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B45497" w14:textId="59DDDE20" w:rsidR="00193377" w:rsidRPr="00E013E4" w:rsidRDefault="00193377" w:rsidP="004E38DB">
      <w:pPr>
        <w:tabs>
          <w:tab w:val="left" w:pos="2295"/>
        </w:tabs>
        <w:contextualSpacing/>
        <w:jc w:val="right"/>
        <w:rPr>
          <w:i/>
          <w:lang w:val="ro-MD"/>
        </w:rPr>
      </w:pPr>
      <w:bookmarkStart w:id="0" w:name="_Hlk137037085"/>
      <w:r w:rsidRPr="00E013E4">
        <w:rPr>
          <w:i/>
          <w:lang w:val="ro-MD"/>
        </w:rPr>
        <w:t>Anexa nr. 1</w:t>
      </w:r>
    </w:p>
    <w:p w14:paraId="611E0B0E" w14:textId="12FDC7CD" w:rsidR="00193377" w:rsidRPr="00E013E4" w:rsidRDefault="00193377" w:rsidP="004E38DB">
      <w:pPr>
        <w:tabs>
          <w:tab w:val="left" w:pos="2295"/>
        </w:tabs>
        <w:contextualSpacing/>
        <w:rPr>
          <w:i/>
          <w:lang w:val="ro-MD"/>
        </w:rPr>
      </w:pPr>
      <w:r>
        <w:rPr>
          <w:noProof w:val="0"/>
          <w:lang w:val="ro-MD"/>
        </w:rPr>
        <w:t xml:space="preserve">                                                                                                        </w:t>
      </w:r>
      <w:r w:rsidRPr="00FF430B">
        <w:rPr>
          <w:noProof w:val="0"/>
          <w:lang w:val="ro-MD"/>
        </w:rPr>
        <w:t xml:space="preserve">la Documentația </w:t>
      </w:r>
      <w:r>
        <w:rPr>
          <w:noProof w:val="0"/>
          <w:lang w:val="ro-MD"/>
        </w:rPr>
        <w:t>de atribuire</w:t>
      </w:r>
    </w:p>
    <w:p w14:paraId="2035ABE8" w14:textId="77777777" w:rsidR="00193377" w:rsidRPr="00E013E4" w:rsidRDefault="00193377" w:rsidP="004E38DB">
      <w:pPr>
        <w:tabs>
          <w:tab w:val="left" w:pos="2295"/>
        </w:tabs>
        <w:contextualSpacing/>
        <w:jc w:val="both"/>
        <w:rPr>
          <w:i/>
          <w:lang w:val="ro-MD"/>
        </w:rPr>
      </w:pPr>
    </w:p>
    <w:p w14:paraId="4610975B" w14:textId="77777777" w:rsidR="00193377" w:rsidRPr="00E013E4" w:rsidRDefault="00193377" w:rsidP="004E38DB">
      <w:pPr>
        <w:tabs>
          <w:tab w:val="left" w:pos="2295"/>
        </w:tabs>
        <w:contextualSpacing/>
        <w:jc w:val="center"/>
        <w:rPr>
          <w:b/>
          <w:i/>
          <w:lang w:val="ro-MD"/>
        </w:rPr>
      </w:pPr>
      <w:r w:rsidRPr="00E013E4">
        <w:rPr>
          <w:b/>
          <w:i/>
          <w:lang w:val="ro-MD"/>
        </w:rPr>
        <w:t>SPECIFICAŢII TEHNICE</w:t>
      </w:r>
    </w:p>
    <w:p w14:paraId="058B611E" w14:textId="77777777" w:rsidR="00193377" w:rsidRPr="00E013E4" w:rsidRDefault="00193377" w:rsidP="004E38DB">
      <w:pPr>
        <w:tabs>
          <w:tab w:val="left" w:pos="2295"/>
        </w:tabs>
        <w:contextualSpacing/>
        <w:jc w:val="both"/>
        <w:rPr>
          <w:i/>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18"/>
        <w:gridCol w:w="1843"/>
        <w:gridCol w:w="709"/>
        <w:gridCol w:w="1843"/>
        <w:gridCol w:w="2267"/>
        <w:gridCol w:w="2410"/>
      </w:tblGrid>
      <w:tr w:rsidR="00193377" w:rsidRPr="00E013E4" w14:paraId="5AE7E639" w14:textId="77777777" w:rsidTr="00153D3D">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F197452" w14:textId="77777777" w:rsidR="00193377" w:rsidRPr="00BF7DCC" w:rsidRDefault="00193377" w:rsidP="004E38DB">
            <w:pPr>
              <w:contextualSpacing/>
              <w:jc w:val="both"/>
              <w:rPr>
                <w:b/>
                <w:bCs/>
                <w:i/>
                <w:noProof w:val="0"/>
                <w:sz w:val="20"/>
                <w:szCs w:val="20"/>
                <w:lang w:val="ro-MD"/>
              </w:rPr>
            </w:pPr>
            <w:r w:rsidRPr="00BF7DCC">
              <w:rPr>
                <w:b/>
                <w:bCs/>
                <w:i/>
                <w:noProof w:val="0"/>
                <w:sz w:val="20"/>
                <w:szCs w:val="20"/>
                <w:lang w:val="ro-MD"/>
              </w:rPr>
              <w:t>Nr.</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E903F04" w14:textId="77777777" w:rsidR="00193377" w:rsidRPr="00BF7DCC" w:rsidRDefault="00193377" w:rsidP="004E38DB">
            <w:pPr>
              <w:contextualSpacing/>
              <w:jc w:val="center"/>
              <w:rPr>
                <w:b/>
                <w:bCs/>
                <w:i/>
                <w:noProof w:val="0"/>
                <w:sz w:val="20"/>
                <w:szCs w:val="20"/>
                <w:lang w:val="ro-MD"/>
              </w:rPr>
            </w:pPr>
            <w:r w:rsidRPr="00BF7DCC">
              <w:rPr>
                <w:b/>
                <w:bCs/>
                <w:i/>
                <w:noProof w:val="0"/>
                <w:sz w:val="20"/>
                <w:szCs w:val="20"/>
                <w:lang w:val="ro-MD"/>
              </w:rPr>
              <w:t>Denumirea 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ECE2C09" w14:textId="77777777" w:rsidR="00193377" w:rsidRPr="00BF7DCC" w:rsidRDefault="00193377" w:rsidP="004E38DB">
            <w:pPr>
              <w:contextualSpacing/>
              <w:jc w:val="both"/>
              <w:rPr>
                <w:b/>
                <w:bCs/>
                <w:i/>
                <w:noProof w:val="0"/>
                <w:sz w:val="20"/>
                <w:szCs w:val="20"/>
                <w:lang w:val="ro-MD"/>
              </w:rPr>
            </w:pPr>
            <w:r w:rsidRPr="00BF7DCC">
              <w:rPr>
                <w:b/>
                <w:bCs/>
                <w:i/>
                <w:noProof w:val="0"/>
                <w:sz w:val="20"/>
                <w:szCs w:val="20"/>
                <w:lang w:val="ro-MD"/>
              </w:rPr>
              <w:t>Cod CPV</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15F626D" w14:textId="20276039" w:rsidR="00193377" w:rsidRPr="00BF7DCC" w:rsidRDefault="00193377" w:rsidP="004E38DB">
            <w:pPr>
              <w:contextualSpacing/>
              <w:jc w:val="center"/>
              <w:rPr>
                <w:b/>
                <w:bCs/>
                <w:i/>
                <w:noProof w:val="0"/>
                <w:sz w:val="20"/>
                <w:szCs w:val="20"/>
                <w:lang w:val="ro-MD"/>
              </w:rPr>
            </w:pPr>
            <w:r w:rsidRPr="00BF7DCC">
              <w:rPr>
                <w:b/>
                <w:i/>
                <w:sz w:val="20"/>
                <w:szCs w:val="20"/>
                <w:lang w:val="ro-MD"/>
              </w:rPr>
              <w:t>Specificarea tehnică deplină solicitată de către autoritatea contractantă</w:t>
            </w:r>
          </w:p>
        </w:tc>
        <w:tc>
          <w:tcPr>
            <w:tcW w:w="226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34FD0B5" w14:textId="77777777" w:rsidR="00193377" w:rsidRPr="00BF7DCC" w:rsidRDefault="00193377" w:rsidP="004E38DB">
            <w:pPr>
              <w:contextualSpacing/>
              <w:jc w:val="center"/>
              <w:rPr>
                <w:b/>
                <w:i/>
                <w:sz w:val="20"/>
                <w:szCs w:val="20"/>
                <w:lang w:val="ro-MD"/>
              </w:rPr>
            </w:pPr>
            <w:r w:rsidRPr="00BF7DCC">
              <w:rPr>
                <w:b/>
                <w:bCs/>
                <w:i/>
                <w:noProof w:val="0"/>
                <w:sz w:val="20"/>
                <w:szCs w:val="20"/>
                <w:lang w:val="ro-MD"/>
              </w:rPr>
              <w:t>Specificarea tehnică</w:t>
            </w:r>
            <w:r w:rsidRPr="00BF7DCC">
              <w:rPr>
                <w:b/>
                <w:i/>
                <w:sz w:val="20"/>
                <w:szCs w:val="20"/>
                <w:lang w:val="ro-MD"/>
              </w:rPr>
              <w:t>deplină propusă de către ofertant</w:t>
            </w:r>
          </w:p>
          <w:p w14:paraId="280672D1" w14:textId="77777777" w:rsidR="00193377" w:rsidRPr="00BF7DCC" w:rsidRDefault="00193377" w:rsidP="004E38DB">
            <w:pPr>
              <w:contextualSpacing/>
              <w:jc w:val="both"/>
              <w:rPr>
                <w:b/>
                <w:bCs/>
                <w:i/>
                <w:noProof w:val="0"/>
                <w:sz w:val="20"/>
                <w:szCs w:val="20"/>
                <w:lang w:val="ro-MD"/>
              </w:rPr>
            </w:pPr>
          </w:p>
        </w:tc>
        <w:tc>
          <w:tcPr>
            <w:tcW w:w="2410"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1A6F8536" w14:textId="77777777" w:rsidR="00193377" w:rsidRPr="00BF7DCC" w:rsidRDefault="00193377" w:rsidP="004E38DB">
            <w:pPr>
              <w:ind w:left="378" w:right="377"/>
              <w:contextualSpacing/>
              <w:jc w:val="center"/>
              <w:rPr>
                <w:b/>
                <w:bCs/>
                <w:i/>
                <w:noProof w:val="0"/>
                <w:sz w:val="20"/>
                <w:szCs w:val="20"/>
                <w:lang w:val="ro-MD"/>
              </w:rPr>
            </w:pPr>
            <w:r w:rsidRPr="00BF7DCC">
              <w:rPr>
                <w:b/>
                <w:bCs/>
                <w:i/>
                <w:noProof w:val="0"/>
                <w:sz w:val="20"/>
                <w:szCs w:val="20"/>
                <w:lang w:val="ro-MD"/>
              </w:rPr>
              <w:t>Standarde de</w:t>
            </w:r>
          </w:p>
          <w:p w14:paraId="43562576" w14:textId="77777777" w:rsidR="00193377" w:rsidRPr="00BF7DCC" w:rsidRDefault="00193377" w:rsidP="004E38DB">
            <w:pPr>
              <w:tabs>
                <w:tab w:val="left" w:pos="1370"/>
              </w:tabs>
              <w:ind w:left="378" w:right="377"/>
              <w:contextualSpacing/>
              <w:jc w:val="center"/>
              <w:rPr>
                <w:b/>
                <w:bCs/>
                <w:i/>
                <w:noProof w:val="0"/>
                <w:sz w:val="20"/>
                <w:szCs w:val="20"/>
                <w:lang w:val="ro-MD"/>
              </w:rPr>
            </w:pPr>
            <w:r w:rsidRPr="00BF7DCC">
              <w:rPr>
                <w:b/>
                <w:bCs/>
                <w:i/>
                <w:noProof w:val="0"/>
                <w:sz w:val="20"/>
                <w:szCs w:val="20"/>
                <w:lang w:val="ro-MD"/>
              </w:rPr>
              <w:t>referinţă</w:t>
            </w:r>
          </w:p>
        </w:tc>
      </w:tr>
      <w:tr w:rsidR="002F775B" w:rsidRPr="00E013E4" w14:paraId="14219228" w14:textId="77777777" w:rsidTr="001271AF">
        <w:tc>
          <w:tcPr>
            <w:tcW w:w="9490" w:type="dxa"/>
            <w:gridSpan w:val="6"/>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tcPr>
          <w:p w14:paraId="42B425F9" w14:textId="2F331F53" w:rsidR="002F775B" w:rsidRPr="00E72857" w:rsidRDefault="00C06A73" w:rsidP="004E38DB">
            <w:pPr>
              <w:tabs>
                <w:tab w:val="left" w:pos="851"/>
              </w:tabs>
              <w:spacing w:line="259" w:lineRule="auto"/>
              <w:ind w:left="24"/>
              <w:contextualSpacing/>
              <w:jc w:val="center"/>
              <w:rPr>
                <w:b/>
                <w:i/>
                <w:noProof w:val="0"/>
              </w:rPr>
            </w:pPr>
            <w:r w:rsidRPr="005E4791">
              <w:rPr>
                <w:b/>
                <w:i/>
              </w:rPr>
              <w:t xml:space="preserve">Servicii </w:t>
            </w:r>
            <w:r w:rsidRPr="005E4791">
              <w:rPr>
                <w:rFonts w:eastAsia="MS Mincho"/>
                <w:b/>
                <w:i/>
                <w:iCs/>
                <w:lang w:eastAsia="ja-JP"/>
              </w:rPr>
              <w:t xml:space="preserve">de proiectare a sistemului de pază antiincendiară </w:t>
            </w:r>
            <w:r>
              <w:rPr>
                <w:rFonts w:eastAsia="MS Mincho"/>
                <w:b/>
                <w:i/>
                <w:iCs/>
                <w:lang w:eastAsia="ja-JP"/>
              </w:rPr>
              <w:t>l</w:t>
            </w:r>
            <w:r w:rsidRPr="005E4791">
              <w:rPr>
                <w:rFonts w:eastAsia="MS Mincho"/>
                <w:b/>
                <w:i/>
                <w:iCs/>
                <w:lang w:eastAsia="ja-JP"/>
              </w:rPr>
              <w:t>a edificiilor Serviciului Tehnologii Informaționale</w:t>
            </w:r>
            <w:r w:rsidR="00FA0C49">
              <w:rPr>
                <w:b/>
                <w:bCs/>
                <w:i/>
                <w:noProof w:val="0"/>
                <w:lang w:val="ro-MD"/>
              </w:rPr>
              <w:tab/>
            </w:r>
          </w:p>
        </w:tc>
      </w:tr>
      <w:tr w:rsidR="008A3161" w:rsidRPr="00E013E4" w14:paraId="00A0A3FE" w14:textId="77777777" w:rsidTr="007D57E6">
        <w:tc>
          <w:tcPr>
            <w:tcW w:w="4813" w:type="dxa"/>
            <w:gridSpan w:val="4"/>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AF44286" w14:textId="33012689" w:rsidR="008A3161" w:rsidRPr="00E013E4" w:rsidRDefault="008A3161" w:rsidP="008A3161">
            <w:pPr>
              <w:contextualSpacing/>
              <w:jc w:val="center"/>
              <w:rPr>
                <w:i/>
                <w:noProof w:val="0"/>
                <w:lang w:val="ro-MD"/>
              </w:rPr>
            </w:pPr>
            <w:r>
              <w:rPr>
                <w:b/>
                <w:bCs/>
                <w:lang w:val="ro-MD"/>
              </w:rPr>
              <w:t>1.1.</w:t>
            </w:r>
            <w:r w:rsidRPr="00407A2B">
              <w:rPr>
                <w:b/>
                <w:bCs/>
                <w:lang w:val="ro-MD"/>
              </w:rPr>
              <w:t>Instalații de semnalizare și avertizare la incendiu (ISAI)</w:t>
            </w:r>
          </w:p>
        </w:tc>
        <w:tc>
          <w:tcPr>
            <w:tcW w:w="22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A919E6" w14:textId="77777777" w:rsidR="008A3161" w:rsidRPr="00E013E4" w:rsidRDefault="008A3161" w:rsidP="008A3161">
            <w:pPr>
              <w:contextualSpacing/>
              <w:jc w:val="both"/>
              <w:rPr>
                <w:i/>
                <w:noProof w:val="0"/>
                <w:lang w:val="ro-MD"/>
              </w:rPr>
            </w:pPr>
          </w:p>
        </w:tc>
        <w:tc>
          <w:tcPr>
            <w:tcW w:w="2410" w:type="dxa"/>
            <w:vMerge w:val="restart"/>
            <w:tcBorders>
              <w:top w:val="single" w:sz="6" w:space="0" w:color="000000"/>
              <w:left w:val="single" w:sz="6" w:space="0" w:color="000000"/>
              <w:right w:val="single" w:sz="4" w:space="0" w:color="auto"/>
            </w:tcBorders>
            <w:tcMar>
              <w:top w:w="24" w:type="dxa"/>
              <w:left w:w="48" w:type="dxa"/>
              <w:bottom w:w="24" w:type="dxa"/>
              <w:right w:w="48" w:type="dxa"/>
            </w:tcMar>
            <w:hideMark/>
          </w:tcPr>
          <w:p w14:paraId="3ED0BDA9" w14:textId="46654493" w:rsidR="008A3161" w:rsidRDefault="008A3161" w:rsidP="008A3161">
            <w:pPr>
              <w:tabs>
                <w:tab w:val="left" w:pos="851"/>
              </w:tabs>
              <w:contextualSpacing/>
              <w:jc w:val="both"/>
              <w:rPr>
                <w:color w:val="000000" w:themeColor="text1"/>
                <w:lang w:val="ro-MD"/>
              </w:rPr>
            </w:pPr>
            <w:r w:rsidRPr="003349B8">
              <w:rPr>
                <w:color w:val="000000" w:themeColor="text1"/>
              </w:rPr>
              <w:t xml:space="preserve">- </w:t>
            </w:r>
            <w:r w:rsidRPr="003349B8">
              <w:rPr>
                <w:bCs/>
                <w:iCs/>
                <w:color w:val="000000" w:themeColor="text1"/>
                <w:szCs w:val="22"/>
                <w:shd w:val="clear" w:color="auto" w:fill="FFFFFF"/>
                <w:lang w:val="ro-MD"/>
              </w:rPr>
              <w:t>Codul urbanismului și construcțiiilor nr. 434 din 28.12.2023</w:t>
            </w:r>
            <w:r w:rsidRPr="003349B8">
              <w:rPr>
                <w:color w:val="000000" w:themeColor="text1"/>
                <w:lang w:val="ro-MD"/>
              </w:rPr>
              <w:t>;</w:t>
            </w:r>
          </w:p>
          <w:p w14:paraId="692BD9B4" w14:textId="3C030B49" w:rsidR="008A3161" w:rsidRDefault="008A3161" w:rsidP="008A3161">
            <w:pPr>
              <w:pStyle w:val="a"/>
              <w:numPr>
                <w:ilvl w:val="0"/>
                <w:numId w:val="0"/>
              </w:numPr>
              <w:tabs>
                <w:tab w:val="clear" w:pos="1134"/>
                <w:tab w:val="left" w:pos="851"/>
              </w:tabs>
              <w:contextualSpacing/>
            </w:pPr>
            <w:r>
              <w:t xml:space="preserve">- </w:t>
            </w:r>
            <w:proofErr w:type="spellStart"/>
            <w:r>
              <w:t>Legea</w:t>
            </w:r>
            <w:proofErr w:type="spellEnd"/>
            <w:r>
              <w:t xml:space="preserve"> nr. 267/1994 </w:t>
            </w:r>
            <w:proofErr w:type="spellStart"/>
            <w:r>
              <w:t>privind</w:t>
            </w:r>
            <w:proofErr w:type="spellEnd"/>
            <w:r>
              <w:t xml:space="preserve"> </w:t>
            </w:r>
            <w:proofErr w:type="spellStart"/>
            <w:r>
              <w:t>apdrarea</w:t>
            </w:r>
            <w:proofErr w:type="spellEnd"/>
            <w:r>
              <w:t xml:space="preserve"> </w:t>
            </w:r>
            <w:proofErr w:type="spellStart"/>
            <w:r>
              <w:t>impotriva</w:t>
            </w:r>
            <w:proofErr w:type="spellEnd"/>
            <w:r>
              <w:t xml:space="preserve"> </w:t>
            </w:r>
            <w:proofErr w:type="spellStart"/>
            <w:r>
              <w:t>incendiilor</w:t>
            </w:r>
            <w:proofErr w:type="spellEnd"/>
            <w:r>
              <w:t>;</w:t>
            </w:r>
          </w:p>
          <w:p w14:paraId="6908E0A5" w14:textId="77777777" w:rsidR="008A3161" w:rsidRPr="003349B8" w:rsidRDefault="008A3161" w:rsidP="008A3161">
            <w:pPr>
              <w:pStyle w:val="a"/>
              <w:numPr>
                <w:ilvl w:val="0"/>
                <w:numId w:val="0"/>
              </w:numPr>
              <w:tabs>
                <w:tab w:val="clear" w:pos="1134"/>
                <w:tab w:val="left" w:pos="851"/>
              </w:tabs>
              <w:contextualSpacing/>
              <w:rPr>
                <w:color w:val="000000" w:themeColor="text1"/>
                <w:lang w:val="ro-MD"/>
              </w:rPr>
            </w:pPr>
            <w:r w:rsidRPr="003349B8">
              <w:rPr>
                <w:color w:val="000000" w:themeColor="text1"/>
                <w:lang w:val="ro-MD"/>
              </w:rPr>
              <w:t>- H.G nr. 743/2024 cu privire la asigurarea calității construcțiilor;</w:t>
            </w:r>
          </w:p>
          <w:p w14:paraId="36EE8CC9" w14:textId="485815D4" w:rsidR="008A3161" w:rsidRDefault="008A3161" w:rsidP="008A3161">
            <w:pPr>
              <w:pStyle w:val="a"/>
              <w:numPr>
                <w:ilvl w:val="0"/>
                <w:numId w:val="0"/>
              </w:numPr>
              <w:tabs>
                <w:tab w:val="clear" w:pos="1134"/>
                <w:tab w:val="left" w:pos="851"/>
              </w:tabs>
              <w:contextualSpacing/>
              <w:rPr>
                <w:color w:val="000000" w:themeColor="text1"/>
              </w:rPr>
            </w:pPr>
            <w:r>
              <w:t xml:space="preserve">- Reguli </w:t>
            </w:r>
            <w:proofErr w:type="spellStart"/>
            <w:r>
              <w:t>generale</w:t>
            </w:r>
            <w:proofErr w:type="spellEnd"/>
            <w:r>
              <w:t xml:space="preserve"> de </w:t>
            </w:r>
            <w:proofErr w:type="spellStart"/>
            <w:r>
              <w:t>apdrare</w:t>
            </w:r>
            <w:proofErr w:type="spellEnd"/>
            <w:r>
              <w:t xml:space="preserve"> </w:t>
            </w:r>
            <w:proofErr w:type="spellStart"/>
            <w:r>
              <w:t>impotriva</w:t>
            </w:r>
            <w:proofErr w:type="spellEnd"/>
            <w:r>
              <w:t xml:space="preserve"> </w:t>
            </w:r>
            <w:proofErr w:type="spellStart"/>
            <w:r>
              <w:t>incendiilor</w:t>
            </w:r>
            <w:proofErr w:type="spellEnd"/>
            <w:r>
              <w:t xml:space="preserve"> in </w:t>
            </w:r>
            <w:proofErr w:type="spellStart"/>
            <w:r>
              <w:t>Republica</w:t>
            </w:r>
            <w:proofErr w:type="spellEnd"/>
            <w:r>
              <w:t xml:space="preserve"> Moldova </w:t>
            </w:r>
            <w:proofErr w:type="spellStart"/>
            <w:r>
              <w:t>aprobate</w:t>
            </w:r>
            <w:proofErr w:type="spellEnd"/>
            <w:r>
              <w:t xml:space="preserve"> </w:t>
            </w:r>
            <w:proofErr w:type="spellStart"/>
            <w:r>
              <w:t>prin</w:t>
            </w:r>
            <w:proofErr w:type="spellEnd"/>
            <w:r>
              <w:t xml:space="preserve"> HG 847/2022</w:t>
            </w:r>
            <w:r w:rsidRPr="00891E10">
              <w:rPr>
                <w:color w:val="000000" w:themeColor="text1"/>
              </w:rPr>
              <w:t>;</w:t>
            </w:r>
          </w:p>
          <w:p w14:paraId="31D609F9" w14:textId="475D970E" w:rsidR="00891E10" w:rsidRPr="00891E10" w:rsidRDefault="00891E10" w:rsidP="00891E10">
            <w:pPr>
              <w:spacing w:line="276" w:lineRule="auto"/>
              <w:jc w:val="both"/>
              <w:rPr>
                <w:lang w:val="ro-MD"/>
              </w:rPr>
            </w:pPr>
            <w:r>
              <w:rPr>
                <w:color w:val="000000" w:themeColor="text1"/>
              </w:rPr>
              <w:t>-</w:t>
            </w:r>
            <w:r w:rsidRPr="00440A20">
              <w:rPr>
                <w:b/>
                <w:bCs/>
                <w:lang w:val="ro-MD"/>
              </w:rPr>
              <w:t xml:space="preserve"> </w:t>
            </w:r>
            <w:r w:rsidRPr="00891E10">
              <w:rPr>
                <w:lang w:val="ro-MD"/>
              </w:rPr>
              <w:t>Normative tehnice (NCM)</w:t>
            </w:r>
          </w:p>
          <w:p w14:paraId="6C78CBAD" w14:textId="16CD381D" w:rsidR="00891E10" w:rsidRPr="00891E10" w:rsidRDefault="00891E10" w:rsidP="00891E10">
            <w:pPr>
              <w:spacing w:line="276" w:lineRule="auto"/>
              <w:jc w:val="both"/>
              <w:rPr>
                <w:lang w:val="ro-MD"/>
              </w:rPr>
            </w:pPr>
            <w:r w:rsidRPr="00891E10">
              <w:rPr>
                <w:lang w:val="ro-MD"/>
              </w:rPr>
              <w:t>- Standarde (SM EN / EN)</w:t>
            </w:r>
          </w:p>
          <w:p w14:paraId="7D5352E9" w14:textId="789BD6F4" w:rsidR="008A3161" w:rsidRPr="00E013E4" w:rsidRDefault="008A3161" w:rsidP="008A3161">
            <w:pPr>
              <w:contextualSpacing/>
              <w:jc w:val="both"/>
              <w:rPr>
                <w:i/>
                <w:noProof w:val="0"/>
                <w:lang w:val="ro-MD"/>
              </w:rPr>
            </w:pPr>
            <w:r>
              <w:rPr>
                <w:i/>
                <w:noProof w:val="0"/>
                <w:lang w:val="ro-MD"/>
              </w:rPr>
              <w:t>-</w:t>
            </w:r>
            <w:r>
              <w:t xml:space="preserve"> Devizul de cheltuieli să fie întocmit conform documentului normativ în construcții NCM „Prețuri de referință pentru lucrări de proiectare în construcții”.</w:t>
            </w:r>
          </w:p>
        </w:tc>
      </w:tr>
      <w:tr w:rsidR="008A3161" w:rsidRPr="00E013E4" w14:paraId="26A4E767" w14:textId="77777777" w:rsidTr="008A316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5E2663A" w14:textId="7F22DEBE" w:rsidR="008A3161" w:rsidRPr="00E013E4" w:rsidRDefault="008A3161" w:rsidP="008A3161">
            <w:pPr>
              <w:contextualSpacing/>
              <w:jc w:val="both"/>
              <w:rPr>
                <w:i/>
                <w:noProof w:val="0"/>
                <w:lang w:val="ro-MD"/>
              </w:rPr>
            </w:pPr>
            <w:r w:rsidRPr="00E013E4">
              <w:rPr>
                <w:i/>
                <w:noProof w:val="0"/>
                <w:lang w:val="ro-MD"/>
              </w:rPr>
              <w:t>1</w:t>
            </w:r>
          </w:p>
        </w:tc>
        <w:tc>
          <w:tcPr>
            <w:tcW w:w="1843"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29788056" w14:textId="35184C93" w:rsidR="008A3161" w:rsidRPr="00FA0C49" w:rsidRDefault="008A3161" w:rsidP="008A3161">
            <w:pPr>
              <w:rPr>
                <w:i/>
                <w:noProof w:val="0"/>
                <w:lang w:val="ro-MD"/>
              </w:rPr>
            </w:pPr>
            <w:r w:rsidRPr="00BD5195">
              <w:rPr>
                <w:lang w:val="ro-MD"/>
              </w:rPr>
              <w:t>proiectarea ISAI pentru obiectivul din mun. Chișinău, str. Vasile Alecsandri, 42</w:t>
            </w:r>
          </w:p>
        </w:tc>
        <w:tc>
          <w:tcPr>
            <w:tcW w:w="70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0EE01EBD" w14:textId="2101FB81" w:rsidR="008A3161" w:rsidRPr="00E013E4" w:rsidRDefault="008A3161" w:rsidP="008A3161">
            <w:pPr>
              <w:contextualSpacing/>
              <w:jc w:val="both"/>
              <w:rPr>
                <w:i/>
                <w:noProof w:val="0"/>
                <w:lang w:val="ro-MD"/>
              </w:rPr>
            </w:pPr>
            <w:r w:rsidRPr="00DD092D">
              <w:rPr>
                <w:bCs/>
              </w:rPr>
              <w:t>71200000-0</w:t>
            </w:r>
          </w:p>
        </w:tc>
        <w:tc>
          <w:tcPr>
            <w:tcW w:w="1843" w:type="dxa"/>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4707F4AD" w14:textId="77C827D7" w:rsidR="008A3161" w:rsidRPr="00E013E4" w:rsidRDefault="008A3161" w:rsidP="008A3161">
            <w:pPr>
              <w:contextualSpacing/>
              <w:jc w:val="both"/>
              <w:rPr>
                <w:i/>
                <w:noProof w:val="0"/>
                <w:lang w:val="ro-MD"/>
              </w:rPr>
            </w:pPr>
            <w:r>
              <w:rPr>
                <w:i/>
                <w:noProof w:val="0"/>
                <w:lang w:val="ro-MD"/>
              </w:rPr>
              <w:t>Conform caietului de sarcini</w:t>
            </w:r>
          </w:p>
        </w:tc>
        <w:tc>
          <w:tcPr>
            <w:tcW w:w="22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427DA5" w14:textId="77777777" w:rsidR="008A3161" w:rsidRPr="00E013E4" w:rsidRDefault="008A3161" w:rsidP="008A3161">
            <w:pPr>
              <w:contextualSpacing/>
              <w:jc w:val="both"/>
              <w:rPr>
                <w:i/>
                <w:noProof w:val="0"/>
                <w:lang w:val="ro-MD"/>
              </w:rPr>
            </w:pPr>
          </w:p>
        </w:tc>
        <w:tc>
          <w:tcPr>
            <w:tcW w:w="2410" w:type="dxa"/>
            <w:vMerge/>
            <w:tcBorders>
              <w:left w:val="single" w:sz="6" w:space="0" w:color="000000"/>
              <w:right w:val="single" w:sz="4" w:space="0" w:color="auto"/>
            </w:tcBorders>
            <w:tcMar>
              <w:top w:w="24" w:type="dxa"/>
              <w:left w:w="48" w:type="dxa"/>
              <w:bottom w:w="24" w:type="dxa"/>
              <w:right w:w="48" w:type="dxa"/>
            </w:tcMar>
          </w:tcPr>
          <w:p w14:paraId="6CDAF2E3" w14:textId="77777777" w:rsidR="008A3161" w:rsidRPr="00E013E4" w:rsidRDefault="008A3161" w:rsidP="008A3161">
            <w:pPr>
              <w:contextualSpacing/>
              <w:jc w:val="both"/>
              <w:rPr>
                <w:i/>
                <w:noProof w:val="0"/>
                <w:lang w:val="ro-MD"/>
              </w:rPr>
            </w:pPr>
          </w:p>
        </w:tc>
      </w:tr>
      <w:tr w:rsidR="008A3161" w:rsidRPr="00E013E4" w14:paraId="2E1CA4A9" w14:textId="77777777" w:rsidTr="00352793">
        <w:trPr>
          <w:cantSplit/>
          <w:trHeight w:val="1558"/>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B2208C2" w14:textId="54AD5705" w:rsidR="008A3161" w:rsidRDefault="008A3161" w:rsidP="008A3161">
            <w:pPr>
              <w:contextualSpacing/>
              <w:jc w:val="both"/>
              <w:rPr>
                <w:i/>
                <w:noProof w:val="0"/>
                <w:lang w:val="ro-MD"/>
              </w:rPr>
            </w:pPr>
            <w:r>
              <w:rPr>
                <w:i/>
                <w:noProof w:val="0"/>
                <w:lang w:val="ro-MD"/>
              </w:rPr>
              <w:t>2</w:t>
            </w:r>
          </w:p>
        </w:tc>
        <w:tc>
          <w:tcPr>
            <w:tcW w:w="1843"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73B6D18A" w14:textId="003E815E" w:rsidR="008A3161" w:rsidRPr="00FA0C49" w:rsidRDefault="008A3161" w:rsidP="008A3161">
            <w:pPr>
              <w:rPr>
                <w:i/>
                <w:noProof w:val="0"/>
                <w:lang w:val="ro-MD"/>
              </w:rPr>
            </w:pPr>
            <w:r w:rsidRPr="00EE4290">
              <w:rPr>
                <w:b/>
                <w:bCs/>
              </w:rPr>
              <w:t xml:space="preserve"> </w:t>
            </w:r>
            <w:r w:rsidRPr="00BD5195">
              <w:rPr>
                <w:lang w:val="ro-MD"/>
              </w:rPr>
              <w:t>proiectarea ISAI pentru obiectivul din mun. Chișinău, str. Iacob Hîncu 3A</w:t>
            </w:r>
          </w:p>
        </w:tc>
        <w:tc>
          <w:tcPr>
            <w:tcW w:w="70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47919DE2" w14:textId="76944C86" w:rsidR="008A3161" w:rsidRPr="00E013E4" w:rsidRDefault="008A3161" w:rsidP="008A3161">
            <w:pPr>
              <w:ind w:left="113" w:right="113"/>
              <w:contextualSpacing/>
              <w:jc w:val="both"/>
              <w:rPr>
                <w:i/>
                <w:noProof w:val="0"/>
                <w:lang w:val="ro-MD"/>
              </w:rPr>
            </w:pPr>
            <w:r w:rsidRPr="00DD092D">
              <w:rPr>
                <w:bCs/>
              </w:rPr>
              <w:t>71200000-0</w:t>
            </w:r>
          </w:p>
        </w:tc>
        <w:tc>
          <w:tcPr>
            <w:tcW w:w="1843" w:type="dxa"/>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3862BF98" w14:textId="18F034A8" w:rsidR="008A3161" w:rsidRDefault="008A3161" w:rsidP="008A3161">
            <w:pPr>
              <w:contextualSpacing/>
              <w:jc w:val="both"/>
              <w:rPr>
                <w:i/>
                <w:noProof w:val="0"/>
                <w:lang w:val="ro-MD"/>
              </w:rPr>
            </w:pPr>
            <w:r>
              <w:rPr>
                <w:i/>
                <w:noProof w:val="0"/>
                <w:lang w:val="ro-MD"/>
              </w:rPr>
              <w:t>Conform caietului de sarcini</w:t>
            </w:r>
          </w:p>
        </w:tc>
        <w:tc>
          <w:tcPr>
            <w:tcW w:w="22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F5CF18D" w14:textId="77777777" w:rsidR="008A3161" w:rsidRPr="00E013E4" w:rsidRDefault="008A3161" w:rsidP="008A3161">
            <w:pPr>
              <w:contextualSpacing/>
              <w:jc w:val="both"/>
              <w:rPr>
                <w:i/>
                <w:noProof w:val="0"/>
                <w:lang w:val="ro-MD"/>
              </w:rPr>
            </w:pPr>
          </w:p>
        </w:tc>
        <w:tc>
          <w:tcPr>
            <w:tcW w:w="2410" w:type="dxa"/>
            <w:vMerge/>
            <w:tcBorders>
              <w:left w:val="single" w:sz="6" w:space="0" w:color="000000"/>
              <w:right w:val="single" w:sz="4" w:space="0" w:color="auto"/>
            </w:tcBorders>
            <w:tcMar>
              <w:top w:w="24" w:type="dxa"/>
              <w:left w:w="48" w:type="dxa"/>
              <w:bottom w:w="24" w:type="dxa"/>
              <w:right w:w="48" w:type="dxa"/>
            </w:tcMar>
          </w:tcPr>
          <w:p w14:paraId="6BAB8510" w14:textId="77777777" w:rsidR="008A3161" w:rsidRPr="00E013E4" w:rsidRDefault="008A3161" w:rsidP="008A3161">
            <w:pPr>
              <w:contextualSpacing/>
              <w:jc w:val="both"/>
              <w:rPr>
                <w:i/>
                <w:noProof w:val="0"/>
                <w:lang w:val="ro-MD"/>
              </w:rPr>
            </w:pPr>
          </w:p>
        </w:tc>
      </w:tr>
      <w:tr w:rsidR="008A3161" w:rsidRPr="00E013E4" w14:paraId="20FE77E6" w14:textId="77777777" w:rsidTr="0058363E">
        <w:tc>
          <w:tcPr>
            <w:tcW w:w="4813" w:type="dxa"/>
            <w:gridSpan w:val="4"/>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DC5988D" w14:textId="011919E8" w:rsidR="008A3161" w:rsidRDefault="00352793" w:rsidP="00352793">
            <w:pPr>
              <w:contextualSpacing/>
              <w:jc w:val="center"/>
              <w:rPr>
                <w:i/>
                <w:noProof w:val="0"/>
                <w:lang w:val="ro-MD"/>
              </w:rPr>
            </w:pPr>
            <w:r>
              <w:rPr>
                <w:b/>
                <w:bCs/>
                <w:lang w:val="ro-MD"/>
              </w:rPr>
              <w:t xml:space="preserve">1.2. </w:t>
            </w:r>
            <w:r w:rsidRPr="00407A2B">
              <w:rPr>
                <w:b/>
                <w:bCs/>
                <w:lang w:val="ro-MD"/>
              </w:rPr>
              <w:t>Instalații de stingere automată cu gaz (Data Centru)</w:t>
            </w:r>
          </w:p>
        </w:tc>
        <w:tc>
          <w:tcPr>
            <w:tcW w:w="22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7A3D08" w14:textId="77777777" w:rsidR="008A3161" w:rsidRPr="00E013E4" w:rsidRDefault="008A3161" w:rsidP="008A3161">
            <w:pPr>
              <w:contextualSpacing/>
              <w:jc w:val="both"/>
              <w:rPr>
                <w:i/>
                <w:noProof w:val="0"/>
                <w:lang w:val="ro-MD"/>
              </w:rPr>
            </w:pPr>
          </w:p>
        </w:tc>
        <w:tc>
          <w:tcPr>
            <w:tcW w:w="2410" w:type="dxa"/>
            <w:vMerge/>
            <w:tcBorders>
              <w:left w:val="single" w:sz="6" w:space="0" w:color="000000"/>
              <w:right w:val="single" w:sz="4" w:space="0" w:color="auto"/>
            </w:tcBorders>
            <w:tcMar>
              <w:top w:w="24" w:type="dxa"/>
              <w:left w:w="48" w:type="dxa"/>
              <w:bottom w:w="24" w:type="dxa"/>
              <w:right w:w="48" w:type="dxa"/>
            </w:tcMar>
          </w:tcPr>
          <w:p w14:paraId="6C840D48" w14:textId="77777777" w:rsidR="008A3161" w:rsidRPr="00E013E4" w:rsidRDefault="008A3161" w:rsidP="008A3161">
            <w:pPr>
              <w:contextualSpacing/>
              <w:jc w:val="both"/>
              <w:rPr>
                <w:i/>
                <w:noProof w:val="0"/>
                <w:lang w:val="ro-MD"/>
              </w:rPr>
            </w:pPr>
          </w:p>
        </w:tc>
      </w:tr>
      <w:tr w:rsidR="00352793" w:rsidRPr="00E013E4" w14:paraId="70789C96" w14:textId="77777777" w:rsidTr="00ED2359">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7CAE71A" w14:textId="38EFFA9B" w:rsidR="00352793" w:rsidRPr="00E013E4" w:rsidRDefault="00352793" w:rsidP="00352793">
            <w:pPr>
              <w:contextualSpacing/>
              <w:jc w:val="both"/>
              <w:rPr>
                <w:i/>
                <w:noProof w:val="0"/>
                <w:lang w:val="ro-MD"/>
              </w:rPr>
            </w:pPr>
            <w:r>
              <w:rPr>
                <w:i/>
                <w:noProof w:val="0"/>
                <w:lang w:val="ro-MD"/>
              </w:rPr>
              <w:t>3</w:t>
            </w:r>
          </w:p>
        </w:tc>
        <w:tc>
          <w:tcPr>
            <w:tcW w:w="1843"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2E109B3A" w14:textId="69075008" w:rsidR="00352793" w:rsidRPr="00FA0C49" w:rsidRDefault="00352793" w:rsidP="00352793">
            <w:pPr>
              <w:rPr>
                <w:i/>
                <w:lang w:val="ro-MD"/>
              </w:rPr>
            </w:pPr>
            <w:r w:rsidRPr="00E10DCB">
              <w:rPr>
                <w:lang w:val="ro-MD"/>
              </w:rPr>
              <w:t>proiectarea instalației de stingere automată cu gaz pentru încăperea/încăperile</w:t>
            </w:r>
            <w:r>
              <w:rPr>
                <w:lang w:val="ro-MD"/>
              </w:rPr>
              <w:t xml:space="preserve"> </w:t>
            </w:r>
            <w:r w:rsidRPr="00E10DCB">
              <w:rPr>
                <w:lang w:val="ro-MD"/>
              </w:rPr>
              <w:t>cu funcțiune Data Centru, amplasate în cadrul obiectivului de pe str. Vasile Alecsandri 42</w:t>
            </w:r>
            <w:r>
              <w:rPr>
                <w:lang w:val="ro-MD"/>
              </w:rPr>
              <w:t>.</w:t>
            </w:r>
          </w:p>
        </w:tc>
        <w:tc>
          <w:tcPr>
            <w:tcW w:w="70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extDirection w:val="btLr"/>
          </w:tcPr>
          <w:p w14:paraId="4E1FC9B0" w14:textId="3EFE8B5C" w:rsidR="00352793" w:rsidRPr="00E013E4" w:rsidRDefault="00352793" w:rsidP="00352793">
            <w:pPr>
              <w:contextualSpacing/>
              <w:jc w:val="center"/>
              <w:rPr>
                <w:i/>
                <w:noProof w:val="0"/>
                <w:lang w:val="ro-MD"/>
              </w:rPr>
            </w:pPr>
            <w:r w:rsidRPr="00DD092D">
              <w:rPr>
                <w:bCs/>
              </w:rPr>
              <w:t>71200000-0</w:t>
            </w:r>
          </w:p>
        </w:tc>
        <w:tc>
          <w:tcPr>
            <w:tcW w:w="1843" w:type="dxa"/>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34893D51" w14:textId="38710724" w:rsidR="00352793" w:rsidRPr="00E013E4" w:rsidRDefault="00352793" w:rsidP="00352793">
            <w:pPr>
              <w:contextualSpacing/>
              <w:jc w:val="both"/>
              <w:rPr>
                <w:i/>
                <w:noProof w:val="0"/>
                <w:lang w:val="ro-MD"/>
              </w:rPr>
            </w:pPr>
            <w:r>
              <w:rPr>
                <w:i/>
                <w:noProof w:val="0"/>
                <w:lang w:val="ro-MD"/>
              </w:rPr>
              <w:t>Conform caietului de sarcini</w:t>
            </w:r>
          </w:p>
        </w:tc>
        <w:tc>
          <w:tcPr>
            <w:tcW w:w="22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0021C74" w14:textId="77777777" w:rsidR="00352793" w:rsidRPr="00E013E4" w:rsidRDefault="00352793" w:rsidP="00352793">
            <w:pPr>
              <w:contextualSpacing/>
              <w:jc w:val="both"/>
              <w:rPr>
                <w:i/>
                <w:noProof w:val="0"/>
                <w:lang w:val="ro-MD"/>
              </w:rPr>
            </w:pPr>
          </w:p>
        </w:tc>
        <w:tc>
          <w:tcPr>
            <w:tcW w:w="2410" w:type="dxa"/>
            <w:vMerge/>
            <w:tcBorders>
              <w:left w:val="single" w:sz="6" w:space="0" w:color="000000"/>
              <w:right w:val="single" w:sz="4" w:space="0" w:color="auto"/>
            </w:tcBorders>
            <w:tcMar>
              <w:top w:w="24" w:type="dxa"/>
              <w:left w:w="48" w:type="dxa"/>
              <w:bottom w:w="24" w:type="dxa"/>
              <w:right w:w="48" w:type="dxa"/>
            </w:tcMar>
          </w:tcPr>
          <w:p w14:paraId="3C0A4151" w14:textId="77777777" w:rsidR="00352793" w:rsidRPr="00E013E4" w:rsidRDefault="00352793" w:rsidP="00352793">
            <w:pPr>
              <w:contextualSpacing/>
              <w:jc w:val="both"/>
              <w:rPr>
                <w:i/>
                <w:noProof w:val="0"/>
                <w:lang w:val="ro-MD"/>
              </w:rPr>
            </w:pPr>
          </w:p>
        </w:tc>
      </w:tr>
      <w:tr w:rsidR="00352793" w:rsidRPr="00E013E4" w14:paraId="5FCCABDC" w14:textId="77777777" w:rsidTr="00ED2359">
        <w:tc>
          <w:tcPr>
            <w:tcW w:w="4813" w:type="dxa"/>
            <w:gridSpan w:val="4"/>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07FED65" w14:textId="7E9E5F73" w:rsidR="00352793" w:rsidRDefault="00352793" w:rsidP="00352793">
            <w:pPr>
              <w:contextualSpacing/>
              <w:jc w:val="center"/>
              <w:rPr>
                <w:i/>
                <w:noProof w:val="0"/>
                <w:lang w:val="ro-MD"/>
              </w:rPr>
            </w:pPr>
            <w:r>
              <w:rPr>
                <w:b/>
                <w:bCs/>
                <w:lang w:val="ro-MD"/>
              </w:rPr>
              <w:t xml:space="preserve">1.3.  </w:t>
            </w:r>
            <w:r w:rsidRPr="00407A2B">
              <w:rPr>
                <w:b/>
                <w:bCs/>
                <w:lang w:val="ro-MD"/>
              </w:rPr>
              <w:t>Integrare / transmitere semnale / automatizări</w:t>
            </w:r>
          </w:p>
        </w:tc>
        <w:tc>
          <w:tcPr>
            <w:tcW w:w="22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6C2FD68" w14:textId="77777777" w:rsidR="00352793" w:rsidRPr="00E013E4" w:rsidRDefault="00352793" w:rsidP="00352793">
            <w:pPr>
              <w:contextualSpacing/>
              <w:jc w:val="both"/>
              <w:rPr>
                <w:i/>
                <w:noProof w:val="0"/>
                <w:lang w:val="ro-MD"/>
              </w:rPr>
            </w:pPr>
          </w:p>
        </w:tc>
        <w:tc>
          <w:tcPr>
            <w:tcW w:w="2410" w:type="dxa"/>
            <w:vMerge/>
            <w:tcBorders>
              <w:left w:val="single" w:sz="6" w:space="0" w:color="000000"/>
              <w:right w:val="single" w:sz="4" w:space="0" w:color="auto"/>
            </w:tcBorders>
            <w:tcMar>
              <w:top w:w="24" w:type="dxa"/>
              <w:left w:w="48" w:type="dxa"/>
              <w:bottom w:w="24" w:type="dxa"/>
              <w:right w:w="48" w:type="dxa"/>
            </w:tcMar>
            <w:textDirection w:val="btLr"/>
          </w:tcPr>
          <w:p w14:paraId="71803DB8" w14:textId="77777777" w:rsidR="00352793" w:rsidRPr="00E013E4" w:rsidRDefault="00352793" w:rsidP="00352793">
            <w:pPr>
              <w:contextualSpacing/>
              <w:jc w:val="both"/>
              <w:rPr>
                <w:i/>
                <w:noProof w:val="0"/>
                <w:lang w:val="ro-MD"/>
              </w:rPr>
            </w:pPr>
          </w:p>
        </w:tc>
      </w:tr>
      <w:tr w:rsidR="00352793" w:rsidRPr="00E013E4" w14:paraId="38A4F2E7" w14:textId="77777777" w:rsidTr="008A316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1CA498C" w14:textId="1EFBAB13" w:rsidR="00352793" w:rsidRDefault="00352793" w:rsidP="00352793">
            <w:pPr>
              <w:contextualSpacing/>
              <w:jc w:val="both"/>
              <w:rPr>
                <w:i/>
                <w:noProof w:val="0"/>
                <w:lang w:val="ro-MD"/>
              </w:rPr>
            </w:pPr>
            <w:r>
              <w:rPr>
                <w:i/>
                <w:noProof w:val="0"/>
                <w:lang w:val="ro-MD"/>
              </w:rPr>
              <w:t>4</w:t>
            </w: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87470C6" w14:textId="5C9213B5" w:rsidR="00352793" w:rsidRPr="00352793" w:rsidRDefault="00352793" w:rsidP="00352793">
            <w:pPr>
              <w:pStyle w:val="13"/>
              <w:shd w:val="clear" w:color="auto" w:fill="auto"/>
              <w:ind w:firstLine="0"/>
              <w:contextualSpacing/>
              <w:rPr>
                <w:rFonts w:eastAsia="MS Mincho"/>
                <w:bCs/>
                <w:iCs/>
                <w:sz w:val="24"/>
                <w:szCs w:val="24"/>
                <w:lang w:eastAsia="ja-JP"/>
              </w:rPr>
            </w:pPr>
            <w:r w:rsidRPr="00352793">
              <w:rPr>
                <w:sz w:val="24"/>
                <w:szCs w:val="24"/>
                <w:lang w:val="ro-MD"/>
              </w:rPr>
              <w:t xml:space="preserve">proiectarea soluției de integrare funcțională între ISAI și instalația de stingere cu gaz, inclusiv transmiterea semnalelor tehnice către </w:t>
            </w:r>
            <w:r w:rsidRPr="00352793">
              <w:rPr>
                <w:sz w:val="24"/>
                <w:szCs w:val="24"/>
                <w:lang w:val="ro-MD"/>
              </w:rPr>
              <w:lastRenderedPageBreak/>
              <w:t>punctele stabilite de Beneficiar (pază, dispecerat, punct de control etc.).</w:t>
            </w:r>
          </w:p>
        </w:tc>
        <w:tc>
          <w:tcPr>
            <w:tcW w:w="709" w:type="dxa"/>
            <w:tcBorders>
              <w:top w:val="single" w:sz="4" w:space="0" w:color="auto"/>
              <w:left w:val="single" w:sz="6" w:space="0" w:color="000000"/>
              <w:right w:val="single" w:sz="6" w:space="0" w:color="000000"/>
            </w:tcBorders>
            <w:tcMar>
              <w:top w:w="24" w:type="dxa"/>
              <w:left w:w="48" w:type="dxa"/>
              <w:bottom w:w="24" w:type="dxa"/>
              <w:right w:w="48" w:type="dxa"/>
            </w:tcMar>
          </w:tcPr>
          <w:p w14:paraId="061751DF" w14:textId="265DBD1B" w:rsidR="00352793" w:rsidRPr="00E013E4" w:rsidRDefault="00352793" w:rsidP="00352793">
            <w:pPr>
              <w:contextualSpacing/>
              <w:jc w:val="both"/>
              <w:rPr>
                <w:i/>
                <w:noProof w:val="0"/>
                <w:lang w:val="ro-MD"/>
              </w:rPr>
            </w:pPr>
            <w:r w:rsidRPr="00DD092D">
              <w:rPr>
                <w:bCs/>
              </w:rPr>
              <w:lastRenderedPageBreak/>
              <w:t>71200000-0</w:t>
            </w: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7AC87BE" w14:textId="03D1C2E3" w:rsidR="00352793" w:rsidRDefault="00352793" w:rsidP="00352793">
            <w:pPr>
              <w:contextualSpacing/>
              <w:jc w:val="both"/>
              <w:rPr>
                <w:i/>
                <w:noProof w:val="0"/>
                <w:lang w:val="ro-MD"/>
              </w:rPr>
            </w:pPr>
            <w:r>
              <w:rPr>
                <w:i/>
                <w:noProof w:val="0"/>
                <w:lang w:val="ro-MD"/>
              </w:rPr>
              <w:t>Conform caietului de sarcini</w:t>
            </w:r>
          </w:p>
        </w:tc>
        <w:tc>
          <w:tcPr>
            <w:tcW w:w="22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0E0528C" w14:textId="77777777" w:rsidR="00352793" w:rsidRPr="00E013E4" w:rsidRDefault="00352793" w:rsidP="00352793">
            <w:pPr>
              <w:contextualSpacing/>
              <w:jc w:val="both"/>
              <w:rPr>
                <w:i/>
                <w:noProof w:val="0"/>
                <w:lang w:val="ro-MD"/>
              </w:rPr>
            </w:pPr>
          </w:p>
        </w:tc>
        <w:tc>
          <w:tcPr>
            <w:tcW w:w="2410" w:type="dxa"/>
            <w:vMerge/>
            <w:tcBorders>
              <w:left w:val="single" w:sz="6" w:space="0" w:color="000000"/>
              <w:right w:val="single" w:sz="4" w:space="0" w:color="auto"/>
            </w:tcBorders>
            <w:tcMar>
              <w:top w:w="24" w:type="dxa"/>
              <w:left w:w="48" w:type="dxa"/>
              <w:bottom w:w="24" w:type="dxa"/>
              <w:right w:w="48" w:type="dxa"/>
            </w:tcMar>
          </w:tcPr>
          <w:p w14:paraId="78CBAC7B" w14:textId="77777777" w:rsidR="00352793" w:rsidRPr="00E013E4" w:rsidRDefault="00352793" w:rsidP="00352793">
            <w:pPr>
              <w:contextualSpacing/>
              <w:jc w:val="both"/>
              <w:rPr>
                <w:i/>
                <w:noProof w:val="0"/>
                <w:lang w:val="ro-MD"/>
              </w:rPr>
            </w:pPr>
          </w:p>
        </w:tc>
      </w:tr>
      <w:tr w:rsidR="00352793" w:rsidRPr="00E013E4" w14:paraId="64E7CA0F" w14:textId="77777777" w:rsidTr="00153D3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BFF7C1" w14:textId="77777777" w:rsidR="00352793" w:rsidRPr="00E013E4" w:rsidRDefault="00352793" w:rsidP="00352793">
            <w:pPr>
              <w:contextualSpacing/>
              <w:jc w:val="both"/>
              <w:rPr>
                <w:i/>
                <w:noProof w:val="0"/>
                <w:lang w:val="ro-MD"/>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906E99" w14:textId="77777777" w:rsidR="00352793" w:rsidRPr="00E013E4" w:rsidRDefault="00352793" w:rsidP="00352793">
            <w:pPr>
              <w:contextualSpacing/>
              <w:jc w:val="both"/>
              <w:rPr>
                <w:i/>
                <w:noProof w:val="0"/>
                <w:lang w:val="ro-MD"/>
              </w:rPr>
            </w:pPr>
            <w:r w:rsidRPr="00E013E4">
              <w:rPr>
                <w:b/>
                <w:bCs/>
                <w:i/>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EFAD80" w14:textId="77777777" w:rsidR="00352793" w:rsidRPr="00E013E4" w:rsidRDefault="00352793" w:rsidP="00352793">
            <w:pPr>
              <w:contextualSpacing/>
              <w:jc w:val="both"/>
              <w:rPr>
                <w:i/>
                <w:noProof w:val="0"/>
                <w:lang w:val="ro-MD"/>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0DFD56C" w14:textId="77777777" w:rsidR="00352793" w:rsidRPr="00E013E4" w:rsidRDefault="00352793" w:rsidP="00352793">
            <w:pPr>
              <w:contextualSpacing/>
              <w:jc w:val="both"/>
              <w:rPr>
                <w:i/>
                <w:noProof w:val="0"/>
                <w:lang w:val="ro-MD"/>
              </w:rPr>
            </w:pPr>
          </w:p>
        </w:tc>
        <w:tc>
          <w:tcPr>
            <w:tcW w:w="22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0B8CD8" w14:textId="77777777" w:rsidR="00352793" w:rsidRPr="00E013E4" w:rsidRDefault="00352793" w:rsidP="00352793">
            <w:pPr>
              <w:contextualSpacing/>
              <w:jc w:val="both"/>
              <w:rPr>
                <w:i/>
                <w:noProof w:val="0"/>
                <w:lang w:val="ro-MD"/>
              </w:rPr>
            </w:pPr>
          </w:p>
        </w:tc>
        <w:tc>
          <w:tcPr>
            <w:tcW w:w="2410" w:type="dxa"/>
            <w:vMerge/>
            <w:tcBorders>
              <w:left w:val="single" w:sz="6" w:space="0" w:color="000000"/>
              <w:bottom w:val="single" w:sz="6" w:space="0" w:color="000000"/>
              <w:right w:val="single" w:sz="4" w:space="0" w:color="auto"/>
            </w:tcBorders>
            <w:tcMar>
              <w:top w:w="24" w:type="dxa"/>
              <w:left w:w="48" w:type="dxa"/>
              <w:bottom w:w="24" w:type="dxa"/>
              <w:right w:w="48" w:type="dxa"/>
            </w:tcMar>
            <w:hideMark/>
          </w:tcPr>
          <w:p w14:paraId="0426F092" w14:textId="77777777" w:rsidR="00352793" w:rsidRPr="00E013E4" w:rsidRDefault="00352793" w:rsidP="00352793">
            <w:pPr>
              <w:contextualSpacing/>
              <w:jc w:val="both"/>
              <w:rPr>
                <w:i/>
                <w:noProof w:val="0"/>
                <w:lang w:val="ro-MD"/>
              </w:rPr>
            </w:pPr>
          </w:p>
        </w:tc>
      </w:tr>
    </w:tbl>
    <w:p w14:paraId="54EA692E" w14:textId="697E019F" w:rsidR="00193377" w:rsidRDefault="00193377" w:rsidP="004E38DB">
      <w:pPr>
        <w:contextualSpacing/>
        <w:jc w:val="right"/>
        <w:rPr>
          <w:i/>
          <w:noProof w:val="0"/>
          <w:lang w:val="ro-MD"/>
        </w:rPr>
      </w:pPr>
    </w:p>
    <w:p w14:paraId="0D55D8A1" w14:textId="77777777" w:rsidR="00DC32E2" w:rsidRPr="00FF430B" w:rsidRDefault="00DC32E2" w:rsidP="004E38DB">
      <w:pPr>
        <w:contextualSpacing/>
        <w:jc w:val="both"/>
        <w:rPr>
          <w:rFonts w:eastAsia="PMingLiU"/>
          <w:lang w:val="ro-MD" w:eastAsia="zh-CN"/>
        </w:rPr>
      </w:pPr>
      <w:r w:rsidRPr="00FF430B">
        <w:rPr>
          <w:rFonts w:eastAsia="PMingLiU"/>
          <w:lang w:val="ro-MD" w:eastAsia="zh-CN"/>
        </w:rPr>
        <w:t>Semnat: _________________________________________</w:t>
      </w:r>
    </w:p>
    <w:p w14:paraId="316460DF" w14:textId="77777777" w:rsidR="00DC32E2" w:rsidRPr="00FF430B" w:rsidRDefault="00DC32E2" w:rsidP="004E38DB">
      <w:pPr>
        <w:contextualSpacing/>
        <w:jc w:val="both"/>
        <w:rPr>
          <w:rFonts w:eastAsia="PMingLiU"/>
          <w:lang w:val="ro-MD" w:eastAsia="zh-CN"/>
        </w:rPr>
      </w:pPr>
      <w:r w:rsidRPr="00FF430B">
        <w:rPr>
          <w:rFonts w:eastAsia="PMingLiU"/>
          <w:lang w:val="ro-MD" w:eastAsia="zh-CN"/>
        </w:rPr>
        <w:t>Nume: __________________________________________</w:t>
      </w:r>
    </w:p>
    <w:p w14:paraId="72E51051" w14:textId="77777777" w:rsidR="00DC32E2" w:rsidRPr="00FF430B" w:rsidRDefault="00DC32E2" w:rsidP="004E38DB">
      <w:pPr>
        <w:contextualSpacing/>
        <w:jc w:val="both"/>
        <w:rPr>
          <w:rFonts w:eastAsia="PMingLiU"/>
          <w:lang w:val="ro-MD" w:eastAsia="zh-CN"/>
        </w:rPr>
      </w:pPr>
      <w:r w:rsidRPr="00FF430B">
        <w:rPr>
          <w:rFonts w:eastAsia="PMingLiU"/>
          <w:lang w:val="ro-MD" w:eastAsia="zh-CN"/>
        </w:rPr>
        <w:t>Funcţia în cadrul întreprinderii: ____________________________</w:t>
      </w:r>
    </w:p>
    <w:p w14:paraId="58AFF44D" w14:textId="77777777" w:rsidR="00DC32E2" w:rsidRPr="00FF430B" w:rsidRDefault="00DC32E2" w:rsidP="004E38DB">
      <w:pPr>
        <w:contextualSpacing/>
        <w:jc w:val="both"/>
        <w:rPr>
          <w:rFonts w:eastAsia="PMingLiU"/>
          <w:lang w:val="ro-MD" w:eastAsia="zh-CN"/>
        </w:rPr>
      </w:pPr>
      <w:r w:rsidRPr="00FF430B">
        <w:rPr>
          <w:rFonts w:eastAsia="PMingLiU"/>
          <w:lang w:val="ro-MD" w:eastAsia="zh-CN"/>
        </w:rPr>
        <w:t>Denumirea întreprinderii:  ________________________________</w:t>
      </w:r>
    </w:p>
    <w:p w14:paraId="713C17FE" w14:textId="77777777" w:rsidR="00DC32E2" w:rsidRPr="00FF430B" w:rsidRDefault="00DC32E2" w:rsidP="004E38DB">
      <w:pPr>
        <w:pStyle w:val="Style3"/>
        <w:tabs>
          <w:tab w:val="left" w:pos="567"/>
        </w:tabs>
        <w:spacing w:before="0" w:beforeAutospacing="0" w:after="0"/>
        <w:ind w:left="0" w:firstLine="0"/>
        <w:contextualSpacing/>
        <w:jc w:val="center"/>
        <w:rPr>
          <w:rFonts w:eastAsia="PMingLiU"/>
          <w:lang w:val="ro-MD" w:eastAsia="zh-CN"/>
        </w:rPr>
      </w:pPr>
    </w:p>
    <w:p w14:paraId="2211322A" w14:textId="08BE4356" w:rsidR="00DC32E2" w:rsidRDefault="00DC32E2" w:rsidP="004E38DB">
      <w:pPr>
        <w:contextualSpacing/>
        <w:jc w:val="right"/>
        <w:rPr>
          <w:i/>
          <w:noProof w:val="0"/>
          <w:lang w:val="ro-MD"/>
        </w:rPr>
      </w:pPr>
    </w:p>
    <w:p w14:paraId="0629F810" w14:textId="131E2BAC" w:rsidR="00DC32E2" w:rsidRDefault="00DC32E2" w:rsidP="004E38DB">
      <w:pPr>
        <w:contextualSpacing/>
        <w:jc w:val="right"/>
        <w:rPr>
          <w:i/>
          <w:noProof w:val="0"/>
          <w:lang w:val="ro-MD"/>
        </w:rPr>
      </w:pPr>
    </w:p>
    <w:p w14:paraId="077E1F42" w14:textId="622CED42" w:rsidR="00DC32E2" w:rsidRDefault="00DC32E2" w:rsidP="004E38DB">
      <w:pPr>
        <w:contextualSpacing/>
        <w:jc w:val="right"/>
        <w:rPr>
          <w:i/>
          <w:noProof w:val="0"/>
          <w:lang w:val="ro-MD"/>
        </w:rPr>
      </w:pPr>
    </w:p>
    <w:p w14:paraId="7096DB4F" w14:textId="666859D6" w:rsidR="004C202E" w:rsidRDefault="004C202E" w:rsidP="004E38DB">
      <w:pPr>
        <w:contextualSpacing/>
        <w:jc w:val="right"/>
        <w:rPr>
          <w:i/>
          <w:noProof w:val="0"/>
          <w:lang w:val="ro-MD"/>
        </w:rPr>
      </w:pPr>
    </w:p>
    <w:p w14:paraId="4C4B5590" w14:textId="011E4198" w:rsidR="004C202E" w:rsidRDefault="004C202E" w:rsidP="004E38DB">
      <w:pPr>
        <w:contextualSpacing/>
        <w:jc w:val="right"/>
        <w:rPr>
          <w:i/>
          <w:noProof w:val="0"/>
          <w:lang w:val="ro-MD"/>
        </w:rPr>
      </w:pPr>
    </w:p>
    <w:p w14:paraId="00C71441" w14:textId="70609F49" w:rsidR="004C202E" w:rsidRDefault="004C202E" w:rsidP="004E38DB">
      <w:pPr>
        <w:contextualSpacing/>
        <w:jc w:val="right"/>
        <w:rPr>
          <w:i/>
          <w:noProof w:val="0"/>
          <w:lang w:val="ro-MD"/>
        </w:rPr>
      </w:pPr>
    </w:p>
    <w:p w14:paraId="45CB9629" w14:textId="77777777" w:rsidR="004C202E" w:rsidRDefault="004C202E" w:rsidP="004E38DB">
      <w:pPr>
        <w:contextualSpacing/>
        <w:jc w:val="right"/>
        <w:rPr>
          <w:i/>
          <w:noProof w:val="0"/>
          <w:lang w:val="ro-MD"/>
        </w:rPr>
      </w:pPr>
    </w:p>
    <w:p w14:paraId="19F23E02" w14:textId="77777777" w:rsidR="00BF7DCC" w:rsidRDefault="00BF7DCC" w:rsidP="004E38DB">
      <w:pPr>
        <w:spacing w:after="160" w:line="259" w:lineRule="auto"/>
        <w:contextualSpacing/>
        <w:rPr>
          <w:i/>
          <w:noProof w:val="0"/>
          <w:lang w:val="ro-MD"/>
        </w:rPr>
      </w:pPr>
      <w:r>
        <w:rPr>
          <w:i/>
          <w:noProof w:val="0"/>
          <w:lang w:val="ro-MD"/>
        </w:rPr>
        <w:br w:type="page"/>
      </w:r>
    </w:p>
    <w:p w14:paraId="4338ACED" w14:textId="29AE2C9D" w:rsidR="00193377" w:rsidRPr="00E013E4" w:rsidRDefault="00193377" w:rsidP="004E38DB">
      <w:pPr>
        <w:contextualSpacing/>
        <w:jc w:val="right"/>
        <w:rPr>
          <w:i/>
          <w:noProof w:val="0"/>
          <w:lang w:val="ro-MD"/>
        </w:rPr>
      </w:pPr>
      <w:r w:rsidRPr="00E013E4">
        <w:rPr>
          <w:i/>
          <w:noProof w:val="0"/>
          <w:lang w:val="ro-MD"/>
        </w:rPr>
        <w:lastRenderedPageBreak/>
        <w:t>Anexa nr. 2</w:t>
      </w:r>
    </w:p>
    <w:p w14:paraId="704EDF2E" w14:textId="7524E3E4" w:rsidR="00193377" w:rsidRDefault="00193377" w:rsidP="004E38DB">
      <w:pPr>
        <w:tabs>
          <w:tab w:val="left" w:pos="2295"/>
        </w:tabs>
        <w:contextualSpacing/>
        <w:rPr>
          <w:noProof w:val="0"/>
          <w:lang w:val="ro-MD"/>
        </w:rPr>
      </w:pPr>
      <w:r>
        <w:rPr>
          <w:noProof w:val="0"/>
          <w:lang w:val="ro-MD"/>
        </w:rPr>
        <w:t xml:space="preserve">                                                                                                        </w:t>
      </w:r>
      <w:r w:rsidRPr="00FF430B">
        <w:rPr>
          <w:noProof w:val="0"/>
          <w:lang w:val="ro-MD"/>
        </w:rPr>
        <w:t xml:space="preserve">la Documentația </w:t>
      </w:r>
      <w:r>
        <w:rPr>
          <w:noProof w:val="0"/>
          <w:lang w:val="ro-MD"/>
        </w:rPr>
        <w:t>de atribuire</w:t>
      </w:r>
    </w:p>
    <w:p w14:paraId="23479A2A" w14:textId="0CF20C50" w:rsidR="002466A4" w:rsidRPr="00E013E4" w:rsidRDefault="002466A4" w:rsidP="002466A4">
      <w:pPr>
        <w:tabs>
          <w:tab w:val="left" w:pos="2295"/>
        </w:tabs>
        <w:contextualSpacing/>
        <w:jc w:val="center"/>
        <w:rPr>
          <w:i/>
          <w:lang w:val="ro-MD"/>
        </w:rPr>
      </w:pPr>
      <w:r w:rsidRPr="00D66765">
        <w:rPr>
          <w:b/>
          <w:noProof w:val="0"/>
          <w:lang w:val="ro-MD"/>
        </w:rPr>
        <w:t>SPECIFICAŢII DE PREŢ</w:t>
      </w:r>
    </w:p>
    <w:p w14:paraId="69A8EB7B" w14:textId="6859DAA2" w:rsidR="00193377" w:rsidRPr="00D66765" w:rsidRDefault="00193377" w:rsidP="00D66765">
      <w:pPr>
        <w:pStyle w:val="a8"/>
        <w:tabs>
          <w:tab w:val="left" w:pos="567"/>
        </w:tabs>
        <w:contextualSpacing/>
        <w:jc w:val="center"/>
        <w:rPr>
          <w:rFonts w:ascii="Times New Roman" w:hAnsi="Times New Roman"/>
          <w:b/>
          <w:szCs w:val="24"/>
          <w:lang w:val="ro-MD"/>
        </w:rPr>
      </w:pPr>
    </w:p>
    <w:tbl>
      <w:tblPr>
        <w:tblpPr w:leftFromText="141" w:rightFromText="141" w:vertAnchor="text" w:horzAnchor="margin" w:tblpXSpec="center" w:tblpY="-62"/>
        <w:tblOverlap w:val="never"/>
        <w:tblW w:w="9773" w:type="dxa"/>
        <w:tblLayout w:type="fixed"/>
        <w:tblCellMar>
          <w:top w:w="15" w:type="dxa"/>
          <w:left w:w="15" w:type="dxa"/>
          <w:bottom w:w="15" w:type="dxa"/>
          <w:right w:w="15" w:type="dxa"/>
        </w:tblCellMar>
        <w:tblLook w:val="04A0" w:firstRow="1" w:lastRow="0" w:firstColumn="1" w:lastColumn="0" w:noHBand="0" w:noVBand="1"/>
      </w:tblPr>
      <w:tblGrid>
        <w:gridCol w:w="418"/>
        <w:gridCol w:w="2976"/>
        <w:gridCol w:w="709"/>
        <w:gridCol w:w="709"/>
        <w:gridCol w:w="992"/>
        <w:gridCol w:w="1418"/>
        <w:gridCol w:w="1275"/>
        <w:gridCol w:w="1276"/>
      </w:tblGrid>
      <w:tr w:rsidR="00D76FAF" w:rsidRPr="00BF7DCC" w14:paraId="3DA68DA8" w14:textId="77777777" w:rsidTr="004B3349">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F694BB6" w14:textId="77777777" w:rsidR="00D76FAF" w:rsidRPr="00D66765" w:rsidRDefault="00D76FAF" w:rsidP="004E38DB">
            <w:pPr>
              <w:ind w:right="-176"/>
              <w:contextualSpacing/>
              <w:jc w:val="both"/>
              <w:rPr>
                <w:b/>
                <w:bCs/>
                <w:i/>
                <w:noProof w:val="0"/>
                <w:sz w:val="20"/>
                <w:szCs w:val="20"/>
                <w:lang w:val="ro-MD"/>
              </w:rPr>
            </w:pPr>
            <w:r w:rsidRPr="00D66765">
              <w:rPr>
                <w:b/>
                <w:bCs/>
                <w:i/>
                <w:noProof w:val="0"/>
                <w:sz w:val="20"/>
                <w:szCs w:val="20"/>
                <w:lang w:val="ro-MD"/>
              </w:rPr>
              <w:t>Nr.</w:t>
            </w:r>
          </w:p>
        </w:tc>
        <w:tc>
          <w:tcPr>
            <w:tcW w:w="29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58A5C55" w14:textId="77777777" w:rsidR="00D76FAF" w:rsidRPr="00D66765" w:rsidRDefault="00D76FAF" w:rsidP="004E38DB">
            <w:pPr>
              <w:tabs>
                <w:tab w:val="left" w:pos="369"/>
              </w:tabs>
              <w:ind w:left="-923"/>
              <w:contextualSpacing/>
              <w:jc w:val="center"/>
              <w:rPr>
                <w:b/>
                <w:bCs/>
                <w:i/>
                <w:noProof w:val="0"/>
                <w:sz w:val="20"/>
                <w:szCs w:val="20"/>
                <w:lang w:val="ro-MD"/>
              </w:rPr>
            </w:pPr>
            <w:r w:rsidRPr="00D66765">
              <w:rPr>
                <w:b/>
                <w:bCs/>
                <w:i/>
                <w:noProof w:val="0"/>
                <w:sz w:val="20"/>
                <w:szCs w:val="20"/>
                <w:lang w:val="ro-MD"/>
              </w:rPr>
              <w:t xml:space="preserve">      Denumirea</w:t>
            </w:r>
          </w:p>
          <w:p w14:paraId="08051335" w14:textId="77777777" w:rsidR="00D76FAF" w:rsidRPr="00D66765" w:rsidRDefault="00D76FAF" w:rsidP="004E38DB">
            <w:pPr>
              <w:tabs>
                <w:tab w:val="left" w:pos="369"/>
              </w:tabs>
              <w:ind w:left="-923"/>
              <w:contextualSpacing/>
              <w:jc w:val="center"/>
              <w:rPr>
                <w:b/>
                <w:bCs/>
                <w:i/>
                <w:noProof w:val="0"/>
                <w:sz w:val="20"/>
                <w:szCs w:val="20"/>
                <w:lang w:val="ro-MD"/>
              </w:rPr>
            </w:pPr>
            <w:r w:rsidRPr="00D66765">
              <w:rPr>
                <w:b/>
                <w:bCs/>
                <w:i/>
                <w:noProof w:val="0"/>
                <w:sz w:val="20"/>
                <w:szCs w:val="20"/>
                <w:lang w:val="ro-MD"/>
              </w:rPr>
              <w:t xml:space="preserve">      serviciilor</w:t>
            </w:r>
          </w:p>
          <w:p w14:paraId="45BE8210" w14:textId="0E889B4A" w:rsidR="00D76FAF" w:rsidRPr="00D66765" w:rsidRDefault="00D76FAF" w:rsidP="004E38DB">
            <w:pPr>
              <w:tabs>
                <w:tab w:val="left" w:pos="369"/>
              </w:tabs>
              <w:ind w:left="-923"/>
              <w:contextualSpacing/>
              <w:jc w:val="center"/>
              <w:rPr>
                <w:b/>
                <w:bCs/>
                <w:i/>
                <w:noProof w:val="0"/>
                <w:sz w:val="20"/>
                <w:szCs w:val="20"/>
                <w:lang w:val="ro-MD"/>
              </w:rPr>
            </w:pPr>
            <w:r w:rsidRPr="00D66765">
              <w:rPr>
                <w:b/>
                <w:bCs/>
                <w:i/>
                <w:noProof w:val="0"/>
                <w:sz w:val="20"/>
                <w:szCs w:val="2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890874A" w14:textId="77777777" w:rsidR="00D76FAF" w:rsidRPr="00D66765" w:rsidRDefault="00D76FAF" w:rsidP="004E38DB">
            <w:pPr>
              <w:contextualSpacing/>
              <w:jc w:val="both"/>
              <w:rPr>
                <w:b/>
                <w:bCs/>
                <w:i/>
                <w:noProof w:val="0"/>
                <w:sz w:val="20"/>
                <w:szCs w:val="20"/>
                <w:lang w:val="ro-MD"/>
              </w:rPr>
            </w:pPr>
            <w:r w:rsidRPr="00D66765">
              <w:rPr>
                <w:b/>
                <w:bCs/>
                <w:i/>
                <w:noProof w:val="0"/>
                <w:sz w:val="20"/>
                <w:szCs w:val="20"/>
                <w:lang w:val="ro-MD"/>
              </w:rPr>
              <w:t>Cod CPV</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BA2F5CE" w14:textId="66F84E6C" w:rsidR="00D76FAF" w:rsidRPr="00D66765" w:rsidRDefault="00011D41" w:rsidP="004E38DB">
            <w:pPr>
              <w:contextualSpacing/>
              <w:jc w:val="center"/>
              <w:rPr>
                <w:b/>
                <w:bCs/>
                <w:i/>
                <w:noProof w:val="0"/>
                <w:sz w:val="20"/>
                <w:szCs w:val="20"/>
                <w:lang w:val="ro-MD"/>
              </w:rPr>
            </w:pPr>
            <w:r>
              <w:rPr>
                <w:b/>
                <w:bCs/>
                <w:i/>
                <w:noProof w:val="0"/>
                <w:sz w:val="20"/>
                <w:szCs w:val="20"/>
                <w:lang w:val="ro-MD"/>
              </w:rPr>
              <w:t>U/M</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5BCA418" w14:textId="77777777" w:rsidR="00D76FAF" w:rsidRPr="00D66765" w:rsidRDefault="00D76FAF" w:rsidP="004E38DB">
            <w:pPr>
              <w:contextualSpacing/>
              <w:jc w:val="both"/>
              <w:rPr>
                <w:b/>
                <w:bCs/>
                <w:i/>
                <w:noProof w:val="0"/>
                <w:sz w:val="20"/>
                <w:szCs w:val="20"/>
                <w:lang w:val="ro-MD"/>
              </w:rPr>
            </w:pPr>
            <w:r w:rsidRPr="00D66765">
              <w:rPr>
                <w:b/>
                <w:bCs/>
                <w:i/>
                <w:noProof w:val="0"/>
                <w:sz w:val="20"/>
                <w:szCs w:val="20"/>
                <w:lang w:val="ro-MD"/>
              </w:rPr>
              <w:t>Cantitatea</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0F018C4" w14:textId="77777777" w:rsidR="00D76FAF" w:rsidRPr="00D66765" w:rsidRDefault="00D76FAF" w:rsidP="004E38DB">
            <w:pPr>
              <w:contextualSpacing/>
              <w:jc w:val="center"/>
              <w:rPr>
                <w:b/>
                <w:bCs/>
                <w:i/>
                <w:noProof w:val="0"/>
                <w:sz w:val="20"/>
                <w:szCs w:val="20"/>
                <w:lang w:val="ro-MD"/>
              </w:rPr>
            </w:pPr>
            <w:r w:rsidRPr="00D66765">
              <w:rPr>
                <w:b/>
                <w:bCs/>
                <w:i/>
                <w:noProof w:val="0"/>
                <w:sz w:val="20"/>
                <w:szCs w:val="20"/>
                <w:lang w:val="ro-MD"/>
              </w:rPr>
              <w:t>Preţul unitar,</w:t>
            </w:r>
          </w:p>
          <w:p w14:paraId="55F2EE32" w14:textId="77777777" w:rsidR="00D76FAF" w:rsidRPr="00D66765" w:rsidRDefault="00D76FAF" w:rsidP="004E38DB">
            <w:pPr>
              <w:contextualSpacing/>
              <w:jc w:val="center"/>
              <w:rPr>
                <w:b/>
                <w:bCs/>
                <w:i/>
                <w:noProof w:val="0"/>
                <w:sz w:val="20"/>
                <w:szCs w:val="20"/>
                <w:lang w:val="ro-MD"/>
              </w:rPr>
            </w:pPr>
            <w:r w:rsidRPr="00D66765">
              <w:rPr>
                <w:b/>
                <w:bCs/>
                <w:i/>
                <w:noProof w:val="0"/>
                <w:sz w:val="20"/>
                <w:szCs w:val="20"/>
                <w:lang w:val="ro-MD"/>
              </w:rPr>
              <w:t>inclusiv TVA</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3A8C995" w14:textId="77777777" w:rsidR="00D76FAF" w:rsidRPr="00D66765" w:rsidRDefault="00D76FAF" w:rsidP="004E38DB">
            <w:pPr>
              <w:contextualSpacing/>
              <w:jc w:val="center"/>
              <w:rPr>
                <w:b/>
                <w:bCs/>
                <w:i/>
                <w:noProof w:val="0"/>
                <w:sz w:val="20"/>
                <w:szCs w:val="20"/>
                <w:lang w:val="ro-MD"/>
              </w:rPr>
            </w:pPr>
            <w:r w:rsidRPr="00D66765">
              <w:rPr>
                <w:b/>
                <w:bCs/>
                <w:i/>
                <w:noProof w:val="0"/>
                <w:sz w:val="20"/>
                <w:szCs w:val="20"/>
                <w:lang w:val="ro-MD"/>
              </w:rPr>
              <w:t>Suma lei MD, inclusiv TVA</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D4A35AA" w14:textId="77777777" w:rsidR="00D76FAF" w:rsidRPr="00D66765" w:rsidRDefault="00D76FAF" w:rsidP="004E38DB">
            <w:pPr>
              <w:contextualSpacing/>
              <w:jc w:val="center"/>
              <w:rPr>
                <w:b/>
                <w:bCs/>
                <w:i/>
                <w:noProof w:val="0"/>
                <w:sz w:val="20"/>
                <w:szCs w:val="20"/>
                <w:lang w:val="ro-MD"/>
              </w:rPr>
            </w:pPr>
            <w:r w:rsidRPr="00D66765">
              <w:rPr>
                <w:b/>
                <w:bCs/>
                <w:i/>
                <w:noProof w:val="0"/>
                <w:sz w:val="20"/>
                <w:szCs w:val="20"/>
                <w:lang w:val="ro-MD"/>
              </w:rPr>
              <w:t xml:space="preserve">Termenii de </w:t>
            </w:r>
          </w:p>
          <w:p w14:paraId="02F9A11D" w14:textId="77777777" w:rsidR="00D76FAF" w:rsidRPr="00D66765" w:rsidRDefault="00D76FAF" w:rsidP="004E38DB">
            <w:pPr>
              <w:contextualSpacing/>
              <w:jc w:val="center"/>
              <w:rPr>
                <w:b/>
                <w:bCs/>
                <w:i/>
                <w:noProof w:val="0"/>
                <w:sz w:val="20"/>
                <w:szCs w:val="20"/>
                <w:lang w:val="ro-MD"/>
              </w:rPr>
            </w:pPr>
            <w:r w:rsidRPr="00D66765">
              <w:rPr>
                <w:b/>
                <w:bCs/>
                <w:i/>
                <w:noProof w:val="0"/>
                <w:sz w:val="20"/>
                <w:szCs w:val="20"/>
                <w:lang w:val="ro-MD"/>
              </w:rPr>
              <w:t>Executare/ prestare</w:t>
            </w:r>
          </w:p>
        </w:tc>
      </w:tr>
      <w:tr w:rsidR="00D76FAF" w:rsidRPr="003A4F15" w14:paraId="2E081374" w14:textId="77777777" w:rsidTr="00011D41">
        <w:tc>
          <w:tcPr>
            <w:tcW w:w="9773" w:type="dxa"/>
            <w:gridSpan w:val="8"/>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99541BF" w14:textId="70C1EFE4" w:rsidR="00D76FAF" w:rsidRPr="00D66765" w:rsidRDefault="00F239ED" w:rsidP="00BD12DE">
            <w:pPr>
              <w:widowControl w:val="0"/>
              <w:tabs>
                <w:tab w:val="left" w:pos="2127"/>
                <w:tab w:val="left" w:pos="9639"/>
              </w:tabs>
              <w:spacing w:line="276" w:lineRule="auto"/>
              <w:ind w:right="-2"/>
              <w:contextualSpacing/>
              <w:jc w:val="center"/>
              <w:rPr>
                <w:b/>
                <w:bCs/>
                <w:i/>
                <w:noProof w:val="0"/>
                <w:sz w:val="20"/>
                <w:szCs w:val="20"/>
              </w:rPr>
            </w:pPr>
            <w:r w:rsidRPr="005E4791">
              <w:rPr>
                <w:b/>
                <w:i/>
              </w:rPr>
              <w:t xml:space="preserve">Servicii </w:t>
            </w:r>
            <w:r w:rsidRPr="005E4791">
              <w:rPr>
                <w:rFonts w:eastAsia="MS Mincho"/>
                <w:b/>
                <w:i/>
                <w:iCs/>
                <w:lang w:eastAsia="ja-JP"/>
              </w:rPr>
              <w:t xml:space="preserve">de proiectare a sistemului de pază antiincendiară </w:t>
            </w:r>
            <w:r>
              <w:rPr>
                <w:rFonts w:eastAsia="MS Mincho"/>
                <w:b/>
                <w:i/>
                <w:iCs/>
                <w:lang w:eastAsia="ja-JP"/>
              </w:rPr>
              <w:t>l</w:t>
            </w:r>
            <w:r w:rsidRPr="005E4791">
              <w:rPr>
                <w:rFonts w:eastAsia="MS Mincho"/>
                <w:b/>
                <w:i/>
                <w:iCs/>
                <w:lang w:eastAsia="ja-JP"/>
              </w:rPr>
              <w:t>a edificiilor Serviciului Tehnologii Informaționale</w:t>
            </w:r>
            <w:r>
              <w:rPr>
                <w:b/>
                <w:bCs/>
                <w:i/>
                <w:noProof w:val="0"/>
                <w:lang w:val="ro-MD"/>
              </w:rPr>
              <w:tab/>
            </w:r>
          </w:p>
        </w:tc>
      </w:tr>
      <w:tr w:rsidR="00A146C4" w:rsidRPr="00E013E4" w14:paraId="507D1168" w14:textId="77777777" w:rsidTr="00F76B69">
        <w:tc>
          <w:tcPr>
            <w:tcW w:w="339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39AF8476" w14:textId="39F1EC5D" w:rsidR="00A146C4" w:rsidRPr="003349B8" w:rsidRDefault="00A146C4" w:rsidP="00495B80">
            <w:pPr>
              <w:contextualSpacing/>
              <w:jc w:val="center"/>
              <w:rPr>
                <w:i/>
                <w:noProof w:val="0"/>
                <w:sz w:val="22"/>
                <w:szCs w:val="22"/>
                <w:lang w:val="ro-MD"/>
              </w:rPr>
            </w:pPr>
            <w:r>
              <w:rPr>
                <w:b/>
                <w:bCs/>
                <w:lang w:val="ro-MD"/>
              </w:rPr>
              <w:t>1.1.</w:t>
            </w:r>
            <w:r w:rsidRPr="00407A2B">
              <w:rPr>
                <w:b/>
                <w:bCs/>
                <w:lang w:val="ro-MD"/>
              </w:rPr>
              <w:t>Instalații de semnalizare și avertizare la incendiu (ISAI)</w:t>
            </w:r>
          </w:p>
        </w:tc>
        <w:tc>
          <w:tcPr>
            <w:tcW w:w="709" w:type="dxa"/>
            <w:vMerge w:val="restart"/>
            <w:tcBorders>
              <w:top w:val="single" w:sz="6" w:space="0" w:color="000000"/>
              <w:left w:val="single" w:sz="6" w:space="0" w:color="000000"/>
              <w:right w:val="single" w:sz="6" w:space="0" w:color="000000"/>
            </w:tcBorders>
            <w:tcMar>
              <w:top w:w="24" w:type="dxa"/>
              <w:left w:w="48" w:type="dxa"/>
              <w:bottom w:w="24" w:type="dxa"/>
              <w:right w:w="48" w:type="dxa"/>
            </w:tcMar>
            <w:textDirection w:val="btLr"/>
            <w:vAlign w:val="center"/>
          </w:tcPr>
          <w:p w14:paraId="1D79633C" w14:textId="77777777" w:rsidR="00A146C4" w:rsidRPr="003349B8" w:rsidRDefault="00A146C4" w:rsidP="00A146C4">
            <w:pPr>
              <w:ind w:left="113" w:right="113"/>
              <w:contextualSpacing/>
              <w:jc w:val="center"/>
              <w:rPr>
                <w:i/>
                <w:noProof w:val="0"/>
                <w:sz w:val="22"/>
                <w:szCs w:val="22"/>
                <w:lang w:val="ro-MD"/>
              </w:rPr>
            </w:pPr>
            <w:r w:rsidRPr="003349B8">
              <w:rPr>
                <w:bCs/>
                <w:sz w:val="22"/>
                <w:szCs w:val="22"/>
              </w:rPr>
              <w:t>71321000-4</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4E0A965" w14:textId="17C932DA" w:rsidR="00A146C4" w:rsidRPr="003349B8" w:rsidRDefault="00A146C4" w:rsidP="00A146C4">
            <w:pPr>
              <w:contextualSpacing/>
              <w:jc w:val="center"/>
              <w:rPr>
                <w:i/>
                <w:noProof w:val="0"/>
                <w:sz w:val="22"/>
                <w:szCs w:val="22"/>
                <w:lang w:val="ro-MD"/>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9CF7529" w14:textId="462515FC" w:rsidR="00A146C4" w:rsidRPr="003349B8" w:rsidRDefault="00A146C4" w:rsidP="00A146C4">
            <w:pPr>
              <w:contextualSpacing/>
              <w:jc w:val="center"/>
              <w:rPr>
                <w:i/>
                <w:noProof w:val="0"/>
                <w:sz w:val="22"/>
                <w:szCs w:val="22"/>
                <w:lang w:val="ro-MD"/>
              </w:rPr>
            </w:pP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CE8E32" w14:textId="77777777" w:rsidR="00A146C4" w:rsidRPr="00D66765" w:rsidRDefault="00A146C4" w:rsidP="00A146C4">
            <w:pPr>
              <w:contextualSpacing/>
              <w:jc w:val="both"/>
              <w:rPr>
                <w:i/>
                <w:noProof w:val="0"/>
                <w:sz w:val="20"/>
                <w:szCs w:val="20"/>
                <w:lang w:val="ro-MD"/>
              </w:rPr>
            </w:pP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31E803" w14:textId="77777777" w:rsidR="00A146C4" w:rsidRPr="00D66765" w:rsidRDefault="00A146C4" w:rsidP="00A146C4">
            <w:pPr>
              <w:contextualSpacing/>
              <w:jc w:val="both"/>
              <w:rPr>
                <w:i/>
                <w:noProof w:val="0"/>
                <w:sz w:val="20"/>
                <w:szCs w:val="20"/>
                <w:lang w:val="ro-MD"/>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9E7861" w14:textId="77777777" w:rsidR="00A146C4" w:rsidRPr="00D66765" w:rsidRDefault="00A146C4" w:rsidP="00A146C4">
            <w:pPr>
              <w:contextualSpacing/>
              <w:jc w:val="both"/>
              <w:rPr>
                <w:i/>
                <w:noProof w:val="0"/>
                <w:sz w:val="20"/>
                <w:szCs w:val="20"/>
                <w:lang w:val="ro-MD"/>
              </w:rPr>
            </w:pPr>
          </w:p>
        </w:tc>
      </w:tr>
      <w:tr w:rsidR="00495B80" w:rsidRPr="00E013E4" w14:paraId="23BF9B82" w14:textId="77777777" w:rsidTr="004B3349">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D55C8A" w14:textId="07537BD8" w:rsidR="00495B80" w:rsidRPr="00D66765" w:rsidRDefault="00495B80" w:rsidP="00495B80">
            <w:pPr>
              <w:contextualSpacing/>
              <w:jc w:val="both"/>
              <w:rPr>
                <w:i/>
                <w:noProof w:val="0"/>
                <w:sz w:val="20"/>
                <w:szCs w:val="20"/>
                <w:lang w:val="ro-MD"/>
              </w:rPr>
            </w:pPr>
          </w:p>
        </w:tc>
        <w:tc>
          <w:tcPr>
            <w:tcW w:w="29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F4BF1BA" w14:textId="2C44A882" w:rsidR="00495B80" w:rsidRPr="003349B8" w:rsidRDefault="00495B80" w:rsidP="00495B80">
            <w:pPr>
              <w:contextualSpacing/>
              <w:rPr>
                <w:i/>
                <w:noProof w:val="0"/>
                <w:sz w:val="22"/>
                <w:szCs w:val="22"/>
                <w:lang w:val="ro-MD"/>
              </w:rPr>
            </w:pPr>
            <w:r w:rsidRPr="00BD5195">
              <w:rPr>
                <w:lang w:val="ro-MD"/>
              </w:rPr>
              <w:t>proiectarea ISAI pentru obiectivul din mun. Chișinău, str. Vasile Alecsandri, 42</w:t>
            </w:r>
          </w:p>
        </w:tc>
        <w:tc>
          <w:tcPr>
            <w:tcW w:w="709" w:type="dxa"/>
            <w:vMerge/>
            <w:tcBorders>
              <w:top w:val="single" w:sz="6" w:space="0" w:color="000000"/>
              <w:left w:val="single" w:sz="6" w:space="0" w:color="000000"/>
              <w:right w:val="single" w:sz="6" w:space="0" w:color="000000"/>
            </w:tcBorders>
            <w:tcMar>
              <w:top w:w="24" w:type="dxa"/>
              <w:left w:w="48" w:type="dxa"/>
              <w:bottom w:w="24" w:type="dxa"/>
              <w:right w:w="48" w:type="dxa"/>
            </w:tcMar>
            <w:textDirection w:val="btLr"/>
            <w:vAlign w:val="center"/>
          </w:tcPr>
          <w:p w14:paraId="6F852D02" w14:textId="77777777" w:rsidR="00495B80" w:rsidRPr="003349B8" w:rsidRDefault="00495B80" w:rsidP="00495B80">
            <w:pPr>
              <w:ind w:left="113" w:right="113"/>
              <w:contextualSpacing/>
              <w:jc w:val="center"/>
              <w:rPr>
                <w:bCs/>
                <w:sz w:val="22"/>
                <w:szCs w:val="22"/>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31C87A8" w14:textId="29412B11" w:rsidR="00495B80" w:rsidRPr="003349B8" w:rsidRDefault="00495B80" w:rsidP="00495B80">
            <w:pPr>
              <w:contextualSpacing/>
              <w:jc w:val="center"/>
              <w:rPr>
                <w:sz w:val="22"/>
                <w:szCs w:val="22"/>
              </w:rPr>
            </w:pPr>
            <w:r w:rsidRPr="003349B8">
              <w:rPr>
                <w:sz w:val="22"/>
                <w:szCs w:val="22"/>
              </w:rPr>
              <w:t>buc</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88D2174" w14:textId="441DF821" w:rsidR="00495B80" w:rsidRPr="003349B8" w:rsidRDefault="00495B80" w:rsidP="00495B80">
            <w:pPr>
              <w:contextualSpacing/>
              <w:jc w:val="center"/>
              <w:rPr>
                <w:i/>
                <w:noProof w:val="0"/>
                <w:sz w:val="22"/>
                <w:szCs w:val="22"/>
                <w:lang w:val="ro-MD"/>
              </w:rPr>
            </w:pPr>
            <w:r w:rsidRPr="003349B8">
              <w:rPr>
                <w:i/>
                <w:noProof w:val="0"/>
                <w:sz w:val="22"/>
                <w:szCs w:val="22"/>
                <w:lang w:val="ro-MD"/>
              </w:rPr>
              <w:t>1</w:t>
            </w: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494EC9" w14:textId="77777777" w:rsidR="00495B80" w:rsidRPr="00D66765" w:rsidRDefault="00495B80" w:rsidP="00495B80">
            <w:pPr>
              <w:contextualSpacing/>
              <w:jc w:val="both"/>
              <w:rPr>
                <w:i/>
                <w:noProof w:val="0"/>
                <w:sz w:val="20"/>
                <w:szCs w:val="20"/>
                <w:lang w:val="ro-MD"/>
              </w:rPr>
            </w:pP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C604139" w14:textId="77777777" w:rsidR="00495B80" w:rsidRPr="00D66765" w:rsidRDefault="00495B80" w:rsidP="00495B80">
            <w:pPr>
              <w:contextualSpacing/>
              <w:jc w:val="both"/>
              <w:rPr>
                <w:i/>
                <w:noProof w:val="0"/>
                <w:sz w:val="20"/>
                <w:szCs w:val="20"/>
                <w:lang w:val="ro-MD"/>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B2F722" w14:textId="77777777" w:rsidR="00495B80" w:rsidRPr="00D66765" w:rsidRDefault="00495B80" w:rsidP="00495B80">
            <w:pPr>
              <w:contextualSpacing/>
              <w:jc w:val="both"/>
              <w:rPr>
                <w:i/>
                <w:noProof w:val="0"/>
                <w:sz w:val="20"/>
                <w:szCs w:val="20"/>
                <w:lang w:val="ro-MD"/>
              </w:rPr>
            </w:pPr>
          </w:p>
        </w:tc>
      </w:tr>
      <w:tr w:rsidR="00495B80" w:rsidRPr="00E013E4" w14:paraId="134DB8EA" w14:textId="77777777" w:rsidTr="004B3349">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9119979" w14:textId="28C2BC73" w:rsidR="00495B80" w:rsidRPr="00D66765" w:rsidRDefault="00495B80" w:rsidP="00495B80">
            <w:pPr>
              <w:contextualSpacing/>
              <w:jc w:val="both"/>
              <w:rPr>
                <w:i/>
                <w:noProof w:val="0"/>
                <w:sz w:val="20"/>
                <w:szCs w:val="20"/>
                <w:lang w:val="ro-MD"/>
              </w:rPr>
            </w:pPr>
          </w:p>
        </w:tc>
        <w:tc>
          <w:tcPr>
            <w:tcW w:w="29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33996DD" w14:textId="61013E32" w:rsidR="00495B80" w:rsidRPr="003349B8" w:rsidRDefault="00495B80" w:rsidP="00495B80">
            <w:pPr>
              <w:contextualSpacing/>
              <w:rPr>
                <w:i/>
                <w:noProof w:val="0"/>
                <w:sz w:val="22"/>
                <w:szCs w:val="22"/>
                <w:lang w:val="ro-MD"/>
              </w:rPr>
            </w:pPr>
            <w:r w:rsidRPr="00EE4290">
              <w:rPr>
                <w:b/>
                <w:bCs/>
              </w:rPr>
              <w:t xml:space="preserve"> </w:t>
            </w:r>
            <w:r w:rsidRPr="00BD5195">
              <w:rPr>
                <w:lang w:val="ro-MD"/>
              </w:rPr>
              <w:t>proiectarea ISAI pentru obiectivul din mun. Chișinău, str. Iacob Hîncu 3A</w:t>
            </w:r>
          </w:p>
        </w:tc>
        <w:tc>
          <w:tcPr>
            <w:tcW w:w="709" w:type="dxa"/>
            <w:vMerge/>
            <w:tcBorders>
              <w:left w:val="single" w:sz="6" w:space="0" w:color="000000"/>
              <w:right w:val="single" w:sz="6" w:space="0" w:color="000000"/>
            </w:tcBorders>
            <w:tcMar>
              <w:top w:w="24" w:type="dxa"/>
              <w:left w:w="48" w:type="dxa"/>
              <w:bottom w:w="24" w:type="dxa"/>
              <w:right w:w="48" w:type="dxa"/>
            </w:tcMar>
            <w:vAlign w:val="center"/>
          </w:tcPr>
          <w:p w14:paraId="335D894F" w14:textId="77777777" w:rsidR="00495B80" w:rsidRPr="003349B8" w:rsidRDefault="00495B80" w:rsidP="00495B80">
            <w:pPr>
              <w:contextualSpacing/>
              <w:jc w:val="center"/>
              <w:rPr>
                <w:i/>
                <w:noProof w:val="0"/>
                <w:sz w:val="22"/>
                <w:szCs w:val="22"/>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6695A31" w14:textId="77777777" w:rsidR="00495B80" w:rsidRPr="003349B8" w:rsidRDefault="00495B80" w:rsidP="00495B80">
            <w:pPr>
              <w:contextualSpacing/>
              <w:jc w:val="center"/>
              <w:rPr>
                <w:i/>
                <w:noProof w:val="0"/>
                <w:sz w:val="22"/>
                <w:szCs w:val="22"/>
                <w:lang w:val="ro-MD"/>
              </w:rPr>
            </w:pPr>
            <w:r w:rsidRPr="003349B8">
              <w:rPr>
                <w:sz w:val="22"/>
                <w:szCs w:val="22"/>
              </w:rPr>
              <w:t>buc</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2B5D002" w14:textId="77777777" w:rsidR="00495B80" w:rsidRPr="003349B8" w:rsidRDefault="00495B80" w:rsidP="00495B80">
            <w:pPr>
              <w:contextualSpacing/>
              <w:jc w:val="center"/>
              <w:rPr>
                <w:i/>
                <w:noProof w:val="0"/>
                <w:sz w:val="22"/>
                <w:szCs w:val="22"/>
                <w:lang w:val="ro-MD"/>
              </w:rPr>
            </w:pPr>
            <w:r w:rsidRPr="003349B8">
              <w:rPr>
                <w:i/>
                <w:noProof w:val="0"/>
                <w:sz w:val="22"/>
                <w:szCs w:val="22"/>
                <w:lang w:val="ro-MD"/>
              </w:rPr>
              <w:t>1</w:t>
            </w: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3F9BE23" w14:textId="77777777" w:rsidR="00495B80" w:rsidRPr="00D66765" w:rsidRDefault="00495B80" w:rsidP="00495B80">
            <w:pPr>
              <w:contextualSpacing/>
              <w:jc w:val="both"/>
              <w:rPr>
                <w:i/>
                <w:noProof w:val="0"/>
                <w:sz w:val="20"/>
                <w:szCs w:val="20"/>
                <w:lang w:val="ro-MD"/>
              </w:rPr>
            </w:pP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EFFFD4A" w14:textId="77777777" w:rsidR="00495B80" w:rsidRPr="00D66765" w:rsidRDefault="00495B80" w:rsidP="00495B80">
            <w:pPr>
              <w:contextualSpacing/>
              <w:jc w:val="both"/>
              <w:rPr>
                <w:i/>
                <w:noProof w:val="0"/>
                <w:sz w:val="20"/>
                <w:szCs w:val="20"/>
                <w:lang w:val="ro-MD"/>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DA4B8AD" w14:textId="77777777" w:rsidR="00495B80" w:rsidRPr="00D66765" w:rsidRDefault="00495B80" w:rsidP="00495B80">
            <w:pPr>
              <w:contextualSpacing/>
              <w:jc w:val="both"/>
              <w:rPr>
                <w:i/>
                <w:noProof w:val="0"/>
                <w:sz w:val="20"/>
                <w:szCs w:val="20"/>
                <w:lang w:val="ro-MD"/>
              </w:rPr>
            </w:pPr>
          </w:p>
        </w:tc>
      </w:tr>
      <w:tr w:rsidR="00495B80" w:rsidRPr="00E013E4" w14:paraId="7F8583B4" w14:textId="77777777" w:rsidTr="00E3404D">
        <w:tc>
          <w:tcPr>
            <w:tcW w:w="339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6259755" w14:textId="4CF8C145" w:rsidR="00495B80" w:rsidRPr="003349B8" w:rsidRDefault="00495B80" w:rsidP="00495B80">
            <w:pPr>
              <w:contextualSpacing/>
              <w:jc w:val="center"/>
              <w:rPr>
                <w:i/>
                <w:noProof w:val="0"/>
                <w:sz w:val="22"/>
                <w:szCs w:val="22"/>
                <w:lang w:val="ro-MD"/>
              </w:rPr>
            </w:pPr>
            <w:r>
              <w:rPr>
                <w:b/>
                <w:bCs/>
                <w:lang w:val="ro-MD"/>
              </w:rPr>
              <w:t xml:space="preserve">1.2. </w:t>
            </w:r>
            <w:r w:rsidRPr="00407A2B">
              <w:rPr>
                <w:b/>
                <w:bCs/>
                <w:lang w:val="ro-MD"/>
              </w:rPr>
              <w:t>Instalații de stingere automată cu gaz (Data Centru)</w:t>
            </w:r>
          </w:p>
        </w:tc>
        <w:tc>
          <w:tcPr>
            <w:tcW w:w="709" w:type="dxa"/>
            <w:vMerge/>
            <w:tcBorders>
              <w:left w:val="single" w:sz="6" w:space="0" w:color="000000"/>
              <w:right w:val="single" w:sz="6" w:space="0" w:color="000000"/>
            </w:tcBorders>
            <w:tcMar>
              <w:top w:w="24" w:type="dxa"/>
              <w:left w:w="48" w:type="dxa"/>
              <w:bottom w:w="24" w:type="dxa"/>
              <w:right w:w="48" w:type="dxa"/>
            </w:tcMar>
            <w:vAlign w:val="center"/>
          </w:tcPr>
          <w:p w14:paraId="5B2B626E" w14:textId="77777777" w:rsidR="00495B80" w:rsidRPr="003349B8" w:rsidRDefault="00495B80" w:rsidP="00495B80">
            <w:pPr>
              <w:contextualSpacing/>
              <w:jc w:val="center"/>
              <w:rPr>
                <w:i/>
                <w:noProof w:val="0"/>
                <w:sz w:val="22"/>
                <w:szCs w:val="22"/>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A6C0BE6" w14:textId="77777777" w:rsidR="00495B80" w:rsidRPr="003349B8" w:rsidRDefault="00495B80" w:rsidP="00495B80">
            <w:pPr>
              <w:contextualSpacing/>
              <w:jc w:val="center"/>
              <w:rPr>
                <w:sz w:val="22"/>
                <w:szCs w:val="22"/>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E114CA7" w14:textId="77777777" w:rsidR="00495B80" w:rsidRPr="003349B8" w:rsidRDefault="00495B80" w:rsidP="00495B80">
            <w:pPr>
              <w:contextualSpacing/>
              <w:jc w:val="center"/>
              <w:rPr>
                <w:i/>
                <w:noProof w:val="0"/>
                <w:sz w:val="22"/>
                <w:szCs w:val="22"/>
                <w:lang w:val="ro-MD"/>
              </w:rPr>
            </w:pP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8B64AD4" w14:textId="77777777" w:rsidR="00495B80" w:rsidRPr="00D66765" w:rsidRDefault="00495B80" w:rsidP="00495B80">
            <w:pPr>
              <w:contextualSpacing/>
              <w:jc w:val="both"/>
              <w:rPr>
                <w:i/>
                <w:noProof w:val="0"/>
                <w:sz w:val="20"/>
                <w:szCs w:val="20"/>
                <w:lang w:val="ro-MD"/>
              </w:rPr>
            </w:pP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4618EA5" w14:textId="77777777" w:rsidR="00495B80" w:rsidRPr="00D66765" w:rsidRDefault="00495B80" w:rsidP="00495B80">
            <w:pPr>
              <w:contextualSpacing/>
              <w:jc w:val="both"/>
              <w:rPr>
                <w:i/>
                <w:noProof w:val="0"/>
                <w:sz w:val="20"/>
                <w:szCs w:val="20"/>
                <w:lang w:val="ro-MD"/>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DAA0B6E" w14:textId="77777777" w:rsidR="00495B80" w:rsidRPr="00D66765" w:rsidRDefault="00495B80" w:rsidP="00495B80">
            <w:pPr>
              <w:contextualSpacing/>
              <w:jc w:val="both"/>
              <w:rPr>
                <w:i/>
                <w:noProof w:val="0"/>
                <w:sz w:val="20"/>
                <w:szCs w:val="20"/>
                <w:lang w:val="ro-MD"/>
              </w:rPr>
            </w:pPr>
          </w:p>
        </w:tc>
      </w:tr>
      <w:tr w:rsidR="00495B80" w:rsidRPr="00E013E4" w14:paraId="3D4EDF02" w14:textId="77777777" w:rsidTr="004B3349">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7BBAA59" w14:textId="51C45D58" w:rsidR="00495B80" w:rsidRPr="00D66765" w:rsidRDefault="00495B80" w:rsidP="00495B80">
            <w:pPr>
              <w:contextualSpacing/>
              <w:jc w:val="both"/>
              <w:rPr>
                <w:i/>
                <w:noProof w:val="0"/>
                <w:sz w:val="20"/>
                <w:szCs w:val="20"/>
                <w:lang w:val="ro-MD"/>
              </w:rPr>
            </w:pPr>
          </w:p>
        </w:tc>
        <w:tc>
          <w:tcPr>
            <w:tcW w:w="29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582DACB" w14:textId="3C668981" w:rsidR="00495B80" w:rsidRPr="003349B8" w:rsidRDefault="00495B80" w:rsidP="00495B80">
            <w:pPr>
              <w:contextualSpacing/>
              <w:rPr>
                <w:i/>
                <w:noProof w:val="0"/>
                <w:sz w:val="22"/>
                <w:szCs w:val="22"/>
                <w:lang w:val="ro-MD"/>
              </w:rPr>
            </w:pPr>
            <w:r w:rsidRPr="00E10DCB">
              <w:rPr>
                <w:lang w:val="ro-MD"/>
              </w:rPr>
              <w:t>proiectarea instalației de stingere automată cu gaz pentru încăperea/încăperile</w:t>
            </w:r>
            <w:r>
              <w:rPr>
                <w:lang w:val="ro-MD"/>
              </w:rPr>
              <w:t xml:space="preserve"> </w:t>
            </w:r>
            <w:r w:rsidRPr="00E10DCB">
              <w:rPr>
                <w:lang w:val="ro-MD"/>
              </w:rPr>
              <w:t>cu funcțiune Data Centru, amplasate în cadrul obiectivului de pe str. Vasile Alecsandri 42</w:t>
            </w:r>
            <w:r>
              <w:rPr>
                <w:lang w:val="ro-MD"/>
              </w:rPr>
              <w:t>.</w:t>
            </w:r>
          </w:p>
        </w:tc>
        <w:tc>
          <w:tcPr>
            <w:tcW w:w="709" w:type="dxa"/>
            <w:vMerge/>
            <w:tcBorders>
              <w:left w:val="single" w:sz="6" w:space="0" w:color="000000"/>
              <w:right w:val="single" w:sz="6" w:space="0" w:color="000000"/>
            </w:tcBorders>
            <w:tcMar>
              <w:top w:w="24" w:type="dxa"/>
              <w:left w:w="48" w:type="dxa"/>
              <w:bottom w:w="24" w:type="dxa"/>
              <w:right w:w="48" w:type="dxa"/>
            </w:tcMar>
            <w:vAlign w:val="center"/>
          </w:tcPr>
          <w:p w14:paraId="68107C01" w14:textId="77777777" w:rsidR="00495B80" w:rsidRPr="003349B8" w:rsidRDefault="00495B80" w:rsidP="00495B80">
            <w:pPr>
              <w:contextualSpacing/>
              <w:jc w:val="center"/>
              <w:rPr>
                <w:i/>
                <w:noProof w:val="0"/>
                <w:sz w:val="22"/>
                <w:szCs w:val="22"/>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B721F88" w14:textId="77777777" w:rsidR="00495B80" w:rsidRPr="003349B8" w:rsidRDefault="00495B80" w:rsidP="00495B80">
            <w:pPr>
              <w:contextualSpacing/>
              <w:jc w:val="center"/>
              <w:rPr>
                <w:i/>
                <w:noProof w:val="0"/>
                <w:sz w:val="22"/>
                <w:szCs w:val="22"/>
                <w:lang w:val="ro-MD"/>
              </w:rPr>
            </w:pPr>
            <w:r w:rsidRPr="003349B8">
              <w:rPr>
                <w:sz w:val="22"/>
                <w:szCs w:val="22"/>
              </w:rPr>
              <w:t>buc</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4309732" w14:textId="77777777" w:rsidR="00495B80" w:rsidRPr="003349B8" w:rsidRDefault="00495B80" w:rsidP="00495B80">
            <w:pPr>
              <w:contextualSpacing/>
              <w:jc w:val="center"/>
              <w:rPr>
                <w:i/>
                <w:noProof w:val="0"/>
                <w:sz w:val="22"/>
                <w:szCs w:val="22"/>
                <w:lang w:val="ro-MD"/>
              </w:rPr>
            </w:pPr>
            <w:r w:rsidRPr="003349B8">
              <w:rPr>
                <w:i/>
                <w:noProof w:val="0"/>
                <w:sz w:val="22"/>
                <w:szCs w:val="22"/>
                <w:lang w:val="ro-MD"/>
              </w:rPr>
              <w:t>1</w:t>
            </w: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253D7F" w14:textId="77777777" w:rsidR="00495B80" w:rsidRPr="00D66765" w:rsidRDefault="00495B80" w:rsidP="00495B80">
            <w:pPr>
              <w:contextualSpacing/>
              <w:jc w:val="both"/>
              <w:rPr>
                <w:i/>
                <w:noProof w:val="0"/>
                <w:sz w:val="20"/>
                <w:szCs w:val="20"/>
                <w:lang w:val="ro-MD"/>
              </w:rPr>
            </w:pP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AB4ECEF" w14:textId="77777777" w:rsidR="00495B80" w:rsidRPr="00D66765" w:rsidRDefault="00495B80" w:rsidP="00495B80">
            <w:pPr>
              <w:contextualSpacing/>
              <w:jc w:val="both"/>
              <w:rPr>
                <w:i/>
                <w:noProof w:val="0"/>
                <w:sz w:val="20"/>
                <w:szCs w:val="20"/>
                <w:lang w:val="ro-MD"/>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F23E5A" w14:textId="77777777" w:rsidR="00495B80" w:rsidRPr="00D66765" w:rsidRDefault="00495B80" w:rsidP="00495B80">
            <w:pPr>
              <w:contextualSpacing/>
              <w:jc w:val="both"/>
              <w:rPr>
                <w:i/>
                <w:noProof w:val="0"/>
                <w:sz w:val="20"/>
                <w:szCs w:val="20"/>
                <w:lang w:val="ro-MD"/>
              </w:rPr>
            </w:pPr>
          </w:p>
        </w:tc>
      </w:tr>
      <w:tr w:rsidR="00495B80" w:rsidRPr="00E013E4" w14:paraId="57B47BB9" w14:textId="77777777" w:rsidTr="000611BA">
        <w:tc>
          <w:tcPr>
            <w:tcW w:w="339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82F9A44" w14:textId="6B76F9B0" w:rsidR="00495B80" w:rsidRPr="003349B8" w:rsidRDefault="00495B80" w:rsidP="00495B80">
            <w:pPr>
              <w:contextualSpacing/>
              <w:jc w:val="center"/>
              <w:rPr>
                <w:i/>
                <w:noProof w:val="0"/>
                <w:sz w:val="22"/>
                <w:szCs w:val="22"/>
                <w:lang w:val="ro-MD"/>
              </w:rPr>
            </w:pPr>
            <w:r>
              <w:rPr>
                <w:b/>
                <w:bCs/>
                <w:lang w:val="ro-MD"/>
              </w:rPr>
              <w:t xml:space="preserve">1.3.  </w:t>
            </w:r>
            <w:r w:rsidRPr="00407A2B">
              <w:rPr>
                <w:b/>
                <w:bCs/>
                <w:lang w:val="ro-MD"/>
              </w:rPr>
              <w:t>Integrare / transmitere semnale / automatizări</w:t>
            </w:r>
          </w:p>
        </w:tc>
        <w:tc>
          <w:tcPr>
            <w:tcW w:w="709" w:type="dxa"/>
            <w:tcBorders>
              <w:left w:val="single" w:sz="6" w:space="0" w:color="000000"/>
              <w:right w:val="single" w:sz="6" w:space="0" w:color="000000"/>
            </w:tcBorders>
            <w:tcMar>
              <w:top w:w="24" w:type="dxa"/>
              <w:left w:w="48" w:type="dxa"/>
              <w:bottom w:w="24" w:type="dxa"/>
              <w:right w:w="48" w:type="dxa"/>
            </w:tcMar>
            <w:vAlign w:val="center"/>
          </w:tcPr>
          <w:p w14:paraId="253DCB04" w14:textId="77777777" w:rsidR="00495B80" w:rsidRPr="003349B8" w:rsidRDefault="00495B80" w:rsidP="00495B80">
            <w:pPr>
              <w:contextualSpacing/>
              <w:jc w:val="center"/>
              <w:rPr>
                <w:i/>
                <w:noProof w:val="0"/>
                <w:sz w:val="22"/>
                <w:szCs w:val="22"/>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EA227A7" w14:textId="77777777" w:rsidR="00495B80" w:rsidRPr="003349B8" w:rsidRDefault="00495B80" w:rsidP="00495B80">
            <w:pPr>
              <w:contextualSpacing/>
              <w:jc w:val="center"/>
              <w:rPr>
                <w:sz w:val="22"/>
                <w:szCs w:val="22"/>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DD80B48" w14:textId="77777777" w:rsidR="00495B80" w:rsidRPr="003349B8" w:rsidRDefault="00495B80" w:rsidP="00495B80">
            <w:pPr>
              <w:contextualSpacing/>
              <w:jc w:val="center"/>
              <w:rPr>
                <w:i/>
                <w:noProof w:val="0"/>
                <w:sz w:val="22"/>
                <w:szCs w:val="22"/>
                <w:lang w:val="ro-MD"/>
              </w:rPr>
            </w:pP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435AC4A" w14:textId="77777777" w:rsidR="00495B80" w:rsidRPr="00D66765" w:rsidRDefault="00495B80" w:rsidP="00495B80">
            <w:pPr>
              <w:contextualSpacing/>
              <w:jc w:val="both"/>
              <w:rPr>
                <w:i/>
                <w:noProof w:val="0"/>
                <w:sz w:val="20"/>
                <w:szCs w:val="20"/>
                <w:lang w:val="ro-MD"/>
              </w:rPr>
            </w:pP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A1F5246" w14:textId="77777777" w:rsidR="00495B80" w:rsidRPr="00D66765" w:rsidRDefault="00495B80" w:rsidP="00495B80">
            <w:pPr>
              <w:contextualSpacing/>
              <w:jc w:val="both"/>
              <w:rPr>
                <w:i/>
                <w:noProof w:val="0"/>
                <w:sz w:val="20"/>
                <w:szCs w:val="20"/>
                <w:lang w:val="ro-MD"/>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EA41488" w14:textId="77777777" w:rsidR="00495B80" w:rsidRPr="00D66765" w:rsidRDefault="00495B80" w:rsidP="00495B80">
            <w:pPr>
              <w:contextualSpacing/>
              <w:jc w:val="both"/>
              <w:rPr>
                <w:i/>
                <w:noProof w:val="0"/>
                <w:sz w:val="20"/>
                <w:szCs w:val="20"/>
                <w:lang w:val="ro-MD"/>
              </w:rPr>
            </w:pPr>
          </w:p>
        </w:tc>
      </w:tr>
      <w:tr w:rsidR="00495B80" w:rsidRPr="00E013E4" w14:paraId="74D60775" w14:textId="77777777" w:rsidTr="004B3349">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5CE212D" w14:textId="77777777" w:rsidR="00495B80" w:rsidRPr="00D66765" w:rsidRDefault="00495B80" w:rsidP="00495B80">
            <w:pPr>
              <w:contextualSpacing/>
              <w:jc w:val="both"/>
              <w:rPr>
                <w:i/>
                <w:noProof w:val="0"/>
                <w:sz w:val="20"/>
                <w:szCs w:val="20"/>
                <w:lang w:val="ro-MD"/>
              </w:rPr>
            </w:pPr>
          </w:p>
        </w:tc>
        <w:tc>
          <w:tcPr>
            <w:tcW w:w="29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FDB7FD6" w14:textId="14B2109D" w:rsidR="00495B80" w:rsidRPr="003349B8" w:rsidRDefault="00495B80" w:rsidP="00495B80">
            <w:pPr>
              <w:contextualSpacing/>
              <w:rPr>
                <w:i/>
                <w:noProof w:val="0"/>
                <w:sz w:val="22"/>
                <w:szCs w:val="22"/>
                <w:lang w:val="ro-MD"/>
              </w:rPr>
            </w:pPr>
            <w:r w:rsidRPr="00B163E8">
              <w:rPr>
                <w:lang w:val="ro-MD"/>
              </w:rPr>
              <w:t>proiectarea soluției de integrare funcțională între ISAI și instalația de stingere</w:t>
            </w:r>
            <w:r>
              <w:rPr>
                <w:lang w:val="ro-MD"/>
              </w:rPr>
              <w:t xml:space="preserve"> </w:t>
            </w:r>
            <w:r w:rsidRPr="00B163E8">
              <w:rPr>
                <w:lang w:val="ro-MD"/>
              </w:rPr>
              <w:t>cu gaz, inclusiv transmiterea semnalelor tehnice către punctele stabilite de Beneficiar (pază, dispecerat, punct de control etc.).</w:t>
            </w:r>
          </w:p>
        </w:tc>
        <w:tc>
          <w:tcPr>
            <w:tcW w:w="709" w:type="dxa"/>
            <w:tcBorders>
              <w:left w:val="single" w:sz="6" w:space="0" w:color="000000"/>
              <w:right w:val="single" w:sz="6" w:space="0" w:color="000000"/>
            </w:tcBorders>
            <w:tcMar>
              <w:top w:w="24" w:type="dxa"/>
              <w:left w:w="48" w:type="dxa"/>
              <w:bottom w:w="24" w:type="dxa"/>
              <w:right w:w="48" w:type="dxa"/>
            </w:tcMar>
            <w:vAlign w:val="center"/>
          </w:tcPr>
          <w:p w14:paraId="42C3E8F8" w14:textId="77777777" w:rsidR="00495B80" w:rsidRPr="003349B8" w:rsidRDefault="00495B80" w:rsidP="00495B80">
            <w:pPr>
              <w:contextualSpacing/>
              <w:jc w:val="center"/>
              <w:rPr>
                <w:i/>
                <w:noProof w:val="0"/>
                <w:sz w:val="22"/>
                <w:szCs w:val="22"/>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0CD3CB8" w14:textId="297C235F" w:rsidR="00495B80" w:rsidRPr="003349B8" w:rsidRDefault="00495B80" w:rsidP="00495B80">
            <w:pPr>
              <w:contextualSpacing/>
              <w:jc w:val="center"/>
              <w:rPr>
                <w:sz w:val="22"/>
                <w:szCs w:val="22"/>
              </w:rPr>
            </w:pPr>
            <w:r w:rsidRPr="003349B8">
              <w:rPr>
                <w:sz w:val="22"/>
                <w:szCs w:val="22"/>
              </w:rPr>
              <w:t>buc</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C9F5BC1" w14:textId="1A65AEDC" w:rsidR="00495B80" w:rsidRPr="003349B8" w:rsidRDefault="00495B80" w:rsidP="00495B80">
            <w:pPr>
              <w:contextualSpacing/>
              <w:jc w:val="center"/>
              <w:rPr>
                <w:i/>
                <w:noProof w:val="0"/>
                <w:sz w:val="22"/>
                <w:szCs w:val="22"/>
                <w:lang w:val="ro-MD"/>
              </w:rPr>
            </w:pPr>
            <w:r w:rsidRPr="003349B8">
              <w:rPr>
                <w:i/>
                <w:noProof w:val="0"/>
                <w:sz w:val="22"/>
                <w:szCs w:val="22"/>
                <w:lang w:val="ro-MD"/>
              </w:rPr>
              <w:t>1</w:t>
            </w: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88FA6CC" w14:textId="77777777" w:rsidR="00495B80" w:rsidRPr="00D66765" w:rsidRDefault="00495B80" w:rsidP="00495B80">
            <w:pPr>
              <w:contextualSpacing/>
              <w:jc w:val="both"/>
              <w:rPr>
                <w:i/>
                <w:noProof w:val="0"/>
                <w:sz w:val="20"/>
                <w:szCs w:val="20"/>
                <w:lang w:val="ro-MD"/>
              </w:rPr>
            </w:pP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9FEB5FB" w14:textId="77777777" w:rsidR="00495B80" w:rsidRPr="00D66765" w:rsidRDefault="00495B80" w:rsidP="00495B80">
            <w:pPr>
              <w:contextualSpacing/>
              <w:jc w:val="both"/>
              <w:rPr>
                <w:i/>
                <w:noProof w:val="0"/>
                <w:sz w:val="20"/>
                <w:szCs w:val="20"/>
                <w:lang w:val="ro-MD"/>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B9817CD" w14:textId="77777777" w:rsidR="00495B80" w:rsidRPr="00D66765" w:rsidRDefault="00495B80" w:rsidP="00495B80">
            <w:pPr>
              <w:contextualSpacing/>
              <w:jc w:val="both"/>
              <w:rPr>
                <w:i/>
                <w:noProof w:val="0"/>
                <w:sz w:val="20"/>
                <w:szCs w:val="20"/>
                <w:lang w:val="ro-MD"/>
              </w:rPr>
            </w:pPr>
          </w:p>
        </w:tc>
      </w:tr>
      <w:tr w:rsidR="00495B80" w:rsidRPr="00E013E4" w14:paraId="6AB31348" w14:textId="77777777" w:rsidTr="004B3349">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E91A99" w14:textId="77777777" w:rsidR="00495B80" w:rsidRPr="00D66765" w:rsidRDefault="00495B80" w:rsidP="00495B80">
            <w:pPr>
              <w:contextualSpacing/>
              <w:jc w:val="both"/>
              <w:rPr>
                <w:i/>
                <w:noProof w:val="0"/>
                <w:sz w:val="20"/>
                <w:szCs w:val="20"/>
                <w:lang w:val="ro-MD"/>
              </w:rPr>
            </w:pPr>
          </w:p>
        </w:tc>
        <w:tc>
          <w:tcPr>
            <w:tcW w:w="29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AE4C9A" w14:textId="77777777" w:rsidR="00495B80" w:rsidRPr="00D66765" w:rsidRDefault="00495B80" w:rsidP="00495B80">
            <w:pPr>
              <w:contextualSpacing/>
              <w:jc w:val="both"/>
              <w:rPr>
                <w:i/>
                <w:noProof w:val="0"/>
                <w:sz w:val="20"/>
                <w:szCs w:val="20"/>
                <w:lang w:val="ro-MD"/>
              </w:rPr>
            </w:pPr>
            <w:r w:rsidRPr="00D66765">
              <w:rPr>
                <w:b/>
                <w:bCs/>
                <w:i/>
                <w:noProof w:val="0"/>
                <w:sz w:val="20"/>
                <w:szCs w:val="2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BD94CD" w14:textId="77777777" w:rsidR="00495B80" w:rsidRPr="00D66765" w:rsidRDefault="00495B80" w:rsidP="00495B80">
            <w:pPr>
              <w:contextualSpacing/>
              <w:jc w:val="both"/>
              <w:rPr>
                <w:i/>
                <w:noProof w:val="0"/>
                <w:sz w:val="20"/>
                <w:szCs w:val="2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0242D4" w14:textId="77777777" w:rsidR="00495B80" w:rsidRPr="00D66765" w:rsidRDefault="00495B80" w:rsidP="00495B80">
            <w:pPr>
              <w:contextualSpacing/>
              <w:jc w:val="both"/>
              <w:rPr>
                <w:i/>
                <w:noProof w:val="0"/>
                <w:sz w:val="20"/>
                <w:szCs w:val="20"/>
                <w:lang w:val="ro-MD"/>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CAAE5B" w14:textId="77777777" w:rsidR="00495B80" w:rsidRPr="00D66765" w:rsidRDefault="00495B80" w:rsidP="00495B80">
            <w:pPr>
              <w:contextualSpacing/>
              <w:jc w:val="both"/>
              <w:rPr>
                <w:i/>
                <w:noProof w:val="0"/>
                <w:sz w:val="20"/>
                <w:szCs w:val="20"/>
                <w:lang w:val="ro-MD"/>
              </w:rPr>
            </w:pP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8FD61E" w14:textId="77777777" w:rsidR="00495B80" w:rsidRPr="00D66765" w:rsidRDefault="00495B80" w:rsidP="00495B80">
            <w:pPr>
              <w:contextualSpacing/>
              <w:jc w:val="both"/>
              <w:rPr>
                <w:i/>
                <w:noProof w:val="0"/>
                <w:sz w:val="20"/>
                <w:szCs w:val="20"/>
                <w:lang w:val="ro-MD"/>
              </w:rPr>
            </w:pP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15F686" w14:textId="77777777" w:rsidR="00495B80" w:rsidRPr="00D66765" w:rsidRDefault="00495B80" w:rsidP="00495B80">
            <w:pPr>
              <w:contextualSpacing/>
              <w:jc w:val="both"/>
              <w:rPr>
                <w:i/>
                <w:noProof w:val="0"/>
                <w:sz w:val="20"/>
                <w:szCs w:val="20"/>
                <w:lang w:val="ro-MD"/>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9F19F1" w14:textId="77777777" w:rsidR="00495B80" w:rsidRPr="00D66765" w:rsidRDefault="00495B80" w:rsidP="00495B80">
            <w:pPr>
              <w:contextualSpacing/>
              <w:jc w:val="both"/>
              <w:rPr>
                <w:i/>
                <w:noProof w:val="0"/>
                <w:sz w:val="20"/>
                <w:szCs w:val="20"/>
                <w:lang w:val="ro-MD"/>
              </w:rPr>
            </w:pPr>
          </w:p>
        </w:tc>
      </w:tr>
    </w:tbl>
    <w:p w14:paraId="105EAF78" w14:textId="77777777" w:rsidR="00193377" w:rsidRPr="002466A4" w:rsidRDefault="00193377" w:rsidP="004E38DB">
      <w:pPr>
        <w:keepNext/>
        <w:keepLines/>
        <w:spacing w:before="200"/>
        <w:ind w:firstLine="567"/>
        <w:contextualSpacing/>
        <w:jc w:val="both"/>
        <w:outlineLvl w:val="2"/>
        <w:rPr>
          <w:rFonts w:eastAsia="PMingLiU"/>
          <w:lang w:val="ro-MD" w:eastAsia="zh-CN"/>
        </w:rPr>
      </w:pPr>
    </w:p>
    <w:p w14:paraId="29D679F1" w14:textId="77777777" w:rsidR="00193377" w:rsidRPr="002466A4" w:rsidRDefault="00193377" w:rsidP="004E38DB">
      <w:pPr>
        <w:contextualSpacing/>
        <w:jc w:val="right"/>
        <w:rPr>
          <w:rFonts w:eastAsia="PMingLiU"/>
          <w:lang w:val="ro-MD" w:eastAsia="zh-CN"/>
        </w:rPr>
      </w:pPr>
    </w:p>
    <w:p w14:paraId="6AEFBEF1" w14:textId="47CC91D1" w:rsidR="00193377" w:rsidRDefault="00193377" w:rsidP="004E38DB">
      <w:pPr>
        <w:contextualSpacing/>
        <w:jc w:val="right"/>
        <w:rPr>
          <w:noProof w:val="0"/>
          <w:lang w:val="ro-MD"/>
        </w:rPr>
      </w:pPr>
    </w:p>
    <w:p w14:paraId="1FC9974A" w14:textId="77777777" w:rsidR="00DC32E2" w:rsidRPr="00FF430B" w:rsidRDefault="00DC32E2" w:rsidP="004E38DB">
      <w:pPr>
        <w:contextualSpacing/>
        <w:jc w:val="both"/>
        <w:rPr>
          <w:rFonts w:eastAsia="PMingLiU"/>
          <w:lang w:val="ro-MD" w:eastAsia="zh-CN"/>
        </w:rPr>
      </w:pPr>
      <w:r w:rsidRPr="00FF430B">
        <w:rPr>
          <w:rFonts w:eastAsia="PMingLiU"/>
          <w:lang w:val="ro-MD" w:eastAsia="zh-CN"/>
        </w:rPr>
        <w:t>Semnat: _________________________________________</w:t>
      </w:r>
    </w:p>
    <w:p w14:paraId="13BDB3E6" w14:textId="77777777" w:rsidR="00DC32E2" w:rsidRPr="00FF430B" w:rsidRDefault="00DC32E2" w:rsidP="004E38DB">
      <w:pPr>
        <w:contextualSpacing/>
        <w:jc w:val="both"/>
        <w:rPr>
          <w:rFonts w:eastAsia="PMingLiU"/>
          <w:lang w:val="ro-MD" w:eastAsia="zh-CN"/>
        </w:rPr>
      </w:pPr>
      <w:r w:rsidRPr="00FF430B">
        <w:rPr>
          <w:rFonts w:eastAsia="PMingLiU"/>
          <w:lang w:val="ro-MD" w:eastAsia="zh-CN"/>
        </w:rPr>
        <w:t>Nume: __________________________________________</w:t>
      </w:r>
    </w:p>
    <w:p w14:paraId="6FAB3300" w14:textId="77777777" w:rsidR="00DC32E2" w:rsidRPr="00FF430B" w:rsidRDefault="00DC32E2" w:rsidP="004E38DB">
      <w:pPr>
        <w:contextualSpacing/>
        <w:jc w:val="both"/>
        <w:rPr>
          <w:rFonts w:eastAsia="PMingLiU"/>
          <w:lang w:val="ro-MD" w:eastAsia="zh-CN"/>
        </w:rPr>
      </w:pPr>
      <w:r w:rsidRPr="00FF430B">
        <w:rPr>
          <w:rFonts w:eastAsia="PMingLiU"/>
          <w:lang w:val="ro-MD" w:eastAsia="zh-CN"/>
        </w:rPr>
        <w:t>Funcţia în cadrul întreprinderii: ____________________________</w:t>
      </w:r>
    </w:p>
    <w:p w14:paraId="15D08CE6" w14:textId="77777777" w:rsidR="00DC32E2" w:rsidRPr="00FF430B" w:rsidRDefault="00DC32E2" w:rsidP="004E38DB">
      <w:pPr>
        <w:contextualSpacing/>
        <w:jc w:val="both"/>
        <w:rPr>
          <w:rFonts w:eastAsia="PMingLiU"/>
          <w:lang w:val="ro-MD" w:eastAsia="zh-CN"/>
        </w:rPr>
      </w:pPr>
      <w:r w:rsidRPr="00FF430B">
        <w:rPr>
          <w:rFonts w:eastAsia="PMingLiU"/>
          <w:lang w:val="ro-MD" w:eastAsia="zh-CN"/>
        </w:rPr>
        <w:t>Denumirea întreprinderii:  ________________________________</w:t>
      </w:r>
    </w:p>
    <w:p w14:paraId="7CBA1DCE" w14:textId="77777777" w:rsidR="00DC32E2" w:rsidRPr="00FF430B" w:rsidRDefault="00DC32E2" w:rsidP="004E38DB">
      <w:pPr>
        <w:pStyle w:val="Style3"/>
        <w:tabs>
          <w:tab w:val="left" w:pos="567"/>
        </w:tabs>
        <w:spacing w:before="0" w:beforeAutospacing="0" w:after="0"/>
        <w:ind w:left="0" w:firstLine="0"/>
        <w:contextualSpacing/>
        <w:jc w:val="center"/>
        <w:rPr>
          <w:rFonts w:eastAsia="PMingLiU"/>
          <w:lang w:val="ro-MD" w:eastAsia="zh-CN"/>
        </w:rPr>
      </w:pPr>
    </w:p>
    <w:p w14:paraId="0E02E2F5" w14:textId="77777777" w:rsidR="00DC32E2" w:rsidRDefault="00DC32E2" w:rsidP="004E38DB">
      <w:pPr>
        <w:contextualSpacing/>
        <w:jc w:val="right"/>
        <w:rPr>
          <w:noProof w:val="0"/>
          <w:lang w:val="ro-MD"/>
        </w:rPr>
      </w:pPr>
    </w:p>
    <w:p w14:paraId="1D86E81A" w14:textId="69F49D85" w:rsidR="00E72857" w:rsidRDefault="00E72857" w:rsidP="004E38DB">
      <w:pPr>
        <w:tabs>
          <w:tab w:val="left" w:pos="7380"/>
        </w:tabs>
        <w:contextualSpacing/>
        <w:rPr>
          <w:noProof w:val="0"/>
          <w:lang w:val="ro-MD"/>
        </w:rPr>
      </w:pPr>
    </w:p>
    <w:p w14:paraId="684BEA8E" w14:textId="4372315D" w:rsidR="00FE11AB" w:rsidRDefault="00FE11AB" w:rsidP="004E38DB">
      <w:pPr>
        <w:tabs>
          <w:tab w:val="left" w:pos="7380"/>
        </w:tabs>
        <w:contextualSpacing/>
        <w:rPr>
          <w:noProof w:val="0"/>
          <w:lang w:val="ro-MD"/>
        </w:rPr>
      </w:pPr>
    </w:p>
    <w:p w14:paraId="0EDC8638" w14:textId="29BA2294" w:rsidR="00FE11AB" w:rsidRDefault="00FE11AB" w:rsidP="004E38DB">
      <w:pPr>
        <w:tabs>
          <w:tab w:val="left" w:pos="7380"/>
        </w:tabs>
        <w:contextualSpacing/>
        <w:rPr>
          <w:noProof w:val="0"/>
          <w:lang w:val="ro-MD"/>
        </w:rPr>
      </w:pPr>
    </w:p>
    <w:p w14:paraId="64CD402F" w14:textId="312442A9" w:rsidR="004B3349" w:rsidRDefault="004B3349" w:rsidP="004E38DB">
      <w:pPr>
        <w:tabs>
          <w:tab w:val="left" w:pos="7380"/>
        </w:tabs>
        <w:contextualSpacing/>
        <w:rPr>
          <w:noProof w:val="0"/>
          <w:lang w:val="ro-MD"/>
        </w:rPr>
      </w:pPr>
    </w:p>
    <w:p w14:paraId="571E2356" w14:textId="6269F163" w:rsidR="004B3349" w:rsidRDefault="004B3349" w:rsidP="004E38DB">
      <w:pPr>
        <w:tabs>
          <w:tab w:val="left" w:pos="7380"/>
        </w:tabs>
        <w:contextualSpacing/>
        <w:rPr>
          <w:noProof w:val="0"/>
          <w:lang w:val="ro-MD"/>
        </w:rPr>
      </w:pPr>
    </w:p>
    <w:p w14:paraId="26C6DB9E" w14:textId="033CDBCE" w:rsidR="00193377" w:rsidRPr="00193377" w:rsidRDefault="00193377" w:rsidP="004E38DB">
      <w:pPr>
        <w:contextualSpacing/>
        <w:jc w:val="right"/>
        <w:rPr>
          <w:i/>
          <w:noProof w:val="0"/>
          <w:sz w:val="22"/>
          <w:szCs w:val="22"/>
          <w:lang w:val="ro-MD"/>
        </w:rPr>
      </w:pPr>
      <w:r w:rsidRPr="00193377">
        <w:rPr>
          <w:i/>
          <w:noProof w:val="0"/>
          <w:lang w:val="ro-MD"/>
        </w:rPr>
        <w:lastRenderedPageBreak/>
        <w:t>Anexa nr. 3</w:t>
      </w:r>
    </w:p>
    <w:p w14:paraId="35E409CD" w14:textId="7B385D04" w:rsidR="00193377" w:rsidRPr="002466A4" w:rsidRDefault="00193377" w:rsidP="002466A4">
      <w:pPr>
        <w:pStyle w:val="a8"/>
        <w:tabs>
          <w:tab w:val="left" w:pos="-142"/>
        </w:tabs>
        <w:spacing w:before="240"/>
        <w:contextualSpacing/>
        <w:jc w:val="center"/>
        <w:rPr>
          <w:rFonts w:ascii="Times New Roman" w:hAnsi="Times New Roman"/>
          <w:szCs w:val="24"/>
          <w:lang w:val="ro-MD"/>
        </w:rPr>
      </w:pPr>
      <w:r w:rsidRPr="002466A4">
        <w:rPr>
          <w:rFonts w:ascii="Times New Roman" w:hAnsi="Times New Roman"/>
          <w:szCs w:val="24"/>
          <w:lang w:val="ro-MD"/>
        </w:rPr>
        <w:t xml:space="preserve">                                                                                                  </w:t>
      </w:r>
      <w:r w:rsidR="00050580" w:rsidRPr="002466A4">
        <w:rPr>
          <w:rFonts w:ascii="Times New Roman" w:hAnsi="Times New Roman"/>
          <w:szCs w:val="24"/>
          <w:lang w:val="ro-MD"/>
        </w:rPr>
        <w:t xml:space="preserve">     </w:t>
      </w:r>
      <w:r w:rsidRPr="002466A4">
        <w:rPr>
          <w:rFonts w:ascii="Times New Roman" w:hAnsi="Times New Roman"/>
          <w:szCs w:val="24"/>
          <w:lang w:val="ro-MD"/>
        </w:rPr>
        <w:t xml:space="preserve"> la Documentația de atribuire</w:t>
      </w:r>
    </w:p>
    <w:p w14:paraId="512F61EB" w14:textId="77777777" w:rsidR="00193377" w:rsidRPr="00FF430B" w:rsidRDefault="00193377" w:rsidP="004E38DB">
      <w:pPr>
        <w:pStyle w:val="Style3"/>
        <w:tabs>
          <w:tab w:val="left" w:pos="567"/>
        </w:tabs>
        <w:spacing w:before="0" w:beforeAutospacing="0" w:after="0"/>
        <w:ind w:left="0" w:firstLine="0"/>
        <w:contextualSpacing/>
        <w:jc w:val="center"/>
        <w:rPr>
          <w:rFonts w:eastAsia="PMingLiU"/>
          <w:lang w:val="ro-MD" w:eastAsia="zh-CN"/>
        </w:rPr>
      </w:pPr>
    </w:p>
    <w:p w14:paraId="21CC5122" w14:textId="77777777" w:rsidR="00193377" w:rsidRPr="00FF430B" w:rsidRDefault="00193377" w:rsidP="004E38DB">
      <w:pPr>
        <w:pStyle w:val="a8"/>
        <w:tabs>
          <w:tab w:val="left" w:pos="567"/>
        </w:tabs>
        <w:contextualSpacing/>
        <w:rPr>
          <w:rFonts w:asciiTheme="majorHAnsi" w:hAnsiTheme="majorHAnsi" w:cstheme="majorHAnsi"/>
          <w:b/>
          <w:szCs w:val="24"/>
          <w:lang w:val="ro-MD"/>
        </w:rPr>
      </w:pPr>
      <w:bookmarkStart w:id="1" w:name="_Toc449692096"/>
    </w:p>
    <w:p w14:paraId="36515A3F" w14:textId="77777777" w:rsidR="00193377" w:rsidRPr="00FF430B" w:rsidRDefault="00193377" w:rsidP="004E38DB">
      <w:pPr>
        <w:pStyle w:val="a8"/>
        <w:tabs>
          <w:tab w:val="left" w:pos="567"/>
        </w:tabs>
        <w:contextualSpacing/>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69FFF502" w14:textId="77777777" w:rsidR="00193377" w:rsidRPr="00FF430B" w:rsidRDefault="00193377" w:rsidP="004E38DB">
      <w:pPr>
        <w:pStyle w:val="a8"/>
        <w:tabs>
          <w:tab w:val="left" w:pos="-142"/>
        </w:tabs>
        <w:spacing w:before="240"/>
        <w:contextualSpacing/>
        <w:jc w:val="center"/>
        <w:rPr>
          <w:rFonts w:asciiTheme="majorHAnsi" w:hAnsiTheme="majorHAnsi" w:cstheme="majorHAnsi"/>
          <w:szCs w:val="24"/>
          <w:lang w:val="ro-MD"/>
        </w:rPr>
      </w:pPr>
    </w:p>
    <w:p w14:paraId="1B672A91" w14:textId="77777777" w:rsidR="00193377" w:rsidRPr="00FF430B" w:rsidRDefault="00193377" w:rsidP="004E38DB">
      <w:pPr>
        <w:pStyle w:val="a8"/>
        <w:tabs>
          <w:tab w:val="left" w:pos="-142"/>
        </w:tabs>
        <w:spacing w:before="240"/>
        <w:contextualSpacing/>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5FD8B22C" w14:textId="77777777" w:rsidR="00193377" w:rsidRPr="00FF430B" w:rsidRDefault="00193377" w:rsidP="004E38DB">
      <w:pPr>
        <w:pStyle w:val="a8"/>
        <w:tabs>
          <w:tab w:val="left" w:pos="567"/>
        </w:tabs>
        <w:spacing w:line="360" w:lineRule="auto"/>
        <w:contextualSpacing/>
        <w:jc w:val="both"/>
        <w:rPr>
          <w:rFonts w:ascii="Times New Roman" w:hAnsi="Times New Roman"/>
          <w:szCs w:val="24"/>
          <w:lang w:val="ro-MD"/>
        </w:rPr>
      </w:pPr>
    </w:p>
    <w:p w14:paraId="1738365A" w14:textId="77777777" w:rsidR="00193377" w:rsidRPr="00FF430B" w:rsidRDefault="00193377" w:rsidP="004E38DB">
      <w:pPr>
        <w:pStyle w:val="a8"/>
        <w:tabs>
          <w:tab w:val="left" w:pos="567"/>
        </w:tabs>
        <w:spacing w:line="360" w:lineRule="auto"/>
        <w:contextualSpacing/>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6289D18B" w14:textId="77777777" w:rsidR="00193377" w:rsidRPr="00FF430B" w:rsidRDefault="00193377" w:rsidP="004E38DB">
      <w:pPr>
        <w:pStyle w:val="a8"/>
        <w:tabs>
          <w:tab w:val="left" w:pos="567"/>
        </w:tabs>
        <w:spacing w:line="360" w:lineRule="auto"/>
        <w:contextualSpacing/>
        <w:jc w:val="both"/>
        <w:rPr>
          <w:rFonts w:ascii="Times New Roman" w:hAnsi="Times New Roman"/>
          <w:szCs w:val="24"/>
          <w:lang w:val="ro-MD"/>
        </w:rPr>
      </w:pPr>
      <w:r w:rsidRPr="00FF430B">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de cerințele expuse în documentația de atribuire și ne </w:t>
      </w:r>
      <w:r w:rsidRPr="00FF430B">
        <w:rPr>
          <w:rFonts w:ascii="Times New Roman" w:hAnsi="Times New Roman"/>
          <w:lang w:val="ro-MD"/>
        </w:rPr>
        <w:t xml:space="preserve">exprimăm,  prin prezenta,  interesul de a participa, în calitate de ofertant/candidat, </w:t>
      </w:r>
      <w:r w:rsidRPr="00FF430B">
        <w:rPr>
          <w:rFonts w:ascii="Times New Roman" w:hAnsi="Times New Roman"/>
          <w:szCs w:val="24"/>
          <w:lang w:val="ro-MD"/>
        </w:rPr>
        <w:t xml:space="preserve"> neavînd obiecții la documentația de atribuire. </w:t>
      </w:r>
    </w:p>
    <w:p w14:paraId="5C3899D6" w14:textId="77777777" w:rsidR="00193377" w:rsidRPr="00FF430B" w:rsidRDefault="00193377" w:rsidP="004E38DB">
      <w:pPr>
        <w:pStyle w:val="a8"/>
        <w:tabs>
          <w:tab w:val="left" w:pos="567"/>
        </w:tabs>
        <w:spacing w:line="360" w:lineRule="auto"/>
        <w:contextualSpacing/>
        <w:rPr>
          <w:rFonts w:ascii="Times New Roman" w:hAnsi="Times New Roman"/>
          <w:szCs w:val="24"/>
          <w:lang w:val="ro-MD"/>
        </w:rPr>
      </w:pPr>
    </w:p>
    <w:p w14:paraId="02728681" w14:textId="77777777" w:rsidR="00193377" w:rsidRPr="00FF430B" w:rsidRDefault="00193377" w:rsidP="004E38DB">
      <w:pPr>
        <w:pStyle w:val="a8"/>
        <w:tabs>
          <w:tab w:val="left" w:pos="567"/>
        </w:tabs>
        <w:spacing w:line="360" w:lineRule="auto"/>
        <w:contextualSpacing/>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7E9EBB95" w14:textId="77777777" w:rsidR="00193377" w:rsidRPr="00FF430B" w:rsidRDefault="00193377" w:rsidP="004E38DB">
      <w:pPr>
        <w:pStyle w:val="a8"/>
        <w:tabs>
          <w:tab w:val="left" w:pos="567"/>
        </w:tabs>
        <w:spacing w:line="360" w:lineRule="auto"/>
        <w:contextualSpacing/>
        <w:jc w:val="right"/>
        <w:rPr>
          <w:rFonts w:ascii="Times New Roman" w:hAnsi="Times New Roman"/>
          <w:szCs w:val="24"/>
          <w:lang w:val="ro-MD"/>
        </w:rPr>
      </w:pPr>
      <w:r w:rsidRPr="00FF430B">
        <w:rPr>
          <w:rFonts w:ascii="Times New Roman" w:hAnsi="Times New Roman"/>
          <w:szCs w:val="24"/>
          <w:lang w:val="ro-MD"/>
        </w:rPr>
        <w:t>Ofertant/candidat</w:t>
      </w:r>
    </w:p>
    <w:p w14:paraId="2A8F303A" w14:textId="77777777" w:rsidR="00193377" w:rsidRPr="00FF430B" w:rsidRDefault="00193377" w:rsidP="004E38DB">
      <w:pPr>
        <w:pStyle w:val="a8"/>
        <w:tabs>
          <w:tab w:val="left" w:pos="567"/>
        </w:tabs>
        <w:spacing w:line="360" w:lineRule="auto"/>
        <w:contextualSpacing/>
        <w:jc w:val="right"/>
        <w:rPr>
          <w:rFonts w:ascii="Times New Roman" w:hAnsi="Times New Roman"/>
          <w:szCs w:val="24"/>
          <w:lang w:val="ro-MD"/>
        </w:rPr>
      </w:pPr>
      <w:r w:rsidRPr="00FF430B">
        <w:rPr>
          <w:rFonts w:ascii="Times New Roman" w:hAnsi="Times New Roman"/>
          <w:szCs w:val="24"/>
          <w:lang w:val="ro-MD"/>
        </w:rPr>
        <w:t>. . . . . . . . . . . . . . . . . . . . . . . .</w:t>
      </w:r>
    </w:p>
    <w:p w14:paraId="5239FD9B" w14:textId="77777777" w:rsidR="00193377" w:rsidRPr="00FF430B" w:rsidRDefault="00193377" w:rsidP="004E38DB">
      <w:pPr>
        <w:pStyle w:val="a8"/>
        <w:tabs>
          <w:tab w:val="left" w:pos="567"/>
        </w:tabs>
        <w:spacing w:line="360" w:lineRule="auto"/>
        <w:contextualSpacing/>
        <w:jc w:val="right"/>
        <w:rPr>
          <w:rFonts w:ascii="Times New Roman" w:hAnsi="Times New Roman"/>
          <w:szCs w:val="24"/>
          <w:lang w:val="ro-MD"/>
        </w:rPr>
      </w:pPr>
      <w:r w:rsidRPr="00FF430B">
        <w:rPr>
          <w:rFonts w:ascii="Times New Roman" w:hAnsi="Times New Roman"/>
          <w:szCs w:val="24"/>
          <w:lang w:val="ro-MD"/>
        </w:rPr>
        <w:t>(semnătura autorizată)</w:t>
      </w:r>
    </w:p>
    <w:p w14:paraId="15C309AA" w14:textId="77777777" w:rsidR="00193377" w:rsidRPr="00FF430B" w:rsidRDefault="00193377" w:rsidP="004E38DB">
      <w:pPr>
        <w:pStyle w:val="a8"/>
        <w:tabs>
          <w:tab w:val="left" w:pos="567"/>
        </w:tabs>
        <w:spacing w:line="360" w:lineRule="auto"/>
        <w:contextualSpacing/>
        <w:rPr>
          <w:rFonts w:ascii="Times New Roman" w:hAnsi="Times New Roman"/>
          <w:szCs w:val="24"/>
          <w:lang w:val="ro-MD"/>
        </w:rPr>
      </w:pPr>
    </w:p>
    <w:p w14:paraId="765676E0" w14:textId="77777777" w:rsidR="00193377" w:rsidRPr="00FF430B" w:rsidRDefault="00193377" w:rsidP="004E38DB">
      <w:pPr>
        <w:pStyle w:val="a8"/>
        <w:tabs>
          <w:tab w:val="left" w:pos="567"/>
        </w:tabs>
        <w:spacing w:line="360" w:lineRule="auto"/>
        <w:contextualSpacing/>
        <w:rPr>
          <w:rFonts w:ascii="Times New Roman" w:hAnsi="Times New Roman"/>
          <w:szCs w:val="24"/>
          <w:lang w:val="ro-MD"/>
        </w:rPr>
      </w:pPr>
    </w:p>
    <w:p w14:paraId="6E1B7173" w14:textId="77777777" w:rsidR="00193377" w:rsidRPr="00FF430B" w:rsidRDefault="00193377" w:rsidP="004E38DB">
      <w:pPr>
        <w:pStyle w:val="a8"/>
        <w:tabs>
          <w:tab w:val="left" w:pos="567"/>
        </w:tabs>
        <w:spacing w:line="360" w:lineRule="auto"/>
        <w:contextualSpacing/>
        <w:rPr>
          <w:rFonts w:ascii="Times New Roman" w:hAnsi="Times New Roman"/>
          <w:szCs w:val="24"/>
          <w:lang w:val="ro-MD"/>
        </w:rPr>
      </w:pPr>
    </w:p>
    <w:p w14:paraId="2DDC2F35" w14:textId="77777777" w:rsidR="00193377" w:rsidRPr="00FF430B" w:rsidRDefault="00193377" w:rsidP="004E38DB">
      <w:pPr>
        <w:pStyle w:val="a8"/>
        <w:tabs>
          <w:tab w:val="left" w:pos="567"/>
        </w:tabs>
        <w:spacing w:line="360" w:lineRule="auto"/>
        <w:contextualSpacing/>
        <w:rPr>
          <w:rFonts w:ascii="Times New Roman" w:hAnsi="Times New Roman"/>
          <w:szCs w:val="24"/>
          <w:lang w:val="ro-MD"/>
        </w:rPr>
      </w:pPr>
    </w:p>
    <w:p w14:paraId="730BC36A" w14:textId="77777777" w:rsidR="00193377" w:rsidRPr="00FF430B" w:rsidRDefault="00193377" w:rsidP="004E38DB">
      <w:pPr>
        <w:pStyle w:val="a8"/>
        <w:tabs>
          <w:tab w:val="left" w:pos="567"/>
        </w:tabs>
        <w:spacing w:line="360" w:lineRule="auto"/>
        <w:contextualSpacing/>
        <w:rPr>
          <w:rFonts w:ascii="Times New Roman" w:hAnsi="Times New Roman"/>
          <w:szCs w:val="24"/>
          <w:lang w:val="ro-MD"/>
        </w:rPr>
      </w:pPr>
    </w:p>
    <w:p w14:paraId="2554BE6F" w14:textId="77777777" w:rsidR="00193377" w:rsidRPr="00FF430B" w:rsidRDefault="00193377" w:rsidP="004E38DB">
      <w:pPr>
        <w:pStyle w:val="a8"/>
        <w:tabs>
          <w:tab w:val="left" w:pos="567"/>
        </w:tabs>
        <w:spacing w:line="360" w:lineRule="auto"/>
        <w:contextualSpacing/>
        <w:rPr>
          <w:rFonts w:ascii="Times New Roman" w:hAnsi="Times New Roman"/>
          <w:szCs w:val="24"/>
          <w:lang w:val="ro-MD"/>
        </w:rPr>
      </w:pPr>
    </w:p>
    <w:p w14:paraId="3F1A64CB" w14:textId="77777777" w:rsidR="00193377" w:rsidRPr="00FF430B" w:rsidRDefault="00193377" w:rsidP="004E38DB">
      <w:pPr>
        <w:pStyle w:val="a8"/>
        <w:tabs>
          <w:tab w:val="left" w:pos="567"/>
        </w:tabs>
        <w:spacing w:line="360" w:lineRule="auto"/>
        <w:contextualSpacing/>
        <w:rPr>
          <w:rFonts w:ascii="Times New Roman" w:hAnsi="Times New Roman"/>
          <w:szCs w:val="24"/>
          <w:lang w:val="ro-MD"/>
        </w:rPr>
      </w:pPr>
    </w:p>
    <w:p w14:paraId="7299899F" w14:textId="77777777" w:rsidR="00193377" w:rsidRPr="00FF430B" w:rsidRDefault="00193377" w:rsidP="004E38DB">
      <w:pPr>
        <w:pStyle w:val="a8"/>
        <w:tabs>
          <w:tab w:val="left" w:pos="567"/>
        </w:tabs>
        <w:spacing w:line="360" w:lineRule="auto"/>
        <w:contextualSpacing/>
        <w:rPr>
          <w:rFonts w:ascii="Times New Roman" w:hAnsi="Times New Roman"/>
          <w:szCs w:val="24"/>
          <w:lang w:val="ro-MD"/>
        </w:rPr>
      </w:pPr>
    </w:p>
    <w:p w14:paraId="07419CB7" w14:textId="77777777" w:rsidR="00193377" w:rsidRPr="00FF430B" w:rsidRDefault="00193377" w:rsidP="004E38DB">
      <w:pPr>
        <w:pStyle w:val="a8"/>
        <w:tabs>
          <w:tab w:val="left" w:pos="567"/>
        </w:tabs>
        <w:spacing w:line="360" w:lineRule="auto"/>
        <w:contextualSpacing/>
        <w:rPr>
          <w:rFonts w:ascii="Times New Roman" w:hAnsi="Times New Roman"/>
          <w:szCs w:val="24"/>
          <w:lang w:val="ro-MD"/>
        </w:rPr>
      </w:pPr>
    </w:p>
    <w:p w14:paraId="7B25C702" w14:textId="77777777" w:rsidR="00193377" w:rsidRPr="00FF430B" w:rsidRDefault="00193377" w:rsidP="004E38DB">
      <w:pPr>
        <w:pStyle w:val="a8"/>
        <w:tabs>
          <w:tab w:val="left" w:pos="567"/>
        </w:tabs>
        <w:spacing w:line="360" w:lineRule="auto"/>
        <w:contextualSpacing/>
        <w:rPr>
          <w:rFonts w:ascii="Times New Roman" w:hAnsi="Times New Roman"/>
          <w:szCs w:val="24"/>
          <w:lang w:val="ro-MD"/>
        </w:rPr>
      </w:pPr>
    </w:p>
    <w:p w14:paraId="73509035" w14:textId="77777777" w:rsidR="00193377" w:rsidRPr="00FF430B" w:rsidRDefault="00193377" w:rsidP="004E38DB">
      <w:pPr>
        <w:pStyle w:val="a8"/>
        <w:tabs>
          <w:tab w:val="left" w:pos="567"/>
        </w:tabs>
        <w:spacing w:line="360" w:lineRule="auto"/>
        <w:contextualSpacing/>
        <w:rPr>
          <w:rFonts w:ascii="Times New Roman" w:hAnsi="Times New Roman"/>
          <w:szCs w:val="24"/>
          <w:lang w:val="ro-MD"/>
        </w:rPr>
      </w:pPr>
    </w:p>
    <w:p w14:paraId="74B94473" w14:textId="437E1D4A" w:rsidR="00193377" w:rsidRDefault="00193377" w:rsidP="004E38DB">
      <w:pPr>
        <w:pStyle w:val="a8"/>
        <w:tabs>
          <w:tab w:val="left" w:pos="567"/>
        </w:tabs>
        <w:spacing w:line="360" w:lineRule="auto"/>
        <w:contextualSpacing/>
        <w:rPr>
          <w:rFonts w:ascii="Times New Roman" w:hAnsi="Times New Roman"/>
          <w:szCs w:val="24"/>
          <w:lang w:val="ro-MD"/>
        </w:rPr>
      </w:pPr>
    </w:p>
    <w:p w14:paraId="58368A81" w14:textId="3F6C62E9" w:rsidR="002466A4" w:rsidRDefault="002466A4" w:rsidP="004E38DB">
      <w:pPr>
        <w:pStyle w:val="a8"/>
        <w:tabs>
          <w:tab w:val="left" w:pos="567"/>
        </w:tabs>
        <w:spacing w:line="360" w:lineRule="auto"/>
        <w:contextualSpacing/>
        <w:rPr>
          <w:rFonts w:ascii="Times New Roman" w:hAnsi="Times New Roman"/>
          <w:szCs w:val="24"/>
          <w:lang w:val="ro-MD"/>
        </w:rPr>
      </w:pPr>
    </w:p>
    <w:p w14:paraId="3C1B5BA3" w14:textId="77777777" w:rsidR="002466A4" w:rsidRPr="00FF430B" w:rsidRDefault="002466A4" w:rsidP="004E38DB">
      <w:pPr>
        <w:pStyle w:val="a8"/>
        <w:tabs>
          <w:tab w:val="left" w:pos="567"/>
        </w:tabs>
        <w:spacing w:line="360" w:lineRule="auto"/>
        <w:contextualSpacing/>
        <w:rPr>
          <w:rFonts w:ascii="Times New Roman" w:hAnsi="Times New Roman"/>
          <w:szCs w:val="24"/>
          <w:lang w:val="ro-MD"/>
        </w:rPr>
      </w:pPr>
    </w:p>
    <w:p w14:paraId="0283F215" w14:textId="77777777" w:rsidR="00193377" w:rsidRPr="00FF430B" w:rsidRDefault="00193377" w:rsidP="004E38DB">
      <w:pPr>
        <w:pStyle w:val="a8"/>
        <w:tabs>
          <w:tab w:val="left" w:pos="567"/>
        </w:tabs>
        <w:spacing w:line="360" w:lineRule="auto"/>
        <w:contextualSpacing/>
        <w:rPr>
          <w:rFonts w:ascii="Times New Roman" w:hAnsi="Times New Roman"/>
          <w:szCs w:val="24"/>
          <w:lang w:val="ro-MD"/>
        </w:rPr>
      </w:pPr>
    </w:p>
    <w:p w14:paraId="1AEABE50" w14:textId="77777777" w:rsidR="00193377" w:rsidRPr="00FF430B" w:rsidRDefault="00193377" w:rsidP="004E38DB">
      <w:pPr>
        <w:pStyle w:val="a8"/>
        <w:tabs>
          <w:tab w:val="left" w:pos="567"/>
        </w:tabs>
        <w:spacing w:line="360" w:lineRule="auto"/>
        <w:contextualSpacing/>
        <w:rPr>
          <w:rFonts w:ascii="Times New Roman" w:hAnsi="Times New Roman"/>
          <w:szCs w:val="24"/>
          <w:lang w:val="ro-MD"/>
        </w:rPr>
      </w:pPr>
    </w:p>
    <w:p w14:paraId="1D989990" w14:textId="77777777" w:rsidR="00193377" w:rsidRPr="00193377" w:rsidRDefault="00193377" w:rsidP="004E38DB">
      <w:pPr>
        <w:contextualSpacing/>
        <w:jc w:val="right"/>
        <w:rPr>
          <w:i/>
          <w:noProof w:val="0"/>
          <w:sz w:val="22"/>
          <w:szCs w:val="22"/>
          <w:lang w:val="ro-MD"/>
        </w:rPr>
      </w:pPr>
      <w:r w:rsidRPr="00193377">
        <w:rPr>
          <w:i/>
          <w:noProof w:val="0"/>
          <w:lang w:val="ro-MD"/>
        </w:rPr>
        <w:lastRenderedPageBreak/>
        <w:t>Anexa nr. 4</w:t>
      </w:r>
    </w:p>
    <w:p w14:paraId="0247DD3E" w14:textId="44A1F5B6" w:rsidR="00193377" w:rsidRPr="00E013E4" w:rsidRDefault="00193377" w:rsidP="004E38DB">
      <w:pPr>
        <w:tabs>
          <w:tab w:val="left" w:pos="2295"/>
        </w:tabs>
        <w:contextualSpacing/>
        <w:rPr>
          <w:i/>
          <w:lang w:val="ro-MD"/>
        </w:rPr>
      </w:pPr>
      <w:r>
        <w:rPr>
          <w:noProof w:val="0"/>
          <w:lang w:val="ro-MD"/>
        </w:rPr>
        <w:t xml:space="preserve">                                                                                                        </w:t>
      </w:r>
      <w:r w:rsidRPr="00FF430B">
        <w:rPr>
          <w:noProof w:val="0"/>
          <w:lang w:val="ro-MD"/>
        </w:rPr>
        <w:t xml:space="preserve">la Documentația </w:t>
      </w:r>
      <w:r>
        <w:rPr>
          <w:noProof w:val="0"/>
          <w:lang w:val="ro-MD"/>
        </w:rPr>
        <w:t>de atribuire</w:t>
      </w:r>
    </w:p>
    <w:p w14:paraId="19FF4248" w14:textId="77777777" w:rsidR="00193377" w:rsidRPr="00FF430B" w:rsidRDefault="00193377" w:rsidP="004E38DB">
      <w:pPr>
        <w:pStyle w:val="a8"/>
        <w:tabs>
          <w:tab w:val="left" w:pos="567"/>
        </w:tabs>
        <w:spacing w:line="360" w:lineRule="auto"/>
        <w:contextualSpacing/>
        <w:rPr>
          <w:rFonts w:ascii="Times New Roman" w:hAnsi="Times New Roman"/>
          <w:szCs w:val="24"/>
          <w:lang w:val="ro-MD"/>
        </w:rPr>
      </w:pPr>
    </w:p>
    <w:p w14:paraId="709E84D2" w14:textId="77777777" w:rsidR="00193377" w:rsidRPr="00FF430B" w:rsidRDefault="00193377" w:rsidP="004E38DB">
      <w:pPr>
        <w:pStyle w:val="a8"/>
        <w:tabs>
          <w:tab w:val="left" w:pos="567"/>
        </w:tabs>
        <w:spacing w:line="360" w:lineRule="auto"/>
        <w:contextualSpacing/>
        <w:rPr>
          <w:rFonts w:ascii="Times New Roman" w:hAnsi="Times New Roman"/>
          <w:szCs w:val="24"/>
          <w:lang w:val="ro-MD"/>
        </w:rPr>
      </w:pPr>
    </w:p>
    <w:p w14:paraId="0C5A53C5" w14:textId="77777777" w:rsidR="00193377" w:rsidRPr="00FF430B" w:rsidRDefault="00193377" w:rsidP="004E38DB">
      <w:pPr>
        <w:pStyle w:val="2"/>
        <w:tabs>
          <w:tab w:val="left" w:pos="567"/>
        </w:tabs>
        <w:spacing w:before="0"/>
        <w:contextualSpacing/>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004C5A34" w14:textId="77777777" w:rsidR="00193377" w:rsidRPr="00FF430B" w:rsidRDefault="00193377" w:rsidP="004E38DB">
      <w:pPr>
        <w:pStyle w:val="a8"/>
        <w:tabs>
          <w:tab w:val="left" w:pos="567"/>
        </w:tabs>
        <w:spacing w:line="360" w:lineRule="auto"/>
        <w:contextualSpacing/>
        <w:jc w:val="center"/>
        <w:rPr>
          <w:rFonts w:ascii="Times New Roman" w:hAnsi="Times New Roman"/>
          <w:b/>
          <w:szCs w:val="24"/>
          <w:lang w:val="ro-MD"/>
        </w:rPr>
      </w:pPr>
      <w:r w:rsidRPr="00FF430B">
        <w:rPr>
          <w:rFonts w:ascii="Times New Roman" w:hAnsi="Times New Roman"/>
          <w:b/>
          <w:szCs w:val="24"/>
          <w:lang w:val="ro-MD"/>
        </w:rPr>
        <w:t>privind valabilitatea ofertei</w:t>
      </w:r>
    </w:p>
    <w:p w14:paraId="0C2D21C2" w14:textId="77777777" w:rsidR="00193377" w:rsidRPr="00FF430B" w:rsidRDefault="00193377" w:rsidP="004E38DB">
      <w:pPr>
        <w:pStyle w:val="a8"/>
        <w:tabs>
          <w:tab w:val="left" w:pos="567"/>
        </w:tabs>
        <w:spacing w:line="360" w:lineRule="auto"/>
        <w:contextualSpacing/>
        <w:rPr>
          <w:rFonts w:ascii="Times New Roman" w:hAnsi="Times New Roman"/>
          <w:szCs w:val="24"/>
          <w:lang w:val="ro-MD"/>
        </w:rPr>
      </w:pPr>
    </w:p>
    <w:p w14:paraId="3A74D10A" w14:textId="3BC7228F" w:rsidR="00193377" w:rsidRPr="00FF430B" w:rsidRDefault="00193377" w:rsidP="004E38DB">
      <w:pPr>
        <w:pStyle w:val="a8"/>
        <w:tabs>
          <w:tab w:val="left" w:pos="-142"/>
        </w:tabs>
        <w:spacing w:before="240"/>
        <w:contextualSpacing/>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2E845261" w14:textId="77777777" w:rsidR="00193377" w:rsidRPr="00FF430B" w:rsidRDefault="00193377" w:rsidP="004E38DB">
      <w:pPr>
        <w:pStyle w:val="a8"/>
        <w:tabs>
          <w:tab w:val="left" w:pos="567"/>
        </w:tabs>
        <w:spacing w:line="360" w:lineRule="auto"/>
        <w:contextualSpacing/>
        <w:jc w:val="both"/>
        <w:rPr>
          <w:rFonts w:ascii="Times New Roman" w:hAnsi="Times New Roman"/>
          <w:szCs w:val="24"/>
          <w:lang w:val="ro-MD"/>
        </w:rPr>
      </w:pPr>
    </w:p>
    <w:p w14:paraId="2559110E" w14:textId="77777777" w:rsidR="00193377" w:rsidRPr="00FF430B" w:rsidRDefault="00193377" w:rsidP="004E38DB">
      <w:pPr>
        <w:pStyle w:val="a8"/>
        <w:tabs>
          <w:tab w:val="left" w:pos="567"/>
        </w:tabs>
        <w:spacing w:line="360" w:lineRule="auto"/>
        <w:contextualSpacing/>
        <w:jc w:val="both"/>
        <w:rPr>
          <w:rFonts w:ascii="Times New Roman" w:hAnsi="Times New Roman"/>
          <w:szCs w:val="24"/>
          <w:lang w:val="ro-MD"/>
        </w:rPr>
      </w:pPr>
    </w:p>
    <w:p w14:paraId="64F01A4E" w14:textId="77777777" w:rsidR="00193377" w:rsidRPr="00FF430B" w:rsidRDefault="00193377" w:rsidP="004E38DB">
      <w:pPr>
        <w:pStyle w:val="a8"/>
        <w:tabs>
          <w:tab w:val="left" w:pos="567"/>
        </w:tabs>
        <w:spacing w:line="360" w:lineRule="auto"/>
        <w:contextualSpacing/>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6A2E0277" w14:textId="77777777" w:rsidR="00193377" w:rsidRPr="00FF430B" w:rsidRDefault="00193377" w:rsidP="004E38DB">
      <w:pPr>
        <w:pStyle w:val="a8"/>
        <w:tabs>
          <w:tab w:val="left" w:pos="567"/>
        </w:tabs>
        <w:spacing w:line="360" w:lineRule="auto"/>
        <w:contextualSpacing/>
        <w:rPr>
          <w:rFonts w:ascii="Times New Roman" w:hAnsi="Times New Roman"/>
          <w:szCs w:val="24"/>
          <w:lang w:val="ro-MD"/>
        </w:rPr>
      </w:pPr>
    </w:p>
    <w:p w14:paraId="02219129" w14:textId="77777777" w:rsidR="00193377" w:rsidRPr="00FF430B" w:rsidRDefault="00193377" w:rsidP="004E38DB">
      <w:pPr>
        <w:shd w:val="clear" w:color="auto" w:fill="FFFFFF" w:themeFill="background1"/>
        <w:spacing w:before="120"/>
        <w:contextualSpacing/>
        <w:rPr>
          <w:b/>
          <w:noProof w:val="0"/>
          <w:lang w:val="ro-MD" w:eastAsia="ru-RU"/>
        </w:rPr>
      </w:pPr>
      <w:r w:rsidRPr="00FF430B">
        <w:rPr>
          <w:rFonts w:eastAsia="Calibri"/>
          <w:lang w:val="ro-MD"/>
        </w:rPr>
        <w:t xml:space="preserve">    Ne angajăm să menținem oferta valabilă,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Pr="00FF430B">
        <w:rPr>
          <w:noProof w:val="0"/>
          <w:sz w:val="20"/>
          <w:lang w:val="ro-MD" w:eastAsia="ru-RU"/>
        </w:rPr>
        <w:t xml:space="preserve">                                                                                                                                   (se indică obiectul achiziției)</w:t>
      </w:r>
      <w:r w:rsidRPr="00FF430B">
        <w:rPr>
          <w:b/>
          <w:noProof w:val="0"/>
          <w:lang w:val="ro-MD" w:eastAsia="ru-RU"/>
        </w:rPr>
        <w:br/>
        <w:t>prin procedura de achiziție_____________________________________,</w:t>
      </w:r>
      <w:r w:rsidRPr="00FF430B">
        <w:rPr>
          <w:b/>
          <w:noProof w:val="0"/>
          <w:lang w:val="ro-MD" w:eastAsia="ru-RU"/>
        </w:rPr>
        <w:br/>
      </w:r>
      <w:r w:rsidRPr="00FF430B">
        <w:rPr>
          <w:noProof w:val="0"/>
          <w:sz w:val="20"/>
          <w:lang w:val="ro-MD" w:eastAsia="ru-RU"/>
        </w:rPr>
        <w:t xml:space="preserve">                                                                           (tipul procedurii de achiziție)</w:t>
      </w:r>
    </w:p>
    <w:p w14:paraId="5CCA8405" w14:textId="77777777" w:rsidR="00193377" w:rsidRPr="00FF430B" w:rsidRDefault="00193377" w:rsidP="004E38DB">
      <w:pPr>
        <w:autoSpaceDN w:val="0"/>
        <w:adjustRightInd w:val="0"/>
        <w:contextualSpacing/>
        <w:jc w:val="both"/>
        <w:rPr>
          <w:rFonts w:eastAsia="Calibri"/>
          <w:lang w:val="ro-MD"/>
        </w:rPr>
      </w:pPr>
      <w:r w:rsidRPr="00FF430B">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037A183" w14:textId="77777777" w:rsidR="00193377" w:rsidRPr="00FF430B" w:rsidRDefault="00193377" w:rsidP="004E38DB">
      <w:pPr>
        <w:pStyle w:val="a8"/>
        <w:tabs>
          <w:tab w:val="left" w:pos="567"/>
        </w:tabs>
        <w:spacing w:line="360" w:lineRule="auto"/>
        <w:contextualSpacing/>
        <w:rPr>
          <w:rFonts w:ascii="Times New Roman" w:hAnsi="Times New Roman"/>
          <w:szCs w:val="24"/>
          <w:lang w:val="ro-MD"/>
        </w:rPr>
      </w:pPr>
    </w:p>
    <w:p w14:paraId="513C0C6F" w14:textId="77777777" w:rsidR="00193377" w:rsidRPr="00FF430B" w:rsidRDefault="00193377" w:rsidP="004E38DB">
      <w:pPr>
        <w:pStyle w:val="a8"/>
        <w:tabs>
          <w:tab w:val="left" w:pos="567"/>
        </w:tabs>
        <w:spacing w:line="360" w:lineRule="auto"/>
        <w:contextualSpacing/>
        <w:rPr>
          <w:rFonts w:ascii="Times New Roman" w:hAnsi="Times New Roman"/>
          <w:szCs w:val="24"/>
          <w:lang w:val="ro-MD"/>
        </w:rPr>
      </w:pPr>
    </w:p>
    <w:p w14:paraId="07B5E31B" w14:textId="77777777" w:rsidR="00193377" w:rsidRPr="00FF430B" w:rsidRDefault="00193377" w:rsidP="004E38DB">
      <w:pPr>
        <w:pStyle w:val="a8"/>
        <w:tabs>
          <w:tab w:val="left" w:pos="567"/>
        </w:tabs>
        <w:spacing w:line="360" w:lineRule="auto"/>
        <w:contextualSpacing/>
        <w:rPr>
          <w:rFonts w:ascii="Times New Roman" w:hAnsi="Times New Roman"/>
          <w:szCs w:val="24"/>
          <w:lang w:val="ro-MD"/>
        </w:rPr>
      </w:pPr>
    </w:p>
    <w:p w14:paraId="67D6420C" w14:textId="77777777" w:rsidR="00193377" w:rsidRPr="00FF430B" w:rsidRDefault="00193377" w:rsidP="004E38DB">
      <w:pPr>
        <w:pStyle w:val="a8"/>
        <w:tabs>
          <w:tab w:val="left" w:pos="567"/>
        </w:tabs>
        <w:spacing w:line="360" w:lineRule="auto"/>
        <w:contextualSpacing/>
        <w:rPr>
          <w:rFonts w:ascii="Times New Roman" w:hAnsi="Times New Roman"/>
          <w:szCs w:val="24"/>
          <w:lang w:val="ro-MD"/>
        </w:rPr>
      </w:pPr>
    </w:p>
    <w:p w14:paraId="21B0ABE4" w14:textId="77777777" w:rsidR="00193377" w:rsidRPr="00FF430B" w:rsidRDefault="00193377" w:rsidP="004E38DB">
      <w:pPr>
        <w:pStyle w:val="a8"/>
        <w:tabs>
          <w:tab w:val="left" w:pos="567"/>
        </w:tabs>
        <w:spacing w:line="360" w:lineRule="auto"/>
        <w:contextualSpacing/>
        <w:rPr>
          <w:rFonts w:ascii="Times New Roman" w:hAnsi="Times New Roman"/>
          <w:szCs w:val="24"/>
          <w:lang w:val="ro-MD"/>
        </w:rPr>
      </w:pPr>
    </w:p>
    <w:p w14:paraId="11BF0207" w14:textId="77777777" w:rsidR="00193377" w:rsidRPr="00FF430B" w:rsidRDefault="00193377" w:rsidP="004E38DB">
      <w:pPr>
        <w:pStyle w:val="a8"/>
        <w:tabs>
          <w:tab w:val="left" w:pos="567"/>
        </w:tabs>
        <w:spacing w:line="360" w:lineRule="auto"/>
        <w:contextualSpacing/>
        <w:rPr>
          <w:rFonts w:ascii="Times New Roman" w:hAnsi="Times New Roman"/>
          <w:szCs w:val="24"/>
          <w:lang w:val="ro-MD"/>
        </w:rPr>
      </w:pPr>
    </w:p>
    <w:p w14:paraId="67BD82DC" w14:textId="77777777" w:rsidR="00193377" w:rsidRPr="00FF430B" w:rsidRDefault="00193377" w:rsidP="004E38DB">
      <w:pPr>
        <w:pStyle w:val="a8"/>
        <w:tabs>
          <w:tab w:val="left" w:pos="567"/>
        </w:tabs>
        <w:spacing w:line="360" w:lineRule="auto"/>
        <w:contextualSpacing/>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6C52143A" w14:textId="77777777" w:rsidR="00193377" w:rsidRPr="00FF430B" w:rsidRDefault="00193377" w:rsidP="004E38DB">
      <w:pPr>
        <w:pStyle w:val="a8"/>
        <w:tabs>
          <w:tab w:val="left" w:pos="567"/>
        </w:tabs>
        <w:spacing w:line="360" w:lineRule="auto"/>
        <w:contextualSpacing/>
        <w:jc w:val="right"/>
        <w:rPr>
          <w:rFonts w:ascii="Times New Roman" w:hAnsi="Times New Roman"/>
          <w:szCs w:val="24"/>
          <w:lang w:val="ro-MD"/>
        </w:rPr>
      </w:pPr>
      <w:r w:rsidRPr="00FF430B">
        <w:rPr>
          <w:rFonts w:ascii="Times New Roman" w:hAnsi="Times New Roman"/>
          <w:szCs w:val="24"/>
          <w:lang w:val="ro-MD"/>
        </w:rPr>
        <w:t>Ofertant/candidat</w:t>
      </w:r>
    </w:p>
    <w:p w14:paraId="23DEDAE6" w14:textId="77777777" w:rsidR="00193377" w:rsidRPr="00FF430B" w:rsidRDefault="00193377" w:rsidP="004E38DB">
      <w:pPr>
        <w:pStyle w:val="a8"/>
        <w:tabs>
          <w:tab w:val="left" w:pos="567"/>
        </w:tabs>
        <w:spacing w:line="360" w:lineRule="auto"/>
        <w:contextualSpacing/>
        <w:jc w:val="right"/>
        <w:rPr>
          <w:rFonts w:ascii="Times New Roman" w:hAnsi="Times New Roman"/>
          <w:szCs w:val="24"/>
          <w:lang w:val="ro-MD"/>
        </w:rPr>
      </w:pPr>
      <w:r w:rsidRPr="00FF430B">
        <w:rPr>
          <w:rFonts w:ascii="Times New Roman" w:hAnsi="Times New Roman"/>
          <w:szCs w:val="24"/>
          <w:lang w:val="ro-MD"/>
        </w:rPr>
        <w:t>. . . . . . . . . . . . . . . . . . . . . . . .</w:t>
      </w:r>
    </w:p>
    <w:p w14:paraId="37807DB3" w14:textId="77777777" w:rsidR="00193377" w:rsidRPr="00FF430B" w:rsidRDefault="00193377" w:rsidP="004E38DB">
      <w:pPr>
        <w:pStyle w:val="a8"/>
        <w:tabs>
          <w:tab w:val="left" w:pos="567"/>
        </w:tabs>
        <w:spacing w:line="360" w:lineRule="auto"/>
        <w:contextualSpacing/>
        <w:jc w:val="right"/>
        <w:rPr>
          <w:rFonts w:ascii="Times New Roman" w:hAnsi="Times New Roman"/>
          <w:szCs w:val="24"/>
          <w:lang w:val="ro-MD"/>
        </w:rPr>
      </w:pPr>
      <w:r w:rsidRPr="00FF430B">
        <w:rPr>
          <w:rFonts w:ascii="Times New Roman" w:hAnsi="Times New Roman"/>
          <w:szCs w:val="24"/>
          <w:lang w:val="ro-MD"/>
        </w:rPr>
        <w:t>(semnătura autorizată)</w:t>
      </w:r>
    </w:p>
    <w:p w14:paraId="57631531" w14:textId="77777777" w:rsidR="00193377" w:rsidRPr="00FF430B" w:rsidRDefault="00193377" w:rsidP="004E38DB">
      <w:pPr>
        <w:pStyle w:val="a8"/>
        <w:tabs>
          <w:tab w:val="left" w:pos="567"/>
        </w:tabs>
        <w:spacing w:line="360" w:lineRule="auto"/>
        <w:contextualSpacing/>
        <w:rPr>
          <w:rFonts w:ascii="Times New Roman" w:hAnsi="Times New Roman"/>
          <w:szCs w:val="24"/>
          <w:lang w:val="ro-MD"/>
        </w:rPr>
      </w:pPr>
    </w:p>
    <w:p w14:paraId="0F30D87D" w14:textId="77777777" w:rsidR="00193377" w:rsidRPr="00FF430B" w:rsidRDefault="00193377" w:rsidP="004E38DB">
      <w:pPr>
        <w:pStyle w:val="a8"/>
        <w:tabs>
          <w:tab w:val="left" w:pos="567"/>
        </w:tabs>
        <w:spacing w:line="360" w:lineRule="auto"/>
        <w:contextualSpacing/>
        <w:rPr>
          <w:rFonts w:ascii="Times New Roman" w:hAnsi="Times New Roman"/>
          <w:szCs w:val="24"/>
          <w:lang w:val="ro-MD"/>
        </w:rPr>
      </w:pPr>
    </w:p>
    <w:p w14:paraId="5FEDE529" w14:textId="77777777" w:rsidR="00193377" w:rsidRPr="00FF430B" w:rsidRDefault="00193377" w:rsidP="004E38DB">
      <w:pPr>
        <w:pStyle w:val="a8"/>
        <w:tabs>
          <w:tab w:val="left" w:pos="567"/>
        </w:tabs>
        <w:spacing w:line="360" w:lineRule="auto"/>
        <w:contextualSpacing/>
        <w:rPr>
          <w:rFonts w:ascii="Times New Roman" w:hAnsi="Times New Roman"/>
          <w:szCs w:val="24"/>
          <w:lang w:val="ro-MD"/>
        </w:rPr>
      </w:pPr>
    </w:p>
    <w:p w14:paraId="447D471C" w14:textId="77777777" w:rsidR="00193377" w:rsidRPr="00FF430B" w:rsidRDefault="00193377" w:rsidP="004E38DB">
      <w:pPr>
        <w:pStyle w:val="a8"/>
        <w:tabs>
          <w:tab w:val="left" w:pos="567"/>
        </w:tabs>
        <w:spacing w:line="360" w:lineRule="auto"/>
        <w:contextualSpacing/>
        <w:rPr>
          <w:rFonts w:ascii="Times New Roman" w:hAnsi="Times New Roman"/>
          <w:szCs w:val="24"/>
          <w:lang w:val="ro-MD"/>
        </w:rPr>
      </w:pPr>
    </w:p>
    <w:p w14:paraId="151DE89F" w14:textId="4DCF1ED4" w:rsidR="00193377" w:rsidRDefault="00193377" w:rsidP="004E38DB">
      <w:pPr>
        <w:pStyle w:val="a8"/>
        <w:tabs>
          <w:tab w:val="left" w:pos="567"/>
        </w:tabs>
        <w:spacing w:line="360" w:lineRule="auto"/>
        <w:contextualSpacing/>
        <w:rPr>
          <w:rFonts w:ascii="Times New Roman" w:hAnsi="Times New Roman"/>
          <w:szCs w:val="24"/>
          <w:lang w:val="ro-MD"/>
        </w:rPr>
      </w:pPr>
    </w:p>
    <w:p w14:paraId="1DDE998A" w14:textId="7FB4F388" w:rsidR="002807F0" w:rsidRDefault="002807F0" w:rsidP="004E38DB">
      <w:pPr>
        <w:pStyle w:val="a8"/>
        <w:tabs>
          <w:tab w:val="left" w:pos="567"/>
        </w:tabs>
        <w:spacing w:line="360" w:lineRule="auto"/>
        <w:contextualSpacing/>
        <w:rPr>
          <w:rFonts w:ascii="Times New Roman" w:hAnsi="Times New Roman"/>
          <w:szCs w:val="24"/>
          <w:lang w:val="ro-MD"/>
        </w:rPr>
      </w:pPr>
    </w:p>
    <w:p w14:paraId="5BEFB5A5" w14:textId="161863EB" w:rsidR="002807F0" w:rsidRDefault="002807F0" w:rsidP="004E38DB">
      <w:pPr>
        <w:pStyle w:val="a8"/>
        <w:tabs>
          <w:tab w:val="left" w:pos="567"/>
        </w:tabs>
        <w:spacing w:line="360" w:lineRule="auto"/>
        <w:contextualSpacing/>
        <w:rPr>
          <w:rFonts w:ascii="Times New Roman" w:hAnsi="Times New Roman"/>
          <w:szCs w:val="24"/>
          <w:lang w:val="ro-MD"/>
        </w:rPr>
      </w:pPr>
    </w:p>
    <w:p w14:paraId="40BDF434" w14:textId="524E53D1" w:rsidR="002807F0" w:rsidRDefault="002807F0" w:rsidP="004E38DB">
      <w:pPr>
        <w:pStyle w:val="a8"/>
        <w:tabs>
          <w:tab w:val="left" w:pos="567"/>
        </w:tabs>
        <w:spacing w:line="360" w:lineRule="auto"/>
        <w:contextualSpacing/>
        <w:rPr>
          <w:rFonts w:ascii="Times New Roman" w:hAnsi="Times New Roman"/>
          <w:szCs w:val="24"/>
          <w:lang w:val="ro-MD"/>
        </w:rPr>
      </w:pPr>
    </w:p>
    <w:p w14:paraId="21F26C78" w14:textId="77777777" w:rsidR="002807F0" w:rsidRPr="00FF430B" w:rsidRDefault="002807F0" w:rsidP="004E38DB">
      <w:pPr>
        <w:pStyle w:val="a8"/>
        <w:tabs>
          <w:tab w:val="left" w:pos="567"/>
        </w:tabs>
        <w:spacing w:line="360" w:lineRule="auto"/>
        <w:contextualSpacing/>
        <w:rPr>
          <w:rFonts w:ascii="Times New Roman" w:hAnsi="Times New Roman"/>
          <w:szCs w:val="24"/>
          <w:lang w:val="ro-MD"/>
        </w:rPr>
      </w:pPr>
    </w:p>
    <w:p w14:paraId="2E0812C3" w14:textId="77777777" w:rsidR="00171346" w:rsidRDefault="00171346" w:rsidP="004E38DB">
      <w:pPr>
        <w:contextualSpacing/>
        <w:jc w:val="right"/>
        <w:rPr>
          <w:i/>
          <w:noProof w:val="0"/>
          <w:lang w:val="ro-MD"/>
        </w:rPr>
      </w:pPr>
    </w:p>
    <w:p w14:paraId="0B2D4E5E" w14:textId="6469C555" w:rsidR="00193377" w:rsidRPr="00FE6636" w:rsidRDefault="00193377" w:rsidP="004E38DB">
      <w:pPr>
        <w:contextualSpacing/>
        <w:jc w:val="right"/>
        <w:rPr>
          <w:i/>
          <w:noProof w:val="0"/>
          <w:sz w:val="22"/>
          <w:szCs w:val="22"/>
          <w:lang w:val="ro-MD"/>
        </w:rPr>
      </w:pPr>
      <w:r w:rsidRPr="00FE6636">
        <w:rPr>
          <w:i/>
          <w:noProof w:val="0"/>
          <w:lang w:val="ro-MD"/>
        </w:rPr>
        <w:lastRenderedPageBreak/>
        <w:t>Anexa nr. 5</w:t>
      </w:r>
    </w:p>
    <w:p w14:paraId="64241834" w14:textId="65A3412B" w:rsidR="00193377" w:rsidRPr="00E013E4" w:rsidRDefault="00193377" w:rsidP="004E38DB">
      <w:pPr>
        <w:tabs>
          <w:tab w:val="left" w:pos="2295"/>
        </w:tabs>
        <w:contextualSpacing/>
        <w:rPr>
          <w:i/>
          <w:lang w:val="ro-MD"/>
        </w:rPr>
      </w:pPr>
      <w:r w:rsidRPr="00FE6636">
        <w:rPr>
          <w:noProof w:val="0"/>
          <w:lang w:val="ro-MD"/>
        </w:rPr>
        <w:t xml:space="preserve">                                                                                                        la Documentația de atribuire</w:t>
      </w:r>
    </w:p>
    <w:p w14:paraId="57C17B99" w14:textId="77777777" w:rsidR="00193377" w:rsidRPr="00FF430B" w:rsidRDefault="00193377" w:rsidP="004E38DB">
      <w:pPr>
        <w:pStyle w:val="a8"/>
        <w:tabs>
          <w:tab w:val="left" w:pos="567"/>
        </w:tabs>
        <w:spacing w:line="360" w:lineRule="auto"/>
        <w:contextualSpacing/>
        <w:rPr>
          <w:rFonts w:ascii="Times New Roman" w:hAnsi="Times New Roman"/>
          <w:szCs w:val="24"/>
          <w:lang w:val="ro-MD"/>
        </w:rPr>
      </w:pPr>
    </w:p>
    <w:bookmarkEnd w:id="1"/>
    <w:p w14:paraId="34AF8E53" w14:textId="77777777" w:rsidR="00193377" w:rsidRPr="00FF430B" w:rsidRDefault="00193377" w:rsidP="004E38DB">
      <w:pPr>
        <w:pStyle w:val="a8"/>
        <w:tabs>
          <w:tab w:val="left" w:pos="567"/>
        </w:tabs>
        <w:contextualSpacing/>
        <w:rPr>
          <w:rFonts w:ascii="Times New Roman" w:hAnsi="Times New Roman"/>
          <w:b/>
          <w:szCs w:val="24"/>
          <w:lang w:val="ro-MD"/>
        </w:rPr>
      </w:pPr>
    </w:p>
    <w:p w14:paraId="4DF3D5A7" w14:textId="77777777" w:rsidR="00193377" w:rsidRPr="00FF430B" w:rsidRDefault="00193377" w:rsidP="004E38DB">
      <w:pPr>
        <w:pStyle w:val="a8"/>
        <w:tabs>
          <w:tab w:val="left" w:pos="567"/>
        </w:tabs>
        <w:contextualSpacing/>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1E5836CB" w14:textId="77777777" w:rsidR="00193377" w:rsidRPr="00FF430B" w:rsidRDefault="00193377" w:rsidP="004E38DB">
      <w:pPr>
        <w:pStyle w:val="a8"/>
        <w:tabs>
          <w:tab w:val="left" w:pos="567"/>
        </w:tabs>
        <w:contextualSpacing/>
        <w:rPr>
          <w:rFonts w:ascii="Times New Roman" w:hAnsi="Times New Roman"/>
          <w:szCs w:val="24"/>
          <w:lang w:val="ro-MD"/>
        </w:rPr>
      </w:pPr>
      <w:r w:rsidRPr="00FF430B">
        <w:rPr>
          <w:rFonts w:ascii="Times New Roman" w:hAnsi="Times New Roman"/>
          <w:szCs w:val="24"/>
          <w:lang w:val="ro-MD"/>
        </w:rPr>
        <w:t>____________________________________</w:t>
      </w:r>
    </w:p>
    <w:p w14:paraId="393ADC65" w14:textId="77777777" w:rsidR="00193377" w:rsidRPr="00FF430B" w:rsidRDefault="00193377" w:rsidP="004E38DB">
      <w:pPr>
        <w:pStyle w:val="a8"/>
        <w:tabs>
          <w:tab w:val="left" w:pos="567"/>
        </w:tabs>
        <w:contextualSpacing/>
        <w:rPr>
          <w:rFonts w:ascii="Times New Roman" w:hAnsi="Times New Roman"/>
          <w:szCs w:val="24"/>
          <w:lang w:val="ro-MD"/>
        </w:rPr>
      </w:pPr>
      <w:r w:rsidRPr="00FF430B">
        <w:rPr>
          <w:rFonts w:ascii="Times New Roman" w:hAnsi="Times New Roman"/>
          <w:szCs w:val="24"/>
          <w:lang w:val="ro-MD"/>
        </w:rPr>
        <w:t xml:space="preserve">                        (denumirea)</w:t>
      </w:r>
    </w:p>
    <w:p w14:paraId="2225CF95" w14:textId="77777777" w:rsidR="00193377" w:rsidRPr="00FF430B" w:rsidRDefault="00193377" w:rsidP="004E38DB">
      <w:pPr>
        <w:pStyle w:val="a8"/>
        <w:tabs>
          <w:tab w:val="left" w:pos="567"/>
        </w:tabs>
        <w:contextualSpacing/>
        <w:rPr>
          <w:rFonts w:ascii="Times New Roman" w:hAnsi="Times New Roman"/>
          <w:b/>
          <w:szCs w:val="24"/>
          <w:lang w:val="ro-MD"/>
        </w:rPr>
      </w:pPr>
    </w:p>
    <w:p w14:paraId="1F994625" w14:textId="77777777" w:rsidR="00193377" w:rsidRPr="00FF430B" w:rsidRDefault="00193377" w:rsidP="004E38DB">
      <w:pPr>
        <w:pStyle w:val="a8"/>
        <w:tabs>
          <w:tab w:val="left" w:pos="567"/>
        </w:tabs>
        <w:contextualSpacing/>
        <w:jc w:val="center"/>
        <w:rPr>
          <w:rFonts w:ascii="Times New Roman" w:hAnsi="Times New Roman"/>
          <w:szCs w:val="24"/>
          <w:lang w:val="ro-MD"/>
        </w:rPr>
      </w:pPr>
      <w:r w:rsidRPr="00FF430B">
        <w:rPr>
          <w:rFonts w:ascii="Times New Roman" w:hAnsi="Times New Roman"/>
          <w:b/>
          <w:szCs w:val="24"/>
          <w:lang w:val="ro-MD"/>
        </w:rPr>
        <w:t>SCRISOARE  DE  GARANŢIE  BANCARĂ</w:t>
      </w:r>
    </w:p>
    <w:p w14:paraId="5624CA10" w14:textId="77777777" w:rsidR="00193377" w:rsidRPr="00FF430B" w:rsidRDefault="00193377" w:rsidP="004E38DB">
      <w:pPr>
        <w:pStyle w:val="a8"/>
        <w:tabs>
          <w:tab w:val="left" w:pos="567"/>
        </w:tabs>
        <w:contextualSpacing/>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5C68B2BC" w14:textId="77777777" w:rsidR="00193377" w:rsidRPr="00FF430B" w:rsidRDefault="00193377" w:rsidP="004E38DB">
      <w:pPr>
        <w:pStyle w:val="a8"/>
        <w:tabs>
          <w:tab w:val="left" w:pos="567"/>
        </w:tabs>
        <w:contextualSpacing/>
        <w:rPr>
          <w:rFonts w:ascii="Times New Roman" w:hAnsi="Times New Roman"/>
          <w:szCs w:val="24"/>
          <w:lang w:val="ro-MD"/>
        </w:rPr>
      </w:pPr>
    </w:p>
    <w:p w14:paraId="379DB7DB" w14:textId="77777777" w:rsidR="00193377" w:rsidRPr="00FF430B" w:rsidRDefault="00193377" w:rsidP="004E38DB">
      <w:pPr>
        <w:pStyle w:val="a8"/>
        <w:tabs>
          <w:tab w:val="left" w:pos="567"/>
        </w:tabs>
        <w:contextualSpacing/>
        <w:rPr>
          <w:rFonts w:ascii="Times New Roman" w:hAnsi="Times New Roman"/>
          <w:szCs w:val="24"/>
          <w:lang w:val="ro-MD"/>
        </w:rPr>
      </w:pPr>
    </w:p>
    <w:p w14:paraId="38A31311" w14:textId="4391295D" w:rsidR="00193377" w:rsidRPr="00FF430B" w:rsidRDefault="00193377" w:rsidP="004E38DB">
      <w:pPr>
        <w:pStyle w:val="a8"/>
        <w:tabs>
          <w:tab w:val="left" w:pos="567"/>
        </w:tabs>
        <w:contextualSpacing/>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w:t>
      </w:r>
    </w:p>
    <w:p w14:paraId="631F4A17" w14:textId="77777777" w:rsidR="00193377" w:rsidRPr="00FF430B" w:rsidRDefault="00193377" w:rsidP="004E38DB">
      <w:pPr>
        <w:pStyle w:val="a8"/>
        <w:tabs>
          <w:tab w:val="left" w:pos="567"/>
        </w:tabs>
        <w:contextualSpacing/>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14:paraId="426A492B" w14:textId="3D7B1BB8" w:rsidR="00193377" w:rsidRPr="00FF430B" w:rsidRDefault="00193377" w:rsidP="004E38DB">
      <w:pPr>
        <w:pStyle w:val="a8"/>
        <w:tabs>
          <w:tab w:val="left" w:pos="567"/>
        </w:tabs>
        <w:contextualSpacing/>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w:t>
      </w:r>
    </w:p>
    <w:p w14:paraId="0285D748" w14:textId="461C5E41" w:rsidR="00193377" w:rsidRPr="00FF430B" w:rsidRDefault="00193377" w:rsidP="004E38DB">
      <w:pPr>
        <w:pStyle w:val="a8"/>
        <w:tabs>
          <w:tab w:val="left" w:pos="567"/>
        </w:tabs>
        <w:contextualSpacing/>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w:t>
      </w:r>
    </w:p>
    <w:p w14:paraId="63A0A4C5" w14:textId="77777777" w:rsidR="00193377" w:rsidRPr="00FF430B" w:rsidRDefault="00193377" w:rsidP="004E38DB">
      <w:pPr>
        <w:pStyle w:val="a8"/>
        <w:tabs>
          <w:tab w:val="left" w:pos="567"/>
        </w:tabs>
        <w:contextualSpacing/>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14:paraId="24DDFB94" w14:textId="2AE621C0" w:rsidR="00193377" w:rsidRPr="00FF430B" w:rsidRDefault="00193377" w:rsidP="004E38DB">
      <w:pPr>
        <w:pStyle w:val="a8"/>
        <w:tabs>
          <w:tab w:val="left" w:pos="567"/>
        </w:tabs>
        <w:contextualSpacing/>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 </w:t>
      </w:r>
    </w:p>
    <w:p w14:paraId="7309175B" w14:textId="77777777" w:rsidR="00193377" w:rsidRPr="00FF430B" w:rsidRDefault="00193377" w:rsidP="004E38DB">
      <w:pPr>
        <w:pStyle w:val="a8"/>
        <w:tabs>
          <w:tab w:val="left" w:pos="567"/>
        </w:tabs>
        <w:contextualSpacing/>
        <w:jc w:val="center"/>
        <w:rPr>
          <w:rFonts w:ascii="Times New Roman" w:hAnsi="Times New Roman"/>
          <w:szCs w:val="24"/>
          <w:lang w:val="ro-MD"/>
        </w:rPr>
      </w:pPr>
      <w:r w:rsidRPr="00FF430B">
        <w:rPr>
          <w:rFonts w:ascii="Times New Roman" w:hAnsi="Times New Roman"/>
          <w:szCs w:val="24"/>
          <w:lang w:val="ro-MD"/>
        </w:rPr>
        <w:t xml:space="preserve"> (denumirea băncii)</w:t>
      </w:r>
    </w:p>
    <w:p w14:paraId="3ED1FFE9" w14:textId="77777777" w:rsidR="00193377" w:rsidRPr="00FF430B" w:rsidRDefault="00193377" w:rsidP="004E38DB">
      <w:pPr>
        <w:pStyle w:val="a8"/>
        <w:tabs>
          <w:tab w:val="left" w:pos="567"/>
        </w:tabs>
        <w:contextualSpacing/>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19535F3E" w14:textId="77777777" w:rsidR="00193377" w:rsidRPr="00FF430B" w:rsidRDefault="00193377" w:rsidP="004E38DB">
      <w:pPr>
        <w:pStyle w:val="a8"/>
        <w:tabs>
          <w:tab w:val="left" w:pos="567"/>
        </w:tabs>
        <w:contextualSpacing/>
        <w:jc w:val="center"/>
        <w:rPr>
          <w:rFonts w:ascii="Times New Roman" w:hAnsi="Times New Roman"/>
          <w:szCs w:val="24"/>
          <w:lang w:val="ro-MD"/>
        </w:rPr>
      </w:pPr>
      <w:r w:rsidRPr="00FF430B">
        <w:rPr>
          <w:rFonts w:ascii="Times New Roman" w:hAnsi="Times New Roman"/>
          <w:szCs w:val="24"/>
          <w:lang w:val="ro-MD"/>
        </w:rPr>
        <w:t>(adresa băncii)</w:t>
      </w:r>
    </w:p>
    <w:p w14:paraId="2E799FF2" w14:textId="5B2E1B6C" w:rsidR="00193377" w:rsidRPr="00FF430B" w:rsidRDefault="00193377" w:rsidP="004E38DB">
      <w:pPr>
        <w:pStyle w:val="a8"/>
        <w:tabs>
          <w:tab w:val="left" w:pos="567"/>
        </w:tabs>
        <w:contextualSpacing/>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 să </w:t>
      </w:r>
    </w:p>
    <w:p w14:paraId="0AF9D944" w14:textId="77777777" w:rsidR="00193377" w:rsidRPr="00FF430B" w:rsidRDefault="00193377" w:rsidP="004E38DB">
      <w:pPr>
        <w:pStyle w:val="a8"/>
        <w:tabs>
          <w:tab w:val="left" w:pos="567"/>
        </w:tabs>
        <w:contextualSpacing/>
        <w:rPr>
          <w:rFonts w:ascii="Times New Roman" w:hAnsi="Times New Roman"/>
          <w:szCs w:val="24"/>
          <w:lang w:val="ro-MD"/>
        </w:rPr>
      </w:pPr>
      <w:r w:rsidRPr="00FF430B">
        <w:rPr>
          <w:rFonts w:ascii="Times New Roman" w:hAnsi="Times New Roman"/>
          <w:szCs w:val="24"/>
          <w:lang w:val="ro-MD"/>
        </w:rPr>
        <w:t xml:space="preserve">                                             (denumirea autorităţii contractante)</w:t>
      </w:r>
    </w:p>
    <w:p w14:paraId="2E10AAB8" w14:textId="0C6FC76B" w:rsidR="00193377" w:rsidRPr="00FF430B" w:rsidRDefault="00193377" w:rsidP="004E38DB">
      <w:pPr>
        <w:pStyle w:val="a8"/>
        <w:tabs>
          <w:tab w:val="left" w:pos="567"/>
        </w:tabs>
        <w:contextualSpacing/>
        <w:jc w:val="center"/>
        <w:rPr>
          <w:rFonts w:ascii="Times New Roman" w:hAnsi="Times New Roman"/>
          <w:szCs w:val="24"/>
          <w:lang w:val="ro-MD"/>
        </w:rPr>
      </w:pPr>
      <w:r w:rsidRPr="00FF430B">
        <w:rPr>
          <w:rFonts w:ascii="Times New Roman" w:hAnsi="Times New Roman"/>
          <w:szCs w:val="24"/>
          <w:lang w:val="ro-MD"/>
        </w:rPr>
        <w:t>plătim suma de________________________________________, la prima sa cerere scrisă şi                                                                                    (suma în litere şi în cifre)</w:t>
      </w:r>
    </w:p>
    <w:p w14:paraId="50722458" w14:textId="77777777" w:rsidR="00193377" w:rsidRPr="00FF430B" w:rsidRDefault="00193377" w:rsidP="004E38DB">
      <w:pPr>
        <w:pStyle w:val="a8"/>
        <w:tabs>
          <w:tab w:val="left" w:pos="567"/>
        </w:tabs>
        <w:contextualSpacing/>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45E91318" w14:textId="77777777" w:rsidR="00193377" w:rsidRPr="00FF430B" w:rsidRDefault="00193377" w:rsidP="004E38DB">
      <w:pPr>
        <w:pStyle w:val="a8"/>
        <w:tabs>
          <w:tab w:val="left" w:pos="567"/>
        </w:tabs>
        <w:contextualSpacing/>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98E525E" w14:textId="774DC783" w:rsidR="00193377" w:rsidRPr="00FF430B" w:rsidRDefault="00193377" w:rsidP="004E38DB">
      <w:pPr>
        <w:pStyle w:val="a8"/>
        <w:numPr>
          <w:ilvl w:val="0"/>
          <w:numId w:val="6"/>
        </w:numPr>
        <w:tabs>
          <w:tab w:val="left" w:pos="284"/>
        </w:tabs>
        <w:ind w:left="0" w:firstLine="0"/>
        <w:contextualSpacing/>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w:t>
      </w:r>
    </w:p>
    <w:p w14:paraId="03FAA10A" w14:textId="77777777" w:rsidR="00193377" w:rsidRPr="00FF430B" w:rsidRDefault="00193377" w:rsidP="004E38DB">
      <w:pPr>
        <w:pStyle w:val="a8"/>
        <w:tabs>
          <w:tab w:val="left" w:pos="1069"/>
        </w:tabs>
        <w:contextualSpacing/>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4100BBA6" w14:textId="77777777" w:rsidR="00193377" w:rsidRPr="00FF430B" w:rsidRDefault="00193377" w:rsidP="004E38DB">
      <w:pPr>
        <w:pStyle w:val="a8"/>
        <w:tabs>
          <w:tab w:val="left" w:pos="567"/>
        </w:tabs>
        <w:contextualSpacing/>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42B9FED" w14:textId="77777777" w:rsidR="00193377" w:rsidRPr="00FF430B" w:rsidRDefault="00193377" w:rsidP="004E38DB">
      <w:pPr>
        <w:pStyle w:val="a8"/>
        <w:tabs>
          <w:tab w:val="left" w:pos="567"/>
        </w:tabs>
        <w:ind w:left="-284"/>
        <w:contextualSpacing/>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28A33206" w14:textId="44DFC82C" w:rsidR="00193377" w:rsidRPr="00FF430B" w:rsidRDefault="00193377" w:rsidP="004E38DB">
      <w:pPr>
        <w:pStyle w:val="a8"/>
        <w:numPr>
          <w:ilvl w:val="0"/>
          <w:numId w:val="6"/>
        </w:numPr>
        <w:tabs>
          <w:tab w:val="left" w:pos="567"/>
        </w:tabs>
        <w:ind w:left="0" w:firstLine="0"/>
        <w:contextualSpacing/>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w:t>
      </w:r>
    </w:p>
    <w:p w14:paraId="17C2CB60" w14:textId="77777777" w:rsidR="00193377" w:rsidRPr="00FF430B" w:rsidRDefault="00193377" w:rsidP="004E38DB">
      <w:pPr>
        <w:pStyle w:val="a8"/>
        <w:tabs>
          <w:tab w:val="left" w:pos="567"/>
        </w:tabs>
        <w:contextualSpacing/>
        <w:rPr>
          <w:rFonts w:ascii="Times New Roman" w:hAnsi="Times New Roman"/>
          <w:szCs w:val="24"/>
          <w:lang w:val="ro-MD"/>
        </w:rPr>
      </w:pPr>
      <w:r w:rsidRPr="00FF430B">
        <w:rPr>
          <w:rFonts w:ascii="Times New Roman" w:hAnsi="Times New Roman"/>
          <w:szCs w:val="24"/>
          <w:lang w:val="ro-MD"/>
        </w:rPr>
        <w:t xml:space="preserve">                                                                                         (denumirea ofertantului)</w:t>
      </w:r>
    </w:p>
    <w:p w14:paraId="2700E862" w14:textId="77777777" w:rsidR="00193377" w:rsidRPr="00FF430B" w:rsidRDefault="00193377" w:rsidP="004E38DB">
      <w:pPr>
        <w:pStyle w:val="a8"/>
        <w:tabs>
          <w:tab w:val="left" w:pos="567"/>
        </w:tabs>
        <w:contextualSpacing/>
        <w:rPr>
          <w:rFonts w:ascii="Times New Roman" w:hAnsi="Times New Roman"/>
          <w:szCs w:val="24"/>
          <w:lang w:val="ro-MD"/>
        </w:rPr>
      </w:pPr>
      <w:r w:rsidRPr="00FF430B">
        <w:rPr>
          <w:rFonts w:ascii="Times New Roman" w:hAnsi="Times New Roman"/>
          <w:szCs w:val="24"/>
          <w:lang w:val="ro-MD"/>
        </w:rPr>
        <w:t>nu a constituit garanţia de bună execuție;</w:t>
      </w:r>
    </w:p>
    <w:p w14:paraId="68DFCE84" w14:textId="00A14AAD" w:rsidR="00193377" w:rsidRPr="00FF430B" w:rsidRDefault="00193377" w:rsidP="004E38DB">
      <w:pPr>
        <w:pStyle w:val="a8"/>
        <w:numPr>
          <w:ilvl w:val="0"/>
          <w:numId w:val="6"/>
        </w:numPr>
        <w:tabs>
          <w:tab w:val="left" w:pos="567"/>
        </w:tabs>
        <w:ind w:left="0" w:firstLine="0"/>
        <w:contextualSpacing/>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w:t>
      </w:r>
    </w:p>
    <w:p w14:paraId="6D0292C4" w14:textId="77777777" w:rsidR="00193377" w:rsidRPr="00FF430B" w:rsidRDefault="00193377" w:rsidP="004E38DB">
      <w:pPr>
        <w:pStyle w:val="a8"/>
        <w:tabs>
          <w:tab w:val="left" w:pos="567"/>
        </w:tabs>
        <w:contextualSpacing/>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16C549DD" w14:textId="77777777" w:rsidR="00193377" w:rsidRPr="00FF430B" w:rsidRDefault="00193377" w:rsidP="004E38DB">
      <w:pPr>
        <w:pStyle w:val="a8"/>
        <w:tabs>
          <w:tab w:val="left" w:pos="567"/>
        </w:tabs>
        <w:contextualSpacing/>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29AF630D" w14:textId="77777777" w:rsidR="00193377" w:rsidRPr="00FF430B" w:rsidRDefault="00193377" w:rsidP="004E38DB">
      <w:pPr>
        <w:pStyle w:val="a8"/>
        <w:tabs>
          <w:tab w:val="left" w:pos="567"/>
        </w:tabs>
        <w:ind w:hanging="502"/>
        <w:contextualSpacing/>
        <w:rPr>
          <w:rFonts w:ascii="Times New Roman" w:hAnsi="Times New Roman"/>
          <w:szCs w:val="24"/>
          <w:lang w:val="ro-MD"/>
        </w:rPr>
      </w:pPr>
    </w:p>
    <w:p w14:paraId="4877B34D" w14:textId="77777777" w:rsidR="00193377" w:rsidRPr="00FF430B" w:rsidRDefault="00193377" w:rsidP="004E38DB">
      <w:pPr>
        <w:pStyle w:val="a8"/>
        <w:tabs>
          <w:tab w:val="left" w:pos="567"/>
        </w:tabs>
        <w:contextualSpacing/>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14:paraId="3326790D" w14:textId="77777777" w:rsidR="00193377" w:rsidRPr="00FF430B" w:rsidRDefault="00193377" w:rsidP="004E38DB">
      <w:pPr>
        <w:pStyle w:val="a8"/>
        <w:tabs>
          <w:tab w:val="left" w:pos="567"/>
        </w:tabs>
        <w:contextualSpacing/>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14:paraId="65FEA6A9" w14:textId="77777777" w:rsidR="00193377" w:rsidRPr="00FF430B" w:rsidRDefault="00193377" w:rsidP="004E38DB">
      <w:pPr>
        <w:pStyle w:val="a8"/>
        <w:tabs>
          <w:tab w:val="left" w:pos="567"/>
        </w:tabs>
        <w:contextualSpacing/>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754C9169" w14:textId="77777777" w:rsidR="00193377" w:rsidRPr="00FF430B" w:rsidRDefault="00193377" w:rsidP="004E38DB">
      <w:pPr>
        <w:pStyle w:val="a8"/>
        <w:tabs>
          <w:tab w:val="left" w:pos="567"/>
        </w:tabs>
        <w:contextualSpacing/>
        <w:rPr>
          <w:rFonts w:ascii="Times New Roman" w:hAnsi="Times New Roman"/>
          <w:szCs w:val="24"/>
          <w:lang w:val="ro-MD"/>
        </w:rPr>
      </w:pPr>
      <w:r w:rsidRPr="00FF430B">
        <w:rPr>
          <w:rFonts w:ascii="Times New Roman" w:hAnsi="Times New Roman"/>
          <w:szCs w:val="24"/>
          <w:lang w:val="ro-MD"/>
        </w:rPr>
        <w:t xml:space="preserve">                                          (semnătura autorizată)</w:t>
      </w:r>
    </w:p>
    <w:p w14:paraId="15735831" w14:textId="076E967F" w:rsidR="00193377" w:rsidRDefault="00193377" w:rsidP="004E38DB">
      <w:pPr>
        <w:spacing w:after="200" w:line="276" w:lineRule="auto"/>
        <w:contextualSpacing/>
        <w:jc w:val="center"/>
        <w:rPr>
          <w:lang w:val="ro-MD" w:eastAsia="zh-CN"/>
        </w:rPr>
      </w:pPr>
      <w:bookmarkStart w:id="2" w:name="_Toc449692097"/>
    </w:p>
    <w:p w14:paraId="389038A4" w14:textId="77777777" w:rsidR="00D07F9B" w:rsidRPr="00FF430B" w:rsidRDefault="00D07F9B" w:rsidP="004E38DB">
      <w:pPr>
        <w:spacing w:after="200" w:line="276" w:lineRule="auto"/>
        <w:contextualSpacing/>
        <w:jc w:val="center"/>
        <w:rPr>
          <w:lang w:val="ro-MD" w:eastAsia="zh-CN"/>
        </w:rPr>
      </w:pPr>
    </w:p>
    <w:p w14:paraId="2E96B44A" w14:textId="77777777" w:rsidR="00FE6636" w:rsidRDefault="00FE6636" w:rsidP="004E38DB">
      <w:pPr>
        <w:contextualSpacing/>
        <w:jc w:val="right"/>
        <w:rPr>
          <w:bCs/>
          <w:i/>
          <w:noProof w:val="0"/>
          <w:lang w:val="ro-MD"/>
        </w:rPr>
      </w:pPr>
      <w:bookmarkStart w:id="3" w:name="_Toc449692098"/>
      <w:bookmarkEnd w:id="2"/>
    </w:p>
    <w:p w14:paraId="23BAAE7E" w14:textId="77777777" w:rsidR="00FE6636" w:rsidRDefault="00FE6636" w:rsidP="004E38DB">
      <w:pPr>
        <w:contextualSpacing/>
        <w:jc w:val="right"/>
        <w:rPr>
          <w:bCs/>
          <w:i/>
          <w:noProof w:val="0"/>
          <w:lang w:val="ro-MD"/>
        </w:rPr>
      </w:pPr>
    </w:p>
    <w:p w14:paraId="77D7AD8F" w14:textId="668F54F2" w:rsidR="00193377" w:rsidRPr="00193377" w:rsidRDefault="00193377" w:rsidP="004E38DB">
      <w:pPr>
        <w:contextualSpacing/>
        <w:jc w:val="right"/>
        <w:rPr>
          <w:bCs/>
          <w:i/>
          <w:noProof w:val="0"/>
          <w:sz w:val="22"/>
          <w:szCs w:val="22"/>
          <w:lang w:val="ro-MD"/>
        </w:rPr>
      </w:pPr>
      <w:r w:rsidRPr="00193377">
        <w:rPr>
          <w:bCs/>
          <w:i/>
          <w:noProof w:val="0"/>
          <w:lang w:val="ro-MD"/>
        </w:rPr>
        <w:lastRenderedPageBreak/>
        <w:t>Anexa nr. 6</w:t>
      </w:r>
    </w:p>
    <w:p w14:paraId="282A4462" w14:textId="0DE4627D" w:rsidR="00193377" w:rsidRPr="00E013E4" w:rsidRDefault="00193377" w:rsidP="004E38DB">
      <w:pPr>
        <w:tabs>
          <w:tab w:val="left" w:pos="2295"/>
        </w:tabs>
        <w:contextualSpacing/>
        <w:rPr>
          <w:i/>
          <w:lang w:val="ro-MD"/>
        </w:rPr>
      </w:pPr>
      <w:r>
        <w:rPr>
          <w:noProof w:val="0"/>
          <w:lang w:val="ro-MD"/>
        </w:rPr>
        <w:t xml:space="preserve">                                                                                                        </w:t>
      </w:r>
      <w:r w:rsidRPr="00FF430B">
        <w:rPr>
          <w:noProof w:val="0"/>
          <w:lang w:val="ro-MD"/>
        </w:rPr>
        <w:t xml:space="preserve">la Documentația </w:t>
      </w:r>
      <w:r>
        <w:rPr>
          <w:noProof w:val="0"/>
          <w:lang w:val="ro-MD"/>
        </w:rPr>
        <w:t>de atribuire</w:t>
      </w:r>
    </w:p>
    <w:tbl>
      <w:tblPr>
        <w:tblW w:w="9750" w:type="dxa"/>
        <w:tblLayout w:type="fixed"/>
        <w:tblLook w:val="04A0" w:firstRow="1" w:lastRow="0" w:firstColumn="1" w:lastColumn="0" w:noHBand="0" w:noVBand="1"/>
      </w:tblPr>
      <w:tblGrid>
        <w:gridCol w:w="9750"/>
      </w:tblGrid>
      <w:tr w:rsidR="00193377" w:rsidRPr="00846321" w14:paraId="5A53767B" w14:textId="77777777" w:rsidTr="00193377">
        <w:trPr>
          <w:trHeight w:val="697"/>
        </w:trPr>
        <w:tc>
          <w:tcPr>
            <w:tcW w:w="9750" w:type="dxa"/>
            <w:vAlign w:val="center"/>
          </w:tcPr>
          <w:p w14:paraId="788E19C6" w14:textId="77777777" w:rsidR="00193377" w:rsidRDefault="00193377" w:rsidP="004E38DB">
            <w:pPr>
              <w:spacing w:line="256" w:lineRule="auto"/>
              <w:contextualSpacing/>
              <w:jc w:val="both"/>
              <w:rPr>
                <w:i/>
                <w:iCs/>
                <w:noProof w:val="0"/>
                <w:lang w:val="ro-MD"/>
              </w:rPr>
            </w:pPr>
          </w:p>
          <w:p w14:paraId="7E7FA747" w14:textId="77777777" w:rsidR="00193377" w:rsidRDefault="00193377" w:rsidP="004E38DB">
            <w:pPr>
              <w:spacing w:line="256" w:lineRule="auto"/>
              <w:contextualSpacing/>
              <w:jc w:val="both"/>
              <w:rPr>
                <w:i/>
                <w:iCs/>
                <w:noProof w:val="0"/>
                <w:lang w:val="ro-MD"/>
              </w:rPr>
            </w:pPr>
          </w:p>
          <w:p w14:paraId="024153CB" w14:textId="77777777" w:rsidR="00193377" w:rsidRPr="00846321" w:rsidRDefault="00193377" w:rsidP="004E38DB">
            <w:pPr>
              <w:spacing w:line="256" w:lineRule="auto"/>
              <w:contextualSpacing/>
              <w:jc w:val="both"/>
              <w:rPr>
                <w:i/>
                <w:iCs/>
                <w:noProof w:val="0"/>
                <w:lang w:val="ro-MD"/>
              </w:rPr>
            </w:pPr>
            <w:r w:rsidRPr="00846321">
              <w:rPr>
                <w:i/>
                <w:iCs/>
                <w:noProof w:val="0"/>
                <w:lang w:val="ro-MD"/>
              </w:rPr>
              <w:t>[Banca comercială, la cererea ofertantului cîştigător, va completa acest formular pe foaie cu antet, în conformitate cu instrucţiunile de mai jos.]</w:t>
            </w:r>
          </w:p>
          <w:p w14:paraId="1F38561C" w14:textId="77777777" w:rsidR="00193377" w:rsidRPr="00846321" w:rsidRDefault="00193377" w:rsidP="004E38DB">
            <w:pPr>
              <w:spacing w:line="256" w:lineRule="auto"/>
              <w:contextualSpacing/>
              <w:jc w:val="both"/>
              <w:rPr>
                <w:i/>
                <w:iCs/>
                <w:noProof w:val="0"/>
                <w:lang w:val="ro-MD"/>
              </w:rPr>
            </w:pPr>
          </w:p>
          <w:p w14:paraId="4F4C2EF7" w14:textId="77777777" w:rsidR="00193377" w:rsidRPr="00846321" w:rsidRDefault="00193377" w:rsidP="004E38DB">
            <w:pPr>
              <w:tabs>
                <w:tab w:val="right" w:pos="6000"/>
                <w:tab w:val="right" w:pos="9360"/>
              </w:tabs>
              <w:spacing w:line="360" w:lineRule="auto"/>
              <w:ind w:right="990"/>
              <w:contextualSpacing/>
              <w:jc w:val="both"/>
              <w:rPr>
                <w:lang w:val="ro-MD"/>
              </w:rPr>
            </w:pPr>
            <w:r w:rsidRPr="00846321">
              <w:rPr>
                <w:lang w:val="ro-MD"/>
              </w:rPr>
              <w:t>Data: “___” _____________________ 20__</w:t>
            </w:r>
          </w:p>
          <w:p w14:paraId="38B28C74" w14:textId="77777777" w:rsidR="00193377" w:rsidRPr="00846321" w:rsidRDefault="00193377" w:rsidP="004E38DB">
            <w:pPr>
              <w:tabs>
                <w:tab w:val="right" w:pos="6000"/>
                <w:tab w:val="right" w:pos="9360"/>
              </w:tabs>
              <w:spacing w:line="360" w:lineRule="auto"/>
              <w:ind w:right="660"/>
              <w:contextualSpacing/>
              <w:jc w:val="both"/>
              <w:rPr>
                <w:lang w:val="ro-MD"/>
              </w:rPr>
            </w:pPr>
            <w:r w:rsidRPr="00846321">
              <w:rPr>
                <w:lang w:val="ro-MD"/>
              </w:rPr>
              <w:t xml:space="preserve">Procedura de achiziție Nr.: </w:t>
            </w:r>
            <w:r w:rsidRPr="00846321">
              <w:rPr>
                <w:lang w:val="ro-MD"/>
              </w:rPr>
              <w:tab/>
            </w:r>
            <w:r w:rsidRPr="00846321">
              <w:rPr>
                <w:iCs/>
                <w:lang w:val="ro-MD"/>
              </w:rPr>
              <w:t>_______________________________________</w:t>
            </w:r>
          </w:p>
          <w:p w14:paraId="34C305FF" w14:textId="77777777" w:rsidR="00193377" w:rsidRPr="00846321" w:rsidRDefault="00193377" w:rsidP="004E38DB">
            <w:pPr>
              <w:tabs>
                <w:tab w:val="right" w:pos="6000"/>
              </w:tabs>
              <w:spacing w:line="360" w:lineRule="auto"/>
              <w:contextualSpacing/>
              <w:jc w:val="both"/>
              <w:rPr>
                <w:b/>
                <w:lang w:val="ro-MD"/>
              </w:rPr>
            </w:pPr>
          </w:p>
          <w:p w14:paraId="38C9E8E5" w14:textId="77777777" w:rsidR="00193377" w:rsidRPr="00846321" w:rsidRDefault="00193377" w:rsidP="004E38DB">
            <w:pPr>
              <w:tabs>
                <w:tab w:val="right" w:pos="6000"/>
              </w:tabs>
              <w:spacing w:line="256" w:lineRule="auto"/>
              <w:contextualSpacing/>
              <w:jc w:val="both"/>
              <w:rPr>
                <w:iCs/>
                <w:lang w:val="ro-MD"/>
              </w:rPr>
            </w:pPr>
            <w:r w:rsidRPr="00846321">
              <w:rPr>
                <w:b/>
                <w:lang w:val="ro-MD"/>
              </w:rPr>
              <w:t>Oficiul Băncii</w:t>
            </w:r>
            <w:r w:rsidRPr="00846321">
              <w:rPr>
                <w:lang w:val="ro-MD"/>
              </w:rPr>
              <w:t>:</w:t>
            </w:r>
            <w:r w:rsidRPr="00846321">
              <w:rPr>
                <w:lang w:val="ro-MD"/>
              </w:rPr>
              <w:tab/>
            </w:r>
            <w:r w:rsidRPr="00846321">
              <w:rPr>
                <w:iCs/>
                <w:lang w:val="ro-MD"/>
              </w:rPr>
              <w:t>_____________________________________</w:t>
            </w:r>
          </w:p>
          <w:p w14:paraId="34F86A31" w14:textId="77777777" w:rsidR="00193377" w:rsidRPr="00846321" w:rsidRDefault="00193377" w:rsidP="004E38DB">
            <w:pPr>
              <w:tabs>
                <w:tab w:val="right" w:pos="6000"/>
              </w:tabs>
              <w:spacing w:line="360" w:lineRule="auto"/>
              <w:ind w:right="3574" w:firstLine="1560"/>
              <w:contextualSpacing/>
              <w:jc w:val="center"/>
              <w:rPr>
                <w:sz w:val="18"/>
                <w:szCs w:val="18"/>
                <w:lang w:val="ro-MD"/>
              </w:rPr>
            </w:pPr>
            <w:r w:rsidRPr="00846321">
              <w:rPr>
                <w:i/>
                <w:iCs/>
                <w:sz w:val="18"/>
                <w:szCs w:val="18"/>
                <w:lang w:val="ro-MD"/>
              </w:rPr>
              <w:t>[introduceţi numele complet al garantului]</w:t>
            </w:r>
          </w:p>
          <w:p w14:paraId="390E9AD7" w14:textId="77777777" w:rsidR="00193377" w:rsidRPr="00846321" w:rsidRDefault="00193377" w:rsidP="004E38DB">
            <w:pPr>
              <w:tabs>
                <w:tab w:val="right" w:pos="6000"/>
                <w:tab w:val="right" w:pos="9360"/>
              </w:tabs>
              <w:spacing w:line="256" w:lineRule="auto"/>
              <w:ind w:right="658"/>
              <w:contextualSpacing/>
              <w:jc w:val="both"/>
              <w:rPr>
                <w:iCs/>
                <w:lang w:val="ro-MD"/>
              </w:rPr>
            </w:pPr>
            <w:r w:rsidRPr="00846321">
              <w:rPr>
                <w:b/>
                <w:lang w:val="ro-MD"/>
              </w:rPr>
              <w:t>Beneficiar</w:t>
            </w:r>
            <w:r w:rsidRPr="00846321">
              <w:rPr>
                <w:lang w:val="ro-MD"/>
              </w:rPr>
              <w:t xml:space="preserve">: </w:t>
            </w:r>
            <w:r w:rsidRPr="00846321">
              <w:rPr>
                <w:lang w:val="ro-MD"/>
              </w:rPr>
              <w:tab/>
              <w:t>_</w:t>
            </w:r>
            <w:r w:rsidRPr="00846321">
              <w:rPr>
                <w:iCs/>
                <w:lang w:val="ro-MD"/>
              </w:rPr>
              <w:t>_______________________________________</w:t>
            </w:r>
          </w:p>
          <w:p w14:paraId="0056F710" w14:textId="77777777" w:rsidR="00193377" w:rsidRPr="00846321" w:rsidRDefault="00193377" w:rsidP="004E38DB">
            <w:pPr>
              <w:tabs>
                <w:tab w:val="right" w:pos="6000"/>
                <w:tab w:val="right" w:pos="9360"/>
              </w:tabs>
              <w:spacing w:line="360" w:lineRule="auto"/>
              <w:ind w:right="3574" w:firstLine="1134"/>
              <w:contextualSpacing/>
              <w:jc w:val="center"/>
              <w:rPr>
                <w:iCs/>
                <w:sz w:val="18"/>
                <w:szCs w:val="18"/>
                <w:lang w:val="ro-MD"/>
              </w:rPr>
            </w:pPr>
            <w:r w:rsidRPr="00846321">
              <w:rPr>
                <w:i/>
                <w:iCs/>
                <w:sz w:val="18"/>
                <w:szCs w:val="18"/>
                <w:lang w:val="ro-MD"/>
              </w:rPr>
              <w:t>[introduceţi numele complet al autorităţii contractante]</w:t>
            </w:r>
          </w:p>
          <w:p w14:paraId="2350C2D5" w14:textId="77777777" w:rsidR="00193377" w:rsidRPr="00846321" w:rsidRDefault="00193377" w:rsidP="004E38DB">
            <w:pPr>
              <w:tabs>
                <w:tab w:val="right" w:pos="6000"/>
                <w:tab w:val="right" w:pos="9360"/>
              </w:tabs>
              <w:spacing w:line="360" w:lineRule="auto"/>
              <w:ind w:right="660"/>
              <w:contextualSpacing/>
              <w:jc w:val="both"/>
              <w:rPr>
                <w:lang w:val="ro-MD"/>
              </w:rPr>
            </w:pPr>
          </w:p>
          <w:p w14:paraId="6C4F2AB0" w14:textId="77777777" w:rsidR="00193377" w:rsidRPr="00846321" w:rsidRDefault="00193377" w:rsidP="004E38DB">
            <w:pPr>
              <w:spacing w:line="256" w:lineRule="auto"/>
              <w:contextualSpacing/>
              <w:jc w:val="center"/>
              <w:rPr>
                <w:b/>
                <w:bCs/>
                <w:sz w:val="28"/>
                <w:szCs w:val="28"/>
                <w:lang w:val="ro-MD"/>
              </w:rPr>
            </w:pPr>
            <w:bookmarkStart w:id="4" w:name="_Hlk77771126"/>
            <w:r w:rsidRPr="00846321">
              <w:rPr>
                <w:b/>
                <w:bCs/>
                <w:sz w:val="28"/>
                <w:szCs w:val="28"/>
                <w:lang w:val="ro-MD"/>
              </w:rPr>
              <w:t>GARANŢIA DE BUNĂ EXECUŢIE</w:t>
            </w:r>
            <w:bookmarkEnd w:id="4"/>
          </w:p>
          <w:p w14:paraId="34258AD7" w14:textId="77777777" w:rsidR="00193377" w:rsidRPr="00846321" w:rsidRDefault="00193377" w:rsidP="004E38DB">
            <w:pPr>
              <w:spacing w:line="256" w:lineRule="auto"/>
              <w:contextualSpacing/>
              <w:jc w:val="center"/>
              <w:rPr>
                <w:i/>
                <w:iCs/>
                <w:sz w:val="28"/>
                <w:szCs w:val="28"/>
                <w:lang w:val="ro-MD"/>
              </w:rPr>
            </w:pPr>
            <w:r w:rsidRPr="00846321">
              <w:rPr>
                <w:b/>
                <w:bCs/>
                <w:sz w:val="28"/>
                <w:szCs w:val="28"/>
                <w:lang w:val="ro-MD"/>
              </w:rPr>
              <w:t xml:space="preserve">Nr. </w:t>
            </w:r>
            <w:r w:rsidRPr="00846321">
              <w:rPr>
                <w:i/>
                <w:iCs/>
                <w:sz w:val="28"/>
                <w:szCs w:val="28"/>
                <w:lang w:val="ro-MD"/>
              </w:rPr>
              <w:t>_______________</w:t>
            </w:r>
          </w:p>
          <w:p w14:paraId="1F4C18F9" w14:textId="77777777" w:rsidR="00193377" w:rsidRPr="00846321" w:rsidRDefault="00193377" w:rsidP="004E38DB">
            <w:pPr>
              <w:spacing w:line="256" w:lineRule="auto"/>
              <w:ind w:firstLine="720"/>
              <w:contextualSpacing/>
              <w:jc w:val="both"/>
              <w:rPr>
                <w:lang w:val="ro-MD"/>
              </w:rPr>
            </w:pPr>
          </w:p>
          <w:p w14:paraId="4566CB25" w14:textId="77777777" w:rsidR="00193377" w:rsidRPr="00846321" w:rsidRDefault="00193377" w:rsidP="004E38DB">
            <w:pPr>
              <w:spacing w:line="256" w:lineRule="auto"/>
              <w:contextualSpacing/>
              <w:jc w:val="both"/>
              <w:rPr>
                <w:lang w:val="ro-MD"/>
              </w:rPr>
            </w:pPr>
            <w:r w:rsidRPr="00846321">
              <w:rPr>
                <w:lang w:val="ro-MD"/>
              </w:rPr>
              <w:t xml:space="preserve">Noi, </w:t>
            </w:r>
            <w:r w:rsidRPr="00846321">
              <w:rPr>
                <w:i/>
                <w:iCs/>
                <w:lang w:val="ro-MD"/>
              </w:rPr>
              <w:t>[introduceţi numele legal şi adresa băncii],</w:t>
            </w:r>
            <w:r w:rsidRPr="00846321">
              <w:rPr>
                <w:lang w:val="ro-MD"/>
              </w:rPr>
              <w:t xml:space="preserve"> am fost informaţi că firmei </w:t>
            </w:r>
            <w:r w:rsidRPr="00846321">
              <w:rPr>
                <w:i/>
                <w:iCs/>
                <w:lang w:val="ro-MD"/>
              </w:rPr>
              <w:t>[introduceţi numele deplin al Furnizorului/Prestatorului]</w:t>
            </w:r>
            <w:r w:rsidRPr="00846321">
              <w:rPr>
                <w:lang w:val="ro-MD"/>
              </w:rPr>
              <w:t xml:space="preserve"> (numit în continuare „Furnizor/Prestator”) i-a fost adjudecat Contractul de achiziție  publică de livrare/prestare ______________ [</w:t>
            </w:r>
            <w:r w:rsidRPr="00846321">
              <w:rPr>
                <w:i/>
                <w:lang w:val="ro-MD"/>
              </w:rPr>
              <w:t>obiectul achiziţiei,</w:t>
            </w:r>
            <w:r w:rsidRPr="00846321">
              <w:rPr>
                <w:i/>
                <w:iCs/>
                <w:lang w:val="ro-MD"/>
              </w:rPr>
              <w:t xml:space="preserve"> descrieţi bunurile/serviciile</w:t>
            </w:r>
            <w:r w:rsidRPr="00846321">
              <w:rPr>
                <w:lang w:val="ro-MD"/>
              </w:rPr>
              <w:t>] conform anunțului/invitaţiei la procedura de achiziție nr. din _________. 20_ [</w:t>
            </w:r>
            <w:r w:rsidRPr="00846321">
              <w:rPr>
                <w:i/>
                <w:lang w:val="ro-MD"/>
              </w:rPr>
              <w:t>numărul şi data procedurii de achiziție</w:t>
            </w:r>
            <w:r w:rsidRPr="00846321">
              <w:rPr>
                <w:lang w:val="ro-MD"/>
              </w:rPr>
              <w:t xml:space="preserve">] (numit în continuare „Contract”). </w:t>
            </w:r>
          </w:p>
          <w:p w14:paraId="138C173F" w14:textId="77777777" w:rsidR="00193377" w:rsidRPr="00846321" w:rsidRDefault="00193377" w:rsidP="004E38DB">
            <w:pPr>
              <w:spacing w:line="256" w:lineRule="auto"/>
              <w:contextualSpacing/>
              <w:jc w:val="both"/>
              <w:rPr>
                <w:lang w:val="ro-MD"/>
              </w:rPr>
            </w:pPr>
          </w:p>
          <w:p w14:paraId="00648656" w14:textId="77777777" w:rsidR="00193377" w:rsidRPr="00846321" w:rsidRDefault="00193377" w:rsidP="004E38DB">
            <w:pPr>
              <w:spacing w:line="256" w:lineRule="auto"/>
              <w:contextualSpacing/>
              <w:jc w:val="both"/>
              <w:rPr>
                <w:lang w:val="ro-MD"/>
              </w:rPr>
            </w:pPr>
            <w:r w:rsidRPr="00846321">
              <w:rPr>
                <w:lang w:val="ro-MD"/>
              </w:rPr>
              <w:t>Prin urmare, noi înţelegem că Furnizorul/Prestatorul trebuie să depună o Garanţie de bună execuţie în conformitate cu prevederile documentației de atribuire.</w:t>
            </w:r>
          </w:p>
          <w:p w14:paraId="2B82386E" w14:textId="77777777" w:rsidR="00193377" w:rsidRPr="00846321" w:rsidRDefault="00193377" w:rsidP="004E38DB">
            <w:pPr>
              <w:spacing w:line="256" w:lineRule="auto"/>
              <w:contextualSpacing/>
              <w:jc w:val="both"/>
              <w:rPr>
                <w:lang w:val="ro-MD"/>
              </w:rPr>
            </w:pPr>
          </w:p>
          <w:p w14:paraId="3DBBADBA" w14:textId="77777777" w:rsidR="00193377" w:rsidRPr="00846321" w:rsidRDefault="00193377" w:rsidP="004E38DB">
            <w:pPr>
              <w:spacing w:line="256" w:lineRule="auto"/>
              <w:contextualSpacing/>
              <w:jc w:val="both"/>
              <w:rPr>
                <w:lang w:val="ro-MD"/>
              </w:rPr>
            </w:pPr>
            <w:r w:rsidRPr="00846321">
              <w:rPr>
                <w:lang w:val="ro-MD"/>
              </w:rPr>
              <w:t xml:space="preserve">În urma solicitării Furnizorul/Prestatorului, noi, prin prezenta, ne angajăm irevocabil să vă plătim orice sumă(e) ce nu depăşeşte </w:t>
            </w:r>
            <w:r w:rsidRPr="00846321">
              <w:rPr>
                <w:i/>
                <w:iCs/>
                <w:lang w:val="ro-MD"/>
              </w:rPr>
              <w:t xml:space="preserve">[introduceţi suma(ele) în cifre şi cuvinte] </w:t>
            </w:r>
            <w:r w:rsidRPr="00846321">
              <w:rPr>
                <w:iCs/>
                <w:lang w:val="ro-MD"/>
              </w:rPr>
              <w:t>la primirea primei cereri în scris din partea Dvs., prin care declaraţi că Furnizorul/</w:t>
            </w:r>
            <w:r w:rsidRPr="00846321">
              <w:rPr>
                <w:lang w:val="ro-MD"/>
              </w:rPr>
              <w:t>Prestatorul</w:t>
            </w:r>
            <w:r w:rsidRPr="00846321">
              <w:rPr>
                <w:iCs/>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846321">
              <w:rPr>
                <w:lang w:val="ro-MD"/>
              </w:rPr>
              <w:t>.</w:t>
            </w:r>
          </w:p>
          <w:p w14:paraId="640491A8" w14:textId="77777777" w:rsidR="00193377" w:rsidRPr="00846321" w:rsidRDefault="00193377" w:rsidP="004E38DB">
            <w:pPr>
              <w:spacing w:line="256" w:lineRule="auto"/>
              <w:contextualSpacing/>
              <w:jc w:val="both"/>
              <w:rPr>
                <w:lang w:val="ro-MD"/>
              </w:rPr>
            </w:pPr>
          </w:p>
          <w:p w14:paraId="1E54D91D" w14:textId="77777777" w:rsidR="00193377" w:rsidRPr="00846321" w:rsidRDefault="00193377" w:rsidP="004E38DB">
            <w:pPr>
              <w:spacing w:line="256" w:lineRule="auto"/>
              <w:contextualSpacing/>
              <w:jc w:val="both"/>
              <w:rPr>
                <w:lang w:val="ro-MD"/>
              </w:rPr>
            </w:pPr>
            <w:r w:rsidRPr="00846321">
              <w:rPr>
                <w:lang w:val="ro-MD"/>
              </w:rPr>
              <w:t xml:space="preserve">Această Garanţie va expira nu mai tîrziu de </w:t>
            </w:r>
            <w:r w:rsidRPr="00846321">
              <w:rPr>
                <w:i/>
                <w:iCs/>
                <w:lang w:val="ro-MD"/>
              </w:rPr>
              <w:t>[introduceţi numărul]</w:t>
            </w:r>
            <w:r w:rsidRPr="00846321">
              <w:rPr>
                <w:lang w:val="ro-MD"/>
              </w:rPr>
              <w:t xml:space="preserve"> de la data de </w:t>
            </w:r>
            <w:r w:rsidRPr="00846321">
              <w:rPr>
                <w:i/>
                <w:iCs/>
                <w:lang w:val="ro-MD"/>
              </w:rPr>
              <w:t>[introduceţi luna][introduceţi anul]</w:t>
            </w:r>
            <w:r w:rsidRPr="00846321">
              <w:rPr>
                <w:lang w:val="ro-MD"/>
              </w:rPr>
              <w:t xml:space="preserve">, şi orice cerere de plată ce ţine de aceasta trebuie recepţionată de către noi la oficiu pînă la această dată inclusiv. </w:t>
            </w:r>
          </w:p>
          <w:p w14:paraId="3819E369" w14:textId="77777777" w:rsidR="00193377" w:rsidRPr="00846321" w:rsidRDefault="00193377" w:rsidP="004E38DB">
            <w:pPr>
              <w:tabs>
                <w:tab w:val="left" w:pos="3175"/>
              </w:tabs>
              <w:spacing w:line="256" w:lineRule="auto"/>
              <w:ind w:firstLine="720"/>
              <w:contextualSpacing/>
              <w:jc w:val="both"/>
              <w:rPr>
                <w:i/>
                <w:iCs/>
                <w:lang w:val="ro-MD"/>
              </w:rPr>
            </w:pPr>
          </w:p>
          <w:p w14:paraId="5435FD9F" w14:textId="77777777" w:rsidR="00193377" w:rsidRPr="00846321" w:rsidRDefault="00193377" w:rsidP="004E38DB">
            <w:pPr>
              <w:tabs>
                <w:tab w:val="left" w:pos="3175"/>
              </w:tabs>
              <w:spacing w:line="256" w:lineRule="auto"/>
              <w:contextualSpacing/>
              <w:jc w:val="both"/>
              <w:rPr>
                <w:i/>
                <w:lang w:val="ro-MD"/>
              </w:rPr>
            </w:pPr>
            <w:r w:rsidRPr="00846321">
              <w:rPr>
                <w:i/>
                <w:lang w:val="ro-MD"/>
              </w:rPr>
              <w:t>[semnăturile reprezentanţilor autorizaţi ai băncii şi ai Furnizorului/Prestatorului]</w:t>
            </w:r>
          </w:p>
          <w:p w14:paraId="364FABBB" w14:textId="77777777" w:rsidR="00193377" w:rsidRPr="00846321" w:rsidRDefault="00193377" w:rsidP="004E38DB">
            <w:pPr>
              <w:tabs>
                <w:tab w:val="left" w:pos="3175"/>
              </w:tabs>
              <w:spacing w:line="256" w:lineRule="auto"/>
              <w:contextualSpacing/>
              <w:jc w:val="both"/>
              <w:rPr>
                <w:i/>
                <w:lang w:val="ro-MD"/>
              </w:rPr>
            </w:pPr>
          </w:p>
          <w:p w14:paraId="297BFF26" w14:textId="77777777" w:rsidR="00193377" w:rsidRPr="00846321" w:rsidRDefault="00193377" w:rsidP="004E38DB">
            <w:pPr>
              <w:tabs>
                <w:tab w:val="left" w:pos="3175"/>
              </w:tabs>
              <w:spacing w:line="256" w:lineRule="auto"/>
              <w:contextualSpacing/>
              <w:jc w:val="both"/>
              <w:rPr>
                <w:i/>
                <w:lang w:val="ro-MD"/>
              </w:rPr>
            </w:pPr>
          </w:p>
          <w:p w14:paraId="14F822F5" w14:textId="77777777" w:rsidR="00193377" w:rsidRPr="00846321" w:rsidRDefault="00193377" w:rsidP="004E38DB">
            <w:pPr>
              <w:tabs>
                <w:tab w:val="left" w:pos="3175"/>
              </w:tabs>
              <w:spacing w:line="256" w:lineRule="auto"/>
              <w:contextualSpacing/>
              <w:jc w:val="both"/>
              <w:rPr>
                <w:i/>
                <w:lang w:val="ro-MD"/>
              </w:rPr>
            </w:pPr>
          </w:p>
          <w:p w14:paraId="0E61D5CB" w14:textId="77777777" w:rsidR="00193377" w:rsidRPr="00846321" w:rsidRDefault="00193377" w:rsidP="004E38DB">
            <w:pPr>
              <w:spacing w:line="360" w:lineRule="auto"/>
              <w:contextualSpacing/>
              <w:jc w:val="both"/>
              <w:rPr>
                <w:lang w:val="ro-MD"/>
              </w:rPr>
            </w:pPr>
          </w:p>
        </w:tc>
      </w:tr>
    </w:tbl>
    <w:p w14:paraId="4EF52D31" w14:textId="77777777" w:rsidR="00193377" w:rsidRPr="00FF430B" w:rsidRDefault="00193377" w:rsidP="004E38DB">
      <w:pPr>
        <w:contextualSpacing/>
        <w:jc w:val="both"/>
        <w:rPr>
          <w:rFonts w:eastAsia="PMingLiU"/>
          <w:lang w:val="ro-MD" w:eastAsia="zh-CN"/>
        </w:rPr>
      </w:pPr>
    </w:p>
    <w:p w14:paraId="2ED388D8" w14:textId="77777777" w:rsidR="00193377" w:rsidRPr="00FF430B" w:rsidRDefault="00193377" w:rsidP="004E38DB">
      <w:pPr>
        <w:contextualSpacing/>
        <w:jc w:val="both"/>
        <w:rPr>
          <w:rFonts w:eastAsia="PMingLiU"/>
          <w:lang w:val="ro-MD" w:eastAsia="zh-CN"/>
        </w:rPr>
      </w:pPr>
    </w:p>
    <w:p w14:paraId="04358A5C" w14:textId="06C47D5D" w:rsidR="00193377" w:rsidRDefault="00193377" w:rsidP="004E38DB">
      <w:pPr>
        <w:contextualSpacing/>
        <w:jc w:val="both"/>
        <w:rPr>
          <w:rFonts w:eastAsia="PMingLiU"/>
          <w:lang w:val="ro-MD" w:eastAsia="zh-CN"/>
        </w:rPr>
      </w:pPr>
    </w:p>
    <w:p w14:paraId="3B0A06F1" w14:textId="77777777" w:rsidR="00171346" w:rsidRDefault="00171346" w:rsidP="004E38DB">
      <w:pPr>
        <w:contextualSpacing/>
        <w:jc w:val="both"/>
        <w:rPr>
          <w:rFonts w:eastAsia="PMingLiU"/>
          <w:lang w:val="ro-MD" w:eastAsia="zh-CN"/>
        </w:rPr>
      </w:pPr>
    </w:p>
    <w:p w14:paraId="15098E44" w14:textId="77777777" w:rsidR="00193377" w:rsidRDefault="00193377" w:rsidP="004E38DB">
      <w:pPr>
        <w:contextualSpacing/>
        <w:jc w:val="both"/>
        <w:rPr>
          <w:rFonts w:eastAsia="PMingLiU"/>
          <w:lang w:val="ro-MD" w:eastAsia="zh-CN"/>
        </w:rPr>
      </w:pPr>
    </w:p>
    <w:p w14:paraId="2AA38BF0" w14:textId="77777777" w:rsidR="00193377" w:rsidRDefault="00193377" w:rsidP="004E38DB">
      <w:pPr>
        <w:contextualSpacing/>
        <w:jc w:val="both"/>
        <w:rPr>
          <w:rFonts w:eastAsia="PMingLiU"/>
          <w:lang w:val="ro-MD" w:eastAsia="zh-CN"/>
        </w:rPr>
      </w:pPr>
    </w:p>
    <w:p w14:paraId="059AF2B5" w14:textId="77777777" w:rsidR="00193377" w:rsidRPr="00052596" w:rsidRDefault="00193377" w:rsidP="004E38DB">
      <w:pPr>
        <w:contextualSpacing/>
        <w:jc w:val="right"/>
        <w:rPr>
          <w:i/>
          <w:noProof w:val="0"/>
          <w:sz w:val="22"/>
          <w:szCs w:val="22"/>
          <w:lang w:val="ro-MD"/>
        </w:rPr>
      </w:pPr>
      <w:r w:rsidRPr="00052596">
        <w:rPr>
          <w:i/>
          <w:noProof w:val="0"/>
          <w:lang w:val="ro-MD"/>
        </w:rPr>
        <w:lastRenderedPageBreak/>
        <w:t>Anexa nr. 7</w:t>
      </w:r>
    </w:p>
    <w:p w14:paraId="245DCA6B" w14:textId="22C24643" w:rsidR="00193377" w:rsidRPr="00E013E4" w:rsidRDefault="00193377" w:rsidP="004E38DB">
      <w:pPr>
        <w:tabs>
          <w:tab w:val="left" w:pos="2295"/>
        </w:tabs>
        <w:contextualSpacing/>
        <w:rPr>
          <w:i/>
          <w:lang w:val="ro-MD"/>
        </w:rPr>
      </w:pPr>
      <w:r>
        <w:rPr>
          <w:noProof w:val="0"/>
          <w:lang w:val="ro-MD"/>
        </w:rPr>
        <w:t xml:space="preserve">                                                                                                        </w:t>
      </w:r>
      <w:r w:rsidRPr="00FF430B">
        <w:rPr>
          <w:noProof w:val="0"/>
          <w:lang w:val="ro-MD"/>
        </w:rPr>
        <w:t xml:space="preserve">la Documentația </w:t>
      </w:r>
      <w:r>
        <w:rPr>
          <w:noProof w:val="0"/>
          <w:lang w:val="ro-MD"/>
        </w:rPr>
        <w:t>de atribuire</w:t>
      </w:r>
    </w:p>
    <w:p w14:paraId="3D2B3B58" w14:textId="77777777" w:rsidR="00193377" w:rsidRPr="00E013E4" w:rsidRDefault="00193377" w:rsidP="004E38DB">
      <w:pPr>
        <w:contextualSpacing/>
        <w:jc w:val="both"/>
        <w:rPr>
          <w:rFonts w:eastAsia="PMingLiU"/>
          <w:color w:val="FF0000"/>
          <w:lang w:val="ro-MD" w:eastAsia="zh-CN"/>
        </w:rPr>
      </w:pPr>
    </w:p>
    <w:p w14:paraId="3E907BF5" w14:textId="77777777" w:rsidR="00193377" w:rsidRPr="00E013E4" w:rsidRDefault="00193377" w:rsidP="004E38DB">
      <w:pPr>
        <w:contextualSpacing/>
        <w:jc w:val="both"/>
        <w:rPr>
          <w:rFonts w:eastAsia="PMingLiU"/>
          <w:color w:val="FF0000"/>
          <w:lang w:val="ro-MD" w:eastAsia="zh-CN"/>
        </w:rPr>
      </w:pPr>
    </w:p>
    <w:p w14:paraId="47F02970" w14:textId="77777777" w:rsidR="00193377" w:rsidRPr="00E013E4" w:rsidRDefault="00193377" w:rsidP="004E38DB">
      <w:pPr>
        <w:contextualSpacing/>
        <w:jc w:val="both"/>
        <w:rPr>
          <w:rFonts w:eastAsia="PMingLiU"/>
          <w:color w:val="FF0000"/>
          <w:lang w:val="ro-MD" w:eastAsia="zh-CN"/>
        </w:rPr>
      </w:pPr>
    </w:p>
    <w:p w14:paraId="637299CF" w14:textId="77777777" w:rsidR="00193377" w:rsidRPr="00E013E4" w:rsidRDefault="00193377" w:rsidP="004E38DB">
      <w:pPr>
        <w:contextualSpacing/>
        <w:jc w:val="center"/>
        <w:rPr>
          <w:rFonts w:eastAsia="PMingLiU"/>
          <w:color w:val="FF0000"/>
          <w:lang w:val="ro-MD" w:eastAsia="zh-CN"/>
        </w:rPr>
      </w:pPr>
    </w:p>
    <w:p w14:paraId="3E837829" w14:textId="77777777" w:rsidR="00193377" w:rsidRPr="00FF430B" w:rsidRDefault="00193377" w:rsidP="004E38DB">
      <w:pPr>
        <w:pStyle w:val="a8"/>
        <w:tabs>
          <w:tab w:val="left" w:pos="567"/>
        </w:tabs>
        <w:contextualSpacing/>
        <w:jc w:val="center"/>
        <w:rPr>
          <w:rFonts w:ascii="Times New Roman" w:hAnsi="Times New Roman"/>
          <w:b/>
          <w:szCs w:val="24"/>
          <w:lang w:val="ro-MD"/>
        </w:rPr>
      </w:pPr>
      <w:r w:rsidRPr="00052596">
        <w:rPr>
          <w:rFonts w:ascii="Times New Roman" w:hAnsi="Times New Roman"/>
          <w:b/>
          <w:szCs w:val="24"/>
          <w:lang w:val="ro-MD"/>
        </w:rPr>
        <w:t xml:space="preserve">GRAFIC DE  EXECUTARE A DOCUMENTAȚIEI DE </w:t>
      </w:r>
      <w:r w:rsidRPr="00FF430B">
        <w:rPr>
          <w:rFonts w:ascii="Times New Roman" w:hAnsi="Times New Roman"/>
          <w:b/>
          <w:szCs w:val="24"/>
          <w:lang w:val="ro-MD"/>
        </w:rPr>
        <w:t>PROIECT</w:t>
      </w:r>
    </w:p>
    <w:p w14:paraId="54A58E31" w14:textId="77777777" w:rsidR="00193377" w:rsidRPr="00FF430B" w:rsidRDefault="00193377" w:rsidP="004E38DB">
      <w:pPr>
        <w:pStyle w:val="a8"/>
        <w:tabs>
          <w:tab w:val="left" w:pos="567"/>
        </w:tabs>
        <w:contextualSpacing/>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6E4CCAB6" w14:textId="77777777" w:rsidR="00193377" w:rsidRPr="00FF430B" w:rsidRDefault="00193377" w:rsidP="004E38DB">
      <w:pPr>
        <w:pStyle w:val="a8"/>
        <w:tabs>
          <w:tab w:val="left" w:pos="567"/>
        </w:tabs>
        <w:contextualSpacing/>
        <w:jc w:val="center"/>
        <w:rPr>
          <w:rFonts w:ascii="Times New Roman" w:hAnsi="Times New Roman"/>
          <w:szCs w:val="24"/>
          <w:lang w:val="ro-MD"/>
        </w:rPr>
      </w:pPr>
      <w:r w:rsidRPr="00FF430B">
        <w:rPr>
          <w:rFonts w:ascii="Times New Roman" w:hAnsi="Times New Roman"/>
          <w:szCs w:val="24"/>
          <w:lang w:val="ro-MD"/>
        </w:rPr>
        <w:t>(denumirea serviciilor)</w:t>
      </w:r>
    </w:p>
    <w:p w14:paraId="13098AF3" w14:textId="77777777" w:rsidR="00193377" w:rsidRPr="00FF430B" w:rsidRDefault="00193377" w:rsidP="004E38DB">
      <w:pPr>
        <w:pStyle w:val="a8"/>
        <w:tabs>
          <w:tab w:val="left" w:pos="567"/>
        </w:tabs>
        <w:contextualSpacing/>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193377" w:rsidRPr="00EC30C2" w14:paraId="4801EF2B" w14:textId="77777777" w:rsidTr="00193377">
        <w:trPr>
          <w:cantSplit/>
          <w:trHeight w:val="300"/>
        </w:trPr>
        <w:tc>
          <w:tcPr>
            <w:tcW w:w="709" w:type="dxa"/>
            <w:vMerge w:val="restart"/>
          </w:tcPr>
          <w:p w14:paraId="7024563B" w14:textId="77777777" w:rsidR="00193377" w:rsidRPr="00FF430B" w:rsidRDefault="00193377" w:rsidP="004E38DB">
            <w:pPr>
              <w:pStyle w:val="a8"/>
              <w:tabs>
                <w:tab w:val="left" w:pos="567"/>
              </w:tabs>
              <w:contextualSpacing/>
              <w:rPr>
                <w:rFonts w:ascii="Times New Roman" w:hAnsi="Times New Roman"/>
                <w:b/>
                <w:szCs w:val="24"/>
                <w:lang w:val="ro-MD"/>
              </w:rPr>
            </w:pPr>
            <w:r w:rsidRPr="00FF430B">
              <w:rPr>
                <w:rFonts w:ascii="Times New Roman" w:hAnsi="Times New Roman"/>
                <w:b/>
                <w:szCs w:val="24"/>
                <w:lang w:val="ro-MD"/>
              </w:rPr>
              <w:t>Nr.</w:t>
            </w:r>
          </w:p>
          <w:p w14:paraId="3D0CF9FD" w14:textId="77777777" w:rsidR="00193377" w:rsidRPr="00FF430B" w:rsidRDefault="00193377" w:rsidP="004E38DB">
            <w:pPr>
              <w:pStyle w:val="a8"/>
              <w:tabs>
                <w:tab w:val="left" w:pos="567"/>
              </w:tabs>
              <w:contextualSpacing/>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35DF2FC2" w14:textId="77777777" w:rsidR="00193377" w:rsidRPr="00FF430B" w:rsidRDefault="00193377" w:rsidP="004E38DB">
            <w:pPr>
              <w:pStyle w:val="a8"/>
              <w:tabs>
                <w:tab w:val="left" w:pos="567"/>
              </w:tabs>
              <w:contextualSpacing/>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4E37FEF1" w14:textId="5B8A5BD2" w:rsidR="00193377" w:rsidRPr="00FE6636" w:rsidRDefault="00193377" w:rsidP="004E38DB">
            <w:pPr>
              <w:pStyle w:val="a8"/>
              <w:tabs>
                <w:tab w:val="left" w:pos="567"/>
              </w:tabs>
              <w:contextualSpacing/>
              <w:rPr>
                <w:rFonts w:ascii="Times New Roman" w:hAnsi="Times New Roman"/>
                <w:b/>
                <w:szCs w:val="24"/>
                <w:lang w:val="ro-MD"/>
              </w:rPr>
            </w:pPr>
            <w:r w:rsidRPr="00FE6636">
              <w:rPr>
                <w:rFonts w:ascii="Times New Roman" w:hAnsi="Times New Roman"/>
                <w:b/>
                <w:szCs w:val="24"/>
                <w:lang w:val="ro-MD"/>
              </w:rPr>
              <w:t xml:space="preserve">Anul </w:t>
            </w:r>
            <w:r w:rsidR="00796359" w:rsidRPr="00FE6636">
              <w:rPr>
                <w:rFonts w:ascii="Times New Roman" w:hAnsi="Times New Roman"/>
                <w:b/>
                <w:szCs w:val="24"/>
                <w:lang w:val="ro-MD"/>
              </w:rPr>
              <w:t>202</w:t>
            </w:r>
            <w:r w:rsidR="00FE6636" w:rsidRPr="00FE6636">
              <w:rPr>
                <w:rFonts w:ascii="Times New Roman" w:hAnsi="Times New Roman"/>
                <w:b/>
                <w:szCs w:val="24"/>
                <w:lang w:val="ro-MD"/>
              </w:rPr>
              <w:t>6</w:t>
            </w:r>
          </w:p>
        </w:tc>
        <w:tc>
          <w:tcPr>
            <w:tcW w:w="1044" w:type="dxa"/>
            <w:gridSpan w:val="2"/>
          </w:tcPr>
          <w:p w14:paraId="553C38BE" w14:textId="77777777" w:rsidR="00193377" w:rsidRPr="00FE6636" w:rsidRDefault="00193377" w:rsidP="004E38DB">
            <w:pPr>
              <w:pStyle w:val="a8"/>
              <w:tabs>
                <w:tab w:val="left" w:pos="567"/>
              </w:tabs>
              <w:contextualSpacing/>
              <w:rPr>
                <w:rFonts w:ascii="Times New Roman" w:hAnsi="Times New Roman"/>
                <w:b/>
                <w:szCs w:val="24"/>
                <w:lang w:val="ro-MD"/>
              </w:rPr>
            </w:pPr>
            <w:r w:rsidRPr="00FE6636">
              <w:rPr>
                <w:rFonts w:ascii="Times New Roman" w:hAnsi="Times New Roman"/>
                <w:b/>
                <w:szCs w:val="24"/>
                <w:lang w:val="ro-MD"/>
              </w:rPr>
              <w:t>…</w:t>
            </w:r>
          </w:p>
        </w:tc>
        <w:tc>
          <w:tcPr>
            <w:tcW w:w="1320" w:type="dxa"/>
            <w:gridSpan w:val="2"/>
          </w:tcPr>
          <w:p w14:paraId="0259BF06" w14:textId="135E953B" w:rsidR="00193377" w:rsidRPr="00FE6636" w:rsidRDefault="00193377" w:rsidP="004E38DB">
            <w:pPr>
              <w:pStyle w:val="a8"/>
              <w:tabs>
                <w:tab w:val="left" w:pos="567"/>
              </w:tabs>
              <w:contextualSpacing/>
              <w:rPr>
                <w:rFonts w:ascii="Times New Roman" w:hAnsi="Times New Roman"/>
                <w:b/>
                <w:szCs w:val="24"/>
                <w:lang w:val="ro-MD"/>
              </w:rPr>
            </w:pPr>
            <w:r w:rsidRPr="00FE6636">
              <w:rPr>
                <w:rFonts w:ascii="Times New Roman" w:hAnsi="Times New Roman"/>
                <w:b/>
                <w:szCs w:val="24"/>
                <w:lang w:val="ro-MD"/>
              </w:rPr>
              <w:t xml:space="preserve">Anul </w:t>
            </w:r>
          </w:p>
        </w:tc>
      </w:tr>
      <w:tr w:rsidR="00193377" w:rsidRPr="00EC30C2" w14:paraId="74F4B9DE" w14:textId="77777777" w:rsidTr="00193377">
        <w:trPr>
          <w:cantSplit/>
          <w:trHeight w:val="240"/>
        </w:trPr>
        <w:tc>
          <w:tcPr>
            <w:tcW w:w="709" w:type="dxa"/>
            <w:vMerge/>
          </w:tcPr>
          <w:p w14:paraId="0D4121FD" w14:textId="77777777" w:rsidR="00193377" w:rsidRPr="00FF430B" w:rsidRDefault="00193377" w:rsidP="004E38DB">
            <w:pPr>
              <w:pStyle w:val="a8"/>
              <w:tabs>
                <w:tab w:val="left" w:pos="567"/>
              </w:tabs>
              <w:contextualSpacing/>
              <w:rPr>
                <w:rFonts w:ascii="Times New Roman" w:hAnsi="Times New Roman"/>
                <w:b/>
                <w:szCs w:val="24"/>
                <w:lang w:val="ro-MD"/>
              </w:rPr>
            </w:pPr>
          </w:p>
        </w:tc>
        <w:tc>
          <w:tcPr>
            <w:tcW w:w="2825" w:type="dxa"/>
            <w:vMerge/>
          </w:tcPr>
          <w:p w14:paraId="16C19777" w14:textId="77777777" w:rsidR="00193377" w:rsidRPr="00FF430B" w:rsidRDefault="00193377" w:rsidP="004E38DB">
            <w:pPr>
              <w:pStyle w:val="a8"/>
              <w:tabs>
                <w:tab w:val="left" w:pos="567"/>
              </w:tabs>
              <w:contextualSpacing/>
              <w:rPr>
                <w:rFonts w:ascii="Times New Roman" w:hAnsi="Times New Roman"/>
                <w:b/>
                <w:szCs w:val="24"/>
                <w:lang w:val="ro-MD"/>
              </w:rPr>
            </w:pPr>
          </w:p>
        </w:tc>
        <w:tc>
          <w:tcPr>
            <w:tcW w:w="5490" w:type="dxa"/>
            <w:gridSpan w:val="7"/>
          </w:tcPr>
          <w:p w14:paraId="1BDC7EAF" w14:textId="77777777" w:rsidR="00193377" w:rsidRPr="00FF430B" w:rsidRDefault="00193377" w:rsidP="004E38DB">
            <w:pPr>
              <w:pStyle w:val="a8"/>
              <w:tabs>
                <w:tab w:val="left" w:pos="567"/>
              </w:tabs>
              <w:contextualSpacing/>
              <w:rPr>
                <w:rFonts w:ascii="Times New Roman" w:hAnsi="Times New Roman"/>
                <w:b/>
                <w:szCs w:val="24"/>
                <w:lang w:val="ro-MD"/>
              </w:rPr>
            </w:pPr>
            <w:r w:rsidRPr="00FF430B">
              <w:rPr>
                <w:rFonts w:ascii="Times New Roman" w:hAnsi="Times New Roman"/>
                <w:b/>
                <w:szCs w:val="24"/>
                <w:lang w:val="ro-MD"/>
              </w:rPr>
              <w:t>Luna</w:t>
            </w:r>
          </w:p>
        </w:tc>
      </w:tr>
      <w:tr w:rsidR="00193377" w:rsidRPr="00EC30C2" w14:paraId="204E7428" w14:textId="77777777" w:rsidTr="00193377">
        <w:trPr>
          <w:cantSplit/>
          <w:trHeight w:val="120"/>
        </w:trPr>
        <w:tc>
          <w:tcPr>
            <w:tcW w:w="709" w:type="dxa"/>
            <w:vMerge/>
          </w:tcPr>
          <w:p w14:paraId="6B8B5FA0" w14:textId="77777777" w:rsidR="00193377" w:rsidRPr="00FF430B" w:rsidRDefault="00193377" w:rsidP="004E38DB">
            <w:pPr>
              <w:pStyle w:val="a8"/>
              <w:tabs>
                <w:tab w:val="left" w:pos="567"/>
              </w:tabs>
              <w:contextualSpacing/>
              <w:rPr>
                <w:rFonts w:ascii="Times New Roman" w:hAnsi="Times New Roman"/>
                <w:b/>
                <w:szCs w:val="24"/>
                <w:lang w:val="ro-MD"/>
              </w:rPr>
            </w:pPr>
          </w:p>
        </w:tc>
        <w:tc>
          <w:tcPr>
            <w:tcW w:w="2825" w:type="dxa"/>
            <w:vMerge/>
          </w:tcPr>
          <w:p w14:paraId="5CE05F34" w14:textId="77777777" w:rsidR="00193377" w:rsidRPr="00FF430B" w:rsidRDefault="00193377" w:rsidP="004E38DB">
            <w:pPr>
              <w:pStyle w:val="a8"/>
              <w:tabs>
                <w:tab w:val="left" w:pos="567"/>
              </w:tabs>
              <w:contextualSpacing/>
              <w:rPr>
                <w:rFonts w:ascii="Times New Roman" w:hAnsi="Times New Roman"/>
                <w:b/>
                <w:szCs w:val="24"/>
                <w:lang w:val="ro-MD"/>
              </w:rPr>
            </w:pPr>
          </w:p>
        </w:tc>
        <w:tc>
          <w:tcPr>
            <w:tcW w:w="1035" w:type="dxa"/>
          </w:tcPr>
          <w:p w14:paraId="26B14541" w14:textId="77777777" w:rsidR="00193377" w:rsidRPr="00FF430B" w:rsidRDefault="00193377" w:rsidP="004E38DB">
            <w:pPr>
              <w:pStyle w:val="a8"/>
              <w:tabs>
                <w:tab w:val="left" w:pos="567"/>
              </w:tabs>
              <w:contextualSpacing/>
              <w:rPr>
                <w:rFonts w:ascii="Times New Roman" w:hAnsi="Times New Roman"/>
                <w:b/>
                <w:szCs w:val="24"/>
                <w:lang w:val="ro-MD"/>
              </w:rPr>
            </w:pPr>
            <w:r w:rsidRPr="00FF430B">
              <w:rPr>
                <w:rFonts w:ascii="Times New Roman" w:hAnsi="Times New Roman"/>
                <w:b/>
                <w:szCs w:val="24"/>
                <w:lang w:val="ro-MD"/>
              </w:rPr>
              <w:t>1</w:t>
            </w:r>
          </w:p>
        </w:tc>
        <w:tc>
          <w:tcPr>
            <w:tcW w:w="1215" w:type="dxa"/>
          </w:tcPr>
          <w:p w14:paraId="79BA8FA6" w14:textId="77777777" w:rsidR="00193377" w:rsidRPr="00FF430B" w:rsidRDefault="00193377" w:rsidP="004E38DB">
            <w:pPr>
              <w:pStyle w:val="a8"/>
              <w:tabs>
                <w:tab w:val="left" w:pos="567"/>
              </w:tabs>
              <w:contextualSpacing/>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0525C6A0" w14:textId="77777777" w:rsidR="00193377" w:rsidRPr="00FF430B" w:rsidRDefault="00193377" w:rsidP="004E38DB">
            <w:pPr>
              <w:pStyle w:val="a8"/>
              <w:tabs>
                <w:tab w:val="left" w:pos="567"/>
              </w:tabs>
              <w:contextualSpacing/>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5418A38" w14:textId="77777777" w:rsidR="00193377" w:rsidRPr="00FF430B" w:rsidRDefault="00193377" w:rsidP="004E38DB">
            <w:pPr>
              <w:pStyle w:val="a8"/>
              <w:tabs>
                <w:tab w:val="left" w:pos="567"/>
              </w:tabs>
              <w:contextualSpacing/>
              <w:rPr>
                <w:rFonts w:ascii="Times New Roman" w:hAnsi="Times New Roman"/>
                <w:b/>
                <w:szCs w:val="24"/>
                <w:lang w:val="ro-MD"/>
              </w:rPr>
            </w:pPr>
            <w:r w:rsidRPr="00FF430B">
              <w:rPr>
                <w:rFonts w:ascii="Times New Roman" w:hAnsi="Times New Roman"/>
                <w:b/>
                <w:szCs w:val="24"/>
                <w:lang w:val="ro-MD"/>
              </w:rPr>
              <w:t>…</w:t>
            </w:r>
          </w:p>
        </w:tc>
        <w:tc>
          <w:tcPr>
            <w:tcW w:w="1245" w:type="dxa"/>
          </w:tcPr>
          <w:p w14:paraId="0E6052A0" w14:textId="77777777" w:rsidR="00193377" w:rsidRPr="00FF430B" w:rsidRDefault="00193377" w:rsidP="004E38DB">
            <w:pPr>
              <w:pStyle w:val="a8"/>
              <w:tabs>
                <w:tab w:val="left" w:pos="567"/>
              </w:tabs>
              <w:contextualSpacing/>
              <w:rPr>
                <w:rFonts w:ascii="Times New Roman" w:hAnsi="Times New Roman"/>
                <w:b/>
                <w:szCs w:val="24"/>
                <w:lang w:val="ro-MD"/>
              </w:rPr>
            </w:pPr>
            <w:r w:rsidRPr="00FF430B">
              <w:rPr>
                <w:rFonts w:ascii="Times New Roman" w:hAnsi="Times New Roman"/>
                <w:b/>
                <w:szCs w:val="24"/>
                <w:lang w:val="ro-MD"/>
              </w:rPr>
              <w:t>n</w:t>
            </w:r>
          </w:p>
        </w:tc>
      </w:tr>
      <w:tr w:rsidR="00193377" w:rsidRPr="00EC30C2" w14:paraId="4367DBE5" w14:textId="77777777" w:rsidTr="00193377">
        <w:trPr>
          <w:cantSplit/>
          <w:trHeight w:val="180"/>
        </w:trPr>
        <w:tc>
          <w:tcPr>
            <w:tcW w:w="709" w:type="dxa"/>
          </w:tcPr>
          <w:p w14:paraId="7CCAE690" w14:textId="77777777" w:rsidR="00193377" w:rsidRPr="00FF430B" w:rsidRDefault="00193377" w:rsidP="004E38DB">
            <w:pPr>
              <w:pStyle w:val="a8"/>
              <w:tabs>
                <w:tab w:val="left" w:pos="567"/>
              </w:tabs>
              <w:contextualSpacing/>
              <w:rPr>
                <w:rFonts w:ascii="Times New Roman" w:hAnsi="Times New Roman"/>
                <w:szCs w:val="24"/>
                <w:lang w:val="ro-MD"/>
              </w:rPr>
            </w:pPr>
            <w:r w:rsidRPr="00FF430B">
              <w:rPr>
                <w:rFonts w:ascii="Times New Roman" w:hAnsi="Times New Roman"/>
                <w:szCs w:val="24"/>
                <w:lang w:val="ro-MD"/>
              </w:rPr>
              <w:t>1.</w:t>
            </w:r>
          </w:p>
        </w:tc>
        <w:tc>
          <w:tcPr>
            <w:tcW w:w="2825" w:type="dxa"/>
          </w:tcPr>
          <w:p w14:paraId="0EFC1FD2" w14:textId="77777777" w:rsidR="00193377" w:rsidRPr="00FF430B" w:rsidRDefault="00193377" w:rsidP="004E38DB">
            <w:pPr>
              <w:pStyle w:val="a8"/>
              <w:tabs>
                <w:tab w:val="left" w:pos="567"/>
              </w:tabs>
              <w:contextualSpacing/>
              <w:rPr>
                <w:rFonts w:ascii="Times New Roman" w:hAnsi="Times New Roman"/>
                <w:szCs w:val="24"/>
                <w:lang w:val="ro-MD"/>
              </w:rPr>
            </w:pPr>
            <w:r w:rsidRPr="00FF430B">
              <w:rPr>
                <w:rFonts w:ascii="Times New Roman" w:hAnsi="Times New Roman"/>
                <w:szCs w:val="24"/>
                <w:lang w:val="ro-MD"/>
              </w:rPr>
              <w:t>Faza 1</w:t>
            </w:r>
          </w:p>
          <w:p w14:paraId="795D785A" w14:textId="77777777" w:rsidR="00193377" w:rsidRPr="00FF430B" w:rsidRDefault="00193377" w:rsidP="004E38DB">
            <w:pPr>
              <w:pStyle w:val="a8"/>
              <w:tabs>
                <w:tab w:val="left" w:pos="567"/>
              </w:tabs>
              <w:contextualSpacing/>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11DF1653" w14:textId="77777777" w:rsidR="00193377" w:rsidRPr="00FF430B" w:rsidRDefault="00193377" w:rsidP="004E38DB">
            <w:pPr>
              <w:pStyle w:val="a8"/>
              <w:tabs>
                <w:tab w:val="left" w:pos="567"/>
              </w:tabs>
              <w:contextualSpacing/>
              <w:rPr>
                <w:rFonts w:ascii="Times New Roman" w:hAnsi="Times New Roman"/>
                <w:szCs w:val="24"/>
                <w:lang w:val="ro-MD"/>
              </w:rPr>
            </w:pPr>
          </w:p>
        </w:tc>
        <w:tc>
          <w:tcPr>
            <w:tcW w:w="1215" w:type="dxa"/>
          </w:tcPr>
          <w:p w14:paraId="36682AEC" w14:textId="77777777" w:rsidR="00193377" w:rsidRPr="00FF430B" w:rsidRDefault="00193377" w:rsidP="004E38DB">
            <w:pPr>
              <w:pStyle w:val="a8"/>
              <w:tabs>
                <w:tab w:val="left" w:pos="567"/>
              </w:tabs>
              <w:contextualSpacing/>
              <w:rPr>
                <w:rFonts w:ascii="Times New Roman" w:hAnsi="Times New Roman"/>
                <w:szCs w:val="24"/>
                <w:lang w:val="ro-MD"/>
              </w:rPr>
            </w:pPr>
          </w:p>
        </w:tc>
        <w:tc>
          <w:tcPr>
            <w:tcW w:w="1005" w:type="dxa"/>
            <w:gridSpan w:val="2"/>
          </w:tcPr>
          <w:p w14:paraId="55435F1F" w14:textId="77777777" w:rsidR="00193377" w:rsidRPr="00FF430B" w:rsidRDefault="00193377" w:rsidP="004E38DB">
            <w:pPr>
              <w:pStyle w:val="a8"/>
              <w:tabs>
                <w:tab w:val="left" w:pos="567"/>
              </w:tabs>
              <w:contextualSpacing/>
              <w:rPr>
                <w:rFonts w:ascii="Times New Roman" w:hAnsi="Times New Roman"/>
                <w:szCs w:val="24"/>
                <w:lang w:val="ro-MD"/>
              </w:rPr>
            </w:pPr>
          </w:p>
        </w:tc>
        <w:tc>
          <w:tcPr>
            <w:tcW w:w="990" w:type="dxa"/>
            <w:gridSpan w:val="2"/>
          </w:tcPr>
          <w:p w14:paraId="14A51BBB" w14:textId="77777777" w:rsidR="00193377" w:rsidRPr="00FF430B" w:rsidRDefault="00193377" w:rsidP="004E38DB">
            <w:pPr>
              <w:pStyle w:val="a8"/>
              <w:tabs>
                <w:tab w:val="left" w:pos="567"/>
              </w:tabs>
              <w:contextualSpacing/>
              <w:rPr>
                <w:rFonts w:ascii="Times New Roman" w:hAnsi="Times New Roman"/>
                <w:szCs w:val="24"/>
                <w:lang w:val="ro-MD"/>
              </w:rPr>
            </w:pPr>
          </w:p>
        </w:tc>
        <w:tc>
          <w:tcPr>
            <w:tcW w:w="1245" w:type="dxa"/>
          </w:tcPr>
          <w:p w14:paraId="1D2584E4" w14:textId="77777777" w:rsidR="00193377" w:rsidRPr="00FF430B" w:rsidRDefault="00193377" w:rsidP="004E38DB">
            <w:pPr>
              <w:pStyle w:val="a8"/>
              <w:tabs>
                <w:tab w:val="left" w:pos="567"/>
              </w:tabs>
              <w:contextualSpacing/>
              <w:rPr>
                <w:rFonts w:ascii="Times New Roman" w:hAnsi="Times New Roman"/>
                <w:szCs w:val="24"/>
                <w:lang w:val="ro-MD"/>
              </w:rPr>
            </w:pPr>
          </w:p>
        </w:tc>
      </w:tr>
      <w:tr w:rsidR="00193377" w:rsidRPr="00EC30C2" w14:paraId="04B88653" w14:textId="77777777" w:rsidTr="00193377">
        <w:trPr>
          <w:cantSplit/>
          <w:trHeight w:val="1372"/>
        </w:trPr>
        <w:tc>
          <w:tcPr>
            <w:tcW w:w="709" w:type="dxa"/>
          </w:tcPr>
          <w:p w14:paraId="026BBB75" w14:textId="77777777" w:rsidR="00193377" w:rsidRPr="00FF430B" w:rsidRDefault="00193377" w:rsidP="004E38DB">
            <w:pPr>
              <w:pStyle w:val="a8"/>
              <w:tabs>
                <w:tab w:val="left" w:pos="567"/>
              </w:tabs>
              <w:contextualSpacing/>
              <w:rPr>
                <w:rFonts w:ascii="Times New Roman" w:hAnsi="Times New Roman"/>
                <w:szCs w:val="24"/>
                <w:lang w:val="ro-MD"/>
              </w:rPr>
            </w:pPr>
            <w:r w:rsidRPr="00FF430B">
              <w:rPr>
                <w:rFonts w:ascii="Times New Roman" w:hAnsi="Times New Roman"/>
                <w:szCs w:val="24"/>
                <w:lang w:val="ro-MD"/>
              </w:rPr>
              <w:t xml:space="preserve">2. </w:t>
            </w:r>
          </w:p>
          <w:p w14:paraId="7A03341E" w14:textId="77777777" w:rsidR="00193377" w:rsidRPr="00FF430B" w:rsidRDefault="00193377" w:rsidP="004E38DB">
            <w:pPr>
              <w:pStyle w:val="a8"/>
              <w:tabs>
                <w:tab w:val="left" w:pos="567"/>
              </w:tabs>
              <w:contextualSpacing/>
              <w:rPr>
                <w:rFonts w:ascii="Times New Roman" w:hAnsi="Times New Roman"/>
                <w:szCs w:val="24"/>
                <w:lang w:val="ro-MD"/>
              </w:rPr>
            </w:pPr>
          </w:p>
          <w:p w14:paraId="67F36114" w14:textId="77777777" w:rsidR="00193377" w:rsidRPr="00FF430B" w:rsidRDefault="00193377" w:rsidP="004E38DB">
            <w:pPr>
              <w:pStyle w:val="a8"/>
              <w:tabs>
                <w:tab w:val="left" w:pos="567"/>
              </w:tabs>
              <w:contextualSpacing/>
              <w:rPr>
                <w:rFonts w:ascii="Times New Roman" w:hAnsi="Times New Roman"/>
                <w:szCs w:val="24"/>
                <w:lang w:val="ro-MD"/>
              </w:rPr>
            </w:pPr>
          </w:p>
          <w:p w14:paraId="7EE028AF" w14:textId="77777777" w:rsidR="00193377" w:rsidRPr="00FF430B" w:rsidRDefault="00193377" w:rsidP="004E38DB">
            <w:pPr>
              <w:pStyle w:val="a8"/>
              <w:tabs>
                <w:tab w:val="left" w:pos="567"/>
              </w:tabs>
              <w:contextualSpacing/>
              <w:rPr>
                <w:rFonts w:ascii="Times New Roman" w:hAnsi="Times New Roman"/>
                <w:szCs w:val="24"/>
                <w:lang w:val="ro-MD"/>
              </w:rPr>
            </w:pPr>
          </w:p>
          <w:p w14:paraId="7885BB68" w14:textId="77777777" w:rsidR="00193377" w:rsidRPr="00FF430B" w:rsidRDefault="00193377" w:rsidP="004E38DB">
            <w:pPr>
              <w:pStyle w:val="a8"/>
              <w:tabs>
                <w:tab w:val="left" w:pos="567"/>
              </w:tabs>
              <w:contextualSpacing/>
              <w:rPr>
                <w:rFonts w:ascii="Times New Roman" w:hAnsi="Times New Roman"/>
                <w:szCs w:val="24"/>
                <w:lang w:val="ro-MD"/>
              </w:rPr>
            </w:pPr>
          </w:p>
        </w:tc>
        <w:tc>
          <w:tcPr>
            <w:tcW w:w="2825" w:type="dxa"/>
          </w:tcPr>
          <w:p w14:paraId="3D736C1C" w14:textId="77777777" w:rsidR="00193377" w:rsidRPr="00FF430B" w:rsidRDefault="00193377" w:rsidP="004E38DB">
            <w:pPr>
              <w:pStyle w:val="a8"/>
              <w:tabs>
                <w:tab w:val="left" w:pos="567"/>
              </w:tabs>
              <w:contextualSpacing/>
              <w:rPr>
                <w:rFonts w:ascii="Times New Roman" w:hAnsi="Times New Roman"/>
                <w:szCs w:val="24"/>
                <w:lang w:val="ro-MD"/>
              </w:rPr>
            </w:pPr>
            <w:r w:rsidRPr="00FF430B">
              <w:rPr>
                <w:rFonts w:ascii="Times New Roman" w:hAnsi="Times New Roman"/>
                <w:szCs w:val="24"/>
                <w:lang w:val="ro-MD"/>
              </w:rPr>
              <w:t>Faza 2</w:t>
            </w:r>
          </w:p>
          <w:p w14:paraId="1007343C" w14:textId="77777777" w:rsidR="00193377" w:rsidRPr="00FF430B" w:rsidRDefault="00193377" w:rsidP="004E38DB">
            <w:pPr>
              <w:pStyle w:val="a8"/>
              <w:tabs>
                <w:tab w:val="left" w:pos="567"/>
              </w:tabs>
              <w:contextualSpacing/>
              <w:rPr>
                <w:rFonts w:ascii="Times New Roman" w:hAnsi="Times New Roman"/>
                <w:szCs w:val="24"/>
                <w:lang w:val="ro-MD"/>
              </w:rPr>
            </w:pPr>
            <w:r w:rsidRPr="00FF430B">
              <w:rPr>
                <w:rFonts w:ascii="Times New Roman" w:hAnsi="Times New Roman"/>
                <w:szCs w:val="24"/>
                <w:lang w:val="ro-MD"/>
              </w:rPr>
              <w:t>Schiță de proiect __________________</w:t>
            </w:r>
          </w:p>
          <w:p w14:paraId="7F6B8EE6" w14:textId="77777777" w:rsidR="00193377" w:rsidRPr="00FF430B" w:rsidRDefault="00193377" w:rsidP="004E38DB">
            <w:pPr>
              <w:pStyle w:val="a8"/>
              <w:tabs>
                <w:tab w:val="left" w:pos="567"/>
              </w:tabs>
              <w:contextualSpacing/>
              <w:rPr>
                <w:rFonts w:ascii="Times New Roman" w:hAnsi="Times New Roman"/>
                <w:szCs w:val="24"/>
                <w:lang w:val="ro-MD"/>
              </w:rPr>
            </w:pPr>
          </w:p>
        </w:tc>
        <w:tc>
          <w:tcPr>
            <w:tcW w:w="1035" w:type="dxa"/>
          </w:tcPr>
          <w:p w14:paraId="5C561B18" w14:textId="77777777" w:rsidR="00193377" w:rsidRPr="00FF430B" w:rsidRDefault="00193377" w:rsidP="004E38DB">
            <w:pPr>
              <w:pStyle w:val="a8"/>
              <w:tabs>
                <w:tab w:val="left" w:pos="567"/>
              </w:tabs>
              <w:contextualSpacing/>
              <w:rPr>
                <w:rFonts w:ascii="Times New Roman" w:hAnsi="Times New Roman"/>
                <w:szCs w:val="24"/>
                <w:lang w:val="ro-MD"/>
              </w:rPr>
            </w:pPr>
          </w:p>
        </w:tc>
        <w:tc>
          <w:tcPr>
            <w:tcW w:w="1215" w:type="dxa"/>
          </w:tcPr>
          <w:p w14:paraId="6E5A4633" w14:textId="77777777" w:rsidR="00193377" w:rsidRPr="00FF430B" w:rsidRDefault="00193377" w:rsidP="004E38DB">
            <w:pPr>
              <w:pStyle w:val="a8"/>
              <w:tabs>
                <w:tab w:val="left" w:pos="567"/>
              </w:tabs>
              <w:contextualSpacing/>
              <w:rPr>
                <w:rFonts w:ascii="Times New Roman" w:hAnsi="Times New Roman"/>
                <w:szCs w:val="24"/>
                <w:lang w:val="ro-MD"/>
              </w:rPr>
            </w:pPr>
          </w:p>
        </w:tc>
        <w:tc>
          <w:tcPr>
            <w:tcW w:w="1005" w:type="dxa"/>
            <w:gridSpan w:val="2"/>
          </w:tcPr>
          <w:p w14:paraId="1844149B" w14:textId="77777777" w:rsidR="00193377" w:rsidRPr="00FF430B" w:rsidRDefault="00193377" w:rsidP="004E38DB">
            <w:pPr>
              <w:pStyle w:val="a8"/>
              <w:tabs>
                <w:tab w:val="left" w:pos="567"/>
              </w:tabs>
              <w:contextualSpacing/>
              <w:rPr>
                <w:rFonts w:ascii="Times New Roman" w:hAnsi="Times New Roman"/>
                <w:szCs w:val="24"/>
                <w:lang w:val="ro-MD"/>
              </w:rPr>
            </w:pPr>
          </w:p>
        </w:tc>
        <w:tc>
          <w:tcPr>
            <w:tcW w:w="990" w:type="dxa"/>
            <w:gridSpan w:val="2"/>
          </w:tcPr>
          <w:p w14:paraId="06D73E60" w14:textId="77777777" w:rsidR="00193377" w:rsidRPr="00FF430B" w:rsidRDefault="00193377" w:rsidP="004E38DB">
            <w:pPr>
              <w:pStyle w:val="a8"/>
              <w:tabs>
                <w:tab w:val="left" w:pos="567"/>
              </w:tabs>
              <w:contextualSpacing/>
              <w:rPr>
                <w:rFonts w:ascii="Times New Roman" w:hAnsi="Times New Roman"/>
                <w:szCs w:val="24"/>
                <w:lang w:val="ro-MD"/>
              </w:rPr>
            </w:pPr>
          </w:p>
        </w:tc>
        <w:tc>
          <w:tcPr>
            <w:tcW w:w="1245" w:type="dxa"/>
          </w:tcPr>
          <w:p w14:paraId="0A80A7F8" w14:textId="77777777" w:rsidR="00193377" w:rsidRPr="00FF430B" w:rsidRDefault="00193377" w:rsidP="004E38DB">
            <w:pPr>
              <w:pStyle w:val="a8"/>
              <w:tabs>
                <w:tab w:val="left" w:pos="567"/>
              </w:tabs>
              <w:contextualSpacing/>
              <w:rPr>
                <w:rFonts w:ascii="Times New Roman" w:hAnsi="Times New Roman"/>
                <w:szCs w:val="24"/>
                <w:lang w:val="ro-MD"/>
              </w:rPr>
            </w:pPr>
          </w:p>
        </w:tc>
      </w:tr>
      <w:tr w:rsidR="00193377" w:rsidRPr="00EC30C2" w14:paraId="0615D61F" w14:textId="77777777" w:rsidTr="00193377">
        <w:trPr>
          <w:cantSplit/>
          <w:trHeight w:val="1412"/>
        </w:trPr>
        <w:tc>
          <w:tcPr>
            <w:tcW w:w="709" w:type="dxa"/>
          </w:tcPr>
          <w:p w14:paraId="3605DE97" w14:textId="77777777" w:rsidR="00193377" w:rsidRPr="00FF430B" w:rsidRDefault="00193377" w:rsidP="004E38DB">
            <w:pPr>
              <w:pStyle w:val="a8"/>
              <w:tabs>
                <w:tab w:val="left" w:pos="567"/>
              </w:tabs>
              <w:contextualSpacing/>
              <w:rPr>
                <w:rFonts w:ascii="Times New Roman" w:hAnsi="Times New Roman"/>
                <w:szCs w:val="24"/>
                <w:lang w:val="ro-MD"/>
              </w:rPr>
            </w:pPr>
            <w:r w:rsidRPr="00FF430B">
              <w:rPr>
                <w:rFonts w:ascii="Times New Roman" w:hAnsi="Times New Roman"/>
                <w:szCs w:val="24"/>
                <w:lang w:val="ro-MD"/>
              </w:rPr>
              <w:t>3.</w:t>
            </w:r>
          </w:p>
          <w:p w14:paraId="1A3928CA" w14:textId="77777777" w:rsidR="00193377" w:rsidRPr="00FF430B" w:rsidRDefault="00193377" w:rsidP="004E38DB">
            <w:pPr>
              <w:pStyle w:val="a8"/>
              <w:tabs>
                <w:tab w:val="left" w:pos="567"/>
              </w:tabs>
              <w:contextualSpacing/>
              <w:rPr>
                <w:rFonts w:ascii="Times New Roman" w:hAnsi="Times New Roman"/>
                <w:szCs w:val="24"/>
                <w:lang w:val="ro-MD"/>
              </w:rPr>
            </w:pPr>
          </w:p>
          <w:p w14:paraId="1DDE905F" w14:textId="77777777" w:rsidR="00193377" w:rsidRPr="00FF430B" w:rsidRDefault="00193377" w:rsidP="004E38DB">
            <w:pPr>
              <w:pStyle w:val="a8"/>
              <w:tabs>
                <w:tab w:val="left" w:pos="567"/>
              </w:tabs>
              <w:contextualSpacing/>
              <w:rPr>
                <w:rFonts w:ascii="Times New Roman" w:hAnsi="Times New Roman"/>
                <w:szCs w:val="24"/>
                <w:lang w:val="ro-MD"/>
              </w:rPr>
            </w:pPr>
          </w:p>
          <w:p w14:paraId="7E554ED2" w14:textId="77777777" w:rsidR="00193377" w:rsidRPr="00FF430B" w:rsidRDefault="00193377" w:rsidP="004E38DB">
            <w:pPr>
              <w:pStyle w:val="a8"/>
              <w:tabs>
                <w:tab w:val="left" w:pos="567"/>
              </w:tabs>
              <w:contextualSpacing/>
              <w:rPr>
                <w:rFonts w:ascii="Times New Roman" w:hAnsi="Times New Roman"/>
                <w:szCs w:val="24"/>
                <w:lang w:val="ro-MD"/>
              </w:rPr>
            </w:pPr>
          </w:p>
          <w:p w14:paraId="29BDC4FA" w14:textId="77777777" w:rsidR="00193377" w:rsidRPr="00FF430B" w:rsidRDefault="00193377" w:rsidP="004E38DB">
            <w:pPr>
              <w:pStyle w:val="a8"/>
              <w:tabs>
                <w:tab w:val="left" w:pos="567"/>
              </w:tabs>
              <w:contextualSpacing/>
              <w:rPr>
                <w:rFonts w:ascii="Times New Roman" w:hAnsi="Times New Roman"/>
                <w:szCs w:val="24"/>
                <w:lang w:val="ro-MD"/>
              </w:rPr>
            </w:pPr>
          </w:p>
        </w:tc>
        <w:tc>
          <w:tcPr>
            <w:tcW w:w="2825" w:type="dxa"/>
          </w:tcPr>
          <w:p w14:paraId="703A79DE" w14:textId="77777777" w:rsidR="00193377" w:rsidRPr="00FF430B" w:rsidRDefault="00193377" w:rsidP="004E38DB">
            <w:pPr>
              <w:pStyle w:val="a8"/>
              <w:tabs>
                <w:tab w:val="left" w:pos="567"/>
              </w:tabs>
              <w:contextualSpacing/>
              <w:rPr>
                <w:rFonts w:ascii="Times New Roman" w:hAnsi="Times New Roman"/>
                <w:szCs w:val="24"/>
                <w:lang w:val="ro-MD"/>
              </w:rPr>
            </w:pPr>
            <w:r w:rsidRPr="00FF430B">
              <w:rPr>
                <w:rFonts w:ascii="Times New Roman" w:hAnsi="Times New Roman"/>
                <w:szCs w:val="24"/>
                <w:lang w:val="ro-MD"/>
              </w:rPr>
              <w:t>Faza 3</w:t>
            </w:r>
          </w:p>
          <w:p w14:paraId="0E622BB1" w14:textId="77777777" w:rsidR="00193377" w:rsidRPr="00FF430B" w:rsidRDefault="00193377" w:rsidP="004E38DB">
            <w:pPr>
              <w:pStyle w:val="a8"/>
              <w:tabs>
                <w:tab w:val="left" w:pos="567"/>
              </w:tabs>
              <w:contextualSpacing/>
              <w:rPr>
                <w:rFonts w:ascii="Times New Roman" w:hAnsi="Times New Roman"/>
                <w:szCs w:val="24"/>
                <w:lang w:val="ro-MD"/>
              </w:rPr>
            </w:pPr>
            <w:r w:rsidRPr="00FF430B">
              <w:rPr>
                <w:rFonts w:ascii="Times New Roman" w:hAnsi="Times New Roman"/>
                <w:szCs w:val="24"/>
                <w:lang w:val="ro-MD"/>
              </w:rPr>
              <w:t>Proiect de execuție (desene și deviz):</w:t>
            </w:r>
          </w:p>
          <w:p w14:paraId="6732EA75" w14:textId="77777777" w:rsidR="00193377" w:rsidRPr="00FF430B" w:rsidRDefault="00193377" w:rsidP="004E38DB">
            <w:pPr>
              <w:pStyle w:val="a8"/>
              <w:tabs>
                <w:tab w:val="left" w:pos="567"/>
              </w:tabs>
              <w:contextualSpacing/>
              <w:rPr>
                <w:rFonts w:ascii="Times New Roman" w:hAnsi="Times New Roman"/>
                <w:szCs w:val="24"/>
                <w:lang w:val="ro-MD"/>
              </w:rPr>
            </w:pPr>
            <w:r w:rsidRPr="00FF430B">
              <w:rPr>
                <w:rFonts w:ascii="Times New Roman" w:hAnsi="Times New Roman"/>
                <w:szCs w:val="24"/>
                <w:lang w:val="ro-MD"/>
              </w:rPr>
              <w:t>__________________</w:t>
            </w:r>
          </w:p>
          <w:p w14:paraId="27597D72" w14:textId="77777777" w:rsidR="00193377" w:rsidRPr="00FF430B" w:rsidRDefault="00193377" w:rsidP="004E38DB">
            <w:pPr>
              <w:pStyle w:val="a8"/>
              <w:tabs>
                <w:tab w:val="left" w:pos="567"/>
              </w:tabs>
              <w:contextualSpacing/>
              <w:rPr>
                <w:rFonts w:ascii="Times New Roman" w:hAnsi="Times New Roman"/>
                <w:szCs w:val="24"/>
                <w:lang w:val="ro-MD"/>
              </w:rPr>
            </w:pPr>
            <w:r w:rsidRPr="00FF430B">
              <w:rPr>
                <w:rFonts w:ascii="Times New Roman" w:hAnsi="Times New Roman"/>
                <w:szCs w:val="24"/>
                <w:lang w:val="ro-MD"/>
              </w:rPr>
              <w:t>__________________</w:t>
            </w:r>
          </w:p>
          <w:p w14:paraId="2F2E4A51" w14:textId="77777777" w:rsidR="00193377" w:rsidRPr="00FF430B" w:rsidRDefault="00193377" w:rsidP="004E38DB">
            <w:pPr>
              <w:pStyle w:val="a8"/>
              <w:tabs>
                <w:tab w:val="left" w:pos="567"/>
              </w:tabs>
              <w:contextualSpacing/>
              <w:rPr>
                <w:rFonts w:ascii="Times New Roman" w:hAnsi="Times New Roman"/>
                <w:szCs w:val="24"/>
                <w:lang w:val="ro-MD"/>
              </w:rPr>
            </w:pPr>
            <w:r w:rsidRPr="00FF430B">
              <w:rPr>
                <w:rFonts w:ascii="Times New Roman" w:hAnsi="Times New Roman"/>
                <w:szCs w:val="24"/>
                <w:lang w:val="ro-MD"/>
              </w:rPr>
              <w:t>__________________</w:t>
            </w:r>
          </w:p>
          <w:p w14:paraId="1DE5DF58" w14:textId="77777777" w:rsidR="00193377" w:rsidRPr="00FF430B" w:rsidRDefault="00193377" w:rsidP="004E38DB">
            <w:pPr>
              <w:pStyle w:val="a8"/>
              <w:tabs>
                <w:tab w:val="left" w:pos="567"/>
              </w:tabs>
              <w:contextualSpacing/>
              <w:rPr>
                <w:rFonts w:ascii="Times New Roman" w:hAnsi="Times New Roman"/>
                <w:szCs w:val="24"/>
                <w:lang w:val="ro-MD"/>
              </w:rPr>
            </w:pPr>
          </w:p>
        </w:tc>
        <w:tc>
          <w:tcPr>
            <w:tcW w:w="1035" w:type="dxa"/>
          </w:tcPr>
          <w:p w14:paraId="16B5E540" w14:textId="77777777" w:rsidR="00193377" w:rsidRPr="00FF430B" w:rsidRDefault="00193377" w:rsidP="004E38DB">
            <w:pPr>
              <w:pStyle w:val="a8"/>
              <w:tabs>
                <w:tab w:val="left" w:pos="567"/>
              </w:tabs>
              <w:contextualSpacing/>
              <w:rPr>
                <w:rFonts w:ascii="Times New Roman" w:hAnsi="Times New Roman"/>
                <w:szCs w:val="24"/>
                <w:lang w:val="ro-MD"/>
              </w:rPr>
            </w:pPr>
          </w:p>
        </w:tc>
        <w:tc>
          <w:tcPr>
            <w:tcW w:w="1215" w:type="dxa"/>
          </w:tcPr>
          <w:p w14:paraId="5B287727" w14:textId="77777777" w:rsidR="00193377" w:rsidRPr="00FF430B" w:rsidRDefault="00193377" w:rsidP="004E38DB">
            <w:pPr>
              <w:pStyle w:val="a8"/>
              <w:tabs>
                <w:tab w:val="left" w:pos="567"/>
              </w:tabs>
              <w:contextualSpacing/>
              <w:rPr>
                <w:rFonts w:ascii="Times New Roman" w:hAnsi="Times New Roman"/>
                <w:szCs w:val="24"/>
                <w:lang w:val="ro-MD"/>
              </w:rPr>
            </w:pPr>
          </w:p>
        </w:tc>
        <w:tc>
          <w:tcPr>
            <w:tcW w:w="1005" w:type="dxa"/>
            <w:gridSpan w:val="2"/>
          </w:tcPr>
          <w:p w14:paraId="3A700822" w14:textId="77777777" w:rsidR="00193377" w:rsidRPr="00FF430B" w:rsidRDefault="00193377" w:rsidP="004E38DB">
            <w:pPr>
              <w:pStyle w:val="a8"/>
              <w:tabs>
                <w:tab w:val="left" w:pos="567"/>
              </w:tabs>
              <w:contextualSpacing/>
              <w:rPr>
                <w:rFonts w:ascii="Times New Roman" w:hAnsi="Times New Roman"/>
                <w:szCs w:val="24"/>
                <w:lang w:val="ro-MD"/>
              </w:rPr>
            </w:pPr>
          </w:p>
        </w:tc>
        <w:tc>
          <w:tcPr>
            <w:tcW w:w="990" w:type="dxa"/>
            <w:gridSpan w:val="2"/>
          </w:tcPr>
          <w:p w14:paraId="76F4C894" w14:textId="77777777" w:rsidR="00193377" w:rsidRPr="00FF430B" w:rsidRDefault="00193377" w:rsidP="004E38DB">
            <w:pPr>
              <w:pStyle w:val="a8"/>
              <w:tabs>
                <w:tab w:val="left" w:pos="567"/>
              </w:tabs>
              <w:contextualSpacing/>
              <w:rPr>
                <w:rFonts w:ascii="Times New Roman" w:hAnsi="Times New Roman"/>
                <w:szCs w:val="24"/>
                <w:lang w:val="ro-MD"/>
              </w:rPr>
            </w:pPr>
          </w:p>
        </w:tc>
        <w:tc>
          <w:tcPr>
            <w:tcW w:w="1245" w:type="dxa"/>
          </w:tcPr>
          <w:p w14:paraId="27BFD9DE" w14:textId="77777777" w:rsidR="00193377" w:rsidRPr="00FF430B" w:rsidRDefault="00193377" w:rsidP="004E38DB">
            <w:pPr>
              <w:pStyle w:val="a8"/>
              <w:tabs>
                <w:tab w:val="left" w:pos="567"/>
              </w:tabs>
              <w:contextualSpacing/>
              <w:rPr>
                <w:rFonts w:ascii="Times New Roman" w:hAnsi="Times New Roman"/>
                <w:szCs w:val="24"/>
                <w:lang w:val="ro-MD"/>
              </w:rPr>
            </w:pPr>
          </w:p>
        </w:tc>
      </w:tr>
      <w:tr w:rsidR="00193377" w:rsidRPr="00EC30C2" w14:paraId="0F8CAE00" w14:textId="77777777" w:rsidTr="00193377">
        <w:trPr>
          <w:cantSplit/>
          <w:trHeight w:val="1593"/>
        </w:trPr>
        <w:tc>
          <w:tcPr>
            <w:tcW w:w="709" w:type="dxa"/>
          </w:tcPr>
          <w:p w14:paraId="0EC406C8" w14:textId="77777777" w:rsidR="00193377" w:rsidRPr="00FF430B" w:rsidRDefault="00193377" w:rsidP="004E38DB">
            <w:pPr>
              <w:pStyle w:val="a8"/>
              <w:tabs>
                <w:tab w:val="left" w:pos="567"/>
              </w:tabs>
              <w:contextualSpacing/>
              <w:rPr>
                <w:rFonts w:ascii="Times New Roman" w:hAnsi="Times New Roman"/>
                <w:szCs w:val="24"/>
                <w:lang w:val="ro-MD"/>
              </w:rPr>
            </w:pPr>
            <w:r w:rsidRPr="00FF430B">
              <w:rPr>
                <w:rFonts w:ascii="Times New Roman" w:hAnsi="Times New Roman"/>
                <w:szCs w:val="24"/>
                <w:lang w:val="ro-MD"/>
              </w:rPr>
              <w:t>…</w:t>
            </w:r>
          </w:p>
        </w:tc>
        <w:tc>
          <w:tcPr>
            <w:tcW w:w="2825" w:type="dxa"/>
          </w:tcPr>
          <w:p w14:paraId="1144DDE2" w14:textId="77777777" w:rsidR="00193377" w:rsidRPr="00FF430B" w:rsidRDefault="00193377" w:rsidP="004E38DB">
            <w:pPr>
              <w:pStyle w:val="a8"/>
              <w:tabs>
                <w:tab w:val="left" w:pos="567"/>
              </w:tabs>
              <w:contextualSpacing/>
              <w:rPr>
                <w:rFonts w:ascii="Times New Roman" w:hAnsi="Times New Roman"/>
                <w:szCs w:val="24"/>
                <w:lang w:val="ro-MD"/>
              </w:rPr>
            </w:pPr>
            <w:r w:rsidRPr="00FF430B">
              <w:rPr>
                <w:rFonts w:ascii="Times New Roman" w:hAnsi="Times New Roman"/>
                <w:szCs w:val="24"/>
                <w:lang w:val="ro-MD"/>
              </w:rPr>
              <w:t>Faza n</w:t>
            </w:r>
          </w:p>
          <w:p w14:paraId="1A00D58F" w14:textId="77777777" w:rsidR="00193377" w:rsidRPr="00FF430B" w:rsidRDefault="00193377" w:rsidP="004E38DB">
            <w:pPr>
              <w:pStyle w:val="a8"/>
              <w:tabs>
                <w:tab w:val="left" w:pos="567"/>
              </w:tabs>
              <w:contextualSpacing/>
              <w:rPr>
                <w:rFonts w:ascii="Times New Roman" w:hAnsi="Times New Roman"/>
                <w:szCs w:val="24"/>
                <w:lang w:val="ro-MD"/>
              </w:rPr>
            </w:pPr>
            <w:r w:rsidRPr="00FF430B">
              <w:rPr>
                <w:rFonts w:ascii="Times New Roman" w:hAnsi="Times New Roman"/>
                <w:szCs w:val="24"/>
                <w:lang w:val="ro-MD"/>
              </w:rPr>
              <w:t>:</w:t>
            </w:r>
          </w:p>
          <w:p w14:paraId="2D0D9A1B" w14:textId="77777777" w:rsidR="00193377" w:rsidRPr="00FF430B" w:rsidRDefault="00193377" w:rsidP="004E38DB">
            <w:pPr>
              <w:pStyle w:val="a8"/>
              <w:tabs>
                <w:tab w:val="left" w:pos="567"/>
              </w:tabs>
              <w:contextualSpacing/>
              <w:rPr>
                <w:rFonts w:ascii="Times New Roman" w:hAnsi="Times New Roman"/>
                <w:szCs w:val="24"/>
                <w:lang w:val="ro-MD"/>
              </w:rPr>
            </w:pPr>
            <w:r w:rsidRPr="00FF430B">
              <w:rPr>
                <w:rFonts w:ascii="Times New Roman" w:hAnsi="Times New Roman"/>
                <w:szCs w:val="24"/>
                <w:lang w:val="ro-MD"/>
              </w:rPr>
              <w:t>__________________</w:t>
            </w:r>
          </w:p>
          <w:p w14:paraId="7DDDB866" w14:textId="77777777" w:rsidR="00193377" w:rsidRPr="00FF430B" w:rsidRDefault="00193377" w:rsidP="004E38DB">
            <w:pPr>
              <w:pStyle w:val="a8"/>
              <w:tabs>
                <w:tab w:val="left" w:pos="567"/>
              </w:tabs>
              <w:contextualSpacing/>
              <w:rPr>
                <w:rFonts w:ascii="Times New Roman" w:hAnsi="Times New Roman"/>
                <w:szCs w:val="24"/>
                <w:lang w:val="ro-MD"/>
              </w:rPr>
            </w:pPr>
            <w:r w:rsidRPr="00FF430B">
              <w:rPr>
                <w:rFonts w:ascii="Times New Roman" w:hAnsi="Times New Roman"/>
                <w:szCs w:val="24"/>
                <w:lang w:val="ro-MD"/>
              </w:rPr>
              <w:t>__________________</w:t>
            </w:r>
          </w:p>
          <w:p w14:paraId="3DF822E8" w14:textId="77777777" w:rsidR="00193377" w:rsidRPr="00FF430B" w:rsidRDefault="00193377" w:rsidP="004E38DB">
            <w:pPr>
              <w:pStyle w:val="a8"/>
              <w:tabs>
                <w:tab w:val="left" w:pos="567"/>
              </w:tabs>
              <w:contextualSpacing/>
              <w:rPr>
                <w:rFonts w:ascii="Times New Roman" w:hAnsi="Times New Roman"/>
                <w:szCs w:val="24"/>
                <w:lang w:val="ro-MD"/>
              </w:rPr>
            </w:pPr>
          </w:p>
        </w:tc>
        <w:tc>
          <w:tcPr>
            <w:tcW w:w="1035" w:type="dxa"/>
          </w:tcPr>
          <w:p w14:paraId="735FEFE0" w14:textId="77777777" w:rsidR="00193377" w:rsidRPr="00FF430B" w:rsidRDefault="00193377" w:rsidP="004E38DB">
            <w:pPr>
              <w:pStyle w:val="a8"/>
              <w:tabs>
                <w:tab w:val="left" w:pos="567"/>
              </w:tabs>
              <w:contextualSpacing/>
              <w:rPr>
                <w:rFonts w:ascii="Times New Roman" w:hAnsi="Times New Roman"/>
                <w:szCs w:val="24"/>
                <w:lang w:val="ro-MD"/>
              </w:rPr>
            </w:pPr>
          </w:p>
        </w:tc>
        <w:tc>
          <w:tcPr>
            <w:tcW w:w="1215" w:type="dxa"/>
          </w:tcPr>
          <w:p w14:paraId="42825D29" w14:textId="77777777" w:rsidR="00193377" w:rsidRPr="00FF430B" w:rsidRDefault="00193377" w:rsidP="004E38DB">
            <w:pPr>
              <w:pStyle w:val="a8"/>
              <w:tabs>
                <w:tab w:val="left" w:pos="567"/>
              </w:tabs>
              <w:contextualSpacing/>
              <w:rPr>
                <w:rFonts w:ascii="Times New Roman" w:hAnsi="Times New Roman"/>
                <w:szCs w:val="24"/>
                <w:lang w:val="ro-MD"/>
              </w:rPr>
            </w:pPr>
          </w:p>
        </w:tc>
        <w:tc>
          <w:tcPr>
            <w:tcW w:w="1005" w:type="dxa"/>
            <w:gridSpan w:val="2"/>
          </w:tcPr>
          <w:p w14:paraId="1E3CC03E" w14:textId="77777777" w:rsidR="00193377" w:rsidRPr="00FF430B" w:rsidRDefault="00193377" w:rsidP="004E38DB">
            <w:pPr>
              <w:pStyle w:val="a8"/>
              <w:tabs>
                <w:tab w:val="left" w:pos="567"/>
              </w:tabs>
              <w:contextualSpacing/>
              <w:rPr>
                <w:rFonts w:ascii="Times New Roman" w:hAnsi="Times New Roman"/>
                <w:szCs w:val="24"/>
                <w:lang w:val="ro-MD"/>
              </w:rPr>
            </w:pPr>
          </w:p>
        </w:tc>
        <w:tc>
          <w:tcPr>
            <w:tcW w:w="990" w:type="dxa"/>
            <w:gridSpan w:val="2"/>
          </w:tcPr>
          <w:p w14:paraId="1BA7D5E7" w14:textId="77777777" w:rsidR="00193377" w:rsidRPr="00FF430B" w:rsidRDefault="00193377" w:rsidP="004E38DB">
            <w:pPr>
              <w:pStyle w:val="a8"/>
              <w:tabs>
                <w:tab w:val="left" w:pos="567"/>
              </w:tabs>
              <w:contextualSpacing/>
              <w:rPr>
                <w:rFonts w:ascii="Times New Roman" w:hAnsi="Times New Roman"/>
                <w:szCs w:val="24"/>
                <w:lang w:val="ro-MD"/>
              </w:rPr>
            </w:pPr>
          </w:p>
        </w:tc>
        <w:tc>
          <w:tcPr>
            <w:tcW w:w="1245" w:type="dxa"/>
          </w:tcPr>
          <w:p w14:paraId="10C5CE6C" w14:textId="77777777" w:rsidR="00193377" w:rsidRPr="00FF430B" w:rsidRDefault="00193377" w:rsidP="004E38DB">
            <w:pPr>
              <w:pStyle w:val="a8"/>
              <w:tabs>
                <w:tab w:val="left" w:pos="567"/>
              </w:tabs>
              <w:contextualSpacing/>
              <w:rPr>
                <w:rFonts w:ascii="Times New Roman" w:hAnsi="Times New Roman"/>
                <w:szCs w:val="24"/>
                <w:lang w:val="ro-MD"/>
              </w:rPr>
            </w:pPr>
          </w:p>
        </w:tc>
      </w:tr>
    </w:tbl>
    <w:p w14:paraId="22FBE249" w14:textId="77777777" w:rsidR="00193377" w:rsidRPr="00FF430B" w:rsidRDefault="00193377" w:rsidP="004E38DB">
      <w:pPr>
        <w:contextualSpacing/>
        <w:jc w:val="both"/>
        <w:rPr>
          <w:rFonts w:eastAsia="PMingLiU"/>
          <w:lang w:val="ro-MD" w:eastAsia="zh-CN"/>
        </w:rPr>
      </w:pPr>
    </w:p>
    <w:p w14:paraId="3424CB69" w14:textId="77777777" w:rsidR="00193377" w:rsidRPr="00FF430B" w:rsidRDefault="00193377" w:rsidP="004E38DB">
      <w:pPr>
        <w:contextualSpacing/>
        <w:jc w:val="both"/>
        <w:rPr>
          <w:rFonts w:eastAsia="PMingLiU"/>
          <w:lang w:val="ro-MD" w:eastAsia="zh-CN"/>
        </w:rPr>
      </w:pPr>
      <w:r w:rsidRPr="00FF430B">
        <w:rPr>
          <w:rFonts w:eastAsia="PMingLiU"/>
          <w:lang w:val="ro-MD" w:eastAsia="zh-CN"/>
        </w:rPr>
        <w:t>Semnat: _________________________________________</w:t>
      </w:r>
    </w:p>
    <w:p w14:paraId="029C3A2A" w14:textId="77777777" w:rsidR="00193377" w:rsidRPr="00FF430B" w:rsidRDefault="00193377" w:rsidP="004E38DB">
      <w:pPr>
        <w:contextualSpacing/>
        <w:jc w:val="both"/>
        <w:rPr>
          <w:rFonts w:eastAsia="PMingLiU"/>
          <w:lang w:val="ro-MD" w:eastAsia="zh-CN"/>
        </w:rPr>
      </w:pPr>
      <w:r w:rsidRPr="00FF430B">
        <w:rPr>
          <w:rFonts w:eastAsia="PMingLiU"/>
          <w:lang w:val="ro-MD" w:eastAsia="zh-CN"/>
        </w:rPr>
        <w:t>Nume: __________________________________________</w:t>
      </w:r>
    </w:p>
    <w:p w14:paraId="3E700785" w14:textId="77777777" w:rsidR="00193377" w:rsidRPr="00FF430B" w:rsidRDefault="00193377" w:rsidP="004E38DB">
      <w:pPr>
        <w:contextualSpacing/>
        <w:jc w:val="both"/>
        <w:rPr>
          <w:rFonts w:eastAsia="PMingLiU"/>
          <w:lang w:val="ro-MD" w:eastAsia="zh-CN"/>
        </w:rPr>
      </w:pPr>
      <w:r w:rsidRPr="00FF430B">
        <w:rPr>
          <w:rFonts w:eastAsia="PMingLiU"/>
          <w:lang w:val="ro-MD" w:eastAsia="zh-CN"/>
        </w:rPr>
        <w:t>Funcţia în cadrul întreprinderii: ____________________________</w:t>
      </w:r>
    </w:p>
    <w:p w14:paraId="6ADD3DE0" w14:textId="77777777" w:rsidR="00193377" w:rsidRPr="00FF430B" w:rsidRDefault="00193377" w:rsidP="004E38DB">
      <w:pPr>
        <w:contextualSpacing/>
        <w:jc w:val="both"/>
        <w:rPr>
          <w:rFonts w:eastAsia="PMingLiU"/>
          <w:lang w:val="ro-MD" w:eastAsia="zh-CN"/>
        </w:rPr>
      </w:pPr>
      <w:r w:rsidRPr="00FF430B">
        <w:rPr>
          <w:rFonts w:eastAsia="PMingLiU"/>
          <w:lang w:val="ro-MD" w:eastAsia="zh-CN"/>
        </w:rPr>
        <w:t>Denumirea întreprinderii:  ________________________________</w:t>
      </w:r>
    </w:p>
    <w:p w14:paraId="449BB2EF" w14:textId="77777777" w:rsidR="00193377" w:rsidRPr="00FF430B" w:rsidRDefault="00193377" w:rsidP="004E38DB">
      <w:pPr>
        <w:pStyle w:val="Style3"/>
        <w:tabs>
          <w:tab w:val="left" w:pos="567"/>
        </w:tabs>
        <w:spacing w:before="0" w:beforeAutospacing="0" w:after="0"/>
        <w:ind w:left="0" w:firstLine="0"/>
        <w:contextualSpacing/>
        <w:jc w:val="center"/>
        <w:rPr>
          <w:rFonts w:eastAsia="PMingLiU"/>
          <w:lang w:val="ro-MD" w:eastAsia="zh-CN"/>
        </w:rPr>
      </w:pPr>
    </w:p>
    <w:p w14:paraId="242C5EB5" w14:textId="77777777" w:rsidR="00193377" w:rsidRPr="00FF430B" w:rsidRDefault="00193377" w:rsidP="002466A4">
      <w:pPr>
        <w:pStyle w:val="Style3"/>
        <w:tabs>
          <w:tab w:val="left" w:pos="567"/>
        </w:tabs>
        <w:spacing w:before="0" w:beforeAutospacing="0" w:after="0"/>
        <w:ind w:left="0" w:firstLine="0"/>
        <w:contextualSpacing/>
        <w:jc w:val="center"/>
        <w:rPr>
          <w:rFonts w:eastAsia="PMingLiU"/>
          <w:lang w:val="ro-MD" w:eastAsia="zh-CN"/>
        </w:rPr>
      </w:pPr>
    </w:p>
    <w:p w14:paraId="5539FE19" w14:textId="77777777" w:rsidR="00193377" w:rsidRPr="00FF430B" w:rsidRDefault="00193377" w:rsidP="002466A4">
      <w:pPr>
        <w:pStyle w:val="Style3"/>
        <w:tabs>
          <w:tab w:val="left" w:pos="567"/>
        </w:tabs>
        <w:spacing w:before="0" w:beforeAutospacing="0" w:after="0"/>
        <w:ind w:left="0" w:firstLine="0"/>
        <w:contextualSpacing/>
        <w:jc w:val="center"/>
        <w:rPr>
          <w:rFonts w:eastAsia="PMingLiU"/>
          <w:lang w:val="ro-MD" w:eastAsia="zh-CN"/>
        </w:rPr>
      </w:pPr>
    </w:p>
    <w:p w14:paraId="2CD5F5B3" w14:textId="77777777" w:rsidR="00193377" w:rsidRPr="00FF430B" w:rsidRDefault="00193377" w:rsidP="002466A4">
      <w:pPr>
        <w:pStyle w:val="Style3"/>
        <w:tabs>
          <w:tab w:val="left" w:pos="567"/>
        </w:tabs>
        <w:spacing w:before="0" w:beforeAutospacing="0" w:after="0"/>
        <w:ind w:left="0" w:firstLine="0"/>
        <w:contextualSpacing/>
        <w:jc w:val="center"/>
        <w:rPr>
          <w:rFonts w:eastAsia="PMingLiU"/>
          <w:lang w:val="ro-MD" w:eastAsia="zh-CN"/>
        </w:rPr>
      </w:pPr>
    </w:p>
    <w:p w14:paraId="273FAE18" w14:textId="77777777" w:rsidR="00193377" w:rsidRPr="00FF430B" w:rsidRDefault="00193377" w:rsidP="002466A4">
      <w:pPr>
        <w:pStyle w:val="Style3"/>
        <w:tabs>
          <w:tab w:val="left" w:pos="567"/>
        </w:tabs>
        <w:spacing w:before="0" w:beforeAutospacing="0" w:after="0"/>
        <w:ind w:left="0" w:firstLine="0"/>
        <w:contextualSpacing/>
        <w:jc w:val="center"/>
        <w:rPr>
          <w:rFonts w:eastAsia="PMingLiU"/>
          <w:lang w:val="ro-MD" w:eastAsia="zh-CN"/>
        </w:rPr>
      </w:pPr>
    </w:p>
    <w:p w14:paraId="51068EEE" w14:textId="77777777" w:rsidR="00193377" w:rsidRPr="00FF430B" w:rsidRDefault="00193377" w:rsidP="002466A4">
      <w:pPr>
        <w:pStyle w:val="Style3"/>
        <w:tabs>
          <w:tab w:val="left" w:pos="567"/>
        </w:tabs>
        <w:spacing w:before="0" w:beforeAutospacing="0" w:after="0"/>
        <w:ind w:left="0" w:firstLine="0"/>
        <w:contextualSpacing/>
        <w:jc w:val="center"/>
        <w:rPr>
          <w:rFonts w:eastAsia="PMingLiU"/>
          <w:lang w:val="ro-MD" w:eastAsia="zh-CN"/>
        </w:rPr>
      </w:pPr>
    </w:p>
    <w:p w14:paraId="03A633DB" w14:textId="009751A3" w:rsidR="00193377" w:rsidRDefault="00193377" w:rsidP="002466A4">
      <w:pPr>
        <w:pStyle w:val="Style3"/>
        <w:tabs>
          <w:tab w:val="left" w:pos="567"/>
        </w:tabs>
        <w:spacing w:before="0" w:beforeAutospacing="0" w:after="0"/>
        <w:ind w:left="0" w:firstLine="0"/>
        <w:contextualSpacing/>
        <w:jc w:val="center"/>
        <w:rPr>
          <w:rFonts w:eastAsia="PMingLiU"/>
          <w:lang w:val="ro-MD" w:eastAsia="zh-CN"/>
        </w:rPr>
      </w:pPr>
    </w:p>
    <w:p w14:paraId="48239063" w14:textId="17670C52" w:rsidR="002466A4" w:rsidRDefault="002466A4" w:rsidP="002466A4">
      <w:pPr>
        <w:pStyle w:val="Style3"/>
        <w:tabs>
          <w:tab w:val="left" w:pos="567"/>
        </w:tabs>
        <w:spacing w:before="0" w:beforeAutospacing="0" w:after="0"/>
        <w:ind w:left="0" w:firstLine="0"/>
        <w:contextualSpacing/>
        <w:jc w:val="center"/>
        <w:rPr>
          <w:rFonts w:eastAsia="PMingLiU"/>
          <w:lang w:val="ro-MD" w:eastAsia="zh-CN"/>
        </w:rPr>
      </w:pPr>
    </w:p>
    <w:p w14:paraId="6750695F" w14:textId="12E75B93" w:rsidR="002466A4" w:rsidRDefault="002466A4" w:rsidP="002466A4">
      <w:pPr>
        <w:pStyle w:val="Style3"/>
        <w:tabs>
          <w:tab w:val="left" w:pos="567"/>
        </w:tabs>
        <w:spacing w:before="0" w:beforeAutospacing="0" w:after="0"/>
        <w:ind w:left="0" w:firstLine="0"/>
        <w:contextualSpacing/>
        <w:jc w:val="center"/>
        <w:rPr>
          <w:rFonts w:eastAsia="PMingLiU"/>
          <w:lang w:val="ro-MD" w:eastAsia="zh-CN"/>
        </w:rPr>
      </w:pPr>
    </w:p>
    <w:p w14:paraId="50B0C5C2" w14:textId="289F7586" w:rsidR="002466A4" w:rsidRDefault="002466A4" w:rsidP="002466A4">
      <w:pPr>
        <w:pStyle w:val="Style3"/>
        <w:tabs>
          <w:tab w:val="left" w:pos="567"/>
        </w:tabs>
        <w:spacing w:before="0" w:beforeAutospacing="0" w:after="0"/>
        <w:ind w:left="0" w:firstLine="0"/>
        <w:contextualSpacing/>
        <w:jc w:val="center"/>
        <w:rPr>
          <w:rFonts w:eastAsia="PMingLiU"/>
          <w:lang w:val="ro-MD" w:eastAsia="zh-CN"/>
        </w:rPr>
      </w:pPr>
    </w:p>
    <w:p w14:paraId="086C6B8D" w14:textId="4266B9D8" w:rsidR="002466A4" w:rsidRDefault="002466A4" w:rsidP="002466A4">
      <w:pPr>
        <w:pStyle w:val="Style3"/>
        <w:tabs>
          <w:tab w:val="left" w:pos="567"/>
        </w:tabs>
        <w:spacing w:before="0" w:beforeAutospacing="0" w:after="0"/>
        <w:ind w:left="0" w:firstLine="0"/>
        <w:contextualSpacing/>
        <w:jc w:val="center"/>
        <w:rPr>
          <w:rFonts w:eastAsia="PMingLiU"/>
          <w:lang w:val="ro-MD" w:eastAsia="zh-CN"/>
        </w:rPr>
      </w:pPr>
    </w:p>
    <w:p w14:paraId="79F46117" w14:textId="2F3DB674" w:rsidR="002466A4" w:rsidRDefault="002466A4" w:rsidP="002466A4">
      <w:pPr>
        <w:pStyle w:val="Style3"/>
        <w:tabs>
          <w:tab w:val="left" w:pos="567"/>
        </w:tabs>
        <w:spacing w:before="0" w:beforeAutospacing="0" w:after="0"/>
        <w:ind w:left="0" w:firstLine="0"/>
        <w:contextualSpacing/>
        <w:jc w:val="center"/>
        <w:rPr>
          <w:rFonts w:eastAsia="PMingLiU"/>
          <w:lang w:val="ro-MD" w:eastAsia="zh-CN"/>
        </w:rPr>
      </w:pPr>
    </w:p>
    <w:p w14:paraId="6D8D46CC" w14:textId="5FE1E4F6" w:rsidR="002466A4" w:rsidRDefault="002466A4" w:rsidP="002466A4">
      <w:pPr>
        <w:pStyle w:val="Style3"/>
        <w:tabs>
          <w:tab w:val="left" w:pos="567"/>
        </w:tabs>
        <w:spacing w:before="0" w:beforeAutospacing="0" w:after="0"/>
        <w:ind w:left="0" w:firstLine="0"/>
        <w:contextualSpacing/>
        <w:jc w:val="center"/>
        <w:rPr>
          <w:rFonts w:eastAsia="PMingLiU"/>
          <w:lang w:val="ro-MD" w:eastAsia="zh-CN"/>
        </w:rPr>
      </w:pPr>
    </w:p>
    <w:p w14:paraId="78199E16" w14:textId="09D2A157" w:rsidR="002466A4" w:rsidRDefault="002466A4" w:rsidP="002466A4">
      <w:pPr>
        <w:pStyle w:val="Style3"/>
        <w:tabs>
          <w:tab w:val="left" w:pos="567"/>
        </w:tabs>
        <w:spacing w:before="0" w:beforeAutospacing="0" w:after="0"/>
        <w:ind w:left="0" w:firstLine="0"/>
        <w:contextualSpacing/>
        <w:jc w:val="center"/>
        <w:rPr>
          <w:rFonts w:eastAsia="PMingLiU"/>
          <w:lang w:val="ro-MD" w:eastAsia="zh-CN"/>
        </w:rPr>
      </w:pPr>
    </w:p>
    <w:p w14:paraId="70843715" w14:textId="77777777" w:rsidR="002466A4" w:rsidRPr="00FF430B" w:rsidRDefault="002466A4" w:rsidP="002466A4">
      <w:pPr>
        <w:pStyle w:val="Style3"/>
        <w:tabs>
          <w:tab w:val="left" w:pos="567"/>
        </w:tabs>
        <w:spacing w:before="0" w:beforeAutospacing="0" w:after="0"/>
        <w:ind w:left="0" w:firstLine="0"/>
        <w:contextualSpacing/>
        <w:jc w:val="center"/>
        <w:rPr>
          <w:rFonts w:eastAsia="PMingLiU"/>
          <w:lang w:val="ro-MD" w:eastAsia="zh-CN"/>
        </w:rPr>
      </w:pPr>
    </w:p>
    <w:p w14:paraId="58E8190C" w14:textId="77777777" w:rsidR="00193377" w:rsidRPr="00052596" w:rsidRDefault="00193377" w:rsidP="004E38DB">
      <w:pPr>
        <w:contextualSpacing/>
        <w:jc w:val="right"/>
        <w:rPr>
          <w:i/>
          <w:noProof w:val="0"/>
          <w:sz w:val="22"/>
          <w:szCs w:val="22"/>
          <w:lang w:val="ro-MD"/>
        </w:rPr>
      </w:pPr>
      <w:r w:rsidRPr="00052596">
        <w:rPr>
          <w:i/>
          <w:noProof w:val="0"/>
          <w:lang w:val="ro-MD"/>
        </w:rPr>
        <w:t>Anexa nr. 8</w:t>
      </w:r>
    </w:p>
    <w:bookmarkEnd w:id="3"/>
    <w:p w14:paraId="5B15BC3F" w14:textId="52E900AC" w:rsidR="00193377" w:rsidRPr="00E013E4" w:rsidRDefault="00193377" w:rsidP="004E38DB">
      <w:pPr>
        <w:tabs>
          <w:tab w:val="left" w:pos="2295"/>
        </w:tabs>
        <w:contextualSpacing/>
        <w:rPr>
          <w:i/>
          <w:lang w:val="ro-MD"/>
        </w:rPr>
      </w:pPr>
      <w:r>
        <w:rPr>
          <w:noProof w:val="0"/>
          <w:lang w:val="ro-MD"/>
        </w:rPr>
        <w:t xml:space="preserve">                                                                                                        </w:t>
      </w:r>
      <w:r w:rsidRPr="00FF430B">
        <w:rPr>
          <w:noProof w:val="0"/>
          <w:lang w:val="ro-MD"/>
        </w:rPr>
        <w:t xml:space="preserve">la Documentația </w:t>
      </w:r>
      <w:r>
        <w:rPr>
          <w:noProof w:val="0"/>
          <w:lang w:val="ro-MD"/>
        </w:rPr>
        <w:t>de atribuire</w:t>
      </w:r>
    </w:p>
    <w:p w14:paraId="6BE3A363" w14:textId="77777777" w:rsidR="00193377" w:rsidRPr="00FF430B" w:rsidRDefault="00193377" w:rsidP="004E38DB">
      <w:pPr>
        <w:contextualSpacing/>
        <w:rPr>
          <w:rFonts w:eastAsia="PMingLiU"/>
          <w:b/>
          <w:lang w:val="ro-MD" w:eastAsia="zh-CN"/>
        </w:rPr>
      </w:pPr>
    </w:p>
    <w:p w14:paraId="16FFF964" w14:textId="77777777" w:rsidR="00193377" w:rsidRPr="00FF430B" w:rsidRDefault="00193377" w:rsidP="004E38DB">
      <w:pPr>
        <w:contextualSpacing/>
        <w:jc w:val="center"/>
        <w:rPr>
          <w:rFonts w:eastAsia="PMingLiU"/>
          <w:b/>
          <w:noProof w:val="0"/>
          <w:lang w:val="ro-MD" w:eastAsia="zh-CN"/>
        </w:rPr>
      </w:pPr>
      <w:r w:rsidRPr="00FF430B">
        <w:rPr>
          <w:rFonts w:eastAsia="PMingLiU"/>
          <w:b/>
          <w:lang w:val="ro-MD" w:eastAsia="zh-CN"/>
        </w:rPr>
        <w:t>DECLARAȚIE</w:t>
      </w:r>
    </w:p>
    <w:p w14:paraId="750F1E82" w14:textId="77777777" w:rsidR="00193377" w:rsidRPr="00FF430B" w:rsidRDefault="00193377" w:rsidP="004E38DB">
      <w:pPr>
        <w:pStyle w:val="a8"/>
        <w:tabs>
          <w:tab w:val="left" w:pos="567"/>
        </w:tabs>
        <w:contextualSpacing/>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60124F5F" w14:textId="77777777" w:rsidR="00193377" w:rsidRPr="00FF430B" w:rsidRDefault="00193377" w:rsidP="004E38DB">
      <w:pPr>
        <w:pStyle w:val="a8"/>
        <w:tabs>
          <w:tab w:val="left" w:pos="567"/>
        </w:tabs>
        <w:contextualSpacing/>
        <w:jc w:val="center"/>
        <w:rPr>
          <w:rFonts w:ascii="Times New Roman" w:hAnsi="Times New Roman"/>
          <w:b/>
          <w:szCs w:val="24"/>
          <w:lang w:val="ro-MD"/>
        </w:rPr>
      </w:pPr>
    </w:p>
    <w:p w14:paraId="397BC9F3" w14:textId="20F7855E" w:rsidR="00193377" w:rsidRPr="00FF430B" w:rsidRDefault="00193377" w:rsidP="004E38DB">
      <w:pPr>
        <w:pStyle w:val="a8"/>
        <w:tabs>
          <w:tab w:val="left" w:pos="567"/>
        </w:tabs>
        <w:ind w:right="-58"/>
        <w:contextualSpacing/>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w:t>
      </w:r>
    </w:p>
    <w:p w14:paraId="5CFF5255" w14:textId="4AA5621F" w:rsidR="00193377" w:rsidRPr="00FF430B" w:rsidRDefault="00193377" w:rsidP="004E38DB">
      <w:pPr>
        <w:pStyle w:val="a8"/>
        <w:tabs>
          <w:tab w:val="left" w:pos="567"/>
        </w:tabs>
        <w:ind w:right="-58"/>
        <w:contextualSpacing/>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w:t>
      </w:r>
    </w:p>
    <w:p w14:paraId="4A0665AA" w14:textId="5C79CC1E" w:rsidR="00193377" w:rsidRPr="00FF430B" w:rsidRDefault="00193377" w:rsidP="004E38DB">
      <w:pPr>
        <w:pStyle w:val="a8"/>
        <w:tabs>
          <w:tab w:val="left" w:pos="567"/>
        </w:tabs>
        <w:ind w:right="-58"/>
        <w:contextualSpacing/>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w:t>
      </w:r>
    </w:p>
    <w:p w14:paraId="7276FBFA" w14:textId="4F1442EC" w:rsidR="00193377" w:rsidRPr="00FF430B" w:rsidRDefault="00193377" w:rsidP="004E38DB">
      <w:pPr>
        <w:pStyle w:val="a8"/>
        <w:tabs>
          <w:tab w:val="left" w:pos="567"/>
        </w:tabs>
        <w:ind w:right="-58"/>
        <w:contextualSpacing/>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w:t>
      </w:r>
    </w:p>
    <w:p w14:paraId="59ADA220" w14:textId="711E9BC8" w:rsidR="00193377" w:rsidRPr="00FF430B" w:rsidRDefault="00193377" w:rsidP="004E38DB">
      <w:pPr>
        <w:pStyle w:val="a8"/>
        <w:tabs>
          <w:tab w:val="left" w:pos="567"/>
        </w:tabs>
        <w:ind w:right="-58"/>
        <w:contextualSpacing/>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w:t>
      </w:r>
    </w:p>
    <w:p w14:paraId="75318CA6" w14:textId="269A065F" w:rsidR="00193377" w:rsidRPr="00FF430B" w:rsidRDefault="00193377" w:rsidP="004E38DB">
      <w:pPr>
        <w:pStyle w:val="a8"/>
        <w:tabs>
          <w:tab w:val="left" w:pos="567"/>
        </w:tabs>
        <w:ind w:right="-58"/>
        <w:contextualSpacing/>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w:t>
      </w:r>
    </w:p>
    <w:p w14:paraId="08EDB325" w14:textId="77777777" w:rsidR="00193377" w:rsidRPr="00FF430B" w:rsidRDefault="00193377" w:rsidP="004E38DB">
      <w:pPr>
        <w:pStyle w:val="a8"/>
        <w:tabs>
          <w:tab w:val="left" w:pos="567"/>
        </w:tabs>
        <w:contextualSpacing/>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21FE4937" w14:textId="77777777" w:rsidR="00193377" w:rsidRPr="00FF430B" w:rsidRDefault="00193377" w:rsidP="004E38DB">
      <w:pPr>
        <w:pStyle w:val="a8"/>
        <w:numPr>
          <w:ilvl w:val="0"/>
          <w:numId w:val="7"/>
        </w:numPr>
        <w:tabs>
          <w:tab w:val="left" w:pos="567"/>
        </w:tabs>
        <w:ind w:hanging="1429"/>
        <w:contextualSpacing/>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34B945B" w14:textId="77777777" w:rsidR="00193377" w:rsidRPr="00FF430B" w:rsidRDefault="00193377" w:rsidP="004E38DB">
      <w:pPr>
        <w:pStyle w:val="a8"/>
        <w:numPr>
          <w:ilvl w:val="0"/>
          <w:numId w:val="7"/>
        </w:numPr>
        <w:tabs>
          <w:tab w:val="left" w:pos="567"/>
        </w:tabs>
        <w:ind w:left="0" w:firstLine="0"/>
        <w:contextualSpacing/>
        <w:jc w:val="both"/>
        <w:rPr>
          <w:rFonts w:ascii="Times New Roman" w:hAnsi="Times New Roman"/>
          <w:szCs w:val="24"/>
          <w:lang w:val="ro-MD"/>
        </w:rPr>
      </w:pPr>
      <w:r w:rsidRPr="00FF430B">
        <w:rPr>
          <w:rFonts w:ascii="Times New Roman" w:hAnsi="Times New Roman"/>
          <w:szCs w:val="24"/>
          <w:lang w:val="ro-MD"/>
        </w:rPr>
        <w:t>antreprenor asociat</w:t>
      </w:r>
    </w:p>
    <w:p w14:paraId="75872492" w14:textId="77777777" w:rsidR="00193377" w:rsidRPr="00FF430B" w:rsidRDefault="00193377" w:rsidP="004E38DB">
      <w:pPr>
        <w:pStyle w:val="a8"/>
        <w:numPr>
          <w:ilvl w:val="0"/>
          <w:numId w:val="7"/>
        </w:numPr>
        <w:tabs>
          <w:tab w:val="left" w:pos="567"/>
        </w:tabs>
        <w:ind w:left="0" w:firstLine="0"/>
        <w:contextualSpacing/>
        <w:jc w:val="both"/>
        <w:rPr>
          <w:rFonts w:ascii="Times New Roman" w:hAnsi="Times New Roman"/>
          <w:szCs w:val="24"/>
          <w:lang w:val="ro-MD"/>
        </w:rPr>
      </w:pPr>
      <w:r w:rsidRPr="00FF430B">
        <w:rPr>
          <w:rFonts w:ascii="Times New Roman" w:hAnsi="Times New Roman"/>
          <w:szCs w:val="24"/>
          <w:lang w:val="ro-MD"/>
        </w:rPr>
        <w:t>subantreprenor</w:t>
      </w:r>
    </w:p>
    <w:p w14:paraId="5C92FA1C" w14:textId="77777777" w:rsidR="00193377" w:rsidRPr="00FF430B" w:rsidRDefault="00193377" w:rsidP="004E38DB">
      <w:pPr>
        <w:pStyle w:val="a8"/>
        <w:tabs>
          <w:tab w:val="left" w:pos="567"/>
        </w:tabs>
        <w:contextualSpacing/>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91F4CB" w14:textId="77777777" w:rsidR="00193377" w:rsidRPr="00FF430B" w:rsidRDefault="00193377" w:rsidP="004E38DB">
      <w:pPr>
        <w:pStyle w:val="a8"/>
        <w:tabs>
          <w:tab w:val="left" w:pos="567"/>
        </w:tabs>
        <w:contextualSpacing/>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368C373" w14:textId="77777777" w:rsidR="00193377" w:rsidRPr="00FF430B" w:rsidRDefault="00193377" w:rsidP="004E38DB">
      <w:pPr>
        <w:pStyle w:val="a8"/>
        <w:tabs>
          <w:tab w:val="left" w:pos="567"/>
          <w:tab w:val="left" w:pos="5670"/>
        </w:tabs>
        <w:contextualSpacing/>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551ED2FD" w14:textId="77777777" w:rsidR="00193377" w:rsidRPr="00FF430B" w:rsidRDefault="00193377" w:rsidP="004E38DB">
      <w:pPr>
        <w:pStyle w:val="a8"/>
        <w:tabs>
          <w:tab w:val="left" w:pos="567"/>
        </w:tabs>
        <w:contextualSpacing/>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1A91274D" w14:textId="01039F49" w:rsidR="00193377" w:rsidRPr="00FF430B" w:rsidRDefault="00193377" w:rsidP="004E38DB">
      <w:pPr>
        <w:pStyle w:val="a8"/>
        <w:tabs>
          <w:tab w:val="left" w:pos="567"/>
        </w:tabs>
        <w:contextualSpacing/>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w:t>
      </w:r>
    </w:p>
    <w:p w14:paraId="4D9D8452" w14:textId="102D1FAE" w:rsidR="00193377" w:rsidRPr="00FF430B" w:rsidRDefault="00193377" w:rsidP="004E38DB">
      <w:pPr>
        <w:pStyle w:val="a8"/>
        <w:tabs>
          <w:tab w:val="left" w:pos="567"/>
        </w:tabs>
        <w:contextualSpacing/>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w:t>
      </w:r>
    </w:p>
    <w:p w14:paraId="2EEA2557" w14:textId="77777777" w:rsidR="00193377" w:rsidRPr="00FF430B" w:rsidRDefault="00193377" w:rsidP="004E38DB">
      <w:pPr>
        <w:pStyle w:val="a8"/>
        <w:tabs>
          <w:tab w:val="left" w:pos="567"/>
        </w:tabs>
        <w:contextualSpacing/>
        <w:rPr>
          <w:rFonts w:ascii="Times New Roman" w:hAnsi="Times New Roman"/>
          <w:szCs w:val="24"/>
          <w:lang w:val="ro-MD"/>
        </w:rPr>
      </w:pPr>
      <w:r w:rsidRPr="00FF430B">
        <w:rPr>
          <w:rFonts w:ascii="Times New Roman" w:hAnsi="Times New Roman"/>
          <w:szCs w:val="24"/>
          <w:lang w:val="ro-MD"/>
        </w:rPr>
        <w:t>9. Perioada de executare a lucrării (luni)</w:t>
      </w:r>
    </w:p>
    <w:p w14:paraId="67A7557E" w14:textId="60C16F35" w:rsidR="00193377" w:rsidRPr="00FF430B" w:rsidRDefault="00193377" w:rsidP="004E38DB">
      <w:pPr>
        <w:pStyle w:val="a8"/>
        <w:numPr>
          <w:ilvl w:val="0"/>
          <w:numId w:val="3"/>
        </w:numPr>
        <w:tabs>
          <w:tab w:val="clear" w:pos="360"/>
          <w:tab w:val="left" w:pos="567"/>
          <w:tab w:val="left" w:pos="1080"/>
          <w:tab w:val="num" w:pos="5889"/>
        </w:tabs>
        <w:ind w:left="0" w:firstLine="0"/>
        <w:contextualSpacing/>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w:t>
      </w:r>
    </w:p>
    <w:p w14:paraId="1987A947" w14:textId="77777777" w:rsidR="00193377" w:rsidRPr="00FF430B" w:rsidRDefault="00193377" w:rsidP="004E38DB">
      <w:pPr>
        <w:pStyle w:val="a8"/>
        <w:tabs>
          <w:tab w:val="left" w:pos="567"/>
          <w:tab w:val="left" w:pos="1080"/>
        </w:tabs>
        <w:contextualSpacing/>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0475CEDB" w14:textId="77777777" w:rsidR="00193377" w:rsidRPr="00FF430B" w:rsidRDefault="00193377" w:rsidP="004E38DB">
      <w:pPr>
        <w:pStyle w:val="a8"/>
        <w:tabs>
          <w:tab w:val="left" w:pos="567"/>
          <w:tab w:val="left" w:pos="1080"/>
        </w:tabs>
        <w:contextualSpacing/>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368D54AB" w14:textId="77D43D5F" w:rsidR="00193377" w:rsidRPr="00FF430B" w:rsidRDefault="00193377" w:rsidP="004E38DB">
      <w:pPr>
        <w:pStyle w:val="a8"/>
        <w:tabs>
          <w:tab w:val="left" w:pos="567"/>
        </w:tabs>
        <w:contextualSpacing/>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w:t>
      </w:r>
    </w:p>
    <w:p w14:paraId="66F5E4EF" w14:textId="24436A70" w:rsidR="00193377" w:rsidRPr="00FF430B" w:rsidRDefault="00193377" w:rsidP="004E38DB">
      <w:pPr>
        <w:pStyle w:val="a8"/>
        <w:tabs>
          <w:tab w:val="left" w:pos="567"/>
        </w:tabs>
        <w:contextualSpacing/>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w:t>
      </w:r>
    </w:p>
    <w:p w14:paraId="025C833D" w14:textId="49570728" w:rsidR="00193377" w:rsidRPr="00FF430B" w:rsidRDefault="00193377" w:rsidP="004E38DB">
      <w:pPr>
        <w:pStyle w:val="a8"/>
        <w:tabs>
          <w:tab w:val="left" w:pos="567"/>
        </w:tabs>
        <w:contextualSpacing/>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w:t>
      </w:r>
    </w:p>
    <w:p w14:paraId="3223698B" w14:textId="6641A944" w:rsidR="00193377" w:rsidRPr="00FF430B" w:rsidRDefault="00193377" w:rsidP="004E38DB">
      <w:pPr>
        <w:pStyle w:val="a8"/>
        <w:tabs>
          <w:tab w:val="left" w:pos="567"/>
        </w:tabs>
        <w:contextualSpacing/>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w:t>
      </w:r>
    </w:p>
    <w:p w14:paraId="1394BDB0" w14:textId="77777777" w:rsidR="00193377" w:rsidRPr="00FF430B" w:rsidRDefault="00193377" w:rsidP="004E38DB">
      <w:pPr>
        <w:contextualSpacing/>
        <w:rPr>
          <w:rFonts w:eastAsia="MS Mincho"/>
          <w:lang w:val="ro-MD" w:eastAsia="zh-CN"/>
        </w:rPr>
      </w:pPr>
    </w:p>
    <w:p w14:paraId="4C3DB84B" w14:textId="77777777" w:rsidR="00193377" w:rsidRPr="00FF430B" w:rsidRDefault="00193377" w:rsidP="004E38DB">
      <w:pPr>
        <w:contextualSpacing/>
        <w:rPr>
          <w:rFonts w:eastAsia="MS Mincho"/>
          <w:lang w:val="ro-MD" w:eastAsia="zh-CN"/>
        </w:rPr>
      </w:pPr>
      <w:r w:rsidRPr="00FF430B">
        <w:rPr>
          <w:rFonts w:eastAsia="MS Mincho"/>
          <w:lang w:val="ro-MD" w:eastAsia="zh-CN"/>
        </w:rPr>
        <w:t>Data completării:______________________</w:t>
      </w:r>
    </w:p>
    <w:p w14:paraId="76D3E74A" w14:textId="77777777" w:rsidR="00193377" w:rsidRPr="00FF430B" w:rsidRDefault="00193377" w:rsidP="004E38DB">
      <w:pPr>
        <w:contextualSpacing/>
        <w:jc w:val="both"/>
        <w:rPr>
          <w:rFonts w:eastAsia="PMingLiU"/>
          <w:lang w:val="ro-MD" w:eastAsia="zh-CN"/>
        </w:rPr>
      </w:pPr>
      <w:r w:rsidRPr="00FF430B">
        <w:rPr>
          <w:rFonts w:eastAsia="PMingLiU"/>
          <w:lang w:val="ro-MD" w:eastAsia="zh-CN"/>
        </w:rPr>
        <w:t>Semnat: _____________________________</w:t>
      </w:r>
    </w:p>
    <w:p w14:paraId="3A5CFE1D" w14:textId="77777777" w:rsidR="00193377" w:rsidRPr="00FF430B" w:rsidRDefault="00193377" w:rsidP="004E38DB">
      <w:pPr>
        <w:contextualSpacing/>
        <w:jc w:val="both"/>
        <w:rPr>
          <w:rFonts w:eastAsia="PMingLiU"/>
          <w:lang w:val="ro-MD" w:eastAsia="zh-CN"/>
        </w:rPr>
      </w:pPr>
      <w:r w:rsidRPr="00FF430B">
        <w:rPr>
          <w:rFonts w:eastAsia="PMingLiU"/>
          <w:lang w:val="ro-MD" w:eastAsia="zh-CN"/>
        </w:rPr>
        <w:t>Nume: ______________________________</w:t>
      </w:r>
    </w:p>
    <w:p w14:paraId="1C8D7EAC" w14:textId="77777777" w:rsidR="00193377" w:rsidRPr="00FF430B" w:rsidRDefault="00193377" w:rsidP="004E38DB">
      <w:pPr>
        <w:contextualSpacing/>
        <w:jc w:val="both"/>
        <w:rPr>
          <w:rFonts w:eastAsia="PMingLiU"/>
          <w:lang w:val="ro-MD" w:eastAsia="zh-CN"/>
        </w:rPr>
      </w:pPr>
      <w:r w:rsidRPr="00FF430B">
        <w:rPr>
          <w:rFonts w:eastAsia="PMingLiU"/>
          <w:lang w:val="ro-MD" w:eastAsia="zh-CN"/>
        </w:rPr>
        <w:t>Funcţia în cadrul întreprinderii: ____________________________</w:t>
      </w:r>
    </w:p>
    <w:p w14:paraId="7B4141AE" w14:textId="77777777" w:rsidR="00193377" w:rsidRPr="00FF430B" w:rsidRDefault="00193377" w:rsidP="004E38DB">
      <w:pPr>
        <w:contextualSpacing/>
        <w:jc w:val="both"/>
        <w:rPr>
          <w:rFonts w:eastAsia="PMingLiU"/>
          <w:b/>
          <w:lang w:val="ro-MD" w:eastAsia="zh-CN"/>
        </w:rPr>
      </w:pPr>
      <w:r w:rsidRPr="00FF430B">
        <w:rPr>
          <w:rFonts w:eastAsia="PMingLiU"/>
          <w:lang w:val="ro-MD" w:eastAsia="zh-CN"/>
        </w:rPr>
        <w:t>Denumirea întreprinderii: __________________________</w:t>
      </w:r>
    </w:p>
    <w:p w14:paraId="1181AF11" w14:textId="77777777" w:rsidR="00193377" w:rsidRPr="00FF430B" w:rsidRDefault="00193377" w:rsidP="004E38DB">
      <w:pPr>
        <w:spacing w:after="200" w:line="276" w:lineRule="auto"/>
        <w:contextualSpacing/>
        <w:rPr>
          <w:rFonts w:eastAsia="PMingLiU"/>
          <w:lang w:val="ro-MD" w:eastAsia="zh-CN"/>
        </w:rPr>
      </w:pPr>
      <w:bookmarkStart w:id="5" w:name="_Toc449692109"/>
    </w:p>
    <w:p w14:paraId="3725E695" w14:textId="77777777" w:rsidR="00193377" w:rsidRPr="00FF430B" w:rsidRDefault="00193377" w:rsidP="004E38DB">
      <w:pPr>
        <w:contextualSpacing/>
        <w:jc w:val="center"/>
        <w:rPr>
          <w:rFonts w:eastAsia="PMingLiU"/>
          <w:b/>
          <w:lang w:val="ro-MD" w:eastAsia="zh-CN"/>
        </w:rPr>
      </w:pPr>
    </w:p>
    <w:p w14:paraId="440BBFF0" w14:textId="77777777" w:rsidR="00193377" w:rsidRPr="00FF430B" w:rsidRDefault="00193377" w:rsidP="004E38DB">
      <w:pPr>
        <w:contextualSpacing/>
        <w:jc w:val="center"/>
        <w:rPr>
          <w:rFonts w:eastAsia="PMingLiU"/>
          <w:b/>
          <w:lang w:val="ro-MD" w:eastAsia="zh-CN"/>
        </w:rPr>
      </w:pPr>
    </w:p>
    <w:p w14:paraId="11CF43EA" w14:textId="77777777" w:rsidR="00193377" w:rsidRPr="00FF430B" w:rsidRDefault="00193377" w:rsidP="004E38DB">
      <w:pPr>
        <w:contextualSpacing/>
        <w:jc w:val="center"/>
        <w:rPr>
          <w:rFonts w:eastAsia="PMingLiU"/>
          <w:b/>
          <w:lang w:val="ro-MD" w:eastAsia="zh-CN"/>
        </w:rPr>
      </w:pPr>
    </w:p>
    <w:p w14:paraId="576D26CC" w14:textId="77777777" w:rsidR="00193377" w:rsidRPr="00FF430B" w:rsidRDefault="00193377" w:rsidP="004E38DB">
      <w:pPr>
        <w:contextualSpacing/>
        <w:jc w:val="center"/>
        <w:rPr>
          <w:rFonts w:eastAsia="PMingLiU"/>
          <w:b/>
          <w:lang w:val="ro-MD" w:eastAsia="zh-CN"/>
        </w:rPr>
      </w:pPr>
    </w:p>
    <w:p w14:paraId="11764232" w14:textId="4B87F108" w:rsidR="00193377" w:rsidRDefault="00193377" w:rsidP="004E38DB">
      <w:pPr>
        <w:contextualSpacing/>
        <w:jc w:val="center"/>
        <w:rPr>
          <w:rFonts w:eastAsia="PMingLiU"/>
          <w:b/>
          <w:lang w:val="ro-MD" w:eastAsia="zh-CN"/>
        </w:rPr>
      </w:pPr>
    </w:p>
    <w:p w14:paraId="39369314" w14:textId="23409249" w:rsidR="00D07F9B" w:rsidRDefault="00D07F9B" w:rsidP="004E38DB">
      <w:pPr>
        <w:contextualSpacing/>
        <w:jc w:val="center"/>
        <w:rPr>
          <w:rFonts w:eastAsia="PMingLiU"/>
          <w:b/>
          <w:lang w:val="ro-MD" w:eastAsia="zh-CN"/>
        </w:rPr>
      </w:pPr>
    </w:p>
    <w:p w14:paraId="7F38CCCA" w14:textId="77777777" w:rsidR="00D07F9B" w:rsidRPr="00FF430B" w:rsidRDefault="00D07F9B" w:rsidP="004E38DB">
      <w:pPr>
        <w:contextualSpacing/>
        <w:jc w:val="center"/>
        <w:rPr>
          <w:rFonts w:eastAsia="PMingLiU"/>
          <w:b/>
          <w:lang w:val="ro-MD" w:eastAsia="zh-CN"/>
        </w:rPr>
      </w:pPr>
    </w:p>
    <w:p w14:paraId="00D622BA" w14:textId="77777777" w:rsidR="00193377" w:rsidRPr="00FF430B" w:rsidRDefault="00193377" w:rsidP="004E38DB">
      <w:pPr>
        <w:contextualSpacing/>
        <w:jc w:val="center"/>
        <w:rPr>
          <w:rFonts w:eastAsia="PMingLiU"/>
          <w:b/>
          <w:lang w:val="ro-MD" w:eastAsia="zh-CN"/>
        </w:rPr>
      </w:pPr>
    </w:p>
    <w:p w14:paraId="76FDEA34" w14:textId="77777777" w:rsidR="00193377" w:rsidRDefault="00193377" w:rsidP="004E38DB">
      <w:pPr>
        <w:contextualSpacing/>
        <w:jc w:val="right"/>
        <w:rPr>
          <w:noProof w:val="0"/>
          <w:lang w:val="ro-MD"/>
        </w:rPr>
      </w:pPr>
    </w:p>
    <w:p w14:paraId="7B3B463D" w14:textId="77777777" w:rsidR="00171346" w:rsidRDefault="00171346" w:rsidP="004E38DB">
      <w:pPr>
        <w:contextualSpacing/>
        <w:jc w:val="right"/>
        <w:rPr>
          <w:i/>
          <w:noProof w:val="0"/>
          <w:lang w:val="ro-MD"/>
        </w:rPr>
      </w:pPr>
    </w:p>
    <w:p w14:paraId="79BB8B45" w14:textId="77777777" w:rsidR="00171346" w:rsidRDefault="00171346" w:rsidP="004E38DB">
      <w:pPr>
        <w:contextualSpacing/>
        <w:jc w:val="right"/>
        <w:rPr>
          <w:i/>
          <w:noProof w:val="0"/>
          <w:lang w:val="ro-MD"/>
        </w:rPr>
      </w:pPr>
    </w:p>
    <w:p w14:paraId="2818C9B7" w14:textId="77777777" w:rsidR="00171346" w:rsidRDefault="00171346" w:rsidP="004E38DB">
      <w:pPr>
        <w:contextualSpacing/>
        <w:jc w:val="right"/>
        <w:rPr>
          <w:i/>
          <w:noProof w:val="0"/>
          <w:lang w:val="ro-MD"/>
        </w:rPr>
      </w:pPr>
    </w:p>
    <w:p w14:paraId="060EBAAA" w14:textId="2ADAD48C" w:rsidR="00193377" w:rsidRPr="00052596" w:rsidRDefault="00193377" w:rsidP="004E38DB">
      <w:pPr>
        <w:contextualSpacing/>
        <w:jc w:val="right"/>
        <w:rPr>
          <w:i/>
          <w:noProof w:val="0"/>
          <w:sz w:val="22"/>
          <w:szCs w:val="22"/>
          <w:lang w:val="ro-MD"/>
        </w:rPr>
      </w:pPr>
      <w:r w:rsidRPr="00052596">
        <w:rPr>
          <w:i/>
          <w:noProof w:val="0"/>
          <w:lang w:val="ro-MD"/>
        </w:rPr>
        <w:t>Anexa nr. 9</w:t>
      </w:r>
    </w:p>
    <w:p w14:paraId="7E1BC347" w14:textId="3FA281A9" w:rsidR="00193377" w:rsidRPr="00E013E4" w:rsidRDefault="00193377" w:rsidP="004E38DB">
      <w:pPr>
        <w:tabs>
          <w:tab w:val="left" w:pos="2295"/>
        </w:tabs>
        <w:contextualSpacing/>
        <w:rPr>
          <w:i/>
          <w:lang w:val="ro-MD"/>
        </w:rPr>
      </w:pPr>
      <w:r>
        <w:rPr>
          <w:noProof w:val="0"/>
          <w:lang w:val="ro-MD"/>
        </w:rPr>
        <w:t xml:space="preserve">                                                                                                        </w:t>
      </w:r>
      <w:r w:rsidRPr="00FF430B">
        <w:rPr>
          <w:noProof w:val="0"/>
          <w:lang w:val="ro-MD"/>
        </w:rPr>
        <w:t xml:space="preserve">la Documentația </w:t>
      </w:r>
      <w:r>
        <w:rPr>
          <w:noProof w:val="0"/>
          <w:lang w:val="ro-MD"/>
        </w:rPr>
        <w:t>de atribuire</w:t>
      </w:r>
    </w:p>
    <w:p w14:paraId="0A1F6B7D" w14:textId="77777777" w:rsidR="00193377" w:rsidRPr="00FF430B" w:rsidRDefault="00193377" w:rsidP="004E38DB">
      <w:pPr>
        <w:contextualSpacing/>
        <w:jc w:val="center"/>
        <w:rPr>
          <w:rFonts w:eastAsia="PMingLiU"/>
          <w:b/>
          <w:lang w:val="ro-MD" w:eastAsia="zh-CN"/>
        </w:rPr>
      </w:pPr>
    </w:p>
    <w:p w14:paraId="726B5514" w14:textId="77777777" w:rsidR="00193377" w:rsidRPr="00FF430B" w:rsidRDefault="00193377" w:rsidP="004E38DB">
      <w:pPr>
        <w:contextualSpacing/>
        <w:jc w:val="center"/>
        <w:rPr>
          <w:rFonts w:eastAsia="PMingLiU"/>
          <w:b/>
          <w:lang w:val="ro-MD" w:eastAsia="zh-CN"/>
        </w:rPr>
      </w:pPr>
    </w:p>
    <w:bookmarkEnd w:id="5"/>
    <w:p w14:paraId="1AABC2B9" w14:textId="77777777" w:rsidR="00193377" w:rsidRPr="00FF430B" w:rsidRDefault="00193377" w:rsidP="004E38DB">
      <w:pPr>
        <w:contextualSpacing/>
        <w:jc w:val="center"/>
        <w:rPr>
          <w:b/>
          <w:lang w:val="ro-MD"/>
        </w:rPr>
      </w:pPr>
    </w:p>
    <w:p w14:paraId="4A5A00C2" w14:textId="77777777" w:rsidR="00193377" w:rsidRPr="00FF430B" w:rsidRDefault="00193377" w:rsidP="004E38DB">
      <w:pPr>
        <w:pStyle w:val="a8"/>
        <w:tabs>
          <w:tab w:val="left" w:pos="567"/>
        </w:tabs>
        <w:contextualSpacing/>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9DBEC3D" w14:textId="77777777" w:rsidR="00193377" w:rsidRPr="00FF430B" w:rsidRDefault="00193377" w:rsidP="004E38DB">
      <w:pPr>
        <w:pStyle w:val="a8"/>
        <w:tabs>
          <w:tab w:val="left" w:pos="567"/>
        </w:tabs>
        <w:contextualSpacing/>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0502D13B" w14:textId="77777777" w:rsidR="00193377" w:rsidRPr="00FF430B" w:rsidRDefault="00193377" w:rsidP="004E38DB">
      <w:pPr>
        <w:pStyle w:val="a8"/>
        <w:tabs>
          <w:tab w:val="left" w:pos="567"/>
        </w:tabs>
        <w:contextualSpacing/>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193377" w:rsidRPr="00EC30C2" w14:paraId="4169A800" w14:textId="77777777" w:rsidTr="001933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8217BA8" w14:textId="77777777" w:rsidR="00193377" w:rsidRPr="00043695" w:rsidRDefault="00193377" w:rsidP="004E38DB">
            <w:pPr>
              <w:contextualSpacing/>
              <w:jc w:val="center"/>
              <w:rPr>
                <w:b/>
                <w:bCs/>
                <w:sz w:val="22"/>
                <w:lang w:val="ro-MD"/>
              </w:rPr>
            </w:pPr>
            <w:r w:rsidRPr="00043695">
              <w:rPr>
                <w:b/>
                <w:bCs/>
                <w:sz w:val="22"/>
                <w:lang w:val="ro-MD"/>
              </w:rPr>
              <w:t>Nr</w:t>
            </w:r>
          </w:p>
          <w:p w14:paraId="1791B0DA" w14:textId="77777777" w:rsidR="00193377" w:rsidRPr="00043695" w:rsidRDefault="00193377" w:rsidP="004E38DB">
            <w:pPr>
              <w:contextualSpacing/>
              <w:jc w:val="center"/>
              <w:rPr>
                <w:b/>
                <w:bCs/>
                <w:sz w:val="22"/>
                <w:lang w:val="ro-MD" w:eastAsia="zh-CN"/>
              </w:rPr>
            </w:pPr>
            <w:r w:rsidRPr="00043695">
              <w:rPr>
                <w:b/>
                <w:bCs/>
                <w:sz w:val="22"/>
                <w:lang w:val="ro-MD"/>
              </w:rPr>
              <w:t>d/o</w:t>
            </w:r>
          </w:p>
        </w:tc>
        <w:tc>
          <w:tcPr>
            <w:tcW w:w="1080" w:type="dxa"/>
            <w:tcBorders>
              <w:top w:val="single" w:sz="4" w:space="0" w:color="auto"/>
              <w:left w:val="nil"/>
              <w:bottom w:val="single" w:sz="4" w:space="0" w:color="auto"/>
              <w:right w:val="single" w:sz="4" w:space="0" w:color="auto"/>
            </w:tcBorders>
            <w:vAlign w:val="center"/>
          </w:tcPr>
          <w:p w14:paraId="4B3A6659" w14:textId="77777777" w:rsidR="00193377" w:rsidRPr="00043695" w:rsidRDefault="00193377" w:rsidP="004E38DB">
            <w:pPr>
              <w:contextualSpacing/>
              <w:jc w:val="center"/>
              <w:rPr>
                <w:b/>
                <w:bCs/>
                <w:sz w:val="22"/>
                <w:lang w:val="ro-MD"/>
              </w:rPr>
            </w:pPr>
            <w:r w:rsidRPr="00043695">
              <w:rPr>
                <w:b/>
                <w:bCs/>
                <w:sz w:val="22"/>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1A75454B" w14:textId="77777777" w:rsidR="00193377" w:rsidRPr="00043695" w:rsidRDefault="00193377" w:rsidP="004E38DB">
            <w:pPr>
              <w:contextualSpacing/>
              <w:jc w:val="center"/>
              <w:rPr>
                <w:b/>
                <w:bCs/>
                <w:sz w:val="22"/>
                <w:lang w:val="ro-MD"/>
              </w:rPr>
            </w:pPr>
            <w:r w:rsidRPr="00043695">
              <w:rPr>
                <w:b/>
                <w:bCs/>
                <w:sz w:val="22"/>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1FF0035F" w14:textId="77777777" w:rsidR="00193377" w:rsidRPr="00043695" w:rsidRDefault="00193377" w:rsidP="004E38DB">
            <w:pPr>
              <w:contextualSpacing/>
              <w:jc w:val="center"/>
              <w:rPr>
                <w:b/>
                <w:bCs/>
                <w:sz w:val="22"/>
                <w:lang w:val="ro-MD"/>
              </w:rPr>
            </w:pPr>
            <w:r w:rsidRPr="00043695">
              <w:rPr>
                <w:b/>
                <w:bCs/>
                <w:sz w:val="22"/>
                <w:lang w:val="ro-MD"/>
              </w:rPr>
              <w:t>Calitatea antreprenorului</w:t>
            </w:r>
            <w:r w:rsidRPr="00043695">
              <w:rPr>
                <w:b/>
                <w:bCs/>
                <w:sz w:val="22"/>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55BE2508" w14:textId="77777777" w:rsidR="00193377" w:rsidRPr="00043695" w:rsidRDefault="00193377" w:rsidP="004E38DB">
            <w:pPr>
              <w:contextualSpacing/>
              <w:jc w:val="center"/>
              <w:rPr>
                <w:b/>
                <w:bCs/>
                <w:sz w:val="22"/>
                <w:lang w:val="ro-MD"/>
              </w:rPr>
            </w:pPr>
            <w:r w:rsidRPr="00043695">
              <w:rPr>
                <w:b/>
                <w:bCs/>
                <w:sz w:val="22"/>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7A9F95B8" w14:textId="77777777" w:rsidR="00193377" w:rsidRPr="00043695" w:rsidRDefault="00193377" w:rsidP="004E38DB">
            <w:pPr>
              <w:contextualSpacing/>
              <w:jc w:val="center"/>
              <w:rPr>
                <w:b/>
                <w:bCs/>
                <w:sz w:val="22"/>
                <w:lang w:val="ro-MD"/>
              </w:rPr>
            </w:pPr>
            <w:r w:rsidRPr="00043695">
              <w:rPr>
                <w:b/>
                <w:bCs/>
                <w:sz w:val="22"/>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573FB0AC" w14:textId="77777777" w:rsidR="00193377" w:rsidRPr="00043695" w:rsidRDefault="00193377" w:rsidP="004E38DB">
            <w:pPr>
              <w:contextualSpacing/>
              <w:jc w:val="center"/>
              <w:rPr>
                <w:b/>
                <w:bCs/>
                <w:sz w:val="22"/>
                <w:lang w:val="ro-MD"/>
              </w:rPr>
            </w:pPr>
            <w:r w:rsidRPr="00043695">
              <w:rPr>
                <w:b/>
                <w:bCs/>
                <w:sz w:val="22"/>
                <w:lang w:val="ro-MD"/>
              </w:rPr>
              <w:t>Numărul şi data procesului-verbal de recepţie la terminarea lucrărilor</w:t>
            </w:r>
          </w:p>
        </w:tc>
      </w:tr>
      <w:tr w:rsidR="00193377" w:rsidRPr="00EC30C2" w14:paraId="0EF806C3" w14:textId="77777777" w:rsidTr="00193377">
        <w:trPr>
          <w:trHeight w:val="300"/>
        </w:trPr>
        <w:tc>
          <w:tcPr>
            <w:tcW w:w="607" w:type="dxa"/>
            <w:tcBorders>
              <w:top w:val="nil"/>
              <w:left w:val="single" w:sz="4" w:space="0" w:color="auto"/>
              <w:bottom w:val="single" w:sz="4" w:space="0" w:color="auto"/>
              <w:right w:val="single" w:sz="4" w:space="0" w:color="auto"/>
            </w:tcBorders>
            <w:vAlign w:val="center"/>
          </w:tcPr>
          <w:p w14:paraId="0D5EE8F6" w14:textId="77777777" w:rsidR="00193377" w:rsidRPr="00FF430B" w:rsidRDefault="00193377" w:rsidP="004E38DB">
            <w:pPr>
              <w:contextualSpacing/>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0D1BDA7F" w14:textId="77777777" w:rsidR="00193377" w:rsidRPr="00FF430B" w:rsidRDefault="00193377" w:rsidP="004E38DB">
            <w:pPr>
              <w:contextualSpacing/>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0099E54D" w14:textId="77777777" w:rsidR="00193377" w:rsidRPr="00FF430B" w:rsidRDefault="00193377" w:rsidP="004E38DB">
            <w:pPr>
              <w:contextualSpacing/>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AFE6010" w14:textId="77777777" w:rsidR="00193377" w:rsidRPr="00FF430B" w:rsidRDefault="00193377" w:rsidP="004E38DB">
            <w:pPr>
              <w:contextualSpacing/>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BB81C47" w14:textId="77777777" w:rsidR="00193377" w:rsidRPr="00FF430B" w:rsidRDefault="00193377" w:rsidP="004E38DB">
            <w:pPr>
              <w:contextualSpacing/>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21CCA9" w14:textId="77777777" w:rsidR="00193377" w:rsidRPr="00FF430B" w:rsidRDefault="00193377" w:rsidP="004E38DB">
            <w:pPr>
              <w:contextualSpacing/>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68B5512C" w14:textId="77777777" w:rsidR="00193377" w:rsidRPr="00FF430B" w:rsidRDefault="00193377" w:rsidP="004E38DB">
            <w:pPr>
              <w:contextualSpacing/>
              <w:jc w:val="center"/>
              <w:rPr>
                <w:lang w:val="ro-MD"/>
              </w:rPr>
            </w:pPr>
            <w:r w:rsidRPr="00FF430B">
              <w:rPr>
                <w:lang w:val="ro-MD"/>
              </w:rPr>
              <w:t> </w:t>
            </w:r>
          </w:p>
        </w:tc>
      </w:tr>
      <w:tr w:rsidR="00193377" w:rsidRPr="00EC30C2" w14:paraId="27FBCB42" w14:textId="77777777" w:rsidTr="00193377">
        <w:trPr>
          <w:trHeight w:val="300"/>
        </w:trPr>
        <w:tc>
          <w:tcPr>
            <w:tcW w:w="607" w:type="dxa"/>
            <w:tcBorders>
              <w:top w:val="nil"/>
              <w:left w:val="single" w:sz="4" w:space="0" w:color="auto"/>
              <w:bottom w:val="single" w:sz="4" w:space="0" w:color="auto"/>
              <w:right w:val="single" w:sz="4" w:space="0" w:color="auto"/>
            </w:tcBorders>
            <w:vAlign w:val="center"/>
          </w:tcPr>
          <w:p w14:paraId="5C283164" w14:textId="77777777" w:rsidR="00193377" w:rsidRPr="00FF430B" w:rsidRDefault="00193377" w:rsidP="004E38DB">
            <w:pPr>
              <w:contextualSpacing/>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0CFBBF45" w14:textId="77777777" w:rsidR="00193377" w:rsidRPr="00FF430B" w:rsidRDefault="00193377" w:rsidP="004E38DB">
            <w:pPr>
              <w:contextualSpacing/>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30E569CC" w14:textId="77777777" w:rsidR="00193377" w:rsidRPr="00FF430B" w:rsidRDefault="00193377" w:rsidP="004E38DB">
            <w:pPr>
              <w:contextualSpacing/>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6C1885A2" w14:textId="77777777" w:rsidR="00193377" w:rsidRPr="00FF430B" w:rsidRDefault="00193377" w:rsidP="004E38DB">
            <w:pPr>
              <w:contextualSpacing/>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3CB7F7B" w14:textId="77777777" w:rsidR="00193377" w:rsidRPr="00FF430B" w:rsidRDefault="00193377" w:rsidP="004E38DB">
            <w:pPr>
              <w:contextualSpacing/>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0E64D41" w14:textId="77777777" w:rsidR="00193377" w:rsidRPr="00FF430B" w:rsidRDefault="00193377" w:rsidP="004E38DB">
            <w:pPr>
              <w:contextualSpacing/>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E2E799A" w14:textId="77777777" w:rsidR="00193377" w:rsidRPr="00FF430B" w:rsidRDefault="00193377" w:rsidP="004E38DB">
            <w:pPr>
              <w:contextualSpacing/>
              <w:jc w:val="center"/>
              <w:rPr>
                <w:lang w:val="ro-MD"/>
              </w:rPr>
            </w:pPr>
            <w:r w:rsidRPr="00FF430B">
              <w:rPr>
                <w:lang w:val="ro-MD"/>
              </w:rPr>
              <w:t> </w:t>
            </w:r>
          </w:p>
        </w:tc>
      </w:tr>
      <w:tr w:rsidR="00193377" w:rsidRPr="00EC30C2" w14:paraId="5A9F6699" w14:textId="77777777" w:rsidTr="00193377">
        <w:trPr>
          <w:trHeight w:val="300"/>
        </w:trPr>
        <w:tc>
          <w:tcPr>
            <w:tcW w:w="607" w:type="dxa"/>
            <w:tcBorders>
              <w:top w:val="nil"/>
              <w:left w:val="single" w:sz="4" w:space="0" w:color="auto"/>
              <w:bottom w:val="single" w:sz="4" w:space="0" w:color="auto"/>
              <w:right w:val="single" w:sz="4" w:space="0" w:color="auto"/>
            </w:tcBorders>
            <w:vAlign w:val="center"/>
          </w:tcPr>
          <w:p w14:paraId="01B1734E" w14:textId="77777777" w:rsidR="00193377" w:rsidRPr="00FF430B" w:rsidRDefault="00193377" w:rsidP="004E38DB">
            <w:pPr>
              <w:contextualSpacing/>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0FA12006" w14:textId="77777777" w:rsidR="00193377" w:rsidRPr="00FF430B" w:rsidRDefault="00193377" w:rsidP="004E38DB">
            <w:pPr>
              <w:contextualSpacing/>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335651DC" w14:textId="77777777" w:rsidR="00193377" w:rsidRPr="00FF430B" w:rsidRDefault="00193377" w:rsidP="004E38DB">
            <w:pPr>
              <w:contextualSpacing/>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18F40F0" w14:textId="77777777" w:rsidR="00193377" w:rsidRPr="00FF430B" w:rsidRDefault="00193377" w:rsidP="004E38DB">
            <w:pPr>
              <w:contextualSpacing/>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FBAECC3" w14:textId="77777777" w:rsidR="00193377" w:rsidRPr="00FF430B" w:rsidRDefault="00193377" w:rsidP="004E38DB">
            <w:pPr>
              <w:contextualSpacing/>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119C9D0" w14:textId="77777777" w:rsidR="00193377" w:rsidRPr="00FF430B" w:rsidRDefault="00193377" w:rsidP="004E38DB">
            <w:pPr>
              <w:contextualSpacing/>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55FE34A" w14:textId="77777777" w:rsidR="00193377" w:rsidRPr="00FF430B" w:rsidRDefault="00193377" w:rsidP="004E38DB">
            <w:pPr>
              <w:contextualSpacing/>
              <w:jc w:val="center"/>
              <w:rPr>
                <w:lang w:val="ro-MD"/>
              </w:rPr>
            </w:pPr>
            <w:r w:rsidRPr="00FF430B">
              <w:rPr>
                <w:lang w:val="ro-MD"/>
              </w:rPr>
              <w:t> </w:t>
            </w:r>
          </w:p>
        </w:tc>
      </w:tr>
    </w:tbl>
    <w:p w14:paraId="302FE349" w14:textId="77777777" w:rsidR="00193377" w:rsidRPr="00FF430B" w:rsidRDefault="00193377" w:rsidP="004E38DB">
      <w:pPr>
        <w:contextualSpacing/>
        <w:jc w:val="both"/>
        <w:rPr>
          <w:lang w:val="ro-MD"/>
        </w:rPr>
      </w:pPr>
    </w:p>
    <w:p w14:paraId="382F29FB" w14:textId="77777777" w:rsidR="00193377" w:rsidRPr="00FF430B" w:rsidRDefault="00193377" w:rsidP="004E38DB">
      <w:pPr>
        <w:contextualSpacing/>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046A6073" w14:textId="77777777" w:rsidR="00193377" w:rsidRPr="00FF430B" w:rsidRDefault="00193377" w:rsidP="004E38DB">
      <w:pPr>
        <w:contextualSpacing/>
        <w:jc w:val="both"/>
        <w:rPr>
          <w:rFonts w:eastAsia="PMingLiU"/>
          <w:lang w:val="ro-MD" w:eastAsia="zh-CN"/>
        </w:rPr>
      </w:pPr>
    </w:p>
    <w:p w14:paraId="0002BC3A" w14:textId="77777777" w:rsidR="00193377" w:rsidRPr="00FF430B" w:rsidRDefault="00193377" w:rsidP="004E38DB">
      <w:pPr>
        <w:contextualSpacing/>
        <w:jc w:val="both"/>
        <w:rPr>
          <w:rFonts w:eastAsia="PMingLiU"/>
          <w:lang w:val="ro-MD" w:eastAsia="zh-CN"/>
        </w:rPr>
      </w:pPr>
      <w:r w:rsidRPr="00FF430B">
        <w:rPr>
          <w:rFonts w:eastAsia="PMingLiU"/>
          <w:lang w:val="ro-MD" w:eastAsia="zh-CN"/>
        </w:rPr>
        <w:t>Semnat: ________________________________________</w:t>
      </w:r>
    </w:p>
    <w:p w14:paraId="03FBA323" w14:textId="77777777" w:rsidR="00193377" w:rsidRPr="00FF430B" w:rsidRDefault="00193377" w:rsidP="004E38DB">
      <w:pPr>
        <w:contextualSpacing/>
        <w:jc w:val="both"/>
        <w:rPr>
          <w:rFonts w:eastAsia="PMingLiU"/>
          <w:lang w:val="ro-MD" w:eastAsia="zh-CN"/>
        </w:rPr>
      </w:pPr>
      <w:r w:rsidRPr="00FF430B">
        <w:rPr>
          <w:rFonts w:eastAsia="PMingLiU"/>
          <w:lang w:val="ro-MD" w:eastAsia="zh-CN"/>
        </w:rPr>
        <w:t>Nume: _________________________________________</w:t>
      </w:r>
    </w:p>
    <w:p w14:paraId="67AE33AE" w14:textId="77777777" w:rsidR="00193377" w:rsidRPr="00FF430B" w:rsidRDefault="00193377" w:rsidP="004E38DB">
      <w:pPr>
        <w:contextualSpacing/>
        <w:jc w:val="both"/>
        <w:rPr>
          <w:rFonts w:eastAsia="PMingLiU"/>
          <w:lang w:val="ro-MD" w:eastAsia="zh-CN"/>
        </w:rPr>
      </w:pPr>
      <w:r w:rsidRPr="00FF430B">
        <w:rPr>
          <w:rFonts w:eastAsia="PMingLiU"/>
          <w:lang w:val="ro-MD" w:eastAsia="zh-CN"/>
        </w:rPr>
        <w:t>Funcţia în cadrul întreprinderii: ___________________________</w:t>
      </w:r>
    </w:p>
    <w:p w14:paraId="21018A34" w14:textId="77777777" w:rsidR="00193377" w:rsidRPr="00FF430B" w:rsidRDefault="00193377" w:rsidP="004E38DB">
      <w:pPr>
        <w:contextualSpacing/>
        <w:jc w:val="both"/>
        <w:rPr>
          <w:rFonts w:eastAsia="PMingLiU"/>
          <w:lang w:val="ro-MD" w:eastAsia="zh-CN"/>
        </w:rPr>
      </w:pPr>
      <w:r w:rsidRPr="00FF430B">
        <w:rPr>
          <w:rFonts w:eastAsia="PMingLiU"/>
          <w:lang w:val="ro-MD" w:eastAsia="zh-CN"/>
        </w:rPr>
        <w:t>Denumirea întreprinderii: ________________________________</w:t>
      </w:r>
    </w:p>
    <w:p w14:paraId="531FAE27" w14:textId="77777777" w:rsidR="00193377" w:rsidRPr="00FF430B" w:rsidRDefault="00193377" w:rsidP="004E38DB">
      <w:pPr>
        <w:spacing w:after="200" w:line="276" w:lineRule="auto"/>
        <w:contextualSpacing/>
        <w:rPr>
          <w:rFonts w:eastAsia="PMingLiU"/>
          <w:lang w:val="ro-MD" w:eastAsia="zh-CN"/>
        </w:rPr>
      </w:pPr>
      <w:bookmarkStart w:id="6" w:name="_Toc449692110"/>
    </w:p>
    <w:p w14:paraId="0168F007" w14:textId="77777777" w:rsidR="00193377" w:rsidRPr="00FF430B" w:rsidRDefault="00193377" w:rsidP="004E38DB">
      <w:pPr>
        <w:spacing w:line="276" w:lineRule="auto"/>
        <w:contextualSpacing/>
        <w:jc w:val="center"/>
        <w:rPr>
          <w:rFonts w:eastAsia="PMingLiU"/>
          <w:b/>
          <w:lang w:val="ro-MD" w:eastAsia="zh-CN"/>
        </w:rPr>
      </w:pPr>
    </w:p>
    <w:p w14:paraId="31CCF890" w14:textId="77777777" w:rsidR="00193377" w:rsidRPr="00FF430B" w:rsidRDefault="00193377" w:rsidP="004E38DB">
      <w:pPr>
        <w:spacing w:line="276" w:lineRule="auto"/>
        <w:contextualSpacing/>
        <w:jc w:val="center"/>
        <w:rPr>
          <w:rFonts w:eastAsia="PMingLiU"/>
          <w:b/>
          <w:lang w:val="ro-MD" w:eastAsia="zh-CN"/>
        </w:rPr>
      </w:pPr>
    </w:p>
    <w:p w14:paraId="1F6872C0" w14:textId="77777777" w:rsidR="00193377" w:rsidRPr="00FF430B" w:rsidRDefault="00193377" w:rsidP="004E38DB">
      <w:pPr>
        <w:spacing w:line="276" w:lineRule="auto"/>
        <w:contextualSpacing/>
        <w:jc w:val="center"/>
        <w:rPr>
          <w:rFonts w:eastAsia="PMingLiU"/>
          <w:b/>
          <w:lang w:val="ro-MD" w:eastAsia="zh-CN"/>
        </w:rPr>
      </w:pPr>
    </w:p>
    <w:p w14:paraId="0506E4D7" w14:textId="77777777" w:rsidR="00193377" w:rsidRPr="00FF430B" w:rsidRDefault="00193377" w:rsidP="004E38DB">
      <w:pPr>
        <w:spacing w:line="276" w:lineRule="auto"/>
        <w:contextualSpacing/>
        <w:jc w:val="center"/>
        <w:rPr>
          <w:rFonts w:eastAsia="PMingLiU"/>
          <w:b/>
          <w:lang w:val="ro-MD" w:eastAsia="zh-CN"/>
        </w:rPr>
      </w:pPr>
    </w:p>
    <w:p w14:paraId="7485C6F5" w14:textId="77777777" w:rsidR="00193377" w:rsidRPr="00FF430B" w:rsidRDefault="00193377" w:rsidP="004E38DB">
      <w:pPr>
        <w:spacing w:line="276" w:lineRule="auto"/>
        <w:contextualSpacing/>
        <w:jc w:val="center"/>
        <w:rPr>
          <w:rFonts w:eastAsia="PMingLiU"/>
          <w:b/>
          <w:lang w:val="ro-MD" w:eastAsia="zh-CN"/>
        </w:rPr>
      </w:pPr>
    </w:p>
    <w:p w14:paraId="4B2EAC10" w14:textId="77777777" w:rsidR="00193377" w:rsidRPr="00FF430B" w:rsidRDefault="00193377" w:rsidP="004E38DB">
      <w:pPr>
        <w:spacing w:line="276" w:lineRule="auto"/>
        <w:contextualSpacing/>
        <w:jc w:val="center"/>
        <w:rPr>
          <w:rFonts w:eastAsia="PMingLiU"/>
          <w:b/>
          <w:lang w:val="ro-MD" w:eastAsia="zh-CN"/>
        </w:rPr>
      </w:pPr>
    </w:p>
    <w:p w14:paraId="588BB834" w14:textId="77777777" w:rsidR="00193377" w:rsidRPr="00FF430B" w:rsidRDefault="00193377" w:rsidP="004E38DB">
      <w:pPr>
        <w:spacing w:line="276" w:lineRule="auto"/>
        <w:contextualSpacing/>
        <w:jc w:val="center"/>
        <w:rPr>
          <w:rFonts w:eastAsia="PMingLiU"/>
          <w:b/>
          <w:lang w:val="ro-MD" w:eastAsia="zh-CN"/>
        </w:rPr>
      </w:pPr>
    </w:p>
    <w:p w14:paraId="03268D4B" w14:textId="77777777" w:rsidR="00193377" w:rsidRPr="00FF430B" w:rsidRDefault="00193377" w:rsidP="004E38DB">
      <w:pPr>
        <w:spacing w:line="276" w:lineRule="auto"/>
        <w:contextualSpacing/>
        <w:jc w:val="center"/>
        <w:rPr>
          <w:rFonts w:eastAsia="PMingLiU"/>
          <w:b/>
          <w:lang w:val="ro-MD" w:eastAsia="zh-CN"/>
        </w:rPr>
      </w:pPr>
    </w:p>
    <w:p w14:paraId="79072705" w14:textId="77777777" w:rsidR="00193377" w:rsidRPr="00FF430B" w:rsidRDefault="00193377" w:rsidP="004E38DB">
      <w:pPr>
        <w:spacing w:line="276" w:lineRule="auto"/>
        <w:contextualSpacing/>
        <w:jc w:val="center"/>
        <w:rPr>
          <w:rFonts w:eastAsia="PMingLiU"/>
          <w:b/>
          <w:lang w:val="ro-MD" w:eastAsia="zh-CN"/>
        </w:rPr>
      </w:pPr>
    </w:p>
    <w:p w14:paraId="2270F48A" w14:textId="77777777" w:rsidR="00193377" w:rsidRPr="00FF430B" w:rsidRDefault="00193377" w:rsidP="004E38DB">
      <w:pPr>
        <w:spacing w:line="276" w:lineRule="auto"/>
        <w:contextualSpacing/>
        <w:jc w:val="center"/>
        <w:rPr>
          <w:rFonts w:eastAsia="PMingLiU"/>
          <w:b/>
          <w:lang w:val="ro-MD" w:eastAsia="zh-CN"/>
        </w:rPr>
      </w:pPr>
    </w:p>
    <w:p w14:paraId="62621724" w14:textId="77777777" w:rsidR="00193377" w:rsidRPr="00FF430B" w:rsidRDefault="00193377" w:rsidP="004E38DB">
      <w:pPr>
        <w:spacing w:line="276" w:lineRule="auto"/>
        <w:contextualSpacing/>
        <w:jc w:val="center"/>
        <w:rPr>
          <w:rFonts w:eastAsia="PMingLiU"/>
          <w:b/>
          <w:lang w:val="ro-MD" w:eastAsia="zh-CN"/>
        </w:rPr>
      </w:pPr>
    </w:p>
    <w:p w14:paraId="681EA514" w14:textId="77777777" w:rsidR="00193377" w:rsidRPr="00FF430B" w:rsidRDefault="00193377" w:rsidP="004E38DB">
      <w:pPr>
        <w:spacing w:line="276" w:lineRule="auto"/>
        <w:contextualSpacing/>
        <w:jc w:val="center"/>
        <w:rPr>
          <w:rFonts w:eastAsia="PMingLiU"/>
          <w:b/>
          <w:lang w:val="ro-MD" w:eastAsia="zh-CN"/>
        </w:rPr>
      </w:pPr>
    </w:p>
    <w:p w14:paraId="7AAFEAC5" w14:textId="77777777" w:rsidR="00193377" w:rsidRPr="00FF430B" w:rsidRDefault="00193377" w:rsidP="004E38DB">
      <w:pPr>
        <w:spacing w:line="276" w:lineRule="auto"/>
        <w:contextualSpacing/>
        <w:jc w:val="center"/>
        <w:rPr>
          <w:rFonts w:eastAsia="PMingLiU"/>
          <w:b/>
          <w:lang w:val="ro-MD" w:eastAsia="zh-CN"/>
        </w:rPr>
      </w:pPr>
    </w:p>
    <w:p w14:paraId="49CE8718" w14:textId="77777777" w:rsidR="00193377" w:rsidRPr="00FF430B" w:rsidRDefault="00193377" w:rsidP="004E38DB">
      <w:pPr>
        <w:spacing w:line="276" w:lineRule="auto"/>
        <w:contextualSpacing/>
        <w:jc w:val="center"/>
        <w:rPr>
          <w:rFonts w:eastAsia="PMingLiU"/>
          <w:b/>
          <w:lang w:val="ro-MD" w:eastAsia="zh-CN"/>
        </w:rPr>
      </w:pPr>
    </w:p>
    <w:p w14:paraId="1321838E" w14:textId="77777777" w:rsidR="00193377" w:rsidRPr="00FF430B" w:rsidRDefault="00193377" w:rsidP="004E38DB">
      <w:pPr>
        <w:spacing w:line="276" w:lineRule="auto"/>
        <w:contextualSpacing/>
        <w:jc w:val="center"/>
        <w:rPr>
          <w:rFonts w:eastAsia="PMingLiU"/>
          <w:b/>
          <w:lang w:val="ro-MD" w:eastAsia="zh-CN"/>
        </w:rPr>
      </w:pPr>
    </w:p>
    <w:p w14:paraId="07C09E47" w14:textId="77777777" w:rsidR="00193377" w:rsidRPr="00FF430B" w:rsidRDefault="00193377" w:rsidP="004E38DB">
      <w:pPr>
        <w:spacing w:line="276" w:lineRule="auto"/>
        <w:contextualSpacing/>
        <w:jc w:val="center"/>
        <w:rPr>
          <w:rFonts w:eastAsia="PMingLiU"/>
          <w:b/>
          <w:lang w:val="ro-MD" w:eastAsia="zh-CN"/>
        </w:rPr>
      </w:pPr>
    </w:p>
    <w:p w14:paraId="0384CC69" w14:textId="77777777" w:rsidR="00193377" w:rsidRPr="00FF430B" w:rsidRDefault="00193377" w:rsidP="004E38DB">
      <w:pPr>
        <w:spacing w:line="276" w:lineRule="auto"/>
        <w:contextualSpacing/>
        <w:jc w:val="center"/>
        <w:rPr>
          <w:rFonts w:eastAsia="PMingLiU"/>
          <w:b/>
          <w:lang w:val="ro-MD" w:eastAsia="zh-CN"/>
        </w:rPr>
      </w:pPr>
    </w:p>
    <w:p w14:paraId="18A2779E" w14:textId="77777777" w:rsidR="00193377" w:rsidRPr="00FF430B" w:rsidRDefault="00193377" w:rsidP="004E38DB">
      <w:pPr>
        <w:spacing w:line="276" w:lineRule="auto"/>
        <w:contextualSpacing/>
        <w:jc w:val="center"/>
        <w:rPr>
          <w:rFonts w:eastAsia="PMingLiU"/>
          <w:b/>
          <w:lang w:val="ro-MD" w:eastAsia="zh-CN"/>
        </w:rPr>
      </w:pPr>
    </w:p>
    <w:p w14:paraId="2BD3A6F7" w14:textId="41154C28" w:rsidR="00193377" w:rsidRDefault="00193377" w:rsidP="004E38DB">
      <w:pPr>
        <w:spacing w:line="276" w:lineRule="auto"/>
        <w:contextualSpacing/>
        <w:jc w:val="center"/>
        <w:rPr>
          <w:rFonts w:eastAsia="PMingLiU"/>
          <w:b/>
          <w:lang w:val="ro-MD" w:eastAsia="zh-CN"/>
        </w:rPr>
      </w:pPr>
    </w:p>
    <w:p w14:paraId="69176E39" w14:textId="77777777" w:rsidR="00D07F9B" w:rsidRPr="00FF430B" w:rsidRDefault="00D07F9B" w:rsidP="004E38DB">
      <w:pPr>
        <w:spacing w:line="276" w:lineRule="auto"/>
        <w:contextualSpacing/>
        <w:jc w:val="center"/>
        <w:rPr>
          <w:rFonts w:eastAsia="PMingLiU"/>
          <w:b/>
          <w:lang w:val="ro-MD" w:eastAsia="zh-CN"/>
        </w:rPr>
      </w:pPr>
    </w:p>
    <w:p w14:paraId="71B91EE7" w14:textId="11E15427" w:rsidR="00193377" w:rsidRDefault="00193377" w:rsidP="004E38DB">
      <w:pPr>
        <w:spacing w:line="276" w:lineRule="auto"/>
        <w:contextualSpacing/>
        <w:jc w:val="center"/>
        <w:rPr>
          <w:rFonts w:eastAsia="PMingLiU"/>
          <w:b/>
          <w:lang w:val="ro-MD" w:eastAsia="zh-CN"/>
        </w:rPr>
      </w:pPr>
    </w:p>
    <w:p w14:paraId="0C660E13" w14:textId="77777777" w:rsidR="007755B7" w:rsidRPr="00FF430B" w:rsidRDefault="007755B7" w:rsidP="004E38DB">
      <w:pPr>
        <w:spacing w:line="276" w:lineRule="auto"/>
        <w:contextualSpacing/>
        <w:jc w:val="center"/>
        <w:rPr>
          <w:rFonts w:eastAsia="PMingLiU"/>
          <w:b/>
          <w:lang w:val="ro-MD" w:eastAsia="zh-CN"/>
        </w:rPr>
      </w:pPr>
    </w:p>
    <w:p w14:paraId="65E38791" w14:textId="77777777" w:rsidR="00193377" w:rsidRPr="00FF430B" w:rsidRDefault="00193377" w:rsidP="004E38DB">
      <w:pPr>
        <w:spacing w:line="276" w:lineRule="auto"/>
        <w:contextualSpacing/>
        <w:jc w:val="center"/>
        <w:rPr>
          <w:rFonts w:eastAsia="PMingLiU"/>
          <w:b/>
          <w:lang w:val="ro-MD" w:eastAsia="zh-CN"/>
        </w:rPr>
      </w:pPr>
    </w:p>
    <w:p w14:paraId="08CEA830" w14:textId="77777777" w:rsidR="00193377" w:rsidRPr="00052596" w:rsidRDefault="00193377" w:rsidP="004E38DB">
      <w:pPr>
        <w:contextualSpacing/>
        <w:jc w:val="right"/>
        <w:rPr>
          <w:i/>
          <w:noProof w:val="0"/>
          <w:sz w:val="22"/>
          <w:szCs w:val="22"/>
          <w:lang w:val="ro-MD"/>
        </w:rPr>
      </w:pPr>
      <w:r w:rsidRPr="00052596">
        <w:rPr>
          <w:i/>
          <w:noProof w:val="0"/>
          <w:lang w:val="ro-MD"/>
        </w:rPr>
        <w:t>Anexa nr. 10</w:t>
      </w:r>
    </w:p>
    <w:p w14:paraId="7B16E6EA" w14:textId="207A214D" w:rsidR="00193377" w:rsidRPr="00E013E4" w:rsidRDefault="00193377" w:rsidP="009A3520">
      <w:pPr>
        <w:tabs>
          <w:tab w:val="left" w:pos="2295"/>
        </w:tabs>
        <w:contextualSpacing/>
        <w:jc w:val="right"/>
        <w:rPr>
          <w:i/>
          <w:lang w:val="ro-MD"/>
        </w:rPr>
      </w:pPr>
      <w:r>
        <w:rPr>
          <w:noProof w:val="0"/>
          <w:lang w:val="ro-MD"/>
        </w:rPr>
        <w:t xml:space="preserve">                                                                                                        </w:t>
      </w:r>
      <w:r w:rsidRPr="00FF430B">
        <w:rPr>
          <w:noProof w:val="0"/>
          <w:lang w:val="ro-MD"/>
        </w:rPr>
        <w:t xml:space="preserve">la Documentația </w:t>
      </w:r>
      <w:r>
        <w:rPr>
          <w:noProof w:val="0"/>
          <w:lang w:val="ro-MD"/>
        </w:rPr>
        <w:t>de atribuire</w:t>
      </w:r>
      <w:r w:rsidR="009A3520">
        <w:rPr>
          <w:noProof w:val="0"/>
          <w:lang w:val="ro-MD"/>
        </w:rPr>
        <w:t xml:space="preserve"> </w:t>
      </w:r>
      <w:r w:rsidR="009A3520" w:rsidRPr="00D83284">
        <w:rPr>
          <w:i/>
          <w:sz w:val="22"/>
          <w:szCs w:val="22"/>
        </w:rPr>
        <w:t>(după caz, dacă există)</w:t>
      </w:r>
    </w:p>
    <w:p w14:paraId="38A5A907" w14:textId="77777777" w:rsidR="00193377" w:rsidRPr="00FF430B" w:rsidRDefault="00193377" w:rsidP="004E38DB">
      <w:pPr>
        <w:spacing w:line="276" w:lineRule="auto"/>
        <w:contextualSpacing/>
        <w:jc w:val="center"/>
        <w:rPr>
          <w:rFonts w:eastAsia="PMingLiU"/>
          <w:b/>
          <w:lang w:val="ro-MD" w:eastAsia="zh-CN"/>
        </w:rPr>
      </w:pPr>
    </w:p>
    <w:p w14:paraId="46523B7F" w14:textId="77777777" w:rsidR="00193377" w:rsidRPr="00FF430B" w:rsidRDefault="00193377" w:rsidP="004E38DB">
      <w:pPr>
        <w:spacing w:line="276" w:lineRule="auto"/>
        <w:contextualSpacing/>
        <w:jc w:val="center"/>
        <w:rPr>
          <w:rFonts w:eastAsia="PMingLiU"/>
          <w:b/>
          <w:lang w:val="ro-MD" w:eastAsia="zh-CN"/>
        </w:rPr>
      </w:pPr>
    </w:p>
    <w:bookmarkEnd w:id="6"/>
    <w:p w14:paraId="5BC15BB0" w14:textId="77777777" w:rsidR="00193377" w:rsidRPr="00FF430B" w:rsidRDefault="00193377" w:rsidP="007755B7">
      <w:pPr>
        <w:ind w:firstLine="709"/>
        <w:contextualSpacing/>
        <w:jc w:val="center"/>
        <w:rPr>
          <w:rFonts w:eastAsia="PMingLiU"/>
          <w:b/>
          <w:lang w:val="ro-MD" w:eastAsia="zh-CN"/>
        </w:rPr>
      </w:pPr>
    </w:p>
    <w:p w14:paraId="23E76600" w14:textId="77777777" w:rsidR="00193377" w:rsidRPr="007755B7" w:rsidRDefault="00193377" w:rsidP="007755B7">
      <w:pPr>
        <w:ind w:firstLine="709"/>
        <w:contextualSpacing/>
        <w:jc w:val="center"/>
        <w:rPr>
          <w:rFonts w:eastAsia="PMingLiU"/>
          <w:b/>
          <w:lang w:val="ro-MD" w:eastAsia="zh-CN"/>
        </w:rPr>
      </w:pPr>
      <w:bookmarkStart w:id="7" w:name="_Toc449632664"/>
      <w:bookmarkStart w:id="8" w:name="_Toc449633156"/>
      <w:bookmarkStart w:id="9" w:name="_Toc449692111"/>
      <w:r w:rsidRPr="007755B7">
        <w:rPr>
          <w:rFonts w:eastAsia="PMingLiU"/>
          <w:b/>
          <w:lang w:val="ro-MD" w:eastAsia="zh-CN"/>
        </w:rPr>
        <w:t>DECLARAŢIE</w:t>
      </w:r>
      <w:bookmarkEnd w:id="7"/>
      <w:bookmarkEnd w:id="8"/>
      <w:bookmarkEnd w:id="9"/>
    </w:p>
    <w:p w14:paraId="7F40D986" w14:textId="77777777" w:rsidR="00193377" w:rsidRPr="00FF430B" w:rsidRDefault="00193377" w:rsidP="007755B7">
      <w:pPr>
        <w:ind w:firstLine="709"/>
        <w:contextualSpacing/>
        <w:jc w:val="center"/>
        <w:rPr>
          <w:rFonts w:eastAsia="PMingLiU"/>
          <w:b/>
          <w:lang w:val="ro-MD" w:eastAsia="zh-CN"/>
        </w:rPr>
      </w:pPr>
      <w:bookmarkStart w:id="10" w:name="_Toc449632665"/>
      <w:bookmarkStart w:id="11" w:name="_Toc449633157"/>
      <w:bookmarkStart w:id="12" w:name="_Toc449692112"/>
      <w:r w:rsidRPr="00FF430B">
        <w:rPr>
          <w:rFonts w:eastAsia="PMingLiU"/>
          <w:b/>
          <w:lang w:val="ro-MD" w:eastAsia="zh-CN"/>
        </w:rPr>
        <w:t xml:space="preserve">privind dotările specifice, utilajul şi echipamentul necesar </w:t>
      </w:r>
      <w:r w:rsidRPr="007755B7">
        <w:rPr>
          <w:rFonts w:eastAsia="PMingLiU"/>
          <w:b/>
          <w:lang w:val="ro-MD" w:eastAsia="zh-CN"/>
        </w:rPr>
        <w:t xml:space="preserve">pentru </w:t>
      </w:r>
      <w:r w:rsidRPr="00FF430B">
        <w:rPr>
          <w:rFonts w:eastAsia="PMingLiU"/>
          <w:b/>
          <w:lang w:val="ro-MD" w:eastAsia="zh-CN"/>
        </w:rPr>
        <w:t>îndeplinirea corespunzătoare a contractului</w:t>
      </w:r>
      <w:bookmarkEnd w:id="10"/>
      <w:bookmarkEnd w:id="11"/>
      <w:bookmarkEnd w:id="12"/>
    </w:p>
    <w:p w14:paraId="75E5ED7A" w14:textId="77777777" w:rsidR="00193377" w:rsidRPr="00FF430B" w:rsidRDefault="00193377" w:rsidP="004E38DB">
      <w:pPr>
        <w:tabs>
          <w:tab w:val="left" w:pos="567"/>
        </w:tabs>
        <w:contextualSpacing/>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193377" w:rsidRPr="00EC30C2" w14:paraId="6C23C9B6" w14:textId="77777777" w:rsidTr="00193377">
        <w:trPr>
          <w:trHeight w:val="700"/>
        </w:trPr>
        <w:tc>
          <w:tcPr>
            <w:tcW w:w="720" w:type="dxa"/>
          </w:tcPr>
          <w:p w14:paraId="10D44EA5" w14:textId="77777777" w:rsidR="00193377" w:rsidRPr="001926E5" w:rsidRDefault="00193377" w:rsidP="004E38DB">
            <w:pPr>
              <w:tabs>
                <w:tab w:val="left" w:pos="567"/>
                <w:tab w:val="left" w:pos="1134"/>
              </w:tabs>
              <w:ind w:left="360"/>
              <w:contextualSpacing/>
              <w:jc w:val="both"/>
              <w:outlineLvl w:val="0"/>
              <w:rPr>
                <w:b/>
                <w:sz w:val="22"/>
                <w:lang w:val="ro-MD"/>
              </w:rPr>
            </w:pPr>
          </w:p>
          <w:p w14:paraId="3BD9C404" w14:textId="77777777" w:rsidR="00193377" w:rsidRPr="001926E5" w:rsidRDefault="00193377" w:rsidP="004E38DB">
            <w:pPr>
              <w:tabs>
                <w:tab w:val="left" w:pos="567"/>
              </w:tabs>
              <w:contextualSpacing/>
              <w:jc w:val="both"/>
              <w:rPr>
                <w:b/>
                <w:sz w:val="22"/>
                <w:lang w:val="ro-MD"/>
              </w:rPr>
            </w:pPr>
            <w:r w:rsidRPr="001926E5">
              <w:rPr>
                <w:b/>
                <w:sz w:val="22"/>
                <w:lang w:val="ro-MD"/>
              </w:rPr>
              <w:t>Nr.</w:t>
            </w:r>
          </w:p>
          <w:p w14:paraId="2C41B083" w14:textId="77777777" w:rsidR="00193377" w:rsidRPr="001926E5" w:rsidRDefault="00193377" w:rsidP="004E38DB">
            <w:pPr>
              <w:tabs>
                <w:tab w:val="left" w:pos="567"/>
              </w:tabs>
              <w:contextualSpacing/>
              <w:jc w:val="both"/>
              <w:rPr>
                <w:b/>
                <w:sz w:val="22"/>
                <w:lang w:val="ro-MD"/>
              </w:rPr>
            </w:pPr>
            <w:r w:rsidRPr="001926E5">
              <w:rPr>
                <w:b/>
                <w:sz w:val="22"/>
                <w:lang w:val="ro-MD"/>
              </w:rPr>
              <w:t>d/o</w:t>
            </w:r>
          </w:p>
        </w:tc>
        <w:tc>
          <w:tcPr>
            <w:tcW w:w="4680" w:type="dxa"/>
            <w:vAlign w:val="center"/>
          </w:tcPr>
          <w:p w14:paraId="6F1D4A02" w14:textId="77777777" w:rsidR="00193377" w:rsidRPr="001926E5" w:rsidRDefault="00193377" w:rsidP="004E38DB">
            <w:pPr>
              <w:tabs>
                <w:tab w:val="left" w:pos="567"/>
              </w:tabs>
              <w:contextualSpacing/>
              <w:jc w:val="center"/>
              <w:rPr>
                <w:b/>
                <w:sz w:val="22"/>
                <w:lang w:val="ro-MD"/>
              </w:rPr>
            </w:pPr>
            <w:r w:rsidRPr="001926E5">
              <w:rPr>
                <w:b/>
                <w:sz w:val="22"/>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51AD2650" w14:textId="77777777" w:rsidR="00193377" w:rsidRPr="001926E5" w:rsidRDefault="00193377" w:rsidP="004E38DB">
            <w:pPr>
              <w:tabs>
                <w:tab w:val="left" w:pos="567"/>
                <w:tab w:val="left" w:pos="1134"/>
              </w:tabs>
              <w:ind w:left="360"/>
              <w:contextualSpacing/>
              <w:jc w:val="center"/>
              <w:outlineLvl w:val="0"/>
              <w:rPr>
                <w:b/>
                <w:sz w:val="22"/>
                <w:lang w:val="ro-MD"/>
              </w:rPr>
            </w:pPr>
          </w:p>
          <w:p w14:paraId="7AA3A101" w14:textId="77777777" w:rsidR="00193377" w:rsidRPr="001926E5" w:rsidRDefault="00193377" w:rsidP="004E38DB">
            <w:pPr>
              <w:tabs>
                <w:tab w:val="left" w:pos="567"/>
              </w:tabs>
              <w:contextualSpacing/>
              <w:jc w:val="center"/>
              <w:rPr>
                <w:b/>
                <w:sz w:val="22"/>
                <w:lang w:val="ro-MD"/>
              </w:rPr>
            </w:pPr>
            <w:r w:rsidRPr="001926E5">
              <w:rPr>
                <w:b/>
                <w:sz w:val="22"/>
                <w:lang w:val="ro-MD"/>
              </w:rPr>
              <w:t>Unitatea de măsură</w:t>
            </w:r>
          </w:p>
          <w:p w14:paraId="72648A50" w14:textId="77777777" w:rsidR="00193377" w:rsidRPr="001926E5" w:rsidRDefault="00193377" w:rsidP="004E38DB">
            <w:pPr>
              <w:tabs>
                <w:tab w:val="left" w:pos="567"/>
              </w:tabs>
              <w:contextualSpacing/>
              <w:jc w:val="center"/>
              <w:rPr>
                <w:b/>
                <w:sz w:val="22"/>
                <w:lang w:val="ro-MD"/>
              </w:rPr>
            </w:pPr>
            <w:r w:rsidRPr="001926E5">
              <w:rPr>
                <w:b/>
                <w:sz w:val="22"/>
                <w:lang w:val="ro-MD"/>
              </w:rPr>
              <w:t>(bucăţi şi seturi)</w:t>
            </w:r>
          </w:p>
        </w:tc>
        <w:tc>
          <w:tcPr>
            <w:tcW w:w="1289" w:type="dxa"/>
            <w:vAlign w:val="center"/>
          </w:tcPr>
          <w:p w14:paraId="161B0F15" w14:textId="77777777" w:rsidR="00193377" w:rsidRPr="001926E5" w:rsidRDefault="00193377" w:rsidP="004E38DB">
            <w:pPr>
              <w:tabs>
                <w:tab w:val="left" w:pos="567"/>
                <w:tab w:val="left" w:pos="1134"/>
              </w:tabs>
              <w:ind w:left="360"/>
              <w:contextualSpacing/>
              <w:jc w:val="center"/>
              <w:outlineLvl w:val="0"/>
              <w:rPr>
                <w:b/>
                <w:sz w:val="22"/>
                <w:lang w:val="ro-MD"/>
              </w:rPr>
            </w:pPr>
          </w:p>
          <w:p w14:paraId="271E6163" w14:textId="77777777" w:rsidR="00193377" w:rsidRPr="001926E5" w:rsidRDefault="00193377" w:rsidP="004E38DB">
            <w:pPr>
              <w:tabs>
                <w:tab w:val="left" w:pos="567"/>
              </w:tabs>
              <w:contextualSpacing/>
              <w:jc w:val="center"/>
              <w:rPr>
                <w:b/>
                <w:sz w:val="22"/>
                <w:lang w:val="ro-MD"/>
              </w:rPr>
            </w:pPr>
            <w:r w:rsidRPr="001926E5">
              <w:rPr>
                <w:b/>
                <w:sz w:val="22"/>
                <w:lang w:val="ro-MD"/>
              </w:rPr>
              <w:t>Asigurate din dotare</w:t>
            </w:r>
          </w:p>
        </w:tc>
        <w:tc>
          <w:tcPr>
            <w:tcW w:w="1544" w:type="dxa"/>
            <w:vAlign w:val="center"/>
          </w:tcPr>
          <w:p w14:paraId="538AD4C0" w14:textId="77777777" w:rsidR="00193377" w:rsidRPr="001926E5" w:rsidRDefault="00193377" w:rsidP="004E38DB">
            <w:pPr>
              <w:tabs>
                <w:tab w:val="left" w:pos="567"/>
                <w:tab w:val="left" w:pos="1134"/>
              </w:tabs>
              <w:ind w:left="360"/>
              <w:contextualSpacing/>
              <w:jc w:val="center"/>
              <w:outlineLvl w:val="0"/>
              <w:rPr>
                <w:b/>
                <w:sz w:val="22"/>
                <w:lang w:val="ro-MD"/>
              </w:rPr>
            </w:pPr>
          </w:p>
          <w:p w14:paraId="1010B606" w14:textId="77777777" w:rsidR="00193377" w:rsidRPr="001926E5" w:rsidRDefault="00193377" w:rsidP="004E38DB">
            <w:pPr>
              <w:tabs>
                <w:tab w:val="left" w:pos="567"/>
              </w:tabs>
              <w:contextualSpacing/>
              <w:jc w:val="center"/>
              <w:rPr>
                <w:b/>
                <w:sz w:val="22"/>
                <w:lang w:val="ro-MD"/>
              </w:rPr>
            </w:pPr>
            <w:r w:rsidRPr="001926E5">
              <w:rPr>
                <w:b/>
                <w:sz w:val="22"/>
                <w:lang w:val="ro-MD"/>
              </w:rPr>
              <w:t>Asigurate de la terţi sau din alte surse</w:t>
            </w:r>
          </w:p>
        </w:tc>
      </w:tr>
      <w:tr w:rsidR="00193377" w:rsidRPr="00EC30C2" w14:paraId="6FFA343E" w14:textId="77777777" w:rsidTr="00193377">
        <w:trPr>
          <w:trHeight w:val="240"/>
        </w:trPr>
        <w:tc>
          <w:tcPr>
            <w:tcW w:w="720" w:type="dxa"/>
          </w:tcPr>
          <w:p w14:paraId="33FE3A89" w14:textId="77777777" w:rsidR="00193377" w:rsidRPr="00FF430B" w:rsidRDefault="00193377" w:rsidP="004E38DB">
            <w:pPr>
              <w:tabs>
                <w:tab w:val="left" w:pos="567"/>
              </w:tabs>
              <w:contextualSpacing/>
              <w:jc w:val="both"/>
              <w:rPr>
                <w:b/>
                <w:lang w:val="ro-MD"/>
              </w:rPr>
            </w:pPr>
            <w:r w:rsidRPr="00FF430B">
              <w:rPr>
                <w:b/>
                <w:lang w:val="ro-MD"/>
              </w:rPr>
              <w:t>0</w:t>
            </w:r>
          </w:p>
        </w:tc>
        <w:tc>
          <w:tcPr>
            <w:tcW w:w="4680" w:type="dxa"/>
          </w:tcPr>
          <w:p w14:paraId="3B187781" w14:textId="77777777" w:rsidR="00193377" w:rsidRPr="00FF430B" w:rsidRDefault="00193377" w:rsidP="004E38DB">
            <w:pPr>
              <w:tabs>
                <w:tab w:val="left" w:pos="567"/>
              </w:tabs>
              <w:contextualSpacing/>
              <w:jc w:val="both"/>
              <w:rPr>
                <w:b/>
                <w:lang w:val="ro-MD"/>
              </w:rPr>
            </w:pPr>
            <w:r w:rsidRPr="00FF430B">
              <w:rPr>
                <w:b/>
                <w:lang w:val="ro-MD"/>
              </w:rPr>
              <w:t xml:space="preserve">                             1</w:t>
            </w:r>
          </w:p>
        </w:tc>
        <w:tc>
          <w:tcPr>
            <w:tcW w:w="1260" w:type="dxa"/>
          </w:tcPr>
          <w:p w14:paraId="34AD729F" w14:textId="77777777" w:rsidR="00193377" w:rsidRPr="00FF430B" w:rsidRDefault="00193377" w:rsidP="004E38DB">
            <w:pPr>
              <w:tabs>
                <w:tab w:val="left" w:pos="567"/>
              </w:tabs>
              <w:contextualSpacing/>
              <w:jc w:val="both"/>
              <w:rPr>
                <w:b/>
                <w:lang w:val="ro-MD"/>
              </w:rPr>
            </w:pPr>
            <w:r w:rsidRPr="00FF430B">
              <w:rPr>
                <w:b/>
                <w:lang w:val="ro-MD"/>
              </w:rPr>
              <w:t>2</w:t>
            </w:r>
          </w:p>
        </w:tc>
        <w:tc>
          <w:tcPr>
            <w:tcW w:w="1289" w:type="dxa"/>
          </w:tcPr>
          <w:p w14:paraId="7D1300AB" w14:textId="77777777" w:rsidR="00193377" w:rsidRPr="00FF430B" w:rsidRDefault="00193377" w:rsidP="004E38DB">
            <w:pPr>
              <w:tabs>
                <w:tab w:val="left" w:pos="567"/>
              </w:tabs>
              <w:contextualSpacing/>
              <w:jc w:val="both"/>
              <w:rPr>
                <w:b/>
                <w:lang w:val="ro-MD"/>
              </w:rPr>
            </w:pPr>
            <w:r w:rsidRPr="00FF430B">
              <w:rPr>
                <w:b/>
                <w:lang w:val="ro-MD"/>
              </w:rPr>
              <w:t>3</w:t>
            </w:r>
          </w:p>
        </w:tc>
        <w:tc>
          <w:tcPr>
            <w:tcW w:w="1544" w:type="dxa"/>
          </w:tcPr>
          <w:p w14:paraId="5D0DA830" w14:textId="77777777" w:rsidR="00193377" w:rsidRPr="00FF430B" w:rsidRDefault="00193377" w:rsidP="004E38DB">
            <w:pPr>
              <w:tabs>
                <w:tab w:val="left" w:pos="567"/>
              </w:tabs>
              <w:contextualSpacing/>
              <w:jc w:val="both"/>
              <w:rPr>
                <w:b/>
                <w:lang w:val="ro-MD"/>
              </w:rPr>
            </w:pPr>
            <w:r w:rsidRPr="00FF430B">
              <w:rPr>
                <w:b/>
                <w:lang w:val="ro-MD"/>
              </w:rPr>
              <w:t>4</w:t>
            </w:r>
          </w:p>
        </w:tc>
      </w:tr>
      <w:tr w:rsidR="00193377" w:rsidRPr="00EC30C2" w14:paraId="7F03DD14" w14:textId="77777777" w:rsidTr="00193377">
        <w:trPr>
          <w:trHeight w:val="240"/>
        </w:trPr>
        <w:tc>
          <w:tcPr>
            <w:tcW w:w="720" w:type="dxa"/>
          </w:tcPr>
          <w:p w14:paraId="6CB3238F" w14:textId="77777777" w:rsidR="00193377" w:rsidRPr="00FF430B" w:rsidRDefault="00193377" w:rsidP="004E38DB">
            <w:pPr>
              <w:tabs>
                <w:tab w:val="left" w:pos="567"/>
              </w:tabs>
              <w:contextualSpacing/>
              <w:jc w:val="both"/>
              <w:rPr>
                <w:lang w:val="ro-MD"/>
              </w:rPr>
            </w:pPr>
            <w:r w:rsidRPr="00FF430B">
              <w:rPr>
                <w:lang w:val="ro-MD"/>
              </w:rPr>
              <w:t>1.</w:t>
            </w:r>
          </w:p>
        </w:tc>
        <w:tc>
          <w:tcPr>
            <w:tcW w:w="4680" w:type="dxa"/>
          </w:tcPr>
          <w:p w14:paraId="2F681AAA" w14:textId="77777777" w:rsidR="00193377" w:rsidRPr="00FF430B" w:rsidRDefault="00193377" w:rsidP="004E38DB">
            <w:pPr>
              <w:keepNext/>
              <w:keepLines/>
              <w:tabs>
                <w:tab w:val="left" w:pos="567"/>
              </w:tabs>
              <w:spacing w:before="200"/>
              <w:contextualSpacing/>
              <w:jc w:val="both"/>
              <w:outlineLvl w:val="2"/>
              <w:rPr>
                <w:lang w:val="ro-MD"/>
              </w:rPr>
            </w:pPr>
          </w:p>
        </w:tc>
        <w:tc>
          <w:tcPr>
            <w:tcW w:w="1260" w:type="dxa"/>
          </w:tcPr>
          <w:p w14:paraId="47D3AD05" w14:textId="77777777" w:rsidR="00193377" w:rsidRPr="00FF430B" w:rsidRDefault="00193377" w:rsidP="004E38DB">
            <w:pPr>
              <w:keepNext/>
              <w:keepLines/>
              <w:tabs>
                <w:tab w:val="left" w:pos="567"/>
              </w:tabs>
              <w:spacing w:before="200"/>
              <w:contextualSpacing/>
              <w:jc w:val="both"/>
              <w:outlineLvl w:val="2"/>
              <w:rPr>
                <w:lang w:val="ro-MD"/>
              </w:rPr>
            </w:pPr>
          </w:p>
        </w:tc>
        <w:tc>
          <w:tcPr>
            <w:tcW w:w="1289" w:type="dxa"/>
          </w:tcPr>
          <w:p w14:paraId="1EA17AAD" w14:textId="77777777" w:rsidR="00193377" w:rsidRPr="00FF430B" w:rsidRDefault="00193377" w:rsidP="004E38DB">
            <w:pPr>
              <w:keepNext/>
              <w:keepLines/>
              <w:tabs>
                <w:tab w:val="left" w:pos="567"/>
              </w:tabs>
              <w:spacing w:before="200"/>
              <w:contextualSpacing/>
              <w:jc w:val="both"/>
              <w:outlineLvl w:val="2"/>
              <w:rPr>
                <w:lang w:val="ro-MD"/>
              </w:rPr>
            </w:pPr>
          </w:p>
        </w:tc>
        <w:tc>
          <w:tcPr>
            <w:tcW w:w="1544" w:type="dxa"/>
          </w:tcPr>
          <w:p w14:paraId="33EBFADE" w14:textId="77777777" w:rsidR="00193377" w:rsidRPr="00FF430B" w:rsidRDefault="00193377" w:rsidP="004E38DB">
            <w:pPr>
              <w:keepNext/>
              <w:keepLines/>
              <w:tabs>
                <w:tab w:val="left" w:pos="567"/>
              </w:tabs>
              <w:spacing w:before="200"/>
              <w:contextualSpacing/>
              <w:jc w:val="both"/>
              <w:outlineLvl w:val="2"/>
              <w:rPr>
                <w:lang w:val="ro-MD"/>
              </w:rPr>
            </w:pPr>
          </w:p>
        </w:tc>
      </w:tr>
      <w:tr w:rsidR="00193377" w:rsidRPr="00EC30C2" w14:paraId="542E83D1" w14:textId="77777777" w:rsidTr="00193377">
        <w:trPr>
          <w:trHeight w:val="240"/>
        </w:trPr>
        <w:tc>
          <w:tcPr>
            <w:tcW w:w="720" w:type="dxa"/>
          </w:tcPr>
          <w:p w14:paraId="52453E94" w14:textId="77777777" w:rsidR="00193377" w:rsidRPr="00FF430B" w:rsidRDefault="00193377" w:rsidP="004E38DB">
            <w:pPr>
              <w:tabs>
                <w:tab w:val="left" w:pos="567"/>
              </w:tabs>
              <w:contextualSpacing/>
              <w:jc w:val="both"/>
              <w:rPr>
                <w:lang w:val="ro-MD"/>
              </w:rPr>
            </w:pPr>
            <w:r w:rsidRPr="00FF430B">
              <w:rPr>
                <w:lang w:val="ro-MD"/>
              </w:rPr>
              <w:t>2.</w:t>
            </w:r>
          </w:p>
        </w:tc>
        <w:tc>
          <w:tcPr>
            <w:tcW w:w="4680" w:type="dxa"/>
          </w:tcPr>
          <w:p w14:paraId="457E8669" w14:textId="77777777" w:rsidR="00193377" w:rsidRPr="00FF430B" w:rsidRDefault="00193377" w:rsidP="004E38DB">
            <w:pPr>
              <w:keepNext/>
              <w:keepLines/>
              <w:tabs>
                <w:tab w:val="left" w:pos="567"/>
              </w:tabs>
              <w:spacing w:before="200"/>
              <w:contextualSpacing/>
              <w:jc w:val="both"/>
              <w:outlineLvl w:val="2"/>
              <w:rPr>
                <w:lang w:val="ro-MD"/>
              </w:rPr>
            </w:pPr>
          </w:p>
        </w:tc>
        <w:tc>
          <w:tcPr>
            <w:tcW w:w="1260" w:type="dxa"/>
          </w:tcPr>
          <w:p w14:paraId="21F75166" w14:textId="77777777" w:rsidR="00193377" w:rsidRPr="00FF430B" w:rsidRDefault="00193377" w:rsidP="004E38DB">
            <w:pPr>
              <w:keepNext/>
              <w:keepLines/>
              <w:tabs>
                <w:tab w:val="left" w:pos="567"/>
              </w:tabs>
              <w:spacing w:before="200"/>
              <w:contextualSpacing/>
              <w:jc w:val="both"/>
              <w:outlineLvl w:val="2"/>
              <w:rPr>
                <w:lang w:val="ro-MD"/>
              </w:rPr>
            </w:pPr>
          </w:p>
        </w:tc>
        <w:tc>
          <w:tcPr>
            <w:tcW w:w="1289" w:type="dxa"/>
          </w:tcPr>
          <w:p w14:paraId="27FA7512" w14:textId="77777777" w:rsidR="00193377" w:rsidRPr="00FF430B" w:rsidRDefault="00193377" w:rsidP="004E38DB">
            <w:pPr>
              <w:keepNext/>
              <w:keepLines/>
              <w:tabs>
                <w:tab w:val="left" w:pos="567"/>
              </w:tabs>
              <w:spacing w:before="200"/>
              <w:contextualSpacing/>
              <w:jc w:val="both"/>
              <w:outlineLvl w:val="2"/>
              <w:rPr>
                <w:lang w:val="ro-MD"/>
              </w:rPr>
            </w:pPr>
          </w:p>
        </w:tc>
        <w:tc>
          <w:tcPr>
            <w:tcW w:w="1544" w:type="dxa"/>
          </w:tcPr>
          <w:p w14:paraId="4E6A0429" w14:textId="77777777" w:rsidR="00193377" w:rsidRPr="00FF430B" w:rsidRDefault="00193377" w:rsidP="004E38DB">
            <w:pPr>
              <w:keepNext/>
              <w:keepLines/>
              <w:tabs>
                <w:tab w:val="left" w:pos="567"/>
              </w:tabs>
              <w:spacing w:before="200"/>
              <w:contextualSpacing/>
              <w:jc w:val="both"/>
              <w:outlineLvl w:val="2"/>
              <w:rPr>
                <w:lang w:val="ro-MD"/>
              </w:rPr>
            </w:pPr>
          </w:p>
        </w:tc>
      </w:tr>
      <w:tr w:rsidR="00193377" w:rsidRPr="00EC30C2" w14:paraId="2BBC1FD3" w14:textId="77777777" w:rsidTr="00193377">
        <w:trPr>
          <w:trHeight w:val="240"/>
        </w:trPr>
        <w:tc>
          <w:tcPr>
            <w:tcW w:w="720" w:type="dxa"/>
          </w:tcPr>
          <w:p w14:paraId="1783CA7C" w14:textId="77777777" w:rsidR="00193377" w:rsidRPr="00FF430B" w:rsidRDefault="00193377" w:rsidP="004E38DB">
            <w:pPr>
              <w:tabs>
                <w:tab w:val="left" w:pos="567"/>
              </w:tabs>
              <w:contextualSpacing/>
              <w:jc w:val="both"/>
              <w:rPr>
                <w:lang w:val="ro-MD"/>
              </w:rPr>
            </w:pPr>
            <w:r w:rsidRPr="00FF430B">
              <w:rPr>
                <w:lang w:val="ro-MD"/>
              </w:rPr>
              <w:t>3.</w:t>
            </w:r>
          </w:p>
        </w:tc>
        <w:tc>
          <w:tcPr>
            <w:tcW w:w="4680" w:type="dxa"/>
          </w:tcPr>
          <w:p w14:paraId="35FBBD8E" w14:textId="77777777" w:rsidR="00193377" w:rsidRPr="00FF430B" w:rsidRDefault="00193377" w:rsidP="004E38DB">
            <w:pPr>
              <w:keepNext/>
              <w:keepLines/>
              <w:tabs>
                <w:tab w:val="left" w:pos="567"/>
              </w:tabs>
              <w:spacing w:before="200"/>
              <w:contextualSpacing/>
              <w:jc w:val="both"/>
              <w:outlineLvl w:val="2"/>
              <w:rPr>
                <w:lang w:val="ro-MD"/>
              </w:rPr>
            </w:pPr>
          </w:p>
        </w:tc>
        <w:tc>
          <w:tcPr>
            <w:tcW w:w="1260" w:type="dxa"/>
          </w:tcPr>
          <w:p w14:paraId="15A3C781" w14:textId="77777777" w:rsidR="00193377" w:rsidRPr="00FF430B" w:rsidRDefault="00193377" w:rsidP="004E38DB">
            <w:pPr>
              <w:keepNext/>
              <w:keepLines/>
              <w:tabs>
                <w:tab w:val="left" w:pos="567"/>
              </w:tabs>
              <w:spacing w:before="200"/>
              <w:contextualSpacing/>
              <w:jc w:val="both"/>
              <w:outlineLvl w:val="2"/>
              <w:rPr>
                <w:lang w:val="ro-MD"/>
              </w:rPr>
            </w:pPr>
          </w:p>
        </w:tc>
        <w:tc>
          <w:tcPr>
            <w:tcW w:w="1289" w:type="dxa"/>
          </w:tcPr>
          <w:p w14:paraId="47296E50" w14:textId="77777777" w:rsidR="00193377" w:rsidRPr="00FF430B" w:rsidRDefault="00193377" w:rsidP="004E38DB">
            <w:pPr>
              <w:keepNext/>
              <w:keepLines/>
              <w:tabs>
                <w:tab w:val="left" w:pos="567"/>
              </w:tabs>
              <w:spacing w:before="200"/>
              <w:contextualSpacing/>
              <w:jc w:val="both"/>
              <w:outlineLvl w:val="2"/>
              <w:rPr>
                <w:lang w:val="ro-MD"/>
              </w:rPr>
            </w:pPr>
          </w:p>
        </w:tc>
        <w:tc>
          <w:tcPr>
            <w:tcW w:w="1544" w:type="dxa"/>
          </w:tcPr>
          <w:p w14:paraId="1B79D3B9" w14:textId="77777777" w:rsidR="00193377" w:rsidRPr="00FF430B" w:rsidRDefault="00193377" w:rsidP="004E38DB">
            <w:pPr>
              <w:keepNext/>
              <w:keepLines/>
              <w:tabs>
                <w:tab w:val="left" w:pos="567"/>
              </w:tabs>
              <w:spacing w:before="200"/>
              <w:contextualSpacing/>
              <w:jc w:val="both"/>
              <w:outlineLvl w:val="2"/>
              <w:rPr>
                <w:lang w:val="ro-MD"/>
              </w:rPr>
            </w:pPr>
          </w:p>
        </w:tc>
      </w:tr>
      <w:tr w:rsidR="00193377" w:rsidRPr="00EC30C2" w14:paraId="55880D8F" w14:textId="77777777" w:rsidTr="00193377">
        <w:trPr>
          <w:trHeight w:val="240"/>
        </w:trPr>
        <w:tc>
          <w:tcPr>
            <w:tcW w:w="720" w:type="dxa"/>
          </w:tcPr>
          <w:p w14:paraId="6B1D9D4B" w14:textId="77777777" w:rsidR="00193377" w:rsidRPr="00FF430B" w:rsidRDefault="00193377" w:rsidP="004E38DB">
            <w:pPr>
              <w:tabs>
                <w:tab w:val="left" w:pos="567"/>
              </w:tabs>
              <w:contextualSpacing/>
              <w:jc w:val="both"/>
              <w:rPr>
                <w:lang w:val="ro-MD"/>
              </w:rPr>
            </w:pPr>
            <w:r w:rsidRPr="00FF430B">
              <w:rPr>
                <w:lang w:val="ro-MD"/>
              </w:rPr>
              <w:t>.</w:t>
            </w:r>
          </w:p>
        </w:tc>
        <w:tc>
          <w:tcPr>
            <w:tcW w:w="4680" w:type="dxa"/>
          </w:tcPr>
          <w:p w14:paraId="6A283690" w14:textId="77777777" w:rsidR="00193377" w:rsidRPr="00FF430B" w:rsidRDefault="00193377" w:rsidP="004E38DB">
            <w:pPr>
              <w:keepNext/>
              <w:keepLines/>
              <w:tabs>
                <w:tab w:val="left" w:pos="567"/>
              </w:tabs>
              <w:spacing w:before="200"/>
              <w:contextualSpacing/>
              <w:jc w:val="both"/>
              <w:outlineLvl w:val="2"/>
              <w:rPr>
                <w:lang w:val="ro-MD"/>
              </w:rPr>
            </w:pPr>
          </w:p>
        </w:tc>
        <w:tc>
          <w:tcPr>
            <w:tcW w:w="1260" w:type="dxa"/>
          </w:tcPr>
          <w:p w14:paraId="23C216F1" w14:textId="77777777" w:rsidR="00193377" w:rsidRPr="00FF430B" w:rsidRDefault="00193377" w:rsidP="004E38DB">
            <w:pPr>
              <w:keepNext/>
              <w:keepLines/>
              <w:tabs>
                <w:tab w:val="left" w:pos="567"/>
              </w:tabs>
              <w:spacing w:before="200"/>
              <w:contextualSpacing/>
              <w:jc w:val="both"/>
              <w:outlineLvl w:val="2"/>
              <w:rPr>
                <w:lang w:val="ro-MD"/>
              </w:rPr>
            </w:pPr>
          </w:p>
        </w:tc>
        <w:tc>
          <w:tcPr>
            <w:tcW w:w="1289" w:type="dxa"/>
          </w:tcPr>
          <w:p w14:paraId="67F6F337" w14:textId="77777777" w:rsidR="00193377" w:rsidRPr="00FF430B" w:rsidRDefault="00193377" w:rsidP="004E38DB">
            <w:pPr>
              <w:keepNext/>
              <w:keepLines/>
              <w:tabs>
                <w:tab w:val="left" w:pos="567"/>
              </w:tabs>
              <w:spacing w:before="200"/>
              <w:contextualSpacing/>
              <w:jc w:val="both"/>
              <w:outlineLvl w:val="2"/>
              <w:rPr>
                <w:lang w:val="ro-MD"/>
              </w:rPr>
            </w:pPr>
          </w:p>
        </w:tc>
        <w:tc>
          <w:tcPr>
            <w:tcW w:w="1544" w:type="dxa"/>
          </w:tcPr>
          <w:p w14:paraId="07DD72C1" w14:textId="77777777" w:rsidR="00193377" w:rsidRPr="00FF430B" w:rsidRDefault="00193377" w:rsidP="004E38DB">
            <w:pPr>
              <w:keepNext/>
              <w:keepLines/>
              <w:tabs>
                <w:tab w:val="left" w:pos="567"/>
              </w:tabs>
              <w:spacing w:before="200"/>
              <w:contextualSpacing/>
              <w:jc w:val="both"/>
              <w:outlineLvl w:val="2"/>
              <w:rPr>
                <w:lang w:val="ro-MD"/>
              </w:rPr>
            </w:pPr>
          </w:p>
        </w:tc>
      </w:tr>
      <w:tr w:rsidR="00193377" w:rsidRPr="00EC30C2" w14:paraId="58A5702D" w14:textId="77777777" w:rsidTr="00193377">
        <w:trPr>
          <w:trHeight w:val="240"/>
        </w:trPr>
        <w:tc>
          <w:tcPr>
            <w:tcW w:w="720" w:type="dxa"/>
          </w:tcPr>
          <w:p w14:paraId="5F7D10AC" w14:textId="77777777" w:rsidR="00193377" w:rsidRPr="00FF430B" w:rsidRDefault="00193377" w:rsidP="004E38DB">
            <w:pPr>
              <w:keepNext/>
              <w:keepLines/>
              <w:tabs>
                <w:tab w:val="left" w:pos="567"/>
              </w:tabs>
              <w:spacing w:before="200"/>
              <w:contextualSpacing/>
              <w:jc w:val="both"/>
              <w:outlineLvl w:val="2"/>
              <w:rPr>
                <w:lang w:val="ro-MD"/>
              </w:rPr>
            </w:pPr>
          </w:p>
        </w:tc>
        <w:tc>
          <w:tcPr>
            <w:tcW w:w="4680" w:type="dxa"/>
          </w:tcPr>
          <w:p w14:paraId="5BF57BA3" w14:textId="77777777" w:rsidR="00193377" w:rsidRPr="00FF430B" w:rsidRDefault="00193377" w:rsidP="004E38DB">
            <w:pPr>
              <w:keepNext/>
              <w:keepLines/>
              <w:tabs>
                <w:tab w:val="left" w:pos="567"/>
              </w:tabs>
              <w:spacing w:before="200"/>
              <w:contextualSpacing/>
              <w:jc w:val="both"/>
              <w:outlineLvl w:val="2"/>
              <w:rPr>
                <w:lang w:val="ro-MD"/>
              </w:rPr>
            </w:pPr>
          </w:p>
        </w:tc>
        <w:tc>
          <w:tcPr>
            <w:tcW w:w="1260" w:type="dxa"/>
          </w:tcPr>
          <w:p w14:paraId="7394FE4B" w14:textId="77777777" w:rsidR="00193377" w:rsidRPr="00FF430B" w:rsidRDefault="00193377" w:rsidP="004E38DB">
            <w:pPr>
              <w:keepNext/>
              <w:keepLines/>
              <w:tabs>
                <w:tab w:val="left" w:pos="567"/>
              </w:tabs>
              <w:spacing w:before="200"/>
              <w:contextualSpacing/>
              <w:jc w:val="both"/>
              <w:outlineLvl w:val="2"/>
              <w:rPr>
                <w:lang w:val="ro-MD"/>
              </w:rPr>
            </w:pPr>
          </w:p>
        </w:tc>
        <w:tc>
          <w:tcPr>
            <w:tcW w:w="1289" w:type="dxa"/>
          </w:tcPr>
          <w:p w14:paraId="35EC7A88" w14:textId="77777777" w:rsidR="00193377" w:rsidRPr="00FF430B" w:rsidRDefault="00193377" w:rsidP="004E38DB">
            <w:pPr>
              <w:keepNext/>
              <w:keepLines/>
              <w:tabs>
                <w:tab w:val="left" w:pos="567"/>
              </w:tabs>
              <w:spacing w:before="200"/>
              <w:contextualSpacing/>
              <w:jc w:val="both"/>
              <w:outlineLvl w:val="2"/>
              <w:rPr>
                <w:lang w:val="ro-MD"/>
              </w:rPr>
            </w:pPr>
          </w:p>
        </w:tc>
        <w:tc>
          <w:tcPr>
            <w:tcW w:w="1544" w:type="dxa"/>
          </w:tcPr>
          <w:p w14:paraId="4C2593D7" w14:textId="77777777" w:rsidR="00193377" w:rsidRPr="00FF430B" w:rsidRDefault="00193377" w:rsidP="004E38DB">
            <w:pPr>
              <w:keepNext/>
              <w:keepLines/>
              <w:tabs>
                <w:tab w:val="left" w:pos="567"/>
              </w:tabs>
              <w:spacing w:before="200"/>
              <w:contextualSpacing/>
              <w:jc w:val="both"/>
              <w:outlineLvl w:val="2"/>
              <w:rPr>
                <w:lang w:val="ro-MD"/>
              </w:rPr>
            </w:pPr>
          </w:p>
        </w:tc>
      </w:tr>
      <w:tr w:rsidR="00193377" w:rsidRPr="00EC30C2" w14:paraId="337EA5CF" w14:textId="77777777" w:rsidTr="00193377">
        <w:trPr>
          <w:trHeight w:val="240"/>
        </w:trPr>
        <w:tc>
          <w:tcPr>
            <w:tcW w:w="720" w:type="dxa"/>
          </w:tcPr>
          <w:p w14:paraId="5DCD5CB7" w14:textId="77777777" w:rsidR="00193377" w:rsidRPr="00FF430B" w:rsidRDefault="00193377" w:rsidP="004E38DB">
            <w:pPr>
              <w:tabs>
                <w:tab w:val="left" w:pos="567"/>
              </w:tabs>
              <w:contextualSpacing/>
              <w:jc w:val="both"/>
              <w:rPr>
                <w:lang w:val="ro-MD"/>
              </w:rPr>
            </w:pPr>
            <w:r w:rsidRPr="00FF430B">
              <w:rPr>
                <w:lang w:val="ro-MD"/>
              </w:rPr>
              <w:t>n</w:t>
            </w:r>
          </w:p>
        </w:tc>
        <w:tc>
          <w:tcPr>
            <w:tcW w:w="4680" w:type="dxa"/>
          </w:tcPr>
          <w:p w14:paraId="2A6AC7AD" w14:textId="77777777" w:rsidR="00193377" w:rsidRPr="00FF430B" w:rsidRDefault="00193377" w:rsidP="004E38DB">
            <w:pPr>
              <w:keepNext/>
              <w:keepLines/>
              <w:tabs>
                <w:tab w:val="left" w:pos="567"/>
              </w:tabs>
              <w:spacing w:before="200"/>
              <w:contextualSpacing/>
              <w:jc w:val="both"/>
              <w:outlineLvl w:val="2"/>
              <w:rPr>
                <w:lang w:val="ro-MD"/>
              </w:rPr>
            </w:pPr>
          </w:p>
        </w:tc>
        <w:tc>
          <w:tcPr>
            <w:tcW w:w="1260" w:type="dxa"/>
          </w:tcPr>
          <w:p w14:paraId="5D7B009A" w14:textId="77777777" w:rsidR="00193377" w:rsidRPr="00FF430B" w:rsidRDefault="00193377" w:rsidP="004E38DB">
            <w:pPr>
              <w:keepNext/>
              <w:keepLines/>
              <w:tabs>
                <w:tab w:val="left" w:pos="567"/>
              </w:tabs>
              <w:spacing w:before="200"/>
              <w:contextualSpacing/>
              <w:jc w:val="both"/>
              <w:outlineLvl w:val="2"/>
              <w:rPr>
                <w:lang w:val="ro-MD"/>
              </w:rPr>
            </w:pPr>
          </w:p>
        </w:tc>
        <w:tc>
          <w:tcPr>
            <w:tcW w:w="1289" w:type="dxa"/>
          </w:tcPr>
          <w:p w14:paraId="52D2FC18" w14:textId="77777777" w:rsidR="00193377" w:rsidRPr="00FF430B" w:rsidRDefault="00193377" w:rsidP="004E38DB">
            <w:pPr>
              <w:keepNext/>
              <w:keepLines/>
              <w:tabs>
                <w:tab w:val="left" w:pos="567"/>
              </w:tabs>
              <w:spacing w:before="200"/>
              <w:contextualSpacing/>
              <w:jc w:val="both"/>
              <w:outlineLvl w:val="2"/>
              <w:rPr>
                <w:lang w:val="ro-MD"/>
              </w:rPr>
            </w:pPr>
          </w:p>
        </w:tc>
        <w:tc>
          <w:tcPr>
            <w:tcW w:w="1544" w:type="dxa"/>
          </w:tcPr>
          <w:p w14:paraId="031E10FF" w14:textId="77777777" w:rsidR="00193377" w:rsidRPr="00FF430B" w:rsidRDefault="00193377" w:rsidP="004E38DB">
            <w:pPr>
              <w:keepNext/>
              <w:keepLines/>
              <w:tabs>
                <w:tab w:val="left" w:pos="567"/>
              </w:tabs>
              <w:spacing w:before="200"/>
              <w:contextualSpacing/>
              <w:jc w:val="both"/>
              <w:outlineLvl w:val="2"/>
              <w:rPr>
                <w:lang w:val="ro-MD"/>
              </w:rPr>
            </w:pPr>
          </w:p>
        </w:tc>
      </w:tr>
    </w:tbl>
    <w:p w14:paraId="1CABBF42" w14:textId="77777777" w:rsidR="00193377" w:rsidRPr="00FF430B" w:rsidRDefault="00193377" w:rsidP="004E38DB">
      <w:pPr>
        <w:contextualSpacing/>
        <w:jc w:val="both"/>
        <w:rPr>
          <w:rFonts w:eastAsia="PMingLiU"/>
          <w:lang w:val="ro-MD" w:eastAsia="zh-CN"/>
        </w:rPr>
      </w:pPr>
    </w:p>
    <w:p w14:paraId="03D51548" w14:textId="77777777" w:rsidR="00193377" w:rsidRPr="00FF430B" w:rsidRDefault="00193377" w:rsidP="004E38DB">
      <w:pPr>
        <w:contextualSpacing/>
        <w:jc w:val="both"/>
        <w:rPr>
          <w:rFonts w:eastAsia="PMingLiU"/>
          <w:lang w:val="ro-MD" w:eastAsia="zh-CN"/>
        </w:rPr>
      </w:pPr>
    </w:p>
    <w:p w14:paraId="209E1784" w14:textId="77777777" w:rsidR="00193377" w:rsidRPr="00FF430B" w:rsidRDefault="00193377" w:rsidP="004E38DB">
      <w:pPr>
        <w:contextualSpacing/>
        <w:jc w:val="both"/>
        <w:rPr>
          <w:rFonts w:eastAsia="PMingLiU"/>
          <w:lang w:val="ro-MD" w:eastAsia="zh-CN"/>
        </w:rPr>
      </w:pPr>
      <w:r w:rsidRPr="00FF430B">
        <w:rPr>
          <w:rFonts w:eastAsia="PMingLiU"/>
          <w:lang w:val="ro-MD" w:eastAsia="zh-CN"/>
        </w:rPr>
        <w:t>Semnat: _________________________________________</w:t>
      </w:r>
    </w:p>
    <w:p w14:paraId="6BF8EACF" w14:textId="77777777" w:rsidR="00193377" w:rsidRPr="00FF430B" w:rsidRDefault="00193377" w:rsidP="004E38DB">
      <w:pPr>
        <w:contextualSpacing/>
        <w:jc w:val="both"/>
        <w:rPr>
          <w:rFonts w:eastAsia="PMingLiU"/>
          <w:lang w:val="ro-MD" w:eastAsia="zh-CN"/>
        </w:rPr>
      </w:pPr>
      <w:r w:rsidRPr="00FF430B">
        <w:rPr>
          <w:rFonts w:eastAsia="PMingLiU"/>
          <w:lang w:val="ro-MD" w:eastAsia="zh-CN"/>
        </w:rPr>
        <w:t>Nume: __________________________________________</w:t>
      </w:r>
    </w:p>
    <w:p w14:paraId="4754E875" w14:textId="77777777" w:rsidR="00193377" w:rsidRPr="00FF430B" w:rsidRDefault="00193377" w:rsidP="004E38DB">
      <w:pPr>
        <w:contextualSpacing/>
        <w:jc w:val="both"/>
        <w:rPr>
          <w:rFonts w:eastAsia="PMingLiU"/>
          <w:lang w:val="ro-MD" w:eastAsia="zh-CN"/>
        </w:rPr>
      </w:pPr>
      <w:r w:rsidRPr="00FF430B">
        <w:rPr>
          <w:rFonts w:eastAsia="PMingLiU"/>
          <w:lang w:val="ro-MD" w:eastAsia="zh-CN"/>
        </w:rPr>
        <w:t>Funcţia în cadrul întreprinderii: ____________________________</w:t>
      </w:r>
    </w:p>
    <w:p w14:paraId="1F66A1A7" w14:textId="77777777" w:rsidR="00193377" w:rsidRPr="00FF430B" w:rsidRDefault="00193377" w:rsidP="004E38DB">
      <w:pPr>
        <w:contextualSpacing/>
        <w:jc w:val="both"/>
        <w:rPr>
          <w:rFonts w:eastAsia="PMingLiU"/>
          <w:lang w:val="ro-MD" w:eastAsia="zh-CN"/>
        </w:rPr>
      </w:pPr>
      <w:r w:rsidRPr="00FF430B">
        <w:rPr>
          <w:rFonts w:eastAsia="PMingLiU"/>
          <w:lang w:val="ro-MD" w:eastAsia="zh-CN"/>
        </w:rPr>
        <w:t>Denumirea întreprinderii: _________________________________</w:t>
      </w:r>
    </w:p>
    <w:p w14:paraId="3F5452A5" w14:textId="77777777" w:rsidR="00193377" w:rsidRPr="00FF430B" w:rsidRDefault="00193377" w:rsidP="004E38DB">
      <w:pPr>
        <w:spacing w:after="200" w:line="276" w:lineRule="auto"/>
        <w:contextualSpacing/>
        <w:jc w:val="center"/>
        <w:rPr>
          <w:rFonts w:eastAsia="PMingLiU"/>
          <w:lang w:val="ro-MD" w:eastAsia="zh-CN"/>
        </w:rPr>
      </w:pPr>
      <w:bookmarkStart w:id="13" w:name="_Toc449692113"/>
    </w:p>
    <w:p w14:paraId="20F348A7" w14:textId="77777777" w:rsidR="00193377" w:rsidRPr="00FF430B" w:rsidRDefault="00193377" w:rsidP="004E38DB">
      <w:pPr>
        <w:spacing w:line="276" w:lineRule="auto"/>
        <w:contextualSpacing/>
        <w:jc w:val="center"/>
        <w:rPr>
          <w:rFonts w:eastAsia="PMingLiU"/>
          <w:b/>
          <w:lang w:val="ro-MD" w:eastAsia="zh-CN"/>
        </w:rPr>
      </w:pPr>
    </w:p>
    <w:p w14:paraId="3036F7CD" w14:textId="77777777" w:rsidR="00193377" w:rsidRPr="00FF430B" w:rsidRDefault="00193377" w:rsidP="004E38DB">
      <w:pPr>
        <w:spacing w:line="276" w:lineRule="auto"/>
        <w:contextualSpacing/>
        <w:jc w:val="center"/>
        <w:rPr>
          <w:rFonts w:eastAsia="PMingLiU"/>
          <w:b/>
          <w:lang w:val="ro-MD" w:eastAsia="zh-CN"/>
        </w:rPr>
      </w:pPr>
    </w:p>
    <w:p w14:paraId="47CD31BD" w14:textId="77777777" w:rsidR="00193377" w:rsidRPr="00FF430B" w:rsidRDefault="00193377" w:rsidP="004E38DB">
      <w:pPr>
        <w:spacing w:line="276" w:lineRule="auto"/>
        <w:contextualSpacing/>
        <w:jc w:val="center"/>
        <w:rPr>
          <w:rFonts w:eastAsia="PMingLiU"/>
          <w:b/>
          <w:lang w:val="ro-MD" w:eastAsia="zh-CN"/>
        </w:rPr>
      </w:pPr>
    </w:p>
    <w:p w14:paraId="25F9F754" w14:textId="77777777" w:rsidR="00193377" w:rsidRPr="00FF430B" w:rsidRDefault="00193377" w:rsidP="004E38DB">
      <w:pPr>
        <w:spacing w:line="276" w:lineRule="auto"/>
        <w:contextualSpacing/>
        <w:jc w:val="center"/>
        <w:rPr>
          <w:rFonts w:eastAsia="PMingLiU"/>
          <w:b/>
          <w:lang w:val="ro-MD" w:eastAsia="zh-CN"/>
        </w:rPr>
      </w:pPr>
    </w:p>
    <w:p w14:paraId="019218ED" w14:textId="77777777" w:rsidR="00193377" w:rsidRPr="00FF430B" w:rsidRDefault="00193377" w:rsidP="004E38DB">
      <w:pPr>
        <w:spacing w:line="276" w:lineRule="auto"/>
        <w:contextualSpacing/>
        <w:jc w:val="center"/>
        <w:rPr>
          <w:rFonts w:eastAsia="PMingLiU"/>
          <w:b/>
          <w:lang w:val="ro-MD" w:eastAsia="zh-CN"/>
        </w:rPr>
      </w:pPr>
    </w:p>
    <w:p w14:paraId="5CD2F38B" w14:textId="77777777" w:rsidR="00193377" w:rsidRPr="00FF430B" w:rsidRDefault="00193377" w:rsidP="004E38DB">
      <w:pPr>
        <w:spacing w:line="276" w:lineRule="auto"/>
        <w:contextualSpacing/>
        <w:jc w:val="center"/>
        <w:rPr>
          <w:rFonts w:eastAsia="PMingLiU"/>
          <w:b/>
          <w:lang w:val="ro-MD" w:eastAsia="zh-CN"/>
        </w:rPr>
      </w:pPr>
    </w:p>
    <w:p w14:paraId="23D60539" w14:textId="77777777" w:rsidR="00193377" w:rsidRPr="00FF430B" w:rsidRDefault="00193377" w:rsidP="004E38DB">
      <w:pPr>
        <w:spacing w:line="276" w:lineRule="auto"/>
        <w:contextualSpacing/>
        <w:jc w:val="center"/>
        <w:rPr>
          <w:rFonts w:eastAsia="PMingLiU"/>
          <w:b/>
          <w:lang w:val="ro-MD" w:eastAsia="zh-CN"/>
        </w:rPr>
      </w:pPr>
    </w:p>
    <w:p w14:paraId="649325F6" w14:textId="77777777" w:rsidR="00193377" w:rsidRPr="00FF430B" w:rsidRDefault="00193377" w:rsidP="004E38DB">
      <w:pPr>
        <w:spacing w:line="276" w:lineRule="auto"/>
        <w:contextualSpacing/>
        <w:jc w:val="center"/>
        <w:rPr>
          <w:rFonts w:eastAsia="PMingLiU"/>
          <w:b/>
          <w:lang w:val="ro-MD" w:eastAsia="zh-CN"/>
        </w:rPr>
      </w:pPr>
    </w:p>
    <w:p w14:paraId="7C24286D" w14:textId="77777777" w:rsidR="00193377" w:rsidRPr="00FF430B" w:rsidRDefault="00193377" w:rsidP="004E38DB">
      <w:pPr>
        <w:spacing w:line="276" w:lineRule="auto"/>
        <w:contextualSpacing/>
        <w:jc w:val="center"/>
        <w:rPr>
          <w:rFonts w:eastAsia="PMingLiU"/>
          <w:b/>
          <w:lang w:val="ro-MD" w:eastAsia="zh-CN"/>
        </w:rPr>
      </w:pPr>
    </w:p>
    <w:p w14:paraId="122FEA8A" w14:textId="77777777" w:rsidR="00193377" w:rsidRPr="00FF430B" w:rsidRDefault="00193377" w:rsidP="004E38DB">
      <w:pPr>
        <w:spacing w:line="276" w:lineRule="auto"/>
        <w:contextualSpacing/>
        <w:jc w:val="center"/>
        <w:rPr>
          <w:rFonts w:eastAsia="PMingLiU"/>
          <w:b/>
          <w:lang w:val="ro-MD" w:eastAsia="zh-CN"/>
        </w:rPr>
      </w:pPr>
    </w:p>
    <w:p w14:paraId="53457D3C" w14:textId="77777777" w:rsidR="00193377" w:rsidRPr="00FF430B" w:rsidRDefault="00193377" w:rsidP="004E38DB">
      <w:pPr>
        <w:spacing w:line="276" w:lineRule="auto"/>
        <w:contextualSpacing/>
        <w:jc w:val="center"/>
        <w:rPr>
          <w:rFonts w:eastAsia="PMingLiU"/>
          <w:b/>
          <w:lang w:val="ro-MD" w:eastAsia="zh-CN"/>
        </w:rPr>
      </w:pPr>
    </w:p>
    <w:p w14:paraId="2BE23D1E" w14:textId="77777777" w:rsidR="00193377" w:rsidRPr="00FF430B" w:rsidRDefault="00193377" w:rsidP="004E38DB">
      <w:pPr>
        <w:spacing w:line="276" w:lineRule="auto"/>
        <w:contextualSpacing/>
        <w:jc w:val="center"/>
        <w:rPr>
          <w:rFonts w:eastAsia="PMingLiU"/>
          <w:b/>
          <w:lang w:val="ro-MD" w:eastAsia="zh-CN"/>
        </w:rPr>
      </w:pPr>
    </w:p>
    <w:p w14:paraId="214F64F8" w14:textId="77777777" w:rsidR="00193377" w:rsidRPr="00FF430B" w:rsidRDefault="00193377" w:rsidP="004E38DB">
      <w:pPr>
        <w:spacing w:line="276" w:lineRule="auto"/>
        <w:contextualSpacing/>
        <w:jc w:val="center"/>
        <w:rPr>
          <w:rFonts w:eastAsia="PMingLiU"/>
          <w:b/>
          <w:lang w:val="ro-MD" w:eastAsia="zh-CN"/>
        </w:rPr>
      </w:pPr>
    </w:p>
    <w:p w14:paraId="7DE132FD" w14:textId="54E72895" w:rsidR="00193377" w:rsidRDefault="00193377" w:rsidP="004E38DB">
      <w:pPr>
        <w:spacing w:line="276" w:lineRule="auto"/>
        <w:contextualSpacing/>
        <w:jc w:val="center"/>
        <w:rPr>
          <w:rFonts w:eastAsia="PMingLiU"/>
          <w:b/>
          <w:lang w:val="ro-MD" w:eastAsia="zh-CN"/>
        </w:rPr>
      </w:pPr>
    </w:p>
    <w:p w14:paraId="430CC601" w14:textId="77777777" w:rsidR="003600D0" w:rsidRPr="00FF430B" w:rsidRDefault="003600D0" w:rsidP="004E38DB">
      <w:pPr>
        <w:spacing w:line="276" w:lineRule="auto"/>
        <w:contextualSpacing/>
        <w:jc w:val="center"/>
        <w:rPr>
          <w:rFonts w:eastAsia="PMingLiU"/>
          <w:b/>
          <w:lang w:val="ro-MD" w:eastAsia="zh-CN"/>
        </w:rPr>
      </w:pPr>
    </w:p>
    <w:p w14:paraId="436E1D41" w14:textId="4236A154" w:rsidR="00193377" w:rsidRDefault="00193377" w:rsidP="004E38DB">
      <w:pPr>
        <w:spacing w:line="276" w:lineRule="auto"/>
        <w:contextualSpacing/>
        <w:jc w:val="center"/>
        <w:rPr>
          <w:rFonts w:eastAsia="PMingLiU"/>
          <w:b/>
          <w:lang w:val="ro-MD" w:eastAsia="zh-CN"/>
        </w:rPr>
      </w:pPr>
    </w:p>
    <w:p w14:paraId="44D7F6B9" w14:textId="2C20DD91" w:rsidR="007755B7" w:rsidRDefault="007755B7" w:rsidP="004E38DB">
      <w:pPr>
        <w:spacing w:line="276" w:lineRule="auto"/>
        <w:contextualSpacing/>
        <w:jc w:val="center"/>
        <w:rPr>
          <w:rFonts w:eastAsia="PMingLiU"/>
          <w:b/>
          <w:lang w:val="ro-MD" w:eastAsia="zh-CN"/>
        </w:rPr>
      </w:pPr>
    </w:p>
    <w:p w14:paraId="03E0CCA9" w14:textId="62181FB9" w:rsidR="007755B7" w:rsidRDefault="007755B7" w:rsidP="004E38DB">
      <w:pPr>
        <w:spacing w:line="276" w:lineRule="auto"/>
        <w:contextualSpacing/>
        <w:jc w:val="center"/>
        <w:rPr>
          <w:rFonts w:eastAsia="PMingLiU"/>
          <w:b/>
          <w:lang w:val="ro-MD" w:eastAsia="zh-CN"/>
        </w:rPr>
      </w:pPr>
    </w:p>
    <w:p w14:paraId="5285DC1D" w14:textId="745A318E" w:rsidR="007755B7" w:rsidRDefault="007755B7" w:rsidP="004E38DB">
      <w:pPr>
        <w:spacing w:line="276" w:lineRule="auto"/>
        <w:contextualSpacing/>
        <w:jc w:val="center"/>
        <w:rPr>
          <w:rFonts w:eastAsia="PMingLiU"/>
          <w:b/>
          <w:lang w:val="ro-MD" w:eastAsia="zh-CN"/>
        </w:rPr>
      </w:pPr>
    </w:p>
    <w:p w14:paraId="432BF971" w14:textId="090D2A6A" w:rsidR="007755B7" w:rsidRDefault="007755B7" w:rsidP="004E38DB">
      <w:pPr>
        <w:spacing w:line="276" w:lineRule="auto"/>
        <w:contextualSpacing/>
        <w:jc w:val="center"/>
        <w:rPr>
          <w:rFonts w:eastAsia="PMingLiU"/>
          <w:b/>
          <w:lang w:val="ro-MD" w:eastAsia="zh-CN"/>
        </w:rPr>
      </w:pPr>
    </w:p>
    <w:p w14:paraId="5920C720" w14:textId="77777777" w:rsidR="007755B7" w:rsidRPr="00FF430B" w:rsidRDefault="007755B7" w:rsidP="004E38DB">
      <w:pPr>
        <w:spacing w:line="276" w:lineRule="auto"/>
        <w:contextualSpacing/>
        <w:jc w:val="center"/>
        <w:rPr>
          <w:rFonts w:eastAsia="PMingLiU"/>
          <w:b/>
          <w:lang w:val="ro-MD" w:eastAsia="zh-CN"/>
        </w:rPr>
      </w:pPr>
    </w:p>
    <w:p w14:paraId="1795EACC" w14:textId="77777777" w:rsidR="00193377" w:rsidRPr="00052596" w:rsidRDefault="00193377" w:rsidP="004E38DB">
      <w:pPr>
        <w:contextualSpacing/>
        <w:jc w:val="right"/>
        <w:rPr>
          <w:i/>
          <w:noProof w:val="0"/>
          <w:sz w:val="22"/>
          <w:szCs w:val="22"/>
          <w:lang w:val="ro-MD"/>
        </w:rPr>
      </w:pPr>
      <w:r w:rsidRPr="00052596">
        <w:rPr>
          <w:i/>
          <w:noProof w:val="0"/>
          <w:lang w:val="ro-MD"/>
        </w:rPr>
        <w:t>Anexa nr. 11</w:t>
      </w:r>
    </w:p>
    <w:p w14:paraId="6D5D5897" w14:textId="3AC141F7" w:rsidR="00193377" w:rsidRPr="00E013E4" w:rsidRDefault="00193377" w:rsidP="004E38DB">
      <w:pPr>
        <w:tabs>
          <w:tab w:val="left" w:pos="2295"/>
        </w:tabs>
        <w:contextualSpacing/>
        <w:rPr>
          <w:i/>
          <w:lang w:val="ro-MD"/>
        </w:rPr>
      </w:pPr>
      <w:r>
        <w:rPr>
          <w:noProof w:val="0"/>
          <w:lang w:val="ro-MD"/>
        </w:rPr>
        <w:t xml:space="preserve">                                                                                                       </w:t>
      </w:r>
      <w:r w:rsidRPr="00FF430B">
        <w:rPr>
          <w:noProof w:val="0"/>
          <w:lang w:val="ro-MD"/>
        </w:rPr>
        <w:t xml:space="preserve">la Documentația </w:t>
      </w:r>
      <w:r>
        <w:rPr>
          <w:noProof w:val="0"/>
          <w:lang w:val="ro-MD"/>
        </w:rPr>
        <w:t>de atribuire</w:t>
      </w:r>
    </w:p>
    <w:p w14:paraId="311C99CF" w14:textId="77777777" w:rsidR="00193377" w:rsidRDefault="00193377" w:rsidP="004E38DB">
      <w:pPr>
        <w:spacing w:line="276" w:lineRule="auto"/>
        <w:contextualSpacing/>
        <w:jc w:val="center"/>
        <w:rPr>
          <w:rFonts w:eastAsia="PMingLiU"/>
          <w:b/>
          <w:lang w:val="ro-MD" w:eastAsia="zh-CN"/>
        </w:rPr>
      </w:pPr>
    </w:p>
    <w:p w14:paraId="314564E7" w14:textId="77777777" w:rsidR="00193377" w:rsidRPr="00FF430B" w:rsidRDefault="00193377" w:rsidP="004E38DB">
      <w:pPr>
        <w:spacing w:line="276" w:lineRule="auto"/>
        <w:contextualSpacing/>
        <w:jc w:val="center"/>
        <w:rPr>
          <w:rFonts w:eastAsia="PMingLiU"/>
          <w:b/>
          <w:lang w:val="ro-MD" w:eastAsia="zh-CN"/>
        </w:rPr>
      </w:pPr>
    </w:p>
    <w:p w14:paraId="4E3CCF6E" w14:textId="77777777" w:rsidR="00193377" w:rsidRPr="00FF430B" w:rsidRDefault="00193377" w:rsidP="004E38DB">
      <w:pPr>
        <w:spacing w:line="276" w:lineRule="auto"/>
        <w:contextualSpacing/>
        <w:jc w:val="center"/>
        <w:rPr>
          <w:rFonts w:eastAsia="PMingLiU"/>
          <w:b/>
          <w:lang w:val="ro-MD" w:eastAsia="zh-CN"/>
        </w:rPr>
      </w:pPr>
    </w:p>
    <w:bookmarkEnd w:id="13"/>
    <w:p w14:paraId="0DEE7CD1" w14:textId="77777777" w:rsidR="00193377" w:rsidRPr="00FF430B" w:rsidRDefault="00193377" w:rsidP="004E38DB">
      <w:pPr>
        <w:spacing w:line="276" w:lineRule="auto"/>
        <w:contextualSpacing/>
        <w:jc w:val="center"/>
        <w:rPr>
          <w:rFonts w:eastAsia="PMingLiU"/>
          <w:b/>
          <w:noProof w:val="0"/>
          <w:lang w:val="ro-MD" w:eastAsia="zh-CN"/>
        </w:rPr>
      </w:pPr>
    </w:p>
    <w:p w14:paraId="113706D7" w14:textId="77777777" w:rsidR="00193377" w:rsidRPr="00FF430B" w:rsidRDefault="00193377" w:rsidP="004E38DB">
      <w:pPr>
        <w:ind w:firstLine="709"/>
        <w:contextualSpacing/>
        <w:jc w:val="center"/>
        <w:rPr>
          <w:rFonts w:eastAsia="PMingLiU"/>
          <w:b/>
          <w:lang w:val="ro-MD" w:eastAsia="zh-CN"/>
        </w:rPr>
      </w:pPr>
      <w:r w:rsidRPr="00FF430B">
        <w:rPr>
          <w:rFonts w:eastAsia="PMingLiU"/>
          <w:b/>
          <w:lang w:val="ro-MD" w:eastAsia="zh-CN"/>
        </w:rPr>
        <w:t>DECLARAŢIE</w:t>
      </w:r>
    </w:p>
    <w:p w14:paraId="070E2054" w14:textId="77777777" w:rsidR="00193377" w:rsidRPr="00FF430B" w:rsidRDefault="00193377" w:rsidP="004E38DB">
      <w:pPr>
        <w:ind w:firstLine="709"/>
        <w:contextualSpacing/>
        <w:jc w:val="center"/>
        <w:rPr>
          <w:rFonts w:eastAsia="PMingLiU"/>
          <w:b/>
          <w:lang w:val="ro-MD" w:eastAsia="zh-CN"/>
        </w:rPr>
      </w:pPr>
      <w:r w:rsidRPr="00FF430B">
        <w:rPr>
          <w:rFonts w:eastAsia="PMingLiU"/>
          <w:b/>
          <w:lang w:val="ro-MD" w:eastAsia="zh-CN"/>
        </w:rPr>
        <w:t>privind personalul de specialitate propus pentru implementarea contractului</w:t>
      </w:r>
    </w:p>
    <w:p w14:paraId="43FAEF29" w14:textId="77777777" w:rsidR="00193377" w:rsidRPr="00FF430B" w:rsidRDefault="00193377" w:rsidP="004E38DB">
      <w:pPr>
        <w:tabs>
          <w:tab w:val="left" w:pos="567"/>
        </w:tabs>
        <w:contextualSpacing/>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58"/>
        <w:gridCol w:w="1926"/>
        <w:gridCol w:w="1964"/>
        <w:gridCol w:w="1685"/>
      </w:tblGrid>
      <w:tr w:rsidR="00193377" w:rsidRPr="00EC30C2" w14:paraId="4F34AB6F" w14:textId="77777777" w:rsidTr="00193377">
        <w:trPr>
          <w:cantSplit/>
          <w:trHeight w:val="1942"/>
        </w:trPr>
        <w:tc>
          <w:tcPr>
            <w:tcW w:w="273" w:type="pct"/>
            <w:vAlign w:val="center"/>
          </w:tcPr>
          <w:p w14:paraId="0CB5DE06" w14:textId="77777777" w:rsidR="00193377" w:rsidRPr="00FF430B" w:rsidRDefault="00193377" w:rsidP="004E38DB">
            <w:pPr>
              <w:tabs>
                <w:tab w:val="left" w:pos="567"/>
              </w:tabs>
              <w:contextualSpacing/>
              <w:jc w:val="center"/>
              <w:rPr>
                <w:b/>
                <w:bCs/>
                <w:lang w:val="ro-MD"/>
              </w:rPr>
            </w:pPr>
          </w:p>
          <w:p w14:paraId="381355C3" w14:textId="77777777" w:rsidR="00193377" w:rsidRPr="00FF430B" w:rsidRDefault="00193377" w:rsidP="004E38DB">
            <w:pPr>
              <w:tabs>
                <w:tab w:val="left" w:pos="567"/>
              </w:tabs>
              <w:contextualSpacing/>
              <w:jc w:val="center"/>
              <w:rPr>
                <w:b/>
                <w:bCs/>
                <w:lang w:val="ro-MD"/>
              </w:rPr>
            </w:pPr>
            <w:r w:rsidRPr="00FF430B">
              <w:rPr>
                <w:b/>
                <w:bCs/>
                <w:lang w:val="ro-MD"/>
              </w:rPr>
              <w:t>Nr.</w:t>
            </w:r>
          </w:p>
          <w:p w14:paraId="58CDDB8D" w14:textId="77777777" w:rsidR="00193377" w:rsidRPr="00FF430B" w:rsidRDefault="00193377" w:rsidP="004E38DB">
            <w:pPr>
              <w:tabs>
                <w:tab w:val="left" w:pos="567"/>
              </w:tabs>
              <w:contextualSpacing/>
              <w:jc w:val="center"/>
              <w:rPr>
                <w:b/>
                <w:bCs/>
                <w:lang w:val="ro-MD"/>
              </w:rPr>
            </w:pPr>
            <w:r w:rsidRPr="00FF430B">
              <w:rPr>
                <w:b/>
                <w:bCs/>
                <w:lang w:val="ro-MD"/>
              </w:rPr>
              <w:t>d/o</w:t>
            </w:r>
          </w:p>
        </w:tc>
        <w:tc>
          <w:tcPr>
            <w:tcW w:w="727" w:type="pct"/>
            <w:vAlign w:val="center"/>
          </w:tcPr>
          <w:p w14:paraId="6C6C9586" w14:textId="77777777" w:rsidR="00193377" w:rsidRPr="00FF430B" w:rsidRDefault="00193377" w:rsidP="004E38DB">
            <w:pPr>
              <w:tabs>
                <w:tab w:val="left" w:pos="567"/>
                <w:tab w:val="left" w:pos="1134"/>
              </w:tabs>
              <w:ind w:left="360"/>
              <w:contextualSpacing/>
              <w:jc w:val="center"/>
              <w:outlineLvl w:val="0"/>
              <w:rPr>
                <w:b/>
                <w:bCs/>
                <w:lang w:val="ro-MD"/>
              </w:rPr>
            </w:pPr>
          </w:p>
          <w:p w14:paraId="1CB125B3" w14:textId="77777777" w:rsidR="00193377" w:rsidRPr="00FF430B" w:rsidRDefault="00193377" w:rsidP="004E38DB">
            <w:pPr>
              <w:tabs>
                <w:tab w:val="left" w:pos="567"/>
              </w:tabs>
              <w:contextualSpacing/>
              <w:jc w:val="center"/>
              <w:rPr>
                <w:b/>
                <w:bCs/>
                <w:lang w:val="ro-MD"/>
              </w:rPr>
            </w:pPr>
            <w:r w:rsidRPr="00FF430B">
              <w:rPr>
                <w:b/>
                <w:bCs/>
                <w:lang w:val="ro-MD"/>
              </w:rPr>
              <w:t>Funcţia</w:t>
            </w:r>
          </w:p>
        </w:tc>
        <w:tc>
          <w:tcPr>
            <w:tcW w:w="1000" w:type="pct"/>
            <w:vAlign w:val="center"/>
          </w:tcPr>
          <w:p w14:paraId="53000CC8" w14:textId="77777777" w:rsidR="00193377" w:rsidRPr="00FF430B" w:rsidRDefault="00193377" w:rsidP="004E38DB">
            <w:pPr>
              <w:tabs>
                <w:tab w:val="left" w:pos="567"/>
                <w:tab w:val="left" w:pos="1134"/>
              </w:tabs>
              <w:ind w:left="360"/>
              <w:contextualSpacing/>
              <w:jc w:val="center"/>
              <w:outlineLvl w:val="0"/>
              <w:rPr>
                <w:b/>
                <w:bCs/>
                <w:lang w:val="ro-MD"/>
              </w:rPr>
            </w:pPr>
          </w:p>
          <w:p w14:paraId="43F73CCF" w14:textId="77777777" w:rsidR="00193377" w:rsidRPr="00FF430B" w:rsidRDefault="00193377" w:rsidP="004E38DB">
            <w:pPr>
              <w:tabs>
                <w:tab w:val="left" w:pos="567"/>
              </w:tabs>
              <w:contextualSpacing/>
              <w:jc w:val="center"/>
              <w:rPr>
                <w:b/>
                <w:bCs/>
                <w:lang w:val="ro-MD"/>
              </w:rPr>
            </w:pPr>
            <w:r w:rsidRPr="00FF430B">
              <w:rPr>
                <w:b/>
                <w:bCs/>
                <w:lang w:val="ro-MD"/>
              </w:rPr>
              <w:t>Studii de specialitate</w:t>
            </w:r>
          </w:p>
        </w:tc>
        <w:tc>
          <w:tcPr>
            <w:tcW w:w="1036" w:type="pct"/>
            <w:vAlign w:val="center"/>
          </w:tcPr>
          <w:p w14:paraId="7EE4971B" w14:textId="77777777" w:rsidR="00193377" w:rsidRPr="00FF430B" w:rsidRDefault="00193377" w:rsidP="004E38DB">
            <w:pPr>
              <w:tabs>
                <w:tab w:val="left" w:pos="567"/>
              </w:tabs>
              <w:contextualSpacing/>
              <w:jc w:val="center"/>
              <w:rPr>
                <w:b/>
                <w:bCs/>
                <w:lang w:val="ro-MD"/>
              </w:rPr>
            </w:pPr>
            <w:r w:rsidRPr="00FF430B">
              <w:rPr>
                <w:b/>
                <w:bCs/>
                <w:lang w:val="ro-MD"/>
              </w:rPr>
              <w:t>Vechimea în  munca de specialitate (ani)</w:t>
            </w:r>
          </w:p>
        </w:tc>
        <w:tc>
          <w:tcPr>
            <w:tcW w:w="1056" w:type="pct"/>
            <w:vAlign w:val="center"/>
          </w:tcPr>
          <w:p w14:paraId="2285D2B5" w14:textId="77777777" w:rsidR="00193377" w:rsidRPr="00FF430B" w:rsidRDefault="00193377" w:rsidP="004E38DB">
            <w:pPr>
              <w:tabs>
                <w:tab w:val="left" w:pos="567"/>
              </w:tabs>
              <w:contextualSpacing/>
              <w:jc w:val="center"/>
              <w:rPr>
                <w:b/>
                <w:bCs/>
                <w:lang w:val="ro-MD"/>
              </w:rPr>
            </w:pPr>
            <w:r w:rsidRPr="00FF430B">
              <w:rPr>
                <w:b/>
                <w:bCs/>
                <w:lang w:val="ro-MD"/>
              </w:rPr>
              <w:t>Numărul şi denumirea lucrărilor similare executate în calitate de conducător</w:t>
            </w:r>
          </w:p>
        </w:tc>
        <w:tc>
          <w:tcPr>
            <w:tcW w:w="908" w:type="pct"/>
            <w:vAlign w:val="center"/>
          </w:tcPr>
          <w:p w14:paraId="02F132D0" w14:textId="77777777" w:rsidR="00193377" w:rsidRPr="00FF430B" w:rsidRDefault="00193377" w:rsidP="004E38DB">
            <w:pPr>
              <w:tabs>
                <w:tab w:val="left" w:pos="567"/>
              </w:tabs>
              <w:contextualSpacing/>
              <w:jc w:val="center"/>
              <w:rPr>
                <w:b/>
                <w:bCs/>
                <w:lang w:val="ro-MD"/>
              </w:rPr>
            </w:pPr>
            <w:r w:rsidRPr="00FF430B">
              <w:rPr>
                <w:b/>
                <w:bCs/>
                <w:lang w:val="ro-MD"/>
              </w:rPr>
              <w:t>Numărul certificatului de atestare</w:t>
            </w:r>
          </w:p>
          <w:p w14:paraId="7A370CDB" w14:textId="77777777" w:rsidR="00193377" w:rsidRPr="00FF430B" w:rsidRDefault="00193377" w:rsidP="004E38DB">
            <w:pPr>
              <w:tabs>
                <w:tab w:val="left" w:pos="567"/>
              </w:tabs>
              <w:contextualSpacing/>
              <w:jc w:val="center"/>
              <w:rPr>
                <w:b/>
                <w:bCs/>
                <w:lang w:val="ro-MD"/>
              </w:rPr>
            </w:pPr>
            <w:r w:rsidRPr="00FF430B">
              <w:rPr>
                <w:b/>
                <w:bCs/>
                <w:lang w:val="ro-MD"/>
              </w:rPr>
              <w:t>și data eliberării</w:t>
            </w:r>
          </w:p>
          <w:p w14:paraId="2CF52FB6" w14:textId="77777777" w:rsidR="00193377" w:rsidRPr="00FF430B" w:rsidRDefault="00193377" w:rsidP="004E38DB">
            <w:pPr>
              <w:tabs>
                <w:tab w:val="left" w:pos="567"/>
                <w:tab w:val="left" w:pos="1134"/>
              </w:tabs>
              <w:ind w:left="360"/>
              <w:contextualSpacing/>
              <w:jc w:val="center"/>
              <w:outlineLvl w:val="0"/>
              <w:rPr>
                <w:b/>
                <w:bCs/>
                <w:lang w:val="ro-MD"/>
              </w:rPr>
            </w:pPr>
          </w:p>
          <w:p w14:paraId="55343727" w14:textId="77777777" w:rsidR="00193377" w:rsidRPr="00FF430B" w:rsidRDefault="00193377" w:rsidP="004E38DB">
            <w:pPr>
              <w:tabs>
                <w:tab w:val="left" w:pos="567"/>
                <w:tab w:val="left" w:pos="1134"/>
              </w:tabs>
              <w:ind w:left="360"/>
              <w:contextualSpacing/>
              <w:jc w:val="center"/>
              <w:outlineLvl w:val="0"/>
              <w:rPr>
                <w:b/>
                <w:bCs/>
                <w:lang w:val="ro-MD"/>
              </w:rPr>
            </w:pPr>
          </w:p>
        </w:tc>
      </w:tr>
      <w:tr w:rsidR="00193377" w:rsidRPr="00EC30C2" w14:paraId="36EF8747" w14:textId="77777777" w:rsidTr="00193377">
        <w:trPr>
          <w:cantSplit/>
          <w:trHeight w:val="320"/>
        </w:trPr>
        <w:tc>
          <w:tcPr>
            <w:tcW w:w="273" w:type="pct"/>
          </w:tcPr>
          <w:p w14:paraId="32A19A1E" w14:textId="77777777" w:rsidR="00193377" w:rsidRPr="00FF430B" w:rsidRDefault="00193377" w:rsidP="004E38DB">
            <w:pPr>
              <w:tabs>
                <w:tab w:val="left" w:pos="567"/>
                <w:tab w:val="left" w:pos="1134"/>
              </w:tabs>
              <w:ind w:left="360"/>
              <w:contextualSpacing/>
              <w:jc w:val="both"/>
              <w:outlineLvl w:val="0"/>
              <w:rPr>
                <w:b/>
                <w:bCs/>
                <w:lang w:val="ro-MD"/>
              </w:rPr>
            </w:pPr>
          </w:p>
        </w:tc>
        <w:tc>
          <w:tcPr>
            <w:tcW w:w="727" w:type="pct"/>
          </w:tcPr>
          <w:p w14:paraId="7CA22DBD" w14:textId="77777777" w:rsidR="00193377" w:rsidRPr="00FF430B" w:rsidRDefault="00193377" w:rsidP="004E38DB">
            <w:pPr>
              <w:tabs>
                <w:tab w:val="left" w:pos="567"/>
              </w:tabs>
              <w:contextualSpacing/>
              <w:jc w:val="both"/>
              <w:rPr>
                <w:b/>
                <w:bCs/>
                <w:lang w:val="ro-MD"/>
              </w:rPr>
            </w:pPr>
            <w:r w:rsidRPr="00FF430B">
              <w:rPr>
                <w:b/>
                <w:bCs/>
                <w:lang w:val="ro-MD"/>
              </w:rPr>
              <w:t>1</w:t>
            </w:r>
          </w:p>
        </w:tc>
        <w:tc>
          <w:tcPr>
            <w:tcW w:w="1000" w:type="pct"/>
          </w:tcPr>
          <w:p w14:paraId="74C19861" w14:textId="77777777" w:rsidR="00193377" w:rsidRPr="00FF430B" w:rsidRDefault="00193377" w:rsidP="004E38DB">
            <w:pPr>
              <w:tabs>
                <w:tab w:val="left" w:pos="567"/>
              </w:tabs>
              <w:contextualSpacing/>
              <w:jc w:val="both"/>
              <w:rPr>
                <w:b/>
                <w:bCs/>
                <w:lang w:val="ro-MD"/>
              </w:rPr>
            </w:pPr>
            <w:r w:rsidRPr="00FF430B">
              <w:rPr>
                <w:b/>
                <w:bCs/>
                <w:lang w:val="ro-MD"/>
              </w:rPr>
              <w:t>2</w:t>
            </w:r>
          </w:p>
        </w:tc>
        <w:tc>
          <w:tcPr>
            <w:tcW w:w="1036" w:type="pct"/>
          </w:tcPr>
          <w:p w14:paraId="41FFB0A8" w14:textId="77777777" w:rsidR="00193377" w:rsidRPr="00FF430B" w:rsidRDefault="00193377" w:rsidP="004E38DB">
            <w:pPr>
              <w:tabs>
                <w:tab w:val="left" w:pos="567"/>
              </w:tabs>
              <w:contextualSpacing/>
              <w:jc w:val="both"/>
              <w:rPr>
                <w:b/>
                <w:bCs/>
                <w:lang w:val="ro-MD"/>
              </w:rPr>
            </w:pPr>
            <w:r w:rsidRPr="00FF430B">
              <w:rPr>
                <w:b/>
                <w:bCs/>
                <w:lang w:val="ro-MD"/>
              </w:rPr>
              <w:t>3</w:t>
            </w:r>
          </w:p>
        </w:tc>
        <w:tc>
          <w:tcPr>
            <w:tcW w:w="1056" w:type="pct"/>
          </w:tcPr>
          <w:p w14:paraId="0928FAC5" w14:textId="77777777" w:rsidR="00193377" w:rsidRPr="00FF430B" w:rsidRDefault="00193377" w:rsidP="004E38DB">
            <w:pPr>
              <w:tabs>
                <w:tab w:val="left" w:pos="567"/>
              </w:tabs>
              <w:contextualSpacing/>
              <w:jc w:val="both"/>
              <w:rPr>
                <w:b/>
                <w:bCs/>
                <w:lang w:val="ro-MD"/>
              </w:rPr>
            </w:pPr>
            <w:r w:rsidRPr="00FF430B">
              <w:rPr>
                <w:b/>
                <w:bCs/>
                <w:lang w:val="ro-MD"/>
              </w:rPr>
              <w:t>4</w:t>
            </w:r>
          </w:p>
        </w:tc>
        <w:tc>
          <w:tcPr>
            <w:tcW w:w="908" w:type="pct"/>
          </w:tcPr>
          <w:p w14:paraId="042913F6" w14:textId="77777777" w:rsidR="00193377" w:rsidRPr="00FF430B" w:rsidRDefault="00193377" w:rsidP="004E38DB">
            <w:pPr>
              <w:tabs>
                <w:tab w:val="left" w:pos="567"/>
              </w:tabs>
              <w:contextualSpacing/>
              <w:jc w:val="both"/>
              <w:rPr>
                <w:b/>
                <w:bCs/>
                <w:lang w:val="ro-MD"/>
              </w:rPr>
            </w:pPr>
            <w:r w:rsidRPr="00FF430B">
              <w:rPr>
                <w:b/>
                <w:bCs/>
                <w:lang w:val="ro-MD"/>
              </w:rPr>
              <w:t>5</w:t>
            </w:r>
          </w:p>
        </w:tc>
      </w:tr>
      <w:tr w:rsidR="00193377" w:rsidRPr="00EC30C2" w14:paraId="2C2DD049" w14:textId="77777777" w:rsidTr="00193377">
        <w:trPr>
          <w:cantSplit/>
          <w:trHeight w:val="140"/>
        </w:trPr>
        <w:tc>
          <w:tcPr>
            <w:tcW w:w="273" w:type="pct"/>
          </w:tcPr>
          <w:p w14:paraId="1E259080" w14:textId="77777777" w:rsidR="00193377" w:rsidRPr="00FF430B" w:rsidRDefault="00193377" w:rsidP="004E38DB">
            <w:pPr>
              <w:keepNext/>
              <w:keepLines/>
              <w:tabs>
                <w:tab w:val="left" w:pos="567"/>
              </w:tabs>
              <w:spacing w:before="200"/>
              <w:contextualSpacing/>
              <w:jc w:val="both"/>
              <w:outlineLvl w:val="2"/>
              <w:rPr>
                <w:bCs/>
                <w:lang w:val="ro-MD"/>
              </w:rPr>
            </w:pPr>
          </w:p>
        </w:tc>
        <w:tc>
          <w:tcPr>
            <w:tcW w:w="727" w:type="pct"/>
          </w:tcPr>
          <w:p w14:paraId="222552F2" w14:textId="77777777" w:rsidR="00193377" w:rsidRPr="00FF430B" w:rsidRDefault="00193377" w:rsidP="004E38DB">
            <w:pPr>
              <w:tabs>
                <w:tab w:val="left" w:pos="567"/>
              </w:tabs>
              <w:contextualSpacing/>
              <w:jc w:val="both"/>
              <w:rPr>
                <w:bCs/>
                <w:lang w:val="ro-MD"/>
              </w:rPr>
            </w:pPr>
            <w:r w:rsidRPr="00FF430B">
              <w:rPr>
                <w:bCs/>
                <w:lang w:val="ro-MD"/>
              </w:rPr>
              <w:t>Arhitect-șef</w:t>
            </w:r>
          </w:p>
        </w:tc>
        <w:tc>
          <w:tcPr>
            <w:tcW w:w="1000" w:type="pct"/>
          </w:tcPr>
          <w:p w14:paraId="0CEBDC98" w14:textId="77777777" w:rsidR="00193377" w:rsidRPr="00FF430B" w:rsidRDefault="00193377" w:rsidP="004E38DB">
            <w:pPr>
              <w:keepNext/>
              <w:keepLines/>
              <w:tabs>
                <w:tab w:val="left" w:pos="567"/>
              </w:tabs>
              <w:spacing w:before="200"/>
              <w:contextualSpacing/>
              <w:jc w:val="both"/>
              <w:outlineLvl w:val="2"/>
              <w:rPr>
                <w:bCs/>
                <w:lang w:val="ro-MD"/>
              </w:rPr>
            </w:pPr>
          </w:p>
        </w:tc>
        <w:tc>
          <w:tcPr>
            <w:tcW w:w="1036" w:type="pct"/>
          </w:tcPr>
          <w:p w14:paraId="4F7A5C0E" w14:textId="77777777" w:rsidR="00193377" w:rsidRPr="00FF430B" w:rsidRDefault="00193377" w:rsidP="004E38DB">
            <w:pPr>
              <w:keepNext/>
              <w:keepLines/>
              <w:tabs>
                <w:tab w:val="left" w:pos="567"/>
              </w:tabs>
              <w:spacing w:before="200"/>
              <w:contextualSpacing/>
              <w:jc w:val="both"/>
              <w:outlineLvl w:val="2"/>
              <w:rPr>
                <w:bCs/>
                <w:lang w:val="ro-MD"/>
              </w:rPr>
            </w:pPr>
          </w:p>
        </w:tc>
        <w:tc>
          <w:tcPr>
            <w:tcW w:w="1056" w:type="pct"/>
          </w:tcPr>
          <w:p w14:paraId="242A5EB4" w14:textId="77777777" w:rsidR="00193377" w:rsidRPr="00FF430B" w:rsidRDefault="00193377" w:rsidP="004E38DB">
            <w:pPr>
              <w:keepNext/>
              <w:keepLines/>
              <w:tabs>
                <w:tab w:val="left" w:pos="567"/>
              </w:tabs>
              <w:spacing w:before="200"/>
              <w:contextualSpacing/>
              <w:jc w:val="both"/>
              <w:outlineLvl w:val="2"/>
              <w:rPr>
                <w:bCs/>
                <w:lang w:val="ro-MD"/>
              </w:rPr>
            </w:pPr>
          </w:p>
        </w:tc>
        <w:tc>
          <w:tcPr>
            <w:tcW w:w="908" w:type="pct"/>
          </w:tcPr>
          <w:p w14:paraId="087FDC29" w14:textId="77777777" w:rsidR="00193377" w:rsidRPr="00FF430B" w:rsidRDefault="00193377" w:rsidP="004E38DB">
            <w:pPr>
              <w:keepNext/>
              <w:keepLines/>
              <w:tabs>
                <w:tab w:val="left" w:pos="567"/>
              </w:tabs>
              <w:spacing w:before="200"/>
              <w:contextualSpacing/>
              <w:jc w:val="both"/>
              <w:outlineLvl w:val="2"/>
              <w:rPr>
                <w:bCs/>
                <w:lang w:val="ro-MD"/>
              </w:rPr>
            </w:pPr>
          </w:p>
        </w:tc>
      </w:tr>
      <w:tr w:rsidR="00193377" w:rsidRPr="00EC30C2" w14:paraId="1E8700F9" w14:textId="77777777" w:rsidTr="00193377">
        <w:trPr>
          <w:cantSplit/>
          <w:trHeight w:val="140"/>
        </w:trPr>
        <w:tc>
          <w:tcPr>
            <w:tcW w:w="273" w:type="pct"/>
          </w:tcPr>
          <w:p w14:paraId="749C4D9E" w14:textId="77777777" w:rsidR="00193377" w:rsidRPr="00FF430B" w:rsidRDefault="00193377" w:rsidP="004E38DB">
            <w:pPr>
              <w:keepNext/>
              <w:keepLines/>
              <w:tabs>
                <w:tab w:val="left" w:pos="567"/>
              </w:tabs>
              <w:spacing w:before="200"/>
              <w:contextualSpacing/>
              <w:jc w:val="both"/>
              <w:outlineLvl w:val="2"/>
              <w:rPr>
                <w:bCs/>
                <w:lang w:val="ro-MD"/>
              </w:rPr>
            </w:pPr>
          </w:p>
        </w:tc>
        <w:tc>
          <w:tcPr>
            <w:tcW w:w="727" w:type="pct"/>
          </w:tcPr>
          <w:p w14:paraId="2B5AA315" w14:textId="77777777" w:rsidR="00193377" w:rsidRPr="00FF430B" w:rsidRDefault="00193377" w:rsidP="004E38DB">
            <w:pPr>
              <w:tabs>
                <w:tab w:val="left" w:pos="567"/>
              </w:tabs>
              <w:contextualSpacing/>
              <w:jc w:val="both"/>
              <w:rPr>
                <w:bCs/>
                <w:lang w:val="ro-MD"/>
              </w:rPr>
            </w:pPr>
            <w:r w:rsidRPr="00FF430B">
              <w:rPr>
                <w:bCs/>
                <w:lang w:val="ro-MD"/>
              </w:rPr>
              <w:t>Inginer-șef</w:t>
            </w:r>
          </w:p>
        </w:tc>
        <w:tc>
          <w:tcPr>
            <w:tcW w:w="1000" w:type="pct"/>
          </w:tcPr>
          <w:p w14:paraId="4F2F19B2" w14:textId="77777777" w:rsidR="00193377" w:rsidRPr="00FF430B" w:rsidRDefault="00193377" w:rsidP="004E38DB">
            <w:pPr>
              <w:keepNext/>
              <w:keepLines/>
              <w:tabs>
                <w:tab w:val="left" w:pos="567"/>
              </w:tabs>
              <w:spacing w:before="200"/>
              <w:contextualSpacing/>
              <w:jc w:val="both"/>
              <w:outlineLvl w:val="2"/>
              <w:rPr>
                <w:bCs/>
                <w:lang w:val="ro-MD"/>
              </w:rPr>
            </w:pPr>
          </w:p>
        </w:tc>
        <w:tc>
          <w:tcPr>
            <w:tcW w:w="1036" w:type="pct"/>
          </w:tcPr>
          <w:p w14:paraId="5CF99CED" w14:textId="77777777" w:rsidR="00193377" w:rsidRPr="00FF430B" w:rsidRDefault="00193377" w:rsidP="004E38DB">
            <w:pPr>
              <w:keepNext/>
              <w:keepLines/>
              <w:tabs>
                <w:tab w:val="left" w:pos="567"/>
              </w:tabs>
              <w:spacing w:before="200"/>
              <w:contextualSpacing/>
              <w:jc w:val="both"/>
              <w:outlineLvl w:val="2"/>
              <w:rPr>
                <w:bCs/>
                <w:lang w:val="ro-MD"/>
              </w:rPr>
            </w:pPr>
          </w:p>
        </w:tc>
        <w:tc>
          <w:tcPr>
            <w:tcW w:w="1056" w:type="pct"/>
          </w:tcPr>
          <w:p w14:paraId="6F061313" w14:textId="77777777" w:rsidR="00193377" w:rsidRPr="00FF430B" w:rsidRDefault="00193377" w:rsidP="004E38DB">
            <w:pPr>
              <w:keepNext/>
              <w:keepLines/>
              <w:tabs>
                <w:tab w:val="left" w:pos="567"/>
              </w:tabs>
              <w:spacing w:before="200"/>
              <w:contextualSpacing/>
              <w:jc w:val="both"/>
              <w:outlineLvl w:val="2"/>
              <w:rPr>
                <w:bCs/>
                <w:lang w:val="ro-MD"/>
              </w:rPr>
            </w:pPr>
          </w:p>
        </w:tc>
        <w:tc>
          <w:tcPr>
            <w:tcW w:w="908" w:type="pct"/>
          </w:tcPr>
          <w:p w14:paraId="5716BE15" w14:textId="77777777" w:rsidR="00193377" w:rsidRPr="00FF430B" w:rsidRDefault="00193377" w:rsidP="004E38DB">
            <w:pPr>
              <w:keepNext/>
              <w:keepLines/>
              <w:tabs>
                <w:tab w:val="left" w:pos="567"/>
              </w:tabs>
              <w:spacing w:before="200"/>
              <w:contextualSpacing/>
              <w:jc w:val="both"/>
              <w:outlineLvl w:val="2"/>
              <w:rPr>
                <w:bCs/>
                <w:lang w:val="ro-MD"/>
              </w:rPr>
            </w:pPr>
          </w:p>
        </w:tc>
      </w:tr>
      <w:tr w:rsidR="00193377" w:rsidRPr="00EC30C2" w14:paraId="620CE0AE" w14:textId="77777777" w:rsidTr="00193377">
        <w:trPr>
          <w:cantSplit/>
          <w:trHeight w:val="140"/>
        </w:trPr>
        <w:tc>
          <w:tcPr>
            <w:tcW w:w="273" w:type="pct"/>
          </w:tcPr>
          <w:p w14:paraId="3C3D2607" w14:textId="77777777" w:rsidR="00193377" w:rsidRPr="00FF430B" w:rsidRDefault="00193377" w:rsidP="004E38DB">
            <w:pPr>
              <w:keepNext/>
              <w:keepLines/>
              <w:tabs>
                <w:tab w:val="left" w:pos="567"/>
              </w:tabs>
              <w:spacing w:before="200"/>
              <w:contextualSpacing/>
              <w:jc w:val="both"/>
              <w:outlineLvl w:val="2"/>
              <w:rPr>
                <w:bCs/>
                <w:lang w:val="ro-MD"/>
              </w:rPr>
            </w:pPr>
          </w:p>
        </w:tc>
        <w:tc>
          <w:tcPr>
            <w:tcW w:w="727" w:type="pct"/>
          </w:tcPr>
          <w:p w14:paraId="10E89EA8" w14:textId="77777777" w:rsidR="00193377" w:rsidRPr="00FF430B" w:rsidRDefault="00193377" w:rsidP="004E38DB">
            <w:pPr>
              <w:tabs>
                <w:tab w:val="left" w:pos="567"/>
              </w:tabs>
              <w:contextualSpacing/>
              <w:jc w:val="both"/>
              <w:rPr>
                <w:bCs/>
                <w:lang w:val="ro-MD"/>
              </w:rPr>
            </w:pPr>
            <w:r w:rsidRPr="00FF430B">
              <w:rPr>
                <w:bCs/>
                <w:lang w:val="ro-MD"/>
              </w:rPr>
              <w:t>Diriginţi de şantier</w:t>
            </w:r>
          </w:p>
        </w:tc>
        <w:tc>
          <w:tcPr>
            <w:tcW w:w="1000" w:type="pct"/>
          </w:tcPr>
          <w:p w14:paraId="471B4AC7" w14:textId="77777777" w:rsidR="00193377" w:rsidRPr="00FF430B" w:rsidRDefault="00193377" w:rsidP="004E38DB">
            <w:pPr>
              <w:keepNext/>
              <w:keepLines/>
              <w:tabs>
                <w:tab w:val="left" w:pos="567"/>
              </w:tabs>
              <w:spacing w:before="200"/>
              <w:contextualSpacing/>
              <w:jc w:val="both"/>
              <w:outlineLvl w:val="2"/>
              <w:rPr>
                <w:bCs/>
                <w:lang w:val="ro-MD"/>
              </w:rPr>
            </w:pPr>
          </w:p>
        </w:tc>
        <w:tc>
          <w:tcPr>
            <w:tcW w:w="1036" w:type="pct"/>
          </w:tcPr>
          <w:p w14:paraId="7D109386" w14:textId="77777777" w:rsidR="00193377" w:rsidRPr="00FF430B" w:rsidRDefault="00193377" w:rsidP="004E38DB">
            <w:pPr>
              <w:keepNext/>
              <w:keepLines/>
              <w:tabs>
                <w:tab w:val="left" w:pos="567"/>
              </w:tabs>
              <w:spacing w:before="200"/>
              <w:contextualSpacing/>
              <w:jc w:val="both"/>
              <w:outlineLvl w:val="2"/>
              <w:rPr>
                <w:bCs/>
                <w:lang w:val="ro-MD"/>
              </w:rPr>
            </w:pPr>
          </w:p>
        </w:tc>
        <w:tc>
          <w:tcPr>
            <w:tcW w:w="1056" w:type="pct"/>
          </w:tcPr>
          <w:p w14:paraId="7FF876B5" w14:textId="77777777" w:rsidR="00193377" w:rsidRPr="00FF430B" w:rsidRDefault="00193377" w:rsidP="004E38DB">
            <w:pPr>
              <w:keepNext/>
              <w:keepLines/>
              <w:tabs>
                <w:tab w:val="left" w:pos="567"/>
              </w:tabs>
              <w:spacing w:before="200"/>
              <w:contextualSpacing/>
              <w:jc w:val="both"/>
              <w:outlineLvl w:val="2"/>
              <w:rPr>
                <w:bCs/>
                <w:lang w:val="ro-MD"/>
              </w:rPr>
            </w:pPr>
          </w:p>
        </w:tc>
        <w:tc>
          <w:tcPr>
            <w:tcW w:w="908" w:type="pct"/>
          </w:tcPr>
          <w:p w14:paraId="79EF07D8" w14:textId="77777777" w:rsidR="00193377" w:rsidRPr="00FF430B" w:rsidRDefault="00193377" w:rsidP="004E38DB">
            <w:pPr>
              <w:keepNext/>
              <w:keepLines/>
              <w:tabs>
                <w:tab w:val="left" w:pos="567"/>
              </w:tabs>
              <w:spacing w:before="200"/>
              <w:contextualSpacing/>
              <w:jc w:val="both"/>
              <w:outlineLvl w:val="2"/>
              <w:rPr>
                <w:bCs/>
                <w:lang w:val="ro-MD"/>
              </w:rPr>
            </w:pPr>
          </w:p>
        </w:tc>
      </w:tr>
      <w:tr w:rsidR="00193377" w:rsidRPr="00EC30C2" w14:paraId="0ED9FDC5" w14:textId="77777777" w:rsidTr="00193377">
        <w:trPr>
          <w:cantSplit/>
          <w:trHeight w:val="140"/>
        </w:trPr>
        <w:tc>
          <w:tcPr>
            <w:tcW w:w="273" w:type="pct"/>
          </w:tcPr>
          <w:p w14:paraId="23144CC1" w14:textId="77777777" w:rsidR="00193377" w:rsidRPr="00FF430B" w:rsidRDefault="00193377" w:rsidP="004E38DB">
            <w:pPr>
              <w:keepNext/>
              <w:keepLines/>
              <w:tabs>
                <w:tab w:val="left" w:pos="567"/>
              </w:tabs>
              <w:spacing w:before="200"/>
              <w:contextualSpacing/>
              <w:jc w:val="both"/>
              <w:outlineLvl w:val="2"/>
              <w:rPr>
                <w:bCs/>
                <w:lang w:val="ro-MD"/>
              </w:rPr>
            </w:pPr>
          </w:p>
        </w:tc>
        <w:tc>
          <w:tcPr>
            <w:tcW w:w="727" w:type="pct"/>
          </w:tcPr>
          <w:p w14:paraId="5CD13DE9" w14:textId="77777777" w:rsidR="00193377" w:rsidRPr="00FF430B" w:rsidRDefault="00193377" w:rsidP="004E38DB">
            <w:pPr>
              <w:tabs>
                <w:tab w:val="left" w:pos="567"/>
              </w:tabs>
              <w:contextualSpacing/>
              <w:jc w:val="both"/>
              <w:rPr>
                <w:bCs/>
                <w:lang w:val="ro-MD"/>
              </w:rPr>
            </w:pPr>
            <w:r w:rsidRPr="00FF430B">
              <w:rPr>
                <w:bCs/>
                <w:lang w:val="ro-MD"/>
              </w:rPr>
              <w:t>Maiştri</w:t>
            </w:r>
          </w:p>
        </w:tc>
        <w:tc>
          <w:tcPr>
            <w:tcW w:w="1000" w:type="pct"/>
          </w:tcPr>
          <w:p w14:paraId="6240FD84" w14:textId="77777777" w:rsidR="00193377" w:rsidRPr="00FF430B" w:rsidRDefault="00193377" w:rsidP="004E38DB">
            <w:pPr>
              <w:keepNext/>
              <w:keepLines/>
              <w:tabs>
                <w:tab w:val="left" w:pos="567"/>
              </w:tabs>
              <w:spacing w:before="200"/>
              <w:contextualSpacing/>
              <w:jc w:val="both"/>
              <w:outlineLvl w:val="2"/>
              <w:rPr>
                <w:bCs/>
                <w:lang w:val="ro-MD"/>
              </w:rPr>
            </w:pPr>
          </w:p>
        </w:tc>
        <w:tc>
          <w:tcPr>
            <w:tcW w:w="1036" w:type="pct"/>
          </w:tcPr>
          <w:p w14:paraId="724AA40A" w14:textId="77777777" w:rsidR="00193377" w:rsidRPr="00FF430B" w:rsidRDefault="00193377" w:rsidP="004E38DB">
            <w:pPr>
              <w:keepNext/>
              <w:keepLines/>
              <w:tabs>
                <w:tab w:val="left" w:pos="567"/>
              </w:tabs>
              <w:spacing w:before="200"/>
              <w:contextualSpacing/>
              <w:jc w:val="both"/>
              <w:outlineLvl w:val="2"/>
              <w:rPr>
                <w:bCs/>
                <w:lang w:val="ro-MD"/>
              </w:rPr>
            </w:pPr>
          </w:p>
        </w:tc>
        <w:tc>
          <w:tcPr>
            <w:tcW w:w="1056" w:type="pct"/>
          </w:tcPr>
          <w:p w14:paraId="348413D6" w14:textId="77777777" w:rsidR="00193377" w:rsidRPr="00FF430B" w:rsidRDefault="00193377" w:rsidP="004E38DB">
            <w:pPr>
              <w:keepNext/>
              <w:keepLines/>
              <w:tabs>
                <w:tab w:val="left" w:pos="567"/>
              </w:tabs>
              <w:spacing w:before="200"/>
              <w:contextualSpacing/>
              <w:jc w:val="both"/>
              <w:outlineLvl w:val="2"/>
              <w:rPr>
                <w:bCs/>
                <w:lang w:val="ro-MD"/>
              </w:rPr>
            </w:pPr>
          </w:p>
        </w:tc>
        <w:tc>
          <w:tcPr>
            <w:tcW w:w="908" w:type="pct"/>
          </w:tcPr>
          <w:p w14:paraId="49F9CA7D" w14:textId="77777777" w:rsidR="00193377" w:rsidRPr="00FF430B" w:rsidRDefault="00193377" w:rsidP="004E38DB">
            <w:pPr>
              <w:keepNext/>
              <w:keepLines/>
              <w:tabs>
                <w:tab w:val="left" w:pos="567"/>
              </w:tabs>
              <w:spacing w:before="200"/>
              <w:contextualSpacing/>
              <w:jc w:val="both"/>
              <w:outlineLvl w:val="2"/>
              <w:rPr>
                <w:bCs/>
                <w:lang w:val="ro-MD"/>
              </w:rPr>
            </w:pPr>
          </w:p>
        </w:tc>
      </w:tr>
      <w:tr w:rsidR="00193377" w:rsidRPr="00EC30C2" w14:paraId="3C569ACA" w14:textId="77777777" w:rsidTr="00193377">
        <w:trPr>
          <w:cantSplit/>
          <w:trHeight w:val="1270"/>
        </w:trPr>
        <w:tc>
          <w:tcPr>
            <w:tcW w:w="273" w:type="pct"/>
          </w:tcPr>
          <w:p w14:paraId="5BE938AB" w14:textId="77777777" w:rsidR="00193377" w:rsidRPr="00FF430B" w:rsidRDefault="00193377" w:rsidP="004E38DB">
            <w:pPr>
              <w:keepNext/>
              <w:keepLines/>
              <w:tabs>
                <w:tab w:val="left" w:pos="567"/>
              </w:tabs>
              <w:spacing w:before="200"/>
              <w:contextualSpacing/>
              <w:jc w:val="both"/>
              <w:outlineLvl w:val="2"/>
              <w:rPr>
                <w:bCs/>
                <w:lang w:val="ro-MD"/>
              </w:rPr>
            </w:pPr>
          </w:p>
        </w:tc>
        <w:tc>
          <w:tcPr>
            <w:tcW w:w="727" w:type="pct"/>
          </w:tcPr>
          <w:p w14:paraId="1D2FEA9D" w14:textId="77777777" w:rsidR="00193377" w:rsidRPr="00FF430B" w:rsidRDefault="00193377" w:rsidP="004E38DB">
            <w:pPr>
              <w:tabs>
                <w:tab w:val="left" w:pos="567"/>
              </w:tabs>
              <w:contextualSpacing/>
              <w:jc w:val="both"/>
              <w:rPr>
                <w:bCs/>
                <w:lang w:val="ro-MD"/>
              </w:rPr>
            </w:pPr>
            <w:r w:rsidRPr="00FF430B">
              <w:rPr>
                <w:bCs/>
                <w:lang w:val="ro-MD"/>
              </w:rPr>
              <w:t>Specialişti</w:t>
            </w:r>
          </w:p>
          <w:p w14:paraId="5248517D" w14:textId="77777777" w:rsidR="00193377" w:rsidRPr="00FF430B" w:rsidRDefault="00193377" w:rsidP="004E38DB">
            <w:pPr>
              <w:tabs>
                <w:tab w:val="left" w:pos="567"/>
              </w:tabs>
              <w:contextualSpacing/>
              <w:jc w:val="both"/>
              <w:rPr>
                <w:bCs/>
                <w:lang w:val="ro-MD"/>
              </w:rPr>
            </w:pPr>
            <w:r w:rsidRPr="00FF430B">
              <w:rPr>
                <w:bCs/>
                <w:lang w:val="ro-MD"/>
              </w:rPr>
              <w:t>……………</w:t>
            </w:r>
          </w:p>
          <w:p w14:paraId="3B6B1B0D" w14:textId="77777777" w:rsidR="00193377" w:rsidRPr="00FF430B" w:rsidRDefault="00193377" w:rsidP="004E38DB">
            <w:pPr>
              <w:tabs>
                <w:tab w:val="left" w:pos="567"/>
              </w:tabs>
              <w:contextualSpacing/>
              <w:jc w:val="both"/>
              <w:rPr>
                <w:bCs/>
                <w:lang w:val="ro-MD"/>
              </w:rPr>
            </w:pPr>
            <w:r w:rsidRPr="00FF430B">
              <w:rPr>
                <w:bCs/>
                <w:lang w:val="ro-MD"/>
              </w:rPr>
              <w:t>……………</w:t>
            </w:r>
          </w:p>
          <w:p w14:paraId="16F9981E" w14:textId="77777777" w:rsidR="00193377" w:rsidRPr="00FF430B" w:rsidRDefault="00193377" w:rsidP="004E38DB">
            <w:pPr>
              <w:tabs>
                <w:tab w:val="left" w:pos="567"/>
              </w:tabs>
              <w:contextualSpacing/>
              <w:jc w:val="both"/>
              <w:rPr>
                <w:bCs/>
                <w:lang w:val="ro-MD"/>
              </w:rPr>
            </w:pPr>
            <w:r w:rsidRPr="00FF430B">
              <w:rPr>
                <w:bCs/>
                <w:lang w:val="ro-MD"/>
              </w:rPr>
              <w:t>…………….</w:t>
            </w:r>
          </w:p>
        </w:tc>
        <w:tc>
          <w:tcPr>
            <w:tcW w:w="1000" w:type="pct"/>
          </w:tcPr>
          <w:p w14:paraId="004D7AF0" w14:textId="77777777" w:rsidR="00193377" w:rsidRPr="00FF430B" w:rsidRDefault="00193377" w:rsidP="004E38DB">
            <w:pPr>
              <w:keepNext/>
              <w:keepLines/>
              <w:tabs>
                <w:tab w:val="left" w:pos="567"/>
              </w:tabs>
              <w:spacing w:before="200"/>
              <w:contextualSpacing/>
              <w:jc w:val="both"/>
              <w:outlineLvl w:val="2"/>
              <w:rPr>
                <w:bCs/>
                <w:lang w:val="ro-MD"/>
              </w:rPr>
            </w:pPr>
          </w:p>
        </w:tc>
        <w:tc>
          <w:tcPr>
            <w:tcW w:w="1036" w:type="pct"/>
          </w:tcPr>
          <w:p w14:paraId="3771F9F7" w14:textId="77777777" w:rsidR="00193377" w:rsidRPr="00FF430B" w:rsidRDefault="00193377" w:rsidP="004E38DB">
            <w:pPr>
              <w:keepNext/>
              <w:keepLines/>
              <w:tabs>
                <w:tab w:val="left" w:pos="567"/>
              </w:tabs>
              <w:spacing w:before="200"/>
              <w:contextualSpacing/>
              <w:jc w:val="both"/>
              <w:outlineLvl w:val="2"/>
              <w:rPr>
                <w:bCs/>
                <w:lang w:val="ro-MD"/>
              </w:rPr>
            </w:pPr>
          </w:p>
        </w:tc>
        <w:tc>
          <w:tcPr>
            <w:tcW w:w="1056" w:type="pct"/>
          </w:tcPr>
          <w:p w14:paraId="2A8F5C17" w14:textId="77777777" w:rsidR="00193377" w:rsidRPr="00FF430B" w:rsidRDefault="00193377" w:rsidP="004E38DB">
            <w:pPr>
              <w:keepNext/>
              <w:keepLines/>
              <w:tabs>
                <w:tab w:val="left" w:pos="567"/>
              </w:tabs>
              <w:spacing w:before="200"/>
              <w:contextualSpacing/>
              <w:jc w:val="both"/>
              <w:outlineLvl w:val="2"/>
              <w:rPr>
                <w:bCs/>
                <w:lang w:val="ro-MD"/>
              </w:rPr>
            </w:pPr>
          </w:p>
        </w:tc>
        <w:tc>
          <w:tcPr>
            <w:tcW w:w="908" w:type="pct"/>
          </w:tcPr>
          <w:p w14:paraId="58CC9AAC" w14:textId="77777777" w:rsidR="00193377" w:rsidRPr="00FF430B" w:rsidRDefault="00193377" w:rsidP="004E38DB">
            <w:pPr>
              <w:keepNext/>
              <w:keepLines/>
              <w:tabs>
                <w:tab w:val="left" w:pos="567"/>
              </w:tabs>
              <w:spacing w:before="200"/>
              <w:contextualSpacing/>
              <w:jc w:val="both"/>
              <w:outlineLvl w:val="2"/>
              <w:rPr>
                <w:bCs/>
                <w:lang w:val="ro-MD"/>
              </w:rPr>
            </w:pPr>
          </w:p>
        </w:tc>
      </w:tr>
    </w:tbl>
    <w:p w14:paraId="617D1D35" w14:textId="77777777" w:rsidR="00193377" w:rsidRPr="00FF430B" w:rsidRDefault="00193377" w:rsidP="004E38DB">
      <w:pPr>
        <w:contextualSpacing/>
        <w:jc w:val="both"/>
        <w:rPr>
          <w:rFonts w:eastAsia="PMingLiU"/>
          <w:lang w:val="ro-MD" w:eastAsia="zh-CN"/>
        </w:rPr>
      </w:pPr>
    </w:p>
    <w:p w14:paraId="17D674B1" w14:textId="77777777" w:rsidR="00193377" w:rsidRPr="00FF430B" w:rsidRDefault="00193377" w:rsidP="004E38DB">
      <w:pPr>
        <w:contextualSpacing/>
        <w:jc w:val="both"/>
        <w:rPr>
          <w:rFonts w:eastAsia="PMingLiU"/>
          <w:lang w:val="ro-MD" w:eastAsia="zh-CN"/>
        </w:rPr>
      </w:pPr>
      <w:r w:rsidRPr="00FF430B">
        <w:rPr>
          <w:rFonts w:eastAsia="PMingLiU"/>
          <w:lang w:val="ro-MD" w:eastAsia="zh-CN"/>
        </w:rPr>
        <w:t>Semnat: _________________________________________</w:t>
      </w:r>
    </w:p>
    <w:p w14:paraId="19475623" w14:textId="77777777" w:rsidR="00193377" w:rsidRPr="00FF430B" w:rsidRDefault="00193377" w:rsidP="004E38DB">
      <w:pPr>
        <w:contextualSpacing/>
        <w:jc w:val="both"/>
        <w:rPr>
          <w:rFonts w:eastAsia="PMingLiU"/>
          <w:lang w:val="ro-MD" w:eastAsia="zh-CN"/>
        </w:rPr>
      </w:pPr>
      <w:r w:rsidRPr="00FF430B">
        <w:rPr>
          <w:rFonts w:eastAsia="PMingLiU"/>
          <w:lang w:val="ro-MD" w:eastAsia="zh-CN"/>
        </w:rPr>
        <w:t>Nume: __________________________________________</w:t>
      </w:r>
    </w:p>
    <w:p w14:paraId="60C03A28" w14:textId="77777777" w:rsidR="00193377" w:rsidRPr="00FF430B" w:rsidRDefault="00193377" w:rsidP="004E38DB">
      <w:pPr>
        <w:contextualSpacing/>
        <w:jc w:val="both"/>
        <w:rPr>
          <w:rFonts w:eastAsia="PMingLiU"/>
          <w:lang w:val="ro-MD" w:eastAsia="zh-CN"/>
        </w:rPr>
      </w:pPr>
      <w:r w:rsidRPr="00FF430B">
        <w:rPr>
          <w:rFonts w:eastAsia="PMingLiU"/>
          <w:lang w:val="ro-MD" w:eastAsia="zh-CN"/>
        </w:rPr>
        <w:t>Funcţia în cadrul întreprinderii: ____________________________</w:t>
      </w:r>
    </w:p>
    <w:p w14:paraId="4983E846" w14:textId="77777777" w:rsidR="00193377" w:rsidRPr="00FF430B" w:rsidRDefault="00193377" w:rsidP="004E38DB">
      <w:pPr>
        <w:contextualSpacing/>
        <w:jc w:val="both"/>
        <w:rPr>
          <w:rFonts w:eastAsia="PMingLiU"/>
          <w:lang w:val="ro-MD" w:eastAsia="zh-CN"/>
        </w:rPr>
      </w:pPr>
      <w:r w:rsidRPr="00FF430B">
        <w:rPr>
          <w:rFonts w:eastAsia="PMingLiU"/>
          <w:lang w:val="ro-MD" w:eastAsia="zh-CN"/>
        </w:rPr>
        <w:t>Denumirea întreprinderii: _________________________________</w:t>
      </w:r>
    </w:p>
    <w:p w14:paraId="647293CE" w14:textId="77777777" w:rsidR="00193377" w:rsidRPr="00FF430B" w:rsidRDefault="00193377" w:rsidP="004E38DB">
      <w:pPr>
        <w:spacing w:after="200" w:line="276" w:lineRule="auto"/>
        <w:contextualSpacing/>
        <w:rPr>
          <w:rFonts w:eastAsia="PMingLiU"/>
          <w:lang w:val="ro-MD" w:eastAsia="zh-CN"/>
        </w:rPr>
      </w:pPr>
      <w:bookmarkStart w:id="14" w:name="_Toc449692114"/>
    </w:p>
    <w:p w14:paraId="1A9D1F87" w14:textId="77777777" w:rsidR="00193377" w:rsidRPr="00FF430B" w:rsidRDefault="00193377" w:rsidP="004E38DB">
      <w:pPr>
        <w:spacing w:line="276" w:lineRule="auto"/>
        <w:contextualSpacing/>
        <w:jc w:val="center"/>
        <w:rPr>
          <w:rFonts w:eastAsia="PMingLiU"/>
          <w:b/>
          <w:lang w:val="ro-MD" w:eastAsia="zh-CN"/>
        </w:rPr>
      </w:pPr>
    </w:p>
    <w:p w14:paraId="18CF41C8" w14:textId="77777777" w:rsidR="00193377" w:rsidRPr="00FF430B" w:rsidRDefault="00193377" w:rsidP="004E38DB">
      <w:pPr>
        <w:spacing w:line="276" w:lineRule="auto"/>
        <w:contextualSpacing/>
        <w:jc w:val="center"/>
        <w:rPr>
          <w:rFonts w:eastAsia="PMingLiU"/>
          <w:b/>
          <w:lang w:val="ro-MD" w:eastAsia="zh-CN"/>
        </w:rPr>
      </w:pPr>
    </w:p>
    <w:p w14:paraId="621B50EC" w14:textId="77777777" w:rsidR="00193377" w:rsidRPr="00FF430B" w:rsidRDefault="00193377" w:rsidP="004E38DB">
      <w:pPr>
        <w:spacing w:line="276" w:lineRule="auto"/>
        <w:contextualSpacing/>
        <w:jc w:val="center"/>
        <w:rPr>
          <w:rFonts w:eastAsia="PMingLiU"/>
          <w:b/>
          <w:lang w:val="ro-MD" w:eastAsia="zh-CN"/>
        </w:rPr>
      </w:pPr>
    </w:p>
    <w:p w14:paraId="4CFC6193" w14:textId="77777777" w:rsidR="00193377" w:rsidRPr="00FF430B" w:rsidRDefault="00193377" w:rsidP="004E38DB">
      <w:pPr>
        <w:spacing w:line="276" w:lineRule="auto"/>
        <w:contextualSpacing/>
        <w:jc w:val="center"/>
        <w:rPr>
          <w:rFonts w:eastAsia="PMingLiU"/>
          <w:b/>
          <w:lang w:val="ro-MD" w:eastAsia="zh-CN"/>
        </w:rPr>
      </w:pPr>
    </w:p>
    <w:p w14:paraId="09381734" w14:textId="77777777" w:rsidR="00193377" w:rsidRPr="00FF430B" w:rsidRDefault="00193377" w:rsidP="004E38DB">
      <w:pPr>
        <w:spacing w:line="276" w:lineRule="auto"/>
        <w:contextualSpacing/>
        <w:jc w:val="center"/>
        <w:rPr>
          <w:rFonts w:eastAsia="PMingLiU"/>
          <w:b/>
          <w:lang w:val="ro-MD" w:eastAsia="zh-CN"/>
        </w:rPr>
      </w:pPr>
    </w:p>
    <w:p w14:paraId="47DECE5A" w14:textId="77777777" w:rsidR="00193377" w:rsidRPr="00FF430B" w:rsidRDefault="00193377" w:rsidP="004E38DB">
      <w:pPr>
        <w:spacing w:line="276" w:lineRule="auto"/>
        <w:contextualSpacing/>
        <w:jc w:val="center"/>
        <w:rPr>
          <w:rFonts w:eastAsia="PMingLiU"/>
          <w:b/>
          <w:lang w:val="ro-MD" w:eastAsia="zh-CN"/>
        </w:rPr>
      </w:pPr>
    </w:p>
    <w:p w14:paraId="499F2FD5" w14:textId="77777777" w:rsidR="00193377" w:rsidRPr="00FF430B" w:rsidRDefault="00193377" w:rsidP="004E38DB">
      <w:pPr>
        <w:spacing w:line="276" w:lineRule="auto"/>
        <w:contextualSpacing/>
        <w:jc w:val="center"/>
        <w:rPr>
          <w:rFonts w:eastAsia="PMingLiU"/>
          <w:b/>
          <w:lang w:val="ro-MD" w:eastAsia="zh-CN"/>
        </w:rPr>
      </w:pPr>
    </w:p>
    <w:p w14:paraId="7AFACFBF" w14:textId="77777777" w:rsidR="00193377" w:rsidRPr="00FF430B" w:rsidRDefault="00193377" w:rsidP="004E38DB">
      <w:pPr>
        <w:spacing w:line="276" w:lineRule="auto"/>
        <w:contextualSpacing/>
        <w:jc w:val="center"/>
        <w:rPr>
          <w:rFonts w:eastAsia="PMingLiU"/>
          <w:b/>
          <w:lang w:val="ro-MD" w:eastAsia="zh-CN"/>
        </w:rPr>
      </w:pPr>
    </w:p>
    <w:p w14:paraId="0300DCA2" w14:textId="77777777" w:rsidR="00193377" w:rsidRPr="00FF430B" w:rsidRDefault="00193377" w:rsidP="004E38DB">
      <w:pPr>
        <w:spacing w:line="276" w:lineRule="auto"/>
        <w:contextualSpacing/>
        <w:jc w:val="center"/>
        <w:rPr>
          <w:rFonts w:eastAsia="PMingLiU"/>
          <w:b/>
          <w:lang w:val="ro-MD" w:eastAsia="zh-CN"/>
        </w:rPr>
      </w:pPr>
    </w:p>
    <w:p w14:paraId="531CEB46" w14:textId="77777777" w:rsidR="00193377" w:rsidRPr="00FF430B" w:rsidRDefault="00193377" w:rsidP="004E38DB">
      <w:pPr>
        <w:spacing w:line="276" w:lineRule="auto"/>
        <w:contextualSpacing/>
        <w:jc w:val="center"/>
        <w:rPr>
          <w:rFonts w:eastAsia="PMingLiU"/>
          <w:b/>
          <w:lang w:val="ro-MD" w:eastAsia="zh-CN"/>
        </w:rPr>
      </w:pPr>
    </w:p>
    <w:p w14:paraId="177AADA8" w14:textId="77777777" w:rsidR="00193377" w:rsidRPr="00FF430B" w:rsidRDefault="00193377" w:rsidP="004E38DB">
      <w:pPr>
        <w:spacing w:line="276" w:lineRule="auto"/>
        <w:contextualSpacing/>
        <w:jc w:val="center"/>
        <w:rPr>
          <w:rFonts w:eastAsia="PMingLiU"/>
          <w:b/>
          <w:lang w:val="ro-MD" w:eastAsia="zh-CN"/>
        </w:rPr>
      </w:pPr>
    </w:p>
    <w:p w14:paraId="5864CC9D" w14:textId="77777777" w:rsidR="00193377" w:rsidRPr="00FF430B" w:rsidRDefault="00193377" w:rsidP="004E38DB">
      <w:pPr>
        <w:spacing w:line="276" w:lineRule="auto"/>
        <w:contextualSpacing/>
        <w:jc w:val="center"/>
        <w:rPr>
          <w:rFonts w:eastAsia="PMingLiU"/>
          <w:b/>
          <w:lang w:val="ro-MD" w:eastAsia="zh-CN"/>
        </w:rPr>
      </w:pPr>
    </w:p>
    <w:p w14:paraId="2E0A80EC" w14:textId="77777777" w:rsidR="00193377" w:rsidRPr="00FF430B" w:rsidRDefault="00193377" w:rsidP="004E38DB">
      <w:pPr>
        <w:spacing w:line="276" w:lineRule="auto"/>
        <w:contextualSpacing/>
        <w:jc w:val="center"/>
        <w:rPr>
          <w:rFonts w:eastAsia="PMingLiU"/>
          <w:b/>
          <w:lang w:val="ro-MD" w:eastAsia="zh-CN"/>
        </w:rPr>
      </w:pPr>
    </w:p>
    <w:p w14:paraId="6400A810" w14:textId="77777777" w:rsidR="00193377" w:rsidRPr="00FF430B" w:rsidRDefault="00193377" w:rsidP="004E38DB">
      <w:pPr>
        <w:spacing w:line="276" w:lineRule="auto"/>
        <w:contextualSpacing/>
        <w:jc w:val="center"/>
        <w:rPr>
          <w:rFonts w:eastAsia="PMingLiU"/>
          <w:b/>
          <w:lang w:val="ro-MD" w:eastAsia="zh-CN"/>
        </w:rPr>
      </w:pPr>
    </w:p>
    <w:p w14:paraId="083C4ED9" w14:textId="77777777" w:rsidR="00193377" w:rsidRPr="00FF430B" w:rsidRDefault="00193377" w:rsidP="004E38DB">
      <w:pPr>
        <w:spacing w:line="276" w:lineRule="auto"/>
        <w:contextualSpacing/>
        <w:jc w:val="center"/>
        <w:rPr>
          <w:rFonts w:eastAsia="PMingLiU"/>
          <w:b/>
          <w:lang w:val="ro-MD" w:eastAsia="zh-CN"/>
        </w:rPr>
      </w:pPr>
    </w:p>
    <w:p w14:paraId="36982D54" w14:textId="77777777" w:rsidR="00193377" w:rsidRPr="00052596" w:rsidRDefault="00193377" w:rsidP="004E38DB">
      <w:pPr>
        <w:contextualSpacing/>
        <w:jc w:val="right"/>
        <w:rPr>
          <w:i/>
          <w:noProof w:val="0"/>
          <w:sz w:val="22"/>
          <w:szCs w:val="22"/>
          <w:lang w:val="ro-MD"/>
        </w:rPr>
      </w:pPr>
      <w:r w:rsidRPr="00052596">
        <w:rPr>
          <w:i/>
          <w:noProof w:val="0"/>
          <w:lang w:val="ro-MD"/>
        </w:rPr>
        <w:t>Anexa nr. 12</w:t>
      </w:r>
    </w:p>
    <w:p w14:paraId="070FC277" w14:textId="7C56A975" w:rsidR="00193377" w:rsidRPr="00E013E4" w:rsidRDefault="00193377" w:rsidP="004E38DB">
      <w:pPr>
        <w:tabs>
          <w:tab w:val="left" w:pos="2295"/>
        </w:tabs>
        <w:contextualSpacing/>
        <w:rPr>
          <w:i/>
          <w:lang w:val="ro-MD"/>
        </w:rPr>
      </w:pPr>
      <w:r>
        <w:rPr>
          <w:noProof w:val="0"/>
          <w:lang w:val="ro-MD"/>
        </w:rPr>
        <w:t xml:space="preserve">                                                                                                        </w:t>
      </w:r>
      <w:r w:rsidRPr="00FF430B">
        <w:rPr>
          <w:noProof w:val="0"/>
          <w:lang w:val="ro-MD"/>
        </w:rPr>
        <w:t xml:space="preserve">la Documentația </w:t>
      </w:r>
      <w:r>
        <w:rPr>
          <w:noProof w:val="0"/>
          <w:lang w:val="ro-MD"/>
        </w:rPr>
        <w:t>de atribuire</w:t>
      </w:r>
    </w:p>
    <w:p w14:paraId="02A405A2" w14:textId="2C68ED0E" w:rsidR="00193377" w:rsidRPr="00FF430B" w:rsidRDefault="009A3520" w:rsidP="009A3520">
      <w:pPr>
        <w:spacing w:line="276" w:lineRule="auto"/>
        <w:contextualSpacing/>
        <w:jc w:val="right"/>
        <w:rPr>
          <w:rFonts w:eastAsia="PMingLiU"/>
          <w:b/>
          <w:lang w:val="ro-MD" w:eastAsia="zh-CN"/>
        </w:rPr>
      </w:pPr>
      <w:r w:rsidRPr="00D83284">
        <w:rPr>
          <w:i/>
          <w:sz w:val="22"/>
          <w:szCs w:val="22"/>
        </w:rPr>
        <w:t>(după caz, dacă există)</w:t>
      </w:r>
    </w:p>
    <w:p w14:paraId="6978C661" w14:textId="77777777" w:rsidR="00193377" w:rsidRPr="00FF430B" w:rsidRDefault="00193377" w:rsidP="004E38DB">
      <w:pPr>
        <w:spacing w:line="276" w:lineRule="auto"/>
        <w:contextualSpacing/>
        <w:jc w:val="center"/>
        <w:rPr>
          <w:rFonts w:eastAsia="PMingLiU"/>
          <w:b/>
          <w:lang w:val="ro-MD" w:eastAsia="zh-CN"/>
        </w:rPr>
      </w:pPr>
    </w:p>
    <w:p w14:paraId="595F6FB9" w14:textId="77777777" w:rsidR="00193377" w:rsidRPr="00FF430B" w:rsidRDefault="00193377" w:rsidP="004E38DB">
      <w:pPr>
        <w:spacing w:line="276" w:lineRule="auto"/>
        <w:contextualSpacing/>
        <w:jc w:val="center"/>
        <w:rPr>
          <w:rFonts w:eastAsia="PMingLiU"/>
          <w:b/>
          <w:lang w:val="ro-MD" w:eastAsia="zh-CN"/>
        </w:rPr>
      </w:pPr>
    </w:p>
    <w:bookmarkEnd w:id="14"/>
    <w:p w14:paraId="3D4E000C" w14:textId="77777777" w:rsidR="00193377" w:rsidRPr="00FF430B" w:rsidRDefault="00193377" w:rsidP="004E38DB">
      <w:pPr>
        <w:spacing w:line="276" w:lineRule="auto"/>
        <w:contextualSpacing/>
        <w:jc w:val="center"/>
        <w:rPr>
          <w:rFonts w:eastAsia="PMingLiU"/>
          <w:b/>
          <w:noProof w:val="0"/>
          <w:lang w:val="ro-MD" w:eastAsia="zh-CN"/>
        </w:rPr>
      </w:pPr>
    </w:p>
    <w:p w14:paraId="74649F27" w14:textId="77777777" w:rsidR="00193377" w:rsidRPr="00FF430B" w:rsidRDefault="00193377" w:rsidP="004E38DB">
      <w:pPr>
        <w:contextualSpacing/>
        <w:jc w:val="center"/>
        <w:rPr>
          <w:rFonts w:eastAsia="SimSun"/>
          <w:b/>
          <w:bCs/>
          <w:iCs/>
          <w:lang w:val="ro-MD" w:eastAsia="zh-CN"/>
        </w:rPr>
      </w:pPr>
      <w:r w:rsidRPr="00FF430B">
        <w:rPr>
          <w:rFonts w:eastAsia="SimSun"/>
          <w:b/>
          <w:bCs/>
          <w:iCs/>
          <w:lang w:val="ro-MD" w:eastAsia="zh-CN"/>
        </w:rPr>
        <w:t>LISTA SUBCONTRACTANȚILOR</w:t>
      </w:r>
    </w:p>
    <w:p w14:paraId="533A905B" w14:textId="77777777" w:rsidR="00193377" w:rsidRPr="00FF430B" w:rsidRDefault="00193377" w:rsidP="004E38DB">
      <w:pPr>
        <w:contextualSpacing/>
        <w:jc w:val="center"/>
        <w:rPr>
          <w:rFonts w:eastAsia="SimSun"/>
          <w:b/>
          <w:bCs/>
          <w:iCs/>
          <w:lang w:val="ro-MD" w:eastAsia="zh-CN"/>
        </w:rPr>
      </w:pPr>
      <w:r w:rsidRPr="00FF430B">
        <w:rPr>
          <w:rFonts w:eastAsia="SimSun"/>
          <w:b/>
          <w:bCs/>
          <w:iCs/>
          <w:lang w:val="ro-MD" w:eastAsia="zh-CN"/>
        </w:rPr>
        <w:t>ŞI PARTEA/PĂRŢILE DIN CONTRACT CARE SUNT</w:t>
      </w:r>
    </w:p>
    <w:p w14:paraId="08C0D033" w14:textId="77777777" w:rsidR="00193377" w:rsidRPr="00FF430B" w:rsidRDefault="00193377" w:rsidP="004E38DB">
      <w:pPr>
        <w:contextualSpacing/>
        <w:jc w:val="center"/>
        <w:rPr>
          <w:rFonts w:eastAsia="SimSun"/>
          <w:b/>
          <w:bCs/>
          <w:iCs/>
          <w:lang w:val="ro-MD" w:eastAsia="zh-CN"/>
        </w:rPr>
      </w:pPr>
      <w:r w:rsidRPr="00FF430B">
        <w:rPr>
          <w:rFonts w:eastAsia="SimSun"/>
          <w:b/>
          <w:bCs/>
          <w:iCs/>
          <w:lang w:val="ro-MD" w:eastAsia="zh-CN"/>
        </w:rPr>
        <w:t>ÎNDEPLINITE DE ACEŞTIA</w:t>
      </w:r>
    </w:p>
    <w:p w14:paraId="67FFDF89" w14:textId="77777777" w:rsidR="00193377" w:rsidRPr="00FF430B" w:rsidRDefault="00193377" w:rsidP="004E38DB">
      <w:pPr>
        <w:contextualSpacing/>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6"/>
        <w:gridCol w:w="3126"/>
        <w:gridCol w:w="1984"/>
        <w:gridCol w:w="1590"/>
        <w:gridCol w:w="2069"/>
      </w:tblGrid>
      <w:tr w:rsidR="00193377" w:rsidRPr="00EC30C2" w14:paraId="40ADAEE4" w14:textId="77777777" w:rsidTr="00193377">
        <w:trPr>
          <w:cantSplit/>
          <w:trHeight w:val="920"/>
        </w:trPr>
        <w:tc>
          <w:tcPr>
            <w:tcW w:w="0" w:type="auto"/>
            <w:vAlign w:val="center"/>
          </w:tcPr>
          <w:p w14:paraId="5E2F6EA6" w14:textId="77777777" w:rsidR="00193377" w:rsidRPr="00FF430B" w:rsidRDefault="00193377" w:rsidP="004E38DB">
            <w:pPr>
              <w:tabs>
                <w:tab w:val="left" w:pos="567"/>
              </w:tabs>
              <w:contextualSpacing/>
              <w:jc w:val="both"/>
              <w:rPr>
                <w:b/>
                <w:lang w:val="ro-MD"/>
              </w:rPr>
            </w:pPr>
            <w:r w:rsidRPr="00FF430B">
              <w:rPr>
                <w:b/>
                <w:lang w:val="ro-MD"/>
              </w:rPr>
              <w:t>Nr. d/o</w:t>
            </w:r>
          </w:p>
        </w:tc>
        <w:tc>
          <w:tcPr>
            <w:tcW w:w="3126" w:type="dxa"/>
            <w:vAlign w:val="center"/>
          </w:tcPr>
          <w:p w14:paraId="5CB4B503" w14:textId="77777777" w:rsidR="00193377" w:rsidRPr="00FF430B" w:rsidRDefault="00193377" w:rsidP="004E38DB">
            <w:pPr>
              <w:contextualSpacing/>
              <w:jc w:val="center"/>
              <w:rPr>
                <w:b/>
                <w:lang w:val="ro-MD"/>
              </w:rPr>
            </w:pPr>
            <w:r w:rsidRPr="00FF430B">
              <w:rPr>
                <w:b/>
                <w:lang w:val="ro-MD"/>
              </w:rPr>
              <w:t>Numele şi adresa subantreprenorilor</w:t>
            </w:r>
          </w:p>
        </w:tc>
        <w:tc>
          <w:tcPr>
            <w:tcW w:w="1984" w:type="dxa"/>
            <w:vAlign w:val="center"/>
          </w:tcPr>
          <w:p w14:paraId="1B9124B6" w14:textId="77777777" w:rsidR="00193377" w:rsidRPr="00FF430B" w:rsidRDefault="00193377" w:rsidP="004E38DB">
            <w:pPr>
              <w:contextualSpacing/>
              <w:rPr>
                <w:rFonts w:eastAsia="MS Mincho"/>
                <w:b/>
                <w:lang w:val="ro-MD" w:eastAsia="zh-CN"/>
              </w:rPr>
            </w:pPr>
            <w:r w:rsidRPr="00FF430B">
              <w:rPr>
                <w:rFonts w:eastAsia="MS Mincho"/>
                <w:b/>
                <w:lang w:val="ro-MD" w:eastAsia="zh-CN"/>
              </w:rPr>
              <w:t>Activităţi din contract</w:t>
            </w:r>
          </w:p>
        </w:tc>
        <w:tc>
          <w:tcPr>
            <w:tcW w:w="1443" w:type="dxa"/>
            <w:vAlign w:val="center"/>
          </w:tcPr>
          <w:p w14:paraId="2A3A0DD2" w14:textId="77777777" w:rsidR="00193377" w:rsidRPr="00FF430B" w:rsidRDefault="00193377" w:rsidP="004E38DB">
            <w:pPr>
              <w:contextualSpacing/>
              <w:rPr>
                <w:rFonts w:eastAsia="MS Mincho"/>
                <w:b/>
                <w:lang w:val="ro-MD" w:eastAsia="zh-CN"/>
              </w:rPr>
            </w:pPr>
            <w:r w:rsidRPr="00FF430B">
              <w:rPr>
                <w:rFonts w:eastAsia="MS Mincho"/>
                <w:b/>
                <w:lang w:val="ro-MD" w:eastAsia="zh-CN"/>
              </w:rPr>
              <w:t>Valoarea aproximativă</w:t>
            </w:r>
          </w:p>
        </w:tc>
        <w:tc>
          <w:tcPr>
            <w:tcW w:w="0" w:type="auto"/>
            <w:vAlign w:val="center"/>
          </w:tcPr>
          <w:p w14:paraId="1030F181" w14:textId="77777777" w:rsidR="00193377" w:rsidRPr="00FF430B" w:rsidRDefault="00193377" w:rsidP="004E38DB">
            <w:pPr>
              <w:contextualSpacing/>
              <w:rPr>
                <w:rFonts w:eastAsia="MS Mincho"/>
                <w:b/>
                <w:lang w:val="ro-MD" w:eastAsia="zh-CN"/>
              </w:rPr>
            </w:pPr>
            <w:r w:rsidRPr="00FF430B">
              <w:rPr>
                <w:rFonts w:eastAsia="MS Mincho"/>
                <w:b/>
                <w:lang w:val="ro-MD" w:eastAsia="zh-CN"/>
              </w:rPr>
              <w:t>% din valoarea contractului</w:t>
            </w:r>
          </w:p>
        </w:tc>
      </w:tr>
      <w:tr w:rsidR="00193377" w:rsidRPr="00EC30C2" w14:paraId="62F44269" w14:textId="77777777" w:rsidTr="00193377">
        <w:trPr>
          <w:trHeight w:val="175"/>
        </w:trPr>
        <w:tc>
          <w:tcPr>
            <w:tcW w:w="0" w:type="auto"/>
          </w:tcPr>
          <w:p w14:paraId="621B302D" w14:textId="77777777" w:rsidR="00193377" w:rsidRPr="00FF430B" w:rsidRDefault="00193377" w:rsidP="004E38DB">
            <w:pPr>
              <w:tabs>
                <w:tab w:val="left" w:pos="567"/>
              </w:tabs>
              <w:contextualSpacing/>
              <w:jc w:val="both"/>
              <w:rPr>
                <w:lang w:val="ro-MD"/>
              </w:rPr>
            </w:pPr>
            <w:r w:rsidRPr="00FF430B">
              <w:rPr>
                <w:lang w:val="ro-MD"/>
              </w:rPr>
              <w:t>1.</w:t>
            </w:r>
          </w:p>
        </w:tc>
        <w:tc>
          <w:tcPr>
            <w:tcW w:w="3126" w:type="dxa"/>
          </w:tcPr>
          <w:p w14:paraId="481415E6" w14:textId="77777777" w:rsidR="00193377" w:rsidRPr="00FF430B" w:rsidRDefault="00193377" w:rsidP="004E38DB">
            <w:pPr>
              <w:keepNext/>
              <w:keepLines/>
              <w:tabs>
                <w:tab w:val="left" w:pos="567"/>
              </w:tabs>
              <w:spacing w:before="200"/>
              <w:contextualSpacing/>
              <w:jc w:val="both"/>
              <w:outlineLvl w:val="2"/>
              <w:rPr>
                <w:lang w:val="ro-MD"/>
              </w:rPr>
            </w:pPr>
          </w:p>
        </w:tc>
        <w:tc>
          <w:tcPr>
            <w:tcW w:w="1984" w:type="dxa"/>
          </w:tcPr>
          <w:p w14:paraId="4598F371" w14:textId="77777777" w:rsidR="00193377" w:rsidRPr="00FF430B" w:rsidRDefault="00193377" w:rsidP="004E38DB">
            <w:pPr>
              <w:keepNext/>
              <w:keepLines/>
              <w:tabs>
                <w:tab w:val="left" w:pos="567"/>
              </w:tabs>
              <w:spacing w:before="200"/>
              <w:contextualSpacing/>
              <w:jc w:val="both"/>
              <w:outlineLvl w:val="2"/>
              <w:rPr>
                <w:lang w:val="ro-MD"/>
              </w:rPr>
            </w:pPr>
          </w:p>
        </w:tc>
        <w:tc>
          <w:tcPr>
            <w:tcW w:w="1443" w:type="dxa"/>
          </w:tcPr>
          <w:p w14:paraId="17C01C8E" w14:textId="77777777" w:rsidR="00193377" w:rsidRPr="00FF430B" w:rsidRDefault="00193377" w:rsidP="004E38DB">
            <w:pPr>
              <w:keepNext/>
              <w:keepLines/>
              <w:tabs>
                <w:tab w:val="left" w:pos="567"/>
              </w:tabs>
              <w:spacing w:before="200"/>
              <w:contextualSpacing/>
              <w:jc w:val="both"/>
              <w:outlineLvl w:val="2"/>
              <w:rPr>
                <w:lang w:val="ro-MD"/>
              </w:rPr>
            </w:pPr>
          </w:p>
        </w:tc>
        <w:tc>
          <w:tcPr>
            <w:tcW w:w="0" w:type="auto"/>
          </w:tcPr>
          <w:p w14:paraId="401439A5" w14:textId="77777777" w:rsidR="00193377" w:rsidRPr="00FF430B" w:rsidRDefault="00193377" w:rsidP="004E38DB">
            <w:pPr>
              <w:keepNext/>
              <w:keepLines/>
              <w:tabs>
                <w:tab w:val="left" w:pos="567"/>
              </w:tabs>
              <w:spacing w:before="200"/>
              <w:contextualSpacing/>
              <w:jc w:val="both"/>
              <w:outlineLvl w:val="2"/>
              <w:rPr>
                <w:lang w:val="ro-MD"/>
              </w:rPr>
            </w:pPr>
          </w:p>
        </w:tc>
      </w:tr>
      <w:tr w:rsidR="00193377" w:rsidRPr="00EC30C2" w14:paraId="111B408B" w14:textId="77777777" w:rsidTr="00193377">
        <w:trPr>
          <w:trHeight w:val="337"/>
        </w:trPr>
        <w:tc>
          <w:tcPr>
            <w:tcW w:w="0" w:type="auto"/>
          </w:tcPr>
          <w:p w14:paraId="4FA49D52" w14:textId="77777777" w:rsidR="00193377" w:rsidRPr="00FF430B" w:rsidRDefault="00193377" w:rsidP="004E38DB">
            <w:pPr>
              <w:tabs>
                <w:tab w:val="left" w:pos="567"/>
              </w:tabs>
              <w:contextualSpacing/>
              <w:jc w:val="both"/>
              <w:rPr>
                <w:lang w:val="ro-MD"/>
              </w:rPr>
            </w:pPr>
            <w:r w:rsidRPr="00FF430B">
              <w:rPr>
                <w:lang w:val="ro-MD"/>
              </w:rPr>
              <w:t>2.</w:t>
            </w:r>
          </w:p>
        </w:tc>
        <w:tc>
          <w:tcPr>
            <w:tcW w:w="3126" w:type="dxa"/>
          </w:tcPr>
          <w:p w14:paraId="79343132" w14:textId="77777777" w:rsidR="00193377" w:rsidRPr="00FF430B" w:rsidRDefault="00193377" w:rsidP="004E38DB">
            <w:pPr>
              <w:keepNext/>
              <w:keepLines/>
              <w:tabs>
                <w:tab w:val="left" w:pos="567"/>
              </w:tabs>
              <w:spacing w:before="200"/>
              <w:contextualSpacing/>
              <w:jc w:val="both"/>
              <w:outlineLvl w:val="2"/>
              <w:rPr>
                <w:lang w:val="ro-MD"/>
              </w:rPr>
            </w:pPr>
          </w:p>
        </w:tc>
        <w:tc>
          <w:tcPr>
            <w:tcW w:w="1984" w:type="dxa"/>
          </w:tcPr>
          <w:p w14:paraId="62504645" w14:textId="77777777" w:rsidR="00193377" w:rsidRPr="00FF430B" w:rsidRDefault="00193377" w:rsidP="004E38DB">
            <w:pPr>
              <w:keepNext/>
              <w:keepLines/>
              <w:tabs>
                <w:tab w:val="left" w:pos="567"/>
              </w:tabs>
              <w:spacing w:before="200"/>
              <w:contextualSpacing/>
              <w:jc w:val="both"/>
              <w:outlineLvl w:val="2"/>
              <w:rPr>
                <w:lang w:val="ro-MD"/>
              </w:rPr>
            </w:pPr>
          </w:p>
        </w:tc>
        <w:tc>
          <w:tcPr>
            <w:tcW w:w="1443" w:type="dxa"/>
          </w:tcPr>
          <w:p w14:paraId="3CA4AFB1" w14:textId="77777777" w:rsidR="00193377" w:rsidRPr="00FF430B" w:rsidRDefault="00193377" w:rsidP="004E38DB">
            <w:pPr>
              <w:keepNext/>
              <w:keepLines/>
              <w:tabs>
                <w:tab w:val="left" w:pos="567"/>
              </w:tabs>
              <w:spacing w:before="200"/>
              <w:contextualSpacing/>
              <w:jc w:val="both"/>
              <w:outlineLvl w:val="2"/>
              <w:rPr>
                <w:lang w:val="ro-MD"/>
              </w:rPr>
            </w:pPr>
          </w:p>
        </w:tc>
        <w:tc>
          <w:tcPr>
            <w:tcW w:w="0" w:type="auto"/>
          </w:tcPr>
          <w:p w14:paraId="14F4DEFD" w14:textId="77777777" w:rsidR="00193377" w:rsidRPr="00FF430B" w:rsidRDefault="00193377" w:rsidP="004E38DB">
            <w:pPr>
              <w:keepNext/>
              <w:keepLines/>
              <w:tabs>
                <w:tab w:val="left" w:pos="567"/>
              </w:tabs>
              <w:spacing w:before="200"/>
              <w:contextualSpacing/>
              <w:jc w:val="both"/>
              <w:outlineLvl w:val="2"/>
              <w:rPr>
                <w:lang w:val="ro-MD"/>
              </w:rPr>
            </w:pPr>
          </w:p>
        </w:tc>
      </w:tr>
      <w:tr w:rsidR="00193377" w:rsidRPr="00EC30C2" w14:paraId="1F97870C" w14:textId="77777777" w:rsidTr="00193377">
        <w:trPr>
          <w:trHeight w:val="181"/>
        </w:trPr>
        <w:tc>
          <w:tcPr>
            <w:tcW w:w="0" w:type="auto"/>
          </w:tcPr>
          <w:p w14:paraId="5D87C38D" w14:textId="77777777" w:rsidR="00193377" w:rsidRPr="00FF430B" w:rsidRDefault="00193377" w:rsidP="004E38DB">
            <w:pPr>
              <w:tabs>
                <w:tab w:val="left" w:pos="567"/>
              </w:tabs>
              <w:contextualSpacing/>
              <w:jc w:val="both"/>
              <w:rPr>
                <w:lang w:val="ro-MD"/>
              </w:rPr>
            </w:pPr>
            <w:r w:rsidRPr="00FF430B">
              <w:rPr>
                <w:lang w:val="ro-MD"/>
              </w:rPr>
              <w:t>3.</w:t>
            </w:r>
          </w:p>
        </w:tc>
        <w:tc>
          <w:tcPr>
            <w:tcW w:w="3126" w:type="dxa"/>
          </w:tcPr>
          <w:p w14:paraId="3C65D4C2" w14:textId="77777777" w:rsidR="00193377" w:rsidRPr="00FF430B" w:rsidRDefault="00193377" w:rsidP="004E38DB">
            <w:pPr>
              <w:keepNext/>
              <w:keepLines/>
              <w:tabs>
                <w:tab w:val="left" w:pos="567"/>
              </w:tabs>
              <w:spacing w:before="200"/>
              <w:contextualSpacing/>
              <w:jc w:val="both"/>
              <w:outlineLvl w:val="2"/>
              <w:rPr>
                <w:lang w:val="ro-MD"/>
              </w:rPr>
            </w:pPr>
          </w:p>
        </w:tc>
        <w:tc>
          <w:tcPr>
            <w:tcW w:w="1984" w:type="dxa"/>
          </w:tcPr>
          <w:p w14:paraId="299FFCD5" w14:textId="77777777" w:rsidR="00193377" w:rsidRPr="00FF430B" w:rsidRDefault="00193377" w:rsidP="004E38DB">
            <w:pPr>
              <w:keepNext/>
              <w:keepLines/>
              <w:tabs>
                <w:tab w:val="left" w:pos="567"/>
              </w:tabs>
              <w:spacing w:before="200"/>
              <w:contextualSpacing/>
              <w:jc w:val="both"/>
              <w:outlineLvl w:val="2"/>
              <w:rPr>
                <w:lang w:val="ro-MD"/>
              </w:rPr>
            </w:pPr>
          </w:p>
        </w:tc>
        <w:tc>
          <w:tcPr>
            <w:tcW w:w="1443" w:type="dxa"/>
          </w:tcPr>
          <w:p w14:paraId="79B32F7F" w14:textId="77777777" w:rsidR="00193377" w:rsidRPr="00FF430B" w:rsidRDefault="00193377" w:rsidP="004E38DB">
            <w:pPr>
              <w:keepNext/>
              <w:keepLines/>
              <w:tabs>
                <w:tab w:val="left" w:pos="567"/>
              </w:tabs>
              <w:spacing w:before="200"/>
              <w:contextualSpacing/>
              <w:jc w:val="both"/>
              <w:outlineLvl w:val="2"/>
              <w:rPr>
                <w:lang w:val="ro-MD"/>
              </w:rPr>
            </w:pPr>
          </w:p>
        </w:tc>
        <w:tc>
          <w:tcPr>
            <w:tcW w:w="0" w:type="auto"/>
          </w:tcPr>
          <w:p w14:paraId="6A321D36" w14:textId="77777777" w:rsidR="00193377" w:rsidRPr="00FF430B" w:rsidRDefault="00193377" w:rsidP="004E38DB">
            <w:pPr>
              <w:keepNext/>
              <w:keepLines/>
              <w:tabs>
                <w:tab w:val="left" w:pos="567"/>
              </w:tabs>
              <w:spacing w:before="200"/>
              <w:contextualSpacing/>
              <w:jc w:val="both"/>
              <w:outlineLvl w:val="2"/>
              <w:rPr>
                <w:lang w:val="ro-MD"/>
              </w:rPr>
            </w:pPr>
          </w:p>
        </w:tc>
      </w:tr>
      <w:tr w:rsidR="00193377" w:rsidRPr="00EC30C2" w14:paraId="7584279E" w14:textId="77777777" w:rsidTr="00193377">
        <w:trPr>
          <w:trHeight w:val="181"/>
        </w:trPr>
        <w:tc>
          <w:tcPr>
            <w:tcW w:w="0" w:type="auto"/>
          </w:tcPr>
          <w:p w14:paraId="13249674" w14:textId="77777777" w:rsidR="00193377" w:rsidRPr="00FF430B" w:rsidRDefault="00193377" w:rsidP="004E38DB">
            <w:pPr>
              <w:tabs>
                <w:tab w:val="left" w:pos="567"/>
              </w:tabs>
              <w:contextualSpacing/>
              <w:jc w:val="both"/>
              <w:rPr>
                <w:lang w:val="ro-MD"/>
              </w:rPr>
            </w:pPr>
            <w:r w:rsidRPr="00FF430B">
              <w:rPr>
                <w:lang w:val="ro-MD"/>
              </w:rPr>
              <w:t>4.</w:t>
            </w:r>
          </w:p>
        </w:tc>
        <w:tc>
          <w:tcPr>
            <w:tcW w:w="3126" w:type="dxa"/>
          </w:tcPr>
          <w:p w14:paraId="7DAC915D" w14:textId="77777777" w:rsidR="00193377" w:rsidRPr="00FF430B" w:rsidRDefault="00193377" w:rsidP="004E38DB">
            <w:pPr>
              <w:keepNext/>
              <w:keepLines/>
              <w:tabs>
                <w:tab w:val="left" w:pos="567"/>
              </w:tabs>
              <w:spacing w:before="200"/>
              <w:contextualSpacing/>
              <w:jc w:val="both"/>
              <w:outlineLvl w:val="2"/>
              <w:rPr>
                <w:lang w:val="ro-MD"/>
              </w:rPr>
            </w:pPr>
          </w:p>
        </w:tc>
        <w:tc>
          <w:tcPr>
            <w:tcW w:w="1984" w:type="dxa"/>
          </w:tcPr>
          <w:p w14:paraId="6051A9F3" w14:textId="77777777" w:rsidR="00193377" w:rsidRPr="00FF430B" w:rsidRDefault="00193377" w:rsidP="004E38DB">
            <w:pPr>
              <w:keepNext/>
              <w:keepLines/>
              <w:tabs>
                <w:tab w:val="left" w:pos="567"/>
              </w:tabs>
              <w:spacing w:before="200"/>
              <w:contextualSpacing/>
              <w:jc w:val="both"/>
              <w:outlineLvl w:val="2"/>
              <w:rPr>
                <w:lang w:val="ro-MD"/>
              </w:rPr>
            </w:pPr>
          </w:p>
        </w:tc>
        <w:tc>
          <w:tcPr>
            <w:tcW w:w="1443" w:type="dxa"/>
          </w:tcPr>
          <w:p w14:paraId="37F1B136" w14:textId="77777777" w:rsidR="00193377" w:rsidRPr="00FF430B" w:rsidRDefault="00193377" w:rsidP="004E38DB">
            <w:pPr>
              <w:keepNext/>
              <w:keepLines/>
              <w:tabs>
                <w:tab w:val="left" w:pos="567"/>
              </w:tabs>
              <w:spacing w:before="200"/>
              <w:contextualSpacing/>
              <w:jc w:val="both"/>
              <w:outlineLvl w:val="2"/>
              <w:rPr>
                <w:lang w:val="ro-MD"/>
              </w:rPr>
            </w:pPr>
          </w:p>
        </w:tc>
        <w:tc>
          <w:tcPr>
            <w:tcW w:w="0" w:type="auto"/>
          </w:tcPr>
          <w:p w14:paraId="4E28279A" w14:textId="77777777" w:rsidR="00193377" w:rsidRPr="00FF430B" w:rsidRDefault="00193377" w:rsidP="004E38DB">
            <w:pPr>
              <w:keepNext/>
              <w:keepLines/>
              <w:tabs>
                <w:tab w:val="left" w:pos="567"/>
              </w:tabs>
              <w:spacing w:before="200"/>
              <w:contextualSpacing/>
              <w:jc w:val="both"/>
              <w:outlineLvl w:val="2"/>
              <w:rPr>
                <w:lang w:val="ro-MD"/>
              </w:rPr>
            </w:pPr>
          </w:p>
        </w:tc>
      </w:tr>
      <w:tr w:rsidR="00193377" w:rsidRPr="00EC30C2" w14:paraId="38566275" w14:textId="77777777" w:rsidTr="00193377">
        <w:trPr>
          <w:trHeight w:val="181"/>
        </w:trPr>
        <w:tc>
          <w:tcPr>
            <w:tcW w:w="0" w:type="auto"/>
          </w:tcPr>
          <w:p w14:paraId="69F0CF15" w14:textId="77777777" w:rsidR="00193377" w:rsidRPr="00FF430B" w:rsidRDefault="00193377" w:rsidP="004E38DB">
            <w:pPr>
              <w:keepNext/>
              <w:keepLines/>
              <w:tabs>
                <w:tab w:val="left" w:pos="567"/>
              </w:tabs>
              <w:spacing w:before="200"/>
              <w:contextualSpacing/>
              <w:jc w:val="both"/>
              <w:outlineLvl w:val="2"/>
              <w:rPr>
                <w:lang w:val="ro-MD"/>
              </w:rPr>
            </w:pPr>
          </w:p>
        </w:tc>
        <w:tc>
          <w:tcPr>
            <w:tcW w:w="3126" w:type="dxa"/>
          </w:tcPr>
          <w:p w14:paraId="56454E0A" w14:textId="77777777" w:rsidR="00193377" w:rsidRPr="00FF430B" w:rsidRDefault="00193377" w:rsidP="004E38DB">
            <w:pPr>
              <w:keepNext/>
              <w:keepLines/>
              <w:tabs>
                <w:tab w:val="left" w:pos="567"/>
              </w:tabs>
              <w:spacing w:before="200"/>
              <w:contextualSpacing/>
              <w:jc w:val="both"/>
              <w:outlineLvl w:val="2"/>
              <w:rPr>
                <w:lang w:val="ro-MD"/>
              </w:rPr>
            </w:pPr>
          </w:p>
        </w:tc>
        <w:tc>
          <w:tcPr>
            <w:tcW w:w="1984" w:type="dxa"/>
          </w:tcPr>
          <w:p w14:paraId="3BCFC7AD" w14:textId="77777777" w:rsidR="00193377" w:rsidRPr="00FF430B" w:rsidRDefault="00193377" w:rsidP="004E38DB">
            <w:pPr>
              <w:keepNext/>
              <w:keepLines/>
              <w:tabs>
                <w:tab w:val="left" w:pos="567"/>
              </w:tabs>
              <w:spacing w:before="200"/>
              <w:contextualSpacing/>
              <w:jc w:val="both"/>
              <w:outlineLvl w:val="2"/>
              <w:rPr>
                <w:lang w:val="ro-MD"/>
              </w:rPr>
            </w:pPr>
          </w:p>
        </w:tc>
        <w:tc>
          <w:tcPr>
            <w:tcW w:w="1443" w:type="dxa"/>
          </w:tcPr>
          <w:p w14:paraId="2D2BFCDC" w14:textId="77777777" w:rsidR="00193377" w:rsidRPr="00FF430B" w:rsidRDefault="00193377" w:rsidP="004E38DB">
            <w:pPr>
              <w:keepNext/>
              <w:keepLines/>
              <w:tabs>
                <w:tab w:val="left" w:pos="567"/>
              </w:tabs>
              <w:spacing w:before="200"/>
              <w:contextualSpacing/>
              <w:jc w:val="both"/>
              <w:outlineLvl w:val="2"/>
              <w:rPr>
                <w:lang w:val="ro-MD"/>
              </w:rPr>
            </w:pPr>
          </w:p>
        </w:tc>
        <w:tc>
          <w:tcPr>
            <w:tcW w:w="0" w:type="auto"/>
          </w:tcPr>
          <w:p w14:paraId="0B904291" w14:textId="77777777" w:rsidR="00193377" w:rsidRPr="00FF430B" w:rsidRDefault="00193377" w:rsidP="004E38DB">
            <w:pPr>
              <w:keepNext/>
              <w:keepLines/>
              <w:tabs>
                <w:tab w:val="left" w:pos="567"/>
              </w:tabs>
              <w:spacing w:before="200"/>
              <w:contextualSpacing/>
              <w:jc w:val="both"/>
              <w:outlineLvl w:val="2"/>
              <w:rPr>
                <w:lang w:val="ro-MD"/>
              </w:rPr>
            </w:pPr>
          </w:p>
        </w:tc>
      </w:tr>
    </w:tbl>
    <w:p w14:paraId="650BFBAB" w14:textId="77777777" w:rsidR="00193377" w:rsidRPr="00FF430B" w:rsidRDefault="00193377" w:rsidP="004E38DB">
      <w:pPr>
        <w:contextualSpacing/>
        <w:jc w:val="both"/>
        <w:rPr>
          <w:rFonts w:eastAsia="PMingLiU"/>
          <w:lang w:val="ro-MD" w:eastAsia="zh-CN"/>
        </w:rPr>
      </w:pPr>
    </w:p>
    <w:p w14:paraId="17C2AECF" w14:textId="77777777" w:rsidR="00193377" w:rsidRPr="00FF430B" w:rsidRDefault="00193377" w:rsidP="004E38DB">
      <w:pPr>
        <w:contextualSpacing/>
        <w:jc w:val="both"/>
        <w:rPr>
          <w:rFonts w:eastAsia="PMingLiU"/>
          <w:lang w:val="ro-MD" w:eastAsia="zh-CN"/>
        </w:rPr>
      </w:pPr>
      <w:r w:rsidRPr="00FF430B">
        <w:rPr>
          <w:rFonts w:eastAsia="PMingLiU"/>
          <w:lang w:val="ro-MD" w:eastAsia="zh-CN"/>
        </w:rPr>
        <w:t>Semnat: ______________________________________</w:t>
      </w:r>
    </w:p>
    <w:p w14:paraId="22B8ECF4" w14:textId="77777777" w:rsidR="00193377" w:rsidRPr="00FF430B" w:rsidRDefault="00193377" w:rsidP="004E38DB">
      <w:pPr>
        <w:contextualSpacing/>
        <w:jc w:val="both"/>
        <w:rPr>
          <w:rFonts w:eastAsia="PMingLiU"/>
          <w:lang w:val="ro-MD" w:eastAsia="zh-CN"/>
        </w:rPr>
      </w:pPr>
      <w:r w:rsidRPr="00FF430B">
        <w:rPr>
          <w:rFonts w:eastAsia="PMingLiU"/>
          <w:lang w:val="ro-MD" w:eastAsia="zh-CN"/>
        </w:rPr>
        <w:t>Nume: _______________________________________</w:t>
      </w:r>
    </w:p>
    <w:p w14:paraId="2B67177F" w14:textId="77777777" w:rsidR="00193377" w:rsidRPr="00FF430B" w:rsidRDefault="00193377" w:rsidP="004E38DB">
      <w:pPr>
        <w:contextualSpacing/>
        <w:jc w:val="both"/>
        <w:rPr>
          <w:rFonts w:eastAsia="PMingLiU"/>
          <w:lang w:val="ro-MD" w:eastAsia="zh-CN"/>
        </w:rPr>
      </w:pPr>
      <w:r w:rsidRPr="00FF430B">
        <w:rPr>
          <w:rFonts w:eastAsia="PMingLiU"/>
          <w:lang w:val="ro-MD" w:eastAsia="zh-CN"/>
        </w:rPr>
        <w:t>Funcţia în cadrul întreprinderii: _________________________</w:t>
      </w:r>
    </w:p>
    <w:p w14:paraId="2CFD2839" w14:textId="77777777" w:rsidR="00193377" w:rsidRPr="00FF430B" w:rsidRDefault="00193377" w:rsidP="004E38DB">
      <w:pPr>
        <w:contextualSpacing/>
        <w:jc w:val="both"/>
        <w:rPr>
          <w:rFonts w:eastAsia="PMingLiU"/>
          <w:lang w:val="ro-MD" w:eastAsia="zh-CN"/>
        </w:rPr>
      </w:pPr>
      <w:r w:rsidRPr="00FF430B">
        <w:rPr>
          <w:rFonts w:eastAsia="PMingLiU"/>
          <w:lang w:val="ro-MD" w:eastAsia="zh-CN"/>
        </w:rPr>
        <w:t>Denumirea întreprinderii: ______________________________</w:t>
      </w:r>
    </w:p>
    <w:p w14:paraId="06FCD852" w14:textId="77777777" w:rsidR="00193377" w:rsidRPr="00FF430B" w:rsidRDefault="00193377" w:rsidP="004E38DB">
      <w:pPr>
        <w:contextualSpacing/>
        <w:rPr>
          <w:rFonts w:eastAsia="PMingLiU"/>
          <w:lang w:val="ro-MD" w:eastAsia="zh-CN"/>
        </w:rPr>
      </w:pPr>
    </w:p>
    <w:p w14:paraId="2D036B73" w14:textId="77777777" w:rsidR="00193377" w:rsidRPr="00FF430B" w:rsidRDefault="00193377" w:rsidP="004E38DB">
      <w:pPr>
        <w:spacing w:after="200" w:line="276" w:lineRule="auto"/>
        <w:contextualSpacing/>
        <w:jc w:val="center"/>
        <w:rPr>
          <w:rFonts w:eastAsia="PMingLiU"/>
          <w:lang w:val="ro-MD" w:eastAsia="zh-CN"/>
        </w:rPr>
      </w:pPr>
      <w:bookmarkStart w:id="15" w:name="_Toc449692115"/>
    </w:p>
    <w:p w14:paraId="773DF450" w14:textId="77777777" w:rsidR="00193377" w:rsidRPr="00FF430B" w:rsidRDefault="00193377" w:rsidP="004E38DB">
      <w:pPr>
        <w:spacing w:after="200" w:line="276" w:lineRule="auto"/>
        <w:contextualSpacing/>
        <w:jc w:val="center"/>
        <w:rPr>
          <w:rFonts w:eastAsia="PMingLiU"/>
          <w:b/>
          <w:lang w:val="ro-MD" w:eastAsia="zh-CN"/>
        </w:rPr>
      </w:pPr>
    </w:p>
    <w:p w14:paraId="1ED2A397" w14:textId="77777777" w:rsidR="00193377" w:rsidRPr="00FF430B" w:rsidRDefault="00193377" w:rsidP="004E38DB">
      <w:pPr>
        <w:spacing w:after="200" w:line="276" w:lineRule="auto"/>
        <w:contextualSpacing/>
        <w:jc w:val="center"/>
        <w:rPr>
          <w:rFonts w:eastAsia="PMingLiU"/>
          <w:b/>
          <w:lang w:val="ro-MD" w:eastAsia="zh-CN"/>
        </w:rPr>
      </w:pPr>
    </w:p>
    <w:p w14:paraId="11DA9B85" w14:textId="77777777" w:rsidR="00193377" w:rsidRPr="00FF430B" w:rsidRDefault="00193377" w:rsidP="004E38DB">
      <w:pPr>
        <w:spacing w:after="200" w:line="276" w:lineRule="auto"/>
        <w:contextualSpacing/>
        <w:jc w:val="center"/>
        <w:rPr>
          <w:rFonts w:eastAsia="PMingLiU"/>
          <w:b/>
          <w:lang w:val="ro-MD" w:eastAsia="zh-CN"/>
        </w:rPr>
      </w:pPr>
    </w:p>
    <w:p w14:paraId="0A8CF19F" w14:textId="77777777" w:rsidR="00193377" w:rsidRPr="00FF430B" w:rsidRDefault="00193377" w:rsidP="004E38DB">
      <w:pPr>
        <w:spacing w:after="200" w:line="276" w:lineRule="auto"/>
        <w:contextualSpacing/>
        <w:jc w:val="center"/>
        <w:rPr>
          <w:rFonts w:eastAsia="PMingLiU"/>
          <w:b/>
          <w:lang w:val="ro-MD" w:eastAsia="zh-CN"/>
        </w:rPr>
      </w:pPr>
    </w:p>
    <w:p w14:paraId="5C1E0BFE" w14:textId="77777777" w:rsidR="00193377" w:rsidRPr="00FF430B" w:rsidRDefault="00193377" w:rsidP="004E38DB">
      <w:pPr>
        <w:spacing w:after="200" w:line="276" w:lineRule="auto"/>
        <w:contextualSpacing/>
        <w:jc w:val="center"/>
        <w:rPr>
          <w:rFonts w:eastAsia="PMingLiU"/>
          <w:b/>
          <w:lang w:val="ro-MD" w:eastAsia="zh-CN"/>
        </w:rPr>
      </w:pPr>
    </w:p>
    <w:p w14:paraId="07BF0810" w14:textId="77777777" w:rsidR="00193377" w:rsidRPr="00FF430B" w:rsidRDefault="00193377" w:rsidP="004E38DB">
      <w:pPr>
        <w:spacing w:after="200" w:line="276" w:lineRule="auto"/>
        <w:contextualSpacing/>
        <w:jc w:val="center"/>
        <w:rPr>
          <w:rFonts w:eastAsia="PMingLiU"/>
          <w:b/>
          <w:lang w:val="ro-MD" w:eastAsia="zh-CN"/>
        </w:rPr>
      </w:pPr>
    </w:p>
    <w:p w14:paraId="46A4F9CC" w14:textId="77777777" w:rsidR="00193377" w:rsidRPr="00FF430B" w:rsidRDefault="00193377" w:rsidP="004E38DB">
      <w:pPr>
        <w:spacing w:after="200" w:line="276" w:lineRule="auto"/>
        <w:contextualSpacing/>
        <w:jc w:val="center"/>
        <w:rPr>
          <w:rFonts w:eastAsia="PMingLiU"/>
          <w:b/>
          <w:lang w:val="ro-MD" w:eastAsia="zh-CN"/>
        </w:rPr>
      </w:pPr>
    </w:p>
    <w:p w14:paraId="420FD27D" w14:textId="77777777" w:rsidR="00193377" w:rsidRPr="00FF430B" w:rsidRDefault="00193377" w:rsidP="004E38DB">
      <w:pPr>
        <w:spacing w:after="200" w:line="276" w:lineRule="auto"/>
        <w:contextualSpacing/>
        <w:jc w:val="center"/>
        <w:rPr>
          <w:rFonts w:eastAsia="PMingLiU"/>
          <w:b/>
          <w:lang w:val="ro-MD" w:eastAsia="zh-CN"/>
        </w:rPr>
      </w:pPr>
    </w:p>
    <w:p w14:paraId="740AD4E8" w14:textId="77777777" w:rsidR="00193377" w:rsidRPr="00FF430B" w:rsidRDefault="00193377" w:rsidP="004E38DB">
      <w:pPr>
        <w:spacing w:after="200" w:line="276" w:lineRule="auto"/>
        <w:contextualSpacing/>
        <w:jc w:val="center"/>
        <w:rPr>
          <w:rFonts w:eastAsia="PMingLiU"/>
          <w:b/>
          <w:lang w:val="ro-MD" w:eastAsia="zh-CN"/>
        </w:rPr>
      </w:pPr>
    </w:p>
    <w:p w14:paraId="5E96BDC4" w14:textId="77777777" w:rsidR="00193377" w:rsidRPr="00FF430B" w:rsidRDefault="00193377" w:rsidP="004E38DB">
      <w:pPr>
        <w:spacing w:after="200" w:line="276" w:lineRule="auto"/>
        <w:contextualSpacing/>
        <w:jc w:val="center"/>
        <w:rPr>
          <w:rFonts w:eastAsia="PMingLiU"/>
          <w:b/>
          <w:lang w:val="ro-MD" w:eastAsia="zh-CN"/>
        </w:rPr>
      </w:pPr>
    </w:p>
    <w:p w14:paraId="57FB0136" w14:textId="77777777" w:rsidR="00193377" w:rsidRPr="00FF430B" w:rsidRDefault="00193377" w:rsidP="004E38DB">
      <w:pPr>
        <w:spacing w:after="200" w:line="276" w:lineRule="auto"/>
        <w:contextualSpacing/>
        <w:jc w:val="center"/>
        <w:rPr>
          <w:rFonts w:eastAsia="PMingLiU"/>
          <w:b/>
          <w:lang w:val="ro-MD" w:eastAsia="zh-CN"/>
        </w:rPr>
      </w:pPr>
    </w:p>
    <w:p w14:paraId="536A5BDE" w14:textId="77777777" w:rsidR="00193377" w:rsidRPr="00FF430B" w:rsidRDefault="00193377" w:rsidP="004E38DB">
      <w:pPr>
        <w:spacing w:after="200" w:line="276" w:lineRule="auto"/>
        <w:contextualSpacing/>
        <w:jc w:val="center"/>
        <w:rPr>
          <w:rFonts w:eastAsia="PMingLiU"/>
          <w:b/>
          <w:lang w:val="ro-MD" w:eastAsia="zh-CN"/>
        </w:rPr>
      </w:pPr>
    </w:p>
    <w:p w14:paraId="5BC22239" w14:textId="77777777" w:rsidR="007755B7" w:rsidRDefault="007755B7" w:rsidP="004E38DB">
      <w:pPr>
        <w:contextualSpacing/>
        <w:jc w:val="right"/>
        <w:rPr>
          <w:i/>
          <w:noProof w:val="0"/>
          <w:lang w:val="ro-MD"/>
        </w:rPr>
      </w:pPr>
    </w:p>
    <w:p w14:paraId="5E2B712A" w14:textId="77777777" w:rsidR="007755B7" w:rsidRDefault="007755B7" w:rsidP="004E38DB">
      <w:pPr>
        <w:contextualSpacing/>
        <w:jc w:val="right"/>
        <w:rPr>
          <w:i/>
          <w:noProof w:val="0"/>
          <w:lang w:val="ro-MD"/>
        </w:rPr>
      </w:pPr>
    </w:p>
    <w:p w14:paraId="1B9E28A7" w14:textId="77777777" w:rsidR="007755B7" w:rsidRDefault="007755B7" w:rsidP="004E38DB">
      <w:pPr>
        <w:contextualSpacing/>
        <w:jc w:val="right"/>
        <w:rPr>
          <w:i/>
          <w:noProof w:val="0"/>
          <w:lang w:val="ro-MD"/>
        </w:rPr>
      </w:pPr>
    </w:p>
    <w:p w14:paraId="5BCD9A79" w14:textId="77777777" w:rsidR="007755B7" w:rsidRDefault="007755B7" w:rsidP="004E38DB">
      <w:pPr>
        <w:contextualSpacing/>
        <w:jc w:val="right"/>
        <w:rPr>
          <w:i/>
          <w:noProof w:val="0"/>
          <w:lang w:val="ro-MD"/>
        </w:rPr>
      </w:pPr>
    </w:p>
    <w:p w14:paraId="584C490D" w14:textId="77777777" w:rsidR="007755B7" w:rsidRDefault="007755B7" w:rsidP="004E38DB">
      <w:pPr>
        <w:contextualSpacing/>
        <w:jc w:val="right"/>
        <w:rPr>
          <w:i/>
          <w:noProof w:val="0"/>
          <w:lang w:val="ro-MD"/>
        </w:rPr>
      </w:pPr>
    </w:p>
    <w:p w14:paraId="3EB7516F" w14:textId="77777777" w:rsidR="007755B7" w:rsidRDefault="007755B7" w:rsidP="004E38DB">
      <w:pPr>
        <w:contextualSpacing/>
        <w:jc w:val="right"/>
        <w:rPr>
          <w:i/>
          <w:noProof w:val="0"/>
          <w:lang w:val="ro-MD"/>
        </w:rPr>
      </w:pPr>
    </w:p>
    <w:p w14:paraId="5732214F" w14:textId="77777777" w:rsidR="007755B7" w:rsidRDefault="007755B7" w:rsidP="004E38DB">
      <w:pPr>
        <w:contextualSpacing/>
        <w:jc w:val="right"/>
        <w:rPr>
          <w:i/>
          <w:noProof w:val="0"/>
          <w:lang w:val="ro-MD"/>
        </w:rPr>
      </w:pPr>
    </w:p>
    <w:p w14:paraId="36CCA377" w14:textId="77777777" w:rsidR="007755B7" w:rsidRDefault="007755B7" w:rsidP="004E38DB">
      <w:pPr>
        <w:contextualSpacing/>
        <w:jc w:val="right"/>
        <w:rPr>
          <w:i/>
          <w:noProof w:val="0"/>
          <w:lang w:val="ro-MD"/>
        </w:rPr>
      </w:pPr>
    </w:p>
    <w:p w14:paraId="3CB620C1" w14:textId="77777777" w:rsidR="007755B7" w:rsidRDefault="007755B7" w:rsidP="004E38DB">
      <w:pPr>
        <w:contextualSpacing/>
        <w:jc w:val="right"/>
        <w:rPr>
          <w:i/>
          <w:noProof w:val="0"/>
          <w:lang w:val="ro-MD"/>
        </w:rPr>
      </w:pPr>
    </w:p>
    <w:p w14:paraId="2A471554" w14:textId="77777777" w:rsidR="007755B7" w:rsidRDefault="007755B7" w:rsidP="004E38DB">
      <w:pPr>
        <w:contextualSpacing/>
        <w:jc w:val="right"/>
        <w:rPr>
          <w:i/>
          <w:noProof w:val="0"/>
          <w:lang w:val="ro-MD"/>
        </w:rPr>
      </w:pPr>
    </w:p>
    <w:p w14:paraId="0CEA740B" w14:textId="77777777" w:rsidR="007755B7" w:rsidRDefault="007755B7" w:rsidP="004E38DB">
      <w:pPr>
        <w:contextualSpacing/>
        <w:jc w:val="right"/>
        <w:rPr>
          <w:i/>
          <w:noProof w:val="0"/>
          <w:lang w:val="ro-MD"/>
        </w:rPr>
      </w:pPr>
    </w:p>
    <w:p w14:paraId="56F9CB80" w14:textId="77777777" w:rsidR="007755B7" w:rsidRDefault="007755B7" w:rsidP="004E38DB">
      <w:pPr>
        <w:contextualSpacing/>
        <w:jc w:val="right"/>
        <w:rPr>
          <w:i/>
          <w:noProof w:val="0"/>
          <w:lang w:val="ro-MD"/>
        </w:rPr>
      </w:pPr>
    </w:p>
    <w:p w14:paraId="62E32FA5" w14:textId="77777777" w:rsidR="007755B7" w:rsidRDefault="007755B7" w:rsidP="004E38DB">
      <w:pPr>
        <w:contextualSpacing/>
        <w:jc w:val="right"/>
        <w:rPr>
          <w:i/>
          <w:noProof w:val="0"/>
          <w:lang w:val="ro-MD"/>
        </w:rPr>
      </w:pPr>
    </w:p>
    <w:p w14:paraId="7BCCEBC8" w14:textId="77777777" w:rsidR="007755B7" w:rsidRDefault="007755B7" w:rsidP="004E38DB">
      <w:pPr>
        <w:contextualSpacing/>
        <w:jc w:val="right"/>
        <w:rPr>
          <w:i/>
          <w:noProof w:val="0"/>
          <w:lang w:val="ro-MD"/>
        </w:rPr>
      </w:pPr>
    </w:p>
    <w:p w14:paraId="2A822154" w14:textId="77777777" w:rsidR="007755B7" w:rsidRDefault="007755B7" w:rsidP="004E38DB">
      <w:pPr>
        <w:contextualSpacing/>
        <w:jc w:val="right"/>
        <w:rPr>
          <w:i/>
          <w:noProof w:val="0"/>
          <w:lang w:val="ro-MD"/>
        </w:rPr>
      </w:pPr>
    </w:p>
    <w:p w14:paraId="7957402D" w14:textId="7F7E474C" w:rsidR="00193377" w:rsidRPr="00052596" w:rsidRDefault="00193377" w:rsidP="004E38DB">
      <w:pPr>
        <w:contextualSpacing/>
        <w:jc w:val="right"/>
        <w:rPr>
          <w:i/>
          <w:noProof w:val="0"/>
          <w:sz w:val="22"/>
          <w:szCs w:val="22"/>
          <w:lang w:val="ro-MD"/>
        </w:rPr>
      </w:pPr>
      <w:r w:rsidRPr="00052596">
        <w:rPr>
          <w:i/>
          <w:noProof w:val="0"/>
          <w:lang w:val="ro-MD"/>
        </w:rPr>
        <w:t>Anexa nr. 13</w:t>
      </w:r>
    </w:p>
    <w:p w14:paraId="23460645" w14:textId="78347041" w:rsidR="00193377" w:rsidRPr="00E013E4" w:rsidRDefault="00193377" w:rsidP="004E38DB">
      <w:pPr>
        <w:tabs>
          <w:tab w:val="left" w:pos="2295"/>
        </w:tabs>
        <w:contextualSpacing/>
        <w:rPr>
          <w:i/>
          <w:lang w:val="ro-MD"/>
        </w:rPr>
      </w:pPr>
      <w:r>
        <w:rPr>
          <w:noProof w:val="0"/>
          <w:lang w:val="ro-MD"/>
        </w:rPr>
        <w:t xml:space="preserve">                                                                                                        </w:t>
      </w:r>
      <w:r w:rsidRPr="00FF430B">
        <w:rPr>
          <w:noProof w:val="0"/>
          <w:lang w:val="ro-MD"/>
        </w:rPr>
        <w:t xml:space="preserve">la Documentația </w:t>
      </w:r>
      <w:r>
        <w:rPr>
          <w:noProof w:val="0"/>
          <w:lang w:val="ro-MD"/>
        </w:rPr>
        <w:t>de atribuire</w:t>
      </w:r>
    </w:p>
    <w:p w14:paraId="506B4BB9" w14:textId="505AEA22" w:rsidR="00193377" w:rsidRPr="00FF430B" w:rsidRDefault="009A3520" w:rsidP="009A3520">
      <w:pPr>
        <w:spacing w:after="200" w:line="276" w:lineRule="auto"/>
        <w:contextualSpacing/>
        <w:jc w:val="right"/>
        <w:rPr>
          <w:rFonts w:eastAsia="PMingLiU"/>
          <w:b/>
          <w:lang w:val="ro-MD" w:eastAsia="zh-CN"/>
        </w:rPr>
      </w:pPr>
      <w:r w:rsidRPr="00D83284">
        <w:rPr>
          <w:i/>
          <w:sz w:val="22"/>
          <w:szCs w:val="22"/>
        </w:rPr>
        <w:t>(după caz, dacă există)</w:t>
      </w:r>
    </w:p>
    <w:p w14:paraId="3F44DD10" w14:textId="77777777" w:rsidR="00193377" w:rsidRPr="00FF430B" w:rsidRDefault="00193377" w:rsidP="004E38DB">
      <w:pPr>
        <w:spacing w:after="200" w:line="276" w:lineRule="auto"/>
        <w:contextualSpacing/>
        <w:jc w:val="center"/>
        <w:rPr>
          <w:rFonts w:eastAsia="PMingLiU"/>
          <w:b/>
          <w:lang w:val="ro-MD" w:eastAsia="zh-CN"/>
        </w:rPr>
      </w:pPr>
    </w:p>
    <w:bookmarkEnd w:id="15"/>
    <w:p w14:paraId="4FE17505" w14:textId="77777777" w:rsidR="00193377" w:rsidRPr="00FF430B" w:rsidRDefault="00193377" w:rsidP="004E38DB">
      <w:pPr>
        <w:pStyle w:val="a8"/>
        <w:tabs>
          <w:tab w:val="left" w:pos="567"/>
        </w:tabs>
        <w:contextualSpacing/>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753223A" w14:textId="77777777" w:rsidR="00193377" w:rsidRPr="00FF430B" w:rsidRDefault="00193377" w:rsidP="004E38DB">
      <w:pPr>
        <w:pStyle w:val="a8"/>
        <w:tabs>
          <w:tab w:val="left" w:pos="567"/>
        </w:tabs>
        <w:contextualSpacing/>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14:paraId="6B54C3A4" w14:textId="0EC36B1F" w:rsidR="00193377" w:rsidRPr="00FF430B" w:rsidRDefault="00193377" w:rsidP="004E38DB">
      <w:pPr>
        <w:tabs>
          <w:tab w:val="left" w:pos="567"/>
        </w:tabs>
        <w:contextualSpacing/>
        <w:jc w:val="both"/>
        <w:rPr>
          <w:lang w:val="ro-MD"/>
        </w:rPr>
      </w:pPr>
      <w:r w:rsidRPr="00FF430B">
        <w:rPr>
          <w:lang w:val="ro-MD"/>
        </w:rPr>
        <w:t>___________________________________________________________________________</w:t>
      </w:r>
    </w:p>
    <w:p w14:paraId="2DE249BD" w14:textId="77777777" w:rsidR="00193377" w:rsidRPr="00FF430B" w:rsidRDefault="00193377" w:rsidP="004E38DB">
      <w:pPr>
        <w:tabs>
          <w:tab w:val="left" w:pos="567"/>
        </w:tabs>
        <w:contextualSpacing/>
        <w:jc w:val="center"/>
        <w:rPr>
          <w:b/>
          <w:lang w:val="ro-MD"/>
        </w:rPr>
      </w:pPr>
      <w:r w:rsidRPr="00FF430B">
        <w:rPr>
          <w:b/>
          <w:lang w:val="ro-MD"/>
        </w:rPr>
        <w:t>(denumirea)</w:t>
      </w:r>
    </w:p>
    <w:p w14:paraId="5D33A582" w14:textId="77777777" w:rsidR="00193377" w:rsidRPr="00FF430B" w:rsidRDefault="00193377" w:rsidP="004E38DB">
      <w:pPr>
        <w:tabs>
          <w:tab w:val="left" w:pos="567"/>
        </w:tabs>
        <w:contextualSpacing/>
        <w:jc w:val="both"/>
        <w:rPr>
          <w:u w:val="single"/>
          <w:lang w:val="ro-MD"/>
        </w:rPr>
      </w:pPr>
      <w:r w:rsidRPr="00FF430B">
        <w:rPr>
          <w:b/>
          <w:lang w:val="ro-MD"/>
        </w:rPr>
        <w:t>1.Părţi contractante</w:t>
      </w:r>
      <w:r w:rsidRPr="00FF430B">
        <w:rPr>
          <w:lang w:val="ro-MD"/>
        </w:rPr>
        <w:t xml:space="preserve"> ( agenţi economici)</w:t>
      </w:r>
    </w:p>
    <w:p w14:paraId="216161DE" w14:textId="37640EC7" w:rsidR="00193377" w:rsidRPr="00FF430B" w:rsidRDefault="00193377" w:rsidP="004E38DB">
      <w:pPr>
        <w:numPr>
          <w:ilvl w:val="0"/>
          <w:numId w:val="4"/>
        </w:numPr>
        <w:tabs>
          <w:tab w:val="clear" w:pos="1069"/>
          <w:tab w:val="left" w:pos="567"/>
          <w:tab w:val="left" w:pos="1080"/>
        </w:tabs>
        <w:ind w:left="0" w:firstLine="0"/>
        <w:contextualSpacing/>
        <w:jc w:val="both"/>
        <w:rPr>
          <w:lang w:val="ro-MD"/>
        </w:rPr>
      </w:pPr>
      <w:r w:rsidRPr="00FF430B">
        <w:rPr>
          <w:lang w:val="ro-MD"/>
        </w:rPr>
        <w:t>______________________________________________________________________</w:t>
      </w:r>
    </w:p>
    <w:p w14:paraId="2FF43BDE" w14:textId="1E63D3FD" w:rsidR="00193377" w:rsidRPr="00FF430B" w:rsidRDefault="00193377" w:rsidP="004E38DB">
      <w:pPr>
        <w:numPr>
          <w:ilvl w:val="0"/>
          <w:numId w:val="4"/>
        </w:numPr>
        <w:tabs>
          <w:tab w:val="clear" w:pos="1069"/>
          <w:tab w:val="left" w:pos="567"/>
          <w:tab w:val="left" w:pos="1080"/>
        </w:tabs>
        <w:ind w:left="0" w:firstLine="0"/>
        <w:contextualSpacing/>
        <w:jc w:val="both"/>
        <w:rPr>
          <w:lang w:val="ro-MD"/>
        </w:rPr>
      </w:pPr>
      <w:r w:rsidRPr="00FF430B">
        <w:rPr>
          <w:lang w:val="ro-MD"/>
        </w:rPr>
        <w:t>______________________________________________________________________</w:t>
      </w:r>
    </w:p>
    <w:p w14:paraId="47A992A8" w14:textId="7FCB6F67" w:rsidR="00193377" w:rsidRPr="00FF430B" w:rsidRDefault="00193377" w:rsidP="004E38DB">
      <w:pPr>
        <w:numPr>
          <w:ilvl w:val="0"/>
          <w:numId w:val="4"/>
        </w:numPr>
        <w:tabs>
          <w:tab w:val="clear" w:pos="1069"/>
          <w:tab w:val="left" w:pos="567"/>
          <w:tab w:val="left" w:pos="1080"/>
        </w:tabs>
        <w:ind w:left="0" w:firstLine="0"/>
        <w:contextualSpacing/>
        <w:jc w:val="both"/>
        <w:rPr>
          <w:lang w:val="ro-MD"/>
        </w:rPr>
      </w:pPr>
      <w:r w:rsidRPr="00FF430B">
        <w:rPr>
          <w:lang w:val="ro-MD"/>
        </w:rPr>
        <w:t>______________________________________________________________________</w:t>
      </w:r>
    </w:p>
    <w:p w14:paraId="4F6C1D28" w14:textId="77777777" w:rsidR="00193377" w:rsidRPr="00FF430B" w:rsidRDefault="00193377" w:rsidP="004E38DB">
      <w:pPr>
        <w:tabs>
          <w:tab w:val="left" w:pos="567"/>
        </w:tabs>
        <w:contextualSpacing/>
        <w:jc w:val="both"/>
        <w:rPr>
          <w:lang w:val="ro-MD"/>
        </w:rPr>
      </w:pPr>
      <w:r w:rsidRPr="00FF430B">
        <w:rPr>
          <w:b/>
          <w:lang w:val="ro-MD"/>
        </w:rPr>
        <w:t xml:space="preserve">2. Adrese, telefon, fax </w:t>
      </w:r>
      <w:r w:rsidRPr="00FF430B">
        <w:rPr>
          <w:lang w:val="ro-MD"/>
        </w:rPr>
        <w:t xml:space="preserve"> ale partenerilor (părţi contractante):</w:t>
      </w:r>
    </w:p>
    <w:p w14:paraId="01A7777A" w14:textId="07100EF5" w:rsidR="00193377" w:rsidRPr="00FF430B" w:rsidRDefault="00193377" w:rsidP="004E38DB">
      <w:pPr>
        <w:pStyle w:val="a"/>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w:t>
      </w:r>
    </w:p>
    <w:p w14:paraId="109F4509" w14:textId="2C29C48D" w:rsidR="00193377" w:rsidRPr="00FF430B" w:rsidRDefault="00193377" w:rsidP="004E38DB">
      <w:pPr>
        <w:pStyle w:val="a"/>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w:t>
      </w:r>
    </w:p>
    <w:p w14:paraId="49282936" w14:textId="3F8A3199" w:rsidR="00193377" w:rsidRPr="00FF430B" w:rsidRDefault="00193377" w:rsidP="004E38DB">
      <w:pPr>
        <w:pStyle w:val="a"/>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w:t>
      </w:r>
    </w:p>
    <w:p w14:paraId="24C1D1C6" w14:textId="77777777" w:rsidR="00193377" w:rsidRPr="00FF430B" w:rsidRDefault="00193377" w:rsidP="004E38DB">
      <w:pPr>
        <w:tabs>
          <w:tab w:val="left" w:pos="567"/>
        </w:tabs>
        <w:contextualSpacing/>
        <w:jc w:val="both"/>
        <w:rPr>
          <w:lang w:val="ro-MD"/>
        </w:rPr>
      </w:pPr>
      <w:r w:rsidRPr="00FF430B">
        <w:rPr>
          <w:b/>
          <w:lang w:val="ro-MD"/>
        </w:rPr>
        <w:t>3. Informaţii privind modul de asociere:</w:t>
      </w:r>
    </w:p>
    <w:p w14:paraId="3A99704C" w14:textId="77777777" w:rsidR="00193377" w:rsidRPr="00FF430B" w:rsidRDefault="00193377" w:rsidP="004E38DB">
      <w:pPr>
        <w:pStyle w:val="a8"/>
        <w:tabs>
          <w:tab w:val="left" w:pos="567"/>
        </w:tabs>
        <w:contextualSpacing/>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2B75E582" w14:textId="339D9073" w:rsidR="00193377" w:rsidRPr="00FF430B" w:rsidRDefault="00193377" w:rsidP="004E38DB">
      <w:pPr>
        <w:tabs>
          <w:tab w:val="left" w:pos="567"/>
        </w:tabs>
        <w:contextualSpacing/>
        <w:jc w:val="both"/>
        <w:rPr>
          <w:lang w:val="ro-MD"/>
        </w:rPr>
      </w:pPr>
      <w:r w:rsidRPr="00FF430B">
        <w:rPr>
          <w:lang w:val="ro-MD"/>
        </w:rPr>
        <w:t>b) Locul şi data înregistrării asociaţiei_____________________________________________</w:t>
      </w:r>
    </w:p>
    <w:p w14:paraId="64F27428" w14:textId="3EBB6BC3" w:rsidR="00193377" w:rsidRPr="00FF430B" w:rsidRDefault="00193377" w:rsidP="004E38DB">
      <w:pPr>
        <w:pStyle w:val="a4"/>
        <w:tabs>
          <w:tab w:val="left" w:pos="567"/>
        </w:tabs>
        <w:contextualSpacing/>
        <w:jc w:val="both"/>
        <w:rPr>
          <w:lang w:val="ro-MD"/>
        </w:rPr>
      </w:pPr>
      <w:r w:rsidRPr="00FF430B">
        <w:rPr>
          <w:lang w:val="ro-MD"/>
        </w:rPr>
        <w:t>c) Activităţi economice ce se vor realiza în comun ___________________________________</w:t>
      </w:r>
    </w:p>
    <w:p w14:paraId="445F0AC2" w14:textId="2A6CE6F7" w:rsidR="00193377" w:rsidRPr="00FF430B" w:rsidRDefault="00193377" w:rsidP="004E38DB">
      <w:pPr>
        <w:tabs>
          <w:tab w:val="left" w:pos="567"/>
        </w:tabs>
        <w:contextualSpacing/>
        <w:jc w:val="both"/>
        <w:rPr>
          <w:lang w:val="ro-MD"/>
        </w:rPr>
      </w:pPr>
      <w:r w:rsidRPr="00FF430B">
        <w:rPr>
          <w:lang w:val="ro-MD"/>
        </w:rPr>
        <w:t>___________________________________________________________________________</w:t>
      </w:r>
    </w:p>
    <w:p w14:paraId="0D2C815B" w14:textId="2E6BE158" w:rsidR="00193377" w:rsidRPr="00FF430B" w:rsidRDefault="00193377" w:rsidP="004E38DB">
      <w:pPr>
        <w:tabs>
          <w:tab w:val="left" w:pos="284"/>
        </w:tabs>
        <w:contextualSpacing/>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w:t>
      </w:r>
    </w:p>
    <w:p w14:paraId="7F6B4178" w14:textId="77777777" w:rsidR="00193377" w:rsidRPr="00FF430B" w:rsidRDefault="00193377" w:rsidP="004E38DB">
      <w:pPr>
        <w:tabs>
          <w:tab w:val="left" w:pos="567"/>
        </w:tabs>
        <w:contextualSpacing/>
        <w:jc w:val="both"/>
        <w:rPr>
          <w:lang w:val="ro-MD"/>
        </w:rPr>
      </w:pPr>
      <w:r w:rsidRPr="00FF430B">
        <w:rPr>
          <w:lang w:val="ro-MD"/>
        </w:rPr>
        <w:t>e) Valoarea  și cota procentuală a lucrărilor executate de fiecare asociat ___________________</w:t>
      </w:r>
    </w:p>
    <w:p w14:paraId="50BB8863" w14:textId="43557816" w:rsidR="00193377" w:rsidRPr="00FF430B" w:rsidRDefault="00193377" w:rsidP="004E38DB">
      <w:pPr>
        <w:tabs>
          <w:tab w:val="left" w:pos="567"/>
        </w:tabs>
        <w:contextualSpacing/>
        <w:jc w:val="both"/>
        <w:rPr>
          <w:lang w:val="ro-MD"/>
        </w:rPr>
      </w:pPr>
      <w:r w:rsidRPr="00FF430B">
        <w:rPr>
          <w:lang w:val="ro-MD"/>
        </w:rPr>
        <w:t>___________________________________________________________________________</w:t>
      </w:r>
    </w:p>
    <w:p w14:paraId="456C181B" w14:textId="40ECABD9" w:rsidR="00193377" w:rsidRPr="00FF430B" w:rsidRDefault="00193377" w:rsidP="004E38DB">
      <w:pPr>
        <w:tabs>
          <w:tab w:val="left" w:pos="567"/>
        </w:tabs>
        <w:contextualSpacing/>
        <w:jc w:val="both"/>
        <w:rPr>
          <w:lang w:val="ro-MD"/>
        </w:rPr>
      </w:pPr>
      <w:r w:rsidRPr="00FF430B">
        <w:rPr>
          <w:lang w:val="ro-MD"/>
        </w:rPr>
        <w:t>f) Condiţii de administrare a asociaţiei_____________________________________________</w:t>
      </w:r>
    </w:p>
    <w:p w14:paraId="5EE58AFD" w14:textId="52898517" w:rsidR="00193377" w:rsidRPr="00FF430B" w:rsidRDefault="00193377" w:rsidP="004E38DB">
      <w:pPr>
        <w:tabs>
          <w:tab w:val="left" w:pos="567"/>
        </w:tabs>
        <w:contextualSpacing/>
        <w:jc w:val="both"/>
        <w:rPr>
          <w:lang w:val="ro-MD"/>
        </w:rPr>
      </w:pPr>
      <w:r w:rsidRPr="00FF430B">
        <w:rPr>
          <w:lang w:val="ro-MD"/>
        </w:rPr>
        <w:t>g) Modalitatea de împărţire a rezultatelor activităţii economice comune desfăşurate ___________________________________________________________________________</w:t>
      </w:r>
    </w:p>
    <w:p w14:paraId="2711FB2E" w14:textId="6A1F2818" w:rsidR="00193377" w:rsidRPr="00FF430B" w:rsidRDefault="00193377" w:rsidP="004E38DB">
      <w:pPr>
        <w:tabs>
          <w:tab w:val="left" w:pos="567"/>
        </w:tabs>
        <w:contextualSpacing/>
        <w:jc w:val="both"/>
        <w:rPr>
          <w:lang w:val="ro-MD"/>
        </w:rPr>
      </w:pPr>
      <w:r w:rsidRPr="00FF430B">
        <w:rPr>
          <w:lang w:val="ro-MD"/>
        </w:rPr>
        <w:t>h) Cauze de încetare a asociaţiei şi modul de împărţire a rezultatelor   lichidării___________________________________________________________________</w:t>
      </w:r>
    </w:p>
    <w:p w14:paraId="77DDE36E" w14:textId="11577877" w:rsidR="00193377" w:rsidRPr="00FF430B" w:rsidRDefault="00193377" w:rsidP="004E38DB">
      <w:pPr>
        <w:tabs>
          <w:tab w:val="left" w:pos="567"/>
        </w:tabs>
        <w:contextualSpacing/>
        <w:jc w:val="both"/>
        <w:rPr>
          <w:lang w:val="ro-MD"/>
        </w:rPr>
      </w:pPr>
      <w:r w:rsidRPr="00FF430B">
        <w:rPr>
          <w:lang w:val="ro-MD"/>
        </w:rPr>
        <w:t>i) Repartizarea fizică, valorică şi procentuală între fiecare asociat pentru executarea obiectivului supus licitaţiei______________________________________________</w:t>
      </w:r>
    </w:p>
    <w:p w14:paraId="166AFD5B" w14:textId="7471DAE5" w:rsidR="00193377" w:rsidRPr="00FF430B" w:rsidRDefault="00193377" w:rsidP="004E38DB">
      <w:pPr>
        <w:tabs>
          <w:tab w:val="left" w:pos="567"/>
        </w:tabs>
        <w:contextualSpacing/>
        <w:jc w:val="both"/>
        <w:rPr>
          <w:lang w:val="ro-MD"/>
        </w:rPr>
      </w:pPr>
      <w:r w:rsidRPr="00FF430B">
        <w:rPr>
          <w:lang w:val="ro-MD"/>
        </w:rPr>
        <w:t>j) Alte cauze_________________________________________________________</w:t>
      </w:r>
    </w:p>
    <w:p w14:paraId="2186526B" w14:textId="77777777" w:rsidR="00193377" w:rsidRPr="00FF430B" w:rsidRDefault="00193377" w:rsidP="004E38DB">
      <w:pPr>
        <w:contextualSpacing/>
        <w:jc w:val="both"/>
        <w:rPr>
          <w:rFonts w:eastAsia="PMingLiU"/>
          <w:lang w:val="ro-MD" w:eastAsia="zh-CN"/>
        </w:rPr>
      </w:pPr>
    </w:p>
    <w:p w14:paraId="39149BDA" w14:textId="77777777" w:rsidR="00193377" w:rsidRPr="00FF430B" w:rsidRDefault="00193377" w:rsidP="004E38DB">
      <w:pPr>
        <w:contextualSpacing/>
        <w:jc w:val="both"/>
        <w:rPr>
          <w:rFonts w:eastAsia="PMingLiU"/>
          <w:lang w:val="ro-MD" w:eastAsia="zh-CN"/>
        </w:rPr>
      </w:pPr>
    </w:p>
    <w:p w14:paraId="66ABD0E3" w14:textId="77777777" w:rsidR="00193377" w:rsidRPr="00FF430B" w:rsidRDefault="00193377" w:rsidP="004E38DB">
      <w:pPr>
        <w:contextualSpacing/>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6879745F" w14:textId="77777777" w:rsidR="00193377" w:rsidRPr="00FF430B" w:rsidRDefault="00193377" w:rsidP="004E38DB">
      <w:pPr>
        <w:contextualSpacing/>
        <w:jc w:val="both"/>
        <w:rPr>
          <w:rFonts w:eastAsia="PMingLiU"/>
          <w:lang w:val="ro-MD" w:eastAsia="zh-CN"/>
        </w:rPr>
      </w:pPr>
      <w:r w:rsidRPr="00FF430B">
        <w:rPr>
          <w:rFonts w:eastAsia="PMingLiU"/>
          <w:lang w:val="ro-MD" w:eastAsia="zh-CN"/>
        </w:rPr>
        <w:t>Semnat Liderul Asociației: __________________________</w:t>
      </w:r>
    </w:p>
    <w:p w14:paraId="16724D89" w14:textId="77777777" w:rsidR="00193377" w:rsidRPr="00FF430B" w:rsidRDefault="00193377" w:rsidP="004E38DB">
      <w:pPr>
        <w:contextualSpacing/>
        <w:jc w:val="both"/>
        <w:rPr>
          <w:rFonts w:eastAsia="PMingLiU"/>
          <w:lang w:val="ro-MD" w:eastAsia="zh-CN"/>
        </w:rPr>
      </w:pPr>
      <w:r w:rsidRPr="00FF430B">
        <w:rPr>
          <w:rFonts w:eastAsia="PMingLiU"/>
          <w:lang w:val="ro-MD" w:eastAsia="zh-CN"/>
        </w:rPr>
        <w:t>Nume: __________________________________________</w:t>
      </w:r>
    </w:p>
    <w:p w14:paraId="3A153F43" w14:textId="77777777" w:rsidR="00193377" w:rsidRPr="00FF430B" w:rsidRDefault="00193377" w:rsidP="004E38DB">
      <w:pPr>
        <w:contextualSpacing/>
        <w:jc w:val="both"/>
        <w:rPr>
          <w:rFonts w:eastAsia="PMingLiU"/>
          <w:lang w:val="ro-MD" w:eastAsia="zh-CN"/>
        </w:rPr>
      </w:pPr>
      <w:r w:rsidRPr="00FF430B">
        <w:rPr>
          <w:rFonts w:eastAsia="PMingLiU"/>
          <w:lang w:val="ro-MD" w:eastAsia="zh-CN"/>
        </w:rPr>
        <w:t>Funcţia în cadrul întreprinderii: ____________________________</w:t>
      </w:r>
    </w:p>
    <w:p w14:paraId="5C28B38C" w14:textId="77777777" w:rsidR="00193377" w:rsidRPr="00FF430B" w:rsidRDefault="00193377" w:rsidP="004E38DB">
      <w:pPr>
        <w:contextualSpacing/>
        <w:jc w:val="both"/>
        <w:rPr>
          <w:rFonts w:eastAsia="PMingLiU"/>
          <w:lang w:val="ro-MD" w:eastAsia="zh-CN"/>
        </w:rPr>
      </w:pPr>
      <w:r w:rsidRPr="00FF430B">
        <w:rPr>
          <w:rFonts w:eastAsia="PMingLiU"/>
          <w:lang w:val="ro-MD" w:eastAsia="zh-CN"/>
        </w:rPr>
        <w:t>Denumirea întreprinderii: _________________________________</w:t>
      </w:r>
    </w:p>
    <w:p w14:paraId="207CE345" w14:textId="77777777" w:rsidR="00193377" w:rsidRPr="00FF430B" w:rsidRDefault="00193377" w:rsidP="004E38DB">
      <w:pPr>
        <w:contextualSpacing/>
        <w:jc w:val="both"/>
        <w:rPr>
          <w:rFonts w:eastAsia="PMingLiU"/>
          <w:lang w:val="ro-MD" w:eastAsia="zh-CN"/>
        </w:rPr>
      </w:pPr>
    </w:p>
    <w:p w14:paraId="722786A2" w14:textId="77777777" w:rsidR="00193377" w:rsidRPr="00FF430B" w:rsidRDefault="00193377" w:rsidP="004E38DB">
      <w:pPr>
        <w:contextualSpacing/>
        <w:jc w:val="both"/>
        <w:rPr>
          <w:rFonts w:eastAsia="PMingLiU"/>
          <w:lang w:val="ro-MD" w:eastAsia="zh-CN"/>
        </w:rPr>
      </w:pPr>
      <w:r w:rsidRPr="00FF430B">
        <w:rPr>
          <w:rFonts w:eastAsia="PMingLiU"/>
          <w:lang w:val="ro-MD" w:eastAsia="zh-CN"/>
        </w:rPr>
        <w:t>Semnat Asociatul secund: __________________________</w:t>
      </w:r>
    </w:p>
    <w:p w14:paraId="7164FA5F" w14:textId="77777777" w:rsidR="00193377" w:rsidRPr="00FF430B" w:rsidRDefault="00193377" w:rsidP="004E38DB">
      <w:pPr>
        <w:contextualSpacing/>
        <w:jc w:val="both"/>
        <w:rPr>
          <w:rFonts w:eastAsia="PMingLiU"/>
          <w:lang w:val="ro-MD" w:eastAsia="zh-CN"/>
        </w:rPr>
      </w:pPr>
      <w:r w:rsidRPr="00FF430B">
        <w:rPr>
          <w:rFonts w:eastAsia="PMingLiU"/>
          <w:lang w:val="ro-MD" w:eastAsia="zh-CN"/>
        </w:rPr>
        <w:t>Nume: __________________________________________</w:t>
      </w:r>
    </w:p>
    <w:p w14:paraId="49E602BA" w14:textId="77777777" w:rsidR="00193377" w:rsidRPr="00FF430B" w:rsidRDefault="00193377" w:rsidP="004E38DB">
      <w:pPr>
        <w:contextualSpacing/>
        <w:jc w:val="both"/>
        <w:rPr>
          <w:rFonts w:eastAsia="PMingLiU"/>
          <w:lang w:val="ro-MD" w:eastAsia="zh-CN"/>
        </w:rPr>
      </w:pPr>
      <w:r w:rsidRPr="00FF430B">
        <w:rPr>
          <w:rFonts w:eastAsia="PMingLiU"/>
          <w:lang w:val="ro-MD" w:eastAsia="zh-CN"/>
        </w:rPr>
        <w:t>Funcţia în cadrul întreprinderii: ____________________________</w:t>
      </w:r>
    </w:p>
    <w:p w14:paraId="180368EC" w14:textId="77777777" w:rsidR="00193377" w:rsidRPr="00FF430B" w:rsidRDefault="00193377" w:rsidP="004E38DB">
      <w:pPr>
        <w:tabs>
          <w:tab w:val="left" w:pos="567"/>
        </w:tabs>
        <w:contextualSpacing/>
        <w:jc w:val="both"/>
        <w:rPr>
          <w:rFonts w:eastAsia="PMingLiU"/>
          <w:lang w:val="ro-MD" w:eastAsia="zh-CN"/>
        </w:rPr>
      </w:pPr>
      <w:r w:rsidRPr="00FF430B">
        <w:rPr>
          <w:rFonts w:eastAsia="PMingLiU"/>
          <w:lang w:val="ro-MD" w:eastAsia="zh-CN"/>
        </w:rPr>
        <w:t xml:space="preserve">Denumirea întreprinderii: _________________________________  </w:t>
      </w:r>
    </w:p>
    <w:p w14:paraId="55DCE6EC" w14:textId="77777777" w:rsidR="00193377" w:rsidRPr="00FF430B" w:rsidRDefault="00193377" w:rsidP="004E38DB">
      <w:pPr>
        <w:tabs>
          <w:tab w:val="left" w:pos="567"/>
        </w:tabs>
        <w:contextualSpacing/>
        <w:jc w:val="both"/>
        <w:rPr>
          <w:rFonts w:eastAsia="PMingLiU"/>
          <w:lang w:val="ro-MD" w:eastAsia="zh-CN"/>
        </w:rPr>
      </w:pPr>
    </w:p>
    <w:p w14:paraId="1693C6A0" w14:textId="77777777" w:rsidR="00193377" w:rsidRPr="00FF430B" w:rsidRDefault="00193377" w:rsidP="004E38DB">
      <w:pPr>
        <w:tabs>
          <w:tab w:val="left" w:pos="567"/>
        </w:tabs>
        <w:contextualSpacing/>
        <w:jc w:val="center"/>
        <w:rPr>
          <w:b/>
          <w:color w:val="000000"/>
          <w:w w:val="90"/>
          <w:sz w:val="28"/>
          <w:szCs w:val="28"/>
          <w:lang w:val="ro-MD"/>
        </w:rPr>
      </w:pPr>
    </w:p>
    <w:p w14:paraId="3E37A844" w14:textId="59FF3690" w:rsidR="00193377" w:rsidRDefault="00193377" w:rsidP="004E38DB">
      <w:pPr>
        <w:tabs>
          <w:tab w:val="left" w:pos="567"/>
        </w:tabs>
        <w:contextualSpacing/>
        <w:jc w:val="center"/>
        <w:rPr>
          <w:b/>
          <w:color w:val="000000"/>
          <w:w w:val="90"/>
          <w:lang w:val="ro-MD"/>
        </w:rPr>
      </w:pPr>
    </w:p>
    <w:p w14:paraId="2EDD1E49" w14:textId="77777777" w:rsidR="00171346" w:rsidRPr="00FF430B" w:rsidRDefault="00171346" w:rsidP="004E38DB">
      <w:pPr>
        <w:tabs>
          <w:tab w:val="left" w:pos="567"/>
        </w:tabs>
        <w:contextualSpacing/>
        <w:jc w:val="center"/>
        <w:rPr>
          <w:b/>
          <w:color w:val="000000"/>
          <w:w w:val="90"/>
          <w:lang w:val="ro-MD"/>
        </w:rPr>
      </w:pPr>
    </w:p>
    <w:p w14:paraId="783EFEC2" w14:textId="77777777" w:rsidR="00193377" w:rsidRPr="00FF430B" w:rsidRDefault="00193377" w:rsidP="004E38DB">
      <w:pPr>
        <w:tabs>
          <w:tab w:val="left" w:pos="567"/>
        </w:tabs>
        <w:contextualSpacing/>
        <w:jc w:val="center"/>
        <w:rPr>
          <w:b/>
          <w:color w:val="000000"/>
          <w:w w:val="90"/>
          <w:lang w:val="ro-MD"/>
        </w:rPr>
      </w:pPr>
    </w:p>
    <w:p w14:paraId="43FBD4CB" w14:textId="77777777" w:rsidR="00193377" w:rsidRPr="00052596" w:rsidRDefault="00193377" w:rsidP="004E38DB">
      <w:pPr>
        <w:contextualSpacing/>
        <w:jc w:val="right"/>
        <w:rPr>
          <w:i/>
          <w:noProof w:val="0"/>
          <w:sz w:val="22"/>
          <w:szCs w:val="22"/>
          <w:lang w:val="ro-MD"/>
        </w:rPr>
      </w:pPr>
      <w:r w:rsidRPr="00052596">
        <w:rPr>
          <w:i/>
          <w:noProof w:val="0"/>
          <w:lang w:val="ro-MD"/>
        </w:rPr>
        <w:t>Anexa nr. 14</w:t>
      </w:r>
    </w:p>
    <w:p w14:paraId="630A3B86" w14:textId="1D7272C8" w:rsidR="00193377" w:rsidRPr="00956D0D" w:rsidRDefault="00193377" w:rsidP="004E38DB">
      <w:pPr>
        <w:tabs>
          <w:tab w:val="left" w:pos="2295"/>
        </w:tabs>
        <w:contextualSpacing/>
        <w:rPr>
          <w:i/>
          <w:lang w:val="ro-MD"/>
        </w:rPr>
      </w:pPr>
      <w:r>
        <w:rPr>
          <w:noProof w:val="0"/>
          <w:lang w:val="ro-MD"/>
        </w:rPr>
        <w:t xml:space="preserve">                                                                                                        </w:t>
      </w:r>
      <w:r w:rsidRPr="00FF430B">
        <w:rPr>
          <w:noProof w:val="0"/>
          <w:lang w:val="ro-MD"/>
        </w:rPr>
        <w:t xml:space="preserve">la Documentația </w:t>
      </w:r>
      <w:r>
        <w:rPr>
          <w:noProof w:val="0"/>
          <w:lang w:val="ro-MD"/>
        </w:rPr>
        <w:t>de atribuire</w:t>
      </w:r>
    </w:p>
    <w:p w14:paraId="1A9A66E3" w14:textId="4AD4EF18" w:rsidR="00193377" w:rsidRPr="00FF430B" w:rsidRDefault="009A3520" w:rsidP="009A3520">
      <w:pPr>
        <w:tabs>
          <w:tab w:val="left" w:pos="567"/>
        </w:tabs>
        <w:contextualSpacing/>
        <w:jc w:val="right"/>
        <w:rPr>
          <w:b/>
          <w:color w:val="000000"/>
          <w:w w:val="90"/>
          <w:lang w:val="ro-MD"/>
        </w:rPr>
      </w:pPr>
      <w:r w:rsidRPr="00D83284">
        <w:rPr>
          <w:i/>
          <w:sz w:val="22"/>
          <w:szCs w:val="22"/>
        </w:rPr>
        <w:t>(după caz, dacă există)</w:t>
      </w:r>
    </w:p>
    <w:p w14:paraId="3069D8D3" w14:textId="77777777" w:rsidR="00193377" w:rsidRPr="00FF430B" w:rsidRDefault="00193377" w:rsidP="004E38DB">
      <w:pPr>
        <w:tabs>
          <w:tab w:val="left" w:pos="567"/>
        </w:tabs>
        <w:contextualSpacing/>
        <w:jc w:val="center"/>
        <w:rPr>
          <w:b/>
          <w:color w:val="000000"/>
          <w:w w:val="90"/>
          <w:lang w:val="ro-MD"/>
        </w:rPr>
      </w:pPr>
    </w:p>
    <w:p w14:paraId="67AFDFA1" w14:textId="77777777" w:rsidR="00193377" w:rsidRPr="00FF430B" w:rsidRDefault="00193377" w:rsidP="004E38DB">
      <w:pPr>
        <w:pStyle w:val="1"/>
        <w:numPr>
          <w:ilvl w:val="0"/>
          <w:numId w:val="0"/>
        </w:numPr>
        <w:ind w:left="720"/>
        <w:contextualSpacing/>
        <w:rPr>
          <w:lang w:val="ro-MD"/>
        </w:rPr>
      </w:pPr>
      <w:r w:rsidRPr="00FF430B">
        <w:rPr>
          <w:lang w:val="ro-MD"/>
        </w:rPr>
        <w:t>ANGAJAMENT TERŢ SUSŢINĂTOR FINANCIAR</w:t>
      </w:r>
    </w:p>
    <w:p w14:paraId="6123208B" w14:textId="77777777" w:rsidR="00193377" w:rsidRPr="00FF430B" w:rsidRDefault="00193377" w:rsidP="004E38DB">
      <w:pPr>
        <w:tabs>
          <w:tab w:val="left" w:pos="567"/>
        </w:tabs>
        <w:contextualSpacing/>
        <w:jc w:val="center"/>
        <w:rPr>
          <w:b/>
          <w:color w:val="000000"/>
          <w:w w:val="90"/>
          <w:lang w:val="ro-MD"/>
        </w:rPr>
      </w:pPr>
    </w:p>
    <w:p w14:paraId="1BA45468" w14:textId="77777777" w:rsidR="00193377" w:rsidRPr="00FF430B" w:rsidRDefault="00193377" w:rsidP="004E38DB">
      <w:pPr>
        <w:shd w:val="clear" w:color="auto" w:fill="FFFFFF"/>
        <w:contextualSpacing/>
        <w:jc w:val="both"/>
        <w:rPr>
          <w:b/>
          <w:spacing w:val="-2"/>
          <w:lang w:val="ro-MD"/>
        </w:rPr>
      </w:pPr>
      <w:r w:rsidRPr="00FF430B">
        <w:rPr>
          <w:b/>
          <w:spacing w:val="-2"/>
          <w:lang w:val="ro-MD"/>
        </w:rPr>
        <w:t>Terţ susţinător financiar</w:t>
      </w:r>
    </w:p>
    <w:p w14:paraId="0A46E071" w14:textId="77777777" w:rsidR="00193377" w:rsidRPr="00FF430B" w:rsidRDefault="00193377" w:rsidP="004E38DB">
      <w:pPr>
        <w:shd w:val="clear" w:color="auto" w:fill="FFFFFF"/>
        <w:contextualSpacing/>
        <w:jc w:val="both"/>
        <w:rPr>
          <w:lang w:val="ro-MD"/>
        </w:rPr>
      </w:pPr>
      <w:r w:rsidRPr="00FF430B">
        <w:rPr>
          <w:b/>
          <w:spacing w:val="-2"/>
          <w:lang w:val="ro-MD"/>
        </w:rPr>
        <w:t>..........................</w:t>
      </w:r>
      <w:r w:rsidRPr="00FF430B">
        <w:rPr>
          <w:lang w:val="ro-MD"/>
        </w:rPr>
        <w:t xml:space="preserve">(denumirea)  </w:t>
      </w:r>
    </w:p>
    <w:p w14:paraId="5C1D0D8A" w14:textId="77777777" w:rsidR="00193377" w:rsidRPr="00FF430B" w:rsidRDefault="00193377" w:rsidP="004E38DB">
      <w:pPr>
        <w:shd w:val="clear" w:color="auto" w:fill="FFFFFF"/>
        <w:contextualSpacing/>
        <w:jc w:val="center"/>
        <w:rPr>
          <w:b/>
          <w:lang w:val="ro-MD"/>
        </w:rPr>
      </w:pPr>
      <w:r w:rsidRPr="00FF430B">
        <w:rPr>
          <w:b/>
          <w:lang w:val="ro-MD"/>
        </w:rPr>
        <w:t>ANGAJAMENT</w:t>
      </w:r>
    </w:p>
    <w:p w14:paraId="619D53B4" w14:textId="77777777" w:rsidR="00193377" w:rsidRPr="00FF430B" w:rsidRDefault="00193377" w:rsidP="004E38DB">
      <w:pPr>
        <w:shd w:val="clear" w:color="auto" w:fill="FFFFFF"/>
        <w:contextualSpacing/>
        <w:jc w:val="center"/>
        <w:rPr>
          <w:lang w:val="ro-MD"/>
        </w:rPr>
      </w:pPr>
      <w:r w:rsidRPr="00FF430B">
        <w:rPr>
          <w:lang w:val="ro-MD"/>
        </w:rPr>
        <w:t xml:space="preserve">privind susţinerea financiară </w:t>
      </w:r>
      <w:r w:rsidRPr="00FF430B">
        <w:rPr>
          <w:spacing w:val="-1"/>
          <w:lang w:val="ro-MD"/>
        </w:rPr>
        <w:t>a ofertantului/candidatului\</w:t>
      </w:r>
    </w:p>
    <w:p w14:paraId="6BA101CC" w14:textId="77777777" w:rsidR="00193377" w:rsidRPr="00FF430B" w:rsidRDefault="00193377" w:rsidP="004E38DB">
      <w:pPr>
        <w:shd w:val="clear" w:color="auto" w:fill="FFFFFF"/>
        <w:contextualSpacing/>
        <w:jc w:val="both"/>
        <w:rPr>
          <w:spacing w:val="-3"/>
          <w:lang w:val="ro-MD"/>
        </w:rPr>
      </w:pPr>
      <w:r w:rsidRPr="00FF430B">
        <w:rPr>
          <w:spacing w:val="-3"/>
          <w:lang w:val="ro-MD"/>
        </w:rPr>
        <w:t>Către, ................................................................................................................................................</w:t>
      </w:r>
    </w:p>
    <w:p w14:paraId="1ACECE0C" w14:textId="77777777" w:rsidR="00193377" w:rsidRPr="00FF430B" w:rsidRDefault="00193377" w:rsidP="004E38DB">
      <w:pPr>
        <w:shd w:val="clear" w:color="auto" w:fill="FFFFFF"/>
        <w:contextualSpacing/>
        <w:jc w:val="both"/>
        <w:rPr>
          <w:i/>
          <w:lang w:val="ro-MD"/>
        </w:rPr>
      </w:pPr>
      <w:r w:rsidRPr="00FF430B">
        <w:rPr>
          <w:i/>
          <w:lang w:val="ro-MD"/>
        </w:rPr>
        <w:t xml:space="preserve">                            (denumirea autorităţii contractante şi adresa completă)</w:t>
      </w:r>
    </w:p>
    <w:p w14:paraId="0AC35B3C" w14:textId="77777777" w:rsidR="00193377" w:rsidRPr="00FF430B" w:rsidRDefault="00193377" w:rsidP="004E38DB">
      <w:pPr>
        <w:shd w:val="clear" w:color="auto" w:fill="FFFFFF"/>
        <w:tabs>
          <w:tab w:val="left" w:leader="dot" w:pos="7166"/>
        </w:tabs>
        <w:contextualSpacing/>
        <w:jc w:val="both"/>
        <w:rPr>
          <w:lang w:val="ro-MD"/>
        </w:rPr>
      </w:pPr>
      <w:r w:rsidRPr="00FF430B">
        <w:rPr>
          <w:lang w:val="ro-MD"/>
        </w:rPr>
        <w:t>Cu privire la procedura pentru atribuirea contractului ......................................................................</w:t>
      </w:r>
    </w:p>
    <w:p w14:paraId="038FBB1B" w14:textId="77777777" w:rsidR="00193377" w:rsidRPr="00FF430B" w:rsidRDefault="00193377" w:rsidP="004E38DB">
      <w:pPr>
        <w:shd w:val="clear" w:color="auto" w:fill="FFFFFF"/>
        <w:tabs>
          <w:tab w:val="left" w:leader="dot" w:pos="7166"/>
        </w:tabs>
        <w:contextualSpacing/>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C09B807" w14:textId="77777777" w:rsidR="00193377" w:rsidRPr="00FF430B" w:rsidRDefault="00193377" w:rsidP="004E38DB">
      <w:pPr>
        <w:shd w:val="clear" w:color="auto" w:fill="FFFFFF"/>
        <w:contextualSpacing/>
        <w:jc w:val="both"/>
        <w:rPr>
          <w:lang w:val="ro-MD"/>
        </w:rPr>
      </w:pPr>
      <w:r w:rsidRPr="00FF430B">
        <w:rPr>
          <w:lang w:val="ro-MD"/>
        </w:rPr>
        <w:t>Acordarea susţinerii financiare nu implică alte costuri pentru achizitor, cu excepţia celor care au fost incluse în propunerea financiară.</w:t>
      </w:r>
    </w:p>
    <w:p w14:paraId="5BE5A761" w14:textId="77777777" w:rsidR="00193377" w:rsidRPr="00FF430B" w:rsidRDefault="00193377" w:rsidP="004E38DB">
      <w:pPr>
        <w:shd w:val="clear" w:color="auto" w:fill="FFFFFF"/>
        <w:contextualSpacing/>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14:paraId="14530EFB" w14:textId="77777777" w:rsidR="00193377" w:rsidRPr="00FF430B" w:rsidRDefault="00193377" w:rsidP="004E38DB">
      <w:pPr>
        <w:shd w:val="clear" w:color="auto" w:fill="FFFFFF"/>
        <w:contextualSpacing/>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14:paraId="51726563" w14:textId="77777777" w:rsidR="00193377" w:rsidRPr="00FF430B" w:rsidRDefault="00193377" w:rsidP="004E38DB">
      <w:pPr>
        <w:shd w:val="clear" w:color="auto" w:fill="FFFFFF"/>
        <w:contextualSpacing/>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14:paraId="2CA85544" w14:textId="77777777" w:rsidR="00193377" w:rsidRPr="00FF430B" w:rsidRDefault="00193377" w:rsidP="004E38DB">
      <w:pPr>
        <w:shd w:val="clear" w:color="auto" w:fill="FFFFFF"/>
        <w:contextualSpacing/>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50DBE46C" w14:textId="77777777" w:rsidR="00193377" w:rsidRPr="00FF430B" w:rsidRDefault="00193377" w:rsidP="004E38DB">
      <w:pPr>
        <w:shd w:val="clear" w:color="auto" w:fill="FFFFFF"/>
        <w:contextualSpacing/>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14:paraId="1ED6F175" w14:textId="77777777" w:rsidR="00193377" w:rsidRPr="00FF430B" w:rsidRDefault="00193377" w:rsidP="004E38DB">
      <w:pPr>
        <w:shd w:val="clear" w:color="auto" w:fill="FFFFFF"/>
        <w:contextualSpacing/>
        <w:jc w:val="both"/>
        <w:rPr>
          <w:spacing w:val="-1"/>
          <w:lang w:val="ro-MD"/>
        </w:rPr>
      </w:pPr>
    </w:p>
    <w:p w14:paraId="36F9D066" w14:textId="77777777" w:rsidR="00193377" w:rsidRPr="00FF430B" w:rsidRDefault="00193377" w:rsidP="004E38DB">
      <w:pPr>
        <w:shd w:val="clear" w:color="auto" w:fill="FFFFFF"/>
        <w:contextualSpacing/>
        <w:jc w:val="both"/>
        <w:rPr>
          <w:spacing w:val="-1"/>
          <w:lang w:val="ro-MD"/>
        </w:rPr>
      </w:pPr>
    </w:p>
    <w:p w14:paraId="28BCAA0E" w14:textId="77777777" w:rsidR="00193377" w:rsidRPr="00FF430B" w:rsidRDefault="00193377" w:rsidP="004E38DB">
      <w:pPr>
        <w:shd w:val="clear" w:color="auto" w:fill="FFFFFF"/>
        <w:contextualSpacing/>
        <w:jc w:val="both"/>
        <w:rPr>
          <w:spacing w:val="-1"/>
          <w:lang w:val="ro-MD"/>
        </w:rPr>
      </w:pPr>
    </w:p>
    <w:p w14:paraId="68D49C1F" w14:textId="77777777" w:rsidR="00193377" w:rsidRPr="00FF430B" w:rsidRDefault="00193377" w:rsidP="004E38DB">
      <w:pPr>
        <w:shd w:val="clear" w:color="auto" w:fill="FFFFFF"/>
        <w:contextualSpacing/>
        <w:jc w:val="both"/>
        <w:rPr>
          <w:spacing w:val="-1"/>
          <w:lang w:val="ro-MD"/>
        </w:rPr>
      </w:pPr>
    </w:p>
    <w:p w14:paraId="3F764494" w14:textId="77777777" w:rsidR="00193377" w:rsidRPr="00FF430B" w:rsidRDefault="00193377" w:rsidP="004E38DB">
      <w:pPr>
        <w:shd w:val="clear" w:color="auto" w:fill="FFFFFF"/>
        <w:contextualSpacing/>
        <w:jc w:val="both"/>
        <w:rPr>
          <w:spacing w:val="-1"/>
          <w:lang w:val="ro-MD"/>
        </w:rPr>
      </w:pPr>
    </w:p>
    <w:p w14:paraId="3731AA26" w14:textId="77777777" w:rsidR="00193377" w:rsidRPr="00FF430B" w:rsidRDefault="00193377" w:rsidP="004E38DB">
      <w:pPr>
        <w:shd w:val="clear" w:color="auto" w:fill="FFFFFF"/>
        <w:contextualSpacing/>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0759391E" w14:textId="77777777" w:rsidR="00193377" w:rsidRPr="00FF430B" w:rsidRDefault="00193377" w:rsidP="004E38DB">
      <w:pPr>
        <w:ind w:left="5040" w:firstLine="720"/>
        <w:contextualSpacing/>
        <w:jc w:val="both"/>
        <w:rPr>
          <w:rStyle w:val="tax1"/>
          <w:rFonts w:eastAsiaTheme="majorEastAsia"/>
          <w:sz w:val="22"/>
          <w:szCs w:val="22"/>
          <w:lang w:val="ro-MD"/>
        </w:rPr>
      </w:pPr>
    </w:p>
    <w:p w14:paraId="057C236F" w14:textId="77777777" w:rsidR="00D07F9B" w:rsidRDefault="00D07F9B" w:rsidP="004E38DB">
      <w:pPr>
        <w:contextualSpacing/>
        <w:jc w:val="right"/>
        <w:rPr>
          <w:i/>
          <w:noProof w:val="0"/>
          <w:lang w:val="ro-MD"/>
        </w:rPr>
      </w:pPr>
    </w:p>
    <w:p w14:paraId="60278CFF" w14:textId="73DFA68A" w:rsidR="00D07F9B" w:rsidRDefault="00D07F9B" w:rsidP="004E38DB">
      <w:pPr>
        <w:contextualSpacing/>
        <w:jc w:val="right"/>
        <w:rPr>
          <w:i/>
          <w:noProof w:val="0"/>
          <w:lang w:val="ro-MD"/>
        </w:rPr>
      </w:pPr>
    </w:p>
    <w:p w14:paraId="72E5D043" w14:textId="5D454A96" w:rsidR="00193377" w:rsidRPr="00052596" w:rsidRDefault="00193377" w:rsidP="004E38DB">
      <w:pPr>
        <w:contextualSpacing/>
        <w:jc w:val="right"/>
        <w:rPr>
          <w:i/>
          <w:noProof w:val="0"/>
          <w:sz w:val="22"/>
          <w:szCs w:val="22"/>
          <w:lang w:val="ro-MD"/>
        </w:rPr>
      </w:pPr>
      <w:r w:rsidRPr="00052596">
        <w:rPr>
          <w:i/>
          <w:noProof w:val="0"/>
          <w:lang w:val="ro-MD"/>
        </w:rPr>
        <w:lastRenderedPageBreak/>
        <w:t>Anexa nr. 15</w:t>
      </w:r>
    </w:p>
    <w:p w14:paraId="7573924C" w14:textId="35E7187F" w:rsidR="00193377" w:rsidRPr="00E013E4" w:rsidRDefault="00193377" w:rsidP="004E38DB">
      <w:pPr>
        <w:tabs>
          <w:tab w:val="left" w:pos="2295"/>
        </w:tabs>
        <w:contextualSpacing/>
        <w:rPr>
          <w:i/>
          <w:lang w:val="ro-MD"/>
        </w:rPr>
      </w:pPr>
      <w:r>
        <w:rPr>
          <w:noProof w:val="0"/>
          <w:lang w:val="ro-MD"/>
        </w:rPr>
        <w:t xml:space="preserve">                                                                                                        </w:t>
      </w:r>
      <w:r w:rsidRPr="00FF430B">
        <w:rPr>
          <w:noProof w:val="0"/>
          <w:lang w:val="ro-MD"/>
        </w:rPr>
        <w:t xml:space="preserve">la Documentația </w:t>
      </w:r>
      <w:r>
        <w:rPr>
          <w:noProof w:val="0"/>
          <w:lang w:val="ro-MD"/>
        </w:rPr>
        <w:t>de atribuire</w:t>
      </w:r>
    </w:p>
    <w:p w14:paraId="6DC06677" w14:textId="65E55644" w:rsidR="00193377" w:rsidRPr="00FF430B" w:rsidRDefault="009A3520" w:rsidP="009A3520">
      <w:pPr>
        <w:spacing w:line="276" w:lineRule="auto"/>
        <w:contextualSpacing/>
        <w:jc w:val="right"/>
        <w:rPr>
          <w:rFonts w:eastAsia="PMingLiU"/>
          <w:b/>
          <w:lang w:val="ro-MD" w:eastAsia="zh-CN"/>
        </w:rPr>
      </w:pPr>
      <w:r w:rsidRPr="00D83284">
        <w:rPr>
          <w:i/>
          <w:sz w:val="22"/>
          <w:szCs w:val="22"/>
        </w:rPr>
        <w:t>(după caz, dacă există)</w:t>
      </w:r>
    </w:p>
    <w:p w14:paraId="0927E2FD" w14:textId="77777777" w:rsidR="00193377" w:rsidRPr="00FF430B" w:rsidRDefault="00193377" w:rsidP="004E38DB">
      <w:pPr>
        <w:pStyle w:val="1"/>
        <w:numPr>
          <w:ilvl w:val="0"/>
          <w:numId w:val="0"/>
        </w:numPr>
        <w:ind w:left="720"/>
        <w:contextualSpacing/>
        <w:rPr>
          <w:sz w:val="22"/>
          <w:szCs w:val="22"/>
          <w:lang w:val="ro-MD"/>
        </w:rPr>
      </w:pPr>
    </w:p>
    <w:p w14:paraId="309CED72" w14:textId="7DA39B9F" w:rsidR="00193377" w:rsidRPr="00956D0D" w:rsidRDefault="00193377" w:rsidP="004E38DB">
      <w:pPr>
        <w:pStyle w:val="1"/>
        <w:numPr>
          <w:ilvl w:val="0"/>
          <w:numId w:val="0"/>
        </w:numPr>
        <w:ind w:left="720"/>
        <w:contextualSpacing/>
        <w:rPr>
          <w:rStyle w:val="tax1"/>
          <w:b/>
          <w:bCs w:val="0"/>
          <w:sz w:val="24"/>
          <w:szCs w:val="24"/>
          <w:lang w:val="ro-MD"/>
        </w:rPr>
      </w:pPr>
      <w:r w:rsidRPr="00FF430B">
        <w:rPr>
          <w:lang w:val="ro-MD"/>
        </w:rPr>
        <w:t>ANGAJAMENT PRIVIND SUSŢINEREA TEHNICĂ ȘI PROFESIONALĂ A OFERTANTULUI/GRUPULUI DE OPERATORI ECONOMICI</w:t>
      </w:r>
    </w:p>
    <w:p w14:paraId="0F4DE950" w14:textId="77777777" w:rsidR="00193377" w:rsidRPr="00FF430B" w:rsidRDefault="00193377" w:rsidP="004E38DB">
      <w:pPr>
        <w:pStyle w:val="DefaultText"/>
        <w:contextualSpacing/>
        <w:rPr>
          <w:noProof w:val="0"/>
          <w:szCs w:val="24"/>
          <w:lang w:val="ro-MD"/>
        </w:rPr>
      </w:pPr>
    </w:p>
    <w:p w14:paraId="3AFC4CB3" w14:textId="77777777" w:rsidR="00193377" w:rsidRPr="00FF430B" w:rsidRDefault="00193377" w:rsidP="004E38DB">
      <w:pPr>
        <w:shd w:val="clear" w:color="auto" w:fill="FFFFFF"/>
        <w:contextualSpacing/>
        <w:rPr>
          <w:b/>
          <w:lang w:val="ro-MD"/>
        </w:rPr>
      </w:pPr>
      <w:r w:rsidRPr="00FF430B">
        <w:rPr>
          <w:b/>
          <w:spacing w:val="-2"/>
          <w:lang w:val="ro-MD"/>
        </w:rPr>
        <w:t>..........................</w:t>
      </w:r>
    </w:p>
    <w:p w14:paraId="7C173010" w14:textId="77777777" w:rsidR="00193377" w:rsidRPr="00FF430B" w:rsidRDefault="00193377" w:rsidP="004E38DB">
      <w:pPr>
        <w:shd w:val="clear" w:color="auto" w:fill="FFFFFF"/>
        <w:contextualSpacing/>
        <w:rPr>
          <w:lang w:val="ro-MD"/>
        </w:rPr>
      </w:pPr>
      <w:r w:rsidRPr="00FF430B">
        <w:rPr>
          <w:lang w:val="ro-MD"/>
        </w:rPr>
        <w:t>(denumirea)</w:t>
      </w:r>
    </w:p>
    <w:p w14:paraId="209BC921" w14:textId="77777777" w:rsidR="00193377" w:rsidRPr="00FF430B" w:rsidRDefault="00193377" w:rsidP="004E38DB">
      <w:pPr>
        <w:shd w:val="clear" w:color="auto" w:fill="FFFFFF"/>
        <w:contextualSpacing/>
        <w:jc w:val="center"/>
        <w:rPr>
          <w:b/>
          <w:lang w:val="ro-MD"/>
        </w:rPr>
      </w:pPr>
      <w:r w:rsidRPr="00FF430B">
        <w:rPr>
          <w:b/>
          <w:lang w:val="ro-MD"/>
        </w:rPr>
        <w:t>ANGAJAMENT</w:t>
      </w:r>
    </w:p>
    <w:p w14:paraId="137FBF72" w14:textId="77777777" w:rsidR="00193377" w:rsidRPr="00FF430B" w:rsidRDefault="00193377" w:rsidP="004E38DB">
      <w:pPr>
        <w:shd w:val="clear" w:color="auto" w:fill="FFFFFF"/>
        <w:contextualSpacing/>
        <w:jc w:val="center"/>
        <w:rPr>
          <w:b/>
          <w:lang w:val="ro-MD"/>
        </w:rPr>
      </w:pPr>
      <w:r w:rsidRPr="00FF430B">
        <w:rPr>
          <w:b/>
          <w:lang w:val="ro-MD"/>
        </w:rPr>
        <w:t>privind susţinerea tehnică și profesională</w:t>
      </w:r>
    </w:p>
    <w:p w14:paraId="04B810B2" w14:textId="08961AA7" w:rsidR="00193377" w:rsidRPr="00956D0D" w:rsidRDefault="00193377" w:rsidP="004E38DB">
      <w:pPr>
        <w:shd w:val="clear" w:color="auto" w:fill="FFFFFF"/>
        <w:contextualSpacing/>
        <w:jc w:val="center"/>
        <w:rPr>
          <w:b/>
          <w:lang w:val="ro-MD"/>
        </w:rPr>
      </w:pPr>
      <w:r w:rsidRPr="00FF430B">
        <w:rPr>
          <w:b/>
          <w:lang w:val="ro-MD"/>
        </w:rPr>
        <w:t>a ofertantului/candidatului</w:t>
      </w:r>
    </w:p>
    <w:p w14:paraId="246540B3" w14:textId="77777777" w:rsidR="00193377" w:rsidRPr="00FF430B" w:rsidRDefault="00193377" w:rsidP="004E38DB">
      <w:pPr>
        <w:shd w:val="clear" w:color="auto" w:fill="FFFFFF"/>
        <w:contextualSpacing/>
        <w:rPr>
          <w:lang w:val="ro-MD"/>
        </w:rPr>
      </w:pPr>
      <w:r w:rsidRPr="00FF430B">
        <w:rPr>
          <w:spacing w:val="-2"/>
          <w:lang w:val="ro-MD"/>
        </w:rPr>
        <w:t>Către</w:t>
      </w:r>
      <w:r w:rsidRPr="00FF430B">
        <w:rPr>
          <w:lang w:val="ro-MD"/>
        </w:rPr>
        <w:t>, .................................................................................................................................................</w:t>
      </w:r>
    </w:p>
    <w:p w14:paraId="5B6FEA2B" w14:textId="77777777" w:rsidR="00193377" w:rsidRPr="00FF430B" w:rsidRDefault="00193377" w:rsidP="004E38DB">
      <w:pPr>
        <w:shd w:val="clear" w:color="auto" w:fill="FFFFFF"/>
        <w:spacing w:before="5"/>
        <w:contextualSpacing/>
        <w:rPr>
          <w:i/>
          <w:lang w:val="ro-MD"/>
        </w:rPr>
      </w:pPr>
      <w:r w:rsidRPr="00FF430B">
        <w:rPr>
          <w:i/>
          <w:lang w:val="ro-MD"/>
        </w:rPr>
        <w:t xml:space="preserve">                                   (denumirea autorităţii contractante şi adresa completă)</w:t>
      </w:r>
    </w:p>
    <w:p w14:paraId="6F7756F9" w14:textId="77777777" w:rsidR="00193377" w:rsidRPr="00FF430B" w:rsidRDefault="00193377" w:rsidP="004E38DB">
      <w:pPr>
        <w:shd w:val="clear" w:color="auto" w:fill="FFFFFF"/>
        <w:tabs>
          <w:tab w:val="left" w:leader="dot" w:pos="7181"/>
        </w:tabs>
        <w:contextualSpacing/>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050891D" w14:textId="77777777" w:rsidR="00193377" w:rsidRPr="00FF430B" w:rsidRDefault="00193377" w:rsidP="004E38DB">
      <w:pPr>
        <w:shd w:val="clear" w:color="auto" w:fill="FFFFFF"/>
        <w:tabs>
          <w:tab w:val="left" w:leader="dot" w:pos="7181"/>
        </w:tabs>
        <w:contextualSpacing/>
        <w:jc w:val="both"/>
        <w:rPr>
          <w:lang w:val="ro-MD"/>
        </w:rPr>
      </w:pPr>
      <w:r w:rsidRPr="00FF430B">
        <w:rPr>
          <w:lang w:val="ro-MD"/>
        </w:rPr>
        <w:t>Acordarea susţinerii tehnice şi profesionale nu implică alte costuri pentru achizitor, cu excepţia celor care au fost incluse în propunerea financiară.</w:t>
      </w:r>
    </w:p>
    <w:p w14:paraId="3CA904B6" w14:textId="77777777" w:rsidR="00193377" w:rsidRPr="00FF430B" w:rsidRDefault="00193377" w:rsidP="004E38DB">
      <w:pPr>
        <w:shd w:val="clear" w:color="auto" w:fill="FFFFFF"/>
        <w:contextualSpacing/>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14:paraId="3B269887" w14:textId="77777777" w:rsidR="00193377" w:rsidRPr="00FF430B" w:rsidRDefault="00193377" w:rsidP="004E38DB">
      <w:pPr>
        <w:shd w:val="clear" w:color="auto" w:fill="FFFFFF"/>
        <w:contextualSpacing/>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52B647C9" w14:textId="77777777" w:rsidR="00193377" w:rsidRPr="00FF430B" w:rsidRDefault="00193377" w:rsidP="004E38DB">
      <w:pPr>
        <w:shd w:val="clear" w:color="auto" w:fill="FFFFFF"/>
        <w:contextualSpacing/>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35ECD492" w14:textId="77777777" w:rsidR="00193377" w:rsidRPr="00FF430B" w:rsidRDefault="00193377" w:rsidP="004E38DB">
      <w:pPr>
        <w:shd w:val="clear" w:color="auto" w:fill="FFFFFF"/>
        <w:contextualSpacing/>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59A3A3C1" w14:textId="77777777" w:rsidR="00193377" w:rsidRPr="00FF430B" w:rsidRDefault="00193377" w:rsidP="004E38DB">
      <w:pPr>
        <w:shd w:val="clear" w:color="auto" w:fill="FFFFFF"/>
        <w:contextualSpacing/>
        <w:jc w:val="both"/>
        <w:rPr>
          <w:spacing w:val="-1"/>
          <w:lang w:val="ro-MD"/>
        </w:rPr>
      </w:pPr>
      <w:r w:rsidRPr="00FF430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14:paraId="75CDFE39" w14:textId="77777777" w:rsidR="00193377" w:rsidRPr="00FF430B" w:rsidRDefault="00193377" w:rsidP="004E38DB">
      <w:pPr>
        <w:shd w:val="clear" w:color="auto" w:fill="FFFFFF"/>
        <w:contextualSpacing/>
        <w:rPr>
          <w:spacing w:val="-1"/>
          <w:lang w:val="ro-MD"/>
        </w:rPr>
      </w:pPr>
    </w:p>
    <w:p w14:paraId="7A9ECC1C" w14:textId="77777777" w:rsidR="00193377" w:rsidRPr="00FF430B" w:rsidRDefault="00193377" w:rsidP="004E38DB">
      <w:pPr>
        <w:shd w:val="clear" w:color="auto" w:fill="FFFFFF"/>
        <w:contextualSpacing/>
        <w:rPr>
          <w:spacing w:val="-1"/>
          <w:lang w:val="ro-MD"/>
        </w:rPr>
      </w:pPr>
    </w:p>
    <w:p w14:paraId="390954AB" w14:textId="77777777" w:rsidR="00193377" w:rsidRPr="00FF430B" w:rsidRDefault="00193377" w:rsidP="004E38DB">
      <w:pPr>
        <w:shd w:val="clear" w:color="auto" w:fill="FFFFFF"/>
        <w:contextualSpacing/>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3601FFC2" w14:textId="77777777" w:rsidR="00193377" w:rsidRPr="00FF430B" w:rsidRDefault="00193377" w:rsidP="004E38DB">
      <w:pPr>
        <w:shd w:val="clear" w:color="auto" w:fill="FFFFFF"/>
        <w:contextualSpacing/>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05BD94F0" w14:textId="77777777" w:rsidR="00193377" w:rsidRPr="00FF430B" w:rsidRDefault="00193377" w:rsidP="004E38DB">
      <w:pPr>
        <w:shd w:val="clear" w:color="auto" w:fill="FFFFFF"/>
        <w:contextualSpacing/>
        <w:jc w:val="right"/>
        <w:rPr>
          <w:i/>
          <w:spacing w:val="-1"/>
          <w:lang w:val="ro-MD"/>
        </w:rPr>
      </w:pPr>
      <w:r w:rsidRPr="00FF430B">
        <w:rPr>
          <w:i/>
          <w:spacing w:val="-1"/>
          <w:lang w:val="ro-MD"/>
        </w:rPr>
        <w:t>(semnătură autorizată)</w:t>
      </w:r>
    </w:p>
    <w:p w14:paraId="1B88E646" w14:textId="77777777" w:rsidR="00193377" w:rsidRDefault="00193377" w:rsidP="004E38DB">
      <w:pPr>
        <w:contextualSpacing/>
        <w:jc w:val="right"/>
        <w:rPr>
          <w:noProof w:val="0"/>
          <w:lang w:val="ro-MD"/>
        </w:rPr>
      </w:pPr>
    </w:p>
    <w:p w14:paraId="3A6008DC" w14:textId="77777777" w:rsidR="00D07F9B" w:rsidRDefault="00D07F9B" w:rsidP="004E38DB">
      <w:pPr>
        <w:contextualSpacing/>
        <w:jc w:val="right"/>
        <w:rPr>
          <w:i/>
          <w:noProof w:val="0"/>
          <w:lang w:val="ro-MD"/>
        </w:rPr>
      </w:pPr>
    </w:p>
    <w:p w14:paraId="784080BF" w14:textId="77777777" w:rsidR="00D07F9B" w:rsidRDefault="00D07F9B" w:rsidP="004E38DB">
      <w:pPr>
        <w:contextualSpacing/>
        <w:jc w:val="right"/>
        <w:rPr>
          <w:i/>
          <w:noProof w:val="0"/>
          <w:lang w:val="ro-MD"/>
        </w:rPr>
      </w:pPr>
    </w:p>
    <w:p w14:paraId="6DF6CF63" w14:textId="1140A682" w:rsidR="00193377" w:rsidRPr="00052596" w:rsidRDefault="00193377" w:rsidP="004E38DB">
      <w:pPr>
        <w:contextualSpacing/>
        <w:jc w:val="right"/>
        <w:rPr>
          <w:i/>
          <w:noProof w:val="0"/>
          <w:sz w:val="22"/>
          <w:szCs w:val="22"/>
          <w:lang w:val="ro-MD"/>
        </w:rPr>
      </w:pPr>
      <w:r w:rsidRPr="00052596">
        <w:rPr>
          <w:i/>
          <w:noProof w:val="0"/>
          <w:lang w:val="ro-MD"/>
        </w:rPr>
        <w:t>Anexa nr. 16</w:t>
      </w:r>
    </w:p>
    <w:p w14:paraId="307EFF81" w14:textId="549D74F3" w:rsidR="00193377" w:rsidRPr="00E013E4" w:rsidRDefault="00193377" w:rsidP="004E38DB">
      <w:pPr>
        <w:tabs>
          <w:tab w:val="left" w:pos="2295"/>
        </w:tabs>
        <w:contextualSpacing/>
        <w:rPr>
          <w:i/>
          <w:lang w:val="ro-MD"/>
        </w:rPr>
      </w:pPr>
      <w:r>
        <w:rPr>
          <w:noProof w:val="0"/>
          <w:lang w:val="ro-MD"/>
        </w:rPr>
        <w:t xml:space="preserve">                                                                                                        </w:t>
      </w:r>
      <w:r w:rsidRPr="00FF430B">
        <w:rPr>
          <w:noProof w:val="0"/>
          <w:lang w:val="ro-MD"/>
        </w:rPr>
        <w:t xml:space="preserve">la Documentația </w:t>
      </w:r>
      <w:r>
        <w:rPr>
          <w:noProof w:val="0"/>
          <w:lang w:val="ro-MD"/>
        </w:rPr>
        <w:t>de atribuire</w:t>
      </w:r>
    </w:p>
    <w:p w14:paraId="131CB921" w14:textId="2A2B53C8" w:rsidR="00193377" w:rsidRPr="00FF430B" w:rsidRDefault="009A3520" w:rsidP="009A3520">
      <w:pPr>
        <w:spacing w:line="276" w:lineRule="auto"/>
        <w:contextualSpacing/>
        <w:jc w:val="right"/>
        <w:rPr>
          <w:rFonts w:eastAsia="PMingLiU"/>
          <w:b/>
          <w:lang w:val="ro-MD" w:eastAsia="zh-CN"/>
        </w:rPr>
      </w:pPr>
      <w:r w:rsidRPr="00D83284">
        <w:rPr>
          <w:i/>
          <w:sz w:val="22"/>
          <w:szCs w:val="22"/>
        </w:rPr>
        <w:t>(după caz, dacă există)</w:t>
      </w:r>
    </w:p>
    <w:p w14:paraId="4FF6E27B" w14:textId="77777777" w:rsidR="00193377" w:rsidRPr="00FF430B" w:rsidRDefault="00193377" w:rsidP="004E38DB">
      <w:pPr>
        <w:tabs>
          <w:tab w:val="left" w:pos="567"/>
        </w:tabs>
        <w:contextualSpacing/>
        <w:jc w:val="center"/>
        <w:rPr>
          <w:b/>
          <w:color w:val="000000"/>
          <w:w w:val="90"/>
          <w:lang w:val="ro-MD"/>
        </w:rPr>
      </w:pPr>
    </w:p>
    <w:p w14:paraId="4D5B6B10" w14:textId="77777777" w:rsidR="00193377" w:rsidRPr="00FF430B" w:rsidRDefault="00193377" w:rsidP="004E38DB">
      <w:pPr>
        <w:tabs>
          <w:tab w:val="left" w:pos="567"/>
        </w:tabs>
        <w:contextualSpacing/>
        <w:jc w:val="center"/>
        <w:rPr>
          <w:b/>
          <w:color w:val="000000"/>
          <w:w w:val="90"/>
          <w:lang w:val="ro-MD"/>
        </w:rPr>
      </w:pPr>
    </w:p>
    <w:p w14:paraId="4727319C" w14:textId="77777777" w:rsidR="00193377" w:rsidRPr="00FF430B" w:rsidRDefault="00193377" w:rsidP="004E38DB">
      <w:pPr>
        <w:keepNext/>
        <w:spacing w:before="240" w:after="60"/>
        <w:contextualSpacing/>
        <w:jc w:val="center"/>
        <w:outlineLvl w:val="0"/>
        <w:rPr>
          <w:b/>
          <w:bCs/>
          <w:kern w:val="32"/>
          <w:lang w:val="ro-MD"/>
        </w:rPr>
      </w:pPr>
      <w:r w:rsidRPr="00FF430B">
        <w:rPr>
          <w:b/>
          <w:bCs/>
          <w:kern w:val="32"/>
          <w:lang w:val="ro-MD"/>
        </w:rPr>
        <w:t xml:space="preserve">DECLARAŢIE TERŢ SUSŢINĂTOR TEHNIC </w:t>
      </w:r>
    </w:p>
    <w:p w14:paraId="45A6FD9F" w14:textId="77777777" w:rsidR="00193377" w:rsidRPr="00FF430B" w:rsidRDefault="00193377" w:rsidP="004E38DB">
      <w:pPr>
        <w:shd w:val="clear" w:color="auto" w:fill="FFFFFF"/>
        <w:spacing w:after="200"/>
        <w:contextualSpacing/>
        <w:rPr>
          <w:rFonts w:eastAsia="Calibri"/>
          <w:b/>
          <w:i/>
          <w:lang w:val="ro-MD"/>
        </w:rPr>
      </w:pPr>
    </w:p>
    <w:p w14:paraId="325C8F55" w14:textId="77777777" w:rsidR="00193377" w:rsidRPr="00FF430B" w:rsidRDefault="00193377" w:rsidP="004E38DB">
      <w:pPr>
        <w:shd w:val="clear" w:color="auto" w:fill="FFFFFF"/>
        <w:contextualSpacing/>
        <w:rPr>
          <w:rFonts w:eastAsia="Calibri"/>
          <w:b/>
          <w:spacing w:val="-2"/>
          <w:lang w:val="ro-MD"/>
        </w:rPr>
      </w:pPr>
      <w:r w:rsidRPr="00FF430B">
        <w:rPr>
          <w:rFonts w:eastAsia="Calibri"/>
          <w:b/>
          <w:spacing w:val="-2"/>
          <w:lang w:val="ro-MD"/>
        </w:rPr>
        <w:t xml:space="preserve">Terţ susţinător tehnic </w:t>
      </w:r>
    </w:p>
    <w:p w14:paraId="23F3902A" w14:textId="77777777" w:rsidR="00193377" w:rsidRPr="00FF430B" w:rsidRDefault="00193377" w:rsidP="004E38DB">
      <w:pPr>
        <w:shd w:val="clear" w:color="auto" w:fill="FFFFFF"/>
        <w:contextualSpacing/>
        <w:rPr>
          <w:rFonts w:eastAsia="Calibri"/>
          <w:b/>
          <w:lang w:val="ro-MD"/>
        </w:rPr>
      </w:pPr>
      <w:r w:rsidRPr="00FF430B">
        <w:rPr>
          <w:rFonts w:eastAsia="Calibri"/>
          <w:b/>
          <w:spacing w:val="-2"/>
          <w:lang w:val="ro-MD"/>
        </w:rPr>
        <w:t>..........................</w:t>
      </w:r>
    </w:p>
    <w:p w14:paraId="51EE5E65" w14:textId="77777777" w:rsidR="00193377" w:rsidRPr="00FF430B" w:rsidRDefault="00193377" w:rsidP="004E38DB">
      <w:pPr>
        <w:shd w:val="clear" w:color="auto" w:fill="FFFFFF"/>
        <w:contextualSpacing/>
        <w:rPr>
          <w:rFonts w:eastAsia="Calibri"/>
          <w:lang w:val="ro-MD"/>
        </w:rPr>
      </w:pPr>
      <w:r w:rsidRPr="00FF430B">
        <w:rPr>
          <w:rFonts w:eastAsia="Calibri"/>
          <w:lang w:val="ro-MD"/>
        </w:rPr>
        <w:t>(denumirea)</w:t>
      </w:r>
    </w:p>
    <w:p w14:paraId="40A818F1" w14:textId="77777777" w:rsidR="00193377" w:rsidRPr="00FF430B" w:rsidRDefault="00193377" w:rsidP="004E38DB">
      <w:pPr>
        <w:shd w:val="clear" w:color="auto" w:fill="FFFFFF"/>
        <w:contextualSpacing/>
        <w:rPr>
          <w:rFonts w:eastAsia="Calibri"/>
          <w:lang w:val="ro-MD"/>
        </w:rPr>
      </w:pPr>
    </w:p>
    <w:p w14:paraId="0BD19DA3" w14:textId="77777777" w:rsidR="00193377" w:rsidRPr="00FF430B" w:rsidRDefault="00193377" w:rsidP="004E38DB">
      <w:pPr>
        <w:spacing w:after="200"/>
        <w:contextualSpacing/>
        <w:jc w:val="center"/>
        <w:rPr>
          <w:rFonts w:eastAsia="Calibri"/>
          <w:b/>
          <w:lang w:val="ro-MD"/>
        </w:rPr>
      </w:pPr>
      <w:r w:rsidRPr="00FF430B">
        <w:rPr>
          <w:rFonts w:eastAsia="Calibri"/>
          <w:b/>
          <w:lang w:val="ro-MD"/>
        </w:rPr>
        <w:t>Declaraţie</w:t>
      </w:r>
    </w:p>
    <w:p w14:paraId="03991FA7" w14:textId="77777777" w:rsidR="00193377" w:rsidRPr="00FF430B" w:rsidRDefault="00193377" w:rsidP="004E38DB">
      <w:pPr>
        <w:shd w:val="clear" w:color="auto" w:fill="FFFFFF"/>
        <w:tabs>
          <w:tab w:val="left" w:leader="dot" w:pos="6648"/>
        </w:tabs>
        <w:spacing w:after="200"/>
        <w:contextualSpacing/>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4600E4E" w14:textId="77777777" w:rsidR="00193377" w:rsidRPr="00FF430B" w:rsidRDefault="00193377" w:rsidP="004E38DB">
      <w:pPr>
        <w:shd w:val="clear" w:color="auto" w:fill="FFFFFF"/>
        <w:tabs>
          <w:tab w:val="left" w:leader="dot" w:pos="6648"/>
        </w:tabs>
        <w:spacing w:after="200"/>
        <w:contextualSpacing/>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14118880" w14:textId="77777777" w:rsidR="00193377" w:rsidRPr="00FF430B" w:rsidRDefault="00193377" w:rsidP="004E38DB">
      <w:pPr>
        <w:shd w:val="clear" w:color="auto" w:fill="FFFFFF"/>
        <w:spacing w:after="200"/>
        <w:contextualSpacing/>
        <w:rPr>
          <w:rFonts w:eastAsia="Calibri"/>
          <w:lang w:val="ro-MD"/>
        </w:rPr>
      </w:pPr>
    </w:p>
    <w:p w14:paraId="7FAE58E2" w14:textId="77777777" w:rsidR="00193377" w:rsidRPr="00FF430B" w:rsidRDefault="00193377" w:rsidP="004E38DB">
      <w:pPr>
        <w:shd w:val="clear" w:color="auto" w:fill="FFFFFF"/>
        <w:spacing w:after="200"/>
        <w:ind w:left="34"/>
        <w:contextualSpacing/>
        <w:jc w:val="center"/>
        <w:rPr>
          <w:rFonts w:eastAsia="Calibri"/>
          <w:b/>
          <w:lang w:val="ro-MD"/>
        </w:rPr>
      </w:pPr>
      <w:r w:rsidRPr="00FF430B">
        <w:rPr>
          <w:rFonts w:eastAsia="Calibri"/>
          <w:b/>
          <w:spacing w:val="-3"/>
          <w:lang w:val="ro-MD"/>
        </w:rPr>
        <w:t>LISTA</w:t>
      </w:r>
    </w:p>
    <w:p w14:paraId="5E94D3C1" w14:textId="77777777" w:rsidR="00193377" w:rsidRPr="00FF430B" w:rsidRDefault="00193377" w:rsidP="004E38DB">
      <w:pPr>
        <w:shd w:val="clear" w:color="auto" w:fill="FFFFFF"/>
        <w:spacing w:after="200"/>
        <w:ind w:left="29"/>
        <w:contextualSpacing/>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193377" w:rsidRPr="00EC30C2" w14:paraId="44A61385" w14:textId="77777777" w:rsidTr="00193377">
        <w:tc>
          <w:tcPr>
            <w:tcW w:w="609" w:type="dxa"/>
          </w:tcPr>
          <w:p w14:paraId="0E8C847C" w14:textId="77777777" w:rsidR="00193377" w:rsidRPr="00FF430B" w:rsidRDefault="00193377" w:rsidP="004E38DB">
            <w:pPr>
              <w:contextualSpacing/>
              <w:jc w:val="center"/>
              <w:rPr>
                <w:rFonts w:eastAsia="Calibri"/>
                <w:lang w:val="ro-MD" w:eastAsia="ro-RO"/>
              </w:rPr>
            </w:pPr>
            <w:r w:rsidRPr="00FF430B">
              <w:rPr>
                <w:rFonts w:eastAsia="Calibri"/>
                <w:lang w:val="ro-MD" w:eastAsia="ro-RO"/>
              </w:rPr>
              <w:t xml:space="preserve">Nr. </w:t>
            </w:r>
          </w:p>
          <w:p w14:paraId="3FC335B4" w14:textId="77777777" w:rsidR="00193377" w:rsidRPr="00FF430B" w:rsidRDefault="00193377" w:rsidP="004E38DB">
            <w:pPr>
              <w:contextualSpacing/>
              <w:jc w:val="center"/>
              <w:rPr>
                <w:rFonts w:eastAsia="Calibri"/>
                <w:lang w:val="ro-MD" w:eastAsia="ro-RO"/>
              </w:rPr>
            </w:pPr>
            <w:r w:rsidRPr="00FF430B">
              <w:rPr>
                <w:rFonts w:eastAsia="Calibri"/>
                <w:lang w:val="ro-MD" w:eastAsia="ro-RO"/>
              </w:rPr>
              <w:t>crt</w:t>
            </w:r>
          </w:p>
        </w:tc>
        <w:tc>
          <w:tcPr>
            <w:tcW w:w="3477" w:type="dxa"/>
          </w:tcPr>
          <w:p w14:paraId="3EF01E1F" w14:textId="77777777" w:rsidR="00193377" w:rsidRPr="00FF430B" w:rsidRDefault="00193377" w:rsidP="004E38DB">
            <w:pPr>
              <w:contextualSpacing/>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1CC05C09" w14:textId="77777777" w:rsidR="00193377" w:rsidRPr="00FF430B" w:rsidRDefault="00193377" w:rsidP="004E38DB">
            <w:pPr>
              <w:contextualSpacing/>
              <w:jc w:val="center"/>
              <w:rPr>
                <w:rFonts w:eastAsia="Calibri"/>
                <w:lang w:val="ro-MD" w:eastAsia="ro-RO"/>
              </w:rPr>
            </w:pPr>
            <w:r w:rsidRPr="00FF430B">
              <w:rPr>
                <w:rFonts w:eastAsia="Calibri"/>
                <w:lang w:val="ro-MD" w:eastAsia="ro-RO"/>
              </w:rPr>
              <w:t>Cantitate U.M.</w:t>
            </w:r>
          </w:p>
        </w:tc>
        <w:tc>
          <w:tcPr>
            <w:tcW w:w="2931" w:type="dxa"/>
            <w:gridSpan w:val="2"/>
          </w:tcPr>
          <w:p w14:paraId="1A9797C5" w14:textId="77777777" w:rsidR="00193377" w:rsidRPr="00FF430B" w:rsidRDefault="00193377" w:rsidP="004E38DB">
            <w:pPr>
              <w:contextualSpacing/>
              <w:jc w:val="center"/>
              <w:rPr>
                <w:rFonts w:eastAsia="Calibri"/>
                <w:lang w:val="ro-MD" w:eastAsia="ro-RO"/>
              </w:rPr>
            </w:pPr>
            <w:r w:rsidRPr="00FF430B">
              <w:rPr>
                <w:rFonts w:eastAsia="Calibri"/>
                <w:lang w:val="ro-MD" w:eastAsia="ro-RO"/>
              </w:rPr>
              <w:t>Forma de deţinere</w:t>
            </w:r>
          </w:p>
        </w:tc>
      </w:tr>
      <w:tr w:rsidR="00193377" w:rsidRPr="00EC30C2" w14:paraId="22A19369" w14:textId="77777777" w:rsidTr="00193377">
        <w:tc>
          <w:tcPr>
            <w:tcW w:w="609" w:type="dxa"/>
          </w:tcPr>
          <w:p w14:paraId="32479C93" w14:textId="77777777" w:rsidR="00193377" w:rsidRPr="00FF430B" w:rsidRDefault="00193377" w:rsidP="004E38DB">
            <w:pPr>
              <w:contextualSpacing/>
              <w:jc w:val="center"/>
              <w:rPr>
                <w:rFonts w:eastAsia="Calibri"/>
                <w:lang w:val="ro-MD" w:eastAsia="ro-RO"/>
              </w:rPr>
            </w:pPr>
          </w:p>
        </w:tc>
        <w:tc>
          <w:tcPr>
            <w:tcW w:w="3477" w:type="dxa"/>
          </w:tcPr>
          <w:p w14:paraId="004E8348" w14:textId="77777777" w:rsidR="00193377" w:rsidRPr="00FF430B" w:rsidRDefault="00193377" w:rsidP="004E38DB">
            <w:pPr>
              <w:contextualSpacing/>
              <w:jc w:val="center"/>
              <w:rPr>
                <w:rFonts w:eastAsia="Calibri"/>
                <w:lang w:val="ro-MD" w:eastAsia="ro-RO"/>
              </w:rPr>
            </w:pPr>
          </w:p>
        </w:tc>
        <w:tc>
          <w:tcPr>
            <w:tcW w:w="1293" w:type="dxa"/>
          </w:tcPr>
          <w:p w14:paraId="5F0F0665" w14:textId="77777777" w:rsidR="00193377" w:rsidRPr="00FF430B" w:rsidRDefault="00193377" w:rsidP="004E38DB">
            <w:pPr>
              <w:contextualSpacing/>
              <w:jc w:val="center"/>
              <w:rPr>
                <w:rFonts w:eastAsia="Calibri"/>
                <w:lang w:val="ro-MD" w:eastAsia="ro-RO"/>
              </w:rPr>
            </w:pPr>
          </w:p>
        </w:tc>
        <w:tc>
          <w:tcPr>
            <w:tcW w:w="1608" w:type="dxa"/>
          </w:tcPr>
          <w:p w14:paraId="5E753518" w14:textId="77777777" w:rsidR="00193377" w:rsidRPr="00FF430B" w:rsidRDefault="00193377" w:rsidP="004E38DB">
            <w:pPr>
              <w:contextualSpacing/>
              <w:jc w:val="center"/>
              <w:rPr>
                <w:rFonts w:eastAsia="Calibri"/>
                <w:lang w:val="ro-MD" w:eastAsia="ro-RO"/>
              </w:rPr>
            </w:pPr>
            <w:r w:rsidRPr="00FF430B">
              <w:rPr>
                <w:rFonts w:eastAsia="Calibri"/>
                <w:lang w:val="ro-MD" w:eastAsia="ro-RO"/>
              </w:rPr>
              <w:t xml:space="preserve">Proprietate </w:t>
            </w:r>
          </w:p>
        </w:tc>
        <w:tc>
          <w:tcPr>
            <w:tcW w:w="1323" w:type="dxa"/>
          </w:tcPr>
          <w:p w14:paraId="5182D13B" w14:textId="77777777" w:rsidR="00193377" w:rsidRPr="00FF430B" w:rsidRDefault="00193377" w:rsidP="004E38DB">
            <w:pPr>
              <w:contextualSpacing/>
              <w:jc w:val="center"/>
              <w:rPr>
                <w:rFonts w:eastAsia="Calibri"/>
                <w:lang w:val="ro-MD" w:eastAsia="ro-RO"/>
              </w:rPr>
            </w:pPr>
            <w:r w:rsidRPr="00FF430B">
              <w:rPr>
                <w:rFonts w:eastAsia="Calibri"/>
                <w:lang w:val="ro-MD" w:eastAsia="ro-RO"/>
              </w:rPr>
              <w:t>În chirie</w:t>
            </w:r>
          </w:p>
        </w:tc>
      </w:tr>
      <w:tr w:rsidR="00193377" w:rsidRPr="00EC30C2" w14:paraId="29D186B0" w14:textId="77777777" w:rsidTr="00193377">
        <w:tc>
          <w:tcPr>
            <w:tcW w:w="609" w:type="dxa"/>
          </w:tcPr>
          <w:p w14:paraId="2BA0E7DB" w14:textId="77777777" w:rsidR="00193377" w:rsidRPr="00FF430B" w:rsidRDefault="00193377" w:rsidP="004E38DB">
            <w:pPr>
              <w:contextualSpacing/>
              <w:jc w:val="center"/>
              <w:rPr>
                <w:rFonts w:eastAsia="Calibri"/>
                <w:lang w:val="ro-MD" w:eastAsia="ro-RO"/>
              </w:rPr>
            </w:pPr>
          </w:p>
        </w:tc>
        <w:tc>
          <w:tcPr>
            <w:tcW w:w="3477" w:type="dxa"/>
          </w:tcPr>
          <w:p w14:paraId="56EB85B0" w14:textId="77777777" w:rsidR="00193377" w:rsidRPr="00FF430B" w:rsidRDefault="00193377" w:rsidP="004E38DB">
            <w:pPr>
              <w:contextualSpacing/>
              <w:jc w:val="center"/>
              <w:rPr>
                <w:rFonts w:eastAsia="Calibri"/>
                <w:lang w:val="ro-MD" w:eastAsia="ro-RO"/>
              </w:rPr>
            </w:pPr>
          </w:p>
        </w:tc>
        <w:tc>
          <w:tcPr>
            <w:tcW w:w="1293" w:type="dxa"/>
          </w:tcPr>
          <w:p w14:paraId="24749591" w14:textId="77777777" w:rsidR="00193377" w:rsidRPr="00FF430B" w:rsidRDefault="00193377" w:rsidP="004E38DB">
            <w:pPr>
              <w:contextualSpacing/>
              <w:jc w:val="center"/>
              <w:rPr>
                <w:rFonts w:eastAsia="Calibri"/>
                <w:lang w:val="ro-MD" w:eastAsia="ro-RO"/>
              </w:rPr>
            </w:pPr>
          </w:p>
        </w:tc>
        <w:tc>
          <w:tcPr>
            <w:tcW w:w="1608" w:type="dxa"/>
          </w:tcPr>
          <w:p w14:paraId="279AB358" w14:textId="77777777" w:rsidR="00193377" w:rsidRPr="00FF430B" w:rsidRDefault="00193377" w:rsidP="004E38DB">
            <w:pPr>
              <w:contextualSpacing/>
              <w:jc w:val="center"/>
              <w:rPr>
                <w:rFonts w:eastAsia="Calibri"/>
                <w:lang w:val="ro-MD" w:eastAsia="ro-RO"/>
              </w:rPr>
            </w:pPr>
          </w:p>
        </w:tc>
        <w:tc>
          <w:tcPr>
            <w:tcW w:w="1323" w:type="dxa"/>
          </w:tcPr>
          <w:p w14:paraId="74DEFE5F" w14:textId="77777777" w:rsidR="00193377" w:rsidRPr="00FF430B" w:rsidRDefault="00193377" w:rsidP="004E38DB">
            <w:pPr>
              <w:contextualSpacing/>
              <w:jc w:val="center"/>
              <w:rPr>
                <w:rFonts w:eastAsia="Calibri"/>
                <w:lang w:val="ro-MD" w:eastAsia="ro-RO"/>
              </w:rPr>
            </w:pPr>
          </w:p>
        </w:tc>
      </w:tr>
      <w:tr w:rsidR="00193377" w:rsidRPr="00EC30C2" w14:paraId="33DC444E" w14:textId="77777777" w:rsidTr="00193377">
        <w:tc>
          <w:tcPr>
            <w:tcW w:w="609" w:type="dxa"/>
          </w:tcPr>
          <w:p w14:paraId="6628D14C" w14:textId="77777777" w:rsidR="00193377" w:rsidRPr="00FF430B" w:rsidRDefault="00193377" w:rsidP="004E38DB">
            <w:pPr>
              <w:contextualSpacing/>
              <w:jc w:val="center"/>
              <w:rPr>
                <w:rFonts w:eastAsia="Calibri"/>
                <w:lang w:val="ro-MD" w:eastAsia="ro-RO"/>
              </w:rPr>
            </w:pPr>
          </w:p>
        </w:tc>
        <w:tc>
          <w:tcPr>
            <w:tcW w:w="3477" w:type="dxa"/>
          </w:tcPr>
          <w:p w14:paraId="46F235C3" w14:textId="77777777" w:rsidR="00193377" w:rsidRPr="00FF430B" w:rsidRDefault="00193377" w:rsidP="004E38DB">
            <w:pPr>
              <w:contextualSpacing/>
              <w:jc w:val="center"/>
              <w:rPr>
                <w:rFonts w:eastAsia="Calibri"/>
                <w:lang w:val="ro-MD" w:eastAsia="ro-RO"/>
              </w:rPr>
            </w:pPr>
          </w:p>
        </w:tc>
        <w:tc>
          <w:tcPr>
            <w:tcW w:w="1293" w:type="dxa"/>
          </w:tcPr>
          <w:p w14:paraId="55055BEC" w14:textId="77777777" w:rsidR="00193377" w:rsidRPr="00FF430B" w:rsidRDefault="00193377" w:rsidP="004E38DB">
            <w:pPr>
              <w:contextualSpacing/>
              <w:jc w:val="center"/>
              <w:rPr>
                <w:rFonts w:eastAsia="Calibri"/>
                <w:lang w:val="ro-MD" w:eastAsia="ro-RO"/>
              </w:rPr>
            </w:pPr>
          </w:p>
        </w:tc>
        <w:tc>
          <w:tcPr>
            <w:tcW w:w="1608" w:type="dxa"/>
          </w:tcPr>
          <w:p w14:paraId="49A43DA8" w14:textId="77777777" w:rsidR="00193377" w:rsidRPr="00FF430B" w:rsidRDefault="00193377" w:rsidP="004E38DB">
            <w:pPr>
              <w:contextualSpacing/>
              <w:jc w:val="center"/>
              <w:rPr>
                <w:rFonts w:eastAsia="Calibri"/>
                <w:lang w:val="ro-MD" w:eastAsia="ro-RO"/>
              </w:rPr>
            </w:pPr>
          </w:p>
        </w:tc>
        <w:tc>
          <w:tcPr>
            <w:tcW w:w="1323" w:type="dxa"/>
          </w:tcPr>
          <w:p w14:paraId="3CDE3677" w14:textId="77777777" w:rsidR="00193377" w:rsidRPr="00FF430B" w:rsidRDefault="00193377" w:rsidP="004E38DB">
            <w:pPr>
              <w:contextualSpacing/>
              <w:jc w:val="center"/>
              <w:rPr>
                <w:rFonts w:eastAsia="Calibri"/>
                <w:lang w:val="ro-MD" w:eastAsia="ro-RO"/>
              </w:rPr>
            </w:pPr>
          </w:p>
        </w:tc>
      </w:tr>
      <w:tr w:rsidR="00193377" w:rsidRPr="00EC30C2" w14:paraId="5CD35D01" w14:textId="77777777" w:rsidTr="00193377">
        <w:tc>
          <w:tcPr>
            <w:tcW w:w="609" w:type="dxa"/>
          </w:tcPr>
          <w:p w14:paraId="24352C58" w14:textId="77777777" w:rsidR="00193377" w:rsidRPr="00FF430B" w:rsidRDefault="00193377" w:rsidP="004E38DB">
            <w:pPr>
              <w:contextualSpacing/>
              <w:jc w:val="center"/>
              <w:rPr>
                <w:rFonts w:eastAsia="Calibri"/>
                <w:lang w:val="ro-MD" w:eastAsia="ro-RO"/>
              </w:rPr>
            </w:pPr>
          </w:p>
        </w:tc>
        <w:tc>
          <w:tcPr>
            <w:tcW w:w="3477" w:type="dxa"/>
          </w:tcPr>
          <w:p w14:paraId="26F2F4CD" w14:textId="77777777" w:rsidR="00193377" w:rsidRPr="00FF430B" w:rsidRDefault="00193377" w:rsidP="004E38DB">
            <w:pPr>
              <w:contextualSpacing/>
              <w:jc w:val="center"/>
              <w:rPr>
                <w:rFonts w:eastAsia="Calibri"/>
                <w:lang w:val="ro-MD" w:eastAsia="ro-RO"/>
              </w:rPr>
            </w:pPr>
          </w:p>
        </w:tc>
        <w:tc>
          <w:tcPr>
            <w:tcW w:w="1293" w:type="dxa"/>
          </w:tcPr>
          <w:p w14:paraId="51A6253A" w14:textId="77777777" w:rsidR="00193377" w:rsidRPr="00FF430B" w:rsidRDefault="00193377" w:rsidP="004E38DB">
            <w:pPr>
              <w:contextualSpacing/>
              <w:jc w:val="center"/>
              <w:rPr>
                <w:rFonts w:eastAsia="Calibri"/>
                <w:lang w:val="ro-MD" w:eastAsia="ro-RO"/>
              </w:rPr>
            </w:pPr>
          </w:p>
        </w:tc>
        <w:tc>
          <w:tcPr>
            <w:tcW w:w="1608" w:type="dxa"/>
          </w:tcPr>
          <w:p w14:paraId="6DEF0A38" w14:textId="77777777" w:rsidR="00193377" w:rsidRPr="00FF430B" w:rsidRDefault="00193377" w:rsidP="004E38DB">
            <w:pPr>
              <w:contextualSpacing/>
              <w:jc w:val="center"/>
              <w:rPr>
                <w:rFonts w:eastAsia="Calibri"/>
                <w:lang w:val="ro-MD" w:eastAsia="ro-RO"/>
              </w:rPr>
            </w:pPr>
          </w:p>
        </w:tc>
        <w:tc>
          <w:tcPr>
            <w:tcW w:w="1323" w:type="dxa"/>
          </w:tcPr>
          <w:p w14:paraId="0667F29E" w14:textId="77777777" w:rsidR="00193377" w:rsidRPr="00FF430B" w:rsidRDefault="00193377" w:rsidP="004E38DB">
            <w:pPr>
              <w:contextualSpacing/>
              <w:jc w:val="center"/>
              <w:rPr>
                <w:rFonts w:eastAsia="Calibri"/>
                <w:lang w:val="ro-MD" w:eastAsia="ro-RO"/>
              </w:rPr>
            </w:pPr>
          </w:p>
        </w:tc>
      </w:tr>
    </w:tbl>
    <w:p w14:paraId="33A3E5C0" w14:textId="77777777" w:rsidR="00193377" w:rsidRPr="00FF430B" w:rsidRDefault="00193377" w:rsidP="004E38DB">
      <w:pPr>
        <w:spacing w:after="200"/>
        <w:ind w:left="28"/>
        <w:contextualSpacing/>
        <w:rPr>
          <w:rFonts w:eastAsia="Calibri"/>
          <w:lang w:val="ro-MD"/>
        </w:rPr>
      </w:pPr>
    </w:p>
    <w:p w14:paraId="31B1D04A" w14:textId="77777777" w:rsidR="00193377" w:rsidRPr="00FF430B" w:rsidRDefault="00193377" w:rsidP="004E38DB">
      <w:pPr>
        <w:spacing w:after="200"/>
        <w:ind w:left="28"/>
        <w:contextualSpacing/>
        <w:rPr>
          <w:rFonts w:eastAsia="Calibri"/>
          <w:lang w:val="ro-MD"/>
        </w:rPr>
      </w:pPr>
      <w:r w:rsidRPr="00FF430B">
        <w:rPr>
          <w:rFonts w:eastAsia="Calibri"/>
          <w:lang w:val="ro-MD"/>
        </w:rPr>
        <w:tab/>
        <w:t>Prezenta declaraţie este anexă la „Angajamentul ferm” privind susţinerea noastră tehnică şi profesională oferită .................................................................................................................</w:t>
      </w:r>
    </w:p>
    <w:p w14:paraId="0D90830C" w14:textId="77777777" w:rsidR="00193377" w:rsidRPr="00FF430B" w:rsidRDefault="00193377" w:rsidP="004E38DB">
      <w:pPr>
        <w:spacing w:after="200"/>
        <w:ind w:left="28"/>
        <w:contextualSpacing/>
        <w:rPr>
          <w:rFonts w:eastAsia="Calibri"/>
          <w:lang w:val="ro-MD"/>
        </w:rPr>
      </w:pPr>
      <w:r w:rsidRPr="00FF430B">
        <w:rPr>
          <w:rFonts w:eastAsia="Calibri"/>
          <w:lang w:val="ro-MD"/>
        </w:rPr>
        <w:t>(</w:t>
      </w:r>
      <w:r w:rsidRPr="00FF430B">
        <w:rPr>
          <w:rFonts w:eastAsia="Calibri"/>
          <w:i/>
          <w:lang w:val="ro-MD"/>
        </w:rPr>
        <w:t>denumirea ofertantului/candidatului).</w:t>
      </w:r>
    </w:p>
    <w:p w14:paraId="7C0026DE" w14:textId="77777777" w:rsidR="00193377" w:rsidRPr="00FF430B" w:rsidRDefault="00193377" w:rsidP="004E38DB">
      <w:pPr>
        <w:shd w:val="clear" w:color="auto" w:fill="FFFFFF"/>
        <w:spacing w:after="200"/>
        <w:ind w:firstLine="993"/>
        <w:contextualSpacing/>
        <w:rPr>
          <w:rFonts w:eastAsia="Calibri"/>
          <w:spacing w:val="-1"/>
          <w:lang w:val="ro-MD"/>
        </w:rPr>
      </w:pPr>
    </w:p>
    <w:p w14:paraId="2CE005BD" w14:textId="77777777" w:rsidR="00193377" w:rsidRPr="00FF430B" w:rsidRDefault="00193377" w:rsidP="004E38DB">
      <w:pPr>
        <w:shd w:val="clear" w:color="auto" w:fill="FFFFFF"/>
        <w:spacing w:after="200"/>
        <w:ind w:firstLine="993"/>
        <w:contextualSpacing/>
        <w:rPr>
          <w:rFonts w:eastAsia="Calibri"/>
          <w:spacing w:val="-1"/>
          <w:lang w:val="ro-MD"/>
        </w:rPr>
      </w:pPr>
    </w:p>
    <w:p w14:paraId="2948FD80" w14:textId="77777777" w:rsidR="00193377" w:rsidRPr="00FF430B" w:rsidRDefault="00193377" w:rsidP="004E38DB">
      <w:pPr>
        <w:shd w:val="clear" w:color="auto" w:fill="FFFFFF"/>
        <w:spacing w:after="200"/>
        <w:ind w:firstLine="993"/>
        <w:contextualSpacing/>
        <w:rPr>
          <w:rFonts w:eastAsia="Calibri"/>
          <w:spacing w:val="-1"/>
          <w:lang w:val="ro-MD"/>
        </w:rPr>
      </w:pPr>
    </w:p>
    <w:p w14:paraId="7031E92B" w14:textId="77777777" w:rsidR="00193377" w:rsidRPr="00FF430B" w:rsidRDefault="00193377" w:rsidP="004E38DB">
      <w:pPr>
        <w:shd w:val="clear" w:color="auto" w:fill="FFFFFF"/>
        <w:spacing w:after="200"/>
        <w:ind w:firstLine="993"/>
        <w:contextualSpacing/>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45CB1660" w14:textId="77777777" w:rsidR="00193377" w:rsidRPr="00FF430B" w:rsidRDefault="00193377" w:rsidP="004E38DB">
      <w:pPr>
        <w:shd w:val="clear" w:color="auto" w:fill="FFFFFF"/>
        <w:spacing w:after="200"/>
        <w:ind w:left="5760" w:firstLine="720"/>
        <w:contextualSpacing/>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1509F29B" w14:textId="77777777" w:rsidR="00670DEE" w:rsidRDefault="00670DEE" w:rsidP="004E38DB">
      <w:pPr>
        <w:contextualSpacing/>
        <w:jc w:val="right"/>
        <w:rPr>
          <w:i/>
          <w:noProof w:val="0"/>
          <w:lang w:val="ro-MD"/>
        </w:rPr>
      </w:pPr>
    </w:p>
    <w:p w14:paraId="5A562C9C" w14:textId="77777777" w:rsidR="009A3520" w:rsidRDefault="009A3520" w:rsidP="004E38DB">
      <w:pPr>
        <w:contextualSpacing/>
        <w:jc w:val="right"/>
        <w:rPr>
          <w:i/>
          <w:noProof w:val="0"/>
          <w:lang w:val="ro-MD"/>
        </w:rPr>
      </w:pPr>
    </w:p>
    <w:p w14:paraId="38F8A687" w14:textId="77777777" w:rsidR="009A3520" w:rsidRDefault="009A3520" w:rsidP="004E38DB">
      <w:pPr>
        <w:contextualSpacing/>
        <w:jc w:val="right"/>
        <w:rPr>
          <w:i/>
          <w:noProof w:val="0"/>
          <w:lang w:val="ro-MD"/>
        </w:rPr>
      </w:pPr>
    </w:p>
    <w:p w14:paraId="075DA4FE" w14:textId="77777777" w:rsidR="009A3520" w:rsidRDefault="009A3520" w:rsidP="004E38DB">
      <w:pPr>
        <w:contextualSpacing/>
        <w:jc w:val="right"/>
        <w:rPr>
          <w:i/>
          <w:noProof w:val="0"/>
          <w:lang w:val="ro-MD"/>
        </w:rPr>
      </w:pPr>
    </w:p>
    <w:p w14:paraId="4C3A5184" w14:textId="77777777" w:rsidR="009A3520" w:rsidRDefault="009A3520" w:rsidP="004E38DB">
      <w:pPr>
        <w:contextualSpacing/>
        <w:jc w:val="right"/>
        <w:rPr>
          <w:i/>
          <w:noProof w:val="0"/>
          <w:lang w:val="ro-MD"/>
        </w:rPr>
      </w:pPr>
    </w:p>
    <w:p w14:paraId="25DE23C5" w14:textId="77777777" w:rsidR="009A3520" w:rsidRDefault="009A3520" w:rsidP="004E38DB">
      <w:pPr>
        <w:contextualSpacing/>
        <w:jc w:val="right"/>
        <w:rPr>
          <w:i/>
          <w:noProof w:val="0"/>
          <w:lang w:val="ro-MD"/>
        </w:rPr>
      </w:pPr>
    </w:p>
    <w:p w14:paraId="1BCFE5F9" w14:textId="77777777" w:rsidR="009A3520" w:rsidRDefault="009A3520" w:rsidP="004E38DB">
      <w:pPr>
        <w:contextualSpacing/>
        <w:jc w:val="right"/>
        <w:rPr>
          <w:i/>
          <w:noProof w:val="0"/>
          <w:lang w:val="ro-MD"/>
        </w:rPr>
      </w:pPr>
    </w:p>
    <w:p w14:paraId="1880AAD3" w14:textId="77777777" w:rsidR="009A3520" w:rsidRDefault="009A3520" w:rsidP="004E38DB">
      <w:pPr>
        <w:contextualSpacing/>
        <w:jc w:val="right"/>
        <w:rPr>
          <w:i/>
          <w:noProof w:val="0"/>
          <w:lang w:val="ro-MD"/>
        </w:rPr>
      </w:pPr>
    </w:p>
    <w:p w14:paraId="1EDF07AA" w14:textId="77777777" w:rsidR="009A3520" w:rsidRDefault="009A3520" w:rsidP="004E38DB">
      <w:pPr>
        <w:contextualSpacing/>
        <w:jc w:val="right"/>
        <w:rPr>
          <w:i/>
          <w:noProof w:val="0"/>
          <w:lang w:val="ro-MD"/>
        </w:rPr>
      </w:pPr>
    </w:p>
    <w:p w14:paraId="40D8683F" w14:textId="77777777" w:rsidR="009A3520" w:rsidRDefault="009A3520" w:rsidP="004E38DB">
      <w:pPr>
        <w:contextualSpacing/>
        <w:jc w:val="right"/>
        <w:rPr>
          <w:i/>
          <w:noProof w:val="0"/>
          <w:lang w:val="ro-MD"/>
        </w:rPr>
      </w:pPr>
    </w:p>
    <w:p w14:paraId="05D2D38F" w14:textId="77777777" w:rsidR="009A3520" w:rsidRDefault="009A3520" w:rsidP="004E38DB">
      <w:pPr>
        <w:contextualSpacing/>
        <w:jc w:val="right"/>
        <w:rPr>
          <w:i/>
          <w:noProof w:val="0"/>
          <w:lang w:val="ro-MD"/>
        </w:rPr>
      </w:pPr>
    </w:p>
    <w:p w14:paraId="2DC6031D" w14:textId="77777777" w:rsidR="009A3520" w:rsidRDefault="009A3520" w:rsidP="004E38DB">
      <w:pPr>
        <w:contextualSpacing/>
        <w:jc w:val="right"/>
        <w:rPr>
          <w:i/>
          <w:noProof w:val="0"/>
          <w:lang w:val="ro-MD"/>
        </w:rPr>
      </w:pPr>
    </w:p>
    <w:p w14:paraId="5AD4C0CA" w14:textId="77777777" w:rsidR="009A3520" w:rsidRDefault="009A3520" w:rsidP="004E38DB">
      <w:pPr>
        <w:contextualSpacing/>
        <w:jc w:val="right"/>
        <w:rPr>
          <w:i/>
          <w:noProof w:val="0"/>
          <w:lang w:val="ro-MD"/>
        </w:rPr>
      </w:pPr>
    </w:p>
    <w:p w14:paraId="64C23492" w14:textId="2072452E" w:rsidR="00193377" w:rsidRPr="00052596" w:rsidRDefault="00193377" w:rsidP="004E38DB">
      <w:pPr>
        <w:contextualSpacing/>
        <w:jc w:val="right"/>
        <w:rPr>
          <w:i/>
          <w:noProof w:val="0"/>
          <w:sz w:val="22"/>
          <w:szCs w:val="22"/>
          <w:lang w:val="ro-MD"/>
        </w:rPr>
      </w:pPr>
      <w:r w:rsidRPr="00052596">
        <w:rPr>
          <w:i/>
          <w:noProof w:val="0"/>
          <w:lang w:val="ro-MD"/>
        </w:rPr>
        <w:lastRenderedPageBreak/>
        <w:t>Anexa nr. 17</w:t>
      </w:r>
    </w:p>
    <w:p w14:paraId="0967B01E" w14:textId="2CF74D49" w:rsidR="00193377" w:rsidRPr="00E013E4" w:rsidRDefault="00193377" w:rsidP="004E38DB">
      <w:pPr>
        <w:tabs>
          <w:tab w:val="left" w:pos="2295"/>
        </w:tabs>
        <w:contextualSpacing/>
        <w:rPr>
          <w:i/>
          <w:lang w:val="ro-MD"/>
        </w:rPr>
      </w:pPr>
      <w:r>
        <w:rPr>
          <w:noProof w:val="0"/>
          <w:lang w:val="ro-MD"/>
        </w:rPr>
        <w:t xml:space="preserve">                                                                                                      </w:t>
      </w:r>
      <w:r w:rsidR="00956D0D">
        <w:rPr>
          <w:noProof w:val="0"/>
          <w:lang w:val="ro-MD"/>
        </w:rPr>
        <w:t xml:space="preserve"> </w:t>
      </w:r>
      <w:r>
        <w:rPr>
          <w:noProof w:val="0"/>
          <w:lang w:val="ro-MD"/>
        </w:rPr>
        <w:t xml:space="preserve"> </w:t>
      </w:r>
      <w:r w:rsidRPr="00FF430B">
        <w:rPr>
          <w:noProof w:val="0"/>
          <w:lang w:val="ro-MD"/>
        </w:rPr>
        <w:t xml:space="preserve">la Documentația </w:t>
      </w:r>
      <w:r>
        <w:rPr>
          <w:noProof w:val="0"/>
          <w:lang w:val="ro-MD"/>
        </w:rPr>
        <w:t>de atribuire</w:t>
      </w:r>
    </w:p>
    <w:p w14:paraId="69DC11AA" w14:textId="2EF4DF60" w:rsidR="00193377" w:rsidRPr="00FF430B" w:rsidRDefault="009A3520" w:rsidP="009A3520">
      <w:pPr>
        <w:spacing w:line="276" w:lineRule="auto"/>
        <w:contextualSpacing/>
        <w:jc w:val="right"/>
        <w:rPr>
          <w:rFonts w:eastAsia="PMingLiU"/>
          <w:b/>
          <w:lang w:val="ro-MD" w:eastAsia="zh-CN"/>
        </w:rPr>
      </w:pPr>
      <w:r w:rsidRPr="00D83284">
        <w:rPr>
          <w:i/>
          <w:sz w:val="22"/>
          <w:szCs w:val="22"/>
        </w:rPr>
        <w:t>(după caz, dacă există)</w:t>
      </w:r>
    </w:p>
    <w:p w14:paraId="54C563DC" w14:textId="77777777" w:rsidR="00193377" w:rsidRPr="00FF430B" w:rsidRDefault="00193377" w:rsidP="004E38DB">
      <w:pPr>
        <w:keepNext/>
        <w:spacing w:before="240" w:after="60"/>
        <w:ind w:left="432" w:hanging="432"/>
        <w:contextualSpacing/>
        <w:jc w:val="center"/>
        <w:outlineLvl w:val="0"/>
        <w:rPr>
          <w:b/>
          <w:bCs/>
          <w:kern w:val="32"/>
          <w:lang w:val="ro-MD"/>
        </w:rPr>
      </w:pPr>
      <w:r w:rsidRPr="00FF430B">
        <w:rPr>
          <w:b/>
          <w:bCs/>
          <w:kern w:val="32"/>
          <w:lang w:val="ro-MD"/>
        </w:rPr>
        <w:t>DECLARAŢIE TERŢ SUSŢINĂTOR PROFESIONAL</w:t>
      </w:r>
    </w:p>
    <w:p w14:paraId="3394DF9D" w14:textId="77777777" w:rsidR="00193377" w:rsidRPr="00FF430B" w:rsidRDefault="00193377" w:rsidP="004E38DB">
      <w:pPr>
        <w:spacing w:line="276" w:lineRule="auto"/>
        <w:contextualSpacing/>
        <w:rPr>
          <w:rFonts w:eastAsia="Calibri"/>
          <w:lang w:val="ro-MD"/>
        </w:rPr>
      </w:pPr>
    </w:p>
    <w:p w14:paraId="71536B11" w14:textId="77777777" w:rsidR="00193377" w:rsidRPr="00FF430B" w:rsidRDefault="00193377" w:rsidP="004E38DB">
      <w:pPr>
        <w:shd w:val="clear" w:color="auto" w:fill="FFFFFF"/>
        <w:spacing w:line="276" w:lineRule="auto"/>
        <w:contextualSpacing/>
        <w:rPr>
          <w:rFonts w:eastAsia="Calibri"/>
          <w:b/>
          <w:spacing w:val="-2"/>
          <w:lang w:val="ro-MD"/>
        </w:rPr>
      </w:pPr>
      <w:r w:rsidRPr="00FF430B">
        <w:rPr>
          <w:rFonts w:eastAsia="Calibri"/>
          <w:b/>
          <w:spacing w:val="-2"/>
          <w:lang w:val="ro-MD"/>
        </w:rPr>
        <w:t>Terţ susţinător profesional</w:t>
      </w:r>
    </w:p>
    <w:p w14:paraId="283F4DA2" w14:textId="77777777" w:rsidR="00193377" w:rsidRPr="00FF430B" w:rsidRDefault="00193377" w:rsidP="004E38DB">
      <w:pPr>
        <w:shd w:val="clear" w:color="auto" w:fill="FFFFFF"/>
        <w:spacing w:line="276" w:lineRule="auto"/>
        <w:contextualSpacing/>
        <w:rPr>
          <w:rFonts w:eastAsia="Calibri"/>
          <w:b/>
          <w:lang w:val="ro-MD"/>
        </w:rPr>
      </w:pPr>
      <w:r w:rsidRPr="00FF430B">
        <w:rPr>
          <w:rFonts w:eastAsia="Calibri"/>
          <w:b/>
          <w:spacing w:val="-2"/>
          <w:lang w:val="ro-MD"/>
        </w:rPr>
        <w:t>..........................</w:t>
      </w:r>
    </w:p>
    <w:p w14:paraId="1F920D68" w14:textId="77777777" w:rsidR="00193377" w:rsidRPr="00FF430B" w:rsidRDefault="00193377" w:rsidP="004E38DB">
      <w:pPr>
        <w:shd w:val="clear" w:color="auto" w:fill="FFFFFF"/>
        <w:spacing w:line="276" w:lineRule="auto"/>
        <w:contextualSpacing/>
        <w:rPr>
          <w:rFonts w:eastAsia="Calibri"/>
          <w:lang w:val="ro-MD"/>
        </w:rPr>
      </w:pPr>
      <w:r w:rsidRPr="00FF430B">
        <w:rPr>
          <w:rFonts w:eastAsia="Calibri"/>
          <w:lang w:val="ro-MD"/>
        </w:rPr>
        <w:t>(denumirea)</w:t>
      </w:r>
    </w:p>
    <w:p w14:paraId="4119022F" w14:textId="77777777" w:rsidR="00193377" w:rsidRPr="00FF430B" w:rsidRDefault="00193377" w:rsidP="004E38DB">
      <w:pPr>
        <w:shd w:val="clear" w:color="auto" w:fill="FFFFFF"/>
        <w:spacing w:line="276" w:lineRule="auto"/>
        <w:contextualSpacing/>
        <w:rPr>
          <w:rFonts w:eastAsia="Calibri"/>
          <w:lang w:val="ro-MD"/>
        </w:rPr>
      </w:pPr>
    </w:p>
    <w:p w14:paraId="77758FC6" w14:textId="77777777" w:rsidR="00193377" w:rsidRPr="00FF430B" w:rsidRDefault="00193377" w:rsidP="004E38DB">
      <w:pPr>
        <w:spacing w:after="200" w:line="276" w:lineRule="auto"/>
        <w:contextualSpacing/>
        <w:jc w:val="center"/>
        <w:rPr>
          <w:rFonts w:eastAsia="Calibri"/>
          <w:b/>
          <w:lang w:val="ro-MD"/>
        </w:rPr>
      </w:pPr>
      <w:r w:rsidRPr="00FF430B">
        <w:rPr>
          <w:rFonts w:eastAsia="Calibri"/>
          <w:b/>
          <w:lang w:val="ro-MD"/>
        </w:rPr>
        <w:t>Declaraţie</w:t>
      </w:r>
    </w:p>
    <w:p w14:paraId="7419A2CD" w14:textId="77777777" w:rsidR="00193377" w:rsidRPr="00FF430B" w:rsidRDefault="00193377" w:rsidP="004E38DB">
      <w:pPr>
        <w:shd w:val="clear" w:color="auto" w:fill="FFFFFF"/>
        <w:spacing w:after="200" w:line="276" w:lineRule="auto"/>
        <w:contextualSpacing/>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68786B0" w14:textId="77777777" w:rsidR="00193377" w:rsidRPr="00FF430B" w:rsidRDefault="00193377" w:rsidP="004E38DB">
      <w:pPr>
        <w:shd w:val="clear" w:color="auto" w:fill="FFFFFF"/>
        <w:spacing w:after="200" w:line="276" w:lineRule="auto"/>
        <w:ind w:right="6"/>
        <w:contextualSpacing/>
        <w:jc w:val="center"/>
        <w:rPr>
          <w:rFonts w:eastAsia="Calibri"/>
          <w:b/>
          <w:lang w:val="ro-MD"/>
        </w:rPr>
      </w:pPr>
      <w:r w:rsidRPr="00FF430B">
        <w:rPr>
          <w:rFonts w:eastAsia="Calibri"/>
          <w:b/>
          <w:spacing w:val="-3"/>
          <w:lang w:val="ro-MD"/>
        </w:rPr>
        <w:t>LISTA</w:t>
      </w:r>
    </w:p>
    <w:p w14:paraId="6846DD49" w14:textId="77777777" w:rsidR="00193377" w:rsidRPr="00FF430B" w:rsidRDefault="00193377" w:rsidP="004E38DB">
      <w:pPr>
        <w:shd w:val="clear" w:color="auto" w:fill="FFFFFF"/>
        <w:ind w:right="14"/>
        <w:contextualSpacing/>
        <w:jc w:val="center"/>
        <w:rPr>
          <w:rFonts w:eastAsia="Calibri"/>
          <w:lang w:val="ro-MD"/>
        </w:rPr>
      </w:pPr>
      <w:r w:rsidRPr="00FF430B">
        <w:rPr>
          <w:rFonts w:eastAsia="Calibri"/>
          <w:lang w:val="ro-MD"/>
        </w:rPr>
        <w:t>privind personalului de specialitate angajat care urmează a fi efectiv</w:t>
      </w:r>
    </w:p>
    <w:p w14:paraId="01A42113" w14:textId="77777777" w:rsidR="00193377" w:rsidRPr="00FF430B" w:rsidRDefault="00193377" w:rsidP="004E38DB">
      <w:pPr>
        <w:shd w:val="clear" w:color="auto" w:fill="FFFFFF"/>
        <w:ind w:right="10"/>
        <w:contextualSpacing/>
        <w:jc w:val="center"/>
        <w:rPr>
          <w:rFonts w:eastAsia="Calibri"/>
          <w:lang w:val="ro-MD"/>
        </w:rPr>
      </w:pPr>
      <w:r w:rsidRPr="00FF430B">
        <w:rPr>
          <w:rFonts w:eastAsia="Calibri"/>
          <w:lang w:val="ro-MD"/>
        </w:rPr>
        <w:t>alocat pentru îndeplinirea contractului de achiziţie publică</w:t>
      </w:r>
    </w:p>
    <w:p w14:paraId="10958A6E" w14:textId="77777777" w:rsidR="00193377" w:rsidRPr="00FF430B" w:rsidRDefault="00193377" w:rsidP="004E38DB">
      <w:pPr>
        <w:shd w:val="clear" w:color="auto" w:fill="FFFFFF"/>
        <w:ind w:right="10"/>
        <w:contextualSpacing/>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193377" w:rsidRPr="00EC30C2" w14:paraId="709A54A3" w14:textId="77777777" w:rsidTr="00193377">
        <w:trPr>
          <w:jc w:val="center"/>
        </w:trPr>
        <w:tc>
          <w:tcPr>
            <w:tcW w:w="3023" w:type="dxa"/>
          </w:tcPr>
          <w:p w14:paraId="53EC5E1A" w14:textId="77777777" w:rsidR="00193377" w:rsidRPr="00FF430B" w:rsidRDefault="00193377" w:rsidP="004E38DB">
            <w:pPr>
              <w:contextualSpacing/>
              <w:rPr>
                <w:rFonts w:eastAsia="Calibri"/>
                <w:lang w:val="ro-MD" w:eastAsia="ro-RO"/>
              </w:rPr>
            </w:pPr>
          </w:p>
        </w:tc>
        <w:tc>
          <w:tcPr>
            <w:tcW w:w="1757" w:type="dxa"/>
          </w:tcPr>
          <w:p w14:paraId="2DE2DD02" w14:textId="77777777" w:rsidR="00193377" w:rsidRPr="00FF430B" w:rsidRDefault="00193377" w:rsidP="004E38DB">
            <w:pPr>
              <w:contextualSpacing/>
              <w:jc w:val="center"/>
              <w:rPr>
                <w:rFonts w:eastAsia="Calibri"/>
                <w:lang w:val="ro-MD" w:eastAsia="ro-RO"/>
              </w:rPr>
            </w:pPr>
            <w:r w:rsidRPr="00FF430B">
              <w:rPr>
                <w:rFonts w:eastAsia="Calibri"/>
                <w:lang w:val="ro-MD" w:eastAsia="ro-RO"/>
              </w:rPr>
              <w:t>Anul 1</w:t>
            </w:r>
          </w:p>
        </w:tc>
        <w:tc>
          <w:tcPr>
            <w:tcW w:w="1845" w:type="dxa"/>
          </w:tcPr>
          <w:p w14:paraId="73455184" w14:textId="77777777" w:rsidR="00193377" w:rsidRPr="00FF430B" w:rsidRDefault="00193377" w:rsidP="004E38DB">
            <w:pPr>
              <w:contextualSpacing/>
              <w:jc w:val="center"/>
              <w:rPr>
                <w:rFonts w:eastAsia="Calibri"/>
                <w:lang w:val="ro-MD" w:eastAsia="ro-RO"/>
              </w:rPr>
            </w:pPr>
            <w:r w:rsidRPr="00FF430B">
              <w:rPr>
                <w:rFonts w:eastAsia="Calibri"/>
                <w:lang w:val="ro-MD" w:eastAsia="ro-RO"/>
              </w:rPr>
              <w:t>Anul 2</w:t>
            </w:r>
          </w:p>
        </w:tc>
        <w:tc>
          <w:tcPr>
            <w:tcW w:w="1757" w:type="dxa"/>
          </w:tcPr>
          <w:p w14:paraId="45553335" w14:textId="77777777" w:rsidR="00193377" w:rsidRPr="00FF430B" w:rsidRDefault="00193377" w:rsidP="004E38DB">
            <w:pPr>
              <w:contextualSpacing/>
              <w:jc w:val="center"/>
              <w:rPr>
                <w:rFonts w:eastAsia="Calibri"/>
                <w:lang w:val="ro-MD" w:eastAsia="ro-RO"/>
              </w:rPr>
            </w:pPr>
            <w:r w:rsidRPr="00FF430B">
              <w:rPr>
                <w:rFonts w:eastAsia="Calibri"/>
                <w:lang w:val="ro-MD" w:eastAsia="ro-RO"/>
              </w:rPr>
              <w:t>Anul 3</w:t>
            </w:r>
          </w:p>
        </w:tc>
      </w:tr>
      <w:tr w:rsidR="00193377" w:rsidRPr="00EC30C2" w14:paraId="60AEE1EE" w14:textId="77777777" w:rsidTr="00193377">
        <w:trPr>
          <w:jc w:val="center"/>
        </w:trPr>
        <w:tc>
          <w:tcPr>
            <w:tcW w:w="3023" w:type="dxa"/>
          </w:tcPr>
          <w:p w14:paraId="6BADEFFE" w14:textId="77777777" w:rsidR="00193377" w:rsidRPr="00FF430B" w:rsidRDefault="00193377" w:rsidP="004E38DB">
            <w:pPr>
              <w:contextualSpacing/>
              <w:rPr>
                <w:rFonts w:eastAsia="Calibri"/>
                <w:lang w:val="ro-MD" w:eastAsia="ro-RO"/>
              </w:rPr>
            </w:pPr>
            <w:r w:rsidRPr="00FF430B">
              <w:rPr>
                <w:rFonts w:eastAsia="Calibri"/>
                <w:lang w:val="ro-MD"/>
              </w:rPr>
              <w:t>Personalul de specialitate</w:t>
            </w:r>
          </w:p>
        </w:tc>
        <w:tc>
          <w:tcPr>
            <w:tcW w:w="1757" w:type="dxa"/>
          </w:tcPr>
          <w:p w14:paraId="0ADCCA01" w14:textId="77777777" w:rsidR="00193377" w:rsidRPr="00FF430B" w:rsidRDefault="00193377" w:rsidP="004E38DB">
            <w:pPr>
              <w:contextualSpacing/>
              <w:rPr>
                <w:rFonts w:eastAsia="Calibri"/>
                <w:lang w:val="ro-MD" w:eastAsia="ro-RO"/>
              </w:rPr>
            </w:pPr>
          </w:p>
        </w:tc>
        <w:tc>
          <w:tcPr>
            <w:tcW w:w="1845" w:type="dxa"/>
          </w:tcPr>
          <w:p w14:paraId="533E3D09" w14:textId="77777777" w:rsidR="00193377" w:rsidRPr="00FF430B" w:rsidRDefault="00193377" w:rsidP="004E38DB">
            <w:pPr>
              <w:contextualSpacing/>
              <w:rPr>
                <w:rFonts w:eastAsia="Calibri"/>
                <w:lang w:val="ro-MD" w:eastAsia="ro-RO"/>
              </w:rPr>
            </w:pPr>
          </w:p>
        </w:tc>
        <w:tc>
          <w:tcPr>
            <w:tcW w:w="1757" w:type="dxa"/>
          </w:tcPr>
          <w:p w14:paraId="15B876B6" w14:textId="77777777" w:rsidR="00193377" w:rsidRPr="00FF430B" w:rsidRDefault="00193377" w:rsidP="004E38DB">
            <w:pPr>
              <w:contextualSpacing/>
              <w:rPr>
                <w:rFonts w:eastAsia="Calibri"/>
                <w:lang w:val="ro-MD" w:eastAsia="ro-RO"/>
              </w:rPr>
            </w:pPr>
          </w:p>
        </w:tc>
      </w:tr>
      <w:tr w:rsidR="00193377" w:rsidRPr="00EC30C2" w14:paraId="6DFD3DE2" w14:textId="77777777" w:rsidTr="00193377">
        <w:trPr>
          <w:jc w:val="center"/>
        </w:trPr>
        <w:tc>
          <w:tcPr>
            <w:tcW w:w="3023" w:type="dxa"/>
          </w:tcPr>
          <w:p w14:paraId="301E620B" w14:textId="77777777" w:rsidR="00193377" w:rsidRPr="00FF430B" w:rsidRDefault="00193377" w:rsidP="004E38DB">
            <w:pPr>
              <w:contextualSpacing/>
              <w:jc w:val="center"/>
              <w:rPr>
                <w:rFonts w:eastAsia="Calibri"/>
                <w:lang w:val="ro-MD" w:eastAsia="ro-RO"/>
              </w:rPr>
            </w:pPr>
            <w:r w:rsidRPr="00FF430B">
              <w:rPr>
                <w:rFonts w:eastAsia="Calibri"/>
                <w:lang w:val="ro-MD" w:eastAsia="ro-RO"/>
              </w:rPr>
              <w:t>…………</w:t>
            </w:r>
          </w:p>
        </w:tc>
        <w:tc>
          <w:tcPr>
            <w:tcW w:w="1757" w:type="dxa"/>
          </w:tcPr>
          <w:p w14:paraId="18A42022" w14:textId="77777777" w:rsidR="00193377" w:rsidRPr="00FF430B" w:rsidRDefault="00193377" w:rsidP="004E38DB">
            <w:pPr>
              <w:contextualSpacing/>
              <w:rPr>
                <w:rFonts w:eastAsia="Calibri"/>
                <w:lang w:val="ro-MD" w:eastAsia="ro-RO"/>
              </w:rPr>
            </w:pPr>
          </w:p>
        </w:tc>
        <w:tc>
          <w:tcPr>
            <w:tcW w:w="1845" w:type="dxa"/>
          </w:tcPr>
          <w:p w14:paraId="6B716D8C" w14:textId="77777777" w:rsidR="00193377" w:rsidRPr="00FF430B" w:rsidRDefault="00193377" w:rsidP="004E38DB">
            <w:pPr>
              <w:contextualSpacing/>
              <w:rPr>
                <w:rFonts w:eastAsia="Calibri"/>
                <w:lang w:val="ro-MD" w:eastAsia="ro-RO"/>
              </w:rPr>
            </w:pPr>
          </w:p>
        </w:tc>
        <w:tc>
          <w:tcPr>
            <w:tcW w:w="1757" w:type="dxa"/>
          </w:tcPr>
          <w:p w14:paraId="798492B6" w14:textId="77777777" w:rsidR="00193377" w:rsidRPr="00FF430B" w:rsidRDefault="00193377" w:rsidP="004E38DB">
            <w:pPr>
              <w:contextualSpacing/>
              <w:rPr>
                <w:rFonts w:eastAsia="Calibri"/>
                <w:lang w:val="ro-MD" w:eastAsia="ro-RO"/>
              </w:rPr>
            </w:pPr>
          </w:p>
        </w:tc>
      </w:tr>
      <w:tr w:rsidR="00193377" w:rsidRPr="00EC30C2" w14:paraId="19406582" w14:textId="77777777" w:rsidTr="00193377">
        <w:trPr>
          <w:jc w:val="center"/>
        </w:trPr>
        <w:tc>
          <w:tcPr>
            <w:tcW w:w="3023" w:type="dxa"/>
          </w:tcPr>
          <w:p w14:paraId="273C0B5A" w14:textId="77777777" w:rsidR="00193377" w:rsidRPr="00FF430B" w:rsidRDefault="00193377" w:rsidP="004E38DB">
            <w:pPr>
              <w:contextualSpacing/>
              <w:jc w:val="center"/>
              <w:rPr>
                <w:rFonts w:eastAsia="Calibri"/>
                <w:lang w:val="ro-MD" w:eastAsia="ro-RO"/>
              </w:rPr>
            </w:pPr>
            <w:r w:rsidRPr="00FF430B">
              <w:rPr>
                <w:rFonts w:eastAsia="Calibri"/>
                <w:lang w:val="ro-MD" w:eastAsia="ro-RO"/>
              </w:rPr>
              <w:t>…………</w:t>
            </w:r>
          </w:p>
        </w:tc>
        <w:tc>
          <w:tcPr>
            <w:tcW w:w="1757" w:type="dxa"/>
          </w:tcPr>
          <w:p w14:paraId="458C4619" w14:textId="77777777" w:rsidR="00193377" w:rsidRPr="00FF430B" w:rsidRDefault="00193377" w:rsidP="004E38DB">
            <w:pPr>
              <w:contextualSpacing/>
              <w:rPr>
                <w:rFonts w:eastAsia="Calibri"/>
                <w:lang w:val="ro-MD" w:eastAsia="ro-RO"/>
              </w:rPr>
            </w:pPr>
          </w:p>
        </w:tc>
        <w:tc>
          <w:tcPr>
            <w:tcW w:w="1845" w:type="dxa"/>
          </w:tcPr>
          <w:p w14:paraId="316A1515" w14:textId="77777777" w:rsidR="00193377" w:rsidRPr="00FF430B" w:rsidRDefault="00193377" w:rsidP="004E38DB">
            <w:pPr>
              <w:contextualSpacing/>
              <w:rPr>
                <w:rFonts w:eastAsia="Calibri"/>
                <w:lang w:val="ro-MD" w:eastAsia="ro-RO"/>
              </w:rPr>
            </w:pPr>
          </w:p>
        </w:tc>
        <w:tc>
          <w:tcPr>
            <w:tcW w:w="1757" w:type="dxa"/>
          </w:tcPr>
          <w:p w14:paraId="4DB7A4F7" w14:textId="77777777" w:rsidR="00193377" w:rsidRPr="00FF430B" w:rsidRDefault="00193377" w:rsidP="004E38DB">
            <w:pPr>
              <w:contextualSpacing/>
              <w:rPr>
                <w:rFonts w:eastAsia="Calibri"/>
                <w:lang w:val="ro-MD" w:eastAsia="ro-RO"/>
              </w:rPr>
            </w:pPr>
          </w:p>
        </w:tc>
      </w:tr>
      <w:tr w:rsidR="00193377" w:rsidRPr="00EC30C2" w14:paraId="4C5B1D1A" w14:textId="77777777" w:rsidTr="00193377">
        <w:trPr>
          <w:jc w:val="center"/>
        </w:trPr>
        <w:tc>
          <w:tcPr>
            <w:tcW w:w="3023" w:type="dxa"/>
          </w:tcPr>
          <w:p w14:paraId="5682F488" w14:textId="77777777" w:rsidR="00193377" w:rsidRPr="00FF430B" w:rsidRDefault="00193377" w:rsidP="004E38DB">
            <w:pPr>
              <w:contextualSpacing/>
              <w:jc w:val="center"/>
              <w:rPr>
                <w:rFonts w:eastAsia="Calibri"/>
                <w:lang w:val="ro-MD" w:eastAsia="ro-RO"/>
              </w:rPr>
            </w:pPr>
            <w:r w:rsidRPr="00FF430B">
              <w:rPr>
                <w:rFonts w:eastAsia="Calibri"/>
                <w:lang w:val="ro-MD" w:eastAsia="ro-RO"/>
              </w:rPr>
              <w:t>………….</w:t>
            </w:r>
          </w:p>
        </w:tc>
        <w:tc>
          <w:tcPr>
            <w:tcW w:w="1757" w:type="dxa"/>
          </w:tcPr>
          <w:p w14:paraId="78EBEA1B" w14:textId="77777777" w:rsidR="00193377" w:rsidRPr="00FF430B" w:rsidRDefault="00193377" w:rsidP="004E38DB">
            <w:pPr>
              <w:contextualSpacing/>
              <w:rPr>
                <w:rFonts w:eastAsia="Calibri"/>
                <w:lang w:val="ro-MD" w:eastAsia="ro-RO"/>
              </w:rPr>
            </w:pPr>
          </w:p>
        </w:tc>
        <w:tc>
          <w:tcPr>
            <w:tcW w:w="1845" w:type="dxa"/>
          </w:tcPr>
          <w:p w14:paraId="0D8112CF" w14:textId="77777777" w:rsidR="00193377" w:rsidRPr="00FF430B" w:rsidRDefault="00193377" w:rsidP="004E38DB">
            <w:pPr>
              <w:contextualSpacing/>
              <w:rPr>
                <w:rFonts w:eastAsia="Calibri"/>
                <w:lang w:val="ro-MD" w:eastAsia="ro-RO"/>
              </w:rPr>
            </w:pPr>
          </w:p>
        </w:tc>
        <w:tc>
          <w:tcPr>
            <w:tcW w:w="1757" w:type="dxa"/>
          </w:tcPr>
          <w:p w14:paraId="2BBB5290" w14:textId="77777777" w:rsidR="00193377" w:rsidRPr="00FF430B" w:rsidRDefault="00193377" w:rsidP="004E38DB">
            <w:pPr>
              <w:contextualSpacing/>
              <w:rPr>
                <w:rFonts w:eastAsia="Calibri"/>
                <w:lang w:val="ro-MD" w:eastAsia="ro-RO"/>
              </w:rPr>
            </w:pPr>
          </w:p>
        </w:tc>
      </w:tr>
    </w:tbl>
    <w:p w14:paraId="5E785086" w14:textId="77777777" w:rsidR="00193377" w:rsidRPr="00FF430B" w:rsidRDefault="00193377" w:rsidP="004E38DB">
      <w:pPr>
        <w:shd w:val="clear" w:color="auto" w:fill="FFFFFF"/>
        <w:spacing w:line="276" w:lineRule="auto"/>
        <w:ind w:firstLine="1080"/>
        <w:contextualSpacing/>
        <w:jc w:val="both"/>
        <w:rPr>
          <w:rFonts w:eastAsia="Calibri"/>
          <w:lang w:val="ro-MD"/>
        </w:rPr>
      </w:pPr>
    </w:p>
    <w:p w14:paraId="48B61BF7" w14:textId="77777777" w:rsidR="00193377" w:rsidRPr="00FF430B" w:rsidRDefault="00193377" w:rsidP="004E38DB">
      <w:pPr>
        <w:shd w:val="clear" w:color="auto" w:fill="FFFFFF"/>
        <w:tabs>
          <w:tab w:val="left" w:pos="284"/>
        </w:tabs>
        <w:spacing w:line="276" w:lineRule="auto"/>
        <w:contextualSpacing/>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14:paraId="0D5BB32B" w14:textId="77777777" w:rsidR="00193377" w:rsidRPr="00FF430B" w:rsidRDefault="00193377" w:rsidP="004E38DB">
      <w:pPr>
        <w:shd w:val="clear" w:color="auto" w:fill="FFFFFF"/>
        <w:tabs>
          <w:tab w:val="left" w:pos="284"/>
        </w:tabs>
        <w:spacing w:line="276" w:lineRule="auto"/>
        <w:contextualSpacing/>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1F52355" w14:textId="77777777" w:rsidR="00193377" w:rsidRPr="00FF430B" w:rsidRDefault="00193377" w:rsidP="004E38DB">
      <w:pPr>
        <w:shd w:val="clear" w:color="auto" w:fill="FFFFFF"/>
        <w:spacing w:line="276" w:lineRule="auto"/>
        <w:contextualSpacing/>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04593BE4" w14:textId="77777777" w:rsidR="00193377" w:rsidRPr="00FF430B" w:rsidRDefault="00193377" w:rsidP="004E38DB">
      <w:pPr>
        <w:shd w:val="clear" w:color="auto" w:fill="FFFFFF"/>
        <w:spacing w:line="276" w:lineRule="auto"/>
        <w:contextualSpacing/>
        <w:jc w:val="both"/>
        <w:rPr>
          <w:rFonts w:eastAsia="Calibri"/>
          <w:lang w:val="ro-MD"/>
        </w:rPr>
      </w:pPr>
      <w:r w:rsidRPr="00FF430B">
        <w:rPr>
          <w:rFonts w:eastAsia="Calibri"/>
          <w:lang w:val="ro-MD"/>
        </w:rPr>
        <w:t>Prezenta declaraţie este anexă la „Angajamentul ferm” privind susţinerea noastră tehnică şi profesională oferită .............................................................................</w:t>
      </w:r>
    </w:p>
    <w:p w14:paraId="6E5B3C4B" w14:textId="77777777" w:rsidR="00193377" w:rsidRPr="00FF430B" w:rsidRDefault="00193377" w:rsidP="004E38DB">
      <w:pPr>
        <w:shd w:val="clear" w:color="auto" w:fill="FFFFFF"/>
        <w:spacing w:line="276" w:lineRule="auto"/>
        <w:contextualSpacing/>
        <w:jc w:val="both"/>
        <w:rPr>
          <w:rFonts w:eastAsia="Calibri"/>
          <w:lang w:val="ro-MD"/>
        </w:rPr>
      </w:pPr>
      <w:r w:rsidRPr="00FF430B">
        <w:rPr>
          <w:rFonts w:eastAsia="Calibri"/>
          <w:lang w:val="ro-MD"/>
        </w:rPr>
        <w:t>(</w:t>
      </w:r>
      <w:r w:rsidRPr="00FF430B">
        <w:rPr>
          <w:rFonts w:eastAsia="Calibri"/>
          <w:i/>
          <w:lang w:val="ro-MD"/>
        </w:rPr>
        <w:t>denumirea ofertantului/candidatului).</w:t>
      </w:r>
    </w:p>
    <w:p w14:paraId="3D24F85E" w14:textId="77777777" w:rsidR="00193377" w:rsidRPr="00FF430B" w:rsidRDefault="00193377" w:rsidP="004E38DB">
      <w:pPr>
        <w:shd w:val="clear" w:color="auto" w:fill="FFFFFF"/>
        <w:spacing w:after="200" w:line="276" w:lineRule="auto"/>
        <w:ind w:firstLine="720"/>
        <w:contextualSpacing/>
        <w:rPr>
          <w:rFonts w:eastAsia="Calibri"/>
          <w:spacing w:val="-1"/>
          <w:lang w:val="ro-MD"/>
        </w:rPr>
      </w:pPr>
    </w:p>
    <w:p w14:paraId="44FC6FF7" w14:textId="77777777" w:rsidR="00193377" w:rsidRPr="00FF430B" w:rsidRDefault="00193377" w:rsidP="004E38DB">
      <w:pPr>
        <w:shd w:val="clear" w:color="auto" w:fill="FFFFFF"/>
        <w:spacing w:after="200" w:line="276" w:lineRule="auto"/>
        <w:ind w:firstLine="720"/>
        <w:contextualSpacing/>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23603E82" w14:textId="77777777" w:rsidR="00193377" w:rsidRPr="00FF430B" w:rsidRDefault="00193377" w:rsidP="004E38DB">
      <w:pPr>
        <w:spacing w:after="200" w:line="276" w:lineRule="auto"/>
        <w:ind w:left="5040" w:firstLine="720"/>
        <w:contextualSpacing/>
        <w:jc w:val="both"/>
        <w:rPr>
          <w:rFonts w:eastAsia="Calibri"/>
          <w:i/>
          <w:spacing w:val="-1"/>
          <w:lang w:val="ro-MD"/>
        </w:rPr>
      </w:pPr>
      <w:r w:rsidRPr="00FF430B">
        <w:rPr>
          <w:rFonts w:eastAsia="Calibri"/>
          <w:i/>
          <w:spacing w:val="-1"/>
          <w:lang w:val="ro-MD"/>
        </w:rPr>
        <w:t>(semnătură autorizată)</w:t>
      </w:r>
    </w:p>
    <w:bookmarkEnd w:id="0"/>
    <w:p w14:paraId="36E55B8E" w14:textId="77777777" w:rsidR="002D6E71" w:rsidRPr="00FF430B" w:rsidRDefault="002D6E71" w:rsidP="004E38DB">
      <w:pPr>
        <w:pStyle w:val="a"/>
        <w:numPr>
          <w:ilvl w:val="0"/>
          <w:numId w:val="0"/>
        </w:numPr>
        <w:ind w:right="-1"/>
        <w:contextualSpacing/>
        <w:rPr>
          <w:i/>
          <w:lang w:val="ro-MD"/>
        </w:rPr>
      </w:pPr>
    </w:p>
    <w:p w14:paraId="598FAB8D" w14:textId="77777777" w:rsidR="00670DEE" w:rsidRPr="00FF430B" w:rsidRDefault="00670DEE" w:rsidP="004E38DB">
      <w:pPr>
        <w:contextualSpacing/>
        <w:jc w:val="both"/>
        <w:rPr>
          <w:lang w:val="ro-MD"/>
        </w:rPr>
      </w:pPr>
    </w:p>
    <w:sectPr w:rsidR="00670DEE" w:rsidRPr="00FF430B" w:rsidSect="00A352D6">
      <w:footerReference w:type="default" r:id="rId8"/>
      <w:pgSz w:w="11906" w:h="16838"/>
      <w:pgMar w:top="709" w:right="991"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F4C94" w14:textId="77777777" w:rsidR="0070673E" w:rsidRDefault="0070673E" w:rsidP="00A20ACF">
      <w:r>
        <w:separator/>
      </w:r>
    </w:p>
  </w:endnote>
  <w:endnote w:type="continuationSeparator" w:id="0">
    <w:p w14:paraId="4BC6AA8E" w14:textId="77777777" w:rsidR="0070673E" w:rsidRDefault="0070673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534E45" w:rsidRDefault="00534E45">
        <w:pPr>
          <w:pStyle w:val="a4"/>
          <w:jc w:val="right"/>
        </w:pPr>
        <w:r>
          <w:fldChar w:fldCharType="begin"/>
        </w:r>
        <w:r>
          <w:instrText xml:space="preserve"> PAGE   \* MERGEFORMAT </w:instrText>
        </w:r>
        <w:r>
          <w:fldChar w:fldCharType="separate"/>
        </w:r>
        <w:r>
          <w:t>60</w:t>
        </w:r>
        <w:r>
          <w:fldChar w:fldCharType="end"/>
        </w:r>
      </w:p>
    </w:sdtContent>
  </w:sdt>
  <w:p w14:paraId="075618FA" w14:textId="77777777" w:rsidR="00534E45" w:rsidRDefault="00534E4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33FEB9" w14:textId="77777777" w:rsidR="0070673E" w:rsidRDefault="0070673E" w:rsidP="00A20ACF">
      <w:r>
        <w:separator/>
      </w:r>
    </w:p>
  </w:footnote>
  <w:footnote w:type="continuationSeparator" w:id="0">
    <w:p w14:paraId="3ADA8DE0" w14:textId="77777777" w:rsidR="0070673E" w:rsidRDefault="0070673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0"/>
    <w:lvl w:ilvl="0">
      <w:start w:val="1"/>
      <w:numFmt w:val="lowerLetter"/>
      <w:lvlText w:val="%1)"/>
      <w:lvlJc w:val="left"/>
      <w:rPr>
        <w:b w:val="0"/>
        <w:bCs w:val="0"/>
        <w:i/>
        <w:iCs/>
        <w:smallCaps w:val="0"/>
        <w:strike w:val="0"/>
        <w:color w:val="000000"/>
        <w:spacing w:val="0"/>
        <w:w w:val="100"/>
        <w:position w:val="0"/>
        <w:sz w:val="24"/>
        <w:szCs w:val="24"/>
        <w:u w:val="none"/>
      </w:rPr>
    </w:lvl>
    <w:lvl w:ilvl="1">
      <w:start w:val="1"/>
      <w:numFmt w:val="lowerLetter"/>
      <w:lvlText w:val="%1)"/>
      <w:lvlJc w:val="left"/>
      <w:rPr>
        <w:b w:val="0"/>
        <w:bCs w:val="0"/>
        <w:i/>
        <w:iCs/>
        <w:smallCaps w:val="0"/>
        <w:strike w:val="0"/>
        <w:color w:val="000000"/>
        <w:spacing w:val="0"/>
        <w:w w:val="100"/>
        <w:position w:val="0"/>
        <w:sz w:val="24"/>
        <w:szCs w:val="24"/>
        <w:u w:val="none"/>
      </w:rPr>
    </w:lvl>
    <w:lvl w:ilvl="2">
      <w:start w:val="1"/>
      <w:numFmt w:val="lowerLetter"/>
      <w:lvlText w:val="%1)"/>
      <w:lvlJc w:val="left"/>
      <w:rPr>
        <w:b w:val="0"/>
        <w:bCs w:val="0"/>
        <w:i/>
        <w:iCs/>
        <w:smallCaps w:val="0"/>
        <w:strike w:val="0"/>
        <w:color w:val="000000"/>
        <w:spacing w:val="0"/>
        <w:w w:val="100"/>
        <w:position w:val="0"/>
        <w:sz w:val="24"/>
        <w:szCs w:val="24"/>
        <w:u w:val="none"/>
      </w:rPr>
    </w:lvl>
    <w:lvl w:ilvl="3">
      <w:start w:val="1"/>
      <w:numFmt w:val="lowerLetter"/>
      <w:lvlText w:val="%1)"/>
      <w:lvlJc w:val="left"/>
      <w:rPr>
        <w:b w:val="0"/>
        <w:bCs w:val="0"/>
        <w:i/>
        <w:iCs/>
        <w:smallCaps w:val="0"/>
        <w:strike w:val="0"/>
        <w:color w:val="000000"/>
        <w:spacing w:val="0"/>
        <w:w w:val="100"/>
        <w:position w:val="0"/>
        <w:sz w:val="24"/>
        <w:szCs w:val="24"/>
        <w:u w:val="none"/>
      </w:rPr>
    </w:lvl>
    <w:lvl w:ilvl="4">
      <w:start w:val="1"/>
      <w:numFmt w:val="lowerLetter"/>
      <w:lvlText w:val="%1)"/>
      <w:lvlJc w:val="left"/>
      <w:rPr>
        <w:b w:val="0"/>
        <w:bCs w:val="0"/>
        <w:i/>
        <w:iCs/>
        <w:smallCaps w:val="0"/>
        <w:strike w:val="0"/>
        <w:color w:val="000000"/>
        <w:spacing w:val="0"/>
        <w:w w:val="100"/>
        <w:position w:val="0"/>
        <w:sz w:val="24"/>
        <w:szCs w:val="24"/>
        <w:u w:val="none"/>
      </w:rPr>
    </w:lvl>
    <w:lvl w:ilvl="5">
      <w:start w:val="1"/>
      <w:numFmt w:val="lowerLetter"/>
      <w:lvlText w:val="%1)"/>
      <w:lvlJc w:val="left"/>
      <w:rPr>
        <w:b w:val="0"/>
        <w:bCs w:val="0"/>
        <w:i/>
        <w:iCs/>
        <w:smallCaps w:val="0"/>
        <w:strike w:val="0"/>
        <w:color w:val="000000"/>
        <w:spacing w:val="0"/>
        <w:w w:val="100"/>
        <w:position w:val="0"/>
        <w:sz w:val="24"/>
        <w:szCs w:val="24"/>
        <w:u w:val="none"/>
      </w:rPr>
    </w:lvl>
    <w:lvl w:ilvl="6">
      <w:start w:val="1"/>
      <w:numFmt w:val="lowerLetter"/>
      <w:lvlText w:val="%1)"/>
      <w:lvlJc w:val="left"/>
      <w:rPr>
        <w:b w:val="0"/>
        <w:bCs w:val="0"/>
        <w:i/>
        <w:iCs/>
        <w:smallCaps w:val="0"/>
        <w:strike w:val="0"/>
        <w:color w:val="000000"/>
        <w:spacing w:val="0"/>
        <w:w w:val="100"/>
        <w:position w:val="0"/>
        <w:sz w:val="24"/>
        <w:szCs w:val="24"/>
        <w:u w:val="none"/>
      </w:rPr>
    </w:lvl>
    <w:lvl w:ilvl="7">
      <w:start w:val="1"/>
      <w:numFmt w:val="lowerLetter"/>
      <w:lvlText w:val="%1)"/>
      <w:lvlJc w:val="left"/>
      <w:rPr>
        <w:b w:val="0"/>
        <w:bCs w:val="0"/>
        <w:i/>
        <w:iCs/>
        <w:smallCaps w:val="0"/>
        <w:strike w:val="0"/>
        <w:color w:val="000000"/>
        <w:spacing w:val="0"/>
        <w:w w:val="100"/>
        <w:position w:val="0"/>
        <w:sz w:val="24"/>
        <w:szCs w:val="24"/>
        <w:u w:val="none"/>
      </w:rPr>
    </w:lvl>
    <w:lvl w:ilvl="8">
      <w:start w:val="1"/>
      <w:numFmt w:val="lowerLetter"/>
      <w:lvlText w:val="%1)"/>
      <w:lvlJc w:val="left"/>
      <w:rPr>
        <w:b w:val="0"/>
        <w:bCs w:val="0"/>
        <w:i/>
        <w:iCs/>
        <w:smallCaps w:val="0"/>
        <w:strike w:val="0"/>
        <w:color w:val="000000"/>
        <w:spacing w:val="0"/>
        <w:w w:val="100"/>
        <w:position w:val="0"/>
        <w:sz w:val="24"/>
        <w:szCs w:val="24"/>
        <w:u w:val="none"/>
      </w:rPr>
    </w:lvl>
  </w:abstractNum>
  <w:abstractNum w:abstractNumId="1"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2"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3"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4"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5"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6" w15:restartNumberingAfterBreak="0">
    <w:nsid w:val="004B7A7A"/>
    <w:multiLevelType w:val="multilevel"/>
    <w:tmpl w:val="B90ED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B4742D"/>
    <w:multiLevelType w:val="multilevel"/>
    <w:tmpl w:val="53B4A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BD3252"/>
    <w:multiLevelType w:val="multilevel"/>
    <w:tmpl w:val="3DE6F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8D6D61"/>
    <w:multiLevelType w:val="multilevel"/>
    <w:tmpl w:val="C3FC2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AF874BE"/>
    <w:multiLevelType w:val="hybridMultilevel"/>
    <w:tmpl w:val="7548D41A"/>
    <w:lvl w:ilvl="0" w:tplc="6E449750">
      <w:start w:val="1"/>
      <w:numFmt w:val="decimal"/>
      <w:pStyle w:val="deb"/>
      <w:lvlText w:val="%1."/>
      <w:lvlJc w:val="left"/>
      <w:pPr>
        <w:ind w:left="862"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BB962D7"/>
    <w:multiLevelType w:val="multilevel"/>
    <w:tmpl w:val="53FA0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15:restartNumberingAfterBreak="0">
    <w:nsid w:val="105B37AA"/>
    <w:multiLevelType w:val="hybridMultilevel"/>
    <w:tmpl w:val="C5606DF6"/>
    <w:lvl w:ilvl="0" w:tplc="F67CA2DC">
      <w:start w:val="1"/>
      <w:numFmt w:val="decimal"/>
      <w:lvlText w:val="%1."/>
      <w:lvlJc w:val="left"/>
      <w:pPr>
        <w:ind w:left="502" w:hanging="360"/>
      </w:pPr>
      <w:rPr>
        <w:rFonts w:hint="default"/>
        <w:b/>
        <w:i w:val="0"/>
        <w:color w:val="auto"/>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1387504E"/>
    <w:multiLevelType w:val="multilevel"/>
    <w:tmpl w:val="2BD26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1A363654"/>
    <w:multiLevelType w:val="multilevel"/>
    <w:tmpl w:val="E710F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9" w15:restartNumberingAfterBreak="0">
    <w:nsid w:val="1CA35FE7"/>
    <w:multiLevelType w:val="multilevel"/>
    <w:tmpl w:val="D1228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D283160"/>
    <w:multiLevelType w:val="multilevel"/>
    <w:tmpl w:val="BDBA3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E8873D6"/>
    <w:multiLevelType w:val="multilevel"/>
    <w:tmpl w:val="2F240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00D38F7"/>
    <w:multiLevelType w:val="multilevel"/>
    <w:tmpl w:val="47724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05D475C"/>
    <w:multiLevelType w:val="multilevel"/>
    <w:tmpl w:val="8FFC1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2A426EE"/>
    <w:multiLevelType w:val="hybridMultilevel"/>
    <w:tmpl w:val="35CC298A"/>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6" w15:restartNumberingAfterBreak="0">
    <w:nsid w:val="259D3B4F"/>
    <w:multiLevelType w:val="multilevel"/>
    <w:tmpl w:val="F15850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5E912E2"/>
    <w:multiLevelType w:val="multilevel"/>
    <w:tmpl w:val="5B842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BFF064B"/>
    <w:multiLevelType w:val="multilevel"/>
    <w:tmpl w:val="175A2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D042303"/>
    <w:multiLevelType w:val="multilevel"/>
    <w:tmpl w:val="A7DAE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0A61C41"/>
    <w:multiLevelType w:val="multilevel"/>
    <w:tmpl w:val="394EB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4F43BB2"/>
    <w:multiLevelType w:val="hybridMultilevel"/>
    <w:tmpl w:val="CAF82F3C"/>
    <w:lvl w:ilvl="0" w:tplc="0409000F">
      <w:start w:val="1"/>
      <w:numFmt w:val="decimal"/>
      <w:lvlText w:val="%1."/>
      <w:lvlJc w:val="left"/>
      <w:pPr>
        <w:ind w:left="1222" w:hanging="360"/>
      </w:pPr>
    </w:lvl>
    <w:lvl w:ilvl="1" w:tplc="04090019" w:tentative="1">
      <w:start w:val="1"/>
      <w:numFmt w:val="lowerLetter"/>
      <w:lvlText w:val="%2."/>
      <w:lvlJc w:val="left"/>
      <w:pPr>
        <w:ind w:left="1942" w:hanging="360"/>
      </w:pPr>
    </w:lvl>
    <w:lvl w:ilvl="2" w:tplc="0409001B" w:tentative="1">
      <w:start w:val="1"/>
      <w:numFmt w:val="lowerRoman"/>
      <w:lvlText w:val="%3."/>
      <w:lvlJc w:val="right"/>
      <w:pPr>
        <w:ind w:left="2662" w:hanging="180"/>
      </w:pPr>
    </w:lvl>
    <w:lvl w:ilvl="3" w:tplc="0409000F" w:tentative="1">
      <w:start w:val="1"/>
      <w:numFmt w:val="decimal"/>
      <w:lvlText w:val="%4."/>
      <w:lvlJc w:val="left"/>
      <w:pPr>
        <w:ind w:left="3382" w:hanging="360"/>
      </w:pPr>
    </w:lvl>
    <w:lvl w:ilvl="4" w:tplc="04090019" w:tentative="1">
      <w:start w:val="1"/>
      <w:numFmt w:val="lowerLetter"/>
      <w:lvlText w:val="%5."/>
      <w:lvlJc w:val="left"/>
      <w:pPr>
        <w:ind w:left="4102" w:hanging="360"/>
      </w:pPr>
    </w:lvl>
    <w:lvl w:ilvl="5" w:tplc="0409001B" w:tentative="1">
      <w:start w:val="1"/>
      <w:numFmt w:val="lowerRoman"/>
      <w:lvlText w:val="%6."/>
      <w:lvlJc w:val="right"/>
      <w:pPr>
        <w:ind w:left="4822" w:hanging="180"/>
      </w:pPr>
    </w:lvl>
    <w:lvl w:ilvl="6" w:tplc="0409000F" w:tentative="1">
      <w:start w:val="1"/>
      <w:numFmt w:val="decimal"/>
      <w:lvlText w:val="%7."/>
      <w:lvlJc w:val="left"/>
      <w:pPr>
        <w:ind w:left="5542" w:hanging="360"/>
      </w:pPr>
    </w:lvl>
    <w:lvl w:ilvl="7" w:tplc="04090019" w:tentative="1">
      <w:start w:val="1"/>
      <w:numFmt w:val="lowerLetter"/>
      <w:lvlText w:val="%8."/>
      <w:lvlJc w:val="left"/>
      <w:pPr>
        <w:ind w:left="6262" w:hanging="360"/>
      </w:pPr>
    </w:lvl>
    <w:lvl w:ilvl="8" w:tplc="0409001B" w:tentative="1">
      <w:start w:val="1"/>
      <w:numFmt w:val="lowerRoman"/>
      <w:lvlText w:val="%9."/>
      <w:lvlJc w:val="right"/>
      <w:pPr>
        <w:ind w:left="6982" w:hanging="180"/>
      </w:pPr>
    </w:lvl>
  </w:abstractNum>
  <w:abstractNum w:abstractNumId="32" w15:restartNumberingAfterBreak="0">
    <w:nsid w:val="3667589A"/>
    <w:multiLevelType w:val="multilevel"/>
    <w:tmpl w:val="BE00A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8985805"/>
    <w:multiLevelType w:val="hybridMultilevel"/>
    <w:tmpl w:val="FFFFFFFF"/>
    <w:lvl w:ilvl="0" w:tplc="BE0C7402">
      <w:start w:val="4"/>
      <w:numFmt w:val="bullet"/>
      <w:lvlText w:val="-"/>
      <w:lvlJc w:val="left"/>
      <w:pPr>
        <w:ind w:left="720" w:hanging="360"/>
      </w:pPr>
      <w:rPr>
        <w:rFonts w:ascii="Times New Roman" w:eastAsia="SimSun" w:hAnsi="Times New Roman" w:hint="default"/>
        <w:b/>
        <w:u w:val="none"/>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3E3D6768"/>
    <w:multiLevelType w:val="hybridMultilevel"/>
    <w:tmpl w:val="8A1491E8"/>
    <w:lvl w:ilvl="0" w:tplc="E64EC618">
      <w:start w:val="1"/>
      <w:numFmt w:val="decimal"/>
      <w:lvlText w:val="%1."/>
      <w:lvlJc w:val="left"/>
      <w:pPr>
        <w:ind w:left="720" w:hanging="360"/>
      </w:pPr>
      <w:rPr>
        <w:rFonts w:hint="default"/>
        <w:b/>
        <w:i w:val="0"/>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7F24218"/>
    <w:multiLevelType w:val="multilevel"/>
    <w:tmpl w:val="CCFEA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A987054"/>
    <w:multiLevelType w:val="multilevel"/>
    <w:tmpl w:val="1E784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8" w15:restartNumberingAfterBreak="0">
    <w:nsid w:val="50BE6218"/>
    <w:multiLevelType w:val="multilevel"/>
    <w:tmpl w:val="CC4041B6"/>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tabs>
          <w:tab w:val="num" w:pos="1440"/>
        </w:tabs>
        <w:ind w:left="1440" w:hanging="360"/>
      </w:pPr>
      <w:rPr>
        <w:rFonts w:ascii="Times New Roman" w:eastAsia="Times New Roman" w:hAnsi="Times New Roman" w:cs="Times New Roman" w:hint="default"/>
        <w:b w:val="0"/>
        <w:bCs w:val="0"/>
        <w:sz w:val="24"/>
        <w:szCs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2D800F3"/>
    <w:multiLevelType w:val="multilevel"/>
    <w:tmpl w:val="276E2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8032FEE"/>
    <w:multiLevelType w:val="hybridMultilevel"/>
    <w:tmpl w:val="85DA9226"/>
    <w:lvl w:ilvl="0" w:tplc="04190017">
      <w:start w:val="1"/>
      <w:numFmt w:val="lowerLetter"/>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2" w15:restartNumberingAfterBreak="0">
    <w:nsid w:val="59347B33"/>
    <w:multiLevelType w:val="multilevel"/>
    <w:tmpl w:val="50C29336"/>
    <w:lvl w:ilvl="0">
      <w:start w:val="1"/>
      <w:numFmt w:val="decimal"/>
      <w:lvlText w:val="%1."/>
      <w:lvlJc w:val="left"/>
      <w:pPr>
        <w:ind w:left="360" w:hanging="360"/>
      </w:pPr>
      <w:rPr>
        <w:rFonts w:eastAsia="Times New Roman" w:hint="default"/>
        <w:i w:val="0"/>
      </w:rPr>
    </w:lvl>
    <w:lvl w:ilvl="1">
      <w:start w:val="1"/>
      <w:numFmt w:val="decimal"/>
      <w:lvlText w:val="%1.%2."/>
      <w:lvlJc w:val="left"/>
      <w:pPr>
        <w:ind w:left="420" w:hanging="360"/>
      </w:pPr>
      <w:rPr>
        <w:rFonts w:eastAsia="Times New Roman" w:hint="default"/>
        <w:i w:val="0"/>
      </w:rPr>
    </w:lvl>
    <w:lvl w:ilvl="2">
      <w:start w:val="1"/>
      <w:numFmt w:val="decimal"/>
      <w:lvlText w:val="%1.%2.%3."/>
      <w:lvlJc w:val="left"/>
      <w:pPr>
        <w:ind w:left="840" w:hanging="720"/>
      </w:pPr>
      <w:rPr>
        <w:rFonts w:eastAsia="Times New Roman" w:hint="default"/>
        <w:i w:val="0"/>
      </w:rPr>
    </w:lvl>
    <w:lvl w:ilvl="3">
      <w:start w:val="1"/>
      <w:numFmt w:val="decimal"/>
      <w:lvlText w:val="%1.%2.%3.%4."/>
      <w:lvlJc w:val="left"/>
      <w:pPr>
        <w:ind w:left="900" w:hanging="720"/>
      </w:pPr>
      <w:rPr>
        <w:rFonts w:eastAsia="Times New Roman" w:hint="default"/>
        <w:i w:val="0"/>
      </w:rPr>
    </w:lvl>
    <w:lvl w:ilvl="4">
      <w:start w:val="1"/>
      <w:numFmt w:val="decimal"/>
      <w:lvlText w:val="%1.%2.%3.%4.%5."/>
      <w:lvlJc w:val="left"/>
      <w:pPr>
        <w:ind w:left="1320" w:hanging="1080"/>
      </w:pPr>
      <w:rPr>
        <w:rFonts w:eastAsia="Times New Roman" w:hint="default"/>
        <w:i w:val="0"/>
      </w:rPr>
    </w:lvl>
    <w:lvl w:ilvl="5">
      <w:start w:val="1"/>
      <w:numFmt w:val="decimal"/>
      <w:lvlText w:val="%1.%2.%3.%4.%5.%6."/>
      <w:lvlJc w:val="left"/>
      <w:pPr>
        <w:ind w:left="1380" w:hanging="1080"/>
      </w:pPr>
      <w:rPr>
        <w:rFonts w:eastAsia="Times New Roman" w:hint="default"/>
        <w:i w:val="0"/>
      </w:rPr>
    </w:lvl>
    <w:lvl w:ilvl="6">
      <w:start w:val="1"/>
      <w:numFmt w:val="decimal"/>
      <w:lvlText w:val="%1.%2.%3.%4.%5.%6.%7."/>
      <w:lvlJc w:val="left"/>
      <w:pPr>
        <w:ind w:left="1800" w:hanging="1440"/>
      </w:pPr>
      <w:rPr>
        <w:rFonts w:eastAsia="Times New Roman" w:hint="default"/>
        <w:i w:val="0"/>
      </w:rPr>
    </w:lvl>
    <w:lvl w:ilvl="7">
      <w:start w:val="1"/>
      <w:numFmt w:val="decimal"/>
      <w:lvlText w:val="%1.%2.%3.%4.%5.%6.%7.%8."/>
      <w:lvlJc w:val="left"/>
      <w:pPr>
        <w:ind w:left="1860" w:hanging="1440"/>
      </w:pPr>
      <w:rPr>
        <w:rFonts w:eastAsia="Times New Roman" w:hint="default"/>
        <w:i w:val="0"/>
      </w:rPr>
    </w:lvl>
    <w:lvl w:ilvl="8">
      <w:start w:val="1"/>
      <w:numFmt w:val="decimal"/>
      <w:lvlText w:val="%1.%2.%3.%4.%5.%6.%7.%8.%9."/>
      <w:lvlJc w:val="left"/>
      <w:pPr>
        <w:ind w:left="2280" w:hanging="1800"/>
      </w:pPr>
      <w:rPr>
        <w:rFonts w:eastAsia="Times New Roman" w:hint="default"/>
        <w:i w:val="0"/>
      </w:rPr>
    </w:lvl>
  </w:abstractNum>
  <w:abstractNum w:abstractNumId="43" w15:restartNumberingAfterBreak="0">
    <w:nsid w:val="59CD67B3"/>
    <w:multiLevelType w:val="hybridMultilevel"/>
    <w:tmpl w:val="83FCCBA4"/>
    <w:lvl w:ilvl="0" w:tplc="2A6AB342">
      <w:start w:val="2"/>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44" w15:restartNumberingAfterBreak="0">
    <w:nsid w:val="602A0479"/>
    <w:multiLevelType w:val="multilevel"/>
    <w:tmpl w:val="AEB62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15:restartNumberingAfterBreak="0">
    <w:nsid w:val="6381251D"/>
    <w:multiLevelType w:val="multilevel"/>
    <w:tmpl w:val="25D0E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5CF7D63"/>
    <w:multiLevelType w:val="multilevel"/>
    <w:tmpl w:val="531A8D66"/>
    <w:lvl w:ilvl="0">
      <w:start w:val="1"/>
      <w:numFmt w:val="upperRoman"/>
      <w:lvlText w:val="%1."/>
      <w:lvlJc w:val="left"/>
      <w:pPr>
        <w:ind w:left="1440" w:hanging="720"/>
      </w:pPr>
      <w:rPr>
        <w:rFonts w:hint="default"/>
        <w:b/>
      </w:rPr>
    </w:lvl>
    <w:lvl w:ilvl="1">
      <w:start w:val="1"/>
      <w:numFmt w:val="decimal"/>
      <w:isLgl/>
      <w:lvlText w:val="%1.%2."/>
      <w:lvlJc w:val="left"/>
      <w:pPr>
        <w:ind w:left="1440" w:hanging="720"/>
      </w:pPr>
      <w:rPr>
        <w:rFonts w:hint="default"/>
        <w:color w:val="000000"/>
        <w:sz w:val="24"/>
      </w:rPr>
    </w:lvl>
    <w:lvl w:ilvl="2">
      <w:start w:val="1"/>
      <w:numFmt w:val="decimal"/>
      <w:isLgl/>
      <w:lvlText w:val="%1.%2.%3."/>
      <w:lvlJc w:val="left"/>
      <w:pPr>
        <w:ind w:left="1440" w:hanging="720"/>
      </w:pPr>
      <w:rPr>
        <w:rFonts w:hint="default"/>
        <w:color w:val="000000"/>
        <w:sz w:val="24"/>
      </w:rPr>
    </w:lvl>
    <w:lvl w:ilvl="3">
      <w:start w:val="1"/>
      <w:numFmt w:val="decimal"/>
      <w:isLgl/>
      <w:lvlText w:val="%1.%2.%3.%4."/>
      <w:lvlJc w:val="left"/>
      <w:pPr>
        <w:ind w:left="1800" w:hanging="1080"/>
      </w:pPr>
      <w:rPr>
        <w:rFonts w:hint="default"/>
        <w:color w:val="000000"/>
        <w:sz w:val="24"/>
      </w:rPr>
    </w:lvl>
    <w:lvl w:ilvl="4">
      <w:start w:val="1"/>
      <w:numFmt w:val="decimal"/>
      <w:isLgl/>
      <w:lvlText w:val="%1.%2.%3.%4.%5."/>
      <w:lvlJc w:val="left"/>
      <w:pPr>
        <w:ind w:left="2160" w:hanging="1440"/>
      </w:pPr>
      <w:rPr>
        <w:rFonts w:hint="default"/>
        <w:color w:val="000000"/>
        <w:sz w:val="24"/>
      </w:rPr>
    </w:lvl>
    <w:lvl w:ilvl="5">
      <w:start w:val="1"/>
      <w:numFmt w:val="decimal"/>
      <w:isLgl/>
      <w:lvlText w:val="%1.%2.%3.%4.%5.%6."/>
      <w:lvlJc w:val="left"/>
      <w:pPr>
        <w:ind w:left="2160" w:hanging="1440"/>
      </w:pPr>
      <w:rPr>
        <w:rFonts w:hint="default"/>
        <w:color w:val="000000"/>
        <w:sz w:val="24"/>
      </w:rPr>
    </w:lvl>
    <w:lvl w:ilvl="6">
      <w:start w:val="1"/>
      <w:numFmt w:val="decimal"/>
      <w:isLgl/>
      <w:lvlText w:val="%1.%2.%3.%4.%5.%6.%7."/>
      <w:lvlJc w:val="left"/>
      <w:pPr>
        <w:ind w:left="2520" w:hanging="1800"/>
      </w:pPr>
      <w:rPr>
        <w:rFonts w:hint="default"/>
        <w:color w:val="000000"/>
        <w:sz w:val="24"/>
      </w:rPr>
    </w:lvl>
    <w:lvl w:ilvl="7">
      <w:start w:val="1"/>
      <w:numFmt w:val="decimal"/>
      <w:isLgl/>
      <w:lvlText w:val="%1.%2.%3.%4.%5.%6.%7.%8."/>
      <w:lvlJc w:val="left"/>
      <w:pPr>
        <w:ind w:left="2880" w:hanging="2160"/>
      </w:pPr>
      <w:rPr>
        <w:rFonts w:hint="default"/>
        <w:color w:val="000000"/>
        <w:sz w:val="24"/>
      </w:rPr>
    </w:lvl>
    <w:lvl w:ilvl="8">
      <w:start w:val="1"/>
      <w:numFmt w:val="decimal"/>
      <w:isLgl/>
      <w:lvlText w:val="%1.%2.%3.%4.%5.%6.%7.%8.%9."/>
      <w:lvlJc w:val="left"/>
      <w:pPr>
        <w:ind w:left="2880" w:hanging="2160"/>
      </w:pPr>
      <w:rPr>
        <w:rFonts w:hint="default"/>
        <w:color w:val="000000"/>
        <w:sz w:val="24"/>
      </w:rPr>
    </w:lvl>
  </w:abstractNum>
  <w:abstractNum w:abstractNumId="48" w15:restartNumberingAfterBreak="0">
    <w:nsid w:val="68DE5619"/>
    <w:multiLevelType w:val="hybridMultilevel"/>
    <w:tmpl w:val="A4E449C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1" w15:restartNumberingAfterBreak="0">
    <w:nsid w:val="6D7918A8"/>
    <w:multiLevelType w:val="multilevel"/>
    <w:tmpl w:val="31E46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6B554B1"/>
    <w:multiLevelType w:val="multilevel"/>
    <w:tmpl w:val="8D4C1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8367A05"/>
    <w:multiLevelType w:val="multilevel"/>
    <w:tmpl w:val="CB6ED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B6515FC"/>
    <w:multiLevelType w:val="multilevel"/>
    <w:tmpl w:val="361AE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5"/>
  </w:num>
  <w:num w:numId="2">
    <w:abstractNumId w:val="55"/>
  </w:num>
  <w:num w:numId="3">
    <w:abstractNumId w:val="37"/>
  </w:num>
  <w:num w:numId="4">
    <w:abstractNumId w:val="16"/>
  </w:num>
  <w:num w:numId="5">
    <w:abstractNumId w:val="25"/>
  </w:num>
  <w:num w:numId="6">
    <w:abstractNumId w:val="18"/>
  </w:num>
  <w:num w:numId="7">
    <w:abstractNumId w:val="12"/>
  </w:num>
  <w:num w:numId="8">
    <w:abstractNumId w:val="13"/>
  </w:num>
  <w:num w:numId="9">
    <w:abstractNumId w:val="50"/>
  </w:num>
  <w:num w:numId="10">
    <w:abstractNumId w:val="41"/>
  </w:num>
  <w:num w:numId="11">
    <w:abstractNumId w:val="14"/>
  </w:num>
  <w:num w:numId="12">
    <w:abstractNumId w:val="34"/>
  </w:num>
  <w:num w:numId="13">
    <w:abstractNumId w:val="49"/>
  </w:num>
  <w:num w:numId="14">
    <w:abstractNumId w:val="4"/>
  </w:num>
  <w:num w:numId="15">
    <w:abstractNumId w:val="1"/>
  </w:num>
  <w:num w:numId="16">
    <w:abstractNumId w:val="3"/>
  </w:num>
  <w:num w:numId="17">
    <w:abstractNumId w:val="5"/>
  </w:num>
  <w:num w:numId="18">
    <w:abstractNumId w:val="2"/>
  </w:num>
  <w:num w:numId="19">
    <w:abstractNumId w:val="47"/>
  </w:num>
  <w:num w:numId="20">
    <w:abstractNumId w:val="33"/>
  </w:num>
  <w:num w:numId="21">
    <w:abstractNumId w:val="0"/>
  </w:num>
  <w:num w:numId="22">
    <w:abstractNumId w:val="40"/>
  </w:num>
  <w:num w:numId="23">
    <w:abstractNumId w:val="24"/>
  </w:num>
  <w:num w:numId="24">
    <w:abstractNumId w:val="10"/>
  </w:num>
  <w:num w:numId="25">
    <w:abstractNumId w:val="31"/>
  </w:num>
  <w:num w:numId="26">
    <w:abstractNumId w:val="48"/>
  </w:num>
  <w:num w:numId="27">
    <w:abstractNumId w:val="23"/>
  </w:num>
  <w:num w:numId="28">
    <w:abstractNumId w:val="15"/>
  </w:num>
  <w:num w:numId="29">
    <w:abstractNumId w:val="8"/>
  </w:num>
  <w:num w:numId="30">
    <w:abstractNumId w:val="46"/>
  </w:num>
  <w:num w:numId="31">
    <w:abstractNumId w:val="51"/>
  </w:num>
  <w:num w:numId="32">
    <w:abstractNumId w:val="44"/>
  </w:num>
  <w:num w:numId="33">
    <w:abstractNumId w:val="54"/>
  </w:num>
  <w:num w:numId="34">
    <w:abstractNumId w:val="36"/>
  </w:num>
  <w:num w:numId="35">
    <w:abstractNumId w:val="9"/>
  </w:num>
  <w:num w:numId="36">
    <w:abstractNumId w:val="29"/>
  </w:num>
  <w:num w:numId="37">
    <w:abstractNumId w:val="7"/>
  </w:num>
  <w:num w:numId="38">
    <w:abstractNumId w:val="38"/>
  </w:num>
  <w:num w:numId="39">
    <w:abstractNumId w:val="6"/>
  </w:num>
  <w:num w:numId="40">
    <w:abstractNumId w:val="39"/>
  </w:num>
  <w:num w:numId="41">
    <w:abstractNumId w:val="19"/>
  </w:num>
  <w:num w:numId="42">
    <w:abstractNumId w:val="11"/>
  </w:num>
  <w:num w:numId="43">
    <w:abstractNumId w:val="32"/>
  </w:num>
  <w:num w:numId="44">
    <w:abstractNumId w:val="52"/>
  </w:num>
  <w:num w:numId="45">
    <w:abstractNumId w:val="22"/>
  </w:num>
  <w:num w:numId="46">
    <w:abstractNumId w:val="26"/>
  </w:num>
  <w:num w:numId="47">
    <w:abstractNumId w:val="30"/>
  </w:num>
  <w:num w:numId="48">
    <w:abstractNumId w:val="21"/>
  </w:num>
  <w:num w:numId="49">
    <w:abstractNumId w:val="35"/>
  </w:num>
  <w:num w:numId="50">
    <w:abstractNumId w:val="27"/>
  </w:num>
  <w:num w:numId="51">
    <w:abstractNumId w:val="20"/>
  </w:num>
  <w:num w:numId="52">
    <w:abstractNumId w:val="28"/>
  </w:num>
  <w:num w:numId="53">
    <w:abstractNumId w:val="17"/>
  </w:num>
  <w:num w:numId="54">
    <w:abstractNumId w:val="53"/>
  </w:num>
  <w:num w:numId="55">
    <w:abstractNumId w:val="43"/>
  </w:num>
  <w:num w:numId="56">
    <w:abstractNumId w:val="42"/>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6CC"/>
    <w:rsid w:val="000047F9"/>
    <w:rsid w:val="00005268"/>
    <w:rsid w:val="000061F8"/>
    <w:rsid w:val="00006D6D"/>
    <w:rsid w:val="00007454"/>
    <w:rsid w:val="0000794E"/>
    <w:rsid w:val="00007B4F"/>
    <w:rsid w:val="00007E80"/>
    <w:rsid w:val="0001066E"/>
    <w:rsid w:val="00010CE7"/>
    <w:rsid w:val="00010E4D"/>
    <w:rsid w:val="00011320"/>
    <w:rsid w:val="00011759"/>
    <w:rsid w:val="00011D41"/>
    <w:rsid w:val="00015865"/>
    <w:rsid w:val="00017576"/>
    <w:rsid w:val="0002022A"/>
    <w:rsid w:val="00021BB8"/>
    <w:rsid w:val="00022311"/>
    <w:rsid w:val="00022B73"/>
    <w:rsid w:val="00022B7E"/>
    <w:rsid w:val="000258C0"/>
    <w:rsid w:val="00026A54"/>
    <w:rsid w:val="00027413"/>
    <w:rsid w:val="00027875"/>
    <w:rsid w:val="00030A1C"/>
    <w:rsid w:val="000313A6"/>
    <w:rsid w:val="00031837"/>
    <w:rsid w:val="00031FB5"/>
    <w:rsid w:val="00032137"/>
    <w:rsid w:val="000323EB"/>
    <w:rsid w:val="00032ECE"/>
    <w:rsid w:val="00033577"/>
    <w:rsid w:val="000345E0"/>
    <w:rsid w:val="000347CA"/>
    <w:rsid w:val="00034B21"/>
    <w:rsid w:val="00034C2A"/>
    <w:rsid w:val="000357C7"/>
    <w:rsid w:val="0003591A"/>
    <w:rsid w:val="00036E56"/>
    <w:rsid w:val="00040708"/>
    <w:rsid w:val="00040E78"/>
    <w:rsid w:val="00040EA0"/>
    <w:rsid w:val="00043695"/>
    <w:rsid w:val="000453CF"/>
    <w:rsid w:val="0004670D"/>
    <w:rsid w:val="00046CEA"/>
    <w:rsid w:val="00050580"/>
    <w:rsid w:val="00050745"/>
    <w:rsid w:val="00050E70"/>
    <w:rsid w:val="00052596"/>
    <w:rsid w:val="0005316F"/>
    <w:rsid w:val="00053303"/>
    <w:rsid w:val="00054AD8"/>
    <w:rsid w:val="00057F3A"/>
    <w:rsid w:val="00061383"/>
    <w:rsid w:val="00061442"/>
    <w:rsid w:val="00064810"/>
    <w:rsid w:val="00065C50"/>
    <w:rsid w:val="0006722C"/>
    <w:rsid w:val="000673B5"/>
    <w:rsid w:val="00070491"/>
    <w:rsid w:val="0007146B"/>
    <w:rsid w:val="00071859"/>
    <w:rsid w:val="00072088"/>
    <w:rsid w:val="00072940"/>
    <w:rsid w:val="00073EB7"/>
    <w:rsid w:val="00073FF9"/>
    <w:rsid w:val="00074305"/>
    <w:rsid w:val="000755BC"/>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3C2A"/>
    <w:rsid w:val="000943CB"/>
    <w:rsid w:val="00094DF2"/>
    <w:rsid w:val="00096009"/>
    <w:rsid w:val="000960C1"/>
    <w:rsid w:val="00097617"/>
    <w:rsid w:val="000A123F"/>
    <w:rsid w:val="000A18F0"/>
    <w:rsid w:val="000A3E6B"/>
    <w:rsid w:val="000A5813"/>
    <w:rsid w:val="000A63ED"/>
    <w:rsid w:val="000A7988"/>
    <w:rsid w:val="000A7A90"/>
    <w:rsid w:val="000B06BB"/>
    <w:rsid w:val="000B1254"/>
    <w:rsid w:val="000B1A5F"/>
    <w:rsid w:val="000B2369"/>
    <w:rsid w:val="000B5B76"/>
    <w:rsid w:val="000B5D92"/>
    <w:rsid w:val="000B70AD"/>
    <w:rsid w:val="000B73EB"/>
    <w:rsid w:val="000C00CF"/>
    <w:rsid w:val="000C1F66"/>
    <w:rsid w:val="000C3C74"/>
    <w:rsid w:val="000C470A"/>
    <w:rsid w:val="000C5BB9"/>
    <w:rsid w:val="000C5DFB"/>
    <w:rsid w:val="000C6960"/>
    <w:rsid w:val="000D1C50"/>
    <w:rsid w:val="000D20B9"/>
    <w:rsid w:val="000D26B9"/>
    <w:rsid w:val="000D4488"/>
    <w:rsid w:val="000D4587"/>
    <w:rsid w:val="000D4758"/>
    <w:rsid w:val="000D5968"/>
    <w:rsid w:val="000D6DCD"/>
    <w:rsid w:val="000E00EA"/>
    <w:rsid w:val="000E3A8C"/>
    <w:rsid w:val="000E3E29"/>
    <w:rsid w:val="000E4AEA"/>
    <w:rsid w:val="000E4D7D"/>
    <w:rsid w:val="000E518B"/>
    <w:rsid w:val="000E53CE"/>
    <w:rsid w:val="000E7678"/>
    <w:rsid w:val="000F13FE"/>
    <w:rsid w:val="000F36A9"/>
    <w:rsid w:val="000F52DC"/>
    <w:rsid w:val="000F5599"/>
    <w:rsid w:val="000F5924"/>
    <w:rsid w:val="000F5A5D"/>
    <w:rsid w:val="000F650B"/>
    <w:rsid w:val="000F6CDC"/>
    <w:rsid w:val="000F7FA0"/>
    <w:rsid w:val="00101BF2"/>
    <w:rsid w:val="00101CBC"/>
    <w:rsid w:val="001034CC"/>
    <w:rsid w:val="00103B7C"/>
    <w:rsid w:val="00104432"/>
    <w:rsid w:val="00104A00"/>
    <w:rsid w:val="00105F41"/>
    <w:rsid w:val="00106AE6"/>
    <w:rsid w:val="00110382"/>
    <w:rsid w:val="0011134B"/>
    <w:rsid w:val="00111546"/>
    <w:rsid w:val="00112F50"/>
    <w:rsid w:val="001135CC"/>
    <w:rsid w:val="00113AB8"/>
    <w:rsid w:val="00113B5E"/>
    <w:rsid w:val="00115188"/>
    <w:rsid w:val="00115B7D"/>
    <w:rsid w:val="00116C35"/>
    <w:rsid w:val="00116CF2"/>
    <w:rsid w:val="0012075F"/>
    <w:rsid w:val="0012160C"/>
    <w:rsid w:val="00121CBA"/>
    <w:rsid w:val="001223E6"/>
    <w:rsid w:val="001227AE"/>
    <w:rsid w:val="001233E8"/>
    <w:rsid w:val="00124D6E"/>
    <w:rsid w:val="00125D7D"/>
    <w:rsid w:val="00126834"/>
    <w:rsid w:val="00126F72"/>
    <w:rsid w:val="001271AF"/>
    <w:rsid w:val="00127766"/>
    <w:rsid w:val="0012777D"/>
    <w:rsid w:val="001278C6"/>
    <w:rsid w:val="00127AD8"/>
    <w:rsid w:val="00130123"/>
    <w:rsid w:val="00130A49"/>
    <w:rsid w:val="00130E70"/>
    <w:rsid w:val="0013117E"/>
    <w:rsid w:val="0013462B"/>
    <w:rsid w:val="00135A02"/>
    <w:rsid w:val="00136841"/>
    <w:rsid w:val="0013713D"/>
    <w:rsid w:val="0013795E"/>
    <w:rsid w:val="001401CD"/>
    <w:rsid w:val="00140BB8"/>
    <w:rsid w:val="00142C1E"/>
    <w:rsid w:val="0014385D"/>
    <w:rsid w:val="00144066"/>
    <w:rsid w:val="001443B8"/>
    <w:rsid w:val="001467C0"/>
    <w:rsid w:val="00150F5B"/>
    <w:rsid w:val="00151468"/>
    <w:rsid w:val="00151494"/>
    <w:rsid w:val="0015247E"/>
    <w:rsid w:val="001525A2"/>
    <w:rsid w:val="0015261D"/>
    <w:rsid w:val="001527E0"/>
    <w:rsid w:val="00153412"/>
    <w:rsid w:val="00153D3D"/>
    <w:rsid w:val="00154B34"/>
    <w:rsid w:val="00156CFC"/>
    <w:rsid w:val="0015798C"/>
    <w:rsid w:val="00157BC1"/>
    <w:rsid w:val="00160A28"/>
    <w:rsid w:val="00160DF3"/>
    <w:rsid w:val="00162943"/>
    <w:rsid w:val="0016369C"/>
    <w:rsid w:val="00164565"/>
    <w:rsid w:val="00164686"/>
    <w:rsid w:val="00165860"/>
    <w:rsid w:val="00167879"/>
    <w:rsid w:val="001701DE"/>
    <w:rsid w:val="001704FB"/>
    <w:rsid w:val="001710E7"/>
    <w:rsid w:val="00171346"/>
    <w:rsid w:val="001718AE"/>
    <w:rsid w:val="00174C61"/>
    <w:rsid w:val="00174E5F"/>
    <w:rsid w:val="001763CD"/>
    <w:rsid w:val="0017664F"/>
    <w:rsid w:val="00177A21"/>
    <w:rsid w:val="00180305"/>
    <w:rsid w:val="00183358"/>
    <w:rsid w:val="00183D79"/>
    <w:rsid w:val="0018415A"/>
    <w:rsid w:val="00185148"/>
    <w:rsid w:val="001856BA"/>
    <w:rsid w:val="001862E7"/>
    <w:rsid w:val="001866CB"/>
    <w:rsid w:val="001873A6"/>
    <w:rsid w:val="0019071C"/>
    <w:rsid w:val="00190DD0"/>
    <w:rsid w:val="001926E5"/>
    <w:rsid w:val="00192A1F"/>
    <w:rsid w:val="00192FC6"/>
    <w:rsid w:val="00193377"/>
    <w:rsid w:val="00195966"/>
    <w:rsid w:val="00195F72"/>
    <w:rsid w:val="0019642D"/>
    <w:rsid w:val="00196AB4"/>
    <w:rsid w:val="001A192A"/>
    <w:rsid w:val="001A19FD"/>
    <w:rsid w:val="001A1A16"/>
    <w:rsid w:val="001A2344"/>
    <w:rsid w:val="001A4150"/>
    <w:rsid w:val="001A4DB4"/>
    <w:rsid w:val="001A4E75"/>
    <w:rsid w:val="001A5517"/>
    <w:rsid w:val="001A58C5"/>
    <w:rsid w:val="001A6043"/>
    <w:rsid w:val="001A78E4"/>
    <w:rsid w:val="001B1911"/>
    <w:rsid w:val="001B1B6D"/>
    <w:rsid w:val="001B1E45"/>
    <w:rsid w:val="001B4716"/>
    <w:rsid w:val="001B4B75"/>
    <w:rsid w:val="001B630A"/>
    <w:rsid w:val="001C03B0"/>
    <w:rsid w:val="001C2BA1"/>
    <w:rsid w:val="001C32E9"/>
    <w:rsid w:val="001C3DC4"/>
    <w:rsid w:val="001C439F"/>
    <w:rsid w:val="001C4B99"/>
    <w:rsid w:val="001C4DFD"/>
    <w:rsid w:val="001C5A47"/>
    <w:rsid w:val="001C6D83"/>
    <w:rsid w:val="001D0242"/>
    <w:rsid w:val="001D0246"/>
    <w:rsid w:val="001D0651"/>
    <w:rsid w:val="001D1704"/>
    <w:rsid w:val="001D3039"/>
    <w:rsid w:val="001D5966"/>
    <w:rsid w:val="001D5BBA"/>
    <w:rsid w:val="001D7219"/>
    <w:rsid w:val="001E272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3C94"/>
    <w:rsid w:val="00204F07"/>
    <w:rsid w:val="00205404"/>
    <w:rsid w:val="00207416"/>
    <w:rsid w:val="002076FA"/>
    <w:rsid w:val="00207732"/>
    <w:rsid w:val="00207FF4"/>
    <w:rsid w:val="00210186"/>
    <w:rsid w:val="00211C74"/>
    <w:rsid w:val="002131D0"/>
    <w:rsid w:val="00214437"/>
    <w:rsid w:val="00215718"/>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4A6"/>
    <w:rsid w:val="00234775"/>
    <w:rsid w:val="00234A81"/>
    <w:rsid w:val="002359F7"/>
    <w:rsid w:val="00236F50"/>
    <w:rsid w:val="00240751"/>
    <w:rsid w:val="0024161D"/>
    <w:rsid w:val="002439D3"/>
    <w:rsid w:val="00244A30"/>
    <w:rsid w:val="002466A4"/>
    <w:rsid w:val="00246881"/>
    <w:rsid w:val="0024699C"/>
    <w:rsid w:val="002477E2"/>
    <w:rsid w:val="00247A37"/>
    <w:rsid w:val="002508EF"/>
    <w:rsid w:val="00250ACF"/>
    <w:rsid w:val="002514C3"/>
    <w:rsid w:val="00251B8A"/>
    <w:rsid w:val="00252D6E"/>
    <w:rsid w:val="00253F50"/>
    <w:rsid w:val="002611DC"/>
    <w:rsid w:val="002614DE"/>
    <w:rsid w:val="00264637"/>
    <w:rsid w:val="00264877"/>
    <w:rsid w:val="002659BB"/>
    <w:rsid w:val="0026663C"/>
    <w:rsid w:val="00266795"/>
    <w:rsid w:val="00266F98"/>
    <w:rsid w:val="00267805"/>
    <w:rsid w:val="00267E8E"/>
    <w:rsid w:val="00271282"/>
    <w:rsid w:val="002722CC"/>
    <w:rsid w:val="00272363"/>
    <w:rsid w:val="00273661"/>
    <w:rsid w:val="002739A1"/>
    <w:rsid w:val="00273DFF"/>
    <w:rsid w:val="00275D82"/>
    <w:rsid w:val="002767DE"/>
    <w:rsid w:val="00276D0B"/>
    <w:rsid w:val="002807F0"/>
    <w:rsid w:val="00281BEA"/>
    <w:rsid w:val="002828B9"/>
    <w:rsid w:val="00282B57"/>
    <w:rsid w:val="002832B5"/>
    <w:rsid w:val="00283820"/>
    <w:rsid w:val="002849C9"/>
    <w:rsid w:val="00284ED0"/>
    <w:rsid w:val="002854C7"/>
    <w:rsid w:val="00285D55"/>
    <w:rsid w:val="00286387"/>
    <w:rsid w:val="00286C7B"/>
    <w:rsid w:val="0028702D"/>
    <w:rsid w:val="002870C3"/>
    <w:rsid w:val="002909B7"/>
    <w:rsid w:val="00290D06"/>
    <w:rsid w:val="00290D28"/>
    <w:rsid w:val="002911C9"/>
    <w:rsid w:val="00291AC6"/>
    <w:rsid w:val="002927B7"/>
    <w:rsid w:val="00292856"/>
    <w:rsid w:val="00292CE5"/>
    <w:rsid w:val="00294962"/>
    <w:rsid w:val="0029594F"/>
    <w:rsid w:val="00296C88"/>
    <w:rsid w:val="00297C1E"/>
    <w:rsid w:val="002A04D8"/>
    <w:rsid w:val="002A0588"/>
    <w:rsid w:val="002A07DB"/>
    <w:rsid w:val="002A0AE5"/>
    <w:rsid w:val="002A0FE5"/>
    <w:rsid w:val="002A26B7"/>
    <w:rsid w:val="002A2AFC"/>
    <w:rsid w:val="002A2F40"/>
    <w:rsid w:val="002A68CD"/>
    <w:rsid w:val="002A6E99"/>
    <w:rsid w:val="002A6F0C"/>
    <w:rsid w:val="002B1EFF"/>
    <w:rsid w:val="002B206B"/>
    <w:rsid w:val="002B3622"/>
    <w:rsid w:val="002B3E6F"/>
    <w:rsid w:val="002B41C5"/>
    <w:rsid w:val="002B4280"/>
    <w:rsid w:val="002B4D12"/>
    <w:rsid w:val="002B570B"/>
    <w:rsid w:val="002B5DEF"/>
    <w:rsid w:val="002B624D"/>
    <w:rsid w:val="002B7A36"/>
    <w:rsid w:val="002C07A2"/>
    <w:rsid w:val="002C2210"/>
    <w:rsid w:val="002C4803"/>
    <w:rsid w:val="002C54D7"/>
    <w:rsid w:val="002C764E"/>
    <w:rsid w:val="002C7CCD"/>
    <w:rsid w:val="002D2505"/>
    <w:rsid w:val="002D4BC7"/>
    <w:rsid w:val="002D6E71"/>
    <w:rsid w:val="002D7857"/>
    <w:rsid w:val="002E1640"/>
    <w:rsid w:val="002E20CD"/>
    <w:rsid w:val="002E3D41"/>
    <w:rsid w:val="002E408C"/>
    <w:rsid w:val="002E48BE"/>
    <w:rsid w:val="002E4970"/>
    <w:rsid w:val="002E5127"/>
    <w:rsid w:val="002E5B20"/>
    <w:rsid w:val="002E6BB0"/>
    <w:rsid w:val="002E7992"/>
    <w:rsid w:val="002F03E2"/>
    <w:rsid w:val="002F0AD4"/>
    <w:rsid w:val="002F0B6E"/>
    <w:rsid w:val="002F3CF6"/>
    <w:rsid w:val="002F556B"/>
    <w:rsid w:val="002F638E"/>
    <w:rsid w:val="002F6A1E"/>
    <w:rsid w:val="002F775B"/>
    <w:rsid w:val="00302287"/>
    <w:rsid w:val="003059DB"/>
    <w:rsid w:val="0030652C"/>
    <w:rsid w:val="00311239"/>
    <w:rsid w:val="0031215E"/>
    <w:rsid w:val="003129A3"/>
    <w:rsid w:val="00313025"/>
    <w:rsid w:val="00316769"/>
    <w:rsid w:val="00316C81"/>
    <w:rsid w:val="00316F2D"/>
    <w:rsid w:val="0031777A"/>
    <w:rsid w:val="00317DE5"/>
    <w:rsid w:val="00320157"/>
    <w:rsid w:val="00320173"/>
    <w:rsid w:val="003207B4"/>
    <w:rsid w:val="00320AC6"/>
    <w:rsid w:val="00321332"/>
    <w:rsid w:val="00322255"/>
    <w:rsid w:val="0032321E"/>
    <w:rsid w:val="0032539B"/>
    <w:rsid w:val="00325B75"/>
    <w:rsid w:val="00327654"/>
    <w:rsid w:val="00327F71"/>
    <w:rsid w:val="003305D5"/>
    <w:rsid w:val="0033109C"/>
    <w:rsid w:val="003317BE"/>
    <w:rsid w:val="00331A50"/>
    <w:rsid w:val="00332F8E"/>
    <w:rsid w:val="00333E55"/>
    <w:rsid w:val="003349B8"/>
    <w:rsid w:val="00335033"/>
    <w:rsid w:val="00336278"/>
    <w:rsid w:val="0033711F"/>
    <w:rsid w:val="00341210"/>
    <w:rsid w:val="00341514"/>
    <w:rsid w:val="00341C8C"/>
    <w:rsid w:val="003427FE"/>
    <w:rsid w:val="0034315B"/>
    <w:rsid w:val="003465DA"/>
    <w:rsid w:val="00350122"/>
    <w:rsid w:val="003506C9"/>
    <w:rsid w:val="00351799"/>
    <w:rsid w:val="0035258F"/>
    <w:rsid w:val="00352793"/>
    <w:rsid w:val="00352B05"/>
    <w:rsid w:val="00353413"/>
    <w:rsid w:val="003534BD"/>
    <w:rsid w:val="00355106"/>
    <w:rsid w:val="00355211"/>
    <w:rsid w:val="00356E1C"/>
    <w:rsid w:val="00357B7D"/>
    <w:rsid w:val="003600D0"/>
    <w:rsid w:val="0036022B"/>
    <w:rsid w:val="00360232"/>
    <w:rsid w:val="00361092"/>
    <w:rsid w:val="00361637"/>
    <w:rsid w:val="00361D56"/>
    <w:rsid w:val="003625E2"/>
    <w:rsid w:val="00363135"/>
    <w:rsid w:val="0036564A"/>
    <w:rsid w:val="00366B72"/>
    <w:rsid w:val="00367FD3"/>
    <w:rsid w:val="00370462"/>
    <w:rsid w:val="00371806"/>
    <w:rsid w:val="003721F7"/>
    <w:rsid w:val="003731FD"/>
    <w:rsid w:val="00373336"/>
    <w:rsid w:val="00373AF9"/>
    <w:rsid w:val="00377CE0"/>
    <w:rsid w:val="0038163C"/>
    <w:rsid w:val="00381EF2"/>
    <w:rsid w:val="00381F4B"/>
    <w:rsid w:val="0038237B"/>
    <w:rsid w:val="0038240D"/>
    <w:rsid w:val="0038275D"/>
    <w:rsid w:val="00384C2A"/>
    <w:rsid w:val="003854DB"/>
    <w:rsid w:val="00385891"/>
    <w:rsid w:val="00385C85"/>
    <w:rsid w:val="00387023"/>
    <w:rsid w:val="00387171"/>
    <w:rsid w:val="003876AD"/>
    <w:rsid w:val="00387F52"/>
    <w:rsid w:val="00393925"/>
    <w:rsid w:val="00393AC1"/>
    <w:rsid w:val="003943B8"/>
    <w:rsid w:val="00394976"/>
    <w:rsid w:val="00394DC7"/>
    <w:rsid w:val="003961E7"/>
    <w:rsid w:val="00396A4B"/>
    <w:rsid w:val="003A0008"/>
    <w:rsid w:val="003A1611"/>
    <w:rsid w:val="003A2643"/>
    <w:rsid w:val="003A40C2"/>
    <w:rsid w:val="003A4181"/>
    <w:rsid w:val="003A4F15"/>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3FC8"/>
    <w:rsid w:val="003C4159"/>
    <w:rsid w:val="003C421A"/>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2D53"/>
    <w:rsid w:val="003E4679"/>
    <w:rsid w:val="003E7B03"/>
    <w:rsid w:val="003F06E8"/>
    <w:rsid w:val="003F0C88"/>
    <w:rsid w:val="003F2E01"/>
    <w:rsid w:val="003F557E"/>
    <w:rsid w:val="003F63A0"/>
    <w:rsid w:val="003F661F"/>
    <w:rsid w:val="003F6B9C"/>
    <w:rsid w:val="003F6EE2"/>
    <w:rsid w:val="004001DE"/>
    <w:rsid w:val="00401517"/>
    <w:rsid w:val="00401E86"/>
    <w:rsid w:val="00401E90"/>
    <w:rsid w:val="00402660"/>
    <w:rsid w:val="00402CD8"/>
    <w:rsid w:val="004031FD"/>
    <w:rsid w:val="00404737"/>
    <w:rsid w:val="00404C0D"/>
    <w:rsid w:val="00404DE0"/>
    <w:rsid w:val="00405267"/>
    <w:rsid w:val="004056FF"/>
    <w:rsid w:val="004063D9"/>
    <w:rsid w:val="004066A3"/>
    <w:rsid w:val="00406BBC"/>
    <w:rsid w:val="00406C0C"/>
    <w:rsid w:val="00406F15"/>
    <w:rsid w:val="00407527"/>
    <w:rsid w:val="0040793A"/>
    <w:rsid w:val="00407A2B"/>
    <w:rsid w:val="0041009B"/>
    <w:rsid w:val="004107B7"/>
    <w:rsid w:val="00411574"/>
    <w:rsid w:val="00411C62"/>
    <w:rsid w:val="0041210D"/>
    <w:rsid w:val="004127A3"/>
    <w:rsid w:val="00412B81"/>
    <w:rsid w:val="00413058"/>
    <w:rsid w:val="00413218"/>
    <w:rsid w:val="00414D81"/>
    <w:rsid w:val="0041672A"/>
    <w:rsid w:val="0041698A"/>
    <w:rsid w:val="00416B3E"/>
    <w:rsid w:val="004210B8"/>
    <w:rsid w:val="0042296C"/>
    <w:rsid w:val="00422C32"/>
    <w:rsid w:val="004239BE"/>
    <w:rsid w:val="00423D4E"/>
    <w:rsid w:val="00424AE2"/>
    <w:rsid w:val="00425938"/>
    <w:rsid w:val="00426FF4"/>
    <w:rsid w:val="0042741C"/>
    <w:rsid w:val="00427553"/>
    <w:rsid w:val="004331E5"/>
    <w:rsid w:val="004334FF"/>
    <w:rsid w:val="004344C6"/>
    <w:rsid w:val="0044048B"/>
    <w:rsid w:val="004409EB"/>
    <w:rsid w:val="00440A20"/>
    <w:rsid w:val="00442351"/>
    <w:rsid w:val="00442603"/>
    <w:rsid w:val="00442D67"/>
    <w:rsid w:val="00443325"/>
    <w:rsid w:val="00443BED"/>
    <w:rsid w:val="00444038"/>
    <w:rsid w:val="004477B9"/>
    <w:rsid w:val="0044783C"/>
    <w:rsid w:val="00447A79"/>
    <w:rsid w:val="00450A12"/>
    <w:rsid w:val="00451A22"/>
    <w:rsid w:val="00453E2A"/>
    <w:rsid w:val="00453E79"/>
    <w:rsid w:val="00455A94"/>
    <w:rsid w:val="004576E2"/>
    <w:rsid w:val="00460653"/>
    <w:rsid w:val="00461DAC"/>
    <w:rsid w:val="00461F94"/>
    <w:rsid w:val="00464226"/>
    <w:rsid w:val="00464994"/>
    <w:rsid w:val="00464A19"/>
    <w:rsid w:val="004656E4"/>
    <w:rsid w:val="00467A64"/>
    <w:rsid w:val="004702B5"/>
    <w:rsid w:val="0047776F"/>
    <w:rsid w:val="00477FD2"/>
    <w:rsid w:val="00482E77"/>
    <w:rsid w:val="00483C4C"/>
    <w:rsid w:val="00484113"/>
    <w:rsid w:val="004856C0"/>
    <w:rsid w:val="00487C4E"/>
    <w:rsid w:val="0049060D"/>
    <w:rsid w:val="00491A8B"/>
    <w:rsid w:val="00493CE6"/>
    <w:rsid w:val="00495B80"/>
    <w:rsid w:val="004967CB"/>
    <w:rsid w:val="00496AFA"/>
    <w:rsid w:val="00497C0E"/>
    <w:rsid w:val="004A1C90"/>
    <w:rsid w:val="004A2D32"/>
    <w:rsid w:val="004A3A9B"/>
    <w:rsid w:val="004A463F"/>
    <w:rsid w:val="004A4AF2"/>
    <w:rsid w:val="004A4CB4"/>
    <w:rsid w:val="004A582E"/>
    <w:rsid w:val="004A5F0C"/>
    <w:rsid w:val="004A69C2"/>
    <w:rsid w:val="004A7FEE"/>
    <w:rsid w:val="004B0051"/>
    <w:rsid w:val="004B097F"/>
    <w:rsid w:val="004B0F2F"/>
    <w:rsid w:val="004B16DD"/>
    <w:rsid w:val="004B256F"/>
    <w:rsid w:val="004B2EF4"/>
    <w:rsid w:val="004B3349"/>
    <w:rsid w:val="004B349A"/>
    <w:rsid w:val="004B36EF"/>
    <w:rsid w:val="004B3BFB"/>
    <w:rsid w:val="004B3EA8"/>
    <w:rsid w:val="004B4B39"/>
    <w:rsid w:val="004B4F8A"/>
    <w:rsid w:val="004C12F5"/>
    <w:rsid w:val="004C202E"/>
    <w:rsid w:val="004C23A8"/>
    <w:rsid w:val="004C30A2"/>
    <w:rsid w:val="004C42C3"/>
    <w:rsid w:val="004C499F"/>
    <w:rsid w:val="004C5193"/>
    <w:rsid w:val="004C59A0"/>
    <w:rsid w:val="004C75DD"/>
    <w:rsid w:val="004C7DFB"/>
    <w:rsid w:val="004D0DD1"/>
    <w:rsid w:val="004D2738"/>
    <w:rsid w:val="004D3522"/>
    <w:rsid w:val="004D3D43"/>
    <w:rsid w:val="004D3E78"/>
    <w:rsid w:val="004D4224"/>
    <w:rsid w:val="004D4433"/>
    <w:rsid w:val="004D45E4"/>
    <w:rsid w:val="004D4673"/>
    <w:rsid w:val="004D49FA"/>
    <w:rsid w:val="004D511B"/>
    <w:rsid w:val="004D6702"/>
    <w:rsid w:val="004D6DBE"/>
    <w:rsid w:val="004D7107"/>
    <w:rsid w:val="004D7C86"/>
    <w:rsid w:val="004E1B4E"/>
    <w:rsid w:val="004E25FB"/>
    <w:rsid w:val="004E38DB"/>
    <w:rsid w:val="004E436E"/>
    <w:rsid w:val="004E4A66"/>
    <w:rsid w:val="004E5EBB"/>
    <w:rsid w:val="004E625D"/>
    <w:rsid w:val="004E7B91"/>
    <w:rsid w:val="004F0C98"/>
    <w:rsid w:val="004F2619"/>
    <w:rsid w:val="004F2D76"/>
    <w:rsid w:val="004F3D31"/>
    <w:rsid w:val="004F75FE"/>
    <w:rsid w:val="004F77F1"/>
    <w:rsid w:val="004F7F09"/>
    <w:rsid w:val="004F7FF9"/>
    <w:rsid w:val="005005A8"/>
    <w:rsid w:val="005029FB"/>
    <w:rsid w:val="00502BB4"/>
    <w:rsid w:val="00502EFF"/>
    <w:rsid w:val="0050478A"/>
    <w:rsid w:val="00507348"/>
    <w:rsid w:val="005076B6"/>
    <w:rsid w:val="0051029D"/>
    <w:rsid w:val="005113AD"/>
    <w:rsid w:val="005124FD"/>
    <w:rsid w:val="0051370B"/>
    <w:rsid w:val="005139AA"/>
    <w:rsid w:val="005157B4"/>
    <w:rsid w:val="0051602C"/>
    <w:rsid w:val="00516840"/>
    <w:rsid w:val="00516A3C"/>
    <w:rsid w:val="005212EA"/>
    <w:rsid w:val="005229B2"/>
    <w:rsid w:val="00522B45"/>
    <w:rsid w:val="0052302B"/>
    <w:rsid w:val="00523447"/>
    <w:rsid w:val="00526400"/>
    <w:rsid w:val="00527AFA"/>
    <w:rsid w:val="00530124"/>
    <w:rsid w:val="005309C1"/>
    <w:rsid w:val="0053238B"/>
    <w:rsid w:val="00532A46"/>
    <w:rsid w:val="00534E45"/>
    <w:rsid w:val="00536403"/>
    <w:rsid w:val="00537904"/>
    <w:rsid w:val="00541DCC"/>
    <w:rsid w:val="00543226"/>
    <w:rsid w:val="005459A4"/>
    <w:rsid w:val="00546E60"/>
    <w:rsid w:val="00551783"/>
    <w:rsid w:val="00551CEC"/>
    <w:rsid w:val="00554008"/>
    <w:rsid w:val="00554549"/>
    <w:rsid w:val="00554651"/>
    <w:rsid w:val="00556DDC"/>
    <w:rsid w:val="005605BF"/>
    <w:rsid w:val="00560712"/>
    <w:rsid w:val="00561A1F"/>
    <w:rsid w:val="00562109"/>
    <w:rsid w:val="0056297D"/>
    <w:rsid w:val="00563A9C"/>
    <w:rsid w:val="00563E78"/>
    <w:rsid w:val="00564463"/>
    <w:rsid w:val="00567156"/>
    <w:rsid w:val="00570670"/>
    <w:rsid w:val="00571879"/>
    <w:rsid w:val="005724C9"/>
    <w:rsid w:val="0057329B"/>
    <w:rsid w:val="005805E6"/>
    <w:rsid w:val="00580D91"/>
    <w:rsid w:val="005827D9"/>
    <w:rsid w:val="00582ECA"/>
    <w:rsid w:val="00584761"/>
    <w:rsid w:val="00584ACB"/>
    <w:rsid w:val="00585937"/>
    <w:rsid w:val="0058645A"/>
    <w:rsid w:val="00590AA1"/>
    <w:rsid w:val="00590C16"/>
    <w:rsid w:val="00590EDE"/>
    <w:rsid w:val="00590F43"/>
    <w:rsid w:val="00592775"/>
    <w:rsid w:val="00593D34"/>
    <w:rsid w:val="0059617A"/>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695"/>
    <w:rsid w:val="005B4853"/>
    <w:rsid w:val="005B666D"/>
    <w:rsid w:val="005B6870"/>
    <w:rsid w:val="005B7743"/>
    <w:rsid w:val="005C0219"/>
    <w:rsid w:val="005C2167"/>
    <w:rsid w:val="005C2F44"/>
    <w:rsid w:val="005C3C92"/>
    <w:rsid w:val="005C3D95"/>
    <w:rsid w:val="005C6BF4"/>
    <w:rsid w:val="005C7076"/>
    <w:rsid w:val="005C7A97"/>
    <w:rsid w:val="005D008D"/>
    <w:rsid w:val="005D0C3F"/>
    <w:rsid w:val="005D17E8"/>
    <w:rsid w:val="005D287D"/>
    <w:rsid w:val="005D3D45"/>
    <w:rsid w:val="005D3D6C"/>
    <w:rsid w:val="005D44CE"/>
    <w:rsid w:val="005D4B79"/>
    <w:rsid w:val="005D5276"/>
    <w:rsid w:val="005D5589"/>
    <w:rsid w:val="005D5702"/>
    <w:rsid w:val="005D595E"/>
    <w:rsid w:val="005D5FE4"/>
    <w:rsid w:val="005D672E"/>
    <w:rsid w:val="005D6FCC"/>
    <w:rsid w:val="005D708F"/>
    <w:rsid w:val="005D74E1"/>
    <w:rsid w:val="005E1BB7"/>
    <w:rsid w:val="005E2258"/>
    <w:rsid w:val="005E3355"/>
    <w:rsid w:val="005E4791"/>
    <w:rsid w:val="005E5325"/>
    <w:rsid w:val="005E57E4"/>
    <w:rsid w:val="005E58E6"/>
    <w:rsid w:val="005E5A05"/>
    <w:rsid w:val="005E6B4A"/>
    <w:rsid w:val="005E7C99"/>
    <w:rsid w:val="005E7DEA"/>
    <w:rsid w:val="005F0C11"/>
    <w:rsid w:val="005F0DE9"/>
    <w:rsid w:val="005F1533"/>
    <w:rsid w:val="005F3988"/>
    <w:rsid w:val="005F49FE"/>
    <w:rsid w:val="005F6807"/>
    <w:rsid w:val="0060057B"/>
    <w:rsid w:val="00600941"/>
    <w:rsid w:val="006009B2"/>
    <w:rsid w:val="0060188C"/>
    <w:rsid w:val="00601B8F"/>
    <w:rsid w:val="006021CD"/>
    <w:rsid w:val="00602562"/>
    <w:rsid w:val="00602F2C"/>
    <w:rsid w:val="00603207"/>
    <w:rsid w:val="006034EA"/>
    <w:rsid w:val="00603AB4"/>
    <w:rsid w:val="0060472D"/>
    <w:rsid w:val="0060606F"/>
    <w:rsid w:val="0060766B"/>
    <w:rsid w:val="0061030D"/>
    <w:rsid w:val="006104BA"/>
    <w:rsid w:val="00610A69"/>
    <w:rsid w:val="00612081"/>
    <w:rsid w:val="00612F38"/>
    <w:rsid w:val="0061423C"/>
    <w:rsid w:val="006155E4"/>
    <w:rsid w:val="00615E49"/>
    <w:rsid w:val="00616B71"/>
    <w:rsid w:val="00616BC3"/>
    <w:rsid w:val="00621728"/>
    <w:rsid w:val="00621CDF"/>
    <w:rsid w:val="00621D5A"/>
    <w:rsid w:val="0062254A"/>
    <w:rsid w:val="0062294D"/>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2945"/>
    <w:rsid w:val="0064384B"/>
    <w:rsid w:val="00643A6E"/>
    <w:rsid w:val="006442C1"/>
    <w:rsid w:val="00647E26"/>
    <w:rsid w:val="0065033C"/>
    <w:rsid w:val="006504AB"/>
    <w:rsid w:val="00650958"/>
    <w:rsid w:val="00650E1C"/>
    <w:rsid w:val="00651312"/>
    <w:rsid w:val="006514A0"/>
    <w:rsid w:val="0065171E"/>
    <w:rsid w:val="00651EB9"/>
    <w:rsid w:val="006526E7"/>
    <w:rsid w:val="006537B3"/>
    <w:rsid w:val="00653E70"/>
    <w:rsid w:val="00654787"/>
    <w:rsid w:val="00656343"/>
    <w:rsid w:val="00657833"/>
    <w:rsid w:val="00661409"/>
    <w:rsid w:val="006620F8"/>
    <w:rsid w:val="006636C7"/>
    <w:rsid w:val="006638BF"/>
    <w:rsid w:val="00666A9B"/>
    <w:rsid w:val="00667B1F"/>
    <w:rsid w:val="00667C91"/>
    <w:rsid w:val="00670DEE"/>
    <w:rsid w:val="00671E8F"/>
    <w:rsid w:val="00673164"/>
    <w:rsid w:val="0067392B"/>
    <w:rsid w:val="00674E63"/>
    <w:rsid w:val="006755A1"/>
    <w:rsid w:val="0067769C"/>
    <w:rsid w:val="00680AC9"/>
    <w:rsid w:val="00681007"/>
    <w:rsid w:val="006819B2"/>
    <w:rsid w:val="0068226E"/>
    <w:rsid w:val="00684D44"/>
    <w:rsid w:val="006901DE"/>
    <w:rsid w:val="006904AB"/>
    <w:rsid w:val="00690846"/>
    <w:rsid w:val="006911D3"/>
    <w:rsid w:val="006939BD"/>
    <w:rsid w:val="00694A09"/>
    <w:rsid w:val="00694C64"/>
    <w:rsid w:val="00694C7B"/>
    <w:rsid w:val="00694E99"/>
    <w:rsid w:val="0069507C"/>
    <w:rsid w:val="006957AA"/>
    <w:rsid w:val="00696992"/>
    <w:rsid w:val="006A0B61"/>
    <w:rsid w:val="006A1087"/>
    <w:rsid w:val="006A13D0"/>
    <w:rsid w:val="006A153E"/>
    <w:rsid w:val="006A1B4F"/>
    <w:rsid w:val="006A2D85"/>
    <w:rsid w:val="006A4F83"/>
    <w:rsid w:val="006A5054"/>
    <w:rsid w:val="006A6FDA"/>
    <w:rsid w:val="006A7C1C"/>
    <w:rsid w:val="006A7CEF"/>
    <w:rsid w:val="006A7DEC"/>
    <w:rsid w:val="006B014B"/>
    <w:rsid w:val="006B1C7D"/>
    <w:rsid w:val="006B2729"/>
    <w:rsid w:val="006B38DA"/>
    <w:rsid w:val="006B515C"/>
    <w:rsid w:val="006B6003"/>
    <w:rsid w:val="006B6292"/>
    <w:rsid w:val="006B79CE"/>
    <w:rsid w:val="006C018D"/>
    <w:rsid w:val="006C0D57"/>
    <w:rsid w:val="006C23EA"/>
    <w:rsid w:val="006C2551"/>
    <w:rsid w:val="006C2676"/>
    <w:rsid w:val="006C34D7"/>
    <w:rsid w:val="006C36CF"/>
    <w:rsid w:val="006C3DC3"/>
    <w:rsid w:val="006C4407"/>
    <w:rsid w:val="006C492E"/>
    <w:rsid w:val="006C4C0E"/>
    <w:rsid w:val="006C5ECC"/>
    <w:rsid w:val="006C60AD"/>
    <w:rsid w:val="006C7008"/>
    <w:rsid w:val="006C7282"/>
    <w:rsid w:val="006C75A2"/>
    <w:rsid w:val="006C7F79"/>
    <w:rsid w:val="006D10BA"/>
    <w:rsid w:val="006D15F5"/>
    <w:rsid w:val="006D18BA"/>
    <w:rsid w:val="006D20F4"/>
    <w:rsid w:val="006D2A20"/>
    <w:rsid w:val="006D3B39"/>
    <w:rsid w:val="006D4D9C"/>
    <w:rsid w:val="006D4EE2"/>
    <w:rsid w:val="006D4F02"/>
    <w:rsid w:val="006D63A4"/>
    <w:rsid w:val="006D6D11"/>
    <w:rsid w:val="006D7C85"/>
    <w:rsid w:val="006D7CD2"/>
    <w:rsid w:val="006E0602"/>
    <w:rsid w:val="006E0F40"/>
    <w:rsid w:val="006E13BB"/>
    <w:rsid w:val="006E301C"/>
    <w:rsid w:val="006E3A91"/>
    <w:rsid w:val="006E45E3"/>
    <w:rsid w:val="006E53E5"/>
    <w:rsid w:val="006E67CA"/>
    <w:rsid w:val="006F0166"/>
    <w:rsid w:val="006F164C"/>
    <w:rsid w:val="006F24A8"/>
    <w:rsid w:val="006F2895"/>
    <w:rsid w:val="006F3B8E"/>
    <w:rsid w:val="006F468E"/>
    <w:rsid w:val="006F4A02"/>
    <w:rsid w:val="006F4DC3"/>
    <w:rsid w:val="006F5170"/>
    <w:rsid w:val="007001BE"/>
    <w:rsid w:val="00700318"/>
    <w:rsid w:val="007007AE"/>
    <w:rsid w:val="00702D98"/>
    <w:rsid w:val="007041C8"/>
    <w:rsid w:val="0070673E"/>
    <w:rsid w:val="00706AD6"/>
    <w:rsid w:val="00707585"/>
    <w:rsid w:val="007075E8"/>
    <w:rsid w:val="00711A07"/>
    <w:rsid w:val="00712E40"/>
    <w:rsid w:val="007146DF"/>
    <w:rsid w:val="00715C8A"/>
    <w:rsid w:val="007167E4"/>
    <w:rsid w:val="00716AC6"/>
    <w:rsid w:val="007179EB"/>
    <w:rsid w:val="00717B6E"/>
    <w:rsid w:val="0072040A"/>
    <w:rsid w:val="007208DC"/>
    <w:rsid w:val="00720B0D"/>
    <w:rsid w:val="00720E8D"/>
    <w:rsid w:val="00721653"/>
    <w:rsid w:val="00721A9A"/>
    <w:rsid w:val="00721BB5"/>
    <w:rsid w:val="007230BF"/>
    <w:rsid w:val="00723613"/>
    <w:rsid w:val="00723EF0"/>
    <w:rsid w:val="007252D3"/>
    <w:rsid w:val="0072565E"/>
    <w:rsid w:val="007316BD"/>
    <w:rsid w:val="007323B6"/>
    <w:rsid w:val="00734AAD"/>
    <w:rsid w:val="00736134"/>
    <w:rsid w:val="0073613F"/>
    <w:rsid w:val="00736B8F"/>
    <w:rsid w:val="00737322"/>
    <w:rsid w:val="00737390"/>
    <w:rsid w:val="0073752F"/>
    <w:rsid w:val="00740BE4"/>
    <w:rsid w:val="00744C5B"/>
    <w:rsid w:val="00747246"/>
    <w:rsid w:val="0074736A"/>
    <w:rsid w:val="007513D9"/>
    <w:rsid w:val="00753015"/>
    <w:rsid w:val="0075322C"/>
    <w:rsid w:val="00753976"/>
    <w:rsid w:val="0075524C"/>
    <w:rsid w:val="007554AE"/>
    <w:rsid w:val="0075550B"/>
    <w:rsid w:val="00755D56"/>
    <w:rsid w:val="00760F7F"/>
    <w:rsid w:val="00761938"/>
    <w:rsid w:val="00761BCC"/>
    <w:rsid w:val="00761F11"/>
    <w:rsid w:val="00761F51"/>
    <w:rsid w:val="00762C15"/>
    <w:rsid w:val="00762C66"/>
    <w:rsid w:val="00764172"/>
    <w:rsid w:val="00764805"/>
    <w:rsid w:val="00765423"/>
    <w:rsid w:val="00765605"/>
    <w:rsid w:val="0077101F"/>
    <w:rsid w:val="007721DB"/>
    <w:rsid w:val="00772553"/>
    <w:rsid w:val="0077336C"/>
    <w:rsid w:val="00773FE9"/>
    <w:rsid w:val="007747EC"/>
    <w:rsid w:val="00774881"/>
    <w:rsid w:val="007755B7"/>
    <w:rsid w:val="007759CB"/>
    <w:rsid w:val="0077604C"/>
    <w:rsid w:val="00776ADB"/>
    <w:rsid w:val="00777538"/>
    <w:rsid w:val="00781336"/>
    <w:rsid w:val="00782201"/>
    <w:rsid w:val="0078220C"/>
    <w:rsid w:val="007828F7"/>
    <w:rsid w:val="00785018"/>
    <w:rsid w:val="00785412"/>
    <w:rsid w:val="00785E49"/>
    <w:rsid w:val="007874E2"/>
    <w:rsid w:val="007876D7"/>
    <w:rsid w:val="00787E8B"/>
    <w:rsid w:val="00791780"/>
    <w:rsid w:val="00792182"/>
    <w:rsid w:val="0079357E"/>
    <w:rsid w:val="007939DD"/>
    <w:rsid w:val="0079540A"/>
    <w:rsid w:val="0079597E"/>
    <w:rsid w:val="007959BF"/>
    <w:rsid w:val="007960DE"/>
    <w:rsid w:val="00796359"/>
    <w:rsid w:val="007A1DFA"/>
    <w:rsid w:val="007A2F41"/>
    <w:rsid w:val="007A3336"/>
    <w:rsid w:val="007A3B63"/>
    <w:rsid w:val="007A3EAB"/>
    <w:rsid w:val="007A410B"/>
    <w:rsid w:val="007A46BE"/>
    <w:rsid w:val="007A5F4D"/>
    <w:rsid w:val="007A6D74"/>
    <w:rsid w:val="007A75D0"/>
    <w:rsid w:val="007B1E26"/>
    <w:rsid w:val="007B392A"/>
    <w:rsid w:val="007B53EA"/>
    <w:rsid w:val="007B66A1"/>
    <w:rsid w:val="007B688C"/>
    <w:rsid w:val="007C193B"/>
    <w:rsid w:val="007C2F92"/>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271"/>
    <w:rsid w:val="007F6835"/>
    <w:rsid w:val="007F6980"/>
    <w:rsid w:val="007F739F"/>
    <w:rsid w:val="007F7AF2"/>
    <w:rsid w:val="007F7AF9"/>
    <w:rsid w:val="0080011C"/>
    <w:rsid w:val="00800D00"/>
    <w:rsid w:val="00800E7D"/>
    <w:rsid w:val="00801B00"/>
    <w:rsid w:val="00802217"/>
    <w:rsid w:val="00802287"/>
    <w:rsid w:val="008024E1"/>
    <w:rsid w:val="00802558"/>
    <w:rsid w:val="00803BFD"/>
    <w:rsid w:val="00803E7E"/>
    <w:rsid w:val="008040C8"/>
    <w:rsid w:val="0080433F"/>
    <w:rsid w:val="008045C8"/>
    <w:rsid w:val="008050A6"/>
    <w:rsid w:val="00805514"/>
    <w:rsid w:val="00805531"/>
    <w:rsid w:val="008056B7"/>
    <w:rsid w:val="0080642E"/>
    <w:rsid w:val="00806E2B"/>
    <w:rsid w:val="00810724"/>
    <w:rsid w:val="00811CD9"/>
    <w:rsid w:val="00811F60"/>
    <w:rsid w:val="00812A22"/>
    <w:rsid w:val="0081429B"/>
    <w:rsid w:val="0081434D"/>
    <w:rsid w:val="00816026"/>
    <w:rsid w:val="00817031"/>
    <w:rsid w:val="00817E55"/>
    <w:rsid w:val="00817F84"/>
    <w:rsid w:val="00820209"/>
    <w:rsid w:val="008202F4"/>
    <w:rsid w:val="00821779"/>
    <w:rsid w:val="008260DA"/>
    <w:rsid w:val="0082679F"/>
    <w:rsid w:val="0083019C"/>
    <w:rsid w:val="008315C8"/>
    <w:rsid w:val="00832999"/>
    <w:rsid w:val="008349B4"/>
    <w:rsid w:val="00835D86"/>
    <w:rsid w:val="00836D79"/>
    <w:rsid w:val="008373B7"/>
    <w:rsid w:val="008374FB"/>
    <w:rsid w:val="00837672"/>
    <w:rsid w:val="00837D1C"/>
    <w:rsid w:val="00840073"/>
    <w:rsid w:val="008413A3"/>
    <w:rsid w:val="00843F26"/>
    <w:rsid w:val="008444BA"/>
    <w:rsid w:val="008447B2"/>
    <w:rsid w:val="008449C1"/>
    <w:rsid w:val="00844D3D"/>
    <w:rsid w:val="00845320"/>
    <w:rsid w:val="0084605E"/>
    <w:rsid w:val="00847A73"/>
    <w:rsid w:val="008506F1"/>
    <w:rsid w:val="00850DBC"/>
    <w:rsid w:val="00852228"/>
    <w:rsid w:val="00852DB5"/>
    <w:rsid w:val="00852FD8"/>
    <w:rsid w:val="00853139"/>
    <w:rsid w:val="00853ABB"/>
    <w:rsid w:val="00853E58"/>
    <w:rsid w:val="008543AB"/>
    <w:rsid w:val="00854D4E"/>
    <w:rsid w:val="008612A7"/>
    <w:rsid w:val="00861CDD"/>
    <w:rsid w:val="00862010"/>
    <w:rsid w:val="00863AAB"/>
    <w:rsid w:val="00864A45"/>
    <w:rsid w:val="00864B75"/>
    <w:rsid w:val="008650CC"/>
    <w:rsid w:val="0086547A"/>
    <w:rsid w:val="00867DA9"/>
    <w:rsid w:val="008708C9"/>
    <w:rsid w:val="008726D2"/>
    <w:rsid w:val="00872C57"/>
    <w:rsid w:val="00873EA6"/>
    <w:rsid w:val="00873EEA"/>
    <w:rsid w:val="00875CFC"/>
    <w:rsid w:val="00877B36"/>
    <w:rsid w:val="00880F65"/>
    <w:rsid w:val="00881C9F"/>
    <w:rsid w:val="00881F14"/>
    <w:rsid w:val="00883577"/>
    <w:rsid w:val="00884A72"/>
    <w:rsid w:val="008857B2"/>
    <w:rsid w:val="00891E10"/>
    <w:rsid w:val="00892692"/>
    <w:rsid w:val="00892A6D"/>
    <w:rsid w:val="00893327"/>
    <w:rsid w:val="0089355B"/>
    <w:rsid w:val="008944D9"/>
    <w:rsid w:val="0089513B"/>
    <w:rsid w:val="00895A89"/>
    <w:rsid w:val="00896119"/>
    <w:rsid w:val="008967F0"/>
    <w:rsid w:val="008A1F83"/>
    <w:rsid w:val="008A2F19"/>
    <w:rsid w:val="008A3161"/>
    <w:rsid w:val="008A3177"/>
    <w:rsid w:val="008A42E8"/>
    <w:rsid w:val="008A43EB"/>
    <w:rsid w:val="008A54A7"/>
    <w:rsid w:val="008A613D"/>
    <w:rsid w:val="008A6462"/>
    <w:rsid w:val="008A652C"/>
    <w:rsid w:val="008A6911"/>
    <w:rsid w:val="008A6D49"/>
    <w:rsid w:val="008A718B"/>
    <w:rsid w:val="008A78CA"/>
    <w:rsid w:val="008B1148"/>
    <w:rsid w:val="008B1484"/>
    <w:rsid w:val="008B22CE"/>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0B4"/>
    <w:rsid w:val="008E394E"/>
    <w:rsid w:val="008E4E2B"/>
    <w:rsid w:val="008E672B"/>
    <w:rsid w:val="008E7535"/>
    <w:rsid w:val="008E7D0D"/>
    <w:rsid w:val="008E7F52"/>
    <w:rsid w:val="008F0BAB"/>
    <w:rsid w:val="008F0E99"/>
    <w:rsid w:val="008F1409"/>
    <w:rsid w:val="008F1D40"/>
    <w:rsid w:val="008F2FC3"/>
    <w:rsid w:val="008F30CF"/>
    <w:rsid w:val="008F42C5"/>
    <w:rsid w:val="008F467E"/>
    <w:rsid w:val="008F56A0"/>
    <w:rsid w:val="008F57D7"/>
    <w:rsid w:val="008F5C61"/>
    <w:rsid w:val="008F5E7D"/>
    <w:rsid w:val="00900A76"/>
    <w:rsid w:val="00905255"/>
    <w:rsid w:val="00905325"/>
    <w:rsid w:val="009056E5"/>
    <w:rsid w:val="00905A43"/>
    <w:rsid w:val="00905E0C"/>
    <w:rsid w:val="009068E1"/>
    <w:rsid w:val="00906FBC"/>
    <w:rsid w:val="00907166"/>
    <w:rsid w:val="0091097A"/>
    <w:rsid w:val="00910B61"/>
    <w:rsid w:val="00911AC8"/>
    <w:rsid w:val="00914F0C"/>
    <w:rsid w:val="009157BF"/>
    <w:rsid w:val="00916065"/>
    <w:rsid w:val="009174E1"/>
    <w:rsid w:val="00920A78"/>
    <w:rsid w:val="00922793"/>
    <w:rsid w:val="00922924"/>
    <w:rsid w:val="00922F8A"/>
    <w:rsid w:val="009258EA"/>
    <w:rsid w:val="00925DF7"/>
    <w:rsid w:val="00926CDF"/>
    <w:rsid w:val="00927F7D"/>
    <w:rsid w:val="009301A1"/>
    <w:rsid w:val="00931029"/>
    <w:rsid w:val="00932469"/>
    <w:rsid w:val="009324DC"/>
    <w:rsid w:val="009337E1"/>
    <w:rsid w:val="009357DB"/>
    <w:rsid w:val="0093664D"/>
    <w:rsid w:val="00940CEC"/>
    <w:rsid w:val="00941469"/>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3939"/>
    <w:rsid w:val="00953C15"/>
    <w:rsid w:val="009549F9"/>
    <w:rsid w:val="00955F6F"/>
    <w:rsid w:val="009561E1"/>
    <w:rsid w:val="00956D0D"/>
    <w:rsid w:val="00960B07"/>
    <w:rsid w:val="0096136A"/>
    <w:rsid w:val="009622FB"/>
    <w:rsid w:val="0096256E"/>
    <w:rsid w:val="009626BA"/>
    <w:rsid w:val="00962A3C"/>
    <w:rsid w:val="00962C56"/>
    <w:rsid w:val="009636F7"/>
    <w:rsid w:val="00963DC4"/>
    <w:rsid w:val="00964783"/>
    <w:rsid w:val="00964B0B"/>
    <w:rsid w:val="009666F7"/>
    <w:rsid w:val="00966FD0"/>
    <w:rsid w:val="00967E9D"/>
    <w:rsid w:val="009700A7"/>
    <w:rsid w:val="0097083F"/>
    <w:rsid w:val="009724DF"/>
    <w:rsid w:val="0097477A"/>
    <w:rsid w:val="009747EF"/>
    <w:rsid w:val="00974C17"/>
    <w:rsid w:val="00977FDF"/>
    <w:rsid w:val="00980A78"/>
    <w:rsid w:val="00980FD6"/>
    <w:rsid w:val="00981529"/>
    <w:rsid w:val="00981C6E"/>
    <w:rsid w:val="00982B25"/>
    <w:rsid w:val="00983C29"/>
    <w:rsid w:val="00984FA2"/>
    <w:rsid w:val="00992766"/>
    <w:rsid w:val="0099381E"/>
    <w:rsid w:val="00993F1D"/>
    <w:rsid w:val="009943F1"/>
    <w:rsid w:val="009947AD"/>
    <w:rsid w:val="00994855"/>
    <w:rsid w:val="009958BD"/>
    <w:rsid w:val="00995AF6"/>
    <w:rsid w:val="009960A5"/>
    <w:rsid w:val="0099678E"/>
    <w:rsid w:val="00997198"/>
    <w:rsid w:val="009A30BE"/>
    <w:rsid w:val="009A30D6"/>
    <w:rsid w:val="009A3520"/>
    <w:rsid w:val="009A4744"/>
    <w:rsid w:val="009A4BCA"/>
    <w:rsid w:val="009A5F8A"/>
    <w:rsid w:val="009A6869"/>
    <w:rsid w:val="009A6B71"/>
    <w:rsid w:val="009A6EF9"/>
    <w:rsid w:val="009A7A2D"/>
    <w:rsid w:val="009A7C84"/>
    <w:rsid w:val="009B11AA"/>
    <w:rsid w:val="009B12EE"/>
    <w:rsid w:val="009B17F8"/>
    <w:rsid w:val="009B36B8"/>
    <w:rsid w:val="009B3F29"/>
    <w:rsid w:val="009B5D91"/>
    <w:rsid w:val="009B6070"/>
    <w:rsid w:val="009B7BB0"/>
    <w:rsid w:val="009C11B3"/>
    <w:rsid w:val="009C1485"/>
    <w:rsid w:val="009C148D"/>
    <w:rsid w:val="009C1502"/>
    <w:rsid w:val="009C2598"/>
    <w:rsid w:val="009C3007"/>
    <w:rsid w:val="009C3187"/>
    <w:rsid w:val="009C3734"/>
    <w:rsid w:val="009C47C8"/>
    <w:rsid w:val="009C59B3"/>
    <w:rsid w:val="009C749C"/>
    <w:rsid w:val="009C7514"/>
    <w:rsid w:val="009C7694"/>
    <w:rsid w:val="009D009E"/>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59F8"/>
    <w:rsid w:val="009E6098"/>
    <w:rsid w:val="009E719D"/>
    <w:rsid w:val="009E7663"/>
    <w:rsid w:val="009F0FE8"/>
    <w:rsid w:val="009F1716"/>
    <w:rsid w:val="009F1E2C"/>
    <w:rsid w:val="009F3CEA"/>
    <w:rsid w:val="009F5681"/>
    <w:rsid w:val="009F5BE7"/>
    <w:rsid w:val="009F6B02"/>
    <w:rsid w:val="009F6CFB"/>
    <w:rsid w:val="009F7ECD"/>
    <w:rsid w:val="00A01179"/>
    <w:rsid w:val="00A01A87"/>
    <w:rsid w:val="00A05835"/>
    <w:rsid w:val="00A05E31"/>
    <w:rsid w:val="00A06CDA"/>
    <w:rsid w:val="00A07B23"/>
    <w:rsid w:val="00A101F6"/>
    <w:rsid w:val="00A109E6"/>
    <w:rsid w:val="00A1147C"/>
    <w:rsid w:val="00A1178E"/>
    <w:rsid w:val="00A1335B"/>
    <w:rsid w:val="00A13EAE"/>
    <w:rsid w:val="00A146C4"/>
    <w:rsid w:val="00A14A10"/>
    <w:rsid w:val="00A14C96"/>
    <w:rsid w:val="00A156C0"/>
    <w:rsid w:val="00A16110"/>
    <w:rsid w:val="00A168F6"/>
    <w:rsid w:val="00A2070E"/>
    <w:rsid w:val="00A20ACF"/>
    <w:rsid w:val="00A20F20"/>
    <w:rsid w:val="00A21061"/>
    <w:rsid w:val="00A211F8"/>
    <w:rsid w:val="00A2140D"/>
    <w:rsid w:val="00A2269D"/>
    <w:rsid w:val="00A2271D"/>
    <w:rsid w:val="00A227F2"/>
    <w:rsid w:val="00A22FD3"/>
    <w:rsid w:val="00A25697"/>
    <w:rsid w:val="00A25985"/>
    <w:rsid w:val="00A26B23"/>
    <w:rsid w:val="00A27B5D"/>
    <w:rsid w:val="00A30B00"/>
    <w:rsid w:val="00A318E6"/>
    <w:rsid w:val="00A3296C"/>
    <w:rsid w:val="00A33F25"/>
    <w:rsid w:val="00A352D6"/>
    <w:rsid w:val="00A366B8"/>
    <w:rsid w:val="00A3681E"/>
    <w:rsid w:val="00A37B2E"/>
    <w:rsid w:val="00A42299"/>
    <w:rsid w:val="00A42427"/>
    <w:rsid w:val="00A441E3"/>
    <w:rsid w:val="00A444BF"/>
    <w:rsid w:val="00A4474E"/>
    <w:rsid w:val="00A45123"/>
    <w:rsid w:val="00A50D0A"/>
    <w:rsid w:val="00A52736"/>
    <w:rsid w:val="00A527D3"/>
    <w:rsid w:val="00A538FF"/>
    <w:rsid w:val="00A53EBF"/>
    <w:rsid w:val="00A53F65"/>
    <w:rsid w:val="00A54239"/>
    <w:rsid w:val="00A55113"/>
    <w:rsid w:val="00A5518D"/>
    <w:rsid w:val="00A55E28"/>
    <w:rsid w:val="00A56DD7"/>
    <w:rsid w:val="00A56E57"/>
    <w:rsid w:val="00A57290"/>
    <w:rsid w:val="00A5759A"/>
    <w:rsid w:val="00A57F42"/>
    <w:rsid w:val="00A60292"/>
    <w:rsid w:val="00A605FC"/>
    <w:rsid w:val="00A60BDD"/>
    <w:rsid w:val="00A61C31"/>
    <w:rsid w:val="00A633EE"/>
    <w:rsid w:val="00A64E4E"/>
    <w:rsid w:val="00A665B2"/>
    <w:rsid w:val="00A66664"/>
    <w:rsid w:val="00A6700A"/>
    <w:rsid w:val="00A67C9F"/>
    <w:rsid w:val="00A67EEF"/>
    <w:rsid w:val="00A70F84"/>
    <w:rsid w:val="00A72737"/>
    <w:rsid w:val="00A73877"/>
    <w:rsid w:val="00A75527"/>
    <w:rsid w:val="00A75BAB"/>
    <w:rsid w:val="00A75D9A"/>
    <w:rsid w:val="00A763EB"/>
    <w:rsid w:val="00A76B48"/>
    <w:rsid w:val="00A770B0"/>
    <w:rsid w:val="00A773B5"/>
    <w:rsid w:val="00A77463"/>
    <w:rsid w:val="00A77C4F"/>
    <w:rsid w:val="00A804BF"/>
    <w:rsid w:val="00A81267"/>
    <w:rsid w:val="00A8295C"/>
    <w:rsid w:val="00A84B21"/>
    <w:rsid w:val="00A85C06"/>
    <w:rsid w:val="00A875CF"/>
    <w:rsid w:val="00A90E01"/>
    <w:rsid w:val="00A91216"/>
    <w:rsid w:val="00A920FC"/>
    <w:rsid w:val="00A93011"/>
    <w:rsid w:val="00A93859"/>
    <w:rsid w:val="00A946E0"/>
    <w:rsid w:val="00A953D2"/>
    <w:rsid w:val="00A96BD5"/>
    <w:rsid w:val="00AA0934"/>
    <w:rsid w:val="00AA1251"/>
    <w:rsid w:val="00AA1372"/>
    <w:rsid w:val="00AA3E12"/>
    <w:rsid w:val="00AA3F55"/>
    <w:rsid w:val="00AA4C46"/>
    <w:rsid w:val="00AA633F"/>
    <w:rsid w:val="00AA698F"/>
    <w:rsid w:val="00AA712F"/>
    <w:rsid w:val="00AA7E9A"/>
    <w:rsid w:val="00AB1EC3"/>
    <w:rsid w:val="00AB6768"/>
    <w:rsid w:val="00AB7AE2"/>
    <w:rsid w:val="00AC1F5C"/>
    <w:rsid w:val="00AC281C"/>
    <w:rsid w:val="00AC4562"/>
    <w:rsid w:val="00AC4778"/>
    <w:rsid w:val="00AC61A6"/>
    <w:rsid w:val="00AC6434"/>
    <w:rsid w:val="00AC7246"/>
    <w:rsid w:val="00AC78C9"/>
    <w:rsid w:val="00AC7CA8"/>
    <w:rsid w:val="00AC7DAC"/>
    <w:rsid w:val="00AD17E8"/>
    <w:rsid w:val="00AD32DD"/>
    <w:rsid w:val="00AD4A65"/>
    <w:rsid w:val="00AD62DE"/>
    <w:rsid w:val="00AD6DA1"/>
    <w:rsid w:val="00AD6DF5"/>
    <w:rsid w:val="00AE03BA"/>
    <w:rsid w:val="00AE1523"/>
    <w:rsid w:val="00AE27C8"/>
    <w:rsid w:val="00AE3DA3"/>
    <w:rsid w:val="00AE4E44"/>
    <w:rsid w:val="00AE6163"/>
    <w:rsid w:val="00AE7286"/>
    <w:rsid w:val="00AF036F"/>
    <w:rsid w:val="00AF0B8C"/>
    <w:rsid w:val="00AF3627"/>
    <w:rsid w:val="00AF3952"/>
    <w:rsid w:val="00AF4FDB"/>
    <w:rsid w:val="00AF64F0"/>
    <w:rsid w:val="00AF6A1B"/>
    <w:rsid w:val="00AF76C0"/>
    <w:rsid w:val="00B00190"/>
    <w:rsid w:val="00B008EA"/>
    <w:rsid w:val="00B00C2A"/>
    <w:rsid w:val="00B0183E"/>
    <w:rsid w:val="00B0194E"/>
    <w:rsid w:val="00B021CF"/>
    <w:rsid w:val="00B03165"/>
    <w:rsid w:val="00B0487F"/>
    <w:rsid w:val="00B04EB6"/>
    <w:rsid w:val="00B05985"/>
    <w:rsid w:val="00B060D4"/>
    <w:rsid w:val="00B06D9F"/>
    <w:rsid w:val="00B07363"/>
    <w:rsid w:val="00B07960"/>
    <w:rsid w:val="00B14173"/>
    <w:rsid w:val="00B163E8"/>
    <w:rsid w:val="00B16B1E"/>
    <w:rsid w:val="00B16D7C"/>
    <w:rsid w:val="00B16FE4"/>
    <w:rsid w:val="00B20484"/>
    <w:rsid w:val="00B204B0"/>
    <w:rsid w:val="00B208E2"/>
    <w:rsid w:val="00B228FC"/>
    <w:rsid w:val="00B22C9B"/>
    <w:rsid w:val="00B25D85"/>
    <w:rsid w:val="00B262BA"/>
    <w:rsid w:val="00B2679B"/>
    <w:rsid w:val="00B27C25"/>
    <w:rsid w:val="00B27D8B"/>
    <w:rsid w:val="00B3029E"/>
    <w:rsid w:val="00B3208E"/>
    <w:rsid w:val="00B322B4"/>
    <w:rsid w:val="00B32A8E"/>
    <w:rsid w:val="00B332E9"/>
    <w:rsid w:val="00B34875"/>
    <w:rsid w:val="00B34B97"/>
    <w:rsid w:val="00B351D4"/>
    <w:rsid w:val="00B355C4"/>
    <w:rsid w:val="00B35F55"/>
    <w:rsid w:val="00B40C4B"/>
    <w:rsid w:val="00B42C66"/>
    <w:rsid w:val="00B43C8E"/>
    <w:rsid w:val="00B4464D"/>
    <w:rsid w:val="00B447CA"/>
    <w:rsid w:val="00B45370"/>
    <w:rsid w:val="00B453B6"/>
    <w:rsid w:val="00B45BBE"/>
    <w:rsid w:val="00B45D77"/>
    <w:rsid w:val="00B46D92"/>
    <w:rsid w:val="00B47003"/>
    <w:rsid w:val="00B47687"/>
    <w:rsid w:val="00B501CC"/>
    <w:rsid w:val="00B501F9"/>
    <w:rsid w:val="00B51B6E"/>
    <w:rsid w:val="00B51DAA"/>
    <w:rsid w:val="00B5234C"/>
    <w:rsid w:val="00B52978"/>
    <w:rsid w:val="00B538BB"/>
    <w:rsid w:val="00B541A3"/>
    <w:rsid w:val="00B54EFC"/>
    <w:rsid w:val="00B555F2"/>
    <w:rsid w:val="00B618C5"/>
    <w:rsid w:val="00B6587A"/>
    <w:rsid w:val="00B65C93"/>
    <w:rsid w:val="00B663FE"/>
    <w:rsid w:val="00B67953"/>
    <w:rsid w:val="00B720FE"/>
    <w:rsid w:val="00B73406"/>
    <w:rsid w:val="00B73964"/>
    <w:rsid w:val="00B75A38"/>
    <w:rsid w:val="00B76D90"/>
    <w:rsid w:val="00B77248"/>
    <w:rsid w:val="00B777DC"/>
    <w:rsid w:val="00B77B52"/>
    <w:rsid w:val="00B81043"/>
    <w:rsid w:val="00B81891"/>
    <w:rsid w:val="00B8384B"/>
    <w:rsid w:val="00B8397F"/>
    <w:rsid w:val="00B83B23"/>
    <w:rsid w:val="00B90005"/>
    <w:rsid w:val="00B90531"/>
    <w:rsid w:val="00B90D94"/>
    <w:rsid w:val="00B91A34"/>
    <w:rsid w:val="00B927F6"/>
    <w:rsid w:val="00B92FD0"/>
    <w:rsid w:val="00B93561"/>
    <w:rsid w:val="00B93DBE"/>
    <w:rsid w:val="00B9458F"/>
    <w:rsid w:val="00B94D54"/>
    <w:rsid w:val="00B96242"/>
    <w:rsid w:val="00B963D0"/>
    <w:rsid w:val="00B9674E"/>
    <w:rsid w:val="00B96B36"/>
    <w:rsid w:val="00B979D3"/>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6F17"/>
    <w:rsid w:val="00BB7754"/>
    <w:rsid w:val="00BC24BB"/>
    <w:rsid w:val="00BC46B3"/>
    <w:rsid w:val="00BC48B7"/>
    <w:rsid w:val="00BC59A9"/>
    <w:rsid w:val="00BC6192"/>
    <w:rsid w:val="00BC6269"/>
    <w:rsid w:val="00BC7216"/>
    <w:rsid w:val="00BC7CBC"/>
    <w:rsid w:val="00BD12C3"/>
    <w:rsid w:val="00BD12DE"/>
    <w:rsid w:val="00BD1516"/>
    <w:rsid w:val="00BD1D11"/>
    <w:rsid w:val="00BD36A5"/>
    <w:rsid w:val="00BD463A"/>
    <w:rsid w:val="00BD5195"/>
    <w:rsid w:val="00BD6E7B"/>
    <w:rsid w:val="00BD7CC8"/>
    <w:rsid w:val="00BD7FD5"/>
    <w:rsid w:val="00BE1CB3"/>
    <w:rsid w:val="00BE2C93"/>
    <w:rsid w:val="00BE32F4"/>
    <w:rsid w:val="00BE362C"/>
    <w:rsid w:val="00BE3921"/>
    <w:rsid w:val="00BE4800"/>
    <w:rsid w:val="00BE48D7"/>
    <w:rsid w:val="00BE49DD"/>
    <w:rsid w:val="00BE5129"/>
    <w:rsid w:val="00BE5425"/>
    <w:rsid w:val="00BE5A1E"/>
    <w:rsid w:val="00BE73CA"/>
    <w:rsid w:val="00BF0694"/>
    <w:rsid w:val="00BF1AD1"/>
    <w:rsid w:val="00BF1FB8"/>
    <w:rsid w:val="00BF2BE1"/>
    <w:rsid w:val="00BF4972"/>
    <w:rsid w:val="00BF4F93"/>
    <w:rsid w:val="00BF5BF3"/>
    <w:rsid w:val="00BF7DCC"/>
    <w:rsid w:val="00C00316"/>
    <w:rsid w:val="00C008F4"/>
    <w:rsid w:val="00C02E10"/>
    <w:rsid w:val="00C03587"/>
    <w:rsid w:val="00C055EE"/>
    <w:rsid w:val="00C06A3D"/>
    <w:rsid w:val="00C06A73"/>
    <w:rsid w:val="00C10538"/>
    <w:rsid w:val="00C10B7C"/>
    <w:rsid w:val="00C121F1"/>
    <w:rsid w:val="00C1301F"/>
    <w:rsid w:val="00C15EB7"/>
    <w:rsid w:val="00C16E1E"/>
    <w:rsid w:val="00C17D27"/>
    <w:rsid w:val="00C20B19"/>
    <w:rsid w:val="00C20F59"/>
    <w:rsid w:val="00C21039"/>
    <w:rsid w:val="00C21840"/>
    <w:rsid w:val="00C22E61"/>
    <w:rsid w:val="00C23BB6"/>
    <w:rsid w:val="00C24A6E"/>
    <w:rsid w:val="00C255B7"/>
    <w:rsid w:val="00C2681E"/>
    <w:rsid w:val="00C270BD"/>
    <w:rsid w:val="00C30266"/>
    <w:rsid w:val="00C312F3"/>
    <w:rsid w:val="00C318C7"/>
    <w:rsid w:val="00C325CC"/>
    <w:rsid w:val="00C32620"/>
    <w:rsid w:val="00C32CB2"/>
    <w:rsid w:val="00C33218"/>
    <w:rsid w:val="00C33344"/>
    <w:rsid w:val="00C3383B"/>
    <w:rsid w:val="00C3744C"/>
    <w:rsid w:val="00C376EF"/>
    <w:rsid w:val="00C415AE"/>
    <w:rsid w:val="00C41D86"/>
    <w:rsid w:val="00C42E65"/>
    <w:rsid w:val="00C44B96"/>
    <w:rsid w:val="00C45975"/>
    <w:rsid w:val="00C459CA"/>
    <w:rsid w:val="00C45DD8"/>
    <w:rsid w:val="00C46A08"/>
    <w:rsid w:val="00C47818"/>
    <w:rsid w:val="00C5099D"/>
    <w:rsid w:val="00C50A6A"/>
    <w:rsid w:val="00C5378C"/>
    <w:rsid w:val="00C5446F"/>
    <w:rsid w:val="00C545CD"/>
    <w:rsid w:val="00C546BD"/>
    <w:rsid w:val="00C5493B"/>
    <w:rsid w:val="00C54D89"/>
    <w:rsid w:val="00C55286"/>
    <w:rsid w:val="00C55FC5"/>
    <w:rsid w:val="00C562C2"/>
    <w:rsid w:val="00C56315"/>
    <w:rsid w:val="00C57430"/>
    <w:rsid w:val="00C60F8F"/>
    <w:rsid w:val="00C6170E"/>
    <w:rsid w:val="00C617B0"/>
    <w:rsid w:val="00C644EA"/>
    <w:rsid w:val="00C6589F"/>
    <w:rsid w:val="00C663DF"/>
    <w:rsid w:val="00C6699A"/>
    <w:rsid w:val="00C66C71"/>
    <w:rsid w:val="00C670F2"/>
    <w:rsid w:val="00C67D95"/>
    <w:rsid w:val="00C706DD"/>
    <w:rsid w:val="00C711A2"/>
    <w:rsid w:val="00C73C1C"/>
    <w:rsid w:val="00C762AE"/>
    <w:rsid w:val="00C76B7F"/>
    <w:rsid w:val="00C76C18"/>
    <w:rsid w:val="00C77AA7"/>
    <w:rsid w:val="00C77DF2"/>
    <w:rsid w:val="00C77E35"/>
    <w:rsid w:val="00C805CC"/>
    <w:rsid w:val="00C80C3E"/>
    <w:rsid w:val="00C810A8"/>
    <w:rsid w:val="00C81911"/>
    <w:rsid w:val="00C823BC"/>
    <w:rsid w:val="00C82636"/>
    <w:rsid w:val="00C84003"/>
    <w:rsid w:val="00C84982"/>
    <w:rsid w:val="00C84FEC"/>
    <w:rsid w:val="00C8761B"/>
    <w:rsid w:val="00C879A4"/>
    <w:rsid w:val="00C87B77"/>
    <w:rsid w:val="00C92AF9"/>
    <w:rsid w:val="00C94014"/>
    <w:rsid w:val="00C94CF3"/>
    <w:rsid w:val="00C96B53"/>
    <w:rsid w:val="00C96BE2"/>
    <w:rsid w:val="00C97467"/>
    <w:rsid w:val="00C974C7"/>
    <w:rsid w:val="00C9771C"/>
    <w:rsid w:val="00C97B51"/>
    <w:rsid w:val="00CA027D"/>
    <w:rsid w:val="00CA0469"/>
    <w:rsid w:val="00CA08C6"/>
    <w:rsid w:val="00CA1E86"/>
    <w:rsid w:val="00CA2D6F"/>
    <w:rsid w:val="00CA55D4"/>
    <w:rsid w:val="00CA5AF4"/>
    <w:rsid w:val="00CA6004"/>
    <w:rsid w:val="00CA60CC"/>
    <w:rsid w:val="00CA6731"/>
    <w:rsid w:val="00CA7EF1"/>
    <w:rsid w:val="00CB0AEA"/>
    <w:rsid w:val="00CB0CC6"/>
    <w:rsid w:val="00CB0DDA"/>
    <w:rsid w:val="00CB392C"/>
    <w:rsid w:val="00CB4A20"/>
    <w:rsid w:val="00CB5362"/>
    <w:rsid w:val="00CB5DEC"/>
    <w:rsid w:val="00CB71A4"/>
    <w:rsid w:val="00CC114D"/>
    <w:rsid w:val="00CC3A09"/>
    <w:rsid w:val="00CC5DF4"/>
    <w:rsid w:val="00CC6514"/>
    <w:rsid w:val="00CC6536"/>
    <w:rsid w:val="00CD0EA7"/>
    <w:rsid w:val="00CD278A"/>
    <w:rsid w:val="00CD31E8"/>
    <w:rsid w:val="00CD74C4"/>
    <w:rsid w:val="00CD7F82"/>
    <w:rsid w:val="00CE1192"/>
    <w:rsid w:val="00CE11D6"/>
    <w:rsid w:val="00CE2E7A"/>
    <w:rsid w:val="00CE32F1"/>
    <w:rsid w:val="00CE3D8F"/>
    <w:rsid w:val="00CE4B20"/>
    <w:rsid w:val="00CE5974"/>
    <w:rsid w:val="00CE5D4B"/>
    <w:rsid w:val="00CE6337"/>
    <w:rsid w:val="00CE7128"/>
    <w:rsid w:val="00CF0063"/>
    <w:rsid w:val="00CF09D7"/>
    <w:rsid w:val="00CF2F07"/>
    <w:rsid w:val="00CF330E"/>
    <w:rsid w:val="00CF39BF"/>
    <w:rsid w:val="00CF5083"/>
    <w:rsid w:val="00CF55CA"/>
    <w:rsid w:val="00CF584F"/>
    <w:rsid w:val="00CF751F"/>
    <w:rsid w:val="00CF7F40"/>
    <w:rsid w:val="00D012A2"/>
    <w:rsid w:val="00D01642"/>
    <w:rsid w:val="00D02623"/>
    <w:rsid w:val="00D03BCF"/>
    <w:rsid w:val="00D0567E"/>
    <w:rsid w:val="00D05A94"/>
    <w:rsid w:val="00D07F9B"/>
    <w:rsid w:val="00D10AC2"/>
    <w:rsid w:val="00D11588"/>
    <w:rsid w:val="00D115C5"/>
    <w:rsid w:val="00D12FD7"/>
    <w:rsid w:val="00D14071"/>
    <w:rsid w:val="00D1419B"/>
    <w:rsid w:val="00D15B26"/>
    <w:rsid w:val="00D15EF5"/>
    <w:rsid w:val="00D17066"/>
    <w:rsid w:val="00D176F3"/>
    <w:rsid w:val="00D208D2"/>
    <w:rsid w:val="00D209BA"/>
    <w:rsid w:val="00D20E19"/>
    <w:rsid w:val="00D21BBD"/>
    <w:rsid w:val="00D21DB2"/>
    <w:rsid w:val="00D21F85"/>
    <w:rsid w:val="00D22624"/>
    <w:rsid w:val="00D23943"/>
    <w:rsid w:val="00D24CA8"/>
    <w:rsid w:val="00D251EE"/>
    <w:rsid w:val="00D257C8"/>
    <w:rsid w:val="00D25B11"/>
    <w:rsid w:val="00D25C36"/>
    <w:rsid w:val="00D25CC1"/>
    <w:rsid w:val="00D269F0"/>
    <w:rsid w:val="00D30FC2"/>
    <w:rsid w:val="00D318EB"/>
    <w:rsid w:val="00D31A2C"/>
    <w:rsid w:val="00D34BFF"/>
    <w:rsid w:val="00D350E1"/>
    <w:rsid w:val="00D372D7"/>
    <w:rsid w:val="00D379F6"/>
    <w:rsid w:val="00D37F9E"/>
    <w:rsid w:val="00D4075B"/>
    <w:rsid w:val="00D41122"/>
    <w:rsid w:val="00D41FAC"/>
    <w:rsid w:val="00D42379"/>
    <w:rsid w:val="00D43956"/>
    <w:rsid w:val="00D43A76"/>
    <w:rsid w:val="00D43ABB"/>
    <w:rsid w:val="00D451F9"/>
    <w:rsid w:val="00D4546A"/>
    <w:rsid w:val="00D5036B"/>
    <w:rsid w:val="00D504CA"/>
    <w:rsid w:val="00D51EB7"/>
    <w:rsid w:val="00D51F0A"/>
    <w:rsid w:val="00D53233"/>
    <w:rsid w:val="00D53648"/>
    <w:rsid w:val="00D553E7"/>
    <w:rsid w:val="00D555DD"/>
    <w:rsid w:val="00D55CC9"/>
    <w:rsid w:val="00D56452"/>
    <w:rsid w:val="00D56987"/>
    <w:rsid w:val="00D60D45"/>
    <w:rsid w:val="00D61268"/>
    <w:rsid w:val="00D62BA0"/>
    <w:rsid w:val="00D63592"/>
    <w:rsid w:val="00D64B6C"/>
    <w:rsid w:val="00D66765"/>
    <w:rsid w:val="00D66812"/>
    <w:rsid w:val="00D66C0C"/>
    <w:rsid w:val="00D67335"/>
    <w:rsid w:val="00D7025B"/>
    <w:rsid w:val="00D71A68"/>
    <w:rsid w:val="00D724B6"/>
    <w:rsid w:val="00D72C15"/>
    <w:rsid w:val="00D74877"/>
    <w:rsid w:val="00D74B95"/>
    <w:rsid w:val="00D750AE"/>
    <w:rsid w:val="00D7570D"/>
    <w:rsid w:val="00D75EF3"/>
    <w:rsid w:val="00D767F9"/>
    <w:rsid w:val="00D76BD0"/>
    <w:rsid w:val="00D76FAF"/>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677C"/>
    <w:rsid w:val="00D876C9"/>
    <w:rsid w:val="00D87C66"/>
    <w:rsid w:val="00D900D0"/>
    <w:rsid w:val="00D906E6"/>
    <w:rsid w:val="00D913AB"/>
    <w:rsid w:val="00D91D57"/>
    <w:rsid w:val="00D925B0"/>
    <w:rsid w:val="00DA1062"/>
    <w:rsid w:val="00DA1153"/>
    <w:rsid w:val="00DA2348"/>
    <w:rsid w:val="00DA2818"/>
    <w:rsid w:val="00DA331F"/>
    <w:rsid w:val="00DA3C87"/>
    <w:rsid w:val="00DA5198"/>
    <w:rsid w:val="00DA6115"/>
    <w:rsid w:val="00DA661D"/>
    <w:rsid w:val="00DB0EE7"/>
    <w:rsid w:val="00DB2B83"/>
    <w:rsid w:val="00DB45B1"/>
    <w:rsid w:val="00DB502D"/>
    <w:rsid w:val="00DB5DCF"/>
    <w:rsid w:val="00DC1946"/>
    <w:rsid w:val="00DC250A"/>
    <w:rsid w:val="00DC32E2"/>
    <w:rsid w:val="00DC6A83"/>
    <w:rsid w:val="00DD092D"/>
    <w:rsid w:val="00DD155F"/>
    <w:rsid w:val="00DD1675"/>
    <w:rsid w:val="00DD2598"/>
    <w:rsid w:val="00DD49C8"/>
    <w:rsid w:val="00DD4A09"/>
    <w:rsid w:val="00DD5423"/>
    <w:rsid w:val="00DD5869"/>
    <w:rsid w:val="00DE01E7"/>
    <w:rsid w:val="00DE1F18"/>
    <w:rsid w:val="00DE2A2C"/>
    <w:rsid w:val="00DE3066"/>
    <w:rsid w:val="00DE37CF"/>
    <w:rsid w:val="00DE3C94"/>
    <w:rsid w:val="00DE5104"/>
    <w:rsid w:val="00DE5987"/>
    <w:rsid w:val="00DF0F70"/>
    <w:rsid w:val="00DF3C70"/>
    <w:rsid w:val="00DF4668"/>
    <w:rsid w:val="00DF4A99"/>
    <w:rsid w:val="00DF4DCF"/>
    <w:rsid w:val="00DF66AC"/>
    <w:rsid w:val="00DF68CD"/>
    <w:rsid w:val="00E000AD"/>
    <w:rsid w:val="00E00D84"/>
    <w:rsid w:val="00E013E4"/>
    <w:rsid w:val="00E03760"/>
    <w:rsid w:val="00E03AEF"/>
    <w:rsid w:val="00E05138"/>
    <w:rsid w:val="00E05E0E"/>
    <w:rsid w:val="00E061A1"/>
    <w:rsid w:val="00E06A29"/>
    <w:rsid w:val="00E076DF"/>
    <w:rsid w:val="00E078E2"/>
    <w:rsid w:val="00E10240"/>
    <w:rsid w:val="00E10C0A"/>
    <w:rsid w:val="00E10DCB"/>
    <w:rsid w:val="00E1157D"/>
    <w:rsid w:val="00E13118"/>
    <w:rsid w:val="00E133BB"/>
    <w:rsid w:val="00E136F0"/>
    <w:rsid w:val="00E14304"/>
    <w:rsid w:val="00E16444"/>
    <w:rsid w:val="00E171D4"/>
    <w:rsid w:val="00E17AFF"/>
    <w:rsid w:val="00E2154F"/>
    <w:rsid w:val="00E218E2"/>
    <w:rsid w:val="00E22640"/>
    <w:rsid w:val="00E26A0E"/>
    <w:rsid w:val="00E27B27"/>
    <w:rsid w:val="00E27CDD"/>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3475"/>
    <w:rsid w:val="00E44F73"/>
    <w:rsid w:val="00E474B3"/>
    <w:rsid w:val="00E503F9"/>
    <w:rsid w:val="00E52AFB"/>
    <w:rsid w:val="00E53234"/>
    <w:rsid w:val="00E577E4"/>
    <w:rsid w:val="00E57AFE"/>
    <w:rsid w:val="00E6009A"/>
    <w:rsid w:val="00E6012E"/>
    <w:rsid w:val="00E614FD"/>
    <w:rsid w:val="00E706C1"/>
    <w:rsid w:val="00E7180A"/>
    <w:rsid w:val="00E71F7B"/>
    <w:rsid w:val="00E72857"/>
    <w:rsid w:val="00E73079"/>
    <w:rsid w:val="00E7438B"/>
    <w:rsid w:val="00E7475E"/>
    <w:rsid w:val="00E80759"/>
    <w:rsid w:val="00E80C5F"/>
    <w:rsid w:val="00E81A3E"/>
    <w:rsid w:val="00E8202C"/>
    <w:rsid w:val="00E828BB"/>
    <w:rsid w:val="00E836D3"/>
    <w:rsid w:val="00E838F8"/>
    <w:rsid w:val="00E845B0"/>
    <w:rsid w:val="00E85B92"/>
    <w:rsid w:val="00E86623"/>
    <w:rsid w:val="00E90697"/>
    <w:rsid w:val="00E9166D"/>
    <w:rsid w:val="00E92862"/>
    <w:rsid w:val="00E93A68"/>
    <w:rsid w:val="00E93ACC"/>
    <w:rsid w:val="00E94F3E"/>
    <w:rsid w:val="00E9530A"/>
    <w:rsid w:val="00E95E11"/>
    <w:rsid w:val="00EA3452"/>
    <w:rsid w:val="00EA3C96"/>
    <w:rsid w:val="00EA50A9"/>
    <w:rsid w:val="00EA5A18"/>
    <w:rsid w:val="00EA64B0"/>
    <w:rsid w:val="00EA73CF"/>
    <w:rsid w:val="00EB080B"/>
    <w:rsid w:val="00EB1FF8"/>
    <w:rsid w:val="00EB248C"/>
    <w:rsid w:val="00EB3290"/>
    <w:rsid w:val="00EB3636"/>
    <w:rsid w:val="00EB4CC7"/>
    <w:rsid w:val="00EB6511"/>
    <w:rsid w:val="00EB65F6"/>
    <w:rsid w:val="00EB66BD"/>
    <w:rsid w:val="00EC09C7"/>
    <w:rsid w:val="00EC0CE6"/>
    <w:rsid w:val="00EC11AB"/>
    <w:rsid w:val="00EC1943"/>
    <w:rsid w:val="00EC2AC1"/>
    <w:rsid w:val="00EC30C2"/>
    <w:rsid w:val="00EC315C"/>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D64EF"/>
    <w:rsid w:val="00EE0454"/>
    <w:rsid w:val="00EE204E"/>
    <w:rsid w:val="00EE2A05"/>
    <w:rsid w:val="00EE4290"/>
    <w:rsid w:val="00EF08C9"/>
    <w:rsid w:val="00EF143F"/>
    <w:rsid w:val="00EF3054"/>
    <w:rsid w:val="00EF3B66"/>
    <w:rsid w:val="00EF40D6"/>
    <w:rsid w:val="00EF4276"/>
    <w:rsid w:val="00EF4D0E"/>
    <w:rsid w:val="00EF6B39"/>
    <w:rsid w:val="00F0107F"/>
    <w:rsid w:val="00F023B2"/>
    <w:rsid w:val="00F02902"/>
    <w:rsid w:val="00F029BB"/>
    <w:rsid w:val="00F0331D"/>
    <w:rsid w:val="00F059B8"/>
    <w:rsid w:val="00F06995"/>
    <w:rsid w:val="00F07EDA"/>
    <w:rsid w:val="00F11B49"/>
    <w:rsid w:val="00F12593"/>
    <w:rsid w:val="00F131DF"/>
    <w:rsid w:val="00F133B2"/>
    <w:rsid w:val="00F1442D"/>
    <w:rsid w:val="00F144A6"/>
    <w:rsid w:val="00F15AC8"/>
    <w:rsid w:val="00F168DC"/>
    <w:rsid w:val="00F170ED"/>
    <w:rsid w:val="00F22598"/>
    <w:rsid w:val="00F239ED"/>
    <w:rsid w:val="00F23E62"/>
    <w:rsid w:val="00F24A96"/>
    <w:rsid w:val="00F26535"/>
    <w:rsid w:val="00F26D37"/>
    <w:rsid w:val="00F308A9"/>
    <w:rsid w:val="00F31B7F"/>
    <w:rsid w:val="00F34609"/>
    <w:rsid w:val="00F3598F"/>
    <w:rsid w:val="00F35DCE"/>
    <w:rsid w:val="00F365F9"/>
    <w:rsid w:val="00F366C7"/>
    <w:rsid w:val="00F402BC"/>
    <w:rsid w:val="00F4030F"/>
    <w:rsid w:val="00F40A1C"/>
    <w:rsid w:val="00F40A96"/>
    <w:rsid w:val="00F41BE2"/>
    <w:rsid w:val="00F42888"/>
    <w:rsid w:val="00F42A2A"/>
    <w:rsid w:val="00F433E1"/>
    <w:rsid w:val="00F43C82"/>
    <w:rsid w:val="00F43D02"/>
    <w:rsid w:val="00F44064"/>
    <w:rsid w:val="00F44F59"/>
    <w:rsid w:val="00F460DA"/>
    <w:rsid w:val="00F46C00"/>
    <w:rsid w:val="00F510BF"/>
    <w:rsid w:val="00F511C5"/>
    <w:rsid w:val="00F51413"/>
    <w:rsid w:val="00F51AD2"/>
    <w:rsid w:val="00F5232B"/>
    <w:rsid w:val="00F5261B"/>
    <w:rsid w:val="00F52757"/>
    <w:rsid w:val="00F52FD4"/>
    <w:rsid w:val="00F530D6"/>
    <w:rsid w:val="00F53F69"/>
    <w:rsid w:val="00F54917"/>
    <w:rsid w:val="00F549C9"/>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434E"/>
    <w:rsid w:val="00F74888"/>
    <w:rsid w:val="00F7506D"/>
    <w:rsid w:val="00F751A6"/>
    <w:rsid w:val="00F75F0C"/>
    <w:rsid w:val="00F76253"/>
    <w:rsid w:val="00F77A1D"/>
    <w:rsid w:val="00F80BB0"/>
    <w:rsid w:val="00F81E7A"/>
    <w:rsid w:val="00F82072"/>
    <w:rsid w:val="00F8287B"/>
    <w:rsid w:val="00F85248"/>
    <w:rsid w:val="00F859A6"/>
    <w:rsid w:val="00F85D06"/>
    <w:rsid w:val="00F85D58"/>
    <w:rsid w:val="00F86700"/>
    <w:rsid w:val="00F8797B"/>
    <w:rsid w:val="00F902A7"/>
    <w:rsid w:val="00F90362"/>
    <w:rsid w:val="00F927C4"/>
    <w:rsid w:val="00F92ACB"/>
    <w:rsid w:val="00F9478D"/>
    <w:rsid w:val="00F94BAD"/>
    <w:rsid w:val="00F954EF"/>
    <w:rsid w:val="00F97407"/>
    <w:rsid w:val="00FA076C"/>
    <w:rsid w:val="00FA0A8D"/>
    <w:rsid w:val="00FA0C49"/>
    <w:rsid w:val="00FA0F5F"/>
    <w:rsid w:val="00FA12D0"/>
    <w:rsid w:val="00FA1DBA"/>
    <w:rsid w:val="00FA2195"/>
    <w:rsid w:val="00FA3E26"/>
    <w:rsid w:val="00FA4A7C"/>
    <w:rsid w:val="00FA66D8"/>
    <w:rsid w:val="00FA6B1F"/>
    <w:rsid w:val="00FB1667"/>
    <w:rsid w:val="00FB21E6"/>
    <w:rsid w:val="00FB2F32"/>
    <w:rsid w:val="00FB2FFC"/>
    <w:rsid w:val="00FB4359"/>
    <w:rsid w:val="00FB4DDC"/>
    <w:rsid w:val="00FB6D29"/>
    <w:rsid w:val="00FC07E1"/>
    <w:rsid w:val="00FC1922"/>
    <w:rsid w:val="00FC360A"/>
    <w:rsid w:val="00FC5A05"/>
    <w:rsid w:val="00FC5B6D"/>
    <w:rsid w:val="00FC5C0B"/>
    <w:rsid w:val="00FC5F63"/>
    <w:rsid w:val="00FD0E2B"/>
    <w:rsid w:val="00FD1157"/>
    <w:rsid w:val="00FD2140"/>
    <w:rsid w:val="00FD2181"/>
    <w:rsid w:val="00FD225D"/>
    <w:rsid w:val="00FD4BC2"/>
    <w:rsid w:val="00FE0037"/>
    <w:rsid w:val="00FE08CD"/>
    <w:rsid w:val="00FE09A9"/>
    <w:rsid w:val="00FE0CA0"/>
    <w:rsid w:val="00FE11AB"/>
    <w:rsid w:val="00FE14A2"/>
    <w:rsid w:val="00FE1A59"/>
    <w:rsid w:val="00FE1D11"/>
    <w:rsid w:val="00FE21A7"/>
    <w:rsid w:val="00FE38A6"/>
    <w:rsid w:val="00FE5800"/>
    <w:rsid w:val="00FE6192"/>
    <w:rsid w:val="00FE6636"/>
    <w:rsid w:val="00FE6B60"/>
    <w:rsid w:val="00FF0156"/>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uiPriority w:val="99"/>
    <w:rsid w:val="00A20ACF"/>
  </w:style>
  <w:style w:type="paragraph" w:styleId="a">
    <w:name w:val="List Paragraph"/>
    <w:aliases w:val="HotarirePunct1,Абзац списка1,Forth level,lp1,Heading x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uiPriority w:val="99"/>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Абзац списка1 Знак,Forth level Знак,lp1 Знак,Heading x1 Знак"/>
    <w:link w:val="a"/>
    <w:uiPriority w:val="34"/>
    <w:qFormat/>
    <w:locked/>
    <w:rsid w:val="00A55113"/>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A55113"/>
    <w:rPr>
      <w:rFonts w:cs="Times New Roman"/>
      <w:color w:val="605E5C"/>
      <w:shd w:val="clear" w:color="auto" w:fill="E1DFDD"/>
    </w:rPr>
  </w:style>
  <w:style w:type="character" w:customStyle="1" w:styleId="UnresolvedMention2">
    <w:name w:val="Unresolved Mention2"/>
    <w:basedOn w:val="a1"/>
    <w:uiPriority w:val="99"/>
    <w:semiHidden/>
    <w:unhideWhenUsed/>
    <w:rsid w:val="00A55113"/>
    <w:rPr>
      <w:rFonts w:cs="Times New Roman"/>
      <w:color w:val="605E5C"/>
      <w:shd w:val="clear" w:color="auto" w:fill="E1DFDD"/>
    </w:rPr>
  </w:style>
  <w:style w:type="character" w:styleId="aff3">
    <w:name w:val="Unresolved Mention"/>
    <w:basedOn w:val="a1"/>
    <w:uiPriority w:val="99"/>
    <w:semiHidden/>
    <w:unhideWhenUsed/>
    <w:rsid w:val="00A55113"/>
    <w:rPr>
      <w:rFonts w:cs="Times New Roman"/>
      <w:color w:val="605E5C"/>
      <w:shd w:val="clear" w:color="auto" w:fill="E1DFDD"/>
    </w:rPr>
  </w:style>
  <w:style w:type="paragraph" w:customStyle="1" w:styleId="aff4">
    <w:name w:val="Стиль"/>
    <w:basedOn w:val="a0"/>
    <w:next w:val="af3"/>
    <w:uiPriority w:val="99"/>
    <w:unhideWhenUsed/>
    <w:rsid w:val="00A55113"/>
    <w:pPr>
      <w:spacing w:before="100" w:beforeAutospacing="1" w:after="100" w:afterAutospacing="1"/>
    </w:pPr>
    <w:rPr>
      <w:rFonts w:eastAsia="SimSun"/>
      <w:noProof w:val="0"/>
      <w:lang w:val="ru-RU" w:eastAsia="ru-RU"/>
    </w:rPr>
  </w:style>
  <w:style w:type="paragraph" w:customStyle="1" w:styleId="CharCharChar">
    <w:name w:val="Знак Знак Знак Char Char Char"/>
    <w:basedOn w:val="a0"/>
    <w:next w:val="a0"/>
    <w:rsid w:val="00A55113"/>
    <w:pPr>
      <w:spacing w:after="160" w:line="240" w:lineRule="exact"/>
    </w:pPr>
    <w:rPr>
      <w:rFonts w:ascii="Tahoma" w:eastAsia="SimSun" w:hAnsi="Tahoma"/>
      <w:noProof w:val="0"/>
      <w:szCs w:val="20"/>
      <w:lang w:val="en-US"/>
    </w:rPr>
  </w:style>
  <w:style w:type="character" w:customStyle="1" w:styleId="docheader">
    <w:name w:val="doc_header"/>
    <w:basedOn w:val="a1"/>
    <w:rsid w:val="00A55113"/>
    <w:rPr>
      <w:rFonts w:cs="Times New Roman"/>
    </w:rPr>
  </w:style>
  <w:style w:type="paragraph" w:styleId="aff5">
    <w:name w:val="No Spacing"/>
    <w:link w:val="aff6"/>
    <w:uiPriority w:val="1"/>
    <w:qFormat/>
    <w:rsid w:val="00A55113"/>
    <w:pPr>
      <w:spacing w:after="0" w:line="240" w:lineRule="auto"/>
    </w:pPr>
    <w:rPr>
      <w:rFonts w:ascii="Times New Roman" w:eastAsia="SimSun" w:hAnsi="Times New Roman" w:cs="Times New Roman"/>
      <w:sz w:val="24"/>
      <w:szCs w:val="24"/>
      <w:lang w:val="ru-RU" w:eastAsia="ru-RU"/>
    </w:rPr>
  </w:style>
  <w:style w:type="character" w:customStyle="1" w:styleId="aff6">
    <w:name w:val="Без интервала Знак"/>
    <w:link w:val="aff5"/>
    <w:uiPriority w:val="1"/>
    <w:locked/>
    <w:rsid w:val="00A55113"/>
    <w:rPr>
      <w:rFonts w:ascii="Times New Roman" w:eastAsia="SimSun" w:hAnsi="Times New Roman" w:cs="Times New Roman"/>
      <w:sz w:val="24"/>
      <w:szCs w:val="24"/>
      <w:lang w:val="ru-RU" w:eastAsia="ru-RU"/>
    </w:rPr>
  </w:style>
  <w:style w:type="character" w:styleId="aff7">
    <w:name w:val="FollowedHyperlink"/>
    <w:basedOn w:val="a1"/>
    <w:uiPriority w:val="99"/>
    <w:unhideWhenUsed/>
    <w:rsid w:val="00A55113"/>
    <w:rPr>
      <w:rFonts w:cs="Times New Roman"/>
      <w:color w:val="800080"/>
      <w:u w:val="single"/>
    </w:rPr>
  </w:style>
  <w:style w:type="paragraph" w:customStyle="1" w:styleId="msonormal0">
    <w:name w:val="msonormal"/>
    <w:basedOn w:val="a0"/>
    <w:rsid w:val="00A55113"/>
    <w:pPr>
      <w:spacing w:before="100" w:beforeAutospacing="1" w:after="100" w:afterAutospacing="1"/>
    </w:pPr>
    <w:rPr>
      <w:rFonts w:eastAsia="SimSun"/>
      <w:noProof w:val="0"/>
      <w:lang w:val="ru-RU" w:eastAsia="ru-RU"/>
    </w:rPr>
  </w:style>
  <w:style w:type="paragraph" w:customStyle="1" w:styleId="xl76">
    <w:name w:val="xl76"/>
    <w:basedOn w:val="a0"/>
    <w:rsid w:val="00A551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SimSun"/>
      <w:b/>
      <w:bCs/>
      <w:noProof w:val="0"/>
      <w:sz w:val="16"/>
      <w:szCs w:val="16"/>
      <w:lang w:val="ru-RU" w:eastAsia="ru-RU"/>
    </w:rPr>
  </w:style>
  <w:style w:type="paragraph" w:customStyle="1" w:styleId="xl77">
    <w:name w:val="xl77"/>
    <w:basedOn w:val="a0"/>
    <w:rsid w:val="00A551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SimSun"/>
      <w:b/>
      <w:bCs/>
      <w:noProof w:val="0"/>
      <w:sz w:val="20"/>
      <w:szCs w:val="20"/>
      <w:lang w:val="ru-RU" w:eastAsia="ru-RU"/>
    </w:rPr>
  </w:style>
  <w:style w:type="paragraph" w:customStyle="1" w:styleId="xl78">
    <w:name w:val="xl78"/>
    <w:basedOn w:val="a0"/>
    <w:rsid w:val="00A551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SimSun"/>
      <w:b/>
      <w:bCs/>
      <w:noProof w:val="0"/>
      <w:sz w:val="16"/>
      <w:szCs w:val="16"/>
      <w:lang w:val="ru-RU" w:eastAsia="ru-RU"/>
    </w:rPr>
  </w:style>
  <w:style w:type="paragraph" w:customStyle="1" w:styleId="xl79">
    <w:name w:val="xl79"/>
    <w:basedOn w:val="a0"/>
    <w:rsid w:val="00A551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SimSun"/>
      <w:noProof w:val="0"/>
      <w:sz w:val="20"/>
      <w:szCs w:val="20"/>
      <w:lang w:val="ru-RU" w:eastAsia="ru-RU"/>
    </w:rPr>
  </w:style>
  <w:style w:type="paragraph" w:customStyle="1" w:styleId="xl80">
    <w:name w:val="xl80"/>
    <w:basedOn w:val="a0"/>
    <w:rsid w:val="00A551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SimSun"/>
      <w:noProof w:val="0"/>
      <w:sz w:val="20"/>
      <w:szCs w:val="20"/>
      <w:lang w:val="ru-RU" w:eastAsia="ru-RU"/>
    </w:rPr>
  </w:style>
  <w:style w:type="paragraph" w:customStyle="1" w:styleId="xl81">
    <w:name w:val="xl81"/>
    <w:basedOn w:val="a0"/>
    <w:rsid w:val="00A55113"/>
    <w:pPr>
      <w:pBdr>
        <w:top w:val="single" w:sz="4" w:space="0" w:color="auto"/>
        <w:left w:val="single" w:sz="4" w:space="0" w:color="auto"/>
        <w:bottom w:val="single" w:sz="4" w:space="0" w:color="auto"/>
      </w:pBdr>
      <w:spacing w:before="100" w:beforeAutospacing="1" w:after="100" w:afterAutospacing="1"/>
      <w:jc w:val="center"/>
      <w:textAlignment w:val="center"/>
    </w:pPr>
    <w:rPr>
      <w:rFonts w:eastAsia="SimSun"/>
      <w:noProof w:val="0"/>
      <w:sz w:val="20"/>
      <w:szCs w:val="20"/>
      <w:lang w:val="ru-RU" w:eastAsia="ru-RU"/>
    </w:rPr>
  </w:style>
  <w:style w:type="paragraph" w:customStyle="1" w:styleId="xl82">
    <w:name w:val="xl82"/>
    <w:basedOn w:val="a0"/>
    <w:rsid w:val="00A551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SimSun"/>
      <w:noProof w:val="0"/>
      <w:sz w:val="20"/>
      <w:szCs w:val="20"/>
      <w:lang w:val="ru-RU" w:eastAsia="ru-RU"/>
    </w:rPr>
  </w:style>
  <w:style w:type="paragraph" w:customStyle="1" w:styleId="xl83">
    <w:name w:val="xl83"/>
    <w:basedOn w:val="a0"/>
    <w:rsid w:val="00A551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SimSun"/>
      <w:b/>
      <w:bCs/>
      <w:noProof w:val="0"/>
      <w:sz w:val="20"/>
      <w:szCs w:val="20"/>
      <w:lang w:val="ru-RU" w:eastAsia="ru-RU"/>
    </w:rPr>
  </w:style>
  <w:style w:type="paragraph" w:customStyle="1" w:styleId="xl84">
    <w:name w:val="xl84"/>
    <w:basedOn w:val="a0"/>
    <w:rsid w:val="00A551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SimSun"/>
      <w:noProof w:val="0"/>
      <w:sz w:val="20"/>
      <w:szCs w:val="20"/>
      <w:lang w:val="ru-RU" w:eastAsia="ru-RU"/>
    </w:rPr>
  </w:style>
  <w:style w:type="paragraph" w:customStyle="1" w:styleId="xl85">
    <w:name w:val="xl85"/>
    <w:basedOn w:val="a0"/>
    <w:rsid w:val="00A551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SimSun"/>
      <w:noProof w:val="0"/>
      <w:sz w:val="20"/>
      <w:szCs w:val="20"/>
      <w:lang w:val="ru-RU" w:eastAsia="ru-RU"/>
    </w:rPr>
  </w:style>
  <w:style w:type="paragraph" w:customStyle="1" w:styleId="xl86">
    <w:name w:val="xl86"/>
    <w:basedOn w:val="a0"/>
    <w:rsid w:val="00A55113"/>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SimSun"/>
      <w:noProof w:val="0"/>
      <w:sz w:val="20"/>
      <w:szCs w:val="20"/>
      <w:lang w:val="ru-RU" w:eastAsia="ru-RU"/>
    </w:rPr>
  </w:style>
  <w:style w:type="paragraph" w:customStyle="1" w:styleId="xl87">
    <w:name w:val="xl87"/>
    <w:basedOn w:val="a0"/>
    <w:rsid w:val="00A551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SimSun"/>
      <w:noProof w:val="0"/>
      <w:color w:val="000000"/>
      <w:lang w:val="ru-RU" w:eastAsia="ru-RU"/>
    </w:rPr>
  </w:style>
  <w:style w:type="paragraph" w:customStyle="1" w:styleId="xl88">
    <w:name w:val="xl88"/>
    <w:basedOn w:val="a0"/>
    <w:rsid w:val="00A551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SimSun"/>
      <w:noProof w:val="0"/>
      <w:sz w:val="20"/>
      <w:szCs w:val="20"/>
      <w:lang w:val="ru-RU" w:eastAsia="ru-RU"/>
    </w:rPr>
  </w:style>
  <w:style w:type="paragraph" w:customStyle="1" w:styleId="xl89">
    <w:name w:val="xl89"/>
    <w:basedOn w:val="a0"/>
    <w:rsid w:val="00A551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SimSun"/>
      <w:noProof w:val="0"/>
      <w:color w:val="000000"/>
      <w:lang w:val="ru-RU" w:eastAsia="ru-RU"/>
    </w:rPr>
  </w:style>
  <w:style w:type="paragraph" w:customStyle="1" w:styleId="xl90">
    <w:name w:val="xl90"/>
    <w:basedOn w:val="a0"/>
    <w:rsid w:val="00A551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SimSun"/>
      <w:noProof w:val="0"/>
      <w:sz w:val="20"/>
      <w:szCs w:val="20"/>
      <w:lang w:val="ru-RU" w:eastAsia="ru-RU"/>
    </w:rPr>
  </w:style>
  <w:style w:type="paragraph" w:customStyle="1" w:styleId="xl91">
    <w:name w:val="xl91"/>
    <w:basedOn w:val="a0"/>
    <w:rsid w:val="00A551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SimSun"/>
      <w:noProof w:val="0"/>
      <w:sz w:val="20"/>
      <w:szCs w:val="20"/>
      <w:lang w:val="ru-RU" w:eastAsia="ru-RU"/>
    </w:rPr>
  </w:style>
  <w:style w:type="paragraph" w:customStyle="1" w:styleId="xl92">
    <w:name w:val="xl92"/>
    <w:basedOn w:val="a0"/>
    <w:rsid w:val="00A551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SimSun"/>
      <w:noProof w:val="0"/>
      <w:sz w:val="20"/>
      <w:szCs w:val="20"/>
      <w:lang w:val="ru-RU" w:eastAsia="ru-RU"/>
    </w:rPr>
  </w:style>
  <w:style w:type="paragraph" w:customStyle="1" w:styleId="xl93">
    <w:name w:val="xl93"/>
    <w:basedOn w:val="a0"/>
    <w:rsid w:val="00A55113"/>
    <w:pPr>
      <w:shd w:val="clear" w:color="000000" w:fill="FFFFFF"/>
      <w:spacing w:before="100" w:beforeAutospacing="1" w:after="100" w:afterAutospacing="1"/>
    </w:pPr>
    <w:rPr>
      <w:rFonts w:eastAsia="SimSun"/>
      <w:noProof w:val="0"/>
      <w:lang w:val="ru-RU" w:eastAsia="ru-RU"/>
    </w:rPr>
  </w:style>
  <w:style w:type="paragraph" w:customStyle="1" w:styleId="xl94">
    <w:name w:val="xl94"/>
    <w:basedOn w:val="a0"/>
    <w:rsid w:val="00A551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SimSun"/>
      <w:b/>
      <w:bCs/>
      <w:noProof w:val="0"/>
      <w:sz w:val="20"/>
      <w:szCs w:val="20"/>
      <w:lang w:val="ru-RU" w:eastAsia="ru-RU"/>
    </w:rPr>
  </w:style>
  <w:style w:type="paragraph" w:customStyle="1" w:styleId="xl95">
    <w:name w:val="xl95"/>
    <w:basedOn w:val="a0"/>
    <w:rsid w:val="00A55113"/>
    <w:pPr>
      <w:pBdr>
        <w:top w:val="single" w:sz="4" w:space="0" w:color="auto"/>
        <w:left w:val="single" w:sz="4" w:space="0" w:color="auto"/>
        <w:bottom w:val="single" w:sz="4" w:space="0" w:color="auto"/>
      </w:pBdr>
      <w:spacing w:before="100" w:beforeAutospacing="1" w:after="100" w:afterAutospacing="1"/>
      <w:jc w:val="center"/>
      <w:textAlignment w:val="center"/>
    </w:pPr>
    <w:rPr>
      <w:rFonts w:eastAsia="SimSun"/>
      <w:b/>
      <w:bCs/>
      <w:noProof w:val="0"/>
      <w:lang w:val="ru-RU" w:eastAsia="ru-RU"/>
    </w:rPr>
  </w:style>
  <w:style w:type="paragraph" w:customStyle="1" w:styleId="xl96">
    <w:name w:val="xl96"/>
    <w:basedOn w:val="a0"/>
    <w:rsid w:val="00A55113"/>
    <w:pPr>
      <w:pBdr>
        <w:top w:val="single" w:sz="4" w:space="0" w:color="auto"/>
        <w:bottom w:val="single" w:sz="4" w:space="0" w:color="auto"/>
      </w:pBdr>
      <w:spacing w:before="100" w:beforeAutospacing="1" w:after="100" w:afterAutospacing="1"/>
      <w:jc w:val="center"/>
      <w:textAlignment w:val="center"/>
    </w:pPr>
    <w:rPr>
      <w:rFonts w:eastAsia="SimSun"/>
      <w:b/>
      <w:bCs/>
      <w:noProof w:val="0"/>
      <w:lang w:val="ru-RU" w:eastAsia="ru-RU"/>
    </w:rPr>
  </w:style>
  <w:style w:type="paragraph" w:customStyle="1" w:styleId="xl97">
    <w:name w:val="xl97"/>
    <w:basedOn w:val="a0"/>
    <w:rsid w:val="00A55113"/>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SimSun"/>
      <w:b/>
      <w:bCs/>
      <w:noProof w:val="0"/>
      <w:lang w:val="ru-RU" w:eastAsia="ru-RU"/>
    </w:rPr>
  </w:style>
  <w:style w:type="paragraph" w:customStyle="1" w:styleId="xl98">
    <w:name w:val="xl98"/>
    <w:basedOn w:val="a0"/>
    <w:rsid w:val="00A55113"/>
    <w:pPr>
      <w:pBdr>
        <w:top w:val="single" w:sz="4" w:space="0" w:color="auto"/>
        <w:bottom w:val="single" w:sz="4" w:space="0" w:color="auto"/>
      </w:pBdr>
      <w:spacing w:before="100" w:beforeAutospacing="1" w:after="100" w:afterAutospacing="1"/>
      <w:jc w:val="center"/>
    </w:pPr>
    <w:rPr>
      <w:rFonts w:eastAsia="SimSun"/>
      <w:b/>
      <w:bCs/>
      <w:noProof w:val="0"/>
      <w:color w:val="000000"/>
      <w:lang w:val="ru-RU" w:eastAsia="ru-RU"/>
    </w:rPr>
  </w:style>
  <w:style w:type="paragraph" w:customStyle="1" w:styleId="xl99">
    <w:name w:val="xl99"/>
    <w:basedOn w:val="a0"/>
    <w:rsid w:val="00A55113"/>
    <w:pPr>
      <w:pBdr>
        <w:top w:val="single" w:sz="4" w:space="0" w:color="auto"/>
        <w:bottom w:val="single" w:sz="4" w:space="0" w:color="auto"/>
        <w:right w:val="single" w:sz="4" w:space="0" w:color="auto"/>
      </w:pBdr>
      <w:spacing w:before="100" w:beforeAutospacing="1" w:after="100" w:afterAutospacing="1"/>
      <w:jc w:val="center"/>
    </w:pPr>
    <w:rPr>
      <w:rFonts w:eastAsia="SimSun"/>
      <w:b/>
      <w:bCs/>
      <w:noProof w:val="0"/>
      <w:color w:val="000000"/>
      <w:lang w:val="ru-RU" w:eastAsia="ru-RU"/>
    </w:rPr>
  </w:style>
  <w:style w:type="paragraph" w:customStyle="1" w:styleId="xl100">
    <w:name w:val="xl100"/>
    <w:basedOn w:val="a0"/>
    <w:rsid w:val="00A551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SimSun"/>
      <w:b/>
      <w:bCs/>
      <w:noProof w:val="0"/>
      <w:lang w:val="ru-RU" w:eastAsia="ru-RU"/>
    </w:rPr>
  </w:style>
  <w:style w:type="paragraph" w:customStyle="1" w:styleId="xl101">
    <w:name w:val="xl101"/>
    <w:basedOn w:val="a0"/>
    <w:rsid w:val="00A55113"/>
    <w:pPr>
      <w:pBdr>
        <w:top w:val="single" w:sz="4" w:space="0" w:color="auto"/>
        <w:left w:val="single" w:sz="4" w:space="0" w:color="auto"/>
        <w:bottom w:val="single" w:sz="4" w:space="0" w:color="auto"/>
      </w:pBdr>
      <w:spacing w:before="100" w:beforeAutospacing="1" w:after="100" w:afterAutospacing="1"/>
      <w:jc w:val="center"/>
      <w:textAlignment w:val="center"/>
    </w:pPr>
    <w:rPr>
      <w:rFonts w:eastAsia="SimSun"/>
      <w:b/>
      <w:bCs/>
      <w:noProof w:val="0"/>
      <w:lang w:val="ru-RU" w:eastAsia="ru-RU"/>
    </w:rPr>
  </w:style>
  <w:style w:type="paragraph" w:customStyle="1" w:styleId="xl102">
    <w:name w:val="xl102"/>
    <w:basedOn w:val="a0"/>
    <w:rsid w:val="00A55113"/>
    <w:pPr>
      <w:pBdr>
        <w:top w:val="single" w:sz="4" w:space="0" w:color="auto"/>
      </w:pBdr>
      <w:spacing w:before="100" w:beforeAutospacing="1" w:after="100" w:afterAutospacing="1"/>
      <w:jc w:val="center"/>
      <w:textAlignment w:val="center"/>
    </w:pPr>
    <w:rPr>
      <w:rFonts w:eastAsia="SimSun"/>
      <w:noProof w:val="0"/>
      <w:lang w:val="ru-RU" w:eastAsia="ru-RU"/>
    </w:rPr>
  </w:style>
  <w:style w:type="paragraph" w:customStyle="1" w:styleId="xl103">
    <w:name w:val="xl103"/>
    <w:basedOn w:val="a0"/>
    <w:rsid w:val="00A55113"/>
    <w:pPr>
      <w:pBdr>
        <w:top w:val="single" w:sz="4" w:space="0" w:color="auto"/>
        <w:bottom w:val="single" w:sz="4" w:space="0" w:color="auto"/>
      </w:pBdr>
      <w:spacing w:before="100" w:beforeAutospacing="1" w:after="100" w:afterAutospacing="1"/>
      <w:jc w:val="center"/>
      <w:textAlignment w:val="center"/>
    </w:pPr>
    <w:rPr>
      <w:rFonts w:eastAsia="SimSun"/>
      <w:noProof w:val="0"/>
      <w:lang w:val="ru-RU" w:eastAsia="ru-RU"/>
    </w:rPr>
  </w:style>
  <w:style w:type="paragraph" w:customStyle="1" w:styleId="xl104">
    <w:name w:val="xl104"/>
    <w:basedOn w:val="a0"/>
    <w:rsid w:val="00A55113"/>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SimSun"/>
      <w:noProof w:val="0"/>
      <w:lang w:val="ru-RU" w:eastAsia="ru-RU"/>
    </w:rPr>
  </w:style>
  <w:style w:type="character" w:customStyle="1" w:styleId="12">
    <w:name w:val="Неразрешенное упоминание1"/>
    <w:basedOn w:val="a1"/>
    <w:uiPriority w:val="99"/>
    <w:semiHidden/>
    <w:unhideWhenUsed/>
    <w:rsid w:val="00A55113"/>
    <w:rPr>
      <w:rFonts w:cs="Times New Roman"/>
      <w:color w:val="605E5C"/>
      <w:shd w:val="clear" w:color="auto" w:fill="E1DFDD"/>
    </w:rPr>
  </w:style>
  <w:style w:type="character" w:customStyle="1" w:styleId="aff8">
    <w:name w:val="Основной текст_"/>
    <w:basedOn w:val="a1"/>
    <w:link w:val="13"/>
    <w:rsid w:val="00A1147C"/>
    <w:rPr>
      <w:rFonts w:ascii="Times New Roman" w:eastAsia="Times New Roman" w:hAnsi="Times New Roman" w:cs="Times New Roman"/>
      <w:sz w:val="28"/>
      <w:szCs w:val="28"/>
      <w:shd w:val="clear" w:color="auto" w:fill="FFFFFF"/>
    </w:rPr>
  </w:style>
  <w:style w:type="character" w:customStyle="1" w:styleId="26">
    <w:name w:val="Заголовок №2_"/>
    <w:basedOn w:val="a1"/>
    <w:link w:val="27"/>
    <w:rsid w:val="00A1147C"/>
    <w:rPr>
      <w:rFonts w:ascii="Times New Roman" w:eastAsia="Times New Roman" w:hAnsi="Times New Roman" w:cs="Times New Roman"/>
      <w:b/>
      <w:bCs/>
      <w:sz w:val="28"/>
      <w:szCs w:val="28"/>
      <w:shd w:val="clear" w:color="auto" w:fill="FFFFFF"/>
    </w:rPr>
  </w:style>
  <w:style w:type="paragraph" w:customStyle="1" w:styleId="13">
    <w:name w:val="Основной текст1"/>
    <w:basedOn w:val="a0"/>
    <w:link w:val="aff8"/>
    <w:rsid w:val="00A1147C"/>
    <w:pPr>
      <w:widowControl w:val="0"/>
      <w:shd w:val="clear" w:color="auto" w:fill="FFFFFF"/>
      <w:spacing w:line="276" w:lineRule="auto"/>
      <w:ind w:firstLine="400"/>
    </w:pPr>
    <w:rPr>
      <w:noProof w:val="0"/>
      <w:sz w:val="28"/>
      <w:szCs w:val="28"/>
      <w:lang w:val="en-GB"/>
    </w:rPr>
  </w:style>
  <w:style w:type="paragraph" w:customStyle="1" w:styleId="27">
    <w:name w:val="Заголовок №2"/>
    <w:basedOn w:val="a0"/>
    <w:link w:val="26"/>
    <w:rsid w:val="00A1147C"/>
    <w:pPr>
      <w:widowControl w:val="0"/>
      <w:shd w:val="clear" w:color="auto" w:fill="FFFFFF"/>
      <w:spacing w:line="276" w:lineRule="auto"/>
      <w:jc w:val="center"/>
      <w:outlineLvl w:val="1"/>
    </w:pPr>
    <w:rPr>
      <w:b/>
      <w:bCs/>
      <w:noProof w:val="0"/>
      <w:sz w:val="28"/>
      <w:szCs w:val="28"/>
      <w:lang w:val="en-GB"/>
    </w:rPr>
  </w:style>
  <w:style w:type="paragraph" w:customStyle="1" w:styleId="deb">
    <w:name w:val="de b"/>
    <w:basedOn w:val="a0"/>
    <w:link w:val="deb0"/>
    <w:qFormat/>
    <w:rsid w:val="00671E8F"/>
    <w:pPr>
      <w:numPr>
        <w:numId w:val="24"/>
      </w:numPr>
      <w:tabs>
        <w:tab w:val="left" w:pos="426"/>
      </w:tabs>
      <w:overflowPunct w:val="0"/>
      <w:autoSpaceDE w:val="0"/>
      <w:autoSpaceDN w:val="0"/>
      <w:adjustRightInd w:val="0"/>
      <w:spacing w:before="100" w:beforeAutospacing="1" w:line="360" w:lineRule="auto"/>
      <w:jc w:val="both"/>
      <w:textAlignment w:val="baseline"/>
    </w:pPr>
    <w:rPr>
      <w:b/>
      <w:noProof w:val="0"/>
      <w:szCs w:val="20"/>
    </w:rPr>
  </w:style>
  <w:style w:type="character" w:customStyle="1" w:styleId="deb0">
    <w:name w:val="de b Знак"/>
    <w:link w:val="deb"/>
    <w:rsid w:val="00671E8F"/>
    <w:rPr>
      <w:rFonts w:ascii="Times New Roman" w:eastAsia="Times New Roman" w:hAnsi="Times New Roman" w:cs="Times New Roman"/>
      <w:b/>
      <w:sz w:val="24"/>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6351744">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3A6F18-1E05-46D4-A6AA-D17592815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1737</TotalTime>
  <Pages>18</Pages>
  <Words>4793</Words>
  <Characters>27322</Characters>
  <Application>Microsoft Office Word</Application>
  <DocSecurity>0</DocSecurity>
  <Lines>227</Lines>
  <Paragraphs>64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32051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Admin</cp:lastModifiedBy>
  <cp:revision>166</cp:revision>
  <cp:lastPrinted>2023-10-04T13:00:00Z</cp:lastPrinted>
  <dcterms:created xsi:type="dcterms:W3CDTF">2021-06-14T10:00:00Z</dcterms:created>
  <dcterms:modified xsi:type="dcterms:W3CDTF">2026-02-03T11:46:00Z</dcterms:modified>
</cp:coreProperties>
</file>