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916"/>
        <w:tblW w:w="9296" w:type="dxa"/>
        <w:tblLayout w:type="fixed"/>
        <w:tblLook w:val="04A0" w:firstRow="1" w:lastRow="0" w:firstColumn="1" w:lastColumn="0" w:noHBand="0" w:noVBand="1"/>
      </w:tblPr>
      <w:tblGrid>
        <w:gridCol w:w="9296"/>
      </w:tblGrid>
      <w:tr w:rsidR="002A4C87" w:rsidRPr="007E43EA" w14:paraId="6BAD339D" w14:textId="77777777" w:rsidTr="00294FD7">
        <w:trPr>
          <w:trHeight w:val="1163"/>
        </w:trPr>
        <w:tc>
          <w:tcPr>
            <w:tcW w:w="9296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bookmarkStart w:id="0" w:name="_Hlk194183894"/>
          <w:p w14:paraId="136A2F81" w14:textId="77777777" w:rsidR="002A4C87" w:rsidRPr="007E43EA" w:rsidRDefault="002A4C87" w:rsidP="0076407F">
            <w:pPr>
              <w:pStyle w:val="a5"/>
              <w:spacing w:before="240"/>
              <w:ind w:left="1134"/>
              <w:rPr>
                <w:b w:val="0"/>
                <w:sz w:val="44"/>
                <w:szCs w:val="44"/>
                <w:lang w:val="ro-MD"/>
              </w:rPr>
            </w:pPr>
            <w:r w:rsidRPr="007E43EA">
              <w:rPr>
                <w:noProof/>
                <w:sz w:val="44"/>
                <w:szCs w:val="44"/>
                <w:lang w:val="ro-MD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6EA20060" wp14:editId="551F83CC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47625</wp:posOffset>
                      </wp:positionV>
                      <wp:extent cx="568960" cy="571500"/>
                      <wp:effectExtent l="0" t="0" r="2540" b="0"/>
                      <wp:wrapNone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0AB8232" w14:textId="77777777" w:rsidR="002A4C87" w:rsidRDefault="002A4C87" w:rsidP="002A4C87">
                                  <w:r w:rsidRPr="00D55E53">
                                    <w:rPr>
                                      <w:rFonts w:ascii="Calibri" w:hAnsi="Calibri"/>
                                      <w:noProof/>
                                      <w:sz w:val="22"/>
                                      <w:szCs w:val="22"/>
                                      <w:lang w:val="ru-RU"/>
                                    </w:rPr>
                                    <w:object w:dxaOrig="585" w:dyaOrig="735" w14:anchorId="62E184AB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6" type="#_x0000_t75" style="width:29.25pt;height:36.75pt" fillcolor="window">
                                        <v:imagedata r:id="rId5" o:title=""/>
                                      </v:shape>
                                      <o:OLEObject Type="Embed" ProgID="Word.Picture.8" ShapeID="_x0000_i1026" DrawAspect="Content" ObjectID="_1826367420" r:id="rId6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A2006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8.8pt;margin-top:3.75pt;width:44.8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" o:allowincell="f" stroked="f" strokecolor="blue">
                      <v:textbox>
                        <w:txbxContent>
                          <w:p w14:paraId="00AB8232" w14:textId="77777777" w:rsidR="002A4C87" w:rsidRDefault="002A4C87" w:rsidP="002A4C87">
                            <w:r w:rsidRPr="00D55E53">
                              <w:rPr>
                                <w:rFonts w:ascii="Calibri" w:hAnsi="Calibri"/>
                                <w:noProof/>
                                <w:sz w:val="22"/>
                                <w:szCs w:val="22"/>
                                <w:lang w:val="ru-RU"/>
                              </w:rPr>
                              <w:object w:dxaOrig="585" w:dyaOrig="735" w14:anchorId="62E184AB">
                                <v:shape id="_x0000_i1026" type="#_x0000_t75" style="width:29.25pt;height:36.75pt" fillcolor="window">
                                  <v:imagedata r:id="rId7" o:title=""/>
                                </v:shape>
                                <o:OLEObject Type="Embed" ProgID="Word.Picture.8" ShapeID="_x0000_i1026" DrawAspect="Content" ObjectID="_1814076849" r:id="rId8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E43EA">
              <w:rPr>
                <w:spacing w:val="196"/>
                <w:sz w:val="44"/>
                <w:szCs w:val="44"/>
                <w:lang w:val="ro-MD"/>
              </w:rPr>
              <w:t>ACHIZIŢII PUBLICE</w:t>
            </w:r>
          </w:p>
        </w:tc>
      </w:tr>
    </w:tbl>
    <w:p w14:paraId="6D63CDC5" w14:textId="6DAE9A70" w:rsidR="004863EC" w:rsidRPr="007E43EA" w:rsidRDefault="004863EC" w:rsidP="004863EC">
      <w:pPr>
        <w:rPr>
          <w:b/>
          <w:sz w:val="16"/>
          <w:szCs w:val="16"/>
          <w:lang w:val="ro-MD"/>
        </w:rPr>
      </w:pPr>
      <w:r w:rsidRPr="007E43EA">
        <w:rPr>
          <w:b/>
          <w:sz w:val="16"/>
          <w:szCs w:val="16"/>
          <w:lang w:val="ro-MD"/>
        </w:rPr>
        <w:t xml:space="preserve">Cod CPV: </w:t>
      </w:r>
      <w:r w:rsidR="00CA2670" w:rsidRPr="00CA2670">
        <w:rPr>
          <w:b/>
          <w:sz w:val="16"/>
          <w:szCs w:val="16"/>
          <w:lang w:val="ro-MD"/>
        </w:rPr>
        <w:t>71300000-1</w:t>
      </w:r>
    </w:p>
    <w:p w14:paraId="2319B64C" w14:textId="3FAFFB0C" w:rsidR="00386542" w:rsidRPr="007E43EA" w:rsidRDefault="00BE4BFA" w:rsidP="00327425">
      <w:pPr>
        <w:spacing w:line="276" w:lineRule="auto"/>
        <w:rPr>
          <w:b/>
          <w:caps/>
          <w:lang w:val="ro-MD"/>
        </w:rPr>
      </w:pPr>
      <w:r w:rsidRPr="007E43EA">
        <w:rPr>
          <w:b/>
          <w:caps/>
          <w:lang w:val="ro-MD"/>
        </w:rPr>
        <w:t xml:space="preserve"> </w:t>
      </w:r>
    </w:p>
    <w:p w14:paraId="631E2B0C" w14:textId="77777777" w:rsidR="002057FC" w:rsidRPr="007E43EA" w:rsidRDefault="002057FC" w:rsidP="00327425">
      <w:pPr>
        <w:spacing w:line="276" w:lineRule="auto"/>
        <w:rPr>
          <w:b/>
          <w:caps/>
          <w:lang w:val="ro-MD"/>
        </w:rPr>
      </w:pPr>
    </w:p>
    <w:p w14:paraId="707D8DCA" w14:textId="138188F2" w:rsidR="00322374" w:rsidRPr="007E43EA" w:rsidRDefault="00322374" w:rsidP="00234D24">
      <w:pPr>
        <w:jc w:val="center"/>
        <w:rPr>
          <w:b/>
          <w:lang w:val="ro-MD"/>
        </w:rPr>
      </w:pPr>
      <w:r w:rsidRPr="007E43EA">
        <w:rPr>
          <w:b/>
          <w:caps/>
          <w:lang w:val="ro-MD"/>
        </w:rPr>
        <w:t>Contract</w:t>
      </w:r>
      <w:r w:rsidRPr="007E43EA">
        <w:rPr>
          <w:b/>
          <w:lang w:val="ro-MD"/>
        </w:rPr>
        <w:t xml:space="preserve"> nr. </w:t>
      </w:r>
      <w:r w:rsidRPr="007E43EA">
        <w:rPr>
          <w:u w:val="single"/>
          <w:lang w:val="ro-MD"/>
        </w:rPr>
        <w:t>______________</w:t>
      </w:r>
    </w:p>
    <w:p w14:paraId="1BB57B4A" w14:textId="5596BA2E" w:rsidR="00322374" w:rsidRPr="007E43EA" w:rsidRDefault="00322374" w:rsidP="00234D24">
      <w:pPr>
        <w:jc w:val="center"/>
        <w:rPr>
          <w:b/>
          <w:lang w:val="ro-MD"/>
        </w:rPr>
      </w:pPr>
      <w:r w:rsidRPr="007E43EA">
        <w:rPr>
          <w:b/>
          <w:lang w:val="ro-MD"/>
        </w:rPr>
        <w:t xml:space="preserve">de </w:t>
      </w:r>
      <w:proofErr w:type="spellStart"/>
      <w:r w:rsidRPr="007E43EA">
        <w:rPr>
          <w:b/>
          <w:lang w:val="ro-MD"/>
        </w:rPr>
        <w:t>achiziţionare</w:t>
      </w:r>
      <w:proofErr w:type="spellEnd"/>
      <w:r w:rsidRPr="007E43EA">
        <w:rPr>
          <w:b/>
          <w:lang w:val="ro-MD"/>
        </w:rPr>
        <w:t xml:space="preserve"> a </w:t>
      </w:r>
      <w:r w:rsidR="00812F24" w:rsidRPr="007E43EA">
        <w:rPr>
          <w:b/>
          <w:lang w:val="ro-MD"/>
        </w:rPr>
        <w:t>serviciilor</w:t>
      </w:r>
      <w:r w:rsidR="0076407F" w:rsidRPr="007E43EA">
        <w:rPr>
          <w:b/>
          <w:lang w:val="ro-MD"/>
        </w:rPr>
        <w:t xml:space="preserve"> </w:t>
      </w:r>
    </w:p>
    <w:p w14:paraId="4DF47399" w14:textId="77777777" w:rsidR="002057FC" w:rsidRPr="007E43EA" w:rsidRDefault="002057FC" w:rsidP="00234D24">
      <w:pPr>
        <w:jc w:val="center"/>
        <w:rPr>
          <w:b/>
          <w:lang w:val="ro-MD"/>
        </w:rPr>
      </w:pPr>
    </w:p>
    <w:p w14:paraId="22567BA3" w14:textId="77777777" w:rsidR="00386542" w:rsidRPr="007E43EA" w:rsidRDefault="00386542" w:rsidP="00234D24">
      <w:pPr>
        <w:jc w:val="center"/>
        <w:rPr>
          <w:b/>
          <w:lang w:val="ro-MD"/>
        </w:rPr>
      </w:pPr>
    </w:p>
    <w:p w14:paraId="019C5B55" w14:textId="375B5DD2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”___” _____________ 202</w:t>
      </w:r>
      <w:r w:rsidR="009C2797">
        <w:rPr>
          <w:b/>
          <w:lang w:val="ro-MD"/>
        </w:rPr>
        <w:t>5</w:t>
      </w:r>
      <w:r w:rsidRPr="007E43EA">
        <w:rPr>
          <w:b/>
          <w:lang w:val="ro-MD"/>
        </w:rPr>
        <w:t xml:space="preserve">                                                                       </w:t>
      </w:r>
      <w:r w:rsidR="002A4C87" w:rsidRPr="007E43EA">
        <w:rPr>
          <w:b/>
          <w:lang w:val="ro-MD"/>
        </w:rPr>
        <w:t xml:space="preserve">    </w:t>
      </w:r>
      <w:r w:rsidR="00234D24" w:rsidRPr="007E43EA">
        <w:rPr>
          <w:b/>
          <w:lang w:val="ro-MD"/>
        </w:rPr>
        <w:t xml:space="preserve">         </w:t>
      </w:r>
      <w:r w:rsidR="002A4C87" w:rsidRPr="007E43EA">
        <w:rPr>
          <w:b/>
          <w:lang w:val="ro-MD"/>
        </w:rPr>
        <w:t xml:space="preserve"> </w:t>
      </w:r>
      <w:r w:rsidRPr="007E43EA">
        <w:rPr>
          <w:b/>
          <w:lang w:val="ro-MD"/>
        </w:rPr>
        <w:t xml:space="preserve">  </w:t>
      </w:r>
      <w:r w:rsidR="002A4C87" w:rsidRPr="007E43EA">
        <w:rPr>
          <w:b/>
          <w:lang w:val="ro-MD"/>
        </w:rPr>
        <w:t>mun.</w:t>
      </w:r>
      <w:r w:rsidR="00692080" w:rsidRPr="007E43EA">
        <w:rPr>
          <w:b/>
          <w:lang w:val="ro-MD"/>
        </w:rPr>
        <w:t xml:space="preserve"> </w:t>
      </w:r>
      <w:r w:rsidR="002A4C87" w:rsidRPr="007E43EA">
        <w:rPr>
          <w:b/>
          <w:lang w:val="ro-MD"/>
        </w:rPr>
        <w:t>Chișinău</w:t>
      </w:r>
    </w:p>
    <w:p w14:paraId="74E7C0E3" w14:textId="77777777" w:rsidR="002057FC" w:rsidRPr="007E43EA" w:rsidRDefault="002057FC" w:rsidP="00234D24">
      <w:pPr>
        <w:rPr>
          <w:lang w:val="ro-MD"/>
        </w:rPr>
      </w:pPr>
    </w:p>
    <w:p w14:paraId="132A9D44" w14:textId="77777777" w:rsidR="008A1FA1" w:rsidRPr="007E43EA" w:rsidRDefault="008A1FA1" w:rsidP="00234D24">
      <w:pPr>
        <w:rPr>
          <w:lang w:val="ro-MD"/>
        </w:rPr>
      </w:pPr>
    </w:p>
    <w:p w14:paraId="0259B0D3" w14:textId="2F3917B9" w:rsidR="00322374" w:rsidRPr="007E43EA" w:rsidRDefault="00322374" w:rsidP="00234D24">
      <w:pPr>
        <w:pStyle w:val="a"/>
        <w:numPr>
          <w:ilvl w:val="0"/>
          <w:numId w:val="8"/>
        </w:numPr>
        <w:jc w:val="center"/>
        <w:rPr>
          <w:b/>
          <w:kern w:val="28"/>
          <w:lang w:val="ro-MD"/>
        </w:rPr>
      </w:pPr>
      <w:r w:rsidRPr="007E43EA">
        <w:rPr>
          <w:b/>
          <w:kern w:val="28"/>
          <w:lang w:val="ro-MD"/>
        </w:rPr>
        <w:t>PARTEA GENERALĂ</w:t>
      </w:r>
    </w:p>
    <w:p w14:paraId="45E14D38" w14:textId="77777777" w:rsidR="00322374" w:rsidRPr="007E43EA" w:rsidRDefault="00322374" w:rsidP="00234D24">
      <w:pPr>
        <w:pStyle w:val="a"/>
        <w:numPr>
          <w:ilvl w:val="0"/>
          <w:numId w:val="0"/>
        </w:numPr>
        <w:ind w:left="3240"/>
        <w:rPr>
          <w:kern w:val="28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4814"/>
      </w:tblGrid>
      <w:tr w:rsidR="00322374" w:rsidRPr="007E43EA" w14:paraId="2801248E" w14:textId="77777777" w:rsidTr="005441A2">
        <w:tc>
          <w:tcPr>
            <w:tcW w:w="2463" w:type="pct"/>
          </w:tcPr>
          <w:p w14:paraId="6F5C2A85" w14:textId="77777777" w:rsidR="00322374" w:rsidRPr="007E43EA" w:rsidRDefault="00322374" w:rsidP="00234D24">
            <w:pPr>
              <w:jc w:val="center"/>
              <w:rPr>
                <w:b/>
                <w:lang w:val="ro-MD"/>
              </w:rPr>
            </w:pPr>
            <w:r w:rsidRPr="007E43EA">
              <w:rPr>
                <w:b/>
                <w:lang w:val="ro-MD"/>
              </w:rPr>
              <w:t>Beneficiar</w:t>
            </w:r>
          </w:p>
        </w:tc>
        <w:tc>
          <w:tcPr>
            <w:tcW w:w="2537" w:type="pct"/>
          </w:tcPr>
          <w:p w14:paraId="3DD8249B" w14:textId="23F9879F" w:rsidR="00322374" w:rsidRPr="007E43EA" w:rsidRDefault="00812F24" w:rsidP="00234D24">
            <w:pPr>
              <w:jc w:val="center"/>
              <w:rPr>
                <w:b/>
                <w:lang w:val="ro-MD"/>
              </w:rPr>
            </w:pPr>
            <w:r w:rsidRPr="007E43EA">
              <w:rPr>
                <w:b/>
                <w:lang w:val="ro-MD"/>
              </w:rPr>
              <w:t>Prestator</w:t>
            </w:r>
          </w:p>
        </w:tc>
      </w:tr>
      <w:tr w:rsidR="00322374" w:rsidRPr="007E43EA" w14:paraId="4693AA9C" w14:textId="77777777" w:rsidTr="005441A2">
        <w:tc>
          <w:tcPr>
            <w:tcW w:w="2463" w:type="pct"/>
          </w:tcPr>
          <w:p w14:paraId="4EE411AF" w14:textId="1C1605B5" w:rsidR="00322374" w:rsidRPr="007E43EA" w:rsidRDefault="00A86E38" w:rsidP="00234D24">
            <w:pPr>
              <w:jc w:val="both"/>
              <w:rPr>
                <w:lang w:val="ro-MD"/>
              </w:rPr>
            </w:pPr>
            <w:r>
              <w:rPr>
                <w:b/>
                <w:lang w:val="ro-MD"/>
              </w:rPr>
              <w:t>S.A</w:t>
            </w:r>
            <w:r w:rsidR="00FB5F39" w:rsidRPr="007E43EA">
              <w:rPr>
                <w:b/>
                <w:lang w:val="ro-MD"/>
              </w:rPr>
              <w:t xml:space="preserve">. „Administrația </w:t>
            </w:r>
            <w:r>
              <w:rPr>
                <w:b/>
                <w:lang w:val="ro-MD"/>
              </w:rPr>
              <w:t>Națională</w:t>
            </w:r>
            <w:r w:rsidR="00FB5F39" w:rsidRPr="007E43EA">
              <w:rPr>
                <w:b/>
                <w:lang w:val="ro-MD"/>
              </w:rPr>
              <w:t xml:space="preserve"> a Drumurilor”</w:t>
            </w:r>
            <w:r w:rsidR="00FB5F39" w:rsidRPr="007E43EA">
              <w:rPr>
                <w:lang w:val="ro-MD"/>
              </w:rPr>
              <w:t xml:space="preserve"> reprezentată prin directorul </w:t>
            </w:r>
            <w:r w:rsidR="00C5408F">
              <w:rPr>
                <w:lang w:val="ro-MD"/>
              </w:rPr>
              <w:t>general interimar</w:t>
            </w:r>
            <w:r w:rsidR="00FB5F39" w:rsidRPr="007E43EA">
              <w:rPr>
                <w:lang w:val="ro-MD"/>
              </w:rPr>
              <w:t xml:space="preserve">, dl </w:t>
            </w:r>
            <w:r w:rsidR="0020627C" w:rsidRPr="007E43EA">
              <w:rPr>
                <w:lang w:val="ro-MD"/>
              </w:rPr>
              <w:t>Ștefan</w:t>
            </w:r>
            <w:r w:rsidR="007364B4" w:rsidRPr="007E43EA">
              <w:rPr>
                <w:lang w:val="ro-MD"/>
              </w:rPr>
              <w:t xml:space="preserve"> </w:t>
            </w:r>
            <w:r w:rsidR="0020627C" w:rsidRPr="007E43EA">
              <w:rPr>
                <w:lang w:val="ro-MD"/>
              </w:rPr>
              <w:t>P</w:t>
            </w:r>
            <w:r w:rsidR="00F31606" w:rsidRPr="007E43EA">
              <w:rPr>
                <w:lang w:val="ro-MD"/>
              </w:rPr>
              <w:t>OPA</w:t>
            </w:r>
            <w:r w:rsidR="00FB5F39" w:rsidRPr="007E43EA">
              <w:rPr>
                <w:lang w:val="ro-MD"/>
              </w:rPr>
              <w:t xml:space="preserve">, care </w:t>
            </w:r>
            <w:r w:rsidR="0020627C" w:rsidRPr="007E43EA">
              <w:rPr>
                <w:lang w:val="ro-MD"/>
              </w:rPr>
              <w:t>acționează</w:t>
            </w:r>
            <w:r w:rsidR="00FB5F39" w:rsidRPr="007E43EA">
              <w:rPr>
                <w:lang w:val="ro-MD"/>
              </w:rPr>
              <w:t xml:space="preserve"> în baza </w:t>
            </w:r>
            <w:r w:rsidR="0020627C" w:rsidRPr="007E43EA">
              <w:rPr>
                <w:lang w:val="ro-MD"/>
              </w:rPr>
              <w:t>ordinului nr. 31 din 20.02.2024</w:t>
            </w:r>
            <w:r w:rsidR="00FB5F39" w:rsidRPr="007E43EA">
              <w:rPr>
                <w:lang w:val="ro-MD"/>
              </w:rPr>
              <w:t xml:space="preserve">, denumit în continuare </w:t>
            </w:r>
            <w:r w:rsidR="00FB5F39" w:rsidRPr="007E43EA">
              <w:rPr>
                <w:i/>
                <w:lang w:val="ro-MD"/>
              </w:rPr>
              <w:t>Beneficiar</w:t>
            </w:r>
            <w:r w:rsidR="00FB5F39" w:rsidRPr="007E43EA">
              <w:rPr>
                <w:lang w:val="ro-MD"/>
              </w:rPr>
              <w:t>,</w:t>
            </w:r>
            <w:r w:rsidR="00FB5F39" w:rsidRPr="007E43EA">
              <w:rPr>
                <w:i/>
                <w:lang w:val="ro-MD"/>
              </w:rPr>
              <w:t xml:space="preserve"> </w:t>
            </w:r>
            <w:r w:rsidR="00FB5F39" w:rsidRPr="007E43EA">
              <w:rPr>
                <w:iCs/>
                <w:lang w:val="ro-MD"/>
              </w:rPr>
              <w:t>IDNO1003600023559</w:t>
            </w:r>
            <w:r w:rsidR="00FB5F39" w:rsidRPr="007E43EA">
              <w:rPr>
                <w:i/>
                <w:lang w:val="ro-MD"/>
              </w:rPr>
              <w:t xml:space="preserve">, </w:t>
            </w:r>
            <w:r w:rsidR="00FB5F39" w:rsidRPr="007E43EA">
              <w:rPr>
                <w:lang w:val="ro-MD"/>
              </w:rPr>
              <w:t>pe de o parte,</w:t>
            </w:r>
          </w:p>
        </w:tc>
        <w:tc>
          <w:tcPr>
            <w:tcW w:w="2537" w:type="pct"/>
          </w:tcPr>
          <w:p w14:paraId="1E8745F6" w14:textId="72AD51AF" w:rsidR="00322374" w:rsidRPr="007E43EA" w:rsidRDefault="00322374" w:rsidP="00234D24">
            <w:pPr>
              <w:jc w:val="both"/>
              <w:rPr>
                <w:bCs/>
                <w:lang w:val="ro-MD"/>
              </w:rPr>
            </w:pPr>
          </w:p>
        </w:tc>
      </w:tr>
    </w:tbl>
    <w:p w14:paraId="2A04FE03" w14:textId="77777777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>ambii (</w:t>
      </w:r>
      <w:proofErr w:type="spellStart"/>
      <w:r w:rsidRPr="007E43EA">
        <w:rPr>
          <w:lang w:val="ro-MD"/>
        </w:rPr>
        <w:t>denumiţi</w:t>
      </w:r>
      <w:proofErr w:type="spellEnd"/>
      <w:r w:rsidRPr="007E43EA">
        <w:rPr>
          <w:lang w:val="ro-MD"/>
        </w:rPr>
        <w:t xml:space="preserve"> în continuare </w:t>
      </w:r>
      <w:proofErr w:type="spellStart"/>
      <w:r w:rsidRPr="007E43EA">
        <w:rPr>
          <w:i/>
          <w:lang w:val="ro-MD"/>
        </w:rPr>
        <w:t>Părţi</w:t>
      </w:r>
      <w:proofErr w:type="spellEnd"/>
      <w:r w:rsidRPr="007E43EA">
        <w:rPr>
          <w:lang w:val="ro-MD"/>
        </w:rPr>
        <w:t>), au încheiat prezentul Contract referitor la următoarele:</w:t>
      </w:r>
    </w:p>
    <w:p w14:paraId="1C917CAD" w14:textId="77777777" w:rsidR="00322374" w:rsidRPr="007E43EA" w:rsidRDefault="00322374" w:rsidP="00234D24">
      <w:pPr>
        <w:pStyle w:val="a"/>
        <w:numPr>
          <w:ilvl w:val="0"/>
          <w:numId w:val="0"/>
        </w:numPr>
        <w:ind w:left="3240"/>
        <w:rPr>
          <w:kern w:val="28"/>
          <w:lang w:val="ro-MD"/>
        </w:rPr>
      </w:pPr>
    </w:p>
    <w:p w14:paraId="6BB33C39" w14:textId="659C04AF" w:rsidR="000B185C" w:rsidRPr="007E43EA" w:rsidRDefault="00322374" w:rsidP="009C2797">
      <w:pPr>
        <w:jc w:val="both"/>
        <w:rPr>
          <w:lang w:val="ro-MD"/>
        </w:rPr>
      </w:pPr>
      <w:r w:rsidRPr="007E43EA">
        <w:rPr>
          <w:lang w:val="ro-MD"/>
        </w:rPr>
        <w:t xml:space="preserve">1. </w:t>
      </w:r>
      <w:r w:rsidR="005E7BBE" w:rsidRPr="007E43EA">
        <w:rPr>
          <w:lang w:val="ro-MD"/>
        </w:rPr>
        <w:t>Achiziționarea</w:t>
      </w:r>
      <w:r w:rsidRPr="007E43EA">
        <w:rPr>
          <w:lang w:val="ro-MD"/>
        </w:rPr>
        <w:t xml:space="preserve"> </w:t>
      </w:r>
      <w:r w:rsidR="00812F24" w:rsidRPr="007E43EA">
        <w:rPr>
          <w:b/>
          <w:bCs/>
          <w:lang w:val="ro-MD"/>
        </w:rPr>
        <w:t>serviciilor</w:t>
      </w:r>
      <w:r w:rsidR="00987683" w:rsidRPr="007E43EA">
        <w:rPr>
          <w:b/>
          <w:bCs/>
          <w:lang w:val="ro-MD"/>
        </w:rPr>
        <w:t xml:space="preserve"> </w:t>
      </w:r>
      <w:r w:rsidR="00CA2670" w:rsidRPr="00CA2670">
        <w:rPr>
          <w:b/>
          <w:bCs/>
          <w:lang w:val="ro-MD"/>
        </w:rPr>
        <w:t xml:space="preserve">de </w:t>
      </w:r>
      <w:r w:rsidR="00994634">
        <w:rPr>
          <w:b/>
          <w:bCs/>
          <w:lang w:val="ro-MD"/>
        </w:rPr>
        <w:t>elaborare al Studiului de Fezabilitate în conformitate cu Caietul de Sarcini</w:t>
      </w:r>
      <w:r w:rsidR="000B185C" w:rsidRPr="007E43EA">
        <w:rPr>
          <w:b/>
          <w:bCs/>
          <w:lang w:val="ro-MD"/>
        </w:rPr>
        <w:t>,</w:t>
      </w:r>
      <w:r w:rsidR="000B185C" w:rsidRPr="007E43EA">
        <w:rPr>
          <w:lang w:val="ro-MD"/>
        </w:rPr>
        <w:t xml:space="preserve"> denumite în </w:t>
      </w:r>
      <w:r w:rsidR="000B185C" w:rsidRPr="007E43EA">
        <w:rPr>
          <w:shd w:val="clear" w:color="auto" w:fill="FFFFFF" w:themeFill="background1"/>
          <w:lang w:val="ro-MD"/>
        </w:rPr>
        <w:t xml:space="preserve">continuare </w:t>
      </w:r>
      <w:r w:rsidR="00812F24" w:rsidRPr="007E43EA">
        <w:rPr>
          <w:shd w:val="clear" w:color="auto" w:fill="FFFFFF" w:themeFill="background1"/>
          <w:lang w:val="ro-MD"/>
        </w:rPr>
        <w:t>Servicii</w:t>
      </w:r>
      <w:r w:rsidR="000B185C" w:rsidRPr="007E43EA">
        <w:rPr>
          <w:lang w:val="ro-MD"/>
        </w:rPr>
        <w:t xml:space="preserve">, conform procedurii de achiziție publică nr. </w:t>
      </w:r>
      <w:r w:rsidR="00994634" w:rsidRPr="005E7BBE">
        <w:rPr>
          <w:highlight w:val="yellow"/>
          <w:lang w:val="ro-MD"/>
        </w:rPr>
        <w:t>________________</w:t>
      </w:r>
      <w:r w:rsidR="000B185C" w:rsidRPr="007E43EA">
        <w:rPr>
          <w:lang w:val="ro-MD"/>
        </w:rPr>
        <w:t xml:space="preserve"> în baza deciziei grupului de lucru al Beneficiarului </w:t>
      </w:r>
      <w:r w:rsidR="007364B4" w:rsidRPr="007E43EA">
        <w:rPr>
          <w:lang w:val="ro-MD"/>
        </w:rPr>
        <w:t xml:space="preserve">nr. </w:t>
      </w:r>
      <w:r w:rsidR="00994634" w:rsidRPr="005E7BBE">
        <w:rPr>
          <w:highlight w:val="yellow"/>
          <w:lang w:val="ro-MD"/>
        </w:rPr>
        <w:t>________________________________________</w:t>
      </w:r>
    </w:p>
    <w:p w14:paraId="0E6FFE08" w14:textId="561A58EE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2. Următoarele documente vor fi considerate </w:t>
      </w:r>
      <w:proofErr w:type="spellStart"/>
      <w:r w:rsidRPr="007E43EA">
        <w:rPr>
          <w:lang w:val="ro-MD"/>
        </w:rPr>
        <w:t>părţi</w:t>
      </w:r>
      <w:proofErr w:type="spellEnd"/>
      <w:r w:rsidRPr="007E43EA">
        <w:rPr>
          <w:lang w:val="ro-MD"/>
        </w:rPr>
        <w:t xml:space="preserve"> componente ale Contractului:</w:t>
      </w:r>
    </w:p>
    <w:p w14:paraId="79712868" w14:textId="77777777" w:rsidR="00322374" w:rsidRPr="007E43EA" w:rsidRDefault="00322374" w:rsidP="00234D24">
      <w:pPr>
        <w:numPr>
          <w:ilvl w:val="0"/>
          <w:numId w:val="3"/>
        </w:numPr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>Formularul Contractului;</w:t>
      </w:r>
    </w:p>
    <w:p w14:paraId="1867BB9C" w14:textId="2D6C8AF0" w:rsidR="000F2FC8" w:rsidRPr="004E2CB5" w:rsidRDefault="000F2FC8" w:rsidP="00234D24">
      <w:pPr>
        <w:numPr>
          <w:ilvl w:val="0"/>
          <w:numId w:val="3"/>
        </w:numPr>
        <w:suppressAutoHyphens/>
        <w:ind w:left="0" w:firstLine="426"/>
        <w:jc w:val="both"/>
        <w:rPr>
          <w:i/>
          <w:lang w:val="ro-MD"/>
        </w:rPr>
      </w:pPr>
      <w:r>
        <w:rPr>
          <w:lang w:val="ro-MD"/>
        </w:rPr>
        <w:t>Oferta tehnică</w:t>
      </w:r>
    </w:p>
    <w:p w14:paraId="05282422" w14:textId="4929557F" w:rsidR="00322374" w:rsidRPr="007E43EA" w:rsidRDefault="000F2FC8" w:rsidP="00234D24">
      <w:pPr>
        <w:numPr>
          <w:ilvl w:val="0"/>
          <w:numId w:val="3"/>
        </w:numPr>
        <w:suppressAutoHyphens/>
        <w:ind w:left="0" w:firstLine="426"/>
        <w:jc w:val="both"/>
        <w:rPr>
          <w:i/>
          <w:lang w:val="ro-MD"/>
        </w:rPr>
      </w:pPr>
      <w:r>
        <w:rPr>
          <w:lang w:val="ro-MD"/>
        </w:rPr>
        <w:t>Oferta financiară</w:t>
      </w:r>
      <w:r w:rsidR="00322374" w:rsidRPr="007E43EA">
        <w:rPr>
          <w:lang w:val="ro-MD"/>
        </w:rPr>
        <w:t>;</w:t>
      </w:r>
    </w:p>
    <w:p w14:paraId="6FFED3B0" w14:textId="77777777" w:rsidR="00322374" w:rsidRPr="007E43EA" w:rsidRDefault="00322374" w:rsidP="00234D24">
      <w:pPr>
        <w:numPr>
          <w:ilvl w:val="0"/>
          <w:numId w:val="3"/>
        </w:numPr>
        <w:suppressAutoHyphens/>
        <w:ind w:left="0" w:firstLine="426"/>
        <w:jc w:val="both"/>
        <w:rPr>
          <w:i/>
          <w:lang w:val="ro-MD"/>
        </w:rPr>
      </w:pPr>
      <w:r w:rsidRPr="007E43EA">
        <w:rPr>
          <w:lang w:val="ro-MD"/>
        </w:rPr>
        <w:t>Caietul de sarcini;</w:t>
      </w:r>
    </w:p>
    <w:p w14:paraId="1E0BEEA4" w14:textId="77777777" w:rsidR="00322374" w:rsidRPr="007E43EA" w:rsidRDefault="00322374" w:rsidP="00234D24">
      <w:pPr>
        <w:numPr>
          <w:ilvl w:val="0"/>
          <w:numId w:val="3"/>
        </w:numPr>
        <w:suppressAutoHyphens/>
        <w:ind w:left="0" w:firstLine="426"/>
        <w:jc w:val="both"/>
        <w:rPr>
          <w:i/>
          <w:lang w:val="ro-MD"/>
        </w:rPr>
      </w:pPr>
      <w:r w:rsidRPr="007E43EA">
        <w:rPr>
          <w:lang w:val="ro-MD"/>
        </w:rPr>
        <w:t>Garanția de bună execuție.</w:t>
      </w:r>
    </w:p>
    <w:p w14:paraId="4ACECC0A" w14:textId="77777777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3. În cazul unor </w:t>
      </w:r>
      <w:proofErr w:type="spellStart"/>
      <w:r w:rsidRPr="007E43EA">
        <w:rPr>
          <w:lang w:val="ro-MD"/>
        </w:rPr>
        <w:t>discrepanţe</w:t>
      </w:r>
      <w:proofErr w:type="spellEnd"/>
      <w:r w:rsidRPr="007E43EA">
        <w:rPr>
          <w:lang w:val="ro-MD"/>
        </w:rPr>
        <w:t xml:space="preserve"> sau </w:t>
      </w:r>
      <w:proofErr w:type="spellStart"/>
      <w:r w:rsidRPr="007E43EA">
        <w:rPr>
          <w:lang w:val="ro-MD"/>
        </w:rPr>
        <w:t>inconsecvenţe</w:t>
      </w:r>
      <w:proofErr w:type="spellEnd"/>
      <w:r w:rsidRPr="007E43EA">
        <w:rPr>
          <w:lang w:val="ro-MD"/>
        </w:rPr>
        <w:t xml:space="preserve"> între documentele componente ale Contractului, documentele vor avea ordinea de prioritate enumerată în pct. 2.</w:t>
      </w:r>
    </w:p>
    <w:p w14:paraId="7A7679E4" w14:textId="5B1F0843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4. În calitate de contravaloare a </w:t>
      </w:r>
      <w:proofErr w:type="spellStart"/>
      <w:r w:rsidRPr="007E43EA">
        <w:rPr>
          <w:lang w:val="ro-MD"/>
        </w:rPr>
        <w:t>plăţilor</w:t>
      </w:r>
      <w:proofErr w:type="spellEnd"/>
      <w:r w:rsidRPr="007E43EA">
        <w:rPr>
          <w:lang w:val="ro-MD"/>
        </w:rPr>
        <w:t xml:space="preserve"> care urmează a fi efectuate de Beneficiar,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se obligă prin prezentul contract să livreze Beneficiarului documentația de proiect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să înlăture defectele în conformitate cu prevederile Contractului sub toate aspectele.</w:t>
      </w:r>
    </w:p>
    <w:p w14:paraId="2E2F0D00" w14:textId="3A4C2842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>5. Beneficiarul se obligă prin prezentul</w:t>
      </w:r>
      <w:r w:rsidR="00606820" w:rsidRPr="007E43EA">
        <w:rPr>
          <w:lang w:val="ro-MD"/>
        </w:rPr>
        <w:t xml:space="preserve"> contract</w:t>
      </w:r>
      <w:r w:rsidRPr="007E43EA">
        <w:rPr>
          <w:lang w:val="ro-MD"/>
        </w:rPr>
        <w:t xml:space="preserve"> să plătească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ui, în calitate de contravaloare a </w:t>
      </w:r>
      <w:r w:rsidR="00812F24" w:rsidRPr="007E43EA">
        <w:rPr>
          <w:lang w:val="ro-MD"/>
        </w:rPr>
        <w:t>prestării Serviciilor</w:t>
      </w:r>
      <w:r w:rsidRPr="007E43EA">
        <w:rPr>
          <w:lang w:val="ro-MD"/>
        </w:rPr>
        <w:t xml:space="preserve">, </w:t>
      </w:r>
      <w:proofErr w:type="spellStart"/>
      <w:r w:rsidRPr="007E43EA">
        <w:rPr>
          <w:lang w:val="ro-MD"/>
        </w:rPr>
        <w:t>preţul</w:t>
      </w:r>
      <w:proofErr w:type="spellEnd"/>
      <w:r w:rsidRPr="007E43EA">
        <w:rPr>
          <w:lang w:val="ro-MD"/>
        </w:rPr>
        <w:t xml:space="preserve"> Contractului sau orice altă sumă care poate deveni plătibilă conform prevederilor Contractului în termenele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modalitatea stabilite de Contract.</w:t>
      </w:r>
    </w:p>
    <w:p w14:paraId="5E128580" w14:textId="77777777" w:rsidR="00322374" w:rsidRPr="007E43EA" w:rsidRDefault="00322374" w:rsidP="00234D24">
      <w:pPr>
        <w:pStyle w:val="a"/>
        <w:numPr>
          <w:ilvl w:val="0"/>
          <w:numId w:val="0"/>
        </w:numPr>
        <w:ind w:left="710"/>
        <w:jc w:val="left"/>
        <w:rPr>
          <w:kern w:val="28"/>
          <w:lang w:val="ro-MD"/>
        </w:rPr>
      </w:pPr>
    </w:p>
    <w:p w14:paraId="07986ACD" w14:textId="77777777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1. OBIECTUL CONTRACTULUI</w:t>
      </w:r>
    </w:p>
    <w:p w14:paraId="7D45F224" w14:textId="5479295A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1.1.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îşi</w:t>
      </w:r>
      <w:proofErr w:type="spellEnd"/>
      <w:r w:rsidRPr="007E43EA">
        <w:rPr>
          <w:lang w:val="ro-MD"/>
        </w:rPr>
        <w:t xml:space="preserve"> asumă </w:t>
      </w:r>
      <w:proofErr w:type="spellStart"/>
      <w:r w:rsidRPr="007E43EA">
        <w:rPr>
          <w:lang w:val="ro-MD"/>
        </w:rPr>
        <w:t>obligaţia</w:t>
      </w:r>
      <w:proofErr w:type="spellEnd"/>
      <w:r w:rsidRPr="007E43EA">
        <w:rPr>
          <w:lang w:val="ro-MD"/>
        </w:rPr>
        <w:t xml:space="preserve"> de a presta </w:t>
      </w:r>
      <w:r w:rsidR="008E0B6A" w:rsidRPr="007E43EA">
        <w:rPr>
          <w:lang w:val="ro-MD"/>
        </w:rPr>
        <w:t>Serviciile</w:t>
      </w:r>
      <w:r w:rsidRPr="007E43EA">
        <w:rPr>
          <w:lang w:val="ro-MD"/>
        </w:rPr>
        <w:t xml:space="preserve"> conform </w:t>
      </w:r>
      <w:r w:rsidR="001F33C3">
        <w:rPr>
          <w:lang w:val="ro-MD"/>
        </w:rPr>
        <w:t>Caietului de sarcini</w:t>
      </w:r>
      <w:r w:rsidRPr="007E43EA">
        <w:rPr>
          <w:lang w:val="ro-MD"/>
        </w:rPr>
        <w:t>, care este parte integrantă a prezentului Contract.</w:t>
      </w:r>
    </w:p>
    <w:p w14:paraId="7F674DB4" w14:textId="36E0C3FF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1.2. Beneficiarul se obligă, la rândul său, să achite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să </w:t>
      </w:r>
      <w:proofErr w:type="spellStart"/>
      <w:r w:rsidRPr="007E43EA">
        <w:rPr>
          <w:lang w:val="ro-MD"/>
        </w:rPr>
        <w:t>recepţioneze</w:t>
      </w:r>
      <w:proofErr w:type="spellEnd"/>
      <w:r w:rsidRPr="007E43EA">
        <w:rPr>
          <w:lang w:val="ro-MD"/>
        </w:rPr>
        <w:t xml:space="preserve"> </w:t>
      </w:r>
      <w:r w:rsidR="008E0B6A" w:rsidRPr="007E43EA">
        <w:rPr>
          <w:lang w:val="ro-MD"/>
        </w:rPr>
        <w:t xml:space="preserve">Serviciile prestate </w:t>
      </w:r>
      <w:r w:rsidRPr="007E43EA">
        <w:rPr>
          <w:lang w:val="ro-MD"/>
        </w:rPr>
        <w:t xml:space="preserve">de </w:t>
      </w:r>
      <w:r w:rsidR="008E0B6A" w:rsidRPr="007E43EA">
        <w:rPr>
          <w:lang w:val="ro-MD"/>
        </w:rPr>
        <w:t>Prestator</w:t>
      </w:r>
      <w:r w:rsidRPr="007E43EA">
        <w:rPr>
          <w:lang w:val="ro-MD"/>
        </w:rPr>
        <w:t>.</w:t>
      </w:r>
    </w:p>
    <w:p w14:paraId="25DF1B47" w14:textId="381AD91A" w:rsidR="008E0B6A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1.3. Calitatea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se atestă prin respectarea documentelor normative și standardelor de stat ale căror cerințe trebuie respectate la executarea documentației.</w:t>
      </w:r>
    </w:p>
    <w:p w14:paraId="05206E01" w14:textId="77777777" w:rsidR="008E0B6A" w:rsidRPr="007E43EA" w:rsidRDefault="008E0B6A" w:rsidP="00234D24">
      <w:pPr>
        <w:jc w:val="both"/>
        <w:rPr>
          <w:lang w:val="ro-MD"/>
        </w:rPr>
      </w:pPr>
    </w:p>
    <w:p w14:paraId="58C72766" w14:textId="08990A37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2.</w:t>
      </w:r>
      <w:r w:rsidR="0064641B" w:rsidRPr="007E43EA">
        <w:rPr>
          <w:b/>
          <w:lang w:val="ro-MD"/>
        </w:rPr>
        <w:t xml:space="preserve"> </w:t>
      </w:r>
      <w:r w:rsidRPr="007E43EA">
        <w:rPr>
          <w:b/>
          <w:lang w:val="ro-MD"/>
        </w:rPr>
        <w:t>TERMENII ŞI CONDIŢIILE DE PRESTARE</w:t>
      </w:r>
    </w:p>
    <w:p w14:paraId="6B3F6006" w14:textId="0BAB8DF3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lastRenderedPageBreak/>
        <w:t xml:space="preserve">2.1. </w:t>
      </w:r>
      <w:bookmarkStart w:id="1" w:name="_Hlk194184079"/>
      <w:r w:rsidR="005C6D7D" w:rsidRPr="005C6D7D">
        <w:rPr>
          <w:lang w:val="ro-MD"/>
        </w:rPr>
        <w:t xml:space="preserve">Executarea serviciilor </w:t>
      </w:r>
      <w:r w:rsidR="001F33C3">
        <w:rPr>
          <w:lang w:val="ro-MD"/>
        </w:rPr>
        <w:t>indicate la pct. 1 al  Contractului</w:t>
      </w:r>
      <w:r w:rsidR="005C6D7D" w:rsidRPr="005C6D7D">
        <w:rPr>
          <w:lang w:val="ro-MD"/>
        </w:rPr>
        <w:t xml:space="preserve"> se efectuează cu respectarea Normelor, Standardelor și Codurilor Europene, aplicabile în Republica Moldova din 01.01.2021.</w:t>
      </w:r>
      <w:r w:rsidRPr="007E43EA">
        <w:rPr>
          <w:lang w:val="ro-MD"/>
        </w:rPr>
        <w:t xml:space="preserve"> </w:t>
      </w:r>
      <w:bookmarkEnd w:id="1"/>
    </w:p>
    <w:p w14:paraId="71277A37" w14:textId="04B6AEC8" w:rsidR="00322374" w:rsidRPr="00D040ED" w:rsidRDefault="00322374" w:rsidP="00D040ED">
      <w:pPr>
        <w:jc w:val="both"/>
        <w:rPr>
          <w:color w:val="000000" w:themeColor="text1"/>
        </w:rPr>
      </w:pPr>
      <w:bookmarkStart w:id="2" w:name="_Hlk126747060"/>
      <w:r w:rsidRPr="007E43EA">
        <w:rPr>
          <w:lang w:val="ro-MD"/>
        </w:rPr>
        <w:t xml:space="preserve">2.2. </w:t>
      </w:r>
      <w:r w:rsidR="00D040ED" w:rsidRPr="003D4993">
        <w:rPr>
          <w:color w:val="000000" w:themeColor="text1"/>
        </w:rPr>
        <w:t xml:space="preserve">Termenul limită de predare a documentației </w:t>
      </w:r>
      <w:r w:rsidR="00994634" w:rsidRPr="005E7BBE">
        <w:rPr>
          <w:b/>
          <w:bCs/>
          <w:color w:val="000000" w:themeColor="text1"/>
          <w:highlight w:val="yellow"/>
        </w:rPr>
        <w:t>____________________</w:t>
      </w:r>
      <w:r w:rsidR="00D040ED" w:rsidRPr="005E7BBE">
        <w:rPr>
          <w:b/>
          <w:bCs/>
          <w:color w:val="000000" w:themeColor="text1"/>
          <w:highlight w:val="yellow"/>
        </w:rPr>
        <w:t>.</w:t>
      </w:r>
    </w:p>
    <w:bookmarkEnd w:id="2"/>
    <w:p w14:paraId="14A4E3D0" w14:textId="1C8D2DB2" w:rsidR="00D040ED" w:rsidRPr="00D040ED" w:rsidRDefault="00322374" w:rsidP="00D040ED">
      <w:pPr>
        <w:jc w:val="both"/>
        <w:rPr>
          <w:lang w:val="ro-MD"/>
        </w:rPr>
      </w:pPr>
      <w:r w:rsidRPr="007E43EA">
        <w:rPr>
          <w:lang w:val="ro-MD"/>
        </w:rPr>
        <w:t>2.3</w:t>
      </w:r>
      <w:r w:rsidR="00D040ED">
        <w:rPr>
          <w:lang w:val="ro-MD"/>
        </w:rPr>
        <w:t xml:space="preserve">. </w:t>
      </w:r>
      <w:r w:rsidR="00D040ED" w:rsidRPr="00D040ED">
        <w:rPr>
          <w:lang w:val="ro-MD"/>
        </w:rPr>
        <w:t>Documentația de însoțire a serviciilor include:</w:t>
      </w:r>
    </w:p>
    <w:p w14:paraId="2D6A41A5" w14:textId="77777777" w:rsidR="00D040ED" w:rsidRDefault="00D040ED" w:rsidP="00D040ED">
      <w:pPr>
        <w:pStyle w:val="a"/>
        <w:numPr>
          <w:ilvl w:val="0"/>
          <w:numId w:val="12"/>
        </w:numPr>
        <w:rPr>
          <w:lang w:val="ro-MD"/>
        </w:rPr>
      </w:pPr>
      <w:r w:rsidRPr="00D040ED">
        <w:rPr>
          <w:lang w:val="ro-MD"/>
        </w:rPr>
        <w:t>factură fiscală;</w:t>
      </w:r>
    </w:p>
    <w:p w14:paraId="4E55EA93" w14:textId="14D43E64" w:rsidR="00D040ED" w:rsidRPr="00D040ED" w:rsidRDefault="00D040ED" w:rsidP="00D040ED">
      <w:pPr>
        <w:pStyle w:val="a"/>
        <w:numPr>
          <w:ilvl w:val="0"/>
          <w:numId w:val="12"/>
        </w:numPr>
        <w:rPr>
          <w:lang w:val="ro-MD"/>
        </w:rPr>
      </w:pPr>
      <w:r w:rsidRPr="00D040ED">
        <w:rPr>
          <w:lang w:val="ro-MD"/>
        </w:rPr>
        <w:t>actul de predare-primire.</w:t>
      </w:r>
    </w:p>
    <w:p w14:paraId="5114F5AC" w14:textId="6309EBD2" w:rsidR="00D040ED" w:rsidRPr="00D040ED" w:rsidRDefault="00D040ED" w:rsidP="00D040ED">
      <w:pPr>
        <w:jc w:val="both"/>
        <w:rPr>
          <w:lang w:val="ro-MD"/>
        </w:rPr>
      </w:pPr>
      <w:r w:rsidRPr="00D040ED">
        <w:rPr>
          <w:lang w:val="ro-MD"/>
        </w:rPr>
        <w:t xml:space="preserve">2.4. Data </w:t>
      </w:r>
      <w:r>
        <w:rPr>
          <w:lang w:val="ro-MD"/>
        </w:rPr>
        <w:t>prestării</w:t>
      </w:r>
      <w:r w:rsidRPr="00D040ED">
        <w:rPr>
          <w:lang w:val="ro-MD"/>
        </w:rPr>
        <w:t xml:space="preserve"> servici</w:t>
      </w:r>
      <w:r>
        <w:rPr>
          <w:lang w:val="ro-MD"/>
        </w:rPr>
        <w:t>ilor</w:t>
      </w:r>
      <w:r w:rsidRPr="00D040ED">
        <w:rPr>
          <w:lang w:val="ro-MD"/>
        </w:rPr>
        <w:t xml:space="preserve"> se consideră data semnării facturii fiscale și actului de primire-predare de către Beneficiar.</w:t>
      </w:r>
    </w:p>
    <w:p w14:paraId="3FAFC02F" w14:textId="35755F23" w:rsidR="00D040ED" w:rsidRDefault="00D040ED" w:rsidP="00D040ED">
      <w:pPr>
        <w:jc w:val="both"/>
        <w:rPr>
          <w:lang w:val="ro-MD"/>
        </w:rPr>
      </w:pPr>
      <w:r w:rsidRPr="00D040ED">
        <w:rPr>
          <w:lang w:val="ro-MD"/>
        </w:rPr>
        <w:t>2.5. Servici</w:t>
      </w:r>
      <w:r>
        <w:rPr>
          <w:lang w:val="ro-MD"/>
        </w:rPr>
        <w:t>ile</w:t>
      </w:r>
      <w:r w:rsidRPr="00D040ED">
        <w:rPr>
          <w:lang w:val="ro-MD"/>
        </w:rPr>
        <w:t xml:space="preserve"> se consideră prestat</w:t>
      </w:r>
      <w:r>
        <w:rPr>
          <w:lang w:val="ro-MD"/>
        </w:rPr>
        <w:t>e</w:t>
      </w:r>
      <w:r w:rsidRPr="00D040ED">
        <w:rPr>
          <w:lang w:val="ro-MD"/>
        </w:rPr>
        <w:t xml:space="preserve"> Beneficiarului odată cu prezentarea</w:t>
      </w:r>
      <w:r w:rsidR="00D90387">
        <w:rPr>
          <w:lang w:val="ro-MD"/>
        </w:rPr>
        <w:t xml:space="preserve"> </w:t>
      </w:r>
      <w:r w:rsidR="008E7D66">
        <w:rPr>
          <w:lang w:val="ro-MD"/>
        </w:rPr>
        <w:t>documentației în conținutul și volumului în conformitate cu Caietul de Sarcini, confirmat prin Nota de Recepționare emisă de către Beneficiar.</w:t>
      </w:r>
    </w:p>
    <w:p w14:paraId="26AA5EBC" w14:textId="77777777" w:rsidR="00322374" w:rsidRPr="007E43EA" w:rsidRDefault="00322374" w:rsidP="00234D24">
      <w:pPr>
        <w:ind w:firstLine="720"/>
        <w:jc w:val="both"/>
        <w:rPr>
          <w:lang w:val="ro-MD"/>
        </w:rPr>
      </w:pPr>
    </w:p>
    <w:p w14:paraId="710117D4" w14:textId="77777777" w:rsidR="00322374" w:rsidRPr="007E43EA" w:rsidRDefault="00322374" w:rsidP="00234D24">
      <w:pPr>
        <w:rPr>
          <w:b/>
          <w:lang w:val="ro-MD"/>
        </w:rPr>
      </w:pPr>
      <w:bookmarkStart w:id="3" w:name="_Hlk194184261"/>
      <w:r w:rsidRPr="007E43EA">
        <w:rPr>
          <w:b/>
          <w:lang w:val="ro-MD"/>
        </w:rPr>
        <w:t>3. PREŢUL ŞI CONDIŢIILE DE PLATĂ</w:t>
      </w:r>
    </w:p>
    <w:bookmarkEnd w:id="3"/>
    <w:p w14:paraId="51FC0F6F" w14:textId="4AF570D3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3.1. </w:t>
      </w:r>
      <w:proofErr w:type="spellStart"/>
      <w:r w:rsidRPr="007E43EA">
        <w:rPr>
          <w:lang w:val="ro-MD"/>
        </w:rPr>
        <w:t>Preţul</w:t>
      </w:r>
      <w:proofErr w:type="spellEnd"/>
      <w:r w:rsidRPr="007E43EA">
        <w:rPr>
          <w:lang w:val="ro-MD"/>
        </w:rPr>
        <w:t xml:space="preserve">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conform prezentului Contract este </w:t>
      </w:r>
      <w:r w:rsidR="00553A78" w:rsidRPr="007E43EA">
        <w:rPr>
          <w:lang w:val="ro-MD"/>
        </w:rPr>
        <w:t xml:space="preserve">stabilit în lei </w:t>
      </w:r>
      <w:proofErr w:type="spellStart"/>
      <w:r w:rsidR="00553A78" w:rsidRPr="007E43EA">
        <w:rPr>
          <w:lang w:val="ro-MD"/>
        </w:rPr>
        <w:t>moldoveneşti</w:t>
      </w:r>
      <w:proofErr w:type="spellEnd"/>
      <w:r w:rsidR="00553A78" w:rsidRPr="007E43EA">
        <w:rPr>
          <w:lang w:val="ro-MD"/>
        </w:rPr>
        <w:t>.</w:t>
      </w:r>
      <w:r w:rsidR="0075147E" w:rsidRPr="007E43EA">
        <w:rPr>
          <w:lang w:val="ro-MD"/>
        </w:rPr>
        <w:tab/>
      </w:r>
    </w:p>
    <w:p w14:paraId="2EA74966" w14:textId="217680AB" w:rsidR="000B185C" w:rsidRPr="007E43EA" w:rsidRDefault="00322374" w:rsidP="000B185C">
      <w:pPr>
        <w:tabs>
          <w:tab w:val="left" w:pos="851"/>
        </w:tabs>
        <w:jc w:val="both"/>
        <w:rPr>
          <w:lang w:val="ro-MD"/>
        </w:rPr>
      </w:pPr>
      <w:r w:rsidRPr="007E43EA">
        <w:rPr>
          <w:lang w:val="ro-MD"/>
        </w:rPr>
        <w:t xml:space="preserve">3.2. </w:t>
      </w:r>
      <w:r w:rsidR="000B185C" w:rsidRPr="007E43EA">
        <w:rPr>
          <w:lang w:val="ro-MD"/>
        </w:rPr>
        <w:t>Suma totală a prezentului Contract</w:t>
      </w:r>
      <w:r w:rsidR="004F5D58" w:rsidRPr="007E43EA">
        <w:rPr>
          <w:lang w:val="ro-MD"/>
        </w:rPr>
        <w:t xml:space="preserve"> </w:t>
      </w:r>
      <w:r w:rsidR="000B185C" w:rsidRPr="007E43EA">
        <w:rPr>
          <w:lang w:val="ro-MD"/>
        </w:rPr>
        <w:t xml:space="preserve">constituie </w:t>
      </w:r>
      <w:r w:rsidR="00994634" w:rsidRPr="005E7BBE">
        <w:rPr>
          <w:b/>
          <w:bCs/>
          <w:highlight w:val="yellow"/>
          <w:lang w:val="ro-MD"/>
        </w:rPr>
        <w:t>_________________________</w:t>
      </w:r>
      <w:r w:rsidR="00FB5F39" w:rsidRPr="005E7BBE">
        <w:rPr>
          <w:highlight w:val="yellow"/>
          <w:lang w:val="ro-MD"/>
        </w:rPr>
        <w:t>.</w:t>
      </w:r>
    </w:p>
    <w:p w14:paraId="3800BA33" w14:textId="4A849722" w:rsidR="00B93016" w:rsidRPr="007E43EA" w:rsidRDefault="000B185C" w:rsidP="007E6CC7">
      <w:pPr>
        <w:jc w:val="both"/>
        <w:rPr>
          <w:lang w:val="ro-MD"/>
        </w:rPr>
      </w:pPr>
      <w:r w:rsidRPr="007E43EA">
        <w:rPr>
          <w:lang w:val="ro-MD"/>
        </w:rPr>
        <w:t xml:space="preserve">3.3. </w:t>
      </w:r>
      <w:bookmarkStart w:id="4" w:name="_Hlk194184282"/>
      <w:r w:rsidRPr="007E43EA">
        <w:rPr>
          <w:lang w:val="ro-MD"/>
        </w:rPr>
        <w:t xml:space="preserve">Beneficiarul va achita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>ui suma</w:t>
      </w:r>
      <w:r w:rsidR="00D040ED">
        <w:rPr>
          <w:lang w:val="ro-MD"/>
        </w:rPr>
        <w:t xml:space="preserve"> </w:t>
      </w:r>
      <w:r w:rsidRPr="007E43EA">
        <w:rPr>
          <w:lang w:val="ro-MD"/>
        </w:rPr>
        <w:t xml:space="preserve">pentru </w:t>
      </w:r>
      <w:r w:rsidR="008E0B6A" w:rsidRPr="007E43EA">
        <w:rPr>
          <w:lang w:val="ro-MD"/>
        </w:rPr>
        <w:t>Serviciile</w:t>
      </w:r>
      <w:r w:rsidR="00D040ED">
        <w:rPr>
          <w:lang w:val="ro-MD"/>
        </w:rPr>
        <w:t xml:space="preserve"> </w:t>
      </w:r>
      <w:r w:rsidRPr="007E43EA">
        <w:rPr>
          <w:lang w:val="ro-MD"/>
        </w:rPr>
        <w:t>executate, în decurs de 30 zile calendaristice</w:t>
      </w:r>
      <w:bookmarkEnd w:id="4"/>
      <w:r w:rsidR="00D90387">
        <w:rPr>
          <w:lang w:val="ro-MD"/>
        </w:rPr>
        <w:t>.</w:t>
      </w:r>
    </w:p>
    <w:p w14:paraId="34A9B939" w14:textId="77777777" w:rsidR="00322374" w:rsidRPr="007E43EA" w:rsidRDefault="00322374" w:rsidP="00234D24">
      <w:pPr>
        <w:pStyle w:val="a"/>
        <w:numPr>
          <w:ilvl w:val="0"/>
          <w:numId w:val="0"/>
        </w:numPr>
        <w:ind w:left="3240"/>
        <w:rPr>
          <w:kern w:val="28"/>
          <w:lang w:val="ro-MD"/>
        </w:rPr>
      </w:pPr>
    </w:p>
    <w:p w14:paraId="6E338E3B" w14:textId="77777777" w:rsidR="00322374" w:rsidRPr="007E43EA" w:rsidRDefault="00322374" w:rsidP="00234D24">
      <w:pPr>
        <w:rPr>
          <w:b/>
          <w:lang w:val="ro-MD"/>
        </w:rPr>
      </w:pPr>
      <w:bookmarkStart w:id="5" w:name="_Hlk194184502"/>
      <w:r w:rsidRPr="007E43EA">
        <w:rPr>
          <w:b/>
          <w:lang w:val="ro-MD"/>
        </w:rPr>
        <w:t>4. CONDIŢIILE DE PREDARE-PRIMIRE</w:t>
      </w:r>
    </w:p>
    <w:p w14:paraId="4AE4550F" w14:textId="644D2C0E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4.1. </w:t>
      </w:r>
      <w:r w:rsidR="008E0B6A" w:rsidRPr="007E43EA">
        <w:rPr>
          <w:lang w:val="ro-MD"/>
        </w:rPr>
        <w:t>Serviciile</w:t>
      </w:r>
      <w:r w:rsidRPr="007E43EA">
        <w:rPr>
          <w:lang w:val="ro-MD"/>
        </w:rPr>
        <w:t xml:space="preserve"> se consideră predate de către </w:t>
      </w:r>
      <w:r w:rsidR="008E0B6A" w:rsidRPr="007E43EA">
        <w:rPr>
          <w:lang w:val="ro-MD"/>
        </w:rPr>
        <w:t>Prestator</w:t>
      </w:r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recepţionate</w:t>
      </w:r>
      <w:proofErr w:type="spellEnd"/>
      <w:r w:rsidRPr="007E43EA">
        <w:rPr>
          <w:lang w:val="ro-MD"/>
        </w:rPr>
        <w:t xml:space="preserve"> de către Beneficiar dacă:</w:t>
      </w:r>
    </w:p>
    <w:p w14:paraId="34A00262" w14:textId="2EC20CBC" w:rsidR="00322374" w:rsidRPr="007E43EA" w:rsidRDefault="00322374" w:rsidP="00234D24">
      <w:pPr>
        <w:numPr>
          <w:ilvl w:val="0"/>
          <w:numId w:val="4"/>
        </w:numPr>
        <w:tabs>
          <w:tab w:val="clear" w:pos="1065"/>
          <w:tab w:val="num" w:pos="851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cantitatea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corespunde </w:t>
      </w:r>
      <w:proofErr w:type="spellStart"/>
      <w:r w:rsidRPr="007E43EA">
        <w:rPr>
          <w:lang w:val="ro-MD"/>
        </w:rPr>
        <w:t>informaţiei</w:t>
      </w:r>
      <w:proofErr w:type="spellEnd"/>
      <w:r w:rsidRPr="007E43EA">
        <w:rPr>
          <w:lang w:val="ro-MD"/>
        </w:rPr>
        <w:t xml:space="preserve"> indicate în specificația la prezentul Contract; </w:t>
      </w:r>
    </w:p>
    <w:p w14:paraId="0B032E0F" w14:textId="7C3FF3F4" w:rsidR="007F147F" w:rsidRPr="007E43EA" w:rsidRDefault="00322374" w:rsidP="00CF3443">
      <w:pPr>
        <w:numPr>
          <w:ilvl w:val="0"/>
          <w:numId w:val="4"/>
        </w:numPr>
        <w:tabs>
          <w:tab w:val="clear" w:pos="1065"/>
          <w:tab w:val="num" w:pos="851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calitatea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corespunde documentelor normative și standardelor de stat.</w:t>
      </w:r>
    </w:p>
    <w:bookmarkEnd w:id="5"/>
    <w:p w14:paraId="22B9DBCD" w14:textId="77777777" w:rsidR="00A6278C" w:rsidRPr="007E43EA" w:rsidRDefault="00A6278C" w:rsidP="00234D24">
      <w:pPr>
        <w:rPr>
          <w:lang w:val="ro-MD"/>
        </w:rPr>
      </w:pPr>
    </w:p>
    <w:p w14:paraId="0006C506" w14:textId="11A5DA71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5. STANDARDE</w:t>
      </w:r>
    </w:p>
    <w:p w14:paraId="1EC126E9" w14:textId="3974DF8A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5.1 </w:t>
      </w:r>
      <w:r w:rsidR="008E0B6A" w:rsidRPr="007E43EA">
        <w:rPr>
          <w:lang w:val="ro-MD"/>
        </w:rPr>
        <w:t>Serviciile</w:t>
      </w:r>
      <w:r w:rsidRPr="007E43EA">
        <w:rPr>
          <w:lang w:val="ro-MD"/>
        </w:rPr>
        <w:t xml:space="preserve"> prestate în baza contractului vor respecta standardele prezentate de către Beneficiar în cerințele caietului de sarcini.</w:t>
      </w:r>
    </w:p>
    <w:p w14:paraId="72FE872B" w14:textId="77777777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5.2 Când nu este </w:t>
      </w:r>
      <w:proofErr w:type="spellStart"/>
      <w:r w:rsidRPr="007E43EA">
        <w:rPr>
          <w:lang w:val="ro-MD"/>
        </w:rPr>
        <w:t>menţionat</w:t>
      </w:r>
      <w:proofErr w:type="spellEnd"/>
      <w:r w:rsidRPr="007E43EA">
        <w:rPr>
          <w:lang w:val="ro-MD"/>
        </w:rPr>
        <w:t xml:space="preserve"> nici un standard sau reglementare aplicabilă, se vor respecta standardele sau alte reglementări autorizate în Republica Moldova.</w:t>
      </w:r>
    </w:p>
    <w:p w14:paraId="299471E3" w14:textId="77777777" w:rsidR="00322374" w:rsidRPr="007E43EA" w:rsidRDefault="00322374" w:rsidP="00234D24">
      <w:pPr>
        <w:ind w:firstLine="720"/>
        <w:jc w:val="both"/>
        <w:rPr>
          <w:lang w:val="ro-MD"/>
        </w:rPr>
      </w:pPr>
    </w:p>
    <w:p w14:paraId="3EE1CF48" w14:textId="77777777" w:rsidR="00322374" w:rsidRPr="007E43EA" w:rsidRDefault="00322374" w:rsidP="00234D24">
      <w:pPr>
        <w:rPr>
          <w:b/>
          <w:lang w:val="ro-MD"/>
        </w:rPr>
      </w:pPr>
      <w:bookmarkStart w:id="6" w:name="_Hlk194184775"/>
      <w:r w:rsidRPr="007E43EA">
        <w:rPr>
          <w:b/>
          <w:lang w:val="ro-MD"/>
        </w:rPr>
        <w:t>6. OBLIGAŢIILE PĂRŢILOR</w:t>
      </w:r>
    </w:p>
    <w:bookmarkEnd w:id="6"/>
    <w:p w14:paraId="77D9D15F" w14:textId="677EBB6E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>6</w:t>
      </w:r>
      <w:bookmarkStart w:id="7" w:name="_Hlk194184805"/>
      <w:r w:rsidRPr="007E43EA">
        <w:rPr>
          <w:lang w:val="ro-MD"/>
        </w:rPr>
        <w:t xml:space="preserve">.1. În baza prezentului Contract,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se obligă:</w:t>
      </w:r>
    </w:p>
    <w:p w14:paraId="3C37A4DD" w14:textId="545BDB31" w:rsidR="000147AD" w:rsidRPr="007E43EA" w:rsidRDefault="00BE763B" w:rsidP="00234D24">
      <w:pPr>
        <w:pStyle w:val="a"/>
        <w:numPr>
          <w:ilvl w:val="0"/>
          <w:numId w:val="5"/>
        </w:numPr>
        <w:tabs>
          <w:tab w:val="clear" w:pos="1065"/>
          <w:tab w:val="clear" w:pos="1134"/>
        </w:tabs>
        <w:ind w:left="0" w:firstLine="426"/>
        <w:rPr>
          <w:bCs/>
          <w:noProof/>
          <w:lang w:val="ro-MD"/>
        </w:rPr>
      </w:pPr>
      <w:r w:rsidRPr="007E43EA">
        <w:rPr>
          <w:lang w:val="ro-MD"/>
        </w:rPr>
        <w:t xml:space="preserve"> </w:t>
      </w:r>
      <w:r w:rsidR="00322374" w:rsidRPr="007E43EA">
        <w:rPr>
          <w:lang w:val="ro-MD"/>
        </w:rPr>
        <w:t xml:space="preserve">să depună </w:t>
      </w:r>
      <w:r w:rsidR="004F5D58" w:rsidRPr="007E43EA">
        <w:rPr>
          <w:lang w:val="ro-MD"/>
        </w:rPr>
        <w:t>garanția</w:t>
      </w:r>
      <w:r w:rsidR="00322374" w:rsidRPr="007E43EA">
        <w:rPr>
          <w:lang w:val="ro-MD"/>
        </w:rPr>
        <w:t xml:space="preserve"> de bună </w:t>
      </w:r>
      <w:r w:rsidR="004F5D58" w:rsidRPr="007E43EA">
        <w:rPr>
          <w:lang w:val="ro-MD"/>
        </w:rPr>
        <w:t>execuție</w:t>
      </w:r>
      <w:r w:rsidR="00322374" w:rsidRPr="007E43EA">
        <w:rPr>
          <w:lang w:val="ro-MD"/>
        </w:rPr>
        <w:t xml:space="preserve"> a contractului, în cuantum de</w:t>
      </w:r>
      <w:r w:rsidR="00D42A11" w:rsidRPr="007E43EA">
        <w:rPr>
          <w:lang w:val="ro-MD"/>
        </w:rPr>
        <w:t xml:space="preserve"> </w:t>
      </w:r>
      <w:r w:rsidR="00322374" w:rsidRPr="007E43EA">
        <w:rPr>
          <w:lang w:val="ro-MD"/>
        </w:rPr>
        <w:t xml:space="preserve">5% din valoarea contractului, atribuită sub formă de </w:t>
      </w:r>
      <w:r w:rsidR="00231A13" w:rsidRPr="008E7D66">
        <w:rPr>
          <w:lang w:val="ro-MD"/>
        </w:rPr>
        <w:t>transfer direct la contul de decontare al Beneficiarului</w:t>
      </w:r>
      <w:r w:rsidR="00517BD5" w:rsidRPr="008E7D66">
        <w:rPr>
          <w:lang w:val="ro-MD"/>
        </w:rPr>
        <w:t xml:space="preserve"> sau</w:t>
      </w:r>
      <w:r w:rsidR="00DC254B" w:rsidRPr="008E7D66">
        <w:rPr>
          <w:lang w:val="ro-MD"/>
        </w:rPr>
        <w:t xml:space="preserve"> scrisoare de garanție bancară</w:t>
      </w:r>
      <w:r w:rsidR="00517BD5" w:rsidRPr="008E7D66">
        <w:rPr>
          <w:lang w:val="ro-MD"/>
        </w:rPr>
        <w:t>,</w:t>
      </w:r>
      <w:r w:rsidR="00DC254B" w:rsidRPr="008E7D66">
        <w:rPr>
          <w:lang w:val="ro-MD"/>
        </w:rPr>
        <w:t xml:space="preserve"> valabilă </w:t>
      </w:r>
      <w:proofErr w:type="spellStart"/>
      <w:r w:rsidR="00DC254B" w:rsidRPr="008E7D66">
        <w:rPr>
          <w:lang w:val="ro-MD"/>
        </w:rPr>
        <w:t>pînă</w:t>
      </w:r>
      <w:proofErr w:type="spellEnd"/>
      <w:r w:rsidR="00DC254B" w:rsidRPr="008E7D66">
        <w:rPr>
          <w:lang w:val="ro-MD"/>
        </w:rPr>
        <w:t xml:space="preserve"> la semnarea și aprobarea procesului-verbal de recepție a serviciilor.</w:t>
      </w:r>
    </w:p>
    <w:bookmarkEnd w:id="7"/>
    <w:p w14:paraId="3F95EBD0" w14:textId="40649DD5" w:rsidR="00274516" w:rsidRPr="008A37D4" w:rsidRDefault="00322374" w:rsidP="008A37D4">
      <w:pPr>
        <w:numPr>
          <w:ilvl w:val="0"/>
          <w:numId w:val="5"/>
        </w:numPr>
        <w:tabs>
          <w:tab w:val="clear" w:pos="1065"/>
          <w:tab w:val="left" w:pos="792"/>
          <w:tab w:val="left" w:pos="1080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să presteze </w:t>
      </w:r>
      <w:r w:rsidR="008E0B6A" w:rsidRPr="007E43EA">
        <w:rPr>
          <w:lang w:val="ro-MD"/>
        </w:rPr>
        <w:t>Serviciile</w:t>
      </w:r>
      <w:r w:rsidRPr="007E43EA">
        <w:rPr>
          <w:lang w:val="ro-MD"/>
        </w:rPr>
        <w:t xml:space="preserve"> conform </w:t>
      </w:r>
      <w:proofErr w:type="spellStart"/>
      <w:r w:rsidRPr="007E43EA">
        <w:rPr>
          <w:lang w:val="ro-MD"/>
        </w:rPr>
        <w:t>condiţiilor</w:t>
      </w:r>
      <w:proofErr w:type="spellEnd"/>
      <w:r w:rsidRPr="007E43EA">
        <w:rPr>
          <w:lang w:val="ro-MD"/>
        </w:rPr>
        <w:t xml:space="preserve"> prevăzute de prezentul Contract;</w:t>
      </w:r>
    </w:p>
    <w:p w14:paraId="63379EF7" w14:textId="68CF4F5A" w:rsidR="00322374" w:rsidRPr="007E43EA" w:rsidRDefault="00322374" w:rsidP="00234D24">
      <w:pPr>
        <w:pStyle w:val="a"/>
        <w:numPr>
          <w:ilvl w:val="0"/>
          <w:numId w:val="5"/>
        </w:numPr>
        <w:tabs>
          <w:tab w:val="clear" w:pos="1065"/>
          <w:tab w:val="clear" w:pos="1134"/>
        </w:tabs>
        <w:suppressAutoHyphens/>
        <w:ind w:left="0" w:firstLine="426"/>
        <w:rPr>
          <w:lang w:val="ro-MD"/>
        </w:rPr>
      </w:pPr>
      <w:r w:rsidRPr="007E43EA">
        <w:rPr>
          <w:lang w:val="ro-MD"/>
        </w:rPr>
        <w:t xml:space="preserve">să notifice Beneficiarul, după semnarea prezentului Contract, în decurs de 5 (cinci) zile calendaristice, prin notificare scrisă sau e-mail, despre începerea executării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>;</w:t>
      </w:r>
    </w:p>
    <w:p w14:paraId="5BB9F3CF" w14:textId="77777777" w:rsidR="00D040ED" w:rsidRDefault="00322374" w:rsidP="00D040ED">
      <w:pPr>
        <w:numPr>
          <w:ilvl w:val="0"/>
          <w:numId w:val="5"/>
        </w:numPr>
        <w:tabs>
          <w:tab w:val="clear" w:pos="1065"/>
          <w:tab w:val="left" w:pos="792"/>
          <w:tab w:val="left" w:pos="1080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să asigure </w:t>
      </w:r>
      <w:proofErr w:type="spellStart"/>
      <w:r w:rsidRPr="007E43EA">
        <w:rPr>
          <w:lang w:val="ro-MD"/>
        </w:rPr>
        <w:t>condiţiile</w:t>
      </w:r>
      <w:proofErr w:type="spellEnd"/>
      <w:r w:rsidRPr="007E43EA">
        <w:rPr>
          <w:lang w:val="ro-MD"/>
        </w:rPr>
        <w:t xml:space="preserve"> corespunzătoare pentru </w:t>
      </w:r>
      <w:proofErr w:type="spellStart"/>
      <w:r w:rsidRPr="007E43EA">
        <w:rPr>
          <w:lang w:val="ro-MD"/>
        </w:rPr>
        <w:t>recepţionarea</w:t>
      </w:r>
      <w:proofErr w:type="spellEnd"/>
      <w:r w:rsidRPr="007E43EA">
        <w:rPr>
          <w:lang w:val="ro-MD"/>
        </w:rPr>
        <w:t xml:space="preserve">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de către Beneficiar, în termenele stabilite, în corespundere cu </w:t>
      </w:r>
      <w:proofErr w:type="spellStart"/>
      <w:r w:rsidRPr="007E43EA">
        <w:rPr>
          <w:lang w:val="ro-MD"/>
        </w:rPr>
        <w:t>cerinţele</w:t>
      </w:r>
      <w:proofErr w:type="spellEnd"/>
      <w:r w:rsidRPr="007E43EA">
        <w:rPr>
          <w:lang w:val="ro-MD"/>
        </w:rPr>
        <w:t xml:space="preserve"> prezentului Contract;</w:t>
      </w:r>
    </w:p>
    <w:p w14:paraId="0BF2E494" w14:textId="77777777" w:rsidR="00D040ED" w:rsidRDefault="00D040ED" w:rsidP="00D040ED">
      <w:pPr>
        <w:numPr>
          <w:ilvl w:val="0"/>
          <w:numId w:val="5"/>
        </w:numPr>
        <w:tabs>
          <w:tab w:val="clear" w:pos="1065"/>
          <w:tab w:val="left" w:pos="792"/>
          <w:tab w:val="left" w:pos="1080"/>
        </w:tabs>
        <w:suppressAutoHyphens/>
        <w:ind w:left="0" w:firstLine="426"/>
        <w:jc w:val="both"/>
        <w:rPr>
          <w:lang w:val="ro-MD"/>
        </w:rPr>
      </w:pPr>
      <w:r w:rsidRPr="00D040ED">
        <w:rPr>
          <w:color w:val="000000" w:themeColor="text1"/>
        </w:rPr>
        <w:t xml:space="preserve">să asigure calitatea executării serviciului; </w:t>
      </w:r>
    </w:p>
    <w:p w14:paraId="15805496" w14:textId="5C527B48" w:rsidR="00D040ED" w:rsidRPr="00D040ED" w:rsidRDefault="00D040ED" w:rsidP="00D040ED">
      <w:pPr>
        <w:numPr>
          <w:ilvl w:val="0"/>
          <w:numId w:val="5"/>
        </w:numPr>
        <w:tabs>
          <w:tab w:val="clear" w:pos="1065"/>
          <w:tab w:val="left" w:pos="792"/>
          <w:tab w:val="left" w:pos="1080"/>
        </w:tabs>
        <w:suppressAutoHyphens/>
        <w:ind w:left="0" w:firstLine="426"/>
        <w:jc w:val="both"/>
        <w:rPr>
          <w:lang w:val="ro-MD"/>
        </w:rPr>
      </w:pPr>
      <w:r w:rsidRPr="00D040ED">
        <w:rPr>
          <w:color w:val="000000" w:themeColor="text1"/>
        </w:rPr>
        <w:t xml:space="preserve">să înlăture toate neconformitățile depistate din cont propriu; </w:t>
      </w:r>
    </w:p>
    <w:p w14:paraId="23DA05B0" w14:textId="7A60D9FD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>6.2. În baza prezentului Contract, Beneficiarul se obligă:</w:t>
      </w:r>
    </w:p>
    <w:p w14:paraId="7E1902AE" w14:textId="6116254C" w:rsidR="00322374" w:rsidRPr="007E43EA" w:rsidRDefault="00322374" w:rsidP="00234D24">
      <w:pPr>
        <w:numPr>
          <w:ilvl w:val="0"/>
          <w:numId w:val="6"/>
        </w:numPr>
        <w:tabs>
          <w:tab w:val="clear" w:pos="1065"/>
          <w:tab w:val="left" w:pos="792"/>
          <w:tab w:val="left" w:pos="1080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să întreprindă toate măsurile necesare pentru asigurarea </w:t>
      </w:r>
      <w:proofErr w:type="spellStart"/>
      <w:r w:rsidRPr="007E43EA">
        <w:rPr>
          <w:lang w:val="ro-MD"/>
        </w:rPr>
        <w:t>recepţionării</w:t>
      </w:r>
      <w:proofErr w:type="spellEnd"/>
      <w:r w:rsidRPr="007E43EA">
        <w:rPr>
          <w:lang w:val="ro-MD"/>
        </w:rPr>
        <w:t xml:space="preserve"> în termenul stabilit 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prestate în corespundere cu </w:t>
      </w:r>
      <w:proofErr w:type="spellStart"/>
      <w:r w:rsidRPr="007E43EA">
        <w:rPr>
          <w:lang w:val="ro-MD"/>
        </w:rPr>
        <w:t>cerinţele</w:t>
      </w:r>
      <w:proofErr w:type="spellEnd"/>
      <w:r w:rsidRPr="007E43EA">
        <w:rPr>
          <w:lang w:val="ro-MD"/>
        </w:rPr>
        <w:t xml:space="preserve"> prezentului Contract;</w:t>
      </w:r>
      <w:r w:rsidRPr="007E43EA">
        <w:rPr>
          <w:b/>
          <w:lang w:val="ro-MD"/>
        </w:rPr>
        <w:t xml:space="preserve"> </w:t>
      </w:r>
    </w:p>
    <w:p w14:paraId="2088D3EF" w14:textId="3B5ABBB1" w:rsidR="00322374" w:rsidRPr="007E43EA" w:rsidRDefault="00322374" w:rsidP="00234D24">
      <w:pPr>
        <w:numPr>
          <w:ilvl w:val="0"/>
          <w:numId w:val="6"/>
        </w:numPr>
        <w:tabs>
          <w:tab w:val="clear" w:pos="1065"/>
          <w:tab w:val="left" w:pos="792"/>
          <w:tab w:val="left" w:pos="1080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să asigure achitarea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prestate, respectând </w:t>
      </w:r>
      <w:proofErr w:type="spellStart"/>
      <w:r w:rsidRPr="007E43EA">
        <w:rPr>
          <w:lang w:val="ro-MD"/>
        </w:rPr>
        <w:t>modalităţile</w:t>
      </w:r>
      <w:proofErr w:type="spellEnd"/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termenele indicate în prezentul Contract;</w:t>
      </w:r>
    </w:p>
    <w:p w14:paraId="5597CE81" w14:textId="694B4803" w:rsidR="00DA0B99" w:rsidRPr="007E43EA" w:rsidRDefault="00322374" w:rsidP="00234D24">
      <w:pPr>
        <w:numPr>
          <w:ilvl w:val="0"/>
          <w:numId w:val="6"/>
        </w:numPr>
        <w:tabs>
          <w:tab w:val="clear" w:pos="1065"/>
          <w:tab w:val="left" w:pos="792"/>
          <w:tab w:val="left" w:pos="1080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să restituie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>ui garanția de bună execuție a contractului în termen de</w:t>
      </w:r>
      <w:r w:rsidRPr="007E43EA">
        <w:rPr>
          <w:b/>
          <w:lang w:val="ro-MD"/>
        </w:rPr>
        <w:t xml:space="preserve"> </w:t>
      </w:r>
      <w:r w:rsidRPr="007E43EA">
        <w:rPr>
          <w:lang w:val="ro-MD"/>
        </w:rPr>
        <w:t xml:space="preserve">15 zile calendaristice, după recepționarea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conform pct. 2.5</w:t>
      </w:r>
      <w:r w:rsidR="00F131BB" w:rsidRPr="007E43EA">
        <w:rPr>
          <w:lang w:val="ro-MD"/>
        </w:rPr>
        <w:t>.</w:t>
      </w:r>
      <w:r w:rsidRPr="007E43EA">
        <w:rPr>
          <w:b/>
          <w:lang w:val="ro-MD"/>
        </w:rPr>
        <w:t xml:space="preserve"> </w:t>
      </w:r>
      <w:r w:rsidRPr="007E43EA">
        <w:rPr>
          <w:lang w:val="ro-MD"/>
        </w:rPr>
        <w:t>al Contractului.</w:t>
      </w:r>
    </w:p>
    <w:p w14:paraId="01831CE9" w14:textId="77777777" w:rsidR="00323243" w:rsidRPr="007E43EA" w:rsidRDefault="00323243" w:rsidP="00234D24">
      <w:pPr>
        <w:rPr>
          <w:b/>
          <w:lang w:val="ro-MD"/>
        </w:rPr>
      </w:pPr>
    </w:p>
    <w:p w14:paraId="1B2E2418" w14:textId="77777777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7. JUSTIFICAREA DATORITĂ UNUI IMPEDIMENT</w:t>
      </w:r>
    </w:p>
    <w:p w14:paraId="542B79BE" w14:textId="77777777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7.1. </w:t>
      </w:r>
      <w:proofErr w:type="spellStart"/>
      <w:r w:rsidRPr="007E43EA">
        <w:rPr>
          <w:lang w:val="ro-MD"/>
        </w:rPr>
        <w:t>Părţile</w:t>
      </w:r>
      <w:proofErr w:type="spellEnd"/>
      <w:r w:rsidRPr="007E43EA">
        <w:rPr>
          <w:lang w:val="ro-MD"/>
        </w:rPr>
        <w:t xml:space="preserve"> sunt exonerate de răspundere pentru neîndeplinirea </w:t>
      </w:r>
      <w:proofErr w:type="spellStart"/>
      <w:r w:rsidRPr="007E43EA">
        <w:rPr>
          <w:lang w:val="ro-MD"/>
        </w:rPr>
        <w:t>parţială</w:t>
      </w:r>
      <w:proofErr w:type="spellEnd"/>
      <w:r w:rsidRPr="007E43EA">
        <w:rPr>
          <w:lang w:val="ro-MD"/>
        </w:rPr>
        <w:t xml:space="preserve"> sau integrală a </w:t>
      </w:r>
      <w:proofErr w:type="spellStart"/>
      <w:r w:rsidRPr="007E43EA">
        <w:rPr>
          <w:lang w:val="ro-MD"/>
        </w:rPr>
        <w:t>obligaţiilor</w:t>
      </w:r>
      <w:proofErr w:type="spellEnd"/>
      <w:r w:rsidRPr="007E43EA">
        <w:rPr>
          <w:lang w:val="ro-MD"/>
        </w:rPr>
        <w:t xml:space="preserve"> conform prezentului Contract, dacă aceasta este cauzată de producerea unor impedimente în afara </w:t>
      </w:r>
      <w:r w:rsidRPr="007E43EA">
        <w:rPr>
          <w:lang w:val="ro-MD"/>
        </w:rPr>
        <w:lastRenderedPageBreak/>
        <w:t xml:space="preserve">controlului părților (războaie, </w:t>
      </w:r>
      <w:proofErr w:type="spellStart"/>
      <w:r w:rsidRPr="007E43EA">
        <w:rPr>
          <w:lang w:val="ro-MD"/>
        </w:rPr>
        <w:t>calamităţi</w:t>
      </w:r>
      <w:proofErr w:type="spellEnd"/>
      <w:r w:rsidRPr="007E43EA">
        <w:rPr>
          <w:lang w:val="ro-MD"/>
        </w:rPr>
        <w:t xml:space="preserve"> naturale: incendii, </w:t>
      </w:r>
      <w:proofErr w:type="spellStart"/>
      <w:r w:rsidRPr="007E43EA">
        <w:rPr>
          <w:lang w:val="ro-MD"/>
        </w:rPr>
        <w:t>inundaţii</w:t>
      </w:r>
      <w:proofErr w:type="spellEnd"/>
      <w:r w:rsidRPr="007E43EA">
        <w:rPr>
          <w:lang w:val="ro-MD"/>
        </w:rPr>
        <w:t xml:space="preserve">, cutremure de pământ, precum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alte </w:t>
      </w:r>
      <w:proofErr w:type="spellStart"/>
      <w:r w:rsidRPr="007E43EA">
        <w:rPr>
          <w:lang w:val="ro-MD"/>
        </w:rPr>
        <w:t>circumstanţe</w:t>
      </w:r>
      <w:proofErr w:type="spellEnd"/>
      <w:r w:rsidRPr="007E43EA">
        <w:rPr>
          <w:lang w:val="ro-MD"/>
        </w:rPr>
        <w:t xml:space="preserve"> care nu depind de </w:t>
      </w:r>
      <w:proofErr w:type="spellStart"/>
      <w:r w:rsidRPr="007E43EA">
        <w:rPr>
          <w:lang w:val="ro-MD"/>
        </w:rPr>
        <w:t>voinţa</w:t>
      </w:r>
      <w:proofErr w:type="spellEnd"/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Părţilor</w:t>
      </w:r>
      <w:proofErr w:type="spellEnd"/>
      <w:r w:rsidRPr="007E43EA">
        <w:rPr>
          <w:lang w:val="ro-MD"/>
        </w:rPr>
        <w:t>).</w:t>
      </w:r>
    </w:p>
    <w:p w14:paraId="22EA63BD" w14:textId="77777777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>7.2. Partea care invocă apariția impedimentului în afara controlului este obligată să informeze imediat (dar nu mai târziu de</w:t>
      </w:r>
      <w:r w:rsidRPr="007E43EA">
        <w:rPr>
          <w:b/>
          <w:lang w:val="ro-MD"/>
        </w:rPr>
        <w:t xml:space="preserve"> </w:t>
      </w:r>
      <w:r w:rsidRPr="007E43EA">
        <w:rPr>
          <w:bCs/>
          <w:lang w:val="ro-MD"/>
        </w:rPr>
        <w:t>10 (zece)</w:t>
      </w:r>
      <w:r w:rsidRPr="007E43EA">
        <w:rPr>
          <w:lang w:val="ro-MD"/>
        </w:rPr>
        <w:t xml:space="preserve"> zile) cealaltă Parte despre survenirea </w:t>
      </w:r>
      <w:proofErr w:type="spellStart"/>
      <w:r w:rsidRPr="007E43EA">
        <w:rPr>
          <w:lang w:val="ro-MD"/>
        </w:rPr>
        <w:t>circumstanţelor</w:t>
      </w:r>
      <w:proofErr w:type="spellEnd"/>
      <w:r w:rsidRPr="007E43EA">
        <w:rPr>
          <w:lang w:val="ro-MD"/>
        </w:rPr>
        <w:t xml:space="preserve">, dar și despre efectele acestora asupra executării contractului. </w:t>
      </w:r>
    </w:p>
    <w:p w14:paraId="15010ADA" w14:textId="41EA7193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>7.3</w:t>
      </w:r>
      <w:r w:rsidR="003E5557">
        <w:rPr>
          <w:lang w:val="ro-MD"/>
        </w:rPr>
        <w:t>.</w:t>
      </w:r>
      <w:r w:rsidRPr="007E43EA">
        <w:rPr>
          <w:lang w:val="ro-MD"/>
        </w:rPr>
        <w:t xml:space="preserve"> Survenirea </w:t>
      </w:r>
      <w:proofErr w:type="spellStart"/>
      <w:r w:rsidRPr="007E43EA">
        <w:rPr>
          <w:lang w:val="ro-MD"/>
        </w:rPr>
        <w:t>circumstanţelor</w:t>
      </w:r>
      <w:proofErr w:type="spellEnd"/>
      <w:r w:rsidRPr="007E43EA">
        <w:rPr>
          <w:lang w:val="ro-MD"/>
        </w:rPr>
        <w:t xml:space="preserve"> impedimentului, momentul </w:t>
      </w:r>
      <w:proofErr w:type="spellStart"/>
      <w:r w:rsidRPr="007E43EA">
        <w:rPr>
          <w:lang w:val="ro-MD"/>
        </w:rPr>
        <w:t>declanşării</w:t>
      </w:r>
      <w:proofErr w:type="spellEnd"/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termenul de </w:t>
      </w:r>
      <w:proofErr w:type="spellStart"/>
      <w:r w:rsidRPr="007E43EA">
        <w:rPr>
          <w:lang w:val="ro-MD"/>
        </w:rPr>
        <w:t>acţiune</w:t>
      </w:r>
      <w:proofErr w:type="spellEnd"/>
      <w:r w:rsidRPr="007E43EA">
        <w:rPr>
          <w:lang w:val="ro-MD"/>
        </w:rPr>
        <w:t xml:space="preserve"> trebuie să fie confirmate printr-un aviz de atestare eliberat în mod corespunzător de către organul competent din </w:t>
      </w:r>
      <w:proofErr w:type="spellStart"/>
      <w:r w:rsidRPr="007E43EA">
        <w:rPr>
          <w:lang w:val="ro-MD"/>
        </w:rPr>
        <w:t>ţara</w:t>
      </w:r>
      <w:proofErr w:type="spellEnd"/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Părţii</w:t>
      </w:r>
      <w:proofErr w:type="spellEnd"/>
      <w:r w:rsidRPr="007E43EA">
        <w:rPr>
          <w:lang w:val="ro-MD"/>
        </w:rPr>
        <w:t xml:space="preserve"> care invocă asemenea </w:t>
      </w:r>
      <w:proofErr w:type="spellStart"/>
      <w:r w:rsidRPr="007E43EA">
        <w:rPr>
          <w:lang w:val="ro-MD"/>
        </w:rPr>
        <w:t>circumstanţe</w:t>
      </w:r>
      <w:proofErr w:type="spellEnd"/>
      <w:r w:rsidRPr="007E43EA">
        <w:rPr>
          <w:lang w:val="ro-MD"/>
        </w:rPr>
        <w:t>.</w:t>
      </w:r>
    </w:p>
    <w:p w14:paraId="1B577D95" w14:textId="77777777" w:rsidR="00795C48" w:rsidRPr="007E43EA" w:rsidRDefault="00795C48" w:rsidP="00234D24">
      <w:pPr>
        <w:rPr>
          <w:b/>
          <w:lang w:val="ro-MD"/>
        </w:rPr>
      </w:pPr>
    </w:p>
    <w:p w14:paraId="6EF0D658" w14:textId="59E0ACF1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8. REZOLUȚIUNEA CONTRACTULUI</w:t>
      </w:r>
    </w:p>
    <w:p w14:paraId="285BDA64" w14:textId="72298B10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>8.1.</w:t>
      </w:r>
      <w:r w:rsidR="0064641B" w:rsidRPr="007E43EA">
        <w:rPr>
          <w:lang w:val="ro-MD"/>
        </w:rPr>
        <w:t xml:space="preserve"> </w:t>
      </w:r>
      <w:r w:rsidRPr="007E43EA">
        <w:rPr>
          <w:lang w:val="ro-MD"/>
        </w:rPr>
        <w:t xml:space="preserve">Rezoluțiunea Contractului se poate realiza cu acordul comun al </w:t>
      </w:r>
      <w:proofErr w:type="spellStart"/>
      <w:r w:rsidRPr="007E43EA">
        <w:rPr>
          <w:lang w:val="ro-MD"/>
        </w:rPr>
        <w:t>Părţilor</w:t>
      </w:r>
      <w:proofErr w:type="spellEnd"/>
      <w:r w:rsidRPr="007E43EA">
        <w:rPr>
          <w:lang w:val="ro-MD"/>
        </w:rPr>
        <w:t>.</w:t>
      </w:r>
    </w:p>
    <w:p w14:paraId="66D601DF" w14:textId="38F18C6C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8.2. Contractul poate fi </w:t>
      </w:r>
      <w:r w:rsidR="00704BE0" w:rsidRPr="007E43EA">
        <w:rPr>
          <w:lang w:val="ro-MD"/>
        </w:rPr>
        <w:t>rezol</w:t>
      </w:r>
      <w:r w:rsidR="00704BE0">
        <w:rPr>
          <w:lang w:val="ro-MD"/>
        </w:rPr>
        <w:t>uționat</w:t>
      </w:r>
      <w:r w:rsidR="00704BE0" w:rsidRPr="007E43EA">
        <w:rPr>
          <w:lang w:val="ro-MD"/>
        </w:rPr>
        <w:t xml:space="preserve"> </w:t>
      </w:r>
      <w:r w:rsidRPr="007E43EA">
        <w:rPr>
          <w:lang w:val="ro-MD"/>
        </w:rPr>
        <w:t>în mod unilateral în caz de:</w:t>
      </w:r>
    </w:p>
    <w:p w14:paraId="3B12B628" w14:textId="4295946B" w:rsidR="00322374" w:rsidRPr="007E43EA" w:rsidRDefault="00322374" w:rsidP="00234D24">
      <w:pPr>
        <w:numPr>
          <w:ilvl w:val="0"/>
          <w:numId w:val="7"/>
        </w:numPr>
        <w:tabs>
          <w:tab w:val="left" w:pos="851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refuz al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ui de a presta </w:t>
      </w:r>
      <w:r w:rsidR="008E0B6A" w:rsidRPr="007E43EA">
        <w:rPr>
          <w:lang w:val="ro-MD"/>
        </w:rPr>
        <w:t>Serviciile</w:t>
      </w:r>
      <w:r w:rsidRPr="007E43EA">
        <w:rPr>
          <w:lang w:val="ro-MD"/>
        </w:rPr>
        <w:t xml:space="preserve"> prevăzute în prezentul Contract;</w:t>
      </w:r>
    </w:p>
    <w:p w14:paraId="57E2F6D2" w14:textId="331D5AA0" w:rsidR="00322374" w:rsidRPr="007E43EA" w:rsidRDefault="00322374" w:rsidP="00234D24">
      <w:pPr>
        <w:numPr>
          <w:ilvl w:val="0"/>
          <w:numId w:val="7"/>
        </w:numPr>
        <w:tabs>
          <w:tab w:val="left" w:pos="851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nerespectare de către </w:t>
      </w:r>
      <w:r w:rsidR="008E0B6A" w:rsidRPr="007E43EA">
        <w:rPr>
          <w:lang w:val="ro-MD"/>
        </w:rPr>
        <w:t>Prestator</w:t>
      </w:r>
      <w:r w:rsidRPr="007E43EA">
        <w:rPr>
          <w:lang w:val="ro-MD"/>
        </w:rPr>
        <w:t xml:space="preserve"> a termenelor de executare stabilite;</w:t>
      </w:r>
    </w:p>
    <w:p w14:paraId="3923AB69" w14:textId="614897DB" w:rsidR="00322374" w:rsidRPr="007E43EA" w:rsidRDefault="00322374" w:rsidP="00234D24">
      <w:pPr>
        <w:numPr>
          <w:ilvl w:val="0"/>
          <w:numId w:val="7"/>
        </w:numPr>
        <w:tabs>
          <w:tab w:val="left" w:pos="851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nerespectare de către Beneficiar a termenelor de plată 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>;</w:t>
      </w:r>
    </w:p>
    <w:p w14:paraId="28739BCF" w14:textId="77777777" w:rsidR="00322374" w:rsidRPr="007E43EA" w:rsidRDefault="00322374" w:rsidP="00234D24">
      <w:pPr>
        <w:numPr>
          <w:ilvl w:val="0"/>
          <w:numId w:val="7"/>
        </w:numPr>
        <w:tabs>
          <w:tab w:val="left" w:pos="851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 xml:space="preserve">nesatisfacere de către una dintre </w:t>
      </w:r>
      <w:proofErr w:type="spellStart"/>
      <w:r w:rsidRPr="007E43EA">
        <w:rPr>
          <w:lang w:val="ro-MD"/>
        </w:rPr>
        <w:t>Părţi</w:t>
      </w:r>
      <w:proofErr w:type="spellEnd"/>
      <w:r w:rsidRPr="007E43EA">
        <w:rPr>
          <w:lang w:val="ro-MD"/>
        </w:rPr>
        <w:t xml:space="preserve"> a </w:t>
      </w:r>
      <w:proofErr w:type="spellStart"/>
      <w:r w:rsidRPr="007E43EA">
        <w:rPr>
          <w:lang w:val="ro-MD"/>
        </w:rPr>
        <w:t>pretenţiilor</w:t>
      </w:r>
      <w:proofErr w:type="spellEnd"/>
      <w:r w:rsidRPr="007E43EA">
        <w:rPr>
          <w:lang w:val="ro-MD"/>
        </w:rPr>
        <w:t xml:space="preserve"> înaintate conform prezentului Contract;</w:t>
      </w:r>
    </w:p>
    <w:p w14:paraId="762D24AB" w14:textId="7CF7D1C4" w:rsidR="00322374" w:rsidRPr="007E43EA" w:rsidRDefault="00812F24" w:rsidP="00234D24">
      <w:pPr>
        <w:numPr>
          <w:ilvl w:val="0"/>
          <w:numId w:val="7"/>
        </w:numPr>
        <w:tabs>
          <w:tab w:val="left" w:pos="851"/>
        </w:tabs>
        <w:suppressAutoHyphens/>
        <w:ind w:left="0" w:firstLine="426"/>
        <w:jc w:val="both"/>
        <w:rPr>
          <w:lang w:val="ro-MD"/>
        </w:rPr>
      </w:pPr>
      <w:r w:rsidRPr="007E43EA">
        <w:rPr>
          <w:lang w:val="ro-MD"/>
        </w:rPr>
        <w:t>Prestatorul</w:t>
      </w:r>
      <w:r w:rsidR="00322374" w:rsidRPr="007E43EA">
        <w:rPr>
          <w:lang w:val="ro-MD"/>
        </w:rPr>
        <w:t xml:space="preserve"> se afl</w:t>
      </w:r>
      <w:r w:rsidR="005F19D1" w:rsidRPr="007E43EA">
        <w:rPr>
          <w:lang w:val="ro-MD"/>
        </w:rPr>
        <w:t>ă</w:t>
      </w:r>
      <w:r w:rsidR="00322374" w:rsidRPr="007E43EA">
        <w:rPr>
          <w:lang w:val="ro-MD"/>
        </w:rPr>
        <w:t xml:space="preserve">, la momentul atribuirii lui, în una dintre </w:t>
      </w:r>
      <w:proofErr w:type="spellStart"/>
      <w:r w:rsidR="00322374" w:rsidRPr="007E43EA">
        <w:rPr>
          <w:lang w:val="ro-MD"/>
        </w:rPr>
        <w:t>situaţiile</w:t>
      </w:r>
      <w:proofErr w:type="spellEnd"/>
      <w:r w:rsidR="00322374" w:rsidRPr="007E43EA">
        <w:rPr>
          <w:lang w:val="ro-MD"/>
        </w:rPr>
        <w:t xml:space="preserve"> care ar fi determinat excluderea sa din procedura de atribuire potrivit art. 19 al Legii nr. 131/2015 privind achizițiile publice;</w:t>
      </w:r>
    </w:p>
    <w:p w14:paraId="3CE4B779" w14:textId="22476690" w:rsidR="00322374" w:rsidRPr="007E43EA" w:rsidRDefault="00322374" w:rsidP="00234D24">
      <w:pPr>
        <w:pStyle w:val="a4"/>
        <w:numPr>
          <w:ilvl w:val="0"/>
          <w:numId w:val="7"/>
        </w:numPr>
        <w:tabs>
          <w:tab w:val="clear" w:pos="1854"/>
          <w:tab w:val="left" w:pos="0"/>
          <w:tab w:val="num" w:pos="851"/>
          <w:tab w:val="left" w:pos="2070"/>
        </w:tabs>
        <w:ind w:left="0" w:firstLine="426"/>
        <w:rPr>
          <w:lang w:val="ro-MD"/>
        </w:rPr>
      </w:pPr>
      <w:r w:rsidRPr="007E43EA">
        <w:rPr>
          <w:lang w:val="ro-MD"/>
        </w:rPr>
        <w:t>contractul a făcut obiectul unei modificări substanțiale care necesit</w:t>
      </w:r>
      <w:r w:rsidR="00323243" w:rsidRPr="007E43EA">
        <w:rPr>
          <w:lang w:val="ro-MD"/>
        </w:rPr>
        <w:t>a</w:t>
      </w:r>
      <w:r w:rsidRPr="007E43EA">
        <w:rPr>
          <w:lang w:val="ro-MD"/>
        </w:rPr>
        <w:t xml:space="preserve"> o nouă procedură de achiziție publică în conformitate cu art. 76 al Legii nr. 131/2015 privind achizițiile publice;</w:t>
      </w:r>
    </w:p>
    <w:p w14:paraId="2D5F6078" w14:textId="466124C4" w:rsidR="00322374" w:rsidRPr="007E43EA" w:rsidRDefault="00322374" w:rsidP="00234D24">
      <w:pPr>
        <w:pStyle w:val="a4"/>
        <w:numPr>
          <w:ilvl w:val="0"/>
          <w:numId w:val="7"/>
        </w:numPr>
        <w:tabs>
          <w:tab w:val="clear" w:pos="1854"/>
          <w:tab w:val="left" w:pos="0"/>
          <w:tab w:val="num" w:pos="851"/>
          <w:tab w:val="left" w:pos="2070"/>
        </w:tabs>
        <w:ind w:left="0" w:firstLine="426"/>
        <w:rPr>
          <w:lang w:val="ro-MD"/>
        </w:rPr>
      </w:pPr>
      <w:r w:rsidRPr="007E43EA">
        <w:rPr>
          <w:lang w:val="ro-MD"/>
        </w:rPr>
        <w:t xml:space="preserve">contractul nu urma să fie atribuit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ui respectiv, având în vedere o încălcare gravă a </w:t>
      </w:r>
      <w:r w:rsidR="005F19D1" w:rsidRPr="007E43EA">
        <w:rPr>
          <w:lang w:val="ro-MD"/>
        </w:rPr>
        <w:t>obligațiilor</w:t>
      </w:r>
      <w:r w:rsidRPr="007E43EA">
        <w:rPr>
          <w:lang w:val="ro-MD"/>
        </w:rPr>
        <w:t xml:space="preserve"> ce rezultă din Legea nr. 131/2015 privind achizițiile publice și/sau tratatele </w:t>
      </w:r>
      <w:r w:rsidR="005F19D1" w:rsidRPr="007E43EA">
        <w:rPr>
          <w:lang w:val="ro-MD"/>
        </w:rPr>
        <w:t>internaționale</w:t>
      </w:r>
      <w:r w:rsidRPr="007E43EA">
        <w:rPr>
          <w:lang w:val="ro-MD"/>
        </w:rPr>
        <w:t xml:space="preserve"> la care Republica Moldova este parte, care a fost constatată printr-o decizie a unei instanțe judecătorești naționale sau, după caz, internaționale.</w:t>
      </w:r>
    </w:p>
    <w:p w14:paraId="1F1C8FB0" w14:textId="1588FB97" w:rsidR="00324F6E" w:rsidRPr="007E43EA" w:rsidRDefault="00324F6E" w:rsidP="00BC0E3A">
      <w:pPr>
        <w:pStyle w:val="a"/>
        <w:numPr>
          <w:ilvl w:val="0"/>
          <w:numId w:val="7"/>
        </w:numPr>
        <w:tabs>
          <w:tab w:val="clear" w:pos="1134"/>
          <w:tab w:val="clear" w:pos="1854"/>
          <w:tab w:val="left" w:pos="426"/>
          <w:tab w:val="num" w:pos="851"/>
        </w:tabs>
        <w:spacing w:after="120"/>
        <w:ind w:left="0" w:firstLine="425"/>
        <w:rPr>
          <w:lang w:val="ro-MD" w:eastAsia="ru-RU"/>
        </w:rPr>
      </w:pPr>
      <w:r w:rsidRPr="007E43EA">
        <w:rPr>
          <w:lang w:val="ro-MD" w:eastAsia="ru-RU"/>
        </w:rPr>
        <w:t xml:space="preserve">Beneficiarul notifică </w:t>
      </w:r>
      <w:r w:rsidR="00812F24" w:rsidRPr="007E43EA">
        <w:rPr>
          <w:lang w:val="ro-MD" w:eastAsia="ru-RU"/>
        </w:rPr>
        <w:t>Prestatorul</w:t>
      </w:r>
      <w:r w:rsidRPr="007E43EA">
        <w:rPr>
          <w:lang w:val="ro-MD" w:eastAsia="ru-RU"/>
        </w:rPr>
        <w:t xml:space="preserve"> că din motive neprevăzute </w:t>
      </w:r>
      <w:r w:rsidR="00003FCF" w:rsidRPr="007E43EA">
        <w:rPr>
          <w:lang w:val="ro-MD" w:eastAsia="ru-RU"/>
        </w:rPr>
        <w:t>ș</w:t>
      </w:r>
      <w:r w:rsidRPr="007E43EA">
        <w:rPr>
          <w:lang w:val="ro-MD" w:eastAsia="ru-RU"/>
        </w:rPr>
        <w:t>i datorită unor conjuncturi economice este în imposibilitate de a continua îndeplinirea obliga</w:t>
      </w:r>
      <w:r w:rsidR="00003FCF" w:rsidRPr="007E43EA">
        <w:rPr>
          <w:lang w:val="ro-MD" w:eastAsia="ru-RU"/>
        </w:rPr>
        <w:t>ț</w:t>
      </w:r>
      <w:r w:rsidRPr="007E43EA">
        <w:rPr>
          <w:lang w:val="ro-MD" w:eastAsia="ru-RU"/>
        </w:rPr>
        <w:t>iunilor contractuale;</w:t>
      </w:r>
    </w:p>
    <w:p w14:paraId="3F04A852" w14:textId="4EC702B2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8.3. Partea </w:t>
      </w:r>
      <w:proofErr w:type="spellStart"/>
      <w:r w:rsidRPr="007E43EA">
        <w:rPr>
          <w:lang w:val="ro-MD"/>
        </w:rPr>
        <w:t>iniţiatoare</w:t>
      </w:r>
      <w:proofErr w:type="spellEnd"/>
      <w:r w:rsidRPr="007E43EA">
        <w:rPr>
          <w:lang w:val="ro-MD"/>
        </w:rPr>
        <w:t xml:space="preserve"> a rezoluțiunii Contractului este obligată să comunice în termen de 5 zile lucrătoare celeilalte </w:t>
      </w:r>
      <w:proofErr w:type="spellStart"/>
      <w:r w:rsidRPr="007E43EA">
        <w:rPr>
          <w:lang w:val="ro-MD"/>
        </w:rPr>
        <w:t>Părţi</w:t>
      </w:r>
      <w:proofErr w:type="spellEnd"/>
      <w:r w:rsidRPr="007E43EA">
        <w:rPr>
          <w:lang w:val="ro-MD"/>
        </w:rPr>
        <w:t xml:space="preserve"> despre </w:t>
      </w:r>
      <w:proofErr w:type="spellStart"/>
      <w:r w:rsidRPr="007E43EA">
        <w:rPr>
          <w:lang w:val="ro-MD"/>
        </w:rPr>
        <w:t>intenţiile</w:t>
      </w:r>
      <w:proofErr w:type="spellEnd"/>
      <w:r w:rsidRPr="007E43EA">
        <w:rPr>
          <w:lang w:val="ro-MD"/>
        </w:rPr>
        <w:t xml:space="preserve"> ei printr-o scrisoare motivată.</w:t>
      </w:r>
    </w:p>
    <w:p w14:paraId="30BA2BA1" w14:textId="77777777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8.4. Partea </w:t>
      </w:r>
      <w:proofErr w:type="spellStart"/>
      <w:r w:rsidRPr="007E43EA">
        <w:rPr>
          <w:lang w:val="ro-MD"/>
        </w:rPr>
        <w:t>înştiinţată</w:t>
      </w:r>
      <w:proofErr w:type="spellEnd"/>
      <w:r w:rsidRPr="007E43EA">
        <w:rPr>
          <w:lang w:val="ro-MD"/>
        </w:rPr>
        <w:t xml:space="preserve"> este obligată să răspundă în decurs de 5 (cinci) zile lucrătoare de la primirea notificării, după expirarea acestui termen Contractul se consideră încetat de drept.</w:t>
      </w:r>
    </w:p>
    <w:p w14:paraId="0D5896B1" w14:textId="77777777" w:rsidR="00D72753" w:rsidRPr="007E43EA" w:rsidRDefault="00D72753" w:rsidP="00234D24">
      <w:pPr>
        <w:jc w:val="both"/>
        <w:rPr>
          <w:lang w:val="ro-MD"/>
        </w:rPr>
      </w:pPr>
    </w:p>
    <w:p w14:paraId="3C55AB49" w14:textId="77777777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9. RECLAMAŢII ŞI SANCŢIUNI</w:t>
      </w:r>
    </w:p>
    <w:p w14:paraId="3D98DDD2" w14:textId="65358139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9.1. </w:t>
      </w:r>
      <w:proofErr w:type="spellStart"/>
      <w:r w:rsidRPr="007E43EA">
        <w:rPr>
          <w:lang w:val="ro-MD"/>
        </w:rPr>
        <w:t>Reclamaţiile</w:t>
      </w:r>
      <w:proofErr w:type="spellEnd"/>
      <w:r w:rsidRPr="007E43EA">
        <w:rPr>
          <w:lang w:val="ro-MD"/>
        </w:rPr>
        <w:t xml:space="preserve"> privind cantitatea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prestate sunt înaintate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ui la momentul </w:t>
      </w:r>
      <w:proofErr w:type="spellStart"/>
      <w:r w:rsidRPr="007E43EA">
        <w:rPr>
          <w:lang w:val="ro-MD"/>
        </w:rPr>
        <w:t>recepţionării</w:t>
      </w:r>
      <w:proofErr w:type="spellEnd"/>
      <w:r w:rsidRPr="007E43EA">
        <w:rPr>
          <w:lang w:val="ro-MD"/>
        </w:rPr>
        <w:t xml:space="preserve"> acestora sau nu mai târziu de 10 (zece) </w:t>
      </w:r>
      <w:r w:rsidRPr="007E43EA">
        <w:rPr>
          <w:bCs/>
          <w:lang w:val="ro-MD"/>
        </w:rPr>
        <w:t>zile</w:t>
      </w:r>
      <w:r w:rsidRPr="007E43EA">
        <w:rPr>
          <w:lang w:val="ro-MD"/>
        </w:rPr>
        <w:t xml:space="preserve"> lucrătoare de la data recepționării.</w:t>
      </w:r>
    </w:p>
    <w:p w14:paraId="2C829403" w14:textId="5959B75A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9.2. </w:t>
      </w:r>
      <w:proofErr w:type="spellStart"/>
      <w:r w:rsidRPr="007E43EA">
        <w:rPr>
          <w:lang w:val="ro-MD"/>
        </w:rPr>
        <w:t>Pretenţiile</w:t>
      </w:r>
      <w:proofErr w:type="spellEnd"/>
      <w:r w:rsidRPr="007E43EA">
        <w:rPr>
          <w:lang w:val="ro-MD"/>
        </w:rPr>
        <w:t xml:space="preserve"> privind calitatea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livrate sunt înaintate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ui în termen de 10 (zece) zile lucrătoare de la depistarea </w:t>
      </w:r>
      <w:proofErr w:type="spellStart"/>
      <w:r w:rsidRPr="007E43EA">
        <w:rPr>
          <w:lang w:val="ro-MD"/>
        </w:rPr>
        <w:t>deficienţelor</w:t>
      </w:r>
      <w:proofErr w:type="spellEnd"/>
      <w:r w:rsidRPr="007E43EA">
        <w:rPr>
          <w:lang w:val="ro-MD"/>
        </w:rPr>
        <w:t xml:space="preserve"> de calitate.</w:t>
      </w:r>
    </w:p>
    <w:p w14:paraId="2874FEF3" w14:textId="6CF3FEC6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9.3.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este obligat să examineze </w:t>
      </w:r>
      <w:proofErr w:type="spellStart"/>
      <w:r w:rsidRPr="007E43EA">
        <w:rPr>
          <w:lang w:val="ro-MD"/>
        </w:rPr>
        <w:t>pretenţiile</w:t>
      </w:r>
      <w:proofErr w:type="spellEnd"/>
      <w:r w:rsidRPr="007E43EA">
        <w:rPr>
          <w:lang w:val="ro-MD"/>
        </w:rPr>
        <w:t xml:space="preserve"> înaintate în termen de </w:t>
      </w:r>
      <w:r w:rsidRPr="007E43EA">
        <w:rPr>
          <w:bCs/>
          <w:lang w:val="ro-MD"/>
        </w:rPr>
        <w:t>5 (cinci) zile</w:t>
      </w:r>
      <w:r w:rsidRPr="007E43EA">
        <w:rPr>
          <w:lang w:val="ro-MD"/>
        </w:rPr>
        <w:t xml:space="preserve"> lucrătoare de la data primirii acestora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să comunice, în scris, Beneficiarului despre decizia luată.</w:t>
      </w:r>
    </w:p>
    <w:p w14:paraId="2B656B2C" w14:textId="7A4AACAF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9.4. În caz de </w:t>
      </w:r>
      <w:proofErr w:type="spellStart"/>
      <w:r w:rsidRPr="007E43EA">
        <w:rPr>
          <w:lang w:val="ro-MD"/>
        </w:rPr>
        <w:t>recunoaştere</w:t>
      </w:r>
      <w:proofErr w:type="spellEnd"/>
      <w:r w:rsidRPr="007E43EA">
        <w:rPr>
          <w:lang w:val="ro-MD"/>
        </w:rPr>
        <w:t xml:space="preserve"> a </w:t>
      </w:r>
      <w:proofErr w:type="spellStart"/>
      <w:r w:rsidRPr="007E43EA">
        <w:rPr>
          <w:lang w:val="ro-MD"/>
        </w:rPr>
        <w:t>pretenţiilor</w:t>
      </w:r>
      <w:proofErr w:type="spellEnd"/>
      <w:r w:rsidRPr="007E43EA">
        <w:rPr>
          <w:lang w:val="ro-MD"/>
        </w:rPr>
        <w:t xml:space="preserve">,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este obligat, în termen  restrâns, să înlăture neconformitățile </w:t>
      </w:r>
      <w:r w:rsidRPr="007E43EA">
        <w:rPr>
          <w:bCs/>
          <w:lang w:val="ro-MD"/>
        </w:rPr>
        <w:t>depistate, corespunzător</w:t>
      </w:r>
      <w:r w:rsidRPr="007E43EA">
        <w:rPr>
          <w:color w:val="FF0000"/>
          <w:lang w:val="ro-MD"/>
        </w:rPr>
        <w:t xml:space="preserve"> </w:t>
      </w:r>
      <w:proofErr w:type="spellStart"/>
      <w:r w:rsidRPr="007E43EA">
        <w:rPr>
          <w:lang w:val="ro-MD"/>
        </w:rPr>
        <w:t>cerinţelor</w:t>
      </w:r>
      <w:proofErr w:type="spellEnd"/>
      <w:r w:rsidRPr="007E43EA">
        <w:rPr>
          <w:lang w:val="ro-MD"/>
        </w:rPr>
        <w:t xml:space="preserve"> Contractului.   </w:t>
      </w:r>
    </w:p>
    <w:p w14:paraId="6CCD47FB" w14:textId="4AC87202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9.5. </w:t>
      </w:r>
      <w:r w:rsidR="00812F24" w:rsidRPr="007E43EA">
        <w:rPr>
          <w:lang w:val="ro-MD"/>
        </w:rPr>
        <w:t>Prestatorul</w:t>
      </w:r>
      <w:r w:rsidR="00CC48F0" w:rsidRPr="007E43EA">
        <w:rPr>
          <w:lang w:val="ro-MD"/>
        </w:rPr>
        <w:t xml:space="preserve"> poartă răspundere pentru calitatea </w:t>
      </w:r>
      <w:r w:rsidR="008E0B6A" w:rsidRPr="007E43EA">
        <w:rPr>
          <w:lang w:val="ro-MD"/>
        </w:rPr>
        <w:t>Serviciilor</w:t>
      </w:r>
      <w:r w:rsidR="00CC48F0" w:rsidRPr="007E43EA">
        <w:rPr>
          <w:lang w:val="ro-MD"/>
        </w:rPr>
        <w:t xml:space="preserve"> în limitele stabilite, inclusiv pentru viciile structurii de </w:t>
      </w:r>
      <w:proofErr w:type="spellStart"/>
      <w:r w:rsidR="00CC48F0" w:rsidRPr="007E43EA">
        <w:rPr>
          <w:lang w:val="ro-MD"/>
        </w:rPr>
        <w:t>rezistenţă</w:t>
      </w:r>
      <w:proofErr w:type="spellEnd"/>
      <w:r w:rsidR="00CC48F0" w:rsidRPr="007E43EA">
        <w:rPr>
          <w:lang w:val="ro-MD"/>
        </w:rPr>
        <w:t xml:space="preserve"> rezultate din nerespectarea normelor de proiectare în vigoare la data </w:t>
      </w:r>
      <w:r w:rsidR="003D6619" w:rsidRPr="007E43EA">
        <w:rPr>
          <w:lang w:val="ro-MD"/>
        </w:rPr>
        <w:t>elaborării proiectului</w:t>
      </w:r>
      <w:r w:rsidR="00CC48F0" w:rsidRPr="007E43EA">
        <w:rPr>
          <w:lang w:val="ro-MD"/>
        </w:rPr>
        <w:t xml:space="preserve">. </w:t>
      </w:r>
    </w:p>
    <w:p w14:paraId="1A4F4F96" w14:textId="5F3AED8C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9.6. Pentru refuzul de a presta </w:t>
      </w:r>
      <w:r w:rsidR="008E0B6A" w:rsidRPr="007E43EA">
        <w:rPr>
          <w:lang w:val="ro-MD"/>
        </w:rPr>
        <w:t>Serviciile</w:t>
      </w:r>
      <w:r w:rsidRPr="007E43EA">
        <w:rPr>
          <w:lang w:val="ro-MD"/>
        </w:rPr>
        <w:t xml:space="preserve"> prevăzute în prezentul Contract,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suportă o penalitate în valoare de </w:t>
      </w:r>
      <w:r w:rsidR="00CA71D7" w:rsidRPr="007E43EA">
        <w:rPr>
          <w:lang w:val="ro-MD"/>
        </w:rPr>
        <w:t>5</w:t>
      </w:r>
      <w:r w:rsidRPr="007E43EA">
        <w:rPr>
          <w:lang w:val="ro-MD"/>
        </w:rPr>
        <w:t>% din suma totală a contractului</w:t>
      </w:r>
      <w:r w:rsidR="00DB7058" w:rsidRPr="007E43EA">
        <w:rPr>
          <w:lang w:val="ro-MD"/>
        </w:rPr>
        <w:t>, care va fi încasată din contul garanției de bună execuție.</w:t>
      </w:r>
    </w:p>
    <w:p w14:paraId="6FACFA71" w14:textId="7F8986BB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9.7. Pentru prestarea cu întârziere 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,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suportă plata despăgubirii în valoare de 0</w:t>
      </w:r>
      <w:r w:rsidR="00EA3F3C" w:rsidRPr="007E43EA">
        <w:rPr>
          <w:lang w:val="ro-MD"/>
        </w:rPr>
        <w:t>,</w:t>
      </w:r>
      <w:r w:rsidRPr="007E43EA">
        <w:rPr>
          <w:lang w:val="ro-MD"/>
        </w:rPr>
        <w:t xml:space="preserve">1% din suma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neexecutate</w:t>
      </w:r>
      <w:r w:rsidR="00517BD5">
        <w:rPr>
          <w:lang w:val="ro-MD"/>
        </w:rPr>
        <w:t xml:space="preserve"> </w:t>
      </w:r>
      <w:r w:rsidR="00517BD5" w:rsidRPr="00336513">
        <w:rPr>
          <w:lang w:val="ro-MD"/>
        </w:rPr>
        <w:t>în conformitate cu Graficul de execuție</w:t>
      </w:r>
      <w:r w:rsidRPr="007E43EA">
        <w:rPr>
          <w:lang w:val="ro-MD"/>
        </w:rPr>
        <w:t xml:space="preserve">, pentru fiecare zi de întârziere, dar nu mai mult de </w:t>
      </w:r>
      <w:r w:rsidR="00233432" w:rsidRPr="007E43EA">
        <w:rPr>
          <w:lang w:val="ro-MD"/>
        </w:rPr>
        <w:t>10</w:t>
      </w:r>
      <w:r w:rsidRPr="007E43EA">
        <w:rPr>
          <w:lang w:val="ro-MD"/>
        </w:rPr>
        <w:t xml:space="preserve">% din valoarea totală a prezentului Contract. </w:t>
      </w:r>
    </w:p>
    <w:p w14:paraId="5A10AFCB" w14:textId="3FCE5E7F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9.8. Pentru achitarea cu întârziere, Beneficiarul suportă plata despăgubirii în valoare de 0,1% din suma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neachitate pentru fiecare zi de întârziere, dar nu mai mult de </w:t>
      </w:r>
      <w:r w:rsidR="00CA71D7" w:rsidRPr="007E43EA">
        <w:rPr>
          <w:lang w:val="ro-MD"/>
        </w:rPr>
        <w:t>10</w:t>
      </w:r>
      <w:r w:rsidRPr="007E43EA">
        <w:rPr>
          <w:lang w:val="ro-MD"/>
        </w:rPr>
        <w:t>% din valoarea totală a prezentului contract.</w:t>
      </w:r>
      <w:r w:rsidR="00CE4FAD" w:rsidRPr="007E43EA">
        <w:rPr>
          <w:lang w:val="ro-MD"/>
        </w:rPr>
        <w:t xml:space="preserve"> </w:t>
      </w:r>
    </w:p>
    <w:p w14:paraId="4D34EA91" w14:textId="77777777" w:rsidR="00322374" w:rsidRPr="007E43EA" w:rsidRDefault="00322374" w:rsidP="00234D24">
      <w:pPr>
        <w:rPr>
          <w:b/>
          <w:lang w:val="ro-MD"/>
        </w:rPr>
      </w:pPr>
    </w:p>
    <w:p w14:paraId="0217A521" w14:textId="77777777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lastRenderedPageBreak/>
        <w:t>10. DREPTURI DE PROPRIETATE INTELECTUALĂ</w:t>
      </w:r>
    </w:p>
    <w:p w14:paraId="60269E68" w14:textId="63FAFF6D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10.1.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are </w:t>
      </w:r>
      <w:proofErr w:type="spellStart"/>
      <w:r w:rsidRPr="007E43EA">
        <w:rPr>
          <w:lang w:val="ro-MD"/>
        </w:rPr>
        <w:t>obligaţia</w:t>
      </w:r>
      <w:proofErr w:type="spellEnd"/>
      <w:r w:rsidRPr="007E43EA">
        <w:rPr>
          <w:lang w:val="ro-MD"/>
        </w:rPr>
        <w:t xml:space="preserve"> să despăgubească Beneficiarul împotriva oricăror:</w:t>
      </w:r>
    </w:p>
    <w:p w14:paraId="4497D732" w14:textId="17AAA0BC" w:rsidR="00322374" w:rsidRPr="007E43EA" w:rsidRDefault="00322374" w:rsidP="00234D24">
      <w:pPr>
        <w:ind w:firstLine="426"/>
        <w:jc w:val="both"/>
        <w:rPr>
          <w:lang w:val="ro-MD"/>
        </w:rPr>
      </w:pPr>
      <w:r w:rsidRPr="007E43EA">
        <w:rPr>
          <w:lang w:val="ro-MD"/>
        </w:rPr>
        <w:t xml:space="preserve">a) </w:t>
      </w:r>
      <w:proofErr w:type="spellStart"/>
      <w:r w:rsidRPr="007E43EA">
        <w:rPr>
          <w:lang w:val="ro-MD"/>
        </w:rPr>
        <w:t>reclamaţii</w:t>
      </w:r>
      <w:proofErr w:type="spellEnd"/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acţiuni</w:t>
      </w:r>
      <w:proofErr w:type="spellEnd"/>
      <w:r w:rsidRPr="007E43EA">
        <w:rPr>
          <w:lang w:val="ro-MD"/>
        </w:rPr>
        <w:t xml:space="preserve"> în </w:t>
      </w:r>
      <w:proofErr w:type="spellStart"/>
      <w:r w:rsidRPr="007E43EA">
        <w:rPr>
          <w:lang w:val="ro-MD"/>
        </w:rPr>
        <w:t>justiţie</w:t>
      </w:r>
      <w:proofErr w:type="spellEnd"/>
      <w:r w:rsidRPr="007E43EA">
        <w:rPr>
          <w:lang w:val="ro-MD"/>
        </w:rPr>
        <w:t xml:space="preserve">, ce rezultă din încălcarea unor drepturi de proprietate intelectuală (brevete, nume, mărci înregistrate etc.), legate de echipamentele, materialele, </w:t>
      </w:r>
      <w:proofErr w:type="spellStart"/>
      <w:r w:rsidRPr="007E43EA">
        <w:rPr>
          <w:lang w:val="ro-MD"/>
        </w:rPr>
        <w:t>instalaţiile</w:t>
      </w:r>
      <w:proofErr w:type="spellEnd"/>
      <w:r w:rsidRPr="007E43EA">
        <w:rPr>
          <w:lang w:val="ro-MD"/>
        </w:rPr>
        <w:t xml:space="preserve"> sau utilajele folosite pentru sau în legătură cu </w:t>
      </w:r>
      <w:r w:rsidR="008E0B6A" w:rsidRPr="007E43EA">
        <w:rPr>
          <w:lang w:val="ro-MD"/>
        </w:rPr>
        <w:t>Serviciile</w:t>
      </w:r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achiziţionate</w:t>
      </w:r>
      <w:proofErr w:type="spellEnd"/>
      <w:r w:rsidRPr="007E43EA">
        <w:rPr>
          <w:lang w:val="ro-MD"/>
        </w:rPr>
        <w:t>;</w:t>
      </w:r>
    </w:p>
    <w:p w14:paraId="10277AB9" w14:textId="77777777" w:rsidR="00322374" w:rsidRPr="007E43EA" w:rsidRDefault="00322374" w:rsidP="00234D24">
      <w:pPr>
        <w:ind w:firstLine="426"/>
        <w:jc w:val="both"/>
        <w:rPr>
          <w:lang w:val="ro-MD"/>
        </w:rPr>
      </w:pPr>
      <w:r w:rsidRPr="007E43EA">
        <w:rPr>
          <w:lang w:val="ro-MD"/>
        </w:rPr>
        <w:t xml:space="preserve">b) daune-interese, costuri, taxe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cheltuieli de orice natură, aferente, cu </w:t>
      </w:r>
      <w:proofErr w:type="spellStart"/>
      <w:r w:rsidRPr="007E43EA">
        <w:rPr>
          <w:lang w:val="ro-MD"/>
        </w:rPr>
        <w:t>excepţia</w:t>
      </w:r>
      <w:proofErr w:type="spellEnd"/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situaţiei</w:t>
      </w:r>
      <w:proofErr w:type="spellEnd"/>
      <w:r w:rsidRPr="007E43EA">
        <w:rPr>
          <w:lang w:val="ro-MD"/>
        </w:rPr>
        <w:t xml:space="preserve"> în care o astfel de încălcare rezultă din respectarea Caietului de sarcini.</w:t>
      </w:r>
    </w:p>
    <w:p w14:paraId="559BD1B7" w14:textId="77777777" w:rsidR="00322374" w:rsidRPr="007E43EA" w:rsidRDefault="00322374" w:rsidP="00234D24">
      <w:pPr>
        <w:ind w:firstLine="720"/>
        <w:jc w:val="both"/>
        <w:rPr>
          <w:lang w:val="ro-MD"/>
        </w:rPr>
      </w:pPr>
    </w:p>
    <w:p w14:paraId="55C93065" w14:textId="77777777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11. DISPOZIŢII FINALE</w:t>
      </w:r>
    </w:p>
    <w:p w14:paraId="22528782" w14:textId="77777777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11.1. Litigiile ce ar putea rezulta din prezentul Contract vor fi </w:t>
      </w:r>
      <w:proofErr w:type="spellStart"/>
      <w:r w:rsidRPr="007E43EA">
        <w:rPr>
          <w:lang w:val="ro-MD"/>
        </w:rPr>
        <w:t>soluţionate</w:t>
      </w:r>
      <w:proofErr w:type="spellEnd"/>
      <w:r w:rsidRPr="007E43EA">
        <w:rPr>
          <w:lang w:val="ro-MD"/>
        </w:rPr>
        <w:t xml:space="preserve"> de către </w:t>
      </w:r>
      <w:proofErr w:type="spellStart"/>
      <w:r w:rsidRPr="007E43EA">
        <w:rPr>
          <w:lang w:val="ro-MD"/>
        </w:rPr>
        <w:t>Părţi</w:t>
      </w:r>
      <w:proofErr w:type="spellEnd"/>
      <w:r w:rsidRPr="007E43EA">
        <w:rPr>
          <w:lang w:val="ro-MD"/>
        </w:rPr>
        <w:t xml:space="preserve"> pe cale amiabilă. În caz contrar, ele vor fi transmise spre examinare în </w:t>
      </w:r>
      <w:proofErr w:type="spellStart"/>
      <w:r w:rsidRPr="007E43EA">
        <w:rPr>
          <w:lang w:val="ro-MD"/>
        </w:rPr>
        <w:t>instanţa</w:t>
      </w:r>
      <w:proofErr w:type="spellEnd"/>
      <w:r w:rsidRPr="007E43EA">
        <w:rPr>
          <w:lang w:val="ro-MD"/>
        </w:rPr>
        <w:t xml:space="preserve"> de judecată competentă, conform </w:t>
      </w:r>
      <w:proofErr w:type="spellStart"/>
      <w:r w:rsidRPr="007E43EA">
        <w:rPr>
          <w:lang w:val="ro-MD"/>
        </w:rPr>
        <w:t>legislaţiei</w:t>
      </w:r>
      <w:proofErr w:type="spellEnd"/>
      <w:r w:rsidRPr="007E43EA">
        <w:rPr>
          <w:lang w:val="ro-MD"/>
        </w:rPr>
        <w:t xml:space="preserve"> Republicii Moldova.</w:t>
      </w:r>
    </w:p>
    <w:p w14:paraId="53254085" w14:textId="77777777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11.2. De la data semnării prezentului Contract, toate negocierile purtate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documentele perfectate anterior </w:t>
      </w:r>
      <w:proofErr w:type="spellStart"/>
      <w:r w:rsidRPr="007E43EA">
        <w:rPr>
          <w:lang w:val="ro-MD"/>
        </w:rPr>
        <w:t>îşi</w:t>
      </w:r>
      <w:proofErr w:type="spellEnd"/>
      <w:r w:rsidRPr="007E43EA">
        <w:rPr>
          <w:lang w:val="ro-MD"/>
        </w:rPr>
        <w:t xml:space="preserve"> pierd valabilitatea.</w:t>
      </w:r>
    </w:p>
    <w:p w14:paraId="5729144B" w14:textId="77777777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11.3 </w:t>
      </w:r>
      <w:proofErr w:type="spellStart"/>
      <w:r w:rsidRPr="007E43EA">
        <w:rPr>
          <w:lang w:val="ro-MD"/>
        </w:rPr>
        <w:t>Părţile</w:t>
      </w:r>
      <w:proofErr w:type="spellEnd"/>
      <w:r w:rsidRPr="007E43EA">
        <w:rPr>
          <w:lang w:val="ro-MD"/>
        </w:rPr>
        <w:t xml:space="preserve"> contractante au dreptul, pe durata îndeplinirii contractului să convină asupra modificării clauzelor contractului, prin acord </w:t>
      </w:r>
      <w:proofErr w:type="spellStart"/>
      <w:r w:rsidRPr="007E43EA">
        <w:rPr>
          <w:lang w:val="ro-MD"/>
        </w:rPr>
        <w:t>adiţional</w:t>
      </w:r>
      <w:proofErr w:type="spellEnd"/>
      <w:r w:rsidRPr="007E43EA">
        <w:rPr>
          <w:lang w:val="ro-MD"/>
        </w:rPr>
        <w:t xml:space="preserve">. Modificările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completările la prezentul Contract sunt valabile doar în cazul în care au fost perfectate în scris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au fost semnate de ambele </w:t>
      </w:r>
      <w:proofErr w:type="spellStart"/>
      <w:r w:rsidRPr="007E43EA">
        <w:rPr>
          <w:lang w:val="ro-MD"/>
        </w:rPr>
        <w:t>Părţi</w:t>
      </w:r>
      <w:proofErr w:type="spellEnd"/>
      <w:r w:rsidRPr="007E43EA">
        <w:rPr>
          <w:lang w:val="ro-MD"/>
        </w:rPr>
        <w:t>.</w:t>
      </w:r>
    </w:p>
    <w:p w14:paraId="5DFC6340" w14:textId="77777777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11.4. Nici una dintre </w:t>
      </w:r>
      <w:proofErr w:type="spellStart"/>
      <w:r w:rsidRPr="007E43EA">
        <w:rPr>
          <w:lang w:val="ro-MD"/>
        </w:rPr>
        <w:t>Părţi</w:t>
      </w:r>
      <w:proofErr w:type="spellEnd"/>
      <w:r w:rsidRPr="007E43EA">
        <w:rPr>
          <w:lang w:val="ro-MD"/>
        </w:rPr>
        <w:t xml:space="preserve"> nu are dreptul să transmită </w:t>
      </w:r>
      <w:proofErr w:type="spellStart"/>
      <w:r w:rsidRPr="007E43EA">
        <w:rPr>
          <w:lang w:val="ro-MD"/>
        </w:rPr>
        <w:t>obligaţiile</w:t>
      </w:r>
      <w:proofErr w:type="spellEnd"/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drepturile sale stipulate în prezentul Contract unor </w:t>
      </w:r>
      <w:proofErr w:type="spellStart"/>
      <w:r w:rsidRPr="007E43EA">
        <w:rPr>
          <w:lang w:val="ro-MD"/>
        </w:rPr>
        <w:t>terţe</w:t>
      </w:r>
      <w:proofErr w:type="spellEnd"/>
      <w:r w:rsidRPr="007E43EA">
        <w:rPr>
          <w:lang w:val="ro-MD"/>
        </w:rPr>
        <w:t xml:space="preserve"> persoane, fără acordul în scris al celeilalte </w:t>
      </w:r>
      <w:proofErr w:type="spellStart"/>
      <w:r w:rsidRPr="007E43EA">
        <w:rPr>
          <w:lang w:val="ro-MD"/>
        </w:rPr>
        <w:t>părţi</w:t>
      </w:r>
      <w:proofErr w:type="spellEnd"/>
      <w:r w:rsidRPr="007E43EA">
        <w:rPr>
          <w:lang w:val="ro-MD"/>
        </w:rPr>
        <w:t>.</w:t>
      </w:r>
    </w:p>
    <w:p w14:paraId="36787E92" w14:textId="2E1EDA81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 xml:space="preserve">11.5. Prezentul Contract este întocmit în </w:t>
      </w:r>
      <w:r w:rsidR="00841C25">
        <w:rPr>
          <w:lang w:val="ro-MD"/>
        </w:rPr>
        <w:t>trei</w:t>
      </w:r>
      <w:r w:rsidRPr="007E43EA">
        <w:rPr>
          <w:lang w:val="ro-MD"/>
        </w:rPr>
        <w:t xml:space="preserve"> exemplare în limba de română, un exemplar pentru </w:t>
      </w:r>
      <w:r w:rsidR="008E0B6A" w:rsidRPr="007E43EA">
        <w:rPr>
          <w:lang w:val="ro-MD"/>
        </w:rPr>
        <w:t>Prestator</w:t>
      </w:r>
      <w:r w:rsidRPr="007E43EA">
        <w:rPr>
          <w:lang w:val="ro-MD"/>
        </w:rPr>
        <w:t xml:space="preserve"> și </w:t>
      </w:r>
      <w:r w:rsidR="00841C25">
        <w:rPr>
          <w:lang w:val="ro-MD"/>
        </w:rPr>
        <w:t xml:space="preserve">două exemplare pentru </w:t>
      </w:r>
      <w:r w:rsidRPr="007E43EA">
        <w:rPr>
          <w:lang w:val="ro-MD"/>
        </w:rPr>
        <w:t>Beneficiar.</w:t>
      </w:r>
    </w:p>
    <w:p w14:paraId="69D3397C" w14:textId="5B5978BB" w:rsidR="009F3A56" w:rsidRPr="007E43EA" w:rsidRDefault="00322374" w:rsidP="00234D24">
      <w:pPr>
        <w:tabs>
          <w:tab w:val="left" w:pos="2295"/>
        </w:tabs>
        <w:jc w:val="both"/>
        <w:rPr>
          <w:bCs/>
          <w:lang w:val="ro-MD"/>
        </w:rPr>
      </w:pPr>
      <w:r w:rsidRPr="007E43EA">
        <w:rPr>
          <w:lang w:val="ro-MD"/>
        </w:rPr>
        <w:t xml:space="preserve">11.6. Prezentul Contract se consideră încheiat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intră în vigoare la data semnării, fiind valabil până la</w:t>
      </w:r>
      <w:r w:rsidR="00EA10E9" w:rsidRPr="007E43EA">
        <w:rPr>
          <w:b/>
          <w:lang w:val="ro-MD"/>
        </w:rPr>
        <w:t xml:space="preserve"> </w:t>
      </w:r>
      <w:r w:rsidR="003A4104" w:rsidRPr="005E7BBE">
        <w:rPr>
          <w:b/>
          <w:highlight w:val="yellow"/>
          <w:lang w:val="ro-MD"/>
        </w:rPr>
        <w:t>______________</w:t>
      </w:r>
      <w:r w:rsidR="00EA10E9" w:rsidRPr="005E7BBE">
        <w:rPr>
          <w:bCs/>
          <w:highlight w:val="yellow"/>
          <w:lang w:val="ro-MD"/>
        </w:rPr>
        <w:t>.</w:t>
      </w:r>
    </w:p>
    <w:p w14:paraId="55E45921" w14:textId="09D16744" w:rsidR="00322374" w:rsidRPr="007E43EA" w:rsidRDefault="00322374" w:rsidP="00234D24">
      <w:pPr>
        <w:tabs>
          <w:tab w:val="left" w:pos="2295"/>
        </w:tabs>
        <w:jc w:val="both"/>
        <w:rPr>
          <w:lang w:val="ro-MD"/>
        </w:rPr>
      </w:pPr>
      <w:r w:rsidRPr="007E43EA">
        <w:rPr>
          <w:lang w:val="ro-MD"/>
        </w:rPr>
        <w:t xml:space="preserve">11.7. Prezentul Contract reprezintă acordul de </w:t>
      </w:r>
      <w:proofErr w:type="spellStart"/>
      <w:r w:rsidRPr="007E43EA">
        <w:rPr>
          <w:lang w:val="ro-MD"/>
        </w:rPr>
        <w:t>voinţă</w:t>
      </w:r>
      <w:proofErr w:type="spellEnd"/>
      <w:r w:rsidRPr="007E43EA">
        <w:rPr>
          <w:lang w:val="ro-MD"/>
        </w:rPr>
        <w:t xml:space="preserve"> al ambelor </w:t>
      </w:r>
      <w:proofErr w:type="spellStart"/>
      <w:r w:rsidRPr="007E43EA">
        <w:rPr>
          <w:lang w:val="ro-MD"/>
        </w:rPr>
        <w:t>părţi</w:t>
      </w:r>
      <w:proofErr w:type="spellEnd"/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şi</w:t>
      </w:r>
      <w:proofErr w:type="spellEnd"/>
      <w:r w:rsidRPr="007E43EA">
        <w:rPr>
          <w:lang w:val="ro-MD"/>
        </w:rPr>
        <w:t xml:space="preserve"> este semnat astăzi,  “___</w:t>
      </w:r>
      <w:r w:rsidR="00BE763B" w:rsidRPr="007E43EA">
        <w:rPr>
          <w:lang w:val="ro-MD"/>
        </w:rPr>
        <w:t>_</w:t>
      </w:r>
      <w:r w:rsidRPr="007E43EA">
        <w:rPr>
          <w:lang w:val="ro-MD"/>
        </w:rPr>
        <w:t xml:space="preserve">_” </w:t>
      </w:r>
    </w:p>
    <w:p w14:paraId="01CC64AC" w14:textId="5A90423B" w:rsidR="00322374" w:rsidRPr="007E43EA" w:rsidRDefault="001333D4" w:rsidP="00234D24">
      <w:pPr>
        <w:contextualSpacing/>
        <w:rPr>
          <w:lang w:val="ro-MD"/>
        </w:rPr>
      </w:pPr>
      <w:r w:rsidRPr="007E43EA">
        <w:rPr>
          <w:lang w:val="ro-MD"/>
        </w:rPr>
        <w:t>______________________.</w:t>
      </w:r>
    </w:p>
    <w:p w14:paraId="6CE3BDAC" w14:textId="77777777" w:rsidR="00977696" w:rsidRPr="007E43EA" w:rsidRDefault="00977696" w:rsidP="00234D24">
      <w:pPr>
        <w:contextualSpacing/>
        <w:rPr>
          <w:lang w:val="ro-MD"/>
        </w:rPr>
      </w:pPr>
    </w:p>
    <w:p w14:paraId="494BC4D4" w14:textId="77777777" w:rsidR="00DD4C89" w:rsidRPr="007E43EA" w:rsidRDefault="00DD4C89" w:rsidP="00234D24">
      <w:pPr>
        <w:contextualSpacing/>
        <w:rPr>
          <w:lang w:val="ro-MD"/>
        </w:rPr>
      </w:pPr>
    </w:p>
    <w:p w14:paraId="74F7489A" w14:textId="77777777" w:rsidR="00322374" w:rsidRPr="007E43EA" w:rsidRDefault="00322374" w:rsidP="00234D24">
      <w:pPr>
        <w:pStyle w:val="a"/>
        <w:numPr>
          <w:ilvl w:val="0"/>
          <w:numId w:val="8"/>
        </w:numPr>
        <w:tabs>
          <w:tab w:val="left" w:pos="2295"/>
        </w:tabs>
        <w:jc w:val="center"/>
        <w:rPr>
          <w:lang w:val="ro-MD"/>
        </w:rPr>
      </w:pPr>
      <w:r w:rsidRPr="007E43EA">
        <w:rPr>
          <w:b/>
          <w:lang w:val="ro-MD"/>
        </w:rPr>
        <w:t>PARTEA CE ȚINE DE CONDIȚIILE</w:t>
      </w:r>
    </w:p>
    <w:p w14:paraId="4DA92F1C" w14:textId="53DECD28" w:rsidR="00322374" w:rsidRPr="007E43EA" w:rsidRDefault="00322374" w:rsidP="00234D24">
      <w:pPr>
        <w:pStyle w:val="a"/>
        <w:numPr>
          <w:ilvl w:val="0"/>
          <w:numId w:val="0"/>
        </w:numPr>
        <w:tabs>
          <w:tab w:val="left" w:pos="2295"/>
        </w:tabs>
        <w:ind w:left="3240"/>
        <w:rPr>
          <w:b/>
          <w:lang w:val="ro-MD"/>
        </w:rPr>
      </w:pPr>
      <w:r w:rsidRPr="007E43EA">
        <w:rPr>
          <w:b/>
          <w:lang w:val="ro-MD"/>
        </w:rPr>
        <w:t>SPECIALE A CONTRACTULUI</w:t>
      </w:r>
    </w:p>
    <w:p w14:paraId="6E81260D" w14:textId="77777777" w:rsidR="00322374" w:rsidRPr="007E43EA" w:rsidRDefault="00322374" w:rsidP="00234D24">
      <w:pPr>
        <w:pStyle w:val="a"/>
        <w:numPr>
          <w:ilvl w:val="0"/>
          <w:numId w:val="0"/>
        </w:numPr>
        <w:tabs>
          <w:tab w:val="left" w:pos="2295"/>
        </w:tabs>
        <w:ind w:left="3240"/>
        <w:rPr>
          <w:lang w:val="ro-MD"/>
        </w:rPr>
      </w:pPr>
    </w:p>
    <w:p w14:paraId="6B9DBB9A" w14:textId="0BCBCC24" w:rsidR="00322374" w:rsidRPr="007E43EA" w:rsidRDefault="00D935F6" w:rsidP="00234D24">
      <w:pPr>
        <w:pStyle w:val="a"/>
        <w:numPr>
          <w:ilvl w:val="0"/>
          <w:numId w:val="9"/>
        </w:numPr>
        <w:contextualSpacing/>
        <w:rPr>
          <w:lang w:val="ro-MD"/>
        </w:rPr>
      </w:pPr>
      <w:r>
        <w:rPr>
          <w:lang w:val="ro-MD"/>
        </w:rPr>
        <w:t>f</w:t>
      </w:r>
      <w:r w:rsidR="00322374" w:rsidRPr="007E43EA">
        <w:rPr>
          <w:lang w:val="ro-MD"/>
        </w:rPr>
        <w:t xml:space="preserve">) Graficul de execuție a </w:t>
      </w:r>
      <w:r w:rsidR="008E0B6A" w:rsidRPr="007E43EA">
        <w:rPr>
          <w:lang w:val="ro-MD"/>
        </w:rPr>
        <w:t>Serviciilor</w:t>
      </w:r>
      <w:r w:rsidR="00322374" w:rsidRPr="007E43EA">
        <w:rPr>
          <w:lang w:val="ro-MD"/>
        </w:rPr>
        <w:t>.</w:t>
      </w:r>
    </w:p>
    <w:p w14:paraId="1D32FEF4" w14:textId="77777777" w:rsidR="00322374" w:rsidRPr="007E43EA" w:rsidRDefault="00322374" w:rsidP="00234D24">
      <w:pPr>
        <w:pStyle w:val="a"/>
        <w:numPr>
          <w:ilvl w:val="0"/>
          <w:numId w:val="0"/>
        </w:numPr>
        <w:ind w:left="360"/>
        <w:contextualSpacing/>
        <w:rPr>
          <w:lang w:val="ro-MD"/>
        </w:rPr>
      </w:pPr>
    </w:p>
    <w:p w14:paraId="486BA1CB" w14:textId="5AAA5026" w:rsidR="00322374" w:rsidRPr="007E43EA" w:rsidRDefault="00322374" w:rsidP="00234D24">
      <w:pPr>
        <w:contextualSpacing/>
        <w:rPr>
          <w:b/>
          <w:lang w:val="ro-MD"/>
        </w:rPr>
      </w:pPr>
      <w:r w:rsidRPr="007E43EA">
        <w:rPr>
          <w:b/>
          <w:lang w:val="ro-MD"/>
        </w:rPr>
        <w:t>2.</w:t>
      </w:r>
      <w:r w:rsidR="0064641B" w:rsidRPr="007E43EA">
        <w:rPr>
          <w:b/>
          <w:lang w:val="ro-MD"/>
        </w:rPr>
        <w:t xml:space="preserve"> </w:t>
      </w:r>
      <w:r w:rsidRPr="007E43EA">
        <w:rPr>
          <w:b/>
          <w:lang w:val="ro-MD"/>
        </w:rPr>
        <w:t>TERMENII ȘI CONDIȚIILE DE PRESTARE</w:t>
      </w:r>
    </w:p>
    <w:p w14:paraId="1F762B48" w14:textId="6459AA6B" w:rsidR="00336513" w:rsidRPr="00336513" w:rsidRDefault="00336513" w:rsidP="00336513">
      <w:pPr>
        <w:jc w:val="both"/>
        <w:rPr>
          <w:lang w:val="ro-MD"/>
        </w:rPr>
      </w:pPr>
      <w:r w:rsidRPr="00336513">
        <w:rPr>
          <w:lang w:val="ro-MD"/>
        </w:rPr>
        <w:t>2.1. Executarea serviciilor de expertizare se efectuează cu respectarea Normelor, Standardelor și Codurilor Europene, aplicabile în Republica Moldova din 01.01.2021.</w:t>
      </w:r>
    </w:p>
    <w:p w14:paraId="1EF90AD1" w14:textId="72CF98C7" w:rsidR="007E6CC7" w:rsidRDefault="00336513" w:rsidP="00336513">
      <w:pPr>
        <w:jc w:val="both"/>
        <w:rPr>
          <w:lang w:val="ro-MD"/>
        </w:rPr>
      </w:pPr>
      <w:r w:rsidRPr="00336513">
        <w:rPr>
          <w:lang w:val="ro-MD"/>
        </w:rPr>
        <w:t xml:space="preserve">2.2. Termenul limită de predare a documentației, include perioada de timp necesară pentru elaborarea documentației în conformitate cu Caietul de Sarcini. </w:t>
      </w:r>
    </w:p>
    <w:p w14:paraId="151B5E43" w14:textId="01C49ABB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>2.</w:t>
      </w:r>
      <w:r w:rsidR="00E04A40">
        <w:rPr>
          <w:lang w:val="ro-MD"/>
        </w:rPr>
        <w:t>7</w:t>
      </w:r>
      <w:r w:rsidRPr="007E43EA">
        <w:rPr>
          <w:lang w:val="ro-MD"/>
        </w:rPr>
        <w:t xml:space="preserve">. Beneficiarul va verifica procesele-verbale de recepție 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executate în termen de </w:t>
      </w:r>
      <w:r w:rsidR="00246B33" w:rsidRPr="007E43EA">
        <w:rPr>
          <w:lang w:val="ro-MD"/>
        </w:rPr>
        <w:t>1</w:t>
      </w:r>
      <w:r w:rsidRPr="007E43EA">
        <w:rPr>
          <w:lang w:val="ro-MD"/>
        </w:rPr>
        <w:t xml:space="preserve">0 zile calendaristice de la primirea acestora de la </w:t>
      </w:r>
      <w:r w:rsidR="008E0B6A" w:rsidRPr="007E43EA">
        <w:rPr>
          <w:lang w:val="ro-MD"/>
        </w:rPr>
        <w:t>Prestator</w:t>
      </w:r>
      <w:r w:rsidRPr="007E43EA">
        <w:rPr>
          <w:lang w:val="ro-MD"/>
        </w:rPr>
        <w:t>.</w:t>
      </w:r>
    </w:p>
    <w:p w14:paraId="55FBFBCB" w14:textId="65128802" w:rsidR="00322374" w:rsidRPr="007E43EA" w:rsidRDefault="00322374" w:rsidP="00234D24">
      <w:pPr>
        <w:jc w:val="both"/>
        <w:rPr>
          <w:lang w:val="ro-MD"/>
        </w:rPr>
      </w:pPr>
      <w:r w:rsidRPr="007E43EA">
        <w:rPr>
          <w:lang w:val="ro-MD"/>
        </w:rPr>
        <w:t>2.</w:t>
      </w:r>
      <w:r w:rsidR="00E04A40">
        <w:rPr>
          <w:lang w:val="ro-MD"/>
        </w:rPr>
        <w:t>8</w:t>
      </w:r>
      <w:r w:rsidRPr="007E43EA">
        <w:rPr>
          <w:lang w:val="ro-MD"/>
        </w:rPr>
        <w:t xml:space="preserve">. Beneficiarul poate solicita o majorare sau o reducere argumentată a </w:t>
      </w:r>
      <w:proofErr w:type="spellStart"/>
      <w:r w:rsidRPr="007E43EA">
        <w:rPr>
          <w:lang w:val="ro-MD"/>
        </w:rPr>
        <w:t>cantităţii</w:t>
      </w:r>
      <w:proofErr w:type="spellEnd"/>
      <w:r w:rsidRPr="007E43EA">
        <w:rPr>
          <w:lang w:val="ro-MD"/>
        </w:rPr>
        <w:t xml:space="preserve">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 </w:t>
      </w:r>
      <w:proofErr w:type="spellStart"/>
      <w:r w:rsidRPr="007E43EA">
        <w:rPr>
          <w:lang w:val="ro-MD"/>
        </w:rPr>
        <w:t>faţă</w:t>
      </w:r>
      <w:proofErr w:type="spellEnd"/>
      <w:r w:rsidRPr="007E43EA">
        <w:rPr>
          <w:lang w:val="ro-MD"/>
        </w:rPr>
        <w:t xml:space="preserve"> de cea contractată </w:t>
      </w:r>
      <w:proofErr w:type="spellStart"/>
      <w:r w:rsidRPr="007E43EA">
        <w:rPr>
          <w:lang w:val="ro-MD"/>
        </w:rPr>
        <w:t>iniţial</w:t>
      </w:r>
      <w:proofErr w:type="spellEnd"/>
      <w:r w:rsidRPr="007E43EA">
        <w:rPr>
          <w:lang w:val="ro-MD"/>
        </w:rPr>
        <w:t xml:space="preserve">,  informând  despre aceasta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>.</w:t>
      </w:r>
    </w:p>
    <w:p w14:paraId="30E8D35A" w14:textId="77777777" w:rsidR="00322374" w:rsidRDefault="00322374" w:rsidP="00234D24">
      <w:pPr>
        <w:tabs>
          <w:tab w:val="left" w:pos="792"/>
        </w:tabs>
        <w:suppressAutoHyphens/>
        <w:jc w:val="both"/>
        <w:rPr>
          <w:lang w:val="ro-MD"/>
        </w:rPr>
      </w:pPr>
    </w:p>
    <w:p w14:paraId="5E6EFD26" w14:textId="77777777" w:rsidR="007E6CC7" w:rsidRPr="007E43EA" w:rsidRDefault="007E6CC7" w:rsidP="007E6CC7">
      <w:pPr>
        <w:rPr>
          <w:b/>
          <w:lang w:val="ro-MD"/>
        </w:rPr>
      </w:pPr>
      <w:r w:rsidRPr="007E43EA">
        <w:rPr>
          <w:b/>
          <w:lang w:val="ro-MD"/>
        </w:rPr>
        <w:t>3. PREŢUL ŞI CONDIŢIILE DE PLATĂ</w:t>
      </w:r>
    </w:p>
    <w:p w14:paraId="546010E7" w14:textId="77777777" w:rsidR="001F33C3" w:rsidRDefault="00336513" w:rsidP="007E6CC7">
      <w:pPr>
        <w:tabs>
          <w:tab w:val="left" w:pos="792"/>
        </w:tabs>
        <w:suppressAutoHyphens/>
        <w:jc w:val="both"/>
        <w:rPr>
          <w:lang w:val="ro-MD"/>
        </w:rPr>
      </w:pPr>
      <w:r w:rsidRPr="00336513">
        <w:rPr>
          <w:lang w:val="ro-MD"/>
        </w:rPr>
        <w:t>3.3.</w:t>
      </w:r>
      <w:r w:rsidR="001F33C3">
        <w:rPr>
          <w:lang w:val="ro-MD"/>
        </w:rPr>
        <w:t>1</w:t>
      </w:r>
      <w:r w:rsidRPr="00336513">
        <w:rPr>
          <w:lang w:val="ro-MD"/>
        </w:rPr>
        <w:t xml:space="preserve"> Beneficiarul va achita Prestatorului suma pentru Serviciile executate, în decurs de 30 zile calendaristice, în baza facturilor fiscale, după primirea proceselor – verbale de </w:t>
      </w:r>
      <w:proofErr w:type="spellStart"/>
      <w:r w:rsidRPr="00336513">
        <w:rPr>
          <w:lang w:val="ro-MD"/>
        </w:rPr>
        <w:t>recepţie</w:t>
      </w:r>
      <w:proofErr w:type="spellEnd"/>
      <w:r w:rsidRPr="00336513">
        <w:rPr>
          <w:lang w:val="ro-MD"/>
        </w:rPr>
        <w:t xml:space="preserve"> semnate </w:t>
      </w:r>
      <w:proofErr w:type="spellStart"/>
      <w:r w:rsidRPr="00336513">
        <w:rPr>
          <w:lang w:val="ro-MD"/>
        </w:rPr>
        <w:t>şi</w:t>
      </w:r>
      <w:proofErr w:type="spellEnd"/>
      <w:r w:rsidRPr="00336513">
        <w:rPr>
          <w:lang w:val="ro-MD"/>
        </w:rPr>
        <w:t xml:space="preserve"> acceptate de către Beneficiar, a etapelor executate în conformitate cu Graficul de execuție a Serviciilor în conformitate cu Caietul de Sarcini. </w:t>
      </w:r>
    </w:p>
    <w:p w14:paraId="62F27B03" w14:textId="21250D0C" w:rsidR="007E6CC7" w:rsidRDefault="001F33C3" w:rsidP="007E6CC7">
      <w:pPr>
        <w:tabs>
          <w:tab w:val="left" w:pos="792"/>
        </w:tabs>
        <w:suppressAutoHyphens/>
        <w:jc w:val="both"/>
        <w:rPr>
          <w:lang w:val="ro-MD"/>
        </w:rPr>
      </w:pPr>
      <w:r>
        <w:rPr>
          <w:lang w:val="ro-MD"/>
        </w:rPr>
        <w:t xml:space="preserve">3.3.2. </w:t>
      </w:r>
      <w:r w:rsidR="00336513" w:rsidRPr="00336513">
        <w:rPr>
          <w:lang w:val="ro-MD"/>
        </w:rPr>
        <w:t xml:space="preserve">Suma serviciilor executate vor </w:t>
      </w:r>
      <w:r w:rsidRPr="00336513">
        <w:rPr>
          <w:lang w:val="ro-MD"/>
        </w:rPr>
        <w:t>constitui</w:t>
      </w:r>
      <w:r w:rsidR="00336513" w:rsidRPr="00336513">
        <w:rPr>
          <w:lang w:val="ro-MD"/>
        </w:rPr>
        <w:t xml:space="preserve"> valoarea etapei în conformitate cu Devizul defalcat, stabilit în graficul de execuție a serviciilor. </w:t>
      </w:r>
    </w:p>
    <w:p w14:paraId="0B661017" w14:textId="77777777" w:rsidR="007E6CC7" w:rsidRDefault="007E6CC7" w:rsidP="007E6CC7">
      <w:pPr>
        <w:tabs>
          <w:tab w:val="left" w:pos="792"/>
        </w:tabs>
        <w:suppressAutoHyphens/>
        <w:jc w:val="both"/>
        <w:rPr>
          <w:lang w:val="ro-MD"/>
        </w:rPr>
      </w:pPr>
    </w:p>
    <w:p w14:paraId="6583E858" w14:textId="77777777" w:rsidR="007E6CC7" w:rsidRPr="00975B62" w:rsidRDefault="007E6CC7" w:rsidP="007E6CC7">
      <w:pPr>
        <w:tabs>
          <w:tab w:val="left" w:pos="792"/>
        </w:tabs>
        <w:suppressAutoHyphens/>
        <w:jc w:val="both"/>
        <w:rPr>
          <w:b/>
          <w:bCs/>
          <w:lang w:val="ro-MD"/>
        </w:rPr>
      </w:pPr>
      <w:r w:rsidRPr="00975B62">
        <w:rPr>
          <w:b/>
          <w:bCs/>
          <w:lang w:val="ro-MD"/>
        </w:rPr>
        <w:t>4. CONDIŢIILE DE PREDARE-PRIMIRE</w:t>
      </w:r>
    </w:p>
    <w:p w14:paraId="10755555" w14:textId="054E1E8C" w:rsidR="007E6CC7" w:rsidRPr="00B2245A" w:rsidRDefault="007E6CC7" w:rsidP="007E6CC7">
      <w:pPr>
        <w:tabs>
          <w:tab w:val="left" w:pos="792"/>
        </w:tabs>
        <w:suppressAutoHyphens/>
        <w:jc w:val="both"/>
        <w:rPr>
          <w:lang w:val="ro-MD"/>
        </w:rPr>
      </w:pPr>
      <w:r w:rsidRPr="00B2245A">
        <w:rPr>
          <w:lang w:val="ro-MD"/>
        </w:rPr>
        <w:t>4.1</w:t>
      </w:r>
      <w:r w:rsidR="001F33C3">
        <w:rPr>
          <w:lang w:val="ro-MD"/>
        </w:rPr>
        <w:t>.1</w:t>
      </w:r>
      <w:r w:rsidRPr="00B2245A">
        <w:rPr>
          <w:lang w:val="ro-MD"/>
        </w:rPr>
        <w:t xml:space="preserve">. Serviciile se consideră predate de către Prestator </w:t>
      </w:r>
      <w:proofErr w:type="spellStart"/>
      <w:r w:rsidRPr="00B2245A">
        <w:rPr>
          <w:lang w:val="ro-MD"/>
        </w:rPr>
        <w:t>şi</w:t>
      </w:r>
      <w:proofErr w:type="spellEnd"/>
      <w:r w:rsidRPr="00B2245A">
        <w:rPr>
          <w:lang w:val="ro-MD"/>
        </w:rPr>
        <w:t xml:space="preserve"> </w:t>
      </w:r>
      <w:proofErr w:type="spellStart"/>
      <w:r w:rsidRPr="00B2245A">
        <w:rPr>
          <w:lang w:val="ro-MD"/>
        </w:rPr>
        <w:t>recepţionate</w:t>
      </w:r>
      <w:proofErr w:type="spellEnd"/>
      <w:r w:rsidRPr="00B2245A">
        <w:rPr>
          <w:lang w:val="ro-MD"/>
        </w:rPr>
        <w:t xml:space="preserve"> de către Beneficiar dacă:</w:t>
      </w:r>
    </w:p>
    <w:p w14:paraId="00575DCC" w14:textId="77777777" w:rsidR="007E6CC7" w:rsidRPr="00B2245A" w:rsidRDefault="007E6CC7" w:rsidP="005E7BBE">
      <w:pPr>
        <w:suppressAutoHyphens/>
        <w:jc w:val="both"/>
        <w:rPr>
          <w:lang w:val="ro-MD"/>
        </w:rPr>
      </w:pPr>
      <w:r w:rsidRPr="00B2245A">
        <w:rPr>
          <w:lang w:val="ro-MD"/>
        </w:rPr>
        <w:t>a)</w:t>
      </w:r>
      <w:r w:rsidRPr="00B2245A">
        <w:rPr>
          <w:lang w:val="ro-MD"/>
        </w:rPr>
        <w:tab/>
        <w:t xml:space="preserve">cantitatea Serviciilor corespunde </w:t>
      </w:r>
      <w:proofErr w:type="spellStart"/>
      <w:r w:rsidRPr="00B2245A">
        <w:rPr>
          <w:lang w:val="ro-MD"/>
        </w:rPr>
        <w:t>informaţiei</w:t>
      </w:r>
      <w:proofErr w:type="spellEnd"/>
      <w:r w:rsidRPr="00B2245A">
        <w:rPr>
          <w:lang w:val="ro-MD"/>
        </w:rPr>
        <w:t xml:space="preserve"> indicate în </w:t>
      </w:r>
      <w:r>
        <w:rPr>
          <w:lang w:val="ro-MD"/>
        </w:rPr>
        <w:t xml:space="preserve">Caietul de Sarcini și </w:t>
      </w:r>
      <w:r w:rsidRPr="00B2245A">
        <w:rPr>
          <w:lang w:val="ro-MD"/>
        </w:rPr>
        <w:t xml:space="preserve">specificația la prezentul Contract; </w:t>
      </w:r>
    </w:p>
    <w:p w14:paraId="32B60C43" w14:textId="77777777" w:rsidR="007E6CC7" w:rsidRDefault="007E6CC7" w:rsidP="005E7BBE">
      <w:pPr>
        <w:suppressAutoHyphens/>
        <w:jc w:val="both"/>
        <w:rPr>
          <w:lang w:val="ro-MD"/>
        </w:rPr>
      </w:pPr>
      <w:r w:rsidRPr="00B2245A">
        <w:rPr>
          <w:lang w:val="ro-MD"/>
        </w:rPr>
        <w:lastRenderedPageBreak/>
        <w:t>b)</w:t>
      </w:r>
      <w:r w:rsidRPr="00B2245A">
        <w:rPr>
          <w:lang w:val="ro-MD"/>
        </w:rPr>
        <w:tab/>
        <w:t xml:space="preserve">calitatea Serviciilor corespunde documentelor </w:t>
      </w:r>
      <w:r>
        <w:rPr>
          <w:lang w:val="ro-MD"/>
        </w:rPr>
        <w:t>N</w:t>
      </w:r>
      <w:r w:rsidRPr="00B2245A">
        <w:rPr>
          <w:lang w:val="ro-MD"/>
        </w:rPr>
        <w:t>ormative</w:t>
      </w:r>
      <w:r>
        <w:rPr>
          <w:lang w:val="ro-MD"/>
        </w:rPr>
        <w:t>,</w:t>
      </w:r>
      <w:r w:rsidRPr="00B2245A">
        <w:rPr>
          <w:lang w:val="ro-MD"/>
        </w:rPr>
        <w:t xml:space="preserve"> Standardelor și Codurilor Europene, aplicabile în Republica Moldova din 01.01.2021.</w:t>
      </w:r>
    </w:p>
    <w:p w14:paraId="0D01462E" w14:textId="77777777" w:rsidR="007E6CC7" w:rsidRDefault="007E6CC7" w:rsidP="007E6CC7">
      <w:pPr>
        <w:tabs>
          <w:tab w:val="left" w:pos="792"/>
        </w:tabs>
        <w:suppressAutoHyphens/>
        <w:jc w:val="both"/>
        <w:rPr>
          <w:lang w:val="ro-MD"/>
        </w:rPr>
      </w:pPr>
    </w:p>
    <w:p w14:paraId="04EDFA6D" w14:textId="77777777" w:rsidR="007E6CC7" w:rsidRPr="007E43EA" w:rsidRDefault="007E6CC7" w:rsidP="007E6CC7">
      <w:pPr>
        <w:rPr>
          <w:b/>
          <w:lang w:val="ro-MD"/>
        </w:rPr>
      </w:pPr>
      <w:r w:rsidRPr="007E43EA">
        <w:rPr>
          <w:b/>
          <w:lang w:val="ro-MD"/>
        </w:rPr>
        <w:t>6. OBLIGAŢIILE PĂRŢILOR</w:t>
      </w:r>
    </w:p>
    <w:p w14:paraId="7D2AE74C" w14:textId="77777777" w:rsidR="00336513" w:rsidRPr="00336513" w:rsidRDefault="00336513" w:rsidP="00336513">
      <w:pPr>
        <w:jc w:val="both"/>
        <w:rPr>
          <w:lang w:val="ro-MD"/>
        </w:rPr>
      </w:pPr>
      <w:r w:rsidRPr="00336513">
        <w:rPr>
          <w:lang w:val="ro-MD"/>
        </w:rPr>
        <w:t>6.1. În baza prezentului Contract, Prestatorul:</w:t>
      </w:r>
    </w:p>
    <w:p w14:paraId="5B3CB29B" w14:textId="2633A83B" w:rsidR="00336513" w:rsidRPr="00336513" w:rsidRDefault="00517BD5" w:rsidP="00DC254B">
      <w:pPr>
        <w:jc w:val="both"/>
        <w:rPr>
          <w:lang w:val="ro-MD"/>
        </w:rPr>
      </w:pPr>
      <w:r>
        <w:rPr>
          <w:lang w:val="ro-MD"/>
        </w:rPr>
        <w:t>a)</w:t>
      </w:r>
      <w:r w:rsidRPr="006E473C">
        <w:rPr>
          <w:vertAlign w:val="superscript"/>
          <w:lang w:val="ro-MD"/>
        </w:rPr>
        <w:t>1</w:t>
      </w:r>
      <w:r>
        <w:rPr>
          <w:lang w:val="ro-MD"/>
        </w:rPr>
        <w:t xml:space="preserve"> </w:t>
      </w:r>
      <w:r w:rsidRPr="00BC0E3A">
        <w:rPr>
          <w:lang w:val="ro-MD"/>
        </w:rPr>
        <w:t xml:space="preserve">Forma </w:t>
      </w:r>
      <w:proofErr w:type="spellStart"/>
      <w:r w:rsidRPr="00BC0E3A">
        <w:rPr>
          <w:lang w:val="ro-MD"/>
        </w:rPr>
        <w:t>garanţiei</w:t>
      </w:r>
      <w:proofErr w:type="spellEnd"/>
      <w:r w:rsidRPr="00BC0E3A">
        <w:rPr>
          <w:lang w:val="ro-MD"/>
        </w:rPr>
        <w:t xml:space="preserve"> de bună </w:t>
      </w:r>
      <w:proofErr w:type="spellStart"/>
      <w:r w:rsidRPr="00BC0E3A">
        <w:rPr>
          <w:lang w:val="ro-MD"/>
        </w:rPr>
        <w:t>execuţie</w:t>
      </w:r>
      <w:proofErr w:type="spellEnd"/>
      <w:r w:rsidRPr="00BC0E3A">
        <w:rPr>
          <w:lang w:val="ro-MD"/>
        </w:rPr>
        <w:t xml:space="preserve"> a contractului poate fi înlocuită cu o </w:t>
      </w:r>
      <w:proofErr w:type="spellStart"/>
      <w:r w:rsidRPr="00BC0E3A">
        <w:rPr>
          <w:lang w:val="ro-MD"/>
        </w:rPr>
        <w:t>garanţie</w:t>
      </w:r>
      <w:proofErr w:type="spellEnd"/>
      <w:r w:rsidRPr="00BC0E3A">
        <w:rPr>
          <w:lang w:val="ro-MD"/>
        </w:rPr>
        <w:t xml:space="preserve"> bancară sau transfer pe contul Beneficiarului, în același cuantum stipulat în pct. 6.1. lit. a), cu acordul scris al Beneficiarului.</w:t>
      </w:r>
    </w:p>
    <w:p w14:paraId="132EBE5C" w14:textId="77777777" w:rsidR="00336513" w:rsidRPr="00336513" w:rsidRDefault="00336513" w:rsidP="005E7BBE">
      <w:pPr>
        <w:spacing w:after="120"/>
        <w:jc w:val="both"/>
        <w:rPr>
          <w:lang w:val="ro-MD"/>
        </w:rPr>
      </w:pPr>
      <w:r w:rsidRPr="00336513">
        <w:rPr>
          <w:lang w:val="ro-MD"/>
        </w:rPr>
        <w:t xml:space="preserve">g) să prezinte Graficul de execuție a serviciilor în termen de 15 zile de la semnarea contractului, inclusiv etapele de achitare. </w:t>
      </w:r>
    </w:p>
    <w:p w14:paraId="50833D70" w14:textId="77777777" w:rsidR="007E6CC7" w:rsidRPr="007E43EA" w:rsidRDefault="007E6CC7" w:rsidP="00234D24">
      <w:pPr>
        <w:tabs>
          <w:tab w:val="left" w:pos="792"/>
        </w:tabs>
        <w:suppressAutoHyphens/>
        <w:jc w:val="both"/>
        <w:rPr>
          <w:lang w:val="ro-MD"/>
        </w:rPr>
      </w:pPr>
    </w:p>
    <w:p w14:paraId="6F00EFE5" w14:textId="77777777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7. JUSTIFICAREA DATORITĂ UNUI IMPEDIMENT</w:t>
      </w:r>
    </w:p>
    <w:p w14:paraId="120019FB" w14:textId="5993A917" w:rsidR="00322374" w:rsidRPr="007E43EA" w:rsidRDefault="00322374" w:rsidP="00234D24">
      <w:pPr>
        <w:contextualSpacing/>
        <w:jc w:val="both"/>
        <w:rPr>
          <w:iCs/>
          <w:lang w:val="ro-MD"/>
        </w:rPr>
      </w:pPr>
      <w:r w:rsidRPr="007E43EA">
        <w:rPr>
          <w:lang w:val="ro-MD"/>
        </w:rPr>
        <w:t xml:space="preserve">7.4. </w:t>
      </w:r>
      <w:r w:rsidRPr="007E43EA">
        <w:rPr>
          <w:iCs/>
          <w:lang w:val="ro-MD"/>
        </w:rPr>
        <w:t>În cazul în care în circumstanțele care justifică neexecutarea contractului, acesta se modifică prin acordul adițional, inclusiv modificarea termen</w:t>
      </w:r>
      <w:r w:rsidR="008F51E5" w:rsidRPr="007E43EA">
        <w:rPr>
          <w:iCs/>
          <w:lang w:val="ro-MD"/>
        </w:rPr>
        <w:t>i</w:t>
      </w:r>
      <w:r w:rsidRPr="007E43EA">
        <w:rPr>
          <w:iCs/>
          <w:lang w:val="ro-MD"/>
        </w:rPr>
        <w:t>lor de executare, în cazul unei executări ulterioare a contractului. Când se execută  pct.</w:t>
      </w:r>
      <w:r w:rsidR="007C639E" w:rsidRPr="007E43EA">
        <w:rPr>
          <w:iCs/>
          <w:lang w:val="ro-MD"/>
        </w:rPr>
        <w:t xml:space="preserve"> </w:t>
      </w:r>
      <w:r w:rsidRPr="007E43EA">
        <w:rPr>
          <w:iCs/>
          <w:lang w:val="ro-MD"/>
        </w:rPr>
        <w:t>7.1 și pct. 7.3, părțile modifică contractul prin acord</w:t>
      </w:r>
      <w:r w:rsidR="004910F5" w:rsidRPr="007E43EA">
        <w:rPr>
          <w:iCs/>
          <w:lang w:val="ro-MD"/>
        </w:rPr>
        <w:t xml:space="preserve"> </w:t>
      </w:r>
      <w:r w:rsidRPr="007E43EA">
        <w:rPr>
          <w:iCs/>
          <w:lang w:val="ro-MD"/>
        </w:rPr>
        <w:t xml:space="preserve">adițional, privind </w:t>
      </w:r>
      <w:proofErr w:type="spellStart"/>
      <w:r w:rsidRPr="007E43EA">
        <w:rPr>
          <w:iCs/>
          <w:lang w:val="ro-MD"/>
        </w:rPr>
        <w:t>neîndeplinerea</w:t>
      </w:r>
      <w:proofErr w:type="spellEnd"/>
      <w:r w:rsidRPr="007E43EA">
        <w:rPr>
          <w:iCs/>
          <w:lang w:val="ro-MD"/>
        </w:rPr>
        <w:t xml:space="preserve"> parțială sau integrală a obligațiunilor, inclusiv modificarea termenilor în cazul suspendării și executării ulterioare a contractului.</w:t>
      </w:r>
    </w:p>
    <w:p w14:paraId="28F17A57" w14:textId="77777777" w:rsidR="00322374" w:rsidRPr="007E43EA" w:rsidRDefault="00322374" w:rsidP="00234D24">
      <w:pPr>
        <w:contextualSpacing/>
        <w:jc w:val="both"/>
        <w:rPr>
          <w:iCs/>
          <w:lang w:val="ro-MD"/>
        </w:rPr>
      </w:pPr>
    </w:p>
    <w:p w14:paraId="52EF325F" w14:textId="77777777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8. REZOLUȚIUNEA CONTRACTULUI</w:t>
      </w:r>
    </w:p>
    <w:p w14:paraId="3D6C4D64" w14:textId="052555AD" w:rsidR="00322374" w:rsidRPr="007E43EA" w:rsidRDefault="00322374" w:rsidP="00234D24">
      <w:pPr>
        <w:pStyle w:val="a"/>
        <w:numPr>
          <w:ilvl w:val="0"/>
          <w:numId w:val="0"/>
        </w:numPr>
        <w:tabs>
          <w:tab w:val="clear" w:pos="1134"/>
          <w:tab w:val="left" w:pos="1276"/>
        </w:tabs>
        <w:contextualSpacing/>
        <w:rPr>
          <w:lang w:val="ro-MD"/>
        </w:rPr>
      </w:pPr>
      <w:r w:rsidRPr="007E43EA">
        <w:rPr>
          <w:lang w:val="ro-MD"/>
        </w:rPr>
        <w:t>8.2.</w:t>
      </w:r>
      <w:r w:rsidR="004910F5" w:rsidRPr="007E43EA">
        <w:rPr>
          <w:b/>
          <w:lang w:val="ro-MD"/>
        </w:rPr>
        <w:t xml:space="preserve"> </w:t>
      </w:r>
      <w:r w:rsidR="00324F6E" w:rsidRPr="007E43EA">
        <w:rPr>
          <w:lang w:val="ro-MD"/>
        </w:rPr>
        <w:t>i</w:t>
      </w:r>
      <w:r w:rsidRPr="007E43EA">
        <w:rPr>
          <w:lang w:val="ro-MD"/>
        </w:rPr>
        <w:t xml:space="preserve">)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a încălcat regimul de incompatibilități prevăzut la art. 16 alin. (6) din Legea nr. 131/2015 </w:t>
      </w:r>
      <w:r w:rsidRPr="007E43EA">
        <w:rPr>
          <w:i/>
          <w:iCs/>
          <w:lang w:val="ro-MD"/>
        </w:rPr>
        <w:t>privind achizițiile publice</w:t>
      </w:r>
      <w:r w:rsidRPr="007E43EA">
        <w:rPr>
          <w:lang w:val="ro-MD"/>
        </w:rPr>
        <w:t>, după încheierea contractului.</w:t>
      </w:r>
    </w:p>
    <w:p w14:paraId="7EE1B7DC" w14:textId="1CC630D4" w:rsidR="00322374" w:rsidRPr="007E43EA" w:rsidRDefault="00324F6E" w:rsidP="00234D24">
      <w:pPr>
        <w:pStyle w:val="a"/>
        <w:numPr>
          <w:ilvl w:val="0"/>
          <w:numId w:val="0"/>
        </w:numPr>
        <w:tabs>
          <w:tab w:val="clear" w:pos="1134"/>
          <w:tab w:val="left" w:pos="993"/>
        </w:tabs>
        <w:ind w:firstLine="426"/>
        <w:contextualSpacing/>
        <w:rPr>
          <w:lang w:val="ro-MD"/>
        </w:rPr>
      </w:pPr>
      <w:r w:rsidRPr="007E43EA">
        <w:rPr>
          <w:lang w:val="ro-MD"/>
        </w:rPr>
        <w:t>î</w:t>
      </w:r>
      <w:r w:rsidR="00322374" w:rsidRPr="007E43EA">
        <w:rPr>
          <w:lang w:val="ro-MD"/>
        </w:rPr>
        <w:t xml:space="preserve">) </w:t>
      </w:r>
      <w:r w:rsidR="00812F24" w:rsidRPr="007E43EA">
        <w:rPr>
          <w:lang w:val="ro-MD"/>
        </w:rPr>
        <w:t>Prestatorul</w:t>
      </w:r>
      <w:r w:rsidR="00322374" w:rsidRPr="007E43EA">
        <w:rPr>
          <w:lang w:val="ro-MD"/>
        </w:rPr>
        <w:t xml:space="preserve"> a întârziat execuția </w:t>
      </w:r>
      <w:r w:rsidR="008E0B6A" w:rsidRPr="007E43EA">
        <w:rPr>
          <w:lang w:val="ro-MD"/>
        </w:rPr>
        <w:t>Serviciilor</w:t>
      </w:r>
      <w:r w:rsidR="00322374" w:rsidRPr="007E43EA">
        <w:rPr>
          <w:lang w:val="ro-MD"/>
        </w:rPr>
        <w:t xml:space="preserve"> cu depășirea a </w:t>
      </w:r>
      <w:r w:rsidR="00DC254B">
        <w:rPr>
          <w:lang w:val="ro-MD"/>
        </w:rPr>
        <w:t>3</w:t>
      </w:r>
      <w:r w:rsidR="00322374" w:rsidRPr="007E43EA">
        <w:rPr>
          <w:lang w:val="ro-MD"/>
        </w:rPr>
        <w:t>0 zile, potrivit pct. 9.</w:t>
      </w:r>
      <w:r w:rsidR="003547B3" w:rsidRPr="007E43EA">
        <w:rPr>
          <w:lang w:val="ro-MD"/>
        </w:rPr>
        <w:t>6.</w:t>
      </w:r>
      <w:r w:rsidR="00322374" w:rsidRPr="007E43EA">
        <w:rPr>
          <w:lang w:val="ro-MD"/>
        </w:rPr>
        <w:t>1 a Condițiilor Speciale ale Contractului.</w:t>
      </w:r>
    </w:p>
    <w:p w14:paraId="6CCC070C" w14:textId="4526D708" w:rsidR="00324F6E" w:rsidRPr="007E43EA" w:rsidRDefault="00324F6E" w:rsidP="00234D24">
      <w:pPr>
        <w:pStyle w:val="a"/>
        <w:numPr>
          <w:ilvl w:val="0"/>
          <w:numId w:val="0"/>
        </w:numPr>
        <w:tabs>
          <w:tab w:val="clear" w:pos="1134"/>
          <w:tab w:val="left" w:pos="1276"/>
          <w:tab w:val="left" w:pos="6946"/>
          <w:tab w:val="left" w:pos="7655"/>
          <w:tab w:val="left" w:pos="8647"/>
          <w:tab w:val="left" w:pos="8931"/>
          <w:tab w:val="left" w:pos="9356"/>
        </w:tabs>
        <w:ind w:firstLine="426"/>
        <w:contextualSpacing/>
        <w:rPr>
          <w:lang w:val="ro-MD"/>
        </w:rPr>
      </w:pPr>
      <w:r w:rsidRPr="007E43EA">
        <w:rPr>
          <w:lang w:val="ro-MD"/>
        </w:rPr>
        <w:t>j)</w:t>
      </w:r>
      <w:r w:rsidR="00327425" w:rsidRPr="007E43EA">
        <w:rPr>
          <w:lang w:val="ro-MD"/>
        </w:rPr>
        <w:t xml:space="preserve"> </w:t>
      </w:r>
      <w:r w:rsidRPr="007E43EA">
        <w:rPr>
          <w:lang w:val="ro-MD"/>
        </w:rPr>
        <w:t xml:space="preserve">Beneficiarul are dreptul la rezoluțiune înainte de scadența obligației contractuale dacă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a declarat că nu va executa obligația sau pe altă cale este clar că nu o va executa, cu condiția, în toate cazurile, că neexecutarea ar fi fost esențială.</w:t>
      </w:r>
    </w:p>
    <w:p w14:paraId="4151637E" w14:textId="0DBCC77F" w:rsidR="00887B1A" w:rsidRDefault="00887B1A" w:rsidP="00887B1A">
      <w:pPr>
        <w:pStyle w:val="a"/>
        <w:numPr>
          <w:ilvl w:val="0"/>
          <w:numId w:val="0"/>
        </w:numPr>
        <w:tabs>
          <w:tab w:val="clear" w:pos="1134"/>
          <w:tab w:val="left" w:pos="1276"/>
          <w:tab w:val="left" w:pos="6946"/>
          <w:tab w:val="left" w:pos="7655"/>
          <w:tab w:val="left" w:pos="8647"/>
          <w:tab w:val="left" w:pos="8931"/>
          <w:tab w:val="left" w:pos="9356"/>
        </w:tabs>
        <w:ind w:firstLine="426"/>
        <w:contextualSpacing/>
        <w:rPr>
          <w:lang w:val="ro-MD"/>
        </w:rPr>
      </w:pPr>
      <w:r w:rsidRPr="007E43EA">
        <w:rPr>
          <w:lang w:val="ro-MD"/>
        </w:rPr>
        <w:t>k)  Beneficiarul a constatat că garanției de bună execuție a fost prezentată nu</w:t>
      </w:r>
      <w:r w:rsidR="008A37D4">
        <w:rPr>
          <w:lang w:val="ro-MD"/>
        </w:rPr>
        <w:t xml:space="preserve"> în </w:t>
      </w:r>
      <w:r w:rsidRPr="007E43EA">
        <w:rPr>
          <w:lang w:val="ro-MD"/>
        </w:rPr>
        <w:t>forma, cuantumul și</w:t>
      </w:r>
      <w:r w:rsidR="00517BD5">
        <w:rPr>
          <w:lang w:val="ro-MD"/>
        </w:rPr>
        <w:t>/</w:t>
      </w:r>
      <w:r w:rsidRPr="007E43EA">
        <w:rPr>
          <w:lang w:val="ro-MD"/>
        </w:rPr>
        <w:t xml:space="preserve">sau termenul prevăzut de autoritatea contractantă.  </w:t>
      </w:r>
    </w:p>
    <w:p w14:paraId="466B894A" w14:textId="77777777" w:rsidR="00DC254B" w:rsidRDefault="00DC254B" w:rsidP="00DC254B">
      <w:pPr>
        <w:pStyle w:val="a"/>
        <w:numPr>
          <w:ilvl w:val="0"/>
          <w:numId w:val="0"/>
        </w:numPr>
        <w:tabs>
          <w:tab w:val="clear" w:pos="1134"/>
          <w:tab w:val="left" w:pos="1276"/>
        </w:tabs>
        <w:spacing w:line="276" w:lineRule="auto"/>
        <w:outlineLvl w:val="0"/>
        <w:rPr>
          <w:lang w:val="ro-RO"/>
        </w:rPr>
      </w:pPr>
      <w:r>
        <w:rPr>
          <w:lang w:val="ro-MD"/>
        </w:rPr>
        <w:t xml:space="preserve">8.2.1. </w:t>
      </w:r>
      <w:r w:rsidRPr="00533C56">
        <w:rPr>
          <w:lang w:val="ro-RO"/>
        </w:rPr>
        <w:t xml:space="preserve">Prezentul contract poate fi încetat cu acordul ambelor părți. </w:t>
      </w:r>
    </w:p>
    <w:p w14:paraId="5F13D90F" w14:textId="2F8F6672" w:rsidR="00517BD5" w:rsidRDefault="00517BD5" w:rsidP="005E7BBE">
      <w:pPr>
        <w:pStyle w:val="a"/>
        <w:numPr>
          <w:ilvl w:val="0"/>
          <w:numId w:val="0"/>
        </w:numPr>
        <w:tabs>
          <w:tab w:val="clear" w:pos="1134"/>
          <w:tab w:val="left" w:pos="1276"/>
        </w:tabs>
        <w:spacing w:line="276" w:lineRule="auto"/>
        <w:outlineLvl w:val="0"/>
        <w:rPr>
          <w:lang w:val="ro-MD"/>
        </w:rPr>
      </w:pPr>
      <w:r>
        <w:rPr>
          <w:lang w:val="ro-MD"/>
        </w:rPr>
        <w:t xml:space="preserve">8.5. </w:t>
      </w:r>
      <w:r w:rsidRPr="007E43EA">
        <w:rPr>
          <w:lang w:val="ro-MD"/>
        </w:rPr>
        <w:t>În cazul rezoluțiunii contractului pentru motivele stipulate la pct.8.2 lit.</w:t>
      </w:r>
      <w:r>
        <w:rPr>
          <w:lang w:val="ro-MD"/>
        </w:rPr>
        <w:t xml:space="preserve"> </w:t>
      </w:r>
      <w:r w:rsidRPr="007E43EA">
        <w:rPr>
          <w:lang w:val="ro-MD"/>
        </w:rPr>
        <w:t>a), b), d) – g), i)</w:t>
      </w:r>
      <w:r>
        <w:rPr>
          <w:lang w:val="ro-MD"/>
        </w:rPr>
        <w:t xml:space="preserve"> -j)</w:t>
      </w:r>
      <w:r w:rsidRPr="007E43EA">
        <w:rPr>
          <w:lang w:val="ro-MD"/>
        </w:rPr>
        <w:t xml:space="preserve"> din prezentul contract,</w:t>
      </w:r>
      <w:r>
        <w:rPr>
          <w:lang w:val="ro-MD"/>
        </w:rPr>
        <w:t xml:space="preserve"> Antreprenorului i se va reține garanția de bună execuție a contractului.</w:t>
      </w:r>
    </w:p>
    <w:p w14:paraId="56080576" w14:textId="6B313FB8" w:rsidR="006E473C" w:rsidRPr="006E473C" w:rsidRDefault="006E473C" w:rsidP="006E473C">
      <w:pPr>
        <w:tabs>
          <w:tab w:val="left" w:pos="1276"/>
        </w:tabs>
        <w:jc w:val="both"/>
        <w:outlineLvl w:val="0"/>
        <w:rPr>
          <w:lang w:eastAsia="ru-RU"/>
        </w:rPr>
      </w:pPr>
      <w:bookmarkStart w:id="8" w:name="_Hlk203396043"/>
      <w:r w:rsidRPr="006E473C">
        <w:rPr>
          <w:lang w:val="ro-MD" w:eastAsia="ru-RU"/>
        </w:rPr>
        <w:t xml:space="preserve">8.6. </w:t>
      </w:r>
      <w:r w:rsidRPr="006E473C">
        <w:rPr>
          <w:lang w:eastAsia="ru-RU"/>
        </w:rPr>
        <w:t>Beneficiarul, în caz de rezoluțiune</w:t>
      </w:r>
      <w:r>
        <w:rPr>
          <w:lang w:eastAsia="ru-RU"/>
        </w:rPr>
        <w:t xml:space="preserve"> </w:t>
      </w:r>
      <w:r w:rsidRPr="006E473C">
        <w:rPr>
          <w:lang w:eastAsia="ru-RU"/>
        </w:rPr>
        <w:t>a contractului, va fixa</w:t>
      </w:r>
      <w:r>
        <w:rPr>
          <w:lang w:eastAsia="ru-RU"/>
        </w:rPr>
        <w:t>/</w:t>
      </w:r>
      <w:r w:rsidRPr="006E473C">
        <w:rPr>
          <w:lang w:eastAsia="ru-RU"/>
        </w:rPr>
        <w:t xml:space="preserve">întocmi situația serviciilor efectiv executate și studiile de teren prin </w:t>
      </w:r>
      <w:r w:rsidRPr="006E473C">
        <w:rPr>
          <w:lang w:val="ro-MD" w:eastAsia="ru-RU"/>
        </w:rPr>
        <w:t>”Nota de recepționare”</w:t>
      </w:r>
      <w:r w:rsidRPr="006E473C">
        <w:rPr>
          <w:lang w:eastAsia="ru-RU"/>
        </w:rPr>
        <w:t>.</w:t>
      </w:r>
      <w:bookmarkEnd w:id="8"/>
    </w:p>
    <w:p w14:paraId="6BD03442" w14:textId="472C4F5E" w:rsidR="005301B4" w:rsidRPr="00533C56" w:rsidRDefault="005301B4" w:rsidP="005E7BBE">
      <w:pPr>
        <w:pStyle w:val="a"/>
        <w:numPr>
          <w:ilvl w:val="0"/>
          <w:numId w:val="0"/>
        </w:numPr>
        <w:tabs>
          <w:tab w:val="clear" w:pos="1134"/>
          <w:tab w:val="left" w:pos="1276"/>
        </w:tabs>
        <w:spacing w:line="276" w:lineRule="auto"/>
        <w:outlineLvl w:val="0"/>
        <w:rPr>
          <w:lang w:val="ro-RO"/>
        </w:rPr>
      </w:pPr>
    </w:p>
    <w:p w14:paraId="1B9D50B7" w14:textId="77777777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9. RECLAMAŢII ŞI SANCŢIUNI</w:t>
      </w:r>
    </w:p>
    <w:p w14:paraId="5CFB1D43" w14:textId="0BD249ED" w:rsidR="0082752A" w:rsidRPr="007E43EA" w:rsidRDefault="0082752A" w:rsidP="00234D24">
      <w:pPr>
        <w:contextualSpacing/>
        <w:jc w:val="both"/>
        <w:rPr>
          <w:lang w:val="ro-MD"/>
        </w:rPr>
      </w:pPr>
      <w:r w:rsidRPr="007E43EA">
        <w:rPr>
          <w:lang w:val="ro-MD"/>
        </w:rPr>
        <w:t xml:space="preserve">9.5.1. Pentru calitatea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 xml:space="preserve">, inclusiv pentru viciile ascunse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poartă răspundere</w:t>
      </w:r>
      <w:r w:rsidRPr="007E43EA">
        <w:rPr>
          <w:b/>
          <w:lang w:val="ro-MD"/>
        </w:rPr>
        <w:t xml:space="preserve"> </w:t>
      </w:r>
      <w:r w:rsidRPr="007E43EA">
        <w:rPr>
          <w:lang w:val="ro-MD"/>
        </w:rPr>
        <w:t>materială.</w:t>
      </w:r>
    </w:p>
    <w:p w14:paraId="7D2E503F" w14:textId="0BFD393E" w:rsidR="00322374" w:rsidRDefault="00322374" w:rsidP="00234D24">
      <w:pPr>
        <w:contextualSpacing/>
        <w:jc w:val="both"/>
        <w:rPr>
          <w:lang w:val="ro-MD"/>
        </w:rPr>
      </w:pPr>
      <w:r w:rsidRPr="007E43EA">
        <w:rPr>
          <w:lang w:val="ro-MD"/>
        </w:rPr>
        <w:t xml:space="preserve">9.6.1. Se consideră refuz de a executa </w:t>
      </w:r>
      <w:r w:rsidR="008E0B6A" w:rsidRPr="007E43EA">
        <w:rPr>
          <w:lang w:val="ro-MD"/>
        </w:rPr>
        <w:t>Serviciile</w:t>
      </w:r>
      <w:r w:rsidRPr="007E43EA">
        <w:rPr>
          <w:lang w:val="ro-MD"/>
        </w:rPr>
        <w:t xml:space="preserve">, inclusiv și atunci când </w:t>
      </w:r>
      <w:proofErr w:type="spellStart"/>
      <w:r w:rsidRPr="007E43EA">
        <w:rPr>
          <w:lang w:val="ro-MD"/>
        </w:rPr>
        <w:t>întârzirea</w:t>
      </w:r>
      <w:proofErr w:type="spellEnd"/>
      <w:r w:rsidRPr="007E43EA">
        <w:rPr>
          <w:lang w:val="ro-MD"/>
        </w:rPr>
        <w:t xml:space="preserve">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ui depășește </w:t>
      </w:r>
      <w:r w:rsidR="00DC254B">
        <w:rPr>
          <w:lang w:val="ro-MD"/>
        </w:rPr>
        <w:t>3</w:t>
      </w:r>
      <w:r w:rsidRPr="007E43EA">
        <w:rPr>
          <w:lang w:val="ro-MD"/>
        </w:rPr>
        <w:t>0 zile.</w:t>
      </w:r>
    </w:p>
    <w:p w14:paraId="1147FD1D" w14:textId="2455339E" w:rsidR="005441A2" w:rsidRPr="007E43EA" w:rsidRDefault="00322374" w:rsidP="00234D24">
      <w:pPr>
        <w:contextualSpacing/>
        <w:jc w:val="both"/>
        <w:rPr>
          <w:lang w:val="ro-MD"/>
        </w:rPr>
      </w:pPr>
      <w:r w:rsidRPr="007E43EA">
        <w:rPr>
          <w:lang w:val="ro-MD"/>
        </w:rPr>
        <w:t xml:space="preserve">9.7.1. Penalizarea devine operantă din momentul în care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a intrat în întârziere potrivit graficului de executare a </w:t>
      </w:r>
      <w:r w:rsidR="008E0B6A" w:rsidRPr="007E43EA">
        <w:rPr>
          <w:lang w:val="ro-MD"/>
        </w:rPr>
        <w:t>Serviciilor</w:t>
      </w:r>
      <w:r w:rsidRPr="007E43EA">
        <w:rPr>
          <w:lang w:val="ro-MD"/>
        </w:rPr>
        <w:t>.</w:t>
      </w:r>
    </w:p>
    <w:p w14:paraId="6DF87AB9" w14:textId="5AFD0DD8" w:rsidR="00322374" w:rsidRPr="007E43EA" w:rsidRDefault="00322374" w:rsidP="00234D24">
      <w:pPr>
        <w:contextualSpacing/>
        <w:jc w:val="both"/>
        <w:rPr>
          <w:bCs/>
          <w:lang w:val="ro-MD"/>
        </w:rPr>
      </w:pPr>
      <w:r w:rsidRPr="007E43EA">
        <w:rPr>
          <w:bCs/>
          <w:lang w:val="ro-MD"/>
        </w:rPr>
        <w:t xml:space="preserve">9.7.2. Plata despăgubirii pentru prestarea cu întârziere a </w:t>
      </w:r>
      <w:r w:rsidR="008E0B6A" w:rsidRPr="007E43EA">
        <w:rPr>
          <w:bCs/>
          <w:lang w:val="ro-MD"/>
        </w:rPr>
        <w:t>Serviciilor</w:t>
      </w:r>
      <w:r w:rsidRPr="007E43EA">
        <w:rPr>
          <w:bCs/>
          <w:lang w:val="ro-MD"/>
        </w:rPr>
        <w:t xml:space="preserve"> va fi reținută de către Beneficiar din următoarea plată înaintată de </w:t>
      </w:r>
      <w:r w:rsidR="008E0B6A" w:rsidRPr="007E43EA">
        <w:rPr>
          <w:bCs/>
          <w:lang w:val="ro-MD"/>
        </w:rPr>
        <w:t>Prestator</w:t>
      </w:r>
      <w:r w:rsidRPr="007E43EA">
        <w:rPr>
          <w:bCs/>
          <w:lang w:val="ro-MD"/>
        </w:rPr>
        <w:t>.</w:t>
      </w:r>
    </w:p>
    <w:p w14:paraId="7088EA97" w14:textId="6E4E14A4" w:rsidR="00322374" w:rsidRPr="005E7BBE" w:rsidRDefault="00322374" w:rsidP="00234D24">
      <w:pPr>
        <w:jc w:val="both"/>
        <w:rPr>
          <w:bCs/>
        </w:rPr>
      </w:pPr>
      <w:r w:rsidRPr="007E43EA">
        <w:rPr>
          <w:bCs/>
          <w:lang w:val="ro-MD"/>
        </w:rPr>
        <w:t xml:space="preserve">9.7.3. În cazul în care întârzierea depășește </w:t>
      </w:r>
      <w:r w:rsidR="00517BD5">
        <w:rPr>
          <w:bCs/>
          <w:lang w:val="ro-MD"/>
        </w:rPr>
        <w:t>3</w:t>
      </w:r>
      <w:r w:rsidRPr="007E43EA">
        <w:rPr>
          <w:bCs/>
          <w:lang w:val="ro-MD"/>
        </w:rPr>
        <w:t xml:space="preserve">0 zile, se consideră ca fiind refuz de a executa </w:t>
      </w:r>
      <w:r w:rsidR="008E0B6A" w:rsidRPr="007E43EA">
        <w:rPr>
          <w:bCs/>
          <w:lang w:val="ro-MD"/>
        </w:rPr>
        <w:t>Serviciile</w:t>
      </w:r>
      <w:r w:rsidRPr="007E43EA">
        <w:rPr>
          <w:bCs/>
          <w:lang w:val="ro-MD"/>
        </w:rPr>
        <w:t xml:space="preserve"> prevăzute în prezentul Contract și </w:t>
      </w:r>
      <w:r w:rsidR="00812F24" w:rsidRPr="007E43EA">
        <w:rPr>
          <w:bCs/>
          <w:lang w:val="ro-MD"/>
        </w:rPr>
        <w:t>Prestatorul</w:t>
      </w:r>
      <w:r w:rsidRPr="007E43EA">
        <w:rPr>
          <w:bCs/>
          <w:lang w:val="ro-MD"/>
        </w:rPr>
        <w:t>ui i se va reține garanția de bună execuție</w:t>
      </w:r>
      <w:r w:rsidR="00517BD5">
        <w:rPr>
          <w:bCs/>
          <w:lang w:val="ro-MD"/>
        </w:rPr>
        <w:t>.</w:t>
      </w:r>
      <w:r w:rsidR="00336513" w:rsidRPr="00336513">
        <w:t xml:space="preserve"> </w:t>
      </w:r>
    </w:p>
    <w:p w14:paraId="4F9C8589" w14:textId="2882A556" w:rsidR="00322374" w:rsidRPr="007E43EA" w:rsidRDefault="00322374" w:rsidP="00234D24">
      <w:pPr>
        <w:jc w:val="both"/>
        <w:rPr>
          <w:bCs/>
          <w:lang w:val="ro-MD"/>
        </w:rPr>
      </w:pPr>
      <w:r w:rsidRPr="007E43EA">
        <w:rPr>
          <w:bCs/>
          <w:lang w:val="ro-MD"/>
        </w:rPr>
        <w:t xml:space="preserve">9.9. Dacă în legătură cu executarea </w:t>
      </w:r>
      <w:r w:rsidR="008E0B6A" w:rsidRPr="007E43EA">
        <w:rPr>
          <w:bCs/>
          <w:lang w:val="ro-MD"/>
        </w:rPr>
        <w:t>Serviciilor</w:t>
      </w:r>
      <w:r w:rsidRPr="007E43EA">
        <w:rPr>
          <w:bCs/>
          <w:lang w:val="ro-MD"/>
        </w:rPr>
        <w:t xml:space="preserve"> se produce o daună unui </w:t>
      </w:r>
      <w:proofErr w:type="spellStart"/>
      <w:r w:rsidRPr="007E43EA">
        <w:rPr>
          <w:bCs/>
          <w:lang w:val="ro-MD"/>
        </w:rPr>
        <w:t>terţ</w:t>
      </w:r>
      <w:proofErr w:type="spellEnd"/>
      <w:r w:rsidRPr="007E43EA">
        <w:rPr>
          <w:bCs/>
          <w:lang w:val="ro-MD"/>
        </w:rPr>
        <w:t xml:space="preserve">, partea responsabilă răspunde conform prevederilor legale. Pentru stabilirea cuantumului răspunderii pentru dauna provocată se va </w:t>
      </w:r>
      <w:proofErr w:type="spellStart"/>
      <w:r w:rsidRPr="007E43EA">
        <w:rPr>
          <w:bCs/>
          <w:lang w:val="ro-MD"/>
        </w:rPr>
        <w:t>ţine</w:t>
      </w:r>
      <w:proofErr w:type="spellEnd"/>
      <w:r w:rsidRPr="007E43EA">
        <w:rPr>
          <w:bCs/>
          <w:lang w:val="ro-MD"/>
        </w:rPr>
        <w:t xml:space="preserve"> seama de gradul de </w:t>
      </w:r>
      <w:proofErr w:type="spellStart"/>
      <w:r w:rsidRPr="007E43EA">
        <w:rPr>
          <w:bCs/>
          <w:lang w:val="ro-MD"/>
        </w:rPr>
        <w:t>vinovăţie</w:t>
      </w:r>
      <w:proofErr w:type="spellEnd"/>
      <w:r w:rsidRPr="007E43EA">
        <w:rPr>
          <w:bCs/>
          <w:lang w:val="ro-MD"/>
        </w:rPr>
        <w:t xml:space="preserve"> în producerea acesteia.</w:t>
      </w:r>
    </w:p>
    <w:p w14:paraId="42BBBB27" w14:textId="20F3834A" w:rsidR="00322374" w:rsidRPr="007E43EA" w:rsidRDefault="00322374" w:rsidP="00234D24">
      <w:pPr>
        <w:jc w:val="both"/>
        <w:rPr>
          <w:bCs/>
          <w:lang w:val="ro-MD"/>
        </w:rPr>
      </w:pPr>
      <w:r w:rsidRPr="007E43EA">
        <w:rPr>
          <w:bCs/>
          <w:lang w:val="ro-MD"/>
        </w:rPr>
        <w:t xml:space="preserve">9.10. Dacă nerespectarea de către </w:t>
      </w:r>
      <w:r w:rsidR="008E0B6A" w:rsidRPr="007E43EA">
        <w:rPr>
          <w:bCs/>
          <w:lang w:val="ro-MD"/>
        </w:rPr>
        <w:t>Prestator</w:t>
      </w:r>
      <w:r w:rsidRPr="007E43EA">
        <w:rPr>
          <w:bCs/>
          <w:lang w:val="ro-MD"/>
        </w:rPr>
        <w:t xml:space="preserve"> a prevederilor actelor normative, oricărui regulament sau hotărâri ale </w:t>
      </w:r>
      <w:proofErr w:type="spellStart"/>
      <w:r w:rsidRPr="007E43EA">
        <w:rPr>
          <w:bCs/>
          <w:lang w:val="ro-MD"/>
        </w:rPr>
        <w:t>autorităţilor</w:t>
      </w:r>
      <w:proofErr w:type="spellEnd"/>
      <w:r w:rsidRPr="007E43EA">
        <w:rPr>
          <w:bCs/>
          <w:lang w:val="ro-MD"/>
        </w:rPr>
        <w:t xml:space="preserve"> </w:t>
      </w:r>
      <w:proofErr w:type="spellStart"/>
      <w:r w:rsidRPr="007E43EA">
        <w:rPr>
          <w:bCs/>
          <w:lang w:val="ro-MD"/>
        </w:rPr>
        <w:t>administraţiei</w:t>
      </w:r>
      <w:proofErr w:type="spellEnd"/>
      <w:r w:rsidRPr="007E43EA">
        <w:rPr>
          <w:bCs/>
          <w:lang w:val="ro-MD"/>
        </w:rPr>
        <w:t xml:space="preserve"> publice sau ale altor organe, legal constituite, </w:t>
      </w:r>
      <w:proofErr w:type="spellStart"/>
      <w:r w:rsidRPr="007E43EA">
        <w:rPr>
          <w:bCs/>
          <w:lang w:val="ro-MD"/>
        </w:rPr>
        <w:t>şi</w:t>
      </w:r>
      <w:proofErr w:type="spellEnd"/>
      <w:r w:rsidRPr="007E43EA">
        <w:rPr>
          <w:bCs/>
          <w:lang w:val="ro-MD"/>
        </w:rPr>
        <w:t xml:space="preserve"> care au caracter obligatoriu la executarea </w:t>
      </w:r>
      <w:r w:rsidR="008E0B6A" w:rsidRPr="007E43EA">
        <w:rPr>
          <w:bCs/>
          <w:lang w:val="ro-MD"/>
        </w:rPr>
        <w:t>Serviciilor</w:t>
      </w:r>
      <w:r w:rsidRPr="007E43EA">
        <w:rPr>
          <w:bCs/>
          <w:lang w:val="ro-MD"/>
        </w:rPr>
        <w:t xml:space="preserve">, provoacă pagube pentru Beneficiar, acesta va fi despăgubit de </w:t>
      </w:r>
      <w:r w:rsidR="008E0B6A" w:rsidRPr="007E43EA">
        <w:rPr>
          <w:bCs/>
          <w:lang w:val="ro-MD"/>
        </w:rPr>
        <w:t>Prestator</w:t>
      </w:r>
      <w:r w:rsidRPr="007E43EA">
        <w:rPr>
          <w:bCs/>
          <w:lang w:val="ro-MD"/>
        </w:rPr>
        <w:t xml:space="preserve"> în mărimea sumei prejudiciului.</w:t>
      </w:r>
    </w:p>
    <w:p w14:paraId="37078D9A" w14:textId="2FD85190" w:rsidR="00322374" w:rsidRPr="007E43EA" w:rsidRDefault="00322374" w:rsidP="00234D24">
      <w:pPr>
        <w:jc w:val="both"/>
        <w:rPr>
          <w:bCs/>
          <w:highlight w:val="yellow"/>
          <w:lang w:val="ro-MD"/>
        </w:rPr>
      </w:pPr>
      <w:r w:rsidRPr="007E43EA">
        <w:rPr>
          <w:bCs/>
          <w:lang w:val="ro-MD"/>
        </w:rPr>
        <w:lastRenderedPageBreak/>
        <w:t xml:space="preserve">9.11. </w:t>
      </w:r>
      <w:r w:rsidRPr="007E43EA">
        <w:rPr>
          <w:lang w:val="ro-MD"/>
        </w:rPr>
        <w:t xml:space="preserve">În cazul în care </w:t>
      </w:r>
      <w:r w:rsidR="00812F24" w:rsidRPr="007E43EA">
        <w:rPr>
          <w:lang w:val="ro-MD"/>
        </w:rPr>
        <w:t>Prestatorul</w:t>
      </w:r>
      <w:r w:rsidRPr="007E43EA">
        <w:rPr>
          <w:lang w:val="ro-MD"/>
        </w:rPr>
        <w:t xml:space="preserve"> refuză, din motive independente de Beneficiar, să execute Contrac</w:t>
      </w:r>
      <w:r w:rsidR="00082983" w:rsidRPr="007E43EA">
        <w:rPr>
          <w:lang w:val="ro-MD"/>
        </w:rPr>
        <w:t>t</w:t>
      </w:r>
      <w:r w:rsidRPr="007E43EA">
        <w:rPr>
          <w:lang w:val="ro-MD"/>
        </w:rPr>
        <w:t>ul, Beneficiarul va reține garanția de bună execuție a contractului.</w:t>
      </w:r>
    </w:p>
    <w:p w14:paraId="7741A64D" w14:textId="77777777" w:rsidR="007F147F" w:rsidRPr="007E43EA" w:rsidRDefault="007F147F" w:rsidP="00234D24">
      <w:pPr>
        <w:contextualSpacing/>
        <w:jc w:val="both"/>
        <w:rPr>
          <w:lang w:val="ro-MD"/>
        </w:rPr>
      </w:pPr>
    </w:p>
    <w:p w14:paraId="78198A8C" w14:textId="47EC4D7F" w:rsidR="00887FCB" w:rsidRDefault="00887FCB" w:rsidP="00234D24">
      <w:pPr>
        <w:rPr>
          <w:b/>
          <w:lang w:val="ro-MD"/>
        </w:rPr>
      </w:pPr>
      <w:r>
        <w:rPr>
          <w:b/>
          <w:lang w:val="ro-MD"/>
        </w:rPr>
        <w:t>10. DREPTURI DE PROPRIETATE INTELECTUALĂ</w:t>
      </w:r>
    </w:p>
    <w:p w14:paraId="6B373011" w14:textId="77777777" w:rsidR="00887FCB" w:rsidRPr="005E7BBE" w:rsidRDefault="00887FCB" w:rsidP="005E7BBE">
      <w:pPr>
        <w:jc w:val="both"/>
        <w:rPr>
          <w:bCs/>
        </w:rPr>
      </w:pPr>
      <w:r w:rsidRPr="005E7BBE">
        <w:rPr>
          <w:bCs/>
          <w:lang w:val="ro-MD"/>
        </w:rPr>
        <w:t xml:space="preserve">10.2. Prestatorul acordă </w:t>
      </w:r>
      <w:r w:rsidRPr="005E7BBE">
        <w:rPr>
          <w:bCs/>
        </w:rPr>
        <w:t>Beneficiarului un drept neexclusiv, irevocabil și nelimitat în timp și spațiu de a utiliza, reproduce, adapta, modifica și edita documentația de proiect, inclusiv pentru realizarea lucrărilor, obținerea avizelor/autorizărilor și exploatarea construcției rezultate, în conformitate cu scopul pentru care proiectul a fost contractat.</w:t>
      </w:r>
    </w:p>
    <w:p w14:paraId="24C53767" w14:textId="77777777" w:rsidR="00887FCB" w:rsidRPr="005E7BBE" w:rsidRDefault="00887FCB" w:rsidP="00887FCB">
      <w:pPr>
        <w:pStyle w:val="a"/>
        <w:numPr>
          <w:ilvl w:val="1"/>
          <w:numId w:val="15"/>
        </w:numPr>
        <w:rPr>
          <w:bCs/>
          <w:lang w:val="ro-RO"/>
        </w:rPr>
      </w:pPr>
      <w:r w:rsidRPr="005E7BBE">
        <w:rPr>
          <w:bCs/>
          <w:lang w:val="ro-RO"/>
        </w:rPr>
        <w:t xml:space="preserve">Modificarea documentației poate fi realizată de Beneficiar direct sau prin intermediul unui terț </w:t>
      </w:r>
    </w:p>
    <w:p w14:paraId="3F3BF676" w14:textId="64DA463B" w:rsidR="00887FCB" w:rsidRPr="005E7BBE" w:rsidRDefault="00887FCB" w:rsidP="005E7BBE">
      <w:pPr>
        <w:jc w:val="both"/>
        <w:rPr>
          <w:bCs/>
        </w:rPr>
      </w:pPr>
      <w:r w:rsidRPr="005E7BBE">
        <w:rPr>
          <w:bCs/>
        </w:rPr>
        <w:t xml:space="preserve">autorizat, fără a necesita consimțământul prealabil al Prestatorului, cu condiția menținerii calității și respectării cerințelor </w:t>
      </w:r>
      <w:proofErr w:type="spellStart"/>
      <w:r w:rsidRPr="005E7BBE">
        <w:rPr>
          <w:bCs/>
        </w:rPr>
        <w:t>tehnico</w:t>
      </w:r>
      <w:proofErr w:type="spellEnd"/>
      <w:r w:rsidRPr="005E7BBE">
        <w:rPr>
          <w:bCs/>
        </w:rPr>
        <w:t>-legale aplicabile.</w:t>
      </w:r>
    </w:p>
    <w:p w14:paraId="29E69A79" w14:textId="7A6AD120" w:rsidR="00887FCB" w:rsidRDefault="00887FCB" w:rsidP="00234D24">
      <w:pPr>
        <w:rPr>
          <w:b/>
          <w:lang w:val="ro-MD"/>
        </w:rPr>
      </w:pPr>
    </w:p>
    <w:p w14:paraId="45F14FC3" w14:textId="12C058C0" w:rsidR="00322374" w:rsidRPr="007E43EA" w:rsidRDefault="00322374" w:rsidP="00234D24">
      <w:pPr>
        <w:rPr>
          <w:b/>
          <w:lang w:val="ro-MD"/>
        </w:rPr>
      </w:pPr>
      <w:r w:rsidRPr="007E43EA">
        <w:rPr>
          <w:b/>
          <w:lang w:val="ro-MD"/>
        </w:rPr>
        <w:t>11. DISPOZIŢII FINALE</w:t>
      </w:r>
    </w:p>
    <w:p w14:paraId="558DCC1F" w14:textId="77777777" w:rsidR="00322374" w:rsidRDefault="00322374" w:rsidP="00234D24">
      <w:pPr>
        <w:contextualSpacing/>
        <w:jc w:val="both"/>
        <w:rPr>
          <w:lang w:val="ro-MD"/>
        </w:rPr>
      </w:pPr>
      <w:r w:rsidRPr="007E43EA">
        <w:rPr>
          <w:lang w:val="ro-MD"/>
        </w:rPr>
        <w:t>11.3.1. Modificările clauzelor contractuale pot avea loc prin întocmirea unui acord adițional, în condițiile legale.</w:t>
      </w:r>
    </w:p>
    <w:p w14:paraId="307778F0" w14:textId="74F4FFD3" w:rsidR="00887FCB" w:rsidRPr="007E43EA" w:rsidRDefault="00887FCB" w:rsidP="00234D24">
      <w:pPr>
        <w:contextualSpacing/>
        <w:jc w:val="both"/>
        <w:rPr>
          <w:lang w:val="ro-MD"/>
        </w:rPr>
      </w:pPr>
      <w:r>
        <w:rPr>
          <w:sz w:val="23"/>
          <w:szCs w:val="23"/>
        </w:rPr>
        <w:t xml:space="preserve">11.8. </w:t>
      </w:r>
      <w:r w:rsidRPr="00BA6ED1">
        <w:rPr>
          <w:sz w:val="23"/>
          <w:szCs w:val="23"/>
        </w:rPr>
        <w:t xml:space="preserve">Orice comunicare între </w:t>
      </w:r>
      <w:proofErr w:type="spellStart"/>
      <w:r w:rsidRPr="00BA6ED1">
        <w:rPr>
          <w:sz w:val="23"/>
          <w:szCs w:val="23"/>
        </w:rPr>
        <w:t>părţi</w:t>
      </w:r>
      <w:proofErr w:type="spellEnd"/>
      <w:r w:rsidRPr="00BA6ED1">
        <w:rPr>
          <w:sz w:val="23"/>
          <w:szCs w:val="23"/>
        </w:rPr>
        <w:t>, referitor la îndeplinirea prezentului contract, trebuie să fie transmisă în scris la adresele de contact oficiale ale părților.</w:t>
      </w:r>
    </w:p>
    <w:p w14:paraId="3BDCAAC3" w14:textId="77777777" w:rsidR="00322374" w:rsidRPr="007E43EA" w:rsidRDefault="00322374" w:rsidP="00234D24">
      <w:pPr>
        <w:rPr>
          <w:lang w:val="ro-MD"/>
        </w:rPr>
      </w:pPr>
    </w:p>
    <w:p w14:paraId="3F714320" w14:textId="77777777" w:rsidR="00B53254" w:rsidRPr="007E43EA" w:rsidRDefault="00B53254" w:rsidP="00B53254">
      <w:pPr>
        <w:tabs>
          <w:tab w:val="left" w:pos="2295"/>
        </w:tabs>
        <w:ind w:left="360" w:hanging="360"/>
        <w:jc w:val="center"/>
        <w:rPr>
          <w:lang w:val="ro-MD"/>
        </w:rPr>
      </w:pPr>
      <w:r w:rsidRPr="007E43EA">
        <w:rPr>
          <w:b/>
          <w:lang w:val="ro-MD"/>
        </w:rPr>
        <w:t>RECHIZITELE JURIDICE, POŞTALE ŞI DE PLĂŢI ALE PĂRŢILOR</w:t>
      </w:r>
    </w:p>
    <w:p w14:paraId="7728F1AC" w14:textId="77777777" w:rsidR="00B53254" w:rsidRPr="007E43EA" w:rsidRDefault="00B53254" w:rsidP="00B53254">
      <w:pPr>
        <w:tabs>
          <w:tab w:val="left" w:pos="2685"/>
        </w:tabs>
        <w:jc w:val="both"/>
        <w:rPr>
          <w:lang w:val="ro-MD"/>
        </w:rPr>
      </w:pPr>
      <w:r w:rsidRPr="007E43EA">
        <w:rPr>
          <w:lang w:val="ro-MD"/>
        </w:rPr>
        <w:tab/>
      </w:r>
    </w:p>
    <w:p w14:paraId="17A72D11" w14:textId="03789F8D" w:rsidR="000C11F9" w:rsidRPr="007E43EA" w:rsidRDefault="000C11F9" w:rsidP="00234D24">
      <w:pPr>
        <w:rPr>
          <w:lang w:val="ro-MD"/>
        </w:rPr>
      </w:pPr>
    </w:p>
    <w:tbl>
      <w:tblPr>
        <w:tblW w:w="10291" w:type="dxa"/>
        <w:jc w:val="center"/>
        <w:tblLayout w:type="fixed"/>
        <w:tblLook w:val="04A0" w:firstRow="1" w:lastRow="0" w:firstColumn="1" w:lastColumn="0" w:noHBand="0" w:noVBand="1"/>
      </w:tblPr>
      <w:tblGrid>
        <w:gridCol w:w="5387"/>
        <w:gridCol w:w="4830"/>
        <w:gridCol w:w="74"/>
      </w:tblGrid>
      <w:tr w:rsidR="00F65A11" w:rsidRPr="00234D24" w14:paraId="3161F264" w14:textId="77777777" w:rsidTr="00CE15CF">
        <w:trPr>
          <w:trHeight w:val="509"/>
          <w:jc w:val="center"/>
        </w:trPr>
        <w:tc>
          <w:tcPr>
            <w:tcW w:w="5387" w:type="dxa"/>
          </w:tcPr>
          <w:p w14:paraId="79D23035" w14:textId="77777777" w:rsidR="00F65A11" w:rsidRPr="00234D24" w:rsidRDefault="00F65A11" w:rsidP="00CE15CF">
            <w:pPr>
              <w:spacing w:after="160"/>
              <w:rPr>
                <w:b/>
                <w:lang w:val="en-US"/>
              </w:rPr>
            </w:pPr>
            <w:r w:rsidRPr="00234D24">
              <w:rPr>
                <w:b/>
                <w:lang w:val="en-US"/>
              </w:rPr>
              <w:t xml:space="preserve">             ,,</w:t>
            </w:r>
            <w:proofErr w:type="spellStart"/>
            <w:r w:rsidRPr="00234D24">
              <w:rPr>
                <w:b/>
                <w:lang w:val="en-US"/>
              </w:rPr>
              <w:t>Beneficiar</w:t>
            </w:r>
            <w:proofErr w:type="spellEnd"/>
            <w:r w:rsidRPr="00234D24">
              <w:rPr>
                <w:b/>
              </w:rPr>
              <w:t>”</w:t>
            </w:r>
          </w:p>
        </w:tc>
        <w:tc>
          <w:tcPr>
            <w:tcW w:w="4904" w:type="dxa"/>
            <w:gridSpan w:val="2"/>
          </w:tcPr>
          <w:p w14:paraId="0F90643B" w14:textId="77777777" w:rsidR="00F65A11" w:rsidRPr="00234D24" w:rsidRDefault="00F65A11" w:rsidP="00CE15CF">
            <w:pPr>
              <w:rPr>
                <w:b/>
              </w:rPr>
            </w:pPr>
            <w:r w:rsidRPr="00234D24">
              <w:rPr>
                <w:b/>
              </w:rPr>
              <w:t xml:space="preserve">        </w:t>
            </w:r>
            <w:r w:rsidRPr="00234D24">
              <w:rPr>
                <w:b/>
                <w:lang w:val="en-US"/>
              </w:rPr>
              <w:t>,,</w:t>
            </w:r>
            <w:r>
              <w:rPr>
                <w:b/>
              </w:rPr>
              <w:t>Prestator</w:t>
            </w:r>
            <w:r w:rsidRPr="00234D24">
              <w:rPr>
                <w:b/>
              </w:rPr>
              <w:t>”</w:t>
            </w:r>
          </w:p>
        </w:tc>
      </w:tr>
      <w:tr w:rsidR="00F65A11" w:rsidRPr="00234D24" w14:paraId="42C912DF" w14:textId="77777777" w:rsidTr="00CE15CF">
        <w:tblPrEx>
          <w:jc w:val="left"/>
        </w:tblPrEx>
        <w:trPr>
          <w:gridAfter w:val="1"/>
          <w:wAfter w:w="74" w:type="dxa"/>
        </w:trPr>
        <w:tc>
          <w:tcPr>
            <w:tcW w:w="5387" w:type="dxa"/>
          </w:tcPr>
          <w:p w14:paraId="159CC0B2" w14:textId="6C6075DC" w:rsidR="00F65A11" w:rsidRPr="006E473C" w:rsidRDefault="005E7BBE" w:rsidP="00CE15CF">
            <w:pPr>
              <w:keepNext/>
              <w:keepLines/>
              <w:outlineLvl w:val="2"/>
              <w:rPr>
                <w:b/>
                <w:bCs/>
                <w:highlight w:val="yellow"/>
              </w:rPr>
            </w:pPr>
            <w:r w:rsidRPr="006E473C">
              <w:rPr>
                <w:b/>
                <w:bCs/>
                <w:highlight w:val="yellow"/>
              </w:rPr>
              <w:t>S.A</w:t>
            </w:r>
            <w:r w:rsidR="00F65A11" w:rsidRPr="006E473C">
              <w:rPr>
                <w:b/>
                <w:bCs/>
                <w:highlight w:val="yellow"/>
              </w:rPr>
              <w:t>. ,,</w:t>
            </w:r>
            <w:proofErr w:type="spellStart"/>
            <w:r w:rsidR="00F65A11" w:rsidRPr="006E473C">
              <w:rPr>
                <w:b/>
                <w:bCs/>
                <w:highlight w:val="yellow"/>
              </w:rPr>
              <w:t>Administraţia</w:t>
            </w:r>
            <w:proofErr w:type="spellEnd"/>
            <w:r w:rsidR="00F65A11" w:rsidRPr="006E473C">
              <w:rPr>
                <w:b/>
                <w:bCs/>
                <w:highlight w:val="yellow"/>
              </w:rPr>
              <w:t xml:space="preserve"> </w:t>
            </w:r>
            <w:r w:rsidRPr="006E473C">
              <w:rPr>
                <w:b/>
                <w:bCs/>
                <w:highlight w:val="yellow"/>
              </w:rPr>
              <w:t>Națională</w:t>
            </w:r>
            <w:r w:rsidR="00F65A11" w:rsidRPr="006E473C">
              <w:rPr>
                <w:b/>
                <w:bCs/>
                <w:highlight w:val="yellow"/>
              </w:rPr>
              <w:t xml:space="preserve"> a Drumurilor”</w:t>
            </w:r>
          </w:p>
        </w:tc>
        <w:tc>
          <w:tcPr>
            <w:tcW w:w="4830" w:type="dxa"/>
          </w:tcPr>
          <w:p w14:paraId="39992263" w14:textId="40044401" w:rsidR="00F65A11" w:rsidRPr="00234D24" w:rsidRDefault="00F65A11" w:rsidP="00CE15CF">
            <w:pPr>
              <w:rPr>
                <w:lang w:val="en-US"/>
              </w:rPr>
            </w:pPr>
          </w:p>
        </w:tc>
      </w:tr>
      <w:tr w:rsidR="00F65A11" w:rsidRPr="00234D24" w14:paraId="7F9F4528" w14:textId="77777777" w:rsidTr="00CE15CF">
        <w:tblPrEx>
          <w:jc w:val="left"/>
        </w:tblPrEx>
        <w:trPr>
          <w:gridAfter w:val="1"/>
          <w:wAfter w:w="74" w:type="dxa"/>
        </w:trPr>
        <w:tc>
          <w:tcPr>
            <w:tcW w:w="5387" w:type="dxa"/>
          </w:tcPr>
          <w:p w14:paraId="36E5C5DC" w14:textId="77777777" w:rsidR="00F65A11" w:rsidRPr="006E473C" w:rsidRDefault="00F65A11" w:rsidP="00CE15CF">
            <w:pPr>
              <w:keepNext/>
              <w:keepLines/>
              <w:outlineLvl w:val="2"/>
              <w:rPr>
                <w:bCs/>
                <w:highlight w:val="yellow"/>
              </w:rPr>
            </w:pPr>
            <w:r w:rsidRPr="006E473C">
              <w:rPr>
                <w:bCs/>
                <w:highlight w:val="yellow"/>
              </w:rPr>
              <w:t xml:space="preserve">MD-2004 mun. </w:t>
            </w:r>
            <w:proofErr w:type="spellStart"/>
            <w:r w:rsidRPr="006E473C">
              <w:rPr>
                <w:bCs/>
                <w:highlight w:val="yellow"/>
              </w:rPr>
              <w:t>Chişinău</w:t>
            </w:r>
            <w:proofErr w:type="spellEnd"/>
            <w:r w:rsidRPr="006E473C">
              <w:rPr>
                <w:bCs/>
                <w:highlight w:val="yellow"/>
              </w:rPr>
              <w:t>, str. Bucuriei, 12a</w:t>
            </w:r>
          </w:p>
        </w:tc>
        <w:tc>
          <w:tcPr>
            <w:tcW w:w="4830" w:type="dxa"/>
          </w:tcPr>
          <w:p w14:paraId="27E46263" w14:textId="7EB1A404" w:rsidR="00F65A11" w:rsidRPr="00234D24" w:rsidRDefault="00F65A11" w:rsidP="00CE15CF"/>
        </w:tc>
      </w:tr>
      <w:tr w:rsidR="00F65A11" w:rsidRPr="00234D24" w14:paraId="7641300D" w14:textId="77777777" w:rsidTr="00CE15CF">
        <w:tblPrEx>
          <w:jc w:val="left"/>
        </w:tblPrEx>
        <w:trPr>
          <w:gridAfter w:val="1"/>
          <w:wAfter w:w="74" w:type="dxa"/>
        </w:trPr>
        <w:tc>
          <w:tcPr>
            <w:tcW w:w="5387" w:type="dxa"/>
          </w:tcPr>
          <w:p w14:paraId="1C2CFD87" w14:textId="77777777" w:rsidR="00F65A11" w:rsidRPr="006E473C" w:rsidRDefault="00F65A11" w:rsidP="00CE15CF">
            <w:pPr>
              <w:keepNext/>
              <w:keepLines/>
              <w:outlineLvl w:val="2"/>
              <w:rPr>
                <w:bCs/>
                <w:highlight w:val="yellow"/>
              </w:rPr>
            </w:pPr>
            <w:r w:rsidRPr="006E473C">
              <w:rPr>
                <w:bCs/>
                <w:highlight w:val="yellow"/>
              </w:rPr>
              <w:t>c/f 1003600023559</w:t>
            </w:r>
          </w:p>
        </w:tc>
        <w:tc>
          <w:tcPr>
            <w:tcW w:w="4830" w:type="dxa"/>
          </w:tcPr>
          <w:p w14:paraId="0506F066" w14:textId="7FEE1C7E" w:rsidR="00F65A11" w:rsidRPr="00234D24" w:rsidRDefault="00F65A11" w:rsidP="00CE15CF">
            <w:pPr>
              <w:keepNext/>
              <w:numPr>
                <w:ilvl w:val="6"/>
                <w:numId w:val="11"/>
              </w:numPr>
              <w:tabs>
                <w:tab w:val="left" w:pos="0"/>
                <w:tab w:val="left" w:pos="459"/>
                <w:tab w:val="left" w:pos="742"/>
              </w:tabs>
              <w:suppressAutoHyphens/>
              <w:outlineLvl w:val="6"/>
              <w:rPr>
                <w:i/>
              </w:rPr>
            </w:pPr>
          </w:p>
        </w:tc>
      </w:tr>
      <w:tr w:rsidR="00F65A11" w:rsidRPr="00234D24" w14:paraId="3F5AF3A8" w14:textId="77777777" w:rsidTr="00CE15CF">
        <w:tblPrEx>
          <w:jc w:val="left"/>
        </w:tblPrEx>
        <w:trPr>
          <w:gridAfter w:val="1"/>
          <w:wAfter w:w="74" w:type="dxa"/>
        </w:trPr>
        <w:tc>
          <w:tcPr>
            <w:tcW w:w="5387" w:type="dxa"/>
          </w:tcPr>
          <w:p w14:paraId="3DDD4900" w14:textId="77777777" w:rsidR="00F65A11" w:rsidRPr="006E473C" w:rsidRDefault="00F65A11" w:rsidP="00CE15CF">
            <w:pPr>
              <w:keepNext/>
              <w:keepLines/>
              <w:ind w:left="-366"/>
              <w:outlineLvl w:val="2"/>
              <w:rPr>
                <w:bCs/>
                <w:highlight w:val="yellow"/>
              </w:rPr>
            </w:pPr>
            <w:r w:rsidRPr="006E473C">
              <w:rPr>
                <w:bCs/>
                <w:highlight w:val="yellow"/>
              </w:rPr>
              <w:t>c/I  c/IBAN MD67TRPCCC518430A00891AA</w:t>
            </w:r>
          </w:p>
        </w:tc>
        <w:tc>
          <w:tcPr>
            <w:tcW w:w="4830" w:type="dxa"/>
          </w:tcPr>
          <w:p w14:paraId="6D465C97" w14:textId="6CC81577" w:rsidR="00F65A11" w:rsidRPr="00447C1B" w:rsidRDefault="00F65A11" w:rsidP="00CE15CF">
            <w:pPr>
              <w:keepNext/>
              <w:numPr>
                <w:ilvl w:val="6"/>
                <w:numId w:val="11"/>
              </w:numPr>
              <w:tabs>
                <w:tab w:val="left" w:pos="0"/>
                <w:tab w:val="left" w:pos="459"/>
                <w:tab w:val="left" w:pos="742"/>
              </w:tabs>
              <w:suppressAutoHyphens/>
              <w:outlineLvl w:val="6"/>
              <w:rPr>
                <w:b/>
                <w:i/>
                <w:lang w:val="en-US"/>
              </w:rPr>
            </w:pPr>
          </w:p>
        </w:tc>
      </w:tr>
      <w:tr w:rsidR="00F65A11" w:rsidRPr="00234D24" w14:paraId="3205769C" w14:textId="77777777" w:rsidTr="00CE15CF">
        <w:tblPrEx>
          <w:jc w:val="left"/>
        </w:tblPrEx>
        <w:trPr>
          <w:gridAfter w:val="1"/>
          <w:wAfter w:w="74" w:type="dxa"/>
        </w:trPr>
        <w:tc>
          <w:tcPr>
            <w:tcW w:w="5387" w:type="dxa"/>
          </w:tcPr>
          <w:p w14:paraId="1F4255F7" w14:textId="77777777" w:rsidR="00F65A11" w:rsidRPr="006E473C" w:rsidRDefault="00F65A11" w:rsidP="00CE15CF">
            <w:pPr>
              <w:keepNext/>
              <w:keepLines/>
              <w:outlineLvl w:val="2"/>
              <w:rPr>
                <w:bCs/>
                <w:highlight w:val="yellow"/>
              </w:rPr>
            </w:pPr>
            <w:r w:rsidRPr="006E473C">
              <w:rPr>
                <w:bCs/>
                <w:highlight w:val="yellow"/>
              </w:rPr>
              <w:t>Ministerul Finanțelor, Trezoreria de Stat</w:t>
            </w:r>
          </w:p>
          <w:p w14:paraId="4EE8A7B7" w14:textId="77777777" w:rsidR="00F65A11" w:rsidRPr="006E473C" w:rsidRDefault="00F65A11" w:rsidP="00CE15CF">
            <w:pPr>
              <w:rPr>
                <w:highlight w:val="yellow"/>
              </w:rPr>
            </w:pPr>
            <w:r w:rsidRPr="006E473C">
              <w:rPr>
                <w:highlight w:val="yellow"/>
              </w:rPr>
              <w:t>MF-TR Chișinău-bugetul de stat</w:t>
            </w:r>
          </w:p>
        </w:tc>
        <w:tc>
          <w:tcPr>
            <w:tcW w:w="4830" w:type="dxa"/>
          </w:tcPr>
          <w:p w14:paraId="464DCEDB" w14:textId="52EC74A2" w:rsidR="00F65A11" w:rsidRPr="00447C1B" w:rsidRDefault="00F65A11" w:rsidP="00CE15CF">
            <w:pPr>
              <w:rPr>
                <w:lang w:val="ro-MD"/>
              </w:rPr>
            </w:pPr>
          </w:p>
        </w:tc>
      </w:tr>
      <w:tr w:rsidR="00F65A11" w:rsidRPr="00234D24" w14:paraId="05E20F1A" w14:textId="77777777" w:rsidTr="00CE15CF">
        <w:tblPrEx>
          <w:jc w:val="left"/>
        </w:tblPrEx>
        <w:trPr>
          <w:gridAfter w:val="1"/>
          <w:wAfter w:w="74" w:type="dxa"/>
        </w:trPr>
        <w:tc>
          <w:tcPr>
            <w:tcW w:w="5387" w:type="dxa"/>
          </w:tcPr>
          <w:p w14:paraId="16A40A5A" w14:textId="77777777" w:rsidR="00F65A11" w:rsidRPr="006E473C" w:rsidRDefault="00F65A11" w:rsidP="00CE15CF">
            <w:pPr>
              <w:jc w:val="both"/>
              <w:rPr>
                <w:bCs/>
                <w:highlight w:val="yellow"/>
              </w:rPr>
            </w:pPr>
            <w:r w:rsidRPr="006E473C">
              <w:rPr>
                <w:bCs/>
                <w:highlight w:val="yellow"/>
              </w:rPr>
              <w:t>c/TVA 0503301</w:t>
            </w:r>
          </w:p>
          <w:p w14:paraId="2E2DE3B5" w14:textId="77777777" w:rsidR="00F65A11" w:rsidRPr="006E473C" w:rsidRDefault="00F65A11" w:rsidP="00CE15CF">
            <w:pPr>
              <w:jc w:val="both"/>
              <w:rPr>
                <w:bCs/>
                <w:highlight w:val="yellow"/>
              </w:rPr>
            </w:pPr>
          </w:p>
          <w:p w14:paraId="31855565" w14:textId="77777777" w:rsidR="00F65A11" w:rsidRPr="006E473C" w:rsidRDefault="00F65A11" w:rsidP="00CE15CF">
            <w:pPr>
              <w:jc w:val="both"/>
              <w:rPr>
                <w:bCs/>
                <w:highlight w:val="yellow"/>
              </w:rPr>
            </w:pPr>
            <w:r w:rsidRPr="006E473C">
              <w:rPr>
                <w:bCs/>
                <w:highlight w:val="yellow"/>
              </w:rPr>
              <w:t xml:space="preserve">e-mail: </w:t>
            </w:r>
            <w:hyperlink r:id="rId9" w:history="1">
              <w:r w:rsidRPr="006E473C">
                <w:rPr>
                  <w:rStyle w:val="ab"/>
                  <w:bCs/>
                  <w:highlight w:val="yellow"/>
                </w:rPr>
                <w:t>cancelaria@asd.md</w:t>
              </w:r>
            </w:hyperlink>
            <w:r w:rsidRPr="006E473C">
              <w:rPr>
                <w:bCs/>
                <w:highlight w:val="yellow"/>
              </w:rPr>
              <w:t xml:space="preserve">   </w:t>
            </w:r>
          </w:p>
          <w:p w14:paraId="6329D7D6" w14:textId="77777777" w:rsidR="00F65A11" w:rsidRPr="006E473C" w:rsidRDefault="00F65A11" w:rsidP="00CE15CF">
            <w:pPr>
              <w:keepNext/>
              <w:keepLines/>
              <w:outlineLvl w:val="2"/>
              <w:rPr>
                <w:bCs/>
                <w:highlight w:val="yellow"/>
              </w:rPr>
            </w:pPr>
          </w:p>
        </w:tc>
        <w:tc>
          <w:tcPr>
            <w:tcW w:w="4830" w:type="dxa"/>
          </w:tcPr>
          <w:p w14:paraId="2AE3F2B0" w14:textId="77777777" w:rsidR="00F65A11" w:rsidRPr="00234D24" w:rsidRDefault="00F65A11" w:rsidP="00CE15CF"/>
        </w:tc>
      </w:tr>
      <w:tr w:rsidR="00F65A11" w:rsidRPr="00234D24" w14:paraId="73FE0C0C" w14:textId="77777777" w:rsidTr="00CE15CF">
        <w:tblPrEx>
          <w:jc w:val="left"/>
        </w:tblPrEx>
        <w:trPr>
          <w:gridAfter w:val="1"/>
          <w:wAfter w:w="74" w:type="dxa"/>
        </w:trPr>
        <w:tc>
          <w:tcPr>
            <w:tcW w:w="5387" w:type="dxa"/>
          </w:tcPr>
          <w:p w14:paraId="4C69FEA9" w14:textId="45904F0E" w:rsidR="00F65A11" w:rsidRPr="000B185C" w:rsidRDefault="00F65A11" w:rsidP="00CE15CF">
            <w:pPr>
              <w:jc w:val="both"/>
              <w:rPr>
                <w:b/>
              </w:rPr>
            </w:pPr>
            <w:r w:rsidRPr="000B185C">
              <w:rPr>
                <w:b/>
              </w:rPr>
              <w:t xml:space="preserve">Director </w:t>
            </w:r>
            <w:r w:rsidR="00C5408F">
              <w:rPr>
                <w:b/>
              </w:rPr>
              <w:t>general interimar</w:t>
            </w:r>
          </w:p>
          <w:p w14:paraId="195B654D" w14:textId="77777777" w:rsidR="00F65A11" w:rsidRPr="00234D24" w:rsidRDefault="00F65A11" w:rsidP="00CE15CF">
            <w:pPr>
              <w:jc w:val="both"/>
              <w:rPr>
                <w:b/>
              </w:rPr>
            </w:pPr>
            <w:r>
              <w:rPr>
                <w:b/>
              </w:rPr>
              <w:t>Ștefan</w:t>
            </w:r>
            <w:r w:rsidRPr="00FB5F39">
              <w:rPr>
                <w:b/>
              </w:rPr>
              <w:t xml:space="preserve"> </w:t>
            </w:r>
            <w:r>
              <w:rPr>
                <w:b/>
              </w:rPr>
              <w:t xml:space="preserve">POPA  </w:t>
            </w:r>
            <w:r w:rsidRPr="00234D24">
              <w:rPr>
                <w:b/>
              </w:rPr>
              <w:t>________________</w:t>
            </w:r>
          </w:p>
        </w:tc>
        <w:tc>
          <w:tcPr>
            <w:tcW w:w="4830" w:type="dxa"/>
          </w:tcPr>
          <w:p w14:paraId="6249EE86" w14:textId="77777777" w:rsidR="00F65A11" w:rsidRPr="00A076C9" w:rsidRDefault="00F65A11" w:rsidP="00CE15CF">
            <w:pPr>
              <w:jc w:val="both"/>
              <w:rPr>
                <w:b/>
              </w:rPr>
            </w:pPr>
            <w:r w:rsidRPr="00A076C9">
              <w:rPr>
                <w:b/>
              </w:rPr>
              <w:t>Director general</w:t>
            </w:r>
          </w:p>
          <w:p w14:paraId="49506352" w14:textId="7661B1EC" w:rsidR="00F65A11" w:rsidRPr="00A076C9" w:rsidRDefault="00F65A11" w:rsidP="00CE15CF">
            <w:pPr>
              <w:jc w:val="both"/>
              <w:rPr>
                <w:b/>
              </w:rPr>
            </w:pPr>
            <w:r w:rsidRPr="00A076C9">
              <w:rPr>
                <w:b/>
                <w:lang w:val="en-US"/>
              </w:rPr>
              <w:t>_____________</w:t>
            </w:r>
          </w:p>
          <w:p w14:paraId="2BFF160F" w14:textId="77777777" w:rsidR="00F65A11" w:rsidRPr="00234D24" w:rsidRDefault="00F65A11" w:rsidP="00CE15CF">
            <w:pPr>
              <w:rPr>
                <w:lang w:val="en-US"/>
              </w:rPr>
            </w:pPr>
            <w:r w:rsidRPr="00A076C9">
              <w:rPr>
                <w:b/>
              </w:rPr>
              <w:t xml:space="preserve"> </w:t>
            </w:r>
          </w:p>
        </w:tc>
      </w:tr>
    </w:tbl>
    <w:p w14:paraId="4E597641" w14:textId="77777777" w:rsidR="00F65A11" w:rsidRPr="007E43EA" w:rsidRDefault="00F65A11" w:rsidP="00234D24">
      <w:pPr>
        <w:rPr>
          <w:lang w:val="ro-MD"/>
        </w:rPr>
      </w:pPr>
    </w:p>
    <w:p w14:paraId="6B8C90DE" w14:textId="77777777" w:rsidR="00B73786" w:rsidRDefault="00B73786" w:rsidP="00234D24">
      <w:pPr>
        <w:rPr>
          <w:lang w:val="ro-MD"/>
        </w:rPr>
      </w:pPr>
    </w:p>
    <w:p w14:paraId="56868CDA" w14:textId="77777777" w:rsidR="0099124D" w:rsidRDefault="0099124D" w:rsidP="00234D24">
      <w:pPr>
        <w:rPr>
          <w:lang w:val="ro-MD"/>
        </w:rPr>
      </w:pPr>
    </w:p>
    <w:p w14:paraId="277650DF" w14:textId="77777777" w:rsidR="0099124D" w:rsidRDefault="0099124D" w:rsidP="00234D24">
      <w:pPr>
        <w:rPr>
          <w:lang w:val="ro-MD"/>
        </w:rPr>
      </w:pPr>
    </w:p>
    <w:p w14:paraId="484DC91B" w14:textId="77777777" w:rsidR="0099124D" w:rsidRDefault="0099124D" w:rsidP="00234D24">
      <w:pPr>
        <w:rPr>
          <w:lang w:val="ro-MD"/>
        </w:rPr>
      </w:pPr>
    </w:p>
    <w:p w14:paraId="06F65F89" w14:textId="77777777" w:rsidR="0099124D" w:rsidRDefault="0099124D" w:rsidP="00234D24">
      <w:pPr>
        <w:rPr>
          <w:lang w:val="ro-MD"/>
        </w:rPr>
      </w:pPr>
    </w:p>
    <w:p w14:paraId="09374F6D" w14:textId="77777777" w:rsidR="0099124D" w:rsidRDefault="0099124D" w:rsidP="00234D24">
      <w:pPr>
        <w:rPr>
          <w:lang w:val="ro-MD"/>
        </w:rPr>
      </w:pPr>
    </w:p>
    <w:p w14:paraId="47DC61EF" w14:textId="77777777" w:rsidR="0099124D" w:rsidRDefault="0099124D" w:rsidP="00234D24">
      <w:pPr>
        <w:rPr>
          <w:lang w:val="ro-MD"/>
        </w:rPr>
      </w:pPr>
    </w:p>
    <w:p w14:paraId="7641761E" w14:textId="77777777" w:rsidR="0099124D" w:rsidRDefault="0099124D" w:rsidP="00234D24">
      <w:pPr>
        <w:rPr>
          <w:lang w:val="ro-MD"/>
        </w:rPr>
      </w:pPr>
    </w:p>
    <w:p w14:paraId="21D8E269" w14:textId="77777777" w:rsidR="0099124D" w:rsidRDefault="0099124D" w:rsidP="00234D24">
      <w:pPr>
        <w:rPr>
          <w:lang w:val="ro-MD"/>
        </w:rPr>
      </w:pPr>
    </w:p>
    <w:p w14:paraId="00702E4A" w14:textId="77777777" w:rsidR="006E473C" w:rsidRDefault="006E473C" w:rsidP="00234D24">
      <w:pPr>
        <w:rPr>
          <w:lang w:val="ro-MD"/>
        </w:rPr>
      </w:pPr>
    </w:p>
    <w:p w14:paraId="75E7C50D" w14:textId="77777777" w:rsidR="006E473C" w:rsidRDefault="006E473C" w:rsidP="00234D24">
      <w:pPr>
        <w:rPr>
          <w:lang w:val="ro-MD"/>
        </w:rPr>
      </w:pPr>
    </w:p>
    <w:p w14:paraId="4F6B4A12" w14:textId="77777777" w:rsidR="006E473C" w:rsidRDefault="006E473C" w:rsidP="00234D24">
      <w:pPr>
        <w:rPr>
          <w:lang w:val="ro-MD"/>
        </w:rPr>
      </w:pPr>
    </w:p>
    <w:p w14:paraId="07FA934C" w14:textId="77777777" w:rsidR="006E473C" w:rsidRDefault="006E473C" w:rsidP="00234D24">
      <w:pPr>
        <w:rPr>
          <w:lang w:val="ro-MD"/>
        </w:rPr>
      </w:pPr>
    </w:p>
    <w:p w14:paraId="77BAE9ED" w14:textId="77777777" w:rsidR="006E473C" w:rsidRDefault="006E473C" w:rsidP="00234D24">
      <w:pPr>
        <w:rPr>
          <w:lang w:val="ro-MD"/>
        </w:rPr>
      </w:pPr>
    </w:p>
    <w:p w14:paraId="03DA3A62" w14:textId="77777777" w:rsidR="006E473C" w:rsidRDefault="006E473C" w:rsidP="00234D24">
      <w:pPr>
        <w:rPr>
          <w:lang w:val="ro-MD"/>
        </w:rPr>
      </w:pPr>
    </w:p>
    <w:p w14:paraId="6FF7D9C0" w14:textId="77777777" w:rsidR="006E473C" w:rsidRDefault="006E473C" w:rsidP="00234D24">
      <w:pPr>
        <w:rPr>
          <w:lang w:val="ro-MD"/>
        </w:rPr>
      </w:pPr>
    </w:p>
    <w:p w14:paraId="5193446B" w14:textId="77777777" w:rsidR="0099124D" w:rsidRDefault="0099124D" w:rsidP="00234D24">
      <w:pPr>
        <w:rPr>
          <w:lang w:val="ro-MD"/>
        </w:rPr>
      </w:pPr>
    </w:p>
    <w:p w14:paraId="726E44F2" w14:textId="77777777" w:rsidR="0099124D" w:rsidRPr="007E43EA" w:rsidRDefault="0099124D" w:rsidP="00234D24">
      <w:pPr>
        <w:rPr>
          <w:lang w:val="ro-MD"/>
        </w:rPr>
      </w:pPr>
    </w:p>
    <w:p w14:paraId="06610A2F" w14:textId="23A37E62" w:rsidR="00F32459" w:rsidRPr="007E43EA" w:rsidRDefault="00F32459" w:rsidP="00601EA3">
      <w:pPr>
        <w:spacing w:line="276" w:lineRule="auto"/>
        <w:jc w:val="right"/>
        <w:rPr>
          <w:b/>
          <w:lang w:val="ro-MD"/>
        </w:rPr>
      </w:pPr>
      <w:r w:rsidRPr="007E43EA">
        <w:rPr>
          <w:b/>
          <w:lang w:val="ro-MD"/>
        </w:rPr>
        <w:lastRenderedPageBreak/>
        <w:t xml:space="preserve">Anexa nr. 1 </w:t>
      </w:r>
    </w:p>
    <w:p w14:paraId="53D05EC0" w14:textId="77777777" w:rsidR="00F32459" w:rsidRPr="007E43EA" w:rsidRDefault="00F32459" w:rsidP="00601EA3">
      <w:pPr>
        <w:spacing w:line="276" w:lineRule="auto"/>
        <w:jc w:val="right"/>
        <w:rPr>
          <w:b/>
          <w:lang w:val="ro-MD"/>
        </w:rPr>
      </w:pPr>
      <w:r w:rsidRPr="007E43EA">
        <w:rPr>
          <w:b/>
          <w:lang w:val="ro-MD"/>
        </w:rPr>
        <w:t>la contractul nr. _______________</w:t>
      </w:r>
    </w:p>
    <w:p w14:paraId="7BCFD5FF" w14:textId="77777777" w:rsidR="00F32459" w:rsidRPr="007E43EA" w:rsidRDefault="00F32459" w:rsidP="00601EA3">
      <w:pPr>
        <w:spacing w:line="276" w:lineRule="auto"/>
        <w:jc w:val="right"/>
        <w:rPr>
          <w:b/>
          <w:lang w:val="ro-MD"/>
        </w:rPr>
      </w:pPr>
      <w:r w:rsidRPr="007E43EA">
        <w:rPr>
          <w:b/>
          <w:lang w:val="ro-MD"/>
        </w:rPr>
        <w:t>din ____ _____________________</w:t>
      </w:r>
    </w:p>
    <w:p w14:paraId="6F518734" w14:textId="77777777" w:rsidR="00F32459" w:rsidRPr="007E43EA" w:rsidRDefault="00F32459" w:rsidP="00601EA3">
      <w:pPr>
        <w:pStyle w:val="a7"/>
        <w:spacing w:line="276" w:lineRule="auto"/>
        <w:ind w:firstLine="0"/>
        <w:rPr>
          <w:szCs w:val="24"/>
          <w:lang w:val="ro-MD"/>
        </w:rPr>
      </w:pPr>
    </w:p>
    <w:p w14:paraId="25BCC191" w14:textId="77777777" w:rsidR="00F32459" w:rsidRPr="007E43EA" w:rsidRDefault="00F32459" w:rsidP="00234D24">
      <w:pPr>
        <w:pStyle w:val="a7"/>
        <w:rPr>
          <w:szCs w:val="24"/>
          <w:lang w:val="ro-MD"/>
        </w:rPr>
      </w:pPr>
    </w:p>
    <w:p w14:paraId="45632D48" w14:textId="4CA0D839" w:rsidR="00D446B5" w:rsidRPr="007E43EA" w:rsidRDefault="00F32459" w:rsidP="00D446B5">
      <w:pPr>
        <w:pStyle w:val="a7"/>
        <w:jc w:val="center"/>
        <w:rPr>
          <w:b/>
          <w:bCs/>
          <w:szCs w:val="24"/>
          <w:lang w:val="ro-MD"/>
        </w:rPr>
      </w:pPr>
      <w:r w:rsidRPr="007E43EA">
        <w:rPr>
          <w:b/>
          <w:bCs/>
          <w:szCs w:val="24"/>
          <w:lang w:val="ro-MD"/>
        </w:rPr>
        <w:t>SPECIFICAŢI</w:t>
      </w:r>
      <w:r w:rsidR="00D33E91" w:rsidRPr="007E43EA">
        <w:rPr>
          <w:b/>
          <w:bCs/>
          <w:szCs w:val="24"/>
          <w:lang w:val="ro-MD"/>
        </w:rPr>
        <w:t>E</w:t>
      </w:r>
    </w:p>
    <w:p w14:paraId="0B12DB39" w14:textId="77777777" w:rsidR="00D446B5" w:rsidRPr="007E43EA" w:rsidRDefault="00D446B5" w:rsidP="00D446B5">
      <w:pPr>
        <w:rPr>
          <w:lang w:val="ro-MD"/>
        </w:rPr>
      </w:pPr>
    </w:p>
    <w:p w14:paraId="1B4E57D1" w14:textId="77777777" w:rsidR="00D446B5" w:rsidRPr="007E43EA" w:rsidRDefault="00D446B5" w:rsidP="00234D24">
      <w:pPr>
        <w:jc w:val="center"/>
        <w:rPr>
          <w:lang w:val="ro-MD"/>
        </w:rPr>
      </w:pPr>
    </w:p>
    <w:tbl>
      <w:tblPr>
        <w:tblW w:w="10348" w:type="dxa"/>
        <w:tblInd w:w="-71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851"/>
        <w:gridCol w:w="1559"/>
        <w:gridCol w:w="1418"/>
        <w:gridCol w:w="2409"/>
      </w:tblGrid>
      <w:tr w:rsidR="00BE744F" w:rsidRPr="007E43EA" w14:paraId="59A41F64" w14:textId="77777777" w:rsidTr="00AD1C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D918F2" w14:textId="77777777" w:rsidR="00BE744F" w:rsidRPr="007E43EA" w:rsidRDefault="00BE744F" w:rsidP="00D446B5">
            <w:pPr>
              <w:jc w:val="center"/>
              <w:rPr>
                <w:b/>
                <w:bCs/>
                <w:lang w:val="ro-MD"/>
              </w:rPr>
            </w:pPr>
            <w:r w:rsidRPr="007E43EA">
              <w:rPr>
                <w:b/>
                <w:bCs/>
                <w:lang w:val="ro-MD"/>
              </w:rPr>
              <w:t>Nr.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9EDF6B" w14:textId="6013C78A" w:rsidR="00BE744F" w:rsidRPr="007E43EA" w:rsidRDefault="00BE744F" w:rsidP="00010AAE">
            <w:pPr>
              <w:jc w:val="center"/>
              <w:rPr>
                <w:b/>
                <w:bCs/>
                <w:lang w:val="ro-MD"/>
              </w:rPr>
            </w:pPr>
            <w:r w:rsidRPr="007E43EA">
              <w:rPr>
                <w:b/>
                <w:bCs/>
                <w:lang w:val="ro-MD"/>
              </w:rPr>
              <w:t xml:space="preserve">Denumirea </w:t>
            </w:r>
            <w:r w:rsidR="008E0B6A" w:rsidRPr="007E43EA">
              <w:rPr>
                <w:b/>
                <w:bCs/>
                <w:lang w:val="ro-MD"/>
              </w:rPr>
              <w:t>Serviciilor</w:t>
            </w:r>
            <w:r w:rsidRPr="007E43EA">
              <w:rPr>
                <w:b/>
                <w:bCs/>
                <w:lang w:val="ro-MD"/>
              </w:rPr>
              <w:t>/serviciilor de proiectare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7C0FE75" w14:textId="6C9B280E" w:rsidR="00BE744F" w:rsidRPr="007E43EA" w:rsidRDefault="00BE744F" w:rsidP="00010AAE">
            <w:pPr>
              <w:spacing w:after="160" w:line="259" w:lineRule="auto"/>
              <w:jc w:val="center"/>
              <w:rPr>
                <w:b/>
                <w:bCs/>
                <w:lang w:val="ro-MD"/>
              </w:rPr>
            </w:pPr>
            <w:r w:rsidRPr="007E43EA">
              <w:rPr>
                <w:b/>
                <w:bCs/>
                <w:lang w:val="ro-MD"/>
              </w:rPr>
              <w:t>Cod CPV</w:t>
            </w:r>
          </w:p>
          <w:p w14:paraId="0F16C645" w14:textId="77777777" w:rsidR="00BE744F" w:rsidRPr="007E43EA" w:rsidRDefault="00BE744F" w:rsidP="00010AAE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EDEE1A" w14:textId="52142553" w:rsidR="00BE744F" w:rsidRPr="007E43EA" w:rsidRDefault="00BE744F" w:rsidP="00010AAE">
            <w:pPr>
              <w:jc w:val="center"/>
              <w:rPr>
                <w:b/>
                <w:bCs/>
                <w:lang w:val="ro-MD"/>
              </w:rPr>
            </w:pPr>
            <w:proofErr w:type="spellStart"/>
            <w:r w:rsidRPr="007E43EA">
              <w:rPr>
                <w:b/>
                <w:bCs/>
                <w:lang w:val="ro-MD"/>
              </w:rPr>
              <w:t>Preţ</w:t>
            </w:r>
            <w:proofErr w:type="spellEnd"/>
            <w:r w:rsidRPr="007E43EA">
              <w:rPr>
                <w:b/>
                <w:bCs/>
                <w:lang w:val="ro-MD"/>
              </w:rPr>
              <w:t xml:space="preserve"> total fără TVA, lei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1D43A4F" w14:textId="1FF8B858" w:rsidR="00BE744F" w:rsidRPr="007E43EA" w:rsidRDefault="00BE744F" w:rsidP="00010AAE">
            <w:pPr>
              <w:jc w:val="center"/>
              <w:rPr>
                <w:b/>
                <w:bCs/>
                <w:lang w:val="ro-MD"/>
              </w:rPr>
            </w:pPr>
            <w:proofErr w:type="spellStart"/>
            <w:r w:rsidRPr="007E43EA">
              <w:rPr>
                <w:b/>
                <w:lang w:val="ro-MD"/>
              </w:rPr>
              <w:t>Preţ</w:t>
            </w:r>
            <w:proofErr w:type="spellEnd"/>
            <w:r w:rsidRPr="007E43EA">
              <w:rPr>
                <w:b/>
                <w:lang w:val="ro-MD"/>
              </w:rPr>
              <w:t xml:space="preserve"> total cu TVA, lei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CD9AAD" w14:textId="75085BB0" w:rsidR="00BE744F" w:rsidRPr="007E43EA" w:rsidRDefault="00BE744F" w:rsidP="00010AAE">
            <w:pPr>
              <w:jc w:val="center"/>
              <w:rPr>
                <w:b/>
                <w:bCs/>
                <w:lang w:val="ro-MD"/>
              </w:rPr>
            </w:pPr>
            <w:r w:rsidRPr="007E43EA">
              <w:rPr>
                <w:b/>
                <w:bCs/>
                <w:lang w:val="ro-MD"/>
              </w:rPr>
              <w:t xml:space="preserve">Termenul </w:t>
            </w:r>
            <w:proofErr w:type="spellStart"/>
            <w:r w:rsidRPr="007E43EA">
              <w:rPr>
                <w:b/>
                <w:bCs/>
                <w:lang w:val="ro-MD"/>
              </w:rPr>
              <w:t>execuţiei</w:t>
            </w:r>
            <w:proofErr w:type="spellEnd"/>
          </w:p>
        </w:tc>
      </w:tr>
      <w:tr w:rsidR="00BE744F" w:rsidRPr="007E43EA" w14:paraId="1EEC1C2C" w14:textId="77777777" w:rsidTr="005E7BB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552C6D" w14:textId="72E48E06" w:rsidR="00BE744F" w:rsidRPr="007E43EA" w:rsidRDefault="00BE744F" w:rsidP="00E23BAB">
            <w:pPr>
              <w:jc w:val="center"/>
              <w:rPr>
                <w:lang w:val="ro-MD"/>
              </w:rPr>
            </w:pPr>
          </w:p>
        </w:tc>
        <w:tc>
          <w:tcPr>
            <w:tcW w:w="3544" w:type="dxa"/>
            <w:tcBorders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696170E" w14:textId="188C755C" w:rsidR="00BE744F" w:rsidRPr="007E43EA" w:rsidRDefault="00BE744F" w:rsidP="003E5557">
            <w:pPr>
              <w:jc w:val="both"/>
              <w:rPr>
                <w:lang w:val="ro-MD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14DD9B1" w14:textId="54A4A5A7" w:rsidR="00BE744F" w:rsidRPr="007E43EA" w:rsidRDefault="00BE744F" w:rsidP="00E23BAB">
            <w:pPr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6FF5C8A" w14:textId="705DAC37" w:rsidR="00BE744F" w:rsidRPr="007E43EA" w:rsidRDefault="00BE744F" w:rsidP="005235D0">
            <w:pPr>
              <w:jc w:val="center"/>
              <w:rPr>
                <w:lang w:val="ro-MD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D8DD58E" w14:textId="1C2FC9CE" w:rsidR="00BE744F" w:rsidRPr="007E43EA" w:rsidRDefault="00BE744F" w:rsidP="00F31606">
            <w:pPr>
              <w:jc w:val="center"/>
              <w:rPr>
                <w:lang w:val="ro-MD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5465DA3" w14:textId="306CBD86" w:rsidR="00BE744F" w:rsidRPr="007E43EA" w:rsidRDefault="00BE744F" w:rsidP="00BE744F">
            <w:pPr>
              <w:jc w:val="center"/>
              <w:rPr>
                <w:lang w:val="ro-MD"/>
              </w:rPr>
            </w:pPr>
          </w:p>
        </w:tc>
      </w:tr>
    </w:tbl>
    <w:p w14:paraId="36ABB204" w14:textId="77777777" w:rsidR="00D446B5" w:rsidRPr="007E43EA" w:rsidRDefault="00D446B5" w:rsidP="00234D24">
      <w:pPr>
        <w:jc w:val="center"/>
        <w:rPr>
          <w:lang w:val="ro-MD"/>
        </w:rPr>
      </w:pPr>
    </w:p>
    <w:p w14:paraId="437F3594" w14:textId="77777777" w:rsidR="00D446B5" w:rsidRPr="007E43EA" w:rsidRDefault="00D446B5" w:rsidP="00234D24">
      <w:pPr>
        <w:jc w:val="center"/>
        <w:rPr>
          <w:lang w:val="ro-MD"/>
        </w:rPr>
      </w:pPr>
    </w:p>
    <w:p w14:paraId="1EE348BB" w14:textId="77777777" w:rsidR="00D446B5" w:rsidRPr="007E43EA" w:rsidRDefault="00D446B5" w:rsidP="00234D24">
      <w:pPr>
        <w:jc w:val="center"/>
        <w:rPr>
          <w:lang w:val="ro-MD"/>
        </w:rPr>
      </w:pPr>
    </w:p>
    <w:p w14:paraId="4E8E1AB3" w14:textId="77777777" w:rsidR="004068E9" w:rsidRPr="007E43EA" w:rsidRDefault="004068E9" w:rsidP="00234D24">
      <w:pPr>
        <w:jc w:val="center"/>
        <w:rPr>
          <w:lang w:val="ro-MD"/>
        </w:rPr>
      </w:pPr>
    </w:p>
    <w:p w14:paraId="5B8D3DAB" w14:textId="77777777" w:rsidR="004068E9" w:rsidRPr="007E43EA" w:rsidRDefault="004068E9" w:rsidP="00234D24">
      <w:pPr>
        <w:jc w:val="center"/>
        <w:rPr>
          <w:lang w:val="ro-MD"/>
        </w:rPr>
      </w:pPr>
    </w:p>
    <w:tbl>
      <w:tblPr>
        <w:tblpPr w:leftFromText="180" w:rightFromText="180" w:vertAnchor="text" w:horzAnchor="margin" w:tblpY="-196"/>
        <w:tblOverlap w:val="never"/>
        <w:tblW w:w="92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91"/>
        <w:gridCol w:w="764"/>
        <w:gridCol w:w="3260"/>
      </w:tblGrid>
      <w:tr w:rsidR="00780C6B" w:rsidRPr="007E43EA" w14:paraId="3AA08BA1" w14:textId="77777777" w:rsidTr="00780C6B">
        <w:tc>
          <w:tcPr>
            <w:tcW w:w="5191" w:type="dxa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9A3959" w14:textId="77777777" w:rsidR="00780C6B" w:rsidRPr="007E43EA" w:rsidRDefault="00780C6B" w:rsidP="00780C6B">
            <w:pPr>
              <w:rPr>
                <w:b/>
                <w:bCs/>
                <w:lang w:val="ro-MD"/>
              </w:rPr>
            </w:pPr>
            <w:r w:rsidRPr="007E43EA">
              <w:rPr>
                <w:b/>
                <w:bCs/>
                <w:lang w:val="ro-MD"/>
              </w:rPr>
              <w:t xml:space="preserve">Beneficiar:______________            </w:t>
            </w:r>
          </w:p>
          <w:p w14:paraId="1696ED91" w14:textId="77777777" w:rsidR="00780C6B" w:rsidRPr="007E43EA" w:rsidRDefault="00780C6B" w:rsidP="00780C6B">
            <w:pPr>
              <w:ind w:firstLine="567"/>
              <w:jc w:val="both"/>
              <w:rPr>
                <w:b/>
                <w:bCs/>
                <w:lang w:val="ro-MD"/>
              </w:rPr>
            </w:pPr>
            <w:r w:rsidRPr="007E43EA">
              <w:rPr>
                <w:b/>
                <w:bCs/>
                <w:lang w:val="ro-MD"/>
              </w:rPr>
              <w:t> </w:t>
            </w:r>
          </w:p>
          <w:p w14:paraId="37248C3F" w14:textId="77777777" w:rsidR="00780C6B" w:rsidRPr="007E43EA" w:rsidRDefault="00780C6B" w:rsidP="00780C6B">
            <w:pPr>
              <w:ind w:firstLine="567"/>
              <w:jc w:val="both"/>
              <w:rPr>
                <w:b/>
                <w:bCs/>
                <w:lang w:val="ro-MD"/>
              </w:rPr>
            </w:pPr>
            <w:r w:rsidRPr="007E43EA">
              <w:rPr>
                <w:b/>
                <w:bCs/>
                <w:lang w:val="ro-MD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0252C0D" w14:textId="77777777" w:rsidR="00780C6B" w:rsidRPr="007E43EA" w:rsidRDefault="00780C6B" w:rsidP="00780C6B">
            <w:pPr>
              <w:keepNext/>
              <w:keepLines/>
              <w:spacing w:before="200"/>
              <w:jc w:val="both"/>
              <w:outlineLvl w:val="2"/>
              <w:rPr>
                <w:b/>
                <w:bCs/>
                <w:lang w:val="ro-MD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17960E" w14:textId="7CADCDC4" w:rsidR="00780C6B" w:rsidRPr="007E43EA" w:rsidRDefault="008E0B6A" w:rsidP="00780C6B">
            <w:pPr>
              <w:jc w:val="both"/>
              <w:rPr>
                <w:b/>
                <w:bCs/>
                <w:lang w:val="ro-MD"/>
              </w:rPr>
            </w:pPr>
            <w:r w:rsidRPr="007E43EA">
              <w:rPr>
                <w:b/>
                <w:bCs/>
                <w:lang w:val="ro-MD"/>
              </w:rPr>
              <w:t>Prestator</w:t>
            </w:r>
            <w:r w:rsidR="00780C6B" w:rsidRPr="007E43EA">
              <w:rPr>
                <w:b/>
                <w:bCs/>
                <w:lang w:val="ro-MD"/>
              </w:rPr>
              <w:t>:______________ </w:t>
            </w:r>
          </w:p>
          <w:p w14:paraId="0CE4A527" w14:textId="77777777" w:rsidR="00780C6B" w:rsidRPr="007E43EA" w:rsidRDefault="00780C6B" w:rsidP="00780C6B">
            <w:pPr>
              <w:ind w:firstLine="567"/>
              <w:jc w:val="both"/>
              <w:rPr>
                <w:b/>
                <w:bCs/>
                <w:lang w:val="ro-MD"/>
              </w:rPr>
            </w:pPr>
          </w:p>
        </w:tc>
      </w:tr>
      <w:tr w:rsidR="00010AAE" w:rsidRPr="007E43EA" w14:paraId="75F5CFCD" w14:textId="77777777" w:rsidTr="00780C6B">
        <w:tc>
          <w:tcPr>
            <w:tcW w:w="5191" w:type="dxa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613532" w14:textId="77777777" w:rsidR="00010AAE" w:rsidRPr="007E43EA" w:rsidRDefault="00010AAE" w:rsidP="00780C6B">
            <w:pPr>
              <w:rPr>
                <w:b/>
                <w:bCs/>
                <w:lang w:val="ro-MD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14282F9" w14:textId="77777777" w:rsidR="00010AAE" w:rsidRPr="007E43EA" w:rsidRDefault="00010AAE" w:rsidP="00780C6B">
            <w:pPr>
              <w:keepNext/>
              <w:keepLines/>
              <w:spacing w:before="200"/>
              <w:jc w:val="both"/>
              <w:outlineLvl w:val="2"/>
              <w:rPr>
                <w:b/>
                <w:bCs/>
                <w:lang w:val="ro-MD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FA7730F" w14:textId="77777777" w:rsidR="00010AAE" w:rsidRPr="007E43EA" w:rsidRDefault="00010AAE" w:rsidP="00780C6B">
            <w:pPr>
              <w:jc w:val="both"/>
              <w:rPr>
                <w:b/>
                <w:bCs/>
                <w:lang w:val="ro-MD"/>
              </w:rPr>
            </w:pPr>
          </w:p>
        </w:tc>
      </w:tr>
    </w:tbl>
    <w:p w14:paraId="4C6827AC" w14:textId="77777777" w:rsidR="00F32459" w:rsidRPr="007E43EA" w:rsidRDefault="00F32459" w:rsidP="00234D24">
      <w:pPr>
        <w:jc w:val="center"/>
        <w:rPr>
          <w:lang w:val="ro-MD"/>
        </w:rPr>
      </w:pPr>
    </w:p>
    <w:p w14:paraId="1BFE4DA0" w14:textId="77777777" w:rsidR="000C11F9" w:rsidRPr="007E43EA" w:rsidRDefault="000C11F9" w:rsidP="000C11F9">
      <w:pPr>
        <w:ind w:firstLine="567"/>
        <w:jc w:val="both"/>
        <w:rPr>
          <w:color w:val="FF0000"/>
          <w:lang w:val="ro-MD"/>
        </w:rPr>
      </w:pPr>
    </w:p>
    <w:bookmarkEnd w:id="0"/>
    <w:p w14:paraId="7EFF7A5A" w14:textId="77777777" w:rsidR="000C11F9" w:rsidRPr="007E43EA" w:rsidRDefault="000C11F9">
      <w:pPr>
        <w:rPr>
          <w:color w:val="FF0000"/>
          <w:sz w:val="23"/>
          <w:szCs w:val="23"/>
          <w:lang w:val="ro-MD"/>
        </w:rPr>
      </w:pPr>
    </w:p>
    <w:sectPr w:rsidR="000C11F9" w:rsidRPr="007E43EA" w:rsidSect="00647C6D">
      <w:pgSz w:w="11906" w:h="16838"/>
      <w:pgMar w:top="993" w:right="849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2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3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4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5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6" w15:restartNumberingAfterBreak="0">
    <w:nsid w:val="08B076D9"/>
    <w:multiLevelType w:val="hybridMultilevel"/>
    <w:tmpl w:val="5F081F6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642FDB"/>
    <w:multiLevelType w:val="hybridMultilevel"/>
    <w:tmpl w:val="1F7EA00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 w15:restartNumberingAfterBreak="0">
    <w:nsid w:val="4A1D775D"/>
    <w:multiLevelType w:val="hybridMultilevel"/>
    <w:tmpl w:val="4F96C564"/>
    <w:lvl w:ilvl="0" w:tplc="3CDE8BF2">
      <w:start w:val="1"/>
      <w:numFmt w:val="low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B6A5CAD"/>
    <w:multiLevelType w:val="hybridMultilevel"/>
    <w:tmpl w:val="55AAAF3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6262A"/>
    <w:multiLevelType w:val="multilevel"/>
    <w:tmpl w:val="AE6CD4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CAB6266"/>
    <w:multiLevelType w:val="hybridMultilevel"/>
    <w:tmpl w:val="C9426EB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7154F7D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1355008">
    <w:abstractNumId w:val="15"/>
  </w:num>
  <w:num w:numId="2" w16cid:durableId="1281379894">
    <w:abstractNumId w:val="8"/>
  </w:num>
  <w:num w:numId="3" w16cid:durableId="1611938217">
    <w:abstractNumId w:val="4"/>
  </w:num>
  <w:num w:numId="4" w16cid:durableId="191921928">
    <w:abstractNumId w:val="1"/>
  </w:num>
  <w:num w:numId="5" w16cid:durableId="1031225573">
    <w:abstractNumId w:val="3"/>
  </w:num>
  <w:num w:numId="6" w16cid:durableId="100616836">
    <w:abstractNumId w:val="5"/>
  </w:num>
  <w:num w:numId="7" w16cid:durableId="1267999455">
    <w:abstractNumId w:val="2"/>
  </w:num>
  <w:num w:numId="8" w16cid:durableId="450518289">
    <w:abstractNumId w:val="13"/>
  </w:num>
  <w:num w:numId="9" w16cid:durableId="2008894749">
    <w:abstractNumId w:val="10"/>
  </w:num>
  <w:num w:numId="10" w16cid:durableId="1232808401">
    <w:abstractNumId w:val="12"/>
  </w:num>
  <w:num w:numId="11" w16cid:durableId="1762406463">
    <w:abstractNumId w:val="0"/>
  </w:num>
  <w:num w:numId="12" w16cid:durableId="660813336">
    <w:abstractNumId w:val="6"/>
  </w:num>
  <w:num w:numId="13" w16cid:durableId="1655178047">
    <w:abstractNumId w:val="7"/>
  </w:num>
  <w:num w:numId="14" w16cid:durableId="1596792140">
    <w:abstractNumId w:val="9"/>
  </w:num>
  <w:num w:numId="15" w16cid:durableId="1193298335">
    <w:abstractNumId w:val="11"/>
  </w:num>
  <w:num w:numId="16" w16cid:durableId="19199730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74"/>
    <w:rsid w:val="00000BBC"/>
    <w:rsid w:val="00003FCF"/>
    <w:rsid w:val="00010AAE"/>
    <w:rsid w:val="000112F6"/>
    <w:rsid w:val="000147AD"/>
    <w:rsid w:val="00016DC1"/>
    <w:rsid w:val="0002112F"/>
    <w:rsid w:val="00022EF8"/>
    <w:rsid w:val="0004796B"/>
    <w:rsid w:val="000510F7"/>
    <w:rsid w:val="000540F7"/>
    <w:rsid w:val="00056A06"/>
    <w:rsid w:val="0006573B"/>
    <w:rsid w:val="00066C0F"/>
    <w:rsid w:val="00073601"/>
    <w:rsid w:val="0007589A"/>
    <w:rsid w:val="00080BBA"/>
    <w:rsid w:val="00082983"/>
    <w:rsid w:val="000930DB"/>
    <w:rsid w:val="000A5F26"/>
    <w:rsid w:val="000B185C"/>
    <w:rsid w:val="000C11F9"/>
    <w:rsid w:val="000D3920"/>
    <w:rsid w:val="000D5461"/>
    <w:rsid w:val="000D6728"/>
    <w:rsid w:val="000E0660"/>
    <w:rsid w:val="000E1312"/>
    <w:rsid w:val="000F1A89"/>
    <w:rsid w:val="000F2EF4"/>
    <w:rsid w:val="000F2FC8"/>
    <w:rsid w:val="000F5193"/>
    <w:rsid w:val="000F6F5E"/>
    <w:rsid w:val="001005D6"/>
    <w:rsid w:val="001011D2"/>
    <w:rsid w:val="00107302"/>
    <w:rsid w:val="001333D4"/>
    <w:rsid w:val="001342E2"/>
    <w:rsid w:val="00153B27"/>
    <w:rsid w:val="00161CC6"/>
    <w:rsid w:val="0016748C"/>
    <w:rsid w:val="0017037F"/>
    <w:rsid w:val="00177CDF"/>
    <w:rsid w:val="001836D4"/>
    <w:rsid w:val="00184178"/>
    <w:rsid w:val="00184592"/>
    <w:rsid w:val="001849CC"/>
    <w:rsid w:val="0019704C"/>
    <w:rsid w:val="001A0588"/>
    <w:rsid w:val="001A3AD1"/>
    <w:rsid w:val="001A4FF1"/>
    <w:rsid w:val="001A6F74"/>
    <w:rsid w:val="001B29D6"/>
    <w:rsid w:val="001B54DE"/>
    <w:rsid w:val="001D4EEC"/>
    <w:rsid w:val="001E2D07"/>
    <w:rsid w:val="001E42B1"/>
    <w:rsid w:val="001F0E77"/>
    <w:rsid w:val="001F27E5"/>
    <w:rsid w:val="001F33C3"/>
    <w:rsid w:val="00201C65"/>
    <w:rsid w:val="002057FC"/>
    <w:rsid w:val="0020627C"/>
    <w:rsid w:val="0021243E"/>
    <w:rsid w:val="002125CC"/>
    <w:rsid w:val="0021429B"/>
    <w:rsid w:val="00230D9E"/>
    <w:rsid w:val="00231A13"/>
    <w:rsid w:val="00233432"/>
    <w:rsid w:val="00234D24"/>
    <w:rsid w:val="00246B33"/>
    <w:rsid w:val="002503AD"/>
    <w:rsid w:val="00273160"/>
    <w:rsid w:val="00274516"/>
    <w:rsid w:val="00282631"/>
    <w:rsid w:val="00282DCE"/>
    <w:rsid w:val="002905F2"/>
    <w:rsid w:val="00294FD7"/>
    <w:rsid w:val="002A4C87"/>
    <w:rsid w:val="002B5578"/>
    <w:rsid w:val="002C454F"/>
    <w:rsid w:val="002C5F42"/>
    <w:rsid w:val="002D25BD"/>
    <w:rsid w:val="002D5213"/>
    <w:rsid w:val="002F269B"/>
    <w:rsid w:val="00306BD7"/>
    <w:rsid w:val="00316ABE"/>
    <w:rsid w:val="00322374"/>
    <w:rsid w:val="00323243"/>
    <w:rsid w:val="00324F6E"/>
    <w:rsid w:val="00327425"/>
    <w:rsid w:val="00332D38"/>
    <w:rsid w:val="00336513"/>
    <w:rsid w:val="003547B3"/>
    <w:rsid w:val="00375DDA"/>
    <w:rsid w:val="00386542"/>
    <w:rsid w:val="003A4104"/>
    <w:rsid w:val="003C3D14"/>
    <w:rsid w:val="003C544D"/>
    <w:rsid w:val="003C7D30"/>
    <w:rsid w:val="003D3FF1"/>
    <w:rsid w:val="003D6619"/>
    <w:rsid w:val="003D784C"/>
    <w:rsid w:val="003E2618"/>
    <w:rsid w:val="003E3D9A"/>
    <w:rsid w:val="003E5557"/>
    <w:rsid w:val="003E6A70"/>
    <w:rsid w:val="003E7248"/>
    <w:rsid w:val="00405316"/>
    <w:rsid w:val="004068E9"/>
    <w:rsid w:val="00407012"/>
    <w:rsid w:val="00414131"/>
    <w:rsid w:val="004166D6"/>
    <w:rsid w:val="00422858"/>
    <w:rsid w:val="00445A70"/>
    <w:rsid w:val="00447C1B"/>
    <w:rsid w:val="00455C22"/>
    <w:rsid w:val="00471117"/>
    <w:rsid w:val="00471316"/>
    <w:rsid w:val="00475DF0"/>
    <w:rsid w:val="004863EC"/>
    <w:rsid w:val="004910F5"/>
    <w:rsid w:val="004A724E"/>
    <w:rsid w:val="004D18FE"/>
    <w:rsid w:val="004D399D"/>
    <w:rsid w:val="004D3F68"/>
    <w:rsid w:val="004D7527"/>
    <w:rsid w:val="004E2CB5"/>
    <w:rsid w:val="004F5D58"/>
    <w:rsid w:val="004F745B"/>
    <w:rsid w:val="00506DFB"/>
    <w:rsid w:val="00517BD5"/>
    <w:rsid w:val="00522DB5"/>
    <w:rsid w:val="005235D0"/>
    <w:rsid w:val="005301B4"/>
    <w:rsid w:val="00533C01"/>
    <w:rsid w:val="00541B97"/>
    <w:rsid w:val="00541E1B"/>
    <w:rsid w:val="005441A2"/>
    <w:rsid w:val="00553A78"/>
    <w:rsid w:val="005604A0"/>
    <w:rsid w:val="00560721"/>
    <w:rsid w:val="0056465F"/>
    <w:rsid w:val="005918E4"/>
    <w:rsid w:val="00593E5C"/>
    <w:rsid w:val="00596F4F"/>
    <w:rsid w:val="005A7DEC"/>
    <w:rsid w:val="005C4C48"/>
    <w:rsid w:val="005C6C6F"/>
    <w:rsid w:val="005C6D7D"/>
    <w:rsid w:val="005E5E54"/>
    <w:rsid w:val="005E7BBE"/>
    <w:rsid w:val="005F07AA"/>
    <w:rsid w:val="005F19D1"/>
    <w:rsid w:val="00601EA3"/>
    <w:rsid w:val="00606820"/>
    <w:rsid w:val="0062626C"/>
    <w:rsid w:val="0064641B"/>
    <w:rsid w:val="00646D7B"/>
    <w:rsid w:val="00647C6D"/>
    <w:rsid w:val="00660D9E"/>
    <w:rsid w:val="00664ADE"/>
    <w:rsid w:val="00680223"/>
    <w:rsid w:val="006840D4"/>
    <w:rsid w:val="00691AEF"/>
    <w:rsid w:val="00691CA8"/>
    <w:rsid w:val="00692080"/>
    <w:rsid w:val="00694499"/>
    <w:rsid w:val="006A15D0"/>
    <w:rsid w:val="006B47BD"/>
    <w:rsid w:val="006C176E"/>
    <w:rsid w:val="006C7B59"/>
    <w:rsid w:val="006E1D67"/>
    <w:rsid w:val="006E3FBE"/>
    <w:rsid w:val="006E473C"/>
    <w:rsid w:val="006F66A8"/>
    <w:rsid w:val="00704BE0"/>
    <w:rsid w:val="00706ECE"/>
    <w:rsid w:val="00714C62"/>
    <w:rsid w:val="00720895"/>
    <w:rsid w:val="00723FB0"/>
    <w:rsid w:val="007275C7"/>
    <w:rsid w:val="007364B4"/>
    <w:rsid w:val="0075147E"/>
    <w:rsid w:val="0076407F"/>
    <w:rsid w:val="00767B76"/>
    <w:rsid w:val="007705F4"/>
    <w:rsid w:val="007777BD"/>
    <w:rsid w:val="00780C6B"/>
    <w:rsid w:val="0079453D"/>
    <w:rsid w:val="00795C48"/>
    <w:rsid w:val="00797CB8"/>
    <w:rsid w:val="007C639E"/>
    <w:rsid w:val="007C77FA"/>
    <w:rsid w:val="007E43EA"/>
    <w:rsid w:val="007E58F6"/>
    <w:rsid w:val="007E6382"/>
    <w:rsid w:val="007E69FF"/>
    <w:rsid w:val="007E6CC7"/>
    <w:rsid w:val="007F147F"/>
    <w:rsid w:val="007F5C65"/>
    <w:rsid w:val="00800809"/>
    <w:rsid w:val="00812F24"/>
    <w:rsid w:val="0081643A"/>
    <w:rsid w:val="00816F9B"/>
    <w:rsid w:val="0082015C"/>
    <w:rsid w:val="0082251E"/>
    <w:rsid w:val="0082752A"/>
    <w:rsid w:val="00841C25"/>
    <w:rsid w:val="0084335E"/>
    <w:rsid w:val="008574BB"/>
    <w:rsid w:val="00865A0E"/>
    <w:rsid w:val="00865C42"/>
    <w:rsid w:val="008848C1"/>
    <w:rsid w:val="00887B1A"/>
    <w:rsid w:val="00887FCB"/>
    <w:rsid w:val="008A1FA1"/>
    <w:rsid w:val="008A37D4"/>
    <w:rsid w:val="008A5128"/>
    <w:rsid w:val="008E0B6A"/>
    <w:rsid w:val="008E3896"/>
    <w:rsid w:val="008E453E"/>
    <w:rsid w:val="008E7D66"/>
    <w:rsid w:val="008F51E5"/>
    <w:rsid w:val="00916282"/>
    <w:rsid w:val="00917B6E"/>
    <w:rsid w:val="0093668D"/>
    <w:rsid w:val="00952EFF"/>
    <w:rsid w:val="00955CB7"/>
    <w:rsid w:val="0096394F"/>
    <w:rsid w:val="00963A12"/>
    <w:rsid w:val="009712F1"/>
    <w:rsid w:val="00977696"/>
    <w:rsid w:val="009846F9"/>
    <w:rsid w:val="009850F0"/>
    <w:rsid w:val="00987683"/>
    <w:rsid w:val="0099124D"/>
    <w:rsid w:val="00994634"/>
    <w:rsid w:val="00996138"/>
    <w:rsid w:val="009A28E0"/>
    <w:rsid w:val="009B151F"/>
    <w:rsid w:val="009B19CF"/>
    <w:rsid w:val="009B3185"/>
    <w:rsid w:val="009B3AF3"/>
    <w:rsid w:val="009B4E96"/>
    <w:rsid w:val="009C2797"/>
    <w:rsid w:val="009C612E"/>
    <w:rsid w:val="009D7C08"/>
    <w:rsid w:val="009E3C40"/>
    <w:rsid w:val="009F3A56"/>
    <w:rsid w:val="009F5EB1"/>
    <w:rsid w:val="00A00576"/>
    <w:rsid w:val="00A0311C"/>
    <w:rsid w:val="00A11493"/>
    <w:rsid w:val="00A173EB"/>
    <w:rsid w:val="00A26FE0"/>
    <w:rsid w:val="00A27885"/>
    <w:rsid w:val="00A307E9"/>
    <w:rsid w:val="00A4765B"/>
    <w:rsid w:val="00A6278C"/>
    <w:rsid w:val="00A82B3A"/>
    <w:rsid w:val="00A86E38"/>
    <w:rsid w:val="00A9008B"/>
    <w:rsid w:val="00A95943"/>
    <w:rsid w:val="00AB1E8D"/>
    <w:rsid w:val="00AB43D1"/>
    <w:rsid w:val="00AC4418"/>
    <w:rsid w:val="00AD1C4D"/>
    <w:rsid w:val="00AE59E6"/>
    <w:rsid w:val="00AF1EA4"/>
    <w:rsid w:val="00B0227F"/>
    <w:rsid w:val="00B17624"/>
    <w:rsid w:val="00B2051E"/>
    <w:rsid w:val="00B24BF6"/>
    <w:rsid w:val="00B30A00"/>
    <w:rsid w:val="00B327B5"/>
    <w:rsid w:val="00B4222A"/>
    <w:rsid w:val="00B44D96"/>
    <w:rsid w:val="00B46910"/>
    <w:rsid w:val="00B53254"/>
    <w:rsid w:val="00B543AA"/>
    <w:rsid w:val="00B54565"/>
    <w:rsid w:val="00B603EB"/>
    <w:rsid w:val="00B720A2"/>
    <w:rsid w:val="00B73786"/>
    <w:rsid w:val="00B82EA6"/>
    <w:rsid w:val="00B93016"/>
    <w:rsid w:val="00BB099F"/>
    <w:rsid w:val="00BB2A9E"/>
    <w:rsid w:val="00BC0CFE"/>
    <w:rsid w:val="00BC0E3A"/>
    <w:rsid w:val="00BC2230"/>
    <w:rsid w:val="00BC458D"/>
    <w:rsid w:val="00BD22BE"/>
    <w:rsid w:val="00BD5A15"/>
    <w:rsid w:val="00BE4BFA"/>
    <w:rsid w:val="00BE6C34"/>
    <w:rsid w:val="00BE744F"/>
    <w:rsid w:val="00BE763B"/>
    <w:rsid w:val="00BE7AA0"/>
    <w:rsid w:val="00BF2F77"/>
    <w:rsid w:val="00C028C0"/>
    <w:rsid w:val="00C02B70"/>
    <w:rsid w:val="00C14B6B"/>
    <w:rsid w:val="00C15C89"/>
    <w:rsid w:val="00C22725"/>
    <w:rsid w:val="00C23BF2"/>
    <w:rsid w:val="00C24D4F"/>
    <w:rsid w:val="00C42C39"/>
    <w:rsid w:val="00C46C8F"/>
    <w:rsid w:val="00C50490"/>
    <w:rsid w:val="00C5408F"/>
    <w:rsid w:val="00C54127"/>
    <w:rsid w:val="00C6077D"/>
    <w:rsid w:val="00C62FDC"/>
    <w:rsid w:val="00C65CA2"/>
    <w:rsid w:val="00C66D41"/>
    <w:rsid w:val="00C7090C"/>
    <w:rsid w:val="00C76E96"/>
    <w:rsid w:val="00C83A1F"/>
    <w:rsid w:val="00C86CBE"/>
    <w:rsid w:val="00C90CB4"/>
    <w:rsid w:val="00C939CF"/>
    <w:rsid w:val="00C96E22"/>
    <w:rsid w:val="00CA1031"/>
    <w:rsid w:val="00CA2318"/>
    <w:rsid w:val="00CA2670"/>
    <w:rsid w:val="00CA6BC0"/>
    <w:rsid w:val="00CA71D7"/>
    <w:rsid w:val="00CA748E"/>
    <w:rsid w:val="00CC48F0"/>
    <w:rsid w:val="00CC563A"/>
    <w:rsid w:val="00CD445B"/>
    <w:rsid w:val="00CE1DF3"/>
    <w:rsid w:val="00CE4FAD"/>
    <w:rsid w:val="00CF3443"/>
    <w:rsid w:val="00D040ED"/>
    <w:rsid w:val="00D065A9"/>
    <w:rsid w:val="00D12ECE"/>
    <w:rsid w:val="00D15B4D"/>
    <w:rsid w:val="00D33E91"/>
    <w:rsid w:val="00D41FDF"/>
    <w:rsid w:val="00D42A11"/>
    <w:rsid w:val="00D446B5"/>
    <w:rsid w:val="00D4640C"/>
    <w:rsid w:val="00D57FCA"/>
    <w:rsid w:val="00D72753"/>
    <w:rsid w:val="00D81791"/>
    <w:rsid w:val="00D90387"/>
    <w:rsid w:val="00D935F6"/>
    <w:rsid w:val="00DA0783"/>
    <w:rsid w:val="00DA0B99"/>
    <w:rsid w:val="00DA2060"/>
    <w:rsid w:val="00DB7058"/>
    <w:rsid w:val="00DC254B"/>
    <w:rsid w:val="00DD4C89"/>
    <w:rsid w:val="00DF220E"/>
    <w:rsid w:val="00E04A40"/>
    <w:rsid w:val="00E14DE1"/>
    <w:rsid w:val="00E160E5"/>
    <w:rsid w:val="00E23BAB"/>
    <w:rsid w:val="00E62FB2"/>
    <w:rsid w:val="00E70975"/>
    <w:rsid w:val="00E711F9"/>
    <w:rsid w:val="00E7497B"/>
    <w:rsid w:val="00E8432F"/>
    <w:rsid w:val="00EA10E9"/>
    <w:rsid w:val="00EA3F3C"/>
    <w:rsid w:val="00EB2850"/>
    <w:rsid w:val="00EB3257"/>
    <w:rsid w:val="00EB6A7D"/>
    <w:rsid w:val="00EB6B9F"/>
    <w:rsid w:val="00ED1A68"/>
    <w:rsid w:val="00EE008C"/>
    <w:rsid w:val="00EE145D"/>
    <w:rsid w:val="00EE363C"/>
    <w:rsid w:val="00EF2A7C"/>
    <w:rsid w:val="00EF7B9F"/>
    <w:rsid w:val="00F00C26"/>
    <w:rsid w:val="00F1160B"/>
    <w:rsid w:val="00F131BB"/>
    <w:rsid w:val="00F24282"/>
    <w:rsid w:val="00F30A4B"/>
    <w:rsid w:val="00F31606"/>
    <w:rsid w:val="00F32459"/>
    <w:rsid w:val="00F52681"/>
    <w:rsid w:val="00F65A11"/>
    <w:rsid w:val="00F83AE0"/>
    <w:rsid w:val="00F87BCA"/>
    <w:rsid w:val="00FA4C67"/>
    <w:rsid w:val="00FB1902"/>
    <w:rsid w:val="00FB5F39"/>
    <w:rsid w:val="00FD0F2A"/>
    <w:rsid w:val="00FD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D5796E2"/>
  <w15:chartTrackingRefBased/>
  <w15:docId w15:val="{26D9B535-FE8A-415A-AEE9-F8A5AFE2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22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3">
    <w:name w:val="heading 3"/>
    <w:basedOn w:val="a0"/>
    <w:next w:val="a0"/>
    <w:link w:val="30"/>
    <w:unhideWhenUsed/>
    <w:qFormat/>
    <w:rsid w:val="00407012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322374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styleId="a4">
    <w:name w:val="Normal (Web)"/>
    <w:basedOn w:val="a0"/>
    <w:uiPriority w:val="99"/>
    <w:unhideWhenUsed/>
    <w:rsid w:val="00322374"/>
    <w:pPr>
      <w:ind w:firstLine="567"/>
      <w:jc w:val="both"/>
    </w:pPr>
    <w:rPr>
      <w:lang w:val="ru-RU" w:eastAsia="ru-RU"/>
    </w:rPr>
  </w:style>
  <w:style w:type="paragraph" w:styleId="a5">
    <w:name w:val="Subtitle"/>
    <w:basedOn w:val="a0"/>
    <w:link w:val="a6"/>
    <w:qFormat/>
    <w:rsid w:val="002A4C87"/>
    <w:pPr>
      <w:jc w:val="center"/>
    </w:pPr>
    <w:rPr>
      <w:b/>
      <w:sz w:val="32"/>
      <w:szCs w:val="20"/>
      <w:lang w:val="en-US" w:eastAsia="ru-RU"/>
    </w:rPr>
  </w:style>
  <w:style w:type="character" w:customStyle="1" w:styleId="a6">
    <w:name w:val="Подзаголовок Знак"/>
    <w:basedOn w:val="a1"/>
    <w:link w:val="a5"/>
    <w:rsid w:val="002A4C87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30">
    <w:name w:val="Заголовок 3 Знак"/>
    <w:basedOn w:val="a1"/>
    <w:link w:val="3"/>
    <w:rsid w:val="00407012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text-success">
    <w:name w:val="text-success"/>
    <w:basedOn w:val="a1"/>
    <w:rsid w:val="00184592"/>
  </w:style>
  <w:style w:type="paragraph" w:styleId="a7">
    <w:name w:val="Body Text Indent"/>
    <w:basedOn w:val="a0"/>
    <w:link w:val="a8"/>
    <w:semiHidden/>
    <w:rsid w:val="00F32459"/>
    <w:pPr>
      <w:widowControl w:val="0"/>
      <w:autoSpaceDE w:val="0"/>
      <w:autoSpaceDN w:val="0"/>
      <w:adjustRightInd w:val="0"/>
      <w:ind w:firstLine="720"/>
    </w:pPr>
    <w:rPr>
      <w:szCs w:val="20"/>
      <w:lang w:eastAsia="ru-RU"/>
    </w:rPr>
  </w:style>
  <w:style w:type="character" w:customStyle="1" w:styleId="a8">
    <w:name w:val="Основной текст с отступом Знак"/>
    <w:basedOn w:val="a1"/>
    <w:link w:val="a7"/>
    <w:semiHidden/>
    <w:rsid w:val="00F32459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table" w:styleId="a9">
    <w:name w:val="Table Grid"/>
    <w:basedOn w:val="a2"/>
    <w:uiPriority w:val="59"/>
    <w:rsid w:val="00F32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1"/>
    <w:uiPriority w:val="22"/>
    <w:qFormat/>
    <w:rsid w:val="0016748C"/>
    <w:rPr>
      <w:b/>
      <w:bCs/>
    </w:rPr>
  </w:style>
  <w:style w:type="character" w:customStyle="1" w:styleId="pull-right">
    <w:name w:val="pull-right"/>
    <w:basedOn w:val="a1"/>
    <w:rsid w:val="00533C01"/>
  </w:style>
  <w:style w:type="character" w:styleId="ab">
    <w:name w:val="Hyperlink"/>
    <w:basedOn w:val="a1"/>
    <w:uiPriority w:val="99"/>
    <w:unhideWhenUsed/>
    <w:rsid w:val="00B2051E"/>
    <w:rPr>
      <w:color w:val="0563C1" w:themeColor="hyperlink"/>
      <w:u w:val="single"/>
    </w:rPr>
  </w:style>
  <w:style w:type="character" w:styleId="ac">
    <w:name w:val="Unresolved Mention"/>
    <w:basedOn w:val="a1"/>
    <w:uiPriority w:val="99"/>
    <w:semiHidden/>
    <w:unhideWhenUsed/>
    <w:rsid w:val="00B2051E"/>
    <w:rPr>
      <w:color w:val="605E5C"/>
      <w:shd w:val="clear" w:color="auto" w:fill="E1DFDD"/>
    </w:rPr>
  </w:style>
  <w:style w:type="paragraph" w:customStyle="1" w:styleId="Default">
    <w:name w:val="Default"/>
    <w:rsid w:val="003E72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Revision"/>
    <w:hidden/>
    <w:uiPriority w:val="99"/>
    <w:semiHidden/>
    <w:rsid w:val="0099463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e">
    <w:name w:val="annotation reference"/>
    <w:basedOn w:val="a1"/>
    <w:uiPriority w:val="99"/>
    <w:semiHidden/>
    <w:unhideWhenUsed/>
    <w:rsid w:val="001F33C3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1F33C3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1F33C3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F33C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F33C3"/>
    <w:rPr>
      <w:rFonts w:ascii="Times New Roman" w:eastAsia="Times New Roman" w:hAnsi="Times New Roman" w:cs="Times New Roman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5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0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10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ancelaria@asd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2798</Words>
  <Characters>15953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Ceavdari</dc:creator>
  <cp:keywords/>
  <dc:description/>
  <cp:lastModifiedBy>Cristian Drăgălin</cp:lastModifiedBy>
  <cp:revision>3</cp:revision>
  <cp:lastPrinted>2025-06-30T13:35:00Z</cp:lastPrinted>
  <dcterms:created xsi:type="dcterms:W3CDTF">2025-07-15T06:28:00Z</dcterms:created>
  <dcterms:modified xsi:type="dcterms:W3CDTF">2025-12-04T13:30:00Z</dcterms:modified>
</cp:coreProperties>
</file>