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8F2963" w14:textId="4B656B38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eastAsia="ru-RU"/>
        </w:rPr>
      </w:pPr>
    </w:p>
    <w:p w14:paraId="33FB38DA" w14:textId="1CB8D55D" w:rsidR="00111D85" w:rsidRPr="003654A2" w:rsidRDefault="00BE362C" w:rsidP="003654A2">
      <w:pPr>
        <w:autoSpaceDE w:val="0"/>
        <w:autoSpaceDN w:val="0"/>
        <w:adjustRightInd w:val="0"/>
        <w:ind w:left="1134" w:hanging="1134"/>
        <w:rPr>
          <w:rFonts w:eastAsia="SimSun"/>
          <w:sz w:val="28"/>
          <w:szCs w:val="28"/>
          <w:u w:val="single"/>
          <w:lang w:eastAsia="zh-CN"/>
        </w:rPr>
      </w:pPr>
      <w:r w:rsidRPr="00FF430B">
        <w:rPr>
          <w:b/>
          <w:noProof w:val="0"/>
          <w:lang w:eastAsia="ru-RU"/>
        </w:rPr>
        <w:t>privind achiziționarea</w:t>
      </w:r>
      <w:r w:rsidR="003654A2">
        <w:rPr>
          <w:b/>
          <w:noProof w:val="0"/>
          <w:lang w:eastAsia="ru-RU"/>
        </w:rPr>
        <w:t>:</w:t>
      </w:r>
      <w:r w:rsidR="00AB61C9" w:rsidRPr="00AB61C9">
        <w:rPr>
          <w:rFonts w:eastAsia="SimSun"/>
          <w:sz w:val="28"/>
          <w:szCs w:val="28"/>
          <w:u w:val="single"/>
          <w:lang w:eastAsia="zh-CN"/>
        </w:rPr>
        <w:t xml:space="preserve"> </w:t>
      </w:r>
      <w:r w:rsidR="00A23795">
        <w:rPr>
          <w:rFonts w:eastAsia="SimSun"/>
          <w:szCs w:val="28"/>
          <w:u w:val="single"/>
          <w:lang w:eastAsia="zh-CN"/>
        </w:rPr>
        <w:t>Lucrări de înlocuire a</w:t>
      </w:r>
      <w:r w:rsidR="00AB61C9" w:rsidRPr="00AB61C9">
        <w:rPr>
          <w:rFonts w:eastAsia="SimSun"/>
          <w:szCs w:val="28"/>
          <w:u w:val="single"/>
          <w:lang w:eastAsia="zh-CN"/>
        </w:rPr>
        <w:t xml:space="preserve"> </w:t>
      </w:r>
      <w:r w:rsidR="00AB61C9" w:rsidRPr="00AB61C9">
        <w:rPr>
          <w:rFonts w:eastAsia="SimSun"/>
          <w:szCs w:val="28"/>
          <w:u w:val="single"/>
          <w:lang w:val="ro-MO" w:eastAsia="zh-CN"/>
        </w:rPr>
        <w:t>învelișului de pînză pentru</w:t>
      </w:r>
      <w:r w:rsidR="00AB61C9" w:rsidRPr="00AB61C9">
        <w:rPr>
          <w:rFonts w:eastAsia="SimSun"/>
          <w:szCs w:val="28"/>
          <w:u w:val="single"/>
          <w:lang w:eastAsia="zh-CN"/>
        </w:rPr>
        <w:t xml:space="preserve"> aeronava An-2 cu numărul de bord 05</w:t>
      </w:r>
    </w:p>
    <w:p w14:paraId="2ED345BA" w14:textId="513927EA" w:rsidR="00BE362C" w:rsidRPr="00FF430B" w:rsidRDefault="00E706C1" w:rsidP="00736F08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</w:t>
      </w:r>
      <w:r w:rsidR="00BE362C" w:rsidRPr="00FF430B">
        <w:rPr>
          <w:noProof w:val="0"/>
          <w:sz w:val="20"/>
          <w:lang w:eastAsia="ru-RU"/>
        </w:rPr>
        <w:t>(se indică obiectul achiziției)</w:t>
      </w:r>
      <w:r w:rsidR="00BE362C" w:rsidRPr="00FF430B">
        <w:rPr>
          <w:b/>
          <w:noProof w:val="0"/>
          <w:lang w:eastAsia="ru-RU"/>
        </w:rPr>
        <w:br/>
        <w:t xml:space="preserve">prin procedura de </w:t>
      </w:r>
      <w:r w:rsidR="001A1A16" w:rsidRPr="00FF430B">
        <w:rPr>
          <w:b/>
          <w:noProof w:val="0"/>
          <w:lang w:eastAsia="ru-RU"/>
        </w:rPr>
        <w:t>a</w:t>
      </w:r>
      <w:r w:rsidR="00BE362C" w:rsidRPr="00FF430B">
        <w:rPr>
          <w:b/>
          <w:noProof w:val="0"/>
          <w:lang w:eastAsia="ru-RU"/>
        </w:rPr>
        <w:t>chiziție</w:t>
      </w:r>
      <w:r w:rsidR="00736F08">
        <w:rPr>
          <w:b/>
          <w:noProof w:val="0"/>
          <w:lang w:eastAsia="ru-RU"/>
        </w:rPr>
        <w:t xml:space="preserve">: </w:t>
      </w:r>
      <w:r w:rsidR="00CA11F2">
        <w:rPr>
          <w:noProof w:val="0"/>
          <w:u w:val="single"/>
          <w:lang w:eastAsia="ru-RU"/>
        </w:rPr>
        <w:t>Procedura de costuri mici</w:t>
      </w:r>
      <w:r w:rsidR="00736F08">
        <w:rPr>
          <w:noProof w:val="0"/>
          <w:u w:val="single"/>
          <w:lang w:eastAsia="ru-RU"/>
        </w:rPr>
        <w:t>;</w:t>
      </w:r>
      <w:r w:rsidR="00BE362C"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</w:t>
      </w:r>
      <w:r w:rsidR="00BE362C" w:rsidRPr="00FF430B">
        <w:rPr>
          <w:noProof w:val="0"/>
          <w:sz w:val="20"/>
          <w:lang w:eastAsia="ru-RU"/>
        </w:rPr>
        <w:t>(tipul procedurii de achiziție)</w:t>
      </w:r>
    </w:p>
    <w:p w14:paraId="3A055449" w14:textId="096A2631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BD7A13">
        <w:rPr>
          <w:u w:val="single"/>
          <w:shd w:val="clear" w:color="auto" w:fill="FFFFFF" w:themeFill="background1"/>
        </w:rPr>
        <w:t>Regiment de aviație</w:t>
      </w:r>
    </w:p>
    <w:p w14:paraId="0F4F412E" w14:textId="097272EE" w:rsidR="00736F08" w:rsidRPr="004D0F69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u w:val="single"/>
        </w:rPr>
      </w:pPr>
      <w:r w:rsidRPr="00736F08">
        <w:rPr>
          <w:b/>
          <w:noProof w:val="0"/>
          <w:lang w:eastAsia="ru-RU"/>
        </w:rPr>
        <w:t xml:space="preserve">IDNO: </w:t>
      </w:r>
      <w:r w:rsidR="00736F08" w:rsidRPr="004D0F69">
        <w:rPr>
          <w:u w:val="single"/>
          <w:shd w:val="clear" w:color="auto" w:fill="FFFFFF" w:themeFill="background1"/>
        </w:rPr>
        <w:t>100660100</w:t>
      </w:r>
      <w:r w:rsidR="00BD7A13">
        <w:rPr>
          <w:u w:val="single"/>
          <w:shd w:val="clear" w:color="auto" w:fill="FFFFFF" w:themeFill="background1"/>
        </w:rPr>
        <w:t>1230</w:t>
      </w:r>
      <w:r w:rsidR="00736F08" w:rsidRPr="004D0F69">
        <w:rPr>
          <w:u w:val="single"/>
          <w:shd w:val="clear" w:color="auto" w:fill="FFFFFF" w:themeFill="background1"/>
        </w:rPr>
        <w:t>;</w:t>
      </w:r>
    </w:p>
    <w:p w14:paraId="3BA6EAA1" w14:textId="36215FD2" w:rsidR="00736F08" w:rsidRPr="004D0F69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u w:val="single"/>
        </w:rPr>
      </w:pPr>
      <w:r w:rsidRPr="00736F08">
        <w:rPr>
          <w:b/>
          <w:noProof w:val="0"/>
          <w:lang w:eastAsia="ru-RU"/>
        </w:rPr>
        <w:t xml:space="preserve">Adresa: </w:t>
      </w:r>
      <w:r w:rsidR="00BD7A13">
        <w:rPr>
          <w:u w:val="single"/>
          <w:shd w:val="clear" w:color="auto" w:fill="FFFFFF" w:themeFill="background1"/>
        </w:rPr>
        <w:t>MD 5028 rn. Florești s. Lunga</w:t>
      </w:r>
      <w:r w:rsidR="00736F08" w:rsidRPr="004D0F69">
        <w:rPr>
          <w:u w:val="single"/>
          <w:shd w:val="clear" w:color="auto" w:fill="FFFFFF" w:themeFill="background1"/>
        </w:rPr>
        <w:t>;</w:t>
      </w:r>
    </w:p>
    <w:p w14:paraId="01E28F85" w14:textId="3AC5F2DE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BD7A13">
        <w:rPr>
          <w:u w:val="single"/>
          <w:shd w:val="clear" w:color="auto" w:fill="FFFFFF" w:themeFill="background1"/>
        </w:rPr>
        <w:t>(0250</w:t>
      </w:r>
      <w:r w:rsidR="00736F08" w:rsidRPr="004D0F69">
        <w:rPr>
          <w:u w:val="single"/>
          <w:shd w:val="clear" w:color="auto" w:fill="FFFFFF" w:themeFill="background1"/>
        </w:rPr>
        <w:t>)</w:t>
      </w:r>
      <w:r w:rsidR="00BD7A13">
        <w:rPr>
          <w:u w:val="single"/>
          <w:shd w:val="clear" w:color="auto" w:fill="FFFFFF" w:themeFill="background1"/>
        </w:rPr>
        <w:t>45-123/45-424/079945031</w:t>
      </w:r>
      <w:r w:rsidR="00736F08" w:rsidRPr="004D0F69">
        <w:rPr>
          <w:u w:val="single"/>
          <w:shd w:val="clear" w:color="auto" w:fill="FFFFFF" w:themeFill="background1"/>
        </w:rPr>
        <w:t>;</w:t>
      </w:r>
    </w:p>
    <w:p w14:paraId="6BA88056" w14:textId="2C4C5F5B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="00736F08">
        <w:rPr>
          <w:b/>
          <w:noProof w:val="0"/>
          <w:lang w:eastAsia="ru-RU"/>
        </w:rPr>
        <w:t xml:space="preserve">a autorității contractante: </w:t>
      </w:r>
      <w:r w:rsidR="00BD7A13">
        <w:rPr>
          <w:noProof w:val="0"/>
          <w:u w:val="single"/>
          <w:lang w:eastAsia="ru-RU"/>
        </w:rPr>
        <w:t>liliea.ungureanu@army.md</w:t>
      </w:r>
      <w:r w:rsidR="00736F08" w:rsidRPr="004D0F69">
        <w:rPr>
          <w:u w:val="single"/>
          <w:shd w:val="clear" w:color="auto" w:fill="FFFFFF" w:themeFill="background1"/>
        </w:rPr>
        <w:t>;</w:t>
      </w:r>
    </w:p>
    <w:p w14:paraId="3A5044BA" w14:textId="6CF9B01B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="00BD7A13">
        <w:rPr>
          <w:noProof w:val="0"/>
          <w:u w:val="single"/>
          <w:lang w:eastAsia="ru-RU"/>
        </w:rPr>
        <w:t>este anexată în cadrul procedurii în SIA RSAP</w:t>
      </w:r>
    </w:p>
    <w:p w14:paraId="0245E273" w14:textId="2A788516" w:rsidR="00736F08" w:rsidRPr="00736F08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36F08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D7A13">
        <w:rPr>
          <w:u w:val="single"/>
        </w:rPr>
        <w:t>Instituție de stat</w:t>
      </w:r>
    </w:p>
    <w:p w14:paraId="4B18AC82" w14:textId="4E0CF47F" w:rsidR="00BE362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36F08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736F08">
        <w:rPr>
          <w:b/>
          <w:noProof w:val="0"/>
          <w:lang w:eastAsia="ru-RU"/>
        </w:rPr>
        <w:t xml:space="preserve">a de achiziție privind </w:t>
      </w:r>
      <w:r w:rsidRPr="00736F08">
        <w:rPr>
          <w:b/>
          <w:noProof w:val="0"/>
          <w:lang w:eastAsia="ru-RU"/>
        </w:rPr>
        <w:t>prestarea/executarea următoarelor servicii</w:t>
      </w:r>
      <w:r w:rsidR="00D012A2" w:rsidRPr="00736F08">
        <w:rPr>
          <w:b/>
          <w:noProof w:val="0"/>
          <w:lang w:eastAsia="ru-RU"/>
        </w:rPr>
        <w:t xml:space="preserve"> de proiectare</w:t>
      </w:r>
      <w:r w:rsidRPr="00736F08">
        <w:rPr>
          <w:b/>
          <w:noProof w:val="0"/>
          <w:lang w:eastAsia="ru-RU"/>
        </w:rPr>
        <w:t>/lucrări:</w:t>
      </w:r>
    </w:p>
    <w:p w14:paraId="49CE060F" w14:textId="77777777" w:rsidR="003654A2" w:rsidRPr="00736F08" w:rsidRDefault="003654A2" w:rsidP="003654A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1990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  <w:gridCol w:w="1966"/>
        <w:gridCol w:w="1966"/>
        <w:gridCol w:w="1966"/>
        <w:gridCol w:w="1966"/>
        <w:gridCol w:w="1966"/>
      </w:tblGrid>
      <w:tr w:rsidR="00BE362C" w:rsidRPr="00EC30C2" w14:paraId="5EA3946E" w14:textId="77777777" w:rsidTr="00736F08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337B8642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1945D2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736F08" w:rsidRPr="00EC30C2" w14:paraId="695490BD" w14:textId="77777777" w:rsidTr="00736F08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580337B9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B96A61" w14:textId="506B29E5" w:rsidR="00736F08" w:rsidRPr="00FF430B" w:rsidRDefault="00865679" w:rsidP="00736F08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50211100-8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36F08" w:rsidRPr="00EC30C2" w14:paraId="49A0E54F" w14:textId="77777777" w:rsidTr="00736F08">
        <w:trPr>
          <w:gridAfter w:val="5"/>
          <w:wAfter w:w="9830" w:type="dxa"/>
          <w:trHeight w:val="397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77777777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77777777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54C0D6BC" w:rsidR="00736F08" w:rsidRPr="00AB61C9" w:rsidRDefault="00AB61C9" w:rsidP="00A23795">
            <w:pPr>
              <w:shd w:val="clear" w:color="auto" w:fill="FFFFFF" w:themeFill="background1"/>
              <w:spacing w:before="120"/>
              <w:rPr>
                <w:rFonts w:eastAsia="SimSun"/>
                <w:lang w:eastAsia="zh-CN"/>
              </w:rPr>
            </w:pPr>
            <w:r w:rsidRPr="00AB61C9">
              <w:rPr>
                <w:rFonts w:eastAsia="SimSun"/>
                <w:szCs w:val="28"/>
                <w:lang w:eastAsia="zh-CN"/>
              </w:rPr>
              <w:t xml:space="preserve">Lucrări de </w:t>
            </w:r>
            <w:r w:rsidR="00A23795">
              <w:rPr>
                <w:rFonts w:eastAsia="SimSun"/>
                <w:szCs w:val="28"/>
                <w:lang w:eastAsia="zh-CN"/>
              </w:rPr>
              <w:t>înlocuire a</w:t>
            </w:r>
            <w:r w:rsidRPr="00AB61C9">
              <w:rPr>
                <w:rFonts w:eastAsia="SimSun"/>
                <w:szCs w:val="28"/>
                <w:lang w:eastAsia="zh-CN"/>
              </w:rPr>
              <w:t xml:space="preserve"> </w:t>
            </w:r>
            <w:r w:rsidRPr="00AB61C9">
              <w:rPr>
                <w:rFonts w:eastAsia="SimSun"/>
                <w:szCs w:val="28"/>
                <w:lang w:val="ro-MO" w:eastAsia="zh-CN"/>
              </w:rPr>
              <w:t>învelișului de pînză pentru</w:t>
            </w:r>
            <w:r w:rsidRPr="00AB61C9">
              <w:rPr>
                <w:rFonts w:eastAsia="SimSun"/>
                <w:szCs w:val="28"/>
                <w:lang w:eastAsia="zh-CN"/>
              </w:rPr>
              <w:t xml:space="preserve"> aeronava An-2 cu numărul de bord 05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18679657" w:rsidR="00736F08" w:rsidRPr="00FF430B" w:rsidRDefault="00AB61C9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l</w:t>
            </w:r>
            <w:r w:rsidR="00736F08" w:rsidRPr="004D0F69">
              <w:t>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1C236055" w:rsidR="00736F08" w:rsidRPr="00FF430B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D0F69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45B6" w14:textId="77777777" w:rsidR="00AB61C9" w:rsidRDefault="00AB61C9" w:rsidP="00AB61C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</w:tabs>
              <w:jc w:val="left"/>
            </w:pPr>
            <w:r>
              <w:t>-</w:t>
            </w:r>
            <w:proofErr w:type="spellStart"/>
            <w:r>
              <w:t>țesătură</w:t>
            </w:r>
            <w:proofErr w:type="spellEnd"/>
            <w:r>
              <w:t xml:space="preserve"> (</w:t>
            </w:r>
            <w:proofErr w:type="spellStart"/>
            <w:r>
              <w:t>percali</w:t>
            </w:r>
            <w:proofErr w:type="spellEnd"/>
            <w:r>
              <w:t>) - ACT-100 (AM-93);</w:t>
            </w:r>
          </w:p>
          <w:p w14:paraId="09E50FFE" w14:textId="77777777" w:rsidR="00AB61C9" w:rsidRDefault="00AB61C9" w:rsidP="00AB61C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</w:tabs>
              <w:jc w:val="left"/>
              <w:rPr>
                <w:lang w:val="ro-MO"/>
              </w:rPr>
            </w:pPr>
            <w:r>
              <w:t>-</w:t>
            </w:r>
            <w:proofErr w:type="spellStart"/>
            <w:r>
              <w:t>emalit</w:t>
            </w:r>
            <w:proofErr w:type="spellEnd"/>
            <w:r>
              <w:t xml:space="preserve"> - </w:t>
            </w:r>
            <w:proofErr w:type="spellStart"/>
            <w:r>
              <w:t>Aerolac</w:t>
            </w:r>
            <w:proofErr w:type="spellEnd"/>
            <w:r>
              <w:t xml:space="preserve"> </w:t>
            </w:r>
            <w:r>
              <w:rPr>
                <w:lang w:val="ru-RU"/>
              </w:rPr>
              <w:t>НЦ</w:t>
            </w:r>
            <w:r w:rsidRPr="00D2749F">
              <w:t>-551</w:t>
            </w:r>
            <w:r>
              <w:rPr>
                <w:lang w:val="ro-MO"/>
              </w:rPr>
              <w:t>;</w:t>
            </w:r>
          </w:p>
          <w:p w14:paraId="2528F6F5" w14:textId="697DD235" w:rsidR="00736F08" w:rsidRPr="00FF430B" w:rsidRDefault="00AB61C9" w:rsidP="00AB61C9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lang w:val="ro-MO"/>
              </w:rPr>
              <w:t xml:space="preserve">-vopsea - </w:t>
            </w:r>
            <w:r>
              <w:rPr>
                <w:lang w:val="ru-RU"/>
              </w:rPr>
              <w:t>Эмалъ</w:t>
            </w:r>
            <w:r w:rsidRPr="00D2749F">
              <w:t xml:space="preserve"> </w:t>
            </w:r>
            <w:r>
              <w:rPr>
                <w:lang w:val="ru-RU"/>
              </w:rPr>
              <w:t>ХВ</w:t>
            </w:r>
            <w:r w:rsidRPr="00D2749F">
              <w:t xml:space="preserve">-16 (2% </w:t>
            </w:r>
            <w:r>
              <w:rPr>
                <w:lang w:val="ro-MO"/>
              </w:rPr>
              <w:t>pudră de aluminiu)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6DCC9" w14:textId="62FD493E" w:rsidR="00736F08" w:rsidRPr="00FF430B" w:rsidRDefault="00865679" w:rsidP="001945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</w:rPr>
              <w:t>166666,67</w:t>
            </w:r>
          </w:p>
        </w:tc>
      </w:tr>
      <w:tr w:rsidR="00736F08" w:rsidRPr="00EC30C2" w14:paraId="4EC02ADB" w14:textId="613DCE6C" w:rsidTr="003654A2">
        <w:trPr>
          <w:trHeight w:val="291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77777777" w:rsidR="00736F08" w:rsidRPr="00736F08" w:rsidRDefault="00736F08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736F0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65E7" w14:textId="6A132886" w:rsidR="00736F08" w:rsidRPr="00736F08" w:rsidRDefault="00865679" w:rsidP="001945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</w:rPr>
              <w:t>166666,67</w:t>
            </w:r>
          </w:p>
        </w:tc>
        <w:tc>
          <w:tcPr>
            <w:tcW w:w="1966" w:type="dxa"/>
          </w:tcPr>
          <w:p w14:paraId="1B24E119" w14:textId="77777777" w:rsidR="00736F08" w:rsidRPr="00EC30C2" w:rsidRDefault="00736F08">
            <w:pPr>
              <w:spacing w:after="160" w:line="259" w:lineRule="auto"/>
            </w:pPr>
          </w:p>
        </w:tc>
        <w:tc>
          <w:tcPr>
            <w:tcW w:w="1966" w:type="dxa"/>
          </w:tcPr>
          <w:p w14:paraId="70DC4A14" w14:textId="77777777" w:rsidR="00736F08" w:rsidRPr="00EC30C2" w:rsidRDefault="00736F08">
            <w:pPr>
              <w:spacing w:after="160" w:line="259" w:lineRule="auto"/>
            </w:pPr>
          </w:p>
        </w:tc>
        <w:tc>
          <w:tcPr>
            <w:tcW w:w="1966" w:type="dxa"/>
          </w:tcPr>
          <w:p w14:paraId="4E12E4D7" w14:textId="77777777" w:rsidR="00736F08" w:rsidRPr="00EC30C2" w:rsidRDefault="00736F08">
            <w:pPr>
              <w:spacing w:after="160" w:line="259" w:lineRule="auto"/>
            </w:pPr>
          </w:p>
        </w:tc>
        <w:tc>
          <w:tcPr>
            <w:tcW w:w="1966" w:type="dxa"/>
          </w:tcPr>
          <w:p w14:paraId="45E1E472" w14:textId="77777777" w:rsidR="00736F08" w:rsidRPr="00EC30C2" w:rsidRDefault="00736F08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14:paraId="0605C92D" w14:textId="27037C12" w:rsidR="00736F08" w:rsidRPr="00EC30C2" w:rsidRDefault="00736F08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14:paraId="3D38E887" w14:textId="3161881E" w:rsidR="004C499F" w:rsidRPr="00FF430B" w:rsidRDefault="00816026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numărul maxim al acestora</w:t>
      </w:r>
      <w:r w:rsidR="005458CF">
        <w:rPr>
          <w:b/>
          <w:noProof w:val="0"/>
          <w:lang w:eastAsia="ru-RU"/>
        </w:rPr>
        <w:t xml:space="preserve">: </w:t>
      </w:r>
      <w:r w:rsidR="005458CF" w:rsidRPr="005458CF">
        <w:rPr>
          <w:noProof w:val="0"/>
          <w:u w:val="single"/>
          <w:lang w:eastAsia="ru-RU"/>
        </w:rPr>
        <w:t>Nu;</w:t>
      </w:r>
    </w:p>
    <w:p w14:paraId="1E73316A" w14:textId="3F4E17E3" w:rsidR="00BE362C" w:rsidRPr="00865679" w:rsidRDefault="00BE362C" w:rsidP="00865679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  <w:r w:rsidRPr="00865679">
        <w:rPr>
          <w:b/>
          <w:noProof w:val="0"/>
          <w:lang w:eastAsia="ru-RU"/>
        </w:rPr>
        <w:t>oferta (se va selecta):</w:t>
      </w:r>
      <w:r w:rsidR="005458CF" w:rsidRPr="00865679">
        <w:rPr>
          <w:b/>
          <w:noProof w:val="0"/>
          <w:lang w:eastAsia="ru-RU"/>
        </w:rPr>
        <w:t xml:space="preserve"> </w:t>
      </w:r>
      <w:r w:rsidR="00865679" w:rsidRPr="00865679">
        <w:rPr>
          <w:noProof w:val="0"/>
          <w:u w:val="single"/>
          <w:lang w:eastAsia="ru-RU"/>
        </w:rPr>
        <w:t>Nu se aplică</w:t>
      </w:r>
      <w:r w:rsidRPr="00865679">
        <w:rPr>
          <w:noProof w:val="0"/>
          <w:u w:val="single"/>
          <w:lang w:eastAsia="ru-RU"/>
        </w:rPr>
        <w:t>;</w:t>
      </w:r>
    </w:p>
    <w:p w14:paraId="6AE338C5" w14:textId="3A3D8F9D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5458CF" w:rsidRPr="005458CF">
        <w:rPr>
          <w:noProof w:val="0"/>
          <w:u w:val="single"/>
          <w:lang w:eastAsia="ru-RU"/>
        </w:rPr>
        <w:t>Nu se admite;</w:t>
      </w:r>
    </w:p>
    <w:p w14:paraId="2A05C8B7" w14:textId="48387DC3" w:rsidR="00BE362C" w:rsidRPr="00FF430B" w:rsidRDefault="005458CF" w:rsidP="005458CF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</w:t>
      </w:r>
      <w:r w:rsidR="00BE362C" w:rsidRPr="00FF430B">
        <w:rPr>
          <w:noProof w:val="0"/>
          <w:sz w:val="20"/>
          <w:lang w:eastAsia="ru-RU"/>
        </w:rPr>
        <w:t>(indicați se admite sau nu se admite)</w:t>
      </w:r>
    </w:p>
    <w:p w14:paraId="1260E3EB" w14:textId="348782EC" w:rsidR="005458CF" w:rsidRPr="00192501" w:rsidRDefault="00BE362C" w:rsidP="001D79BA">
      <w:pPr>
        <w:numPr>
          <w:ilvl w:val="0"/>
          <w:numId w:val="2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Pr="00FF430B">
        <w:rPr>
          <w:b/>
          <w:noProof w:val="0"/>
          <w:lang w:eastAsia="ru-RU"/>
        </w:rPr>
        <w:t xml:space="preserve">prestare/executare solicitați: </w:t>
      </w:r>
      <w:r w:rsidR="00865679">
        <w:rPr>
          <w:u w:val="single"/>
        </w:rPr>
        <w:t>Termenul maxim de executare - 3</w:t>
      </w:r>
      <w:r w:rsidR="005458CF" w:rsidRPr="00192501">
        <w:rPr>
          <w:u w:val="single"/>
        </w:rPr>
        <w:t>0 zile lucrătoare;</w:t>
      </w:r>
    </w:p>
    <w:p w14:paraId="6CE0A203" w14:textId="1E560630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5458CF">
        <w:rPr>
          <w:b/>
          <w:noProof w:val="0"/>
          <w:lang w:eastAsia="ru-RU"/>
        </w:rPr>
        <w:t xml:space="preserve">: </w:t>
      </w:r>
      <w:r w:rsidR="00865679">
        <w:rPr>
          <w:noProof w:val="0"/>
          <w:u w:val="single"/>
          <w:lang w:eastAsia="ru-RU"/>
        </w:rPr>
        <w:t>31 decembrie 2022</w:t>
      </w:r>
      <w:r w:rsidR="005458CF" w:rsidRPr="005458CF">
        <w:rPr>
          <w:noProof w:val="0"/>
          <w:u w:val="single"/>
          <w:lang w:eastAsia="ru-RU"/>
        </w:rPr>
        <w:t>;</w:t>
      </w:r>
    </w:p>
    <w:p w14:paraId="0D3CD543" w14:textId="77777777" w:rsidR="00D31F96" w:rsidRDefault="00BE362C" w:rsidP="001D79BA">
      <w:pPr>
        <w:numPr>
          <w:ilvl w:val="0"/>
          <w:numId w:val="23"/>
        </w:num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D31F96" w:rsidRPr="00865679">
        <w:rPr>
          <w:noProof w:val="0"/>
          <w:u w:val="single"/>
          <w:lang w:eastAsia="ru-RU"/>
        </w:rPr>
        <w:t>Nu</w:t>
      </w:r>
      <w:r w:rsidR="00D31F96" w:rsidRPr="00D31F96">
        <w:rPr>
          <w:noProof w:val="0"/>
          <w:lang w:eastAsia="ru-RU"/>
        </w:rPr>
        <w:t>;</w:t>
      </w:r>
    </w:p>
    <w:p w14:paraId="1E84D953" w14:textId="50795E73" w:rsidR="00BE362C" w:rsidRPr="00D31F96" w:rsidRDefault="00D31F96" w:rsidP="00D31F96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="00BE362C" w:rsidRPr="00D31F96">
        <w:rPr>
          <w:noProof w:val="0"/>
          <w:sz w:val="20"/>
          <w:lang w:eastAsia="ru-RU"/>
        </w:rPr>
        <w:t>(indicați da sau nu)</w:t>
      </w:r>
    </w:p>
    <w:p w14:paraId="69920E48" w14:textId="65382C9D" w:rsidR="00BE362C" w:rsidRPr="00D31F96" w:rsidRDefault="00BE362C" w:rsidP="001D79BA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contextualSpacing/>
        <w:rPr>
          <w:b/>
          <w:lang w:eastAsia="ru-RU"/>
        </w:rPr>
      </w:pPr>
      <w:proofErr w:type="spellStart"/>
      <w:r w:rsidRPr="00D31F96">
        <w:rPr>
          <w:b/>
          <w:lang w:eastAsia="ru-RU"/>
        </w:rPr>
        <w:t>Prestarea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serviciului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proofErr w:type="gramStart"/>
      <w:r w:rsidRPr="00D31F96">
        <w:rPr>
          <w:b/>
          <w:lang w:eastAsia="ru-RU"/>
        </w:rPr>
        <w:t>este</w:t>
      </w:r>
      <w:proofErr w:type="spellEnd"/>
      <w:proofErr w:type="gram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rezervată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unei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anumite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profesii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în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temeiul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unor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="00A57290" w:rsidRPr="00D31F96">
        <w:rPr>
          <w:b/>
          <w:lang w:eastAsia="ru-RU"/>
        </w:rPr>
        <w:t>legi</w:t>
      </w:r>
      <w:proofErr w:type="spellEnd"/>
      <w:r w:rsidR="00865679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sau</w:t>
      </w:r>
      <w:proofErr w:type="spellEnd"/>
      <w:r w:rsidRPr="00D31F96">
        <w:rPr>
          <w:b/>
          <w:lang w:eastAsia="ru-RU"/>
        </w:rPr>
        <w:t xml:space="preserve"> al </w:t>
      </w:r>
      <w:proofErr w:type="spellStart"/>
      <w:r w:rsidRPr="00D31F96">
        <w:rPr>
          <w:b/>
          <w:lang w:eastAsia="ru-RU"/>
        </w:rPr>
        <w:t>unor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acte</w:t>
      </w:r>
      <w:proofErr w:type="spellEnd"/>
      <w:r w:rsidRPr="00D31F96">
        <w:rPr>
          <w:b/>
          <w:lang w:eastAsia="ru-RU"/>
        </w:rPr>
        <w:t xml:space="preserve"> administrative (</w:t>
      </w:r>
      <w:proofErr w:type="spellStart"/>
      <w:r w:rsidRPr="00D31F96">
        <w:rPr>
          <w:b/>
          <w:lang w:eastAsia="ru-RU"/>
        </w:rPr>
        <w:t>după</w:t>
      </w:r>
      <w:proofErr w:type="spellEnd"/>
      <w:r w:rsidRPr="00D31F96">
        <w:rPr>
          <w:b/>
          <w:lang w:eastAsia="ru-RU"/>
        </w:rPr>
        <w:t xml:space="preserve"> </w:t>
      </w:r>
      <w:proofErr w:type="spellStart"/>
      <w:r w:rsidRPr="00D31F96">
        <w:rPr>
          <w:b/>
          <w:lang w:eastAsia="ru-RU"/>
        </w:rPr>
        <w:t>caz</w:t>
      </w:r>
      <w:proofErr w:type="spellEnd"/>
      <w:r w:rsidRPr="00D31F96">
        <w:rPr>
          <w:b/>
          <w:lang w:eastAsia="ru-RU"/>
        </w:rPr>
        <w:t xml:space="preserve">): </w:t>
      </w:r>
      <w:r w:rsidR="00D31F96" w:rsidRPr="00D31F96">
        <w:rPr>
          <w:u w:val="single"/>
          <w:shd w:val="clear" w:color="auto" w:fill="FFFFFF" w:themeFill="background1"/>
          <w:lang w:val="ro-RO"/>
        </w:rPr>
        <w:t xml:space="preserve">Extrasul din registrul de Stat al persoanelor juridice – </w:t>
      </w:r>
      <w:r w:rsidR="00D31F96" w:rsidRPr="00D31F96">
        <w:rPr>
          <w:i/>
          <w:u w:val="single"/>
          <w:shd w:val="clear" w:color="auto" w:fill="FFFFFF" w:themeFill="background1"/>
          <w:lang w:val="ro-RO"/>
        </w:rPr>
        <w:t xml:space="preserve">Document ce demonstrează genul de activitate. 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menționează respectivele </w:t>
      </w:r>
      <w:r w:rsidR="00AD62DE" w:rsidRPr="00FF430B">
        <w:rPr>
          <w:noProof w:val="0"/>
          <w:sz w:val="20"/>
          <w:lang w:eastAsia="ru-RU"/>
        </w:rPr>
        <w:t xml:space="preserve">legi </w:t>
      </w:r>
      <w:r w:rsidRPr="00FF430B">
        <w:rPr>
          <w:noProof w:val="0"/>
          <w:sz w:val="20"/>
          <w:lang w:eastAsia="ru-RU"/>
        </w:rPr>
        <w:t>și acte administrative)</w:t>
      </w:r>
    </w:p>
    <w:p w14:paraId="225566E0" w14:textId="77777777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9"/>
        <w:gridCol w:w="3129"/>
        <w:gridCol w:w="3690"/>
        <w:gridCol w:w="1894"/>
      </w:tblGrid>
      <w:tr w:rsidR="00BE362C" w:rsidRPr="00EC30C2" w14:paraId="55FCB16C" w14:textId="77777777" w:rsidTr="00865679">
        <w:tc>
          <w:tcPr>
            <w:tcW w:w="529" w:type="dxa"/>
            <w:shd w:val="clear" w:color="auto" w:fill="auto"/>
          </w:tcPr>
          <w:p w14:paraId="4158577F" w14:textId="77777777" w:rsidR="00BE362C" w:rsidRPr="00FF430B" w:rsidRDefault="00BE362C" w:rsidP="00353C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29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90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894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D31F96" w:rsidRPr="00EC30C2" w14:paraId="26257A56" w14:textId="77777777" w:rsidTr="00865679">
        <w:tc>
          <w:tcPr>
            <w:tcW w:w="529" w:type="dxa"/>
            <w:shd w:val="clear" w:color="auto" w:fill="auto"/>
          </w:tcPr>
          <w:p w14:paraId="70D67B6B" w14:textId="0638F48D" w:rsidR="00D31F96" w:rsidRPr="00FF430B" w:rsidRDefault="0086567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29" w:type="dxa"/>
            <w:shd w:val="clear" w:color="auto" w:fill="auto"/>
          </w:tcPr>
          <w:p w14:paraId="145EBC0F" w14:textId="6F11C150" w:rsidR="006E1FFD" w:rsidRDefault="001F4980" w:rsidP="006E1FFD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/>
                <w:i/>
                <w:iCs/>
              </w:rPr>
            </w:pPr>
            <w:r w:rsidRPr="001F4980">
              <w:t>Cerere de participare</w:t>
            </w:r>
            <w:r w:rsidR="006E1FFD">
              <w:t>,</w:t>
            </w:r>
            <w:r w:rsidR="006E1FFD">
              <w:rPr>
                <w:rFonts w:eastAsia="PMingLiU"/>
                <w:b/>
                <w:i/>
                <w:iCs/>
              </w:rPr>
              <w:t xml:space="preserve"> </w:t>
            </w:r>
          </w:p>
          <w:p w14:paraId="74EDA793" w14:textId="3FF1649E" w:rsidR="001F4980" w:rsidRPr="001F4980" w:rsidRDefault="001F4980" w:rsidP="001F4980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14:paraId="6F499887" w14:textId="382EC2A3" w:rsidR="00D31F96" w:rsidRPr="00FF430B" w:rsidRDefault="00D31F9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690" w:type="dxa"/>
            <w:shd w:val="clear" w:color="auto" w:fill="auto"/>
          </w:tcPr>
          <w:p w14:paraId="259584A9" w14:textId="17320F54" w:rsidR="00972394" w:rsidRDefault="00972394" w:rsidP="00D31F96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i/>
                <w:iCs/>
              </w:rPr>
            </w:pPr>
            <w:r>
              <w:rPr>
                <w:rFonts w:eastAsia="PMingLiU"/>
                <w:b/>
                <w:i/>
                <w:iCs/>
              </w:rPr>
              <w:t>Anexa nr.7</w:t>
            </w:r>
          </w:p>
          <w:p w14:paraId="756D592B" w14:textId="408C4A94" w:rsidR="00D31F96" w:rsidRPr="00FF430B" w:rsidRDefault="00D31F96" w:rsidP="00D31F9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894" w:type="dxa"/>
            <w:shd w:val="clear" w:color="auto" w:fill="auto"/>
          </w:tcPr>
          <w:p w14:paraId="7F02B6A3" w14:textId="3A8590B6" w:rsidR="00D31F96" w:rsidRPr="00FF430B" w:rsidRDefault="00D31F9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353CFB" w:rsidRPr="00EC30C2" w14:paraId="3A2C055C" w14:textId="77777777" w:rsidTr="00865679">
        <w:tc>
          <w:tcPr>
            <w:tcW w:w="529" w:type="dxa"/>
            <w:shd w:val="clear" w:color="auto" w:fill="auto"/>
          </w:tcPr>
          <w:p w14:paraId="164A08CF" w14:textId="76638118" w:rsidR="00353CFB" w:rsidRPr="004D0F69" w:rsidRDefault="0086567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129" w:type="dxa"/>
            <w:shd w:val="clear" w:color="auto" w:fill="auto"/>
          </w:tcPr>
          <w:p w14:paraId="08D55737" w14:textId="25D1214B" w:rsidR="00353CFB" w:rsidRPr="006E1FFD" w:rsidRDefault="00353CFB" w:rsidP="00353CFB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E1FFD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Declaraţie </w:t>
            </w:r>
            <w:r w:rsidRPr="006E1FF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privind valabilitatea ofertei</w:t>
            </w:r>
            <w:r w:rsidR="006E1FFD" w:rsidRPr="006E1FF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6E1FFD" w:rsidRPr="006E1FFD">
              <w:rPr>
                <w:rFonts w:eastAsia="PMingLiU"/>
                <w:b w:val="0"/>
                <w:i/>
                <w:iCs/>
                <w:sz w:val="24"/>
                <w:szCs w:val="24"/>
              </w:rPr>
              <w:t xml:space="preserve"> </w:t>
            </w:r>
          </w:p>
          <w:p w14:paraId="3140A014" w14:textId="77777777" w:rsidR="00353CFB" w:rsidRPr="006E1FFD" w:rsidRDefault="00353CF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12"/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auto"/>
          </w:tcPr>
          <w:p w14:paraId="3A465320" w14:textId="77777777" w:rsidR="00972394" w:rsidRPr="00972394" w:rsidRDefault="00972394" w:rsidP="00353CFB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/>
                <w:i/>
                <w:iCs/>
                <w:color w:val="000000" w:themeColor="text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</w:p>
          <w:p w14:paraId="1749DF8F" w14:textId="36EFB8E9" w:rsidR="00353CFB" w:rsidRPr="004D0F69" w:rsidRDefault="00353CFB" w:rsidP="00353CFB">
            <w:pPr>
              <w:shd w:val="clear" w:color="auto" w:fill="FFFFFF" w:themeFill="background1"/>
              <w:tabs>
                <w:tab w:val="left" w:pos="612"/>
              </w:tabs>
              <w:rPr>
                <w:rStyle w:val="12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894" w:type="dxa"/>
            <w:shd w:val="clear" w:color="auto" w:fill="auto"/>
          </w:tcPr>
          <w:p w14:paraId="08121E96" w14:textId="68A44A5B" w:rsidR="00353CFB" w:rsidRPr="004D0F69" w:rsidRDefault="00353CF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B015D2" w:rsidRPr="00EC30C2" w14:paraId="37306923" w14:textId="77777777" w:rsidTr="00865679">
        <w:tc>
          <w:tcPr>
            <w:tcW w:w="529" w:type="dxa"/>
            <w:shd w:val="clear" w:color="auto" w:fill="auto"/>
          </w:tcPr>
          <w:p w14:paraId="7E8C6D46" w14:textId="70B6074E" w:rsidR="00B015D2" w:rsidRDefault="00AB61C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129" w:type="dxa"/>
            <w:shd w:val="clear" w:color="auto" w:fill="auto"/>
          </w:tcPr>
          <w:p w14:paraId="6C4919DA" w14:textId="077C1CE7" w:rsidR="00B015D2" w:rsidRPr="004D0F69" w:rsidRDefault="00B01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12"/>
              </w:rPr>
            </w:pPr>
            <w:r>
              <w:rPr>
                <w:rStyle w:val="12"/>
              </w:rPr>
              <w:t>Specificația tehnică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4B71B11D" w14:textId="796962BC" w:rsidR="00B015D2" w:rsidRPr="004D0F69" w:rsidRDefault="00B015D2" w:rsidP="00865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12"/>
              </w:rPr>
            </w:pPr>
            <w:r>
              <w:rPr>
                <w:rStyle w:val="12"/>
              </w:rPr>
              <w:t xml:space="preserve">Original - conform formularului F4.1 din Documentația standart, semnate electronic </w:t>
            </w:r>
          </w:p>
        </w:tc>
        <w:tc>
          <w:tcPr>
            <w:tcW w:w="1894" w:type="dxa"/>
            <w:shd w:val="clear" w:color="auto" w:fill="auto"/>
          </w:tcPr>
          <w:p w14:paraId="63A4752F" w14:textId="556CE5F8" w:rsidR="00B015D2" w:rsidRPr="004D0F69" w:rsidRDefault="00B01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B015D2" w:rsidRPr="00EC30C2" w14:paraId="1D483EA4" w14:textId="77777777" w:rsidTr="00865679">
        <w:tc>
          <w:tcPr>
            <w:tcW w:w="529" w:type="dxa"/>
            <w:shd w:val="clear" w:color="auto" w:fill="auto"/>
          </w:tcPr>
          <w:p w14:paraId="6DF9B789" w14:textId="3869CDA4" w:rsidR="00B015D2" w:rsidRDefault="00AB61C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129" w:type="dxa"/>
            <w:shd w:val="clear" w:color="auto" w:fill="auto"/>
          </w:tcPr>
          <w:p w14:paraId="2002F125" w14:textId="1862A413" w:rsidR="00B015D2" w:rsidRDefault="00B01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12"/>
              </w:rPr>
            </w:pPr>
            <w:r>
              <w:rPr>
                <w:rStyle w:val="12"/>
              </w:rPr>
              <w:t xml:space="preserve">Specificația de </w:t>
            </w:r>
            <w:bookmarkStart w:id="0" w:name="_GoBack"/>
            <w:bookmarkEnd w:id="0"/>
            <w:r>
              <w:rPr>
                <w:rStyle w:val="12"/>
              </w:rPr>
              <w:t>preț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2BE9D1EA" w14:textId="6512129E" w:rsidR="00B015D2" w:rsidRDefault="00B015D2" w:rsidP="00865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12"/>
              </w:rPr>
            </w:pPr>
            <w:r>
              <w:rPr>
                <w:rStyle w:val="12"/>
              </w:rPr>
              <w:t>Original - conform formularului F4.2 din Documentația standart, semnate electronic</w:t>
            </w:r>
          </w:p>
        </w:tc>
        <w:tc>
          <w:tcPr>
            <w:tcW w:w="1894" w:type="dxa"/>
            <w:shd w:val="clear" w:color="auto" w:fill="auto"/>
          </w:tcPr>
          <w:p w14:paraId="4426BDB2" w14:textId="605BC3E1" w:rsidR="00B015D2" w:rsidRPr="004D0F69" w:rsidRDefault="00B01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B015D2" w:rsidRPr="00EC30C2" w14:paraId="70C6F0F0" w14:textId="77777777" w:rsidTr="00865679">
        <w:tc>
          <w:tcPr>
            <w:tcW w:w="529" w:type="dxa"/>
            <w:shd w:val="clear" w:color="auto" w:fill="auto"/>
          </w:tcPr>
          <w:p w14:paraId="37407CD9" w14:textId="606E071E" w:rsidR="00B015D2" w:rsidRDefault="00AB61C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129" w:type="dxa"/>
            <w:shd w:val="clear" w:color="auto" w:fill="auto"/>
          </w:tcPr>
          <w:p w14:paraId="400264C1" w14:textId="3B4860A1" w:rsidR="00B015D2" w:rsidRDefault="00B01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12"/>
              </w:rPr>
            </w:pPr>
            <w:r>
              <w:rPr>
                <w:rStyle w:val="12"/>
              </w:rPr>
              <w:t>Oferta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36E00460" w14:textId="524C6A25" w:rsidR="00B015D2" w:rsidRPr="00B015D2" w:rsidRDefault="00B015D2" w:rsidP="00B015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12"/>
                <w:b/>
              </w:rPr>
            </w:pPr>
            <w:r>
              <w:rPr>
                <w:rStyle w:val="12"/>
              </w:rPr>
              <w:t>Original - conform formularului F3.1 din Documentația standart, semnate electronic</w:t>
            </w:r>
          </w:p>
        </w:tc>
        <w:tc>
          <w:tcPr>
            <w:tcW w:w="1894" w:type="dxa"/>
            <w:shd w:val="clear" w:color="auto" w:fill="auto"/>
          </w:tcPr>
          <w:p w14:paraId="4B149C8F" w14:textId="56A7DB7D" w:rsidR="00B015D2" w:rsidRPr="004D0F69" w:rsidRDefault="00B01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</w:tbl>
    <w:p w14:paraId="04AF486D" w14:textId="456147D2" w:rsidR="0015247E" w:rsidRPr="00FF430B" w:rsidRDefault="00D31F96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Garanția pentru ofertă, va</w:t>
      </w:r>
      <w:r w:rsidR="00EC1F01">
        <w:rPr>
          <w:b/>
          <w:noProof w:val="0"/>
          <w:lang w:eastAsia="ru-RU"/>
        </w:rPr>
        <w:t xml:space="preserve"> fi:</w:t>
      </w:r>
      <w:r>
        <w:rPr>
          <w:b/>
          <w:noProof w:val="0"/>
          <w:lang w:eastAsia="ru-RU"/>
        </w:rPr>
        <w:t xml:space="preserve"> </w:t>
      </w:r>
      <w:r w:rsidR="00EC1F01" w:rsidRPr="004D0F69">
        <w:rPr>
          <w:u w:val="single"/>
        </w:rPr>
        <w:t>Nu se aplică în cadrul procedurii în cauză</w:t>
      </w:r>
      <w:r w:rsidR="0015247E" w:rsidRPr="00FF430B">
        <w:rPr>
          <w:b/>
          <w:noProof w:val="0"/>
          <w:lang w:eastAsia="ru-RU"/>
        </w:rPr>
        <w:t>.</w:t>
      </w:r>
    </w:p>
    <w:p w14:paraId="537A3EA2" w14:textId="3D59D27A" w:rsidR="0015247E" w:rsidRPr="00F62AA2" w:rsidRDefault="00F6465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color w:val="FF0000"/>
          <w:sz w:val="22"/>
          <w:u w:val="single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D31F96">
        <w:rPr>
          <w:b/>
          <w:noProof w:val="0"/>
          <w:lang w:eastAsia="ru-RU"/>
        </w:rPr>
        <w:t xml:space="preserve"> </w:t>
      </w:r>
      <w:r w:rsidR="00984FA2" w:rsidRPr="00FF430B">
        <w:rPr>
          <w:b/>
          <w:noProof w:val="0"/>
          <w:lang w:eastAsia="ru-RU"/>
        </w:rPr>
        <w:t>sau serviciilor de proiectare și de lucrări</w:t>
      </w:r>
      <w:r w:rsidR="00D31F96">
        <w:rPr>
          <w:b/>
          <w:noProof w:val="0"/>
          <w:lang w:eastAsia="ru-RU"/>
        </w:rPr>
        <w:t xml:space="preserve">: </w:t>
      </w:r>
      <w:r w:rsidR="00F62AA2" w:rsidRPr="00F62AA2">
        <w:rPr>
          <w:szCs w:val="28"/>
        </w:rPr>
        <w:t>4 ani/1500 ore de zbor.</w:t>
      </w:r>
    </w:p>
    <w:p w14:paraId="13C1C02B" w14:textId="40DABC82" w:rsidR="00F6465C" w:rsidRPr="00FF430B" w:rsidRDefault="00F6465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="00EC1F01">
        <w:rPr>
          <w:b/>
          <w:noProof w:val="0"/>
          <w:lang w:eastAsia="ru-RU"/>
        </w:rPr>
        <w:t xml:space="preserve">va fi: </w:t>
      </w:r>
      <w:r w:rsidR="00EC1F01" w:rsidRPr="004D0F69">
        <w:rPr>
          <w:u w:val="single"/>
        </w:rPr>
        <w:t>Nu se aplică în cadrul procedurii în cauză</w:t>
      </w:r>
    </w:p>
    <w:p w14:paraId="0AF5FA01" w14:textId="25D3B5BB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</w:t>
      </w:r>
      <w:r w:rsidR="00FE38A6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și a procedurii negociate), </w:t>
      </w:r>
      <w:r w:rsidR="001A1D37" w:rsidRPr="004D0F69">
        <w:rPr>
          <w:u w:val="single"/>
        </w:rPr>
        <w:t>Nu se aplică în cadrul procedurii în cauză;</w:t>
      </w:r>
    </w:p>
    <w:p w14:paraId="1984BDAD" w14:textId="6DD22ECB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A1D37">
        <w:rPr>
          <w:b/>
          <w:noProof w:val="0"/>
          <w:lang w:eastAsia="ru-RU"/>
        </w:rPr>
        <w:t xml:space="preserve"> </w:t>
      </w:r>
      <w:r w:rsidR="001A1D37" w:rsidRPr="001A1D37">
        <w:rPr>
          <w:noProof w:val="0"/>
          <w:lang w:eastAsia="ru-RU"/>
        </w:rPr>
        <w:t>Nu;</w:t>
      </w:r>
    </w:p>
    <w:p w14:paraId="52694921" w14:textId="77777777" w:rsidR="001A1D37" w:rsidRPr="004D0F69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1A1D37" w:rsidRPr="004D0F69">
        <w:rPr>
          <w:u w:val="single"/>
          <w:shd w:val="clear" w:color="auto" w:fill="FFFFFF" w:themeFill="background1"/>
        </w:rPr>
        <w:t>Nu se aplică în cadrul procedurii în cauză;</w:t>
      </w:r>
    </w:p>
    <w:p w14:paraId="3FBCA5A9" w14:textId="1D6EC309" w:rsidR="00EF4276" w:rsidRPr="001A1D37" w:rsidRDefault="00EF4276" w:rsidP="001D79BA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noProof w:val="0"/>
          <w:u w:val="single"/>
          <w:lang w:eastAsia="ru-RU"/>
        </w:rPr>
      </w:pPr>
      <w:bookmarkStart w:id="1" w:name="_Hlk71621175"/>
      <w:r w:rsidRPr="00FF430B">
        <w:rPr>
          <w:b/>
          <w:noProof w:val="0"/>
          <w:lang w:eastAsia="ru-RU"/>
        </w:rPr>
        <w:t>Ofertele se prezintă în valuta</w:t>
      </w:r>
      <w:r w:rsidR="001A1D37">
        <w:rPr>
          <w:b/>
          <w:noProof w:val="0"/>
          <w:lang w:eastAsia="ru-RU"/>
        </w:rPr>
        <w:t xml:space="preserve">: </w:t>
      </w:r>
      <w:r w:rsidR="001A1D37" w:rsidRPr="001A1D37">
        <w:rPr>
          <w:noProof w:val="0"/>
          <w:u w:val="single"/>
          <w:lang w:eastAsia="ru-RU"/>
        </w:rPr>
        <w:t>Lei moldovenești;</w:t>
      </w:r>
      <w:bookmarkEnd w:id="1"/>
    </w:p>
    <w:p w14:paraId="432C1F0F" w14:textId="76DA4AA6" w:rsidR="00BE362C" w:rsidRPr="00D237D7" w:rsidRDefault="00BE362C" w:rsidP="00EC1F01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E706C1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contractului:</w:t>
      </w:r>
      <w:r w:rsidR="001A1D37">
        <w:rPr>
          <w:b/>
          <w:noProof w:val="0"/>
          <w:lang w:eastAsia="ru-RU"/>
        </w:rPr>
        <w:t xml:space="preserve"> </w:t>
      </w:r>
      <w:r w:rsidR="00EC1F01">
        <w:rPr>
          <w:color w:val="000000"/>
          <w:u w:val="single"/>
        </w:rPr>
        <w:t>Evaluare, folosind criteriul „cel mai mic preț fără TVA”, în corespunde</w:t>
      </w:r>
      <w:r w:rsidR="00D237D7">
        <w:rPr>
          <w:color w:val="000000"/>
          <w:u w:val="single"/>
        </w:rPr>
        <w:t>re</w:t>
      </w:r>
      <w:r w:rsidR="00EC1F01">
        <w:rPr>
          <w:color w:val="000000"/>
          <w:u w:val="single"/>
        </w:rPr>
        <w:t xml:space="preserve"> cu specificațiil</w:t>
      </w:r>
      <w:r w:rsidR="003654A2">
        <w:rPr>
          <w:color w:val="000000"/>
          <w:u w:val="single"/>
        </w:rPr>
        <w:t>e tehnice și caietul de sarcini.</w:t>
      </w:r>
    </w:p>
    <w:p w14:paraId="2F6EB0C0" w14:textId="77777777" w:rsidR="00D237D7" w:rsidRPr="00353CFB" w:rsidRDefault="00D237D7" w:rsidP="00D237D7">
      <w:p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59BBFCAD" w14:textId="77777777" w:rsidR="00353CFB" w:rsidRPr="004D0F69" w:rsidRDefault="00353CFB" w:rsidP="00353CFB">
      <w:pPr>
        <w:autoSpaceDE w:val="0"/>
        <w:autoSpaceDN w:val="0"/>
        <w:adjustRightInd w:val="0"/>
        <w:ind w:firstLine="720"/>
        <w:jc w:val="both"/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253"/>
        <w:gridCol w:w="1559"/>
      </w:tblGrid>
      <w:tr w:rsidR="00353CFB" w:rsidRPr="004D0F69" w14:paraId="2B3969BB" w14:textId="77777777" w:rsidTr="003654A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4AF7" w14:textId="77777777" w:rsidR="00353CFB" w:rsidRPr="004D0F69" w:rsidRDefault="00353CFB" w:rsidP="00353CFB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9649" w14:textId="77777777" w:rsidR="00353CFB" w:rsidRPr="004D0F69" w:rsidRDefault="00353CFB" w:rsidP="0097239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3CF8" w14:textId="77777777" w:rsidR="00353CFB" w:rsidRPr="004D0F69" w:rsidRDefault="00353CFB" w:rsidP="00972394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D6C0" w14:textId="77777777" w:rsidR="00353CFB" w:rsidRPr="004D0F69" w:rsidRDefault="00353CFB" w:rsidP="00972394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353CFB" w:rsidRPr="004D0F69" w14:paraId="77E3FA38" w14:textId="77777777" w:rsidTr="003654A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E6A7" w14:textId="77777777" w:rsidR="00353CFB" w:rsidRPr="004D0F69" w:rsidRDefault="00353CFB" w:rsidP="00972394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26598" w14:textId="77777777" w:rsidR="00353CFB" w:rsidRPr="004D0F69" w:rsidRDefault="00353CFB" w:rsidP="00972394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11F4" w14:textId="31B32B87" w:rsidR="00353CFB" w:rsidRPr="004D0F69" w:rsidRDefault="00353CFB" w:rsidP="00D237D7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AC02" w14:textId="77777777" w:rsidR="00353CFB" w:rsidRPr="004D0F69" w:rsidRDefault="00353CFB" w:rsidP="00972394">
            <w:pPr>
              <w:jc w:val="center"/>
            </w:pPr>
          </w:p>
          <w:p w14:paraId="1F72B7EC" w14:textId="77777777" w:rsidR="00353CFB" w:rsidRPr="004D0F69" w:rsidRDefault="00353CFB" w:rsidP="00972394">
            <w:pPr>
              <w:jc w:val="center"/>
            </w:pPr>
          </w:p>
          <w:p w14:paraId="0F06A17E" w14:textId="77777777" w:rsidR="00353CFB" w:rsidRPr="004D0F69" w:rsidRDefault="00353CFB" w:rsidP="00972394">
            <w:pPr>
              <w:jc w:val="center"/>
            </w:pPr>
          </w:p>
          <w:p w14:paraId="0C6E2090" w14:textId="77777777" w:rsidR="00353CFB" w:rsidRPr="004D0F69" w:rsidRDefault="00353CFB" w:rsidP="00972394">
            <w:pPr>
              <w:jc w:val="center"/>
            </w:pPr>
            <w:r w:rsidRPr="004D0F69">
              <w:t>Obligatoriu</w:t>
            </w:r>
          </w:p>
        </w:tc>
      </w:tr>
      <w:tr w:rsidR="00972394" w:rsidRPr="004D0F69" w14:paraId="1190F2F3" w14:textId="77777777" w:rsidTr="00D237D7">
        <w:trPr>
          <w:trHeight w:val="63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2AB0" w14:textId="71D88113" w:rsidR="00972394" w:rsidRDefault="003654A2" w:rsidP="00972394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EA05" w14:textId="77777777" w:rsidR="00972394" w:rsidRPr="004D0F69" w:rsidRDefault="00972394" w:rsidP="00972394">
            <w:pPr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Declaraţie privind experienţa similară</w:t>
            </w:r>
          </w:p>
          <w:p w14:paraId="52846320" w14:textId="4F57C9F9" w:rsidR="00972394" w:rsidRPr="006E1FFD" w:rsidRDefault="00972394" w:rsidP="00B015D2">
            <w:pPr>
              <w:rPr>
                <w:rFonts w:eastAsia="PMingLiU"/>
                <w:bCs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Ofertantul (operator economic sau membrii asocierii împreună) trebuie să demonstreze că a finalizat în ultimii 5 ani </w:t>
            </w:r>
            <w:r w:rsidR="00B015D2">
              <w:rPr>
                <w:color w:val="000000"/>
                <w:lang w:eastAsia="ro-RO" w:bidi="ro-RO"/>
              </w:rPr>
              <w:t>lucrării similare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94E9" w14:textId="0F1166A1" w:rsidR="00972394" w:rsidRPr="004D0F69" w:rsidRDefault="00972394" w:rsidP="00972394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>
              <w:rPr>
                <w:rFonts w:eastAsia="PMingLiU"/>
                <w:b/>
                <w:i/>
                <w:iCs/>
                <w:lang w:eastAsia="zh-CN"/>
              </w:rPr>
              <w:t>Anexa nr.12</w:t>
            </w:r>
            <w:r w:rsidRPr="004D0F69">
              <w:rPr>
                <w:rFonts w:eastAsia="PMingLiU"/>
                <w:b/>
                <w:i/>
                <w:iCs/>
                <w:lang w:eastAsia="zh-CN"/>
              </w:rPr>
              <w:t xml:space="preserve">,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responsabile.</w:t>
            </w:r>
          </w:p>
          <w:p w14:paraId="720B6424" w14:textId="77777777" w:rsidR="00972394" w:rsidRPr="004D0F69" w:rsidRDefault="00972394" w:rsidP="00972394">
            <w:pPr>
              <w:rPr>
                <w:rFonts w:eastAsia="PMingLiU"/>
                <w:b/>
                <w:i/>
                <w:iCs/>
                <w:lang w:eastAsia="zh-CN"/>
              </w:rPr>
            </w:pPr>
            <w:r w:rsidRPr="004D0F69">
              <w:rPr>
                <w:rFonts w:eastAsia="PMingLiU"/>
                <w:b/>
                <w:i/>
                <w:iCs/>
                <w:lang w:eastAsia="zh-CN"/>
              </w:rPr>
              <w:t>și/sau</w:t>
            </w:r>
          </w:p>
          <w:p w14:paraId="39C3A556" w14:textId="2D623852" w:rsidR="00972394" w:rsidRPr="004D0F69" w:rsidRDefault="00972394" w:rsidP="00972394">
            <w:pPr>
              <w:tabs>
                <w:tab w:val="left" w:pos="567"/>
              </w:tabs>
              <w:rPr>
                <w:rFonts w:eastAsia="PMingLiU"/>
                <w:b/>
                <w:i/>
                <w:lang w:eastAsia="zh-CN"/>
              </w:rPr>
            </w:pPr>
            <w:r>
              <w:rPr>
                <w:rFonts w:eastAsia="PMingLiU"/>
                <w:b/>
                <w:i/>
                <w:lang w:eastAsia="zh-CN"/>
              </w:rPr>
              <w:t xml:space="preserve">Anexa nr.13, </w:t>
            </w:r>
            <w:r w:rsidRPr="004D0F69">
              <w:rPr>
                <w:i/>
              </w:rPr>
              <w:t>Declaraţie privind lista principalelor lucrări executate în ultimul an de activitate</w:t>
            </w:r>
            <w:r w:rsidRPr="004D0F69">
              <w:rPr>
                <w:rFonts w:eastAsia="PMingLiU"/>
                <w:i/>
                <w:lang w:eastAsia="zh-CN"/>
              </w:rPr>
              <w:t xml:space="preserve"> conform</w:t>
            </w:r>
            <w:r w:rsidRPr="004D0F69">
              <w:rPr>
                <w:rFonts w:eastAsia="PMingLiU"/>
                <w:b/>
                <w:i/>
                <w:lang w:eastAsia="zh-CN"/>
              </w:rPr>
              <w:t xml:space="preserve"> </w:t>
            </w:r>
          </w:p>
          <w:p w14:paraId="21AAB38E" w14:textId="77777777" w:rsidR="00972394" w:rsidRPr="004D0F69" w:rsidRDefault="00972394" w:rsidP="00972394">
            <w:pPr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Notă:</w:t>
            </w:r>
          </w:p>
          <w:p w14:paraId="2CB703DD" w14:textId="77777777" w:rsidR="00972394" w:rsidRPr="004D0F69" w:rsidRDefault="00972394" w:rsidP="00972394">
            <w:pPr>
              <w:rPr>
                <w:i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trebuie să nominalizeze contractul/contractele în baza cărora se întrunesc cerinţele stabilite, pentru fiecare dintre acestea prezentându-se informaţii detaliate, conform următoarelor documente suport:</w:t>
            </w:r>
          </w:p>
          <w:p w14:paraId="041BEE62" w14:textId="77777777" w:rsidR="00972394" w:rsidRPr="004D0F69" w:rsidRDefault="00972394" w:rsidP="001D79BA">
            <w:pPr>
              <w:widowControl w:val="0"/>
              <w:numPr>
                <w:ilvl w:val="0"/>
                <w:numId w:val="37"/>
              </w:numPr>
              <w:tabs>
                <w:tab w:val="left" w:pos="176"/>
                <w:tab w:val="left" w:pos="1134"/>
              </w:tabs>
              <w:ind w:left="34"/>
              <w:jc w:val="both"/>
              <w:rPr>
                <w:b/>
                <w:i/>
                <w:color w:val="000000"/>
                <w:lang w:eastAsia="ro-RO" w:bidi="ro-RO"/>
              </w:rPr>
            </w:pPr>
            <w:r w:rsidRPr="004D0F69">
              <w:rPr>
                <w:b/>
                <w:i/>
                <w:color w:val="000000"/>
                <w:lang w:eastAsia="ro-RO" w:bidi="ro-RO"/>
              </w:rPr>
              <w:t>copii ale respectivului/respectivelor contract/contracte, astfel încât autoritatea contractantă să poată identifica natura lucrărilor executate, valoarea acestora şi preţul;</w:t>
            </w:r>
          </w:p>
          <w:p w14:paraId="1C26E4A9" w14:textId="77777777" w:rsidR="00EC1F01" w:rsidRPr="00EC1F01" w:rsidRDefault="00972394" w:rsidP="00972394">
            <w:pPr>
              <w:numPr>
                <w:ilvl w:val="0"/>
                <w:numId w:val="37"/>
              </w:numPr>
              <w:tabs>
                <w:tab w:val="left" w:pos="176"/>
              </w:tabs>
              <w:ind w:left="34"/>
              <w:jc w:val="both"/>
              <w:rPr>
                <w:rFonts w:eastAsia="PMingLiU"/>
                <w:b/>
                <w:i/>
                <w:iCs/>
                <w:lang w:eastAsia="zh-CN"/>
              </w:rPr>
            </w:pPr>
            <w:r w:rsidRPr="00EC1F01">
              <w:rPr>
                <w:b/>
                <w:i/>
                <w:color w:val="000000"/>
                <w:lang w:eastAsia="ro-RO" w:bidi="ro-RO"/>
              </w:rPr>
              <w:t xml:space="preserve">procesul verbal de recepţie la terminarea lucrărilor, </w:t>
            </w:r>
          </w:p>
          <w:p w14:paraId="3BDB9D84" w14:textId="65105E49" w:rsidR="00914577" w:rsidRPr="00CA11F2" w:rsidRDefault="00972394" w:rsidP="00972394">
            <w:pPr>
              <w:numPr>
                <w:ilvl w:val="0"/>
                <w:numId w:val="37"/>
              </w:numPr>
              <w:tabs>
                <w:tab w:val="left" w:pos="176"/>
              </w:tabs>
              <w:ind w:left="34"/>
              <w:jc w:val="both"/>
              <w:rPr>
                <w:rFonts w:eastAsia="PMingLiU"/>
                <w:b/>
                <w:i/>
                <w:iCs/>
                <w:lang w:eastAsia="zh-CN"/>
              </w:rPr>
            </w:pPr>
            <w:r w:rsidRPr="00EC1F01">
              <w:rPr>
                <w:rFonts w:eastAsia="PMingLiU"/>
                <w:b/>
                <w:i/>
                <w:iCs/>
                <w:lang w:eastAsia="zh-CN"/>
              </w:rPr>
              <w:t>Recomandare din partea Beneficiarului obiectului respectiv.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9F7A" w14:textId="5D0A0E90" w:rsidR="00972394" w:rsidRPr="004D0F69" w:rsidRDefault="00CA11F2" w:rsidP="00972394">
            <w:pPr>
              <w:jc w:val="center"/>
            </w:pPr>
            <w:r w:rsidRPr="004D0F69">
              <w:t>Obligatoriu</w:t>
            </w:r>
          </w:p>
        </w:tc>
      </w:tr>
      <w:tr w:rsidR="00972394" w:rsidRPr="004D0F69" w14:paraId="73C924D8" w14:textId="77777777" w:rsidTr="003654A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0474" w14:textId="3F4F2914" w:rsidR="00972394" w:rsidRPr="004D0F69" w:rsidRDefault="003654A2" w:rsidP="00972394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9FC9D" w14:textId="77777777" w:rsidR="00D5132B" w:rsidRPr="00D237D7" w:rsidRDefault="00D5132B" w:rsidP="00D5132B">
            <w:pPr>
              <w:rPr>
                <w:rFonts w:eastAsia="PMingLiU"/>
                <w:lang w:eastAsia="zh-CN"/>
              </w:rPr>
            </w:pPr>
            <w:r w:rsidRPr="00D237D7">
              <w:rPr>
                <w:rFonts w:eastAsia="PMingLiU"/>
                <w:lang w:eastAsia="zh-CN"/>
              </w:rPr>
              <w:t>DECLARAŢIE</w:t>
            </w:r>
          </w:p>
          <w:p w14:paraId="37487FCD" w14:textId="6D1CBC05" w:rsidR="00972394" w:rsidRPr="00D5132B" w:rsidRDefault="00D5132B" w:rsidP="00D5132B">
            <w:pPr>
              <w:rPr>
                <w:rFonts w:eastAsia="PMingLiU"/>
              </w:rPr>
            </w:pPr>
            <w:r w:rsidRPr="00D5132B">
              <w:rPr>
                <w:rFonts w:eastAsia="PMingLiU"/>
                <w:lang w:eastAsia="zh-CN"/>
              </w:rPr>
              <w:t>privind personalul de specialitate propus pentru implementarea contractului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B502" w14:textId="6EC454F7" w:rsidR="00972394" w:rsidRPr="004D0F69" w:rsidRDefault="00D5132B" w:rsidP="00972394">
            <w:pPr>
              <w:rPr>
                <w:rFonts w:eastAsia="PMingLiU"/>
                <w:b/>
                <w:i/>
                <w:iCs/>
                <w:lang w:eastAsia="zh-CN"/>
              </w:rPr>
            </w:pPr>
            <w:r>
              <w:rPr>
                <w:rFonts w:eastAsia="PMingLiU"/>
                <w:b/>
                <w:i/>
                <w:iCs/>
                <w:lang w:eastAsia="zh-CN"/>
              </w:rPr>
              <w:t>Anexa nr.15</w:t>
            </w:r>
          </w:p>
          <w:p w14:paraId="203C1041" w14:textId="77777777" w:rsidR="00972394" w:rsidRPr="004D0F69" w:rsidRDefault="00972394" w:rsidP="00972394">
            <w:r w:rsidRPr="004D0F69">
              <w:rPr>
                <w:rFonts w:eastAsia="PMingLiU"/>
                <w:i/>
                <w:iCs/>
                <w:lang w:eastAsia="zh-CN"/>
              </w:rPr>
              <w:t xml:space="preserve">confirmată prin aplicarea semnăturii electronice a persoanei responsabile a ofertantului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5146" w14:textId="77777777" w:rsidR="00972394" w:rsidRPr="004D0F69" w:rsidRDefault="00972394" w:rsidP="00972394">
            <w:pPr>
              <w:jc w:val="center"/>
            </w:pPr>
          </w:p>
          <w:p w14:paraId="6062C517" w14:textId="77777777" w:rsidR="00972394" w:rsidRPr="004D0F69" w:rsidRDefault="00972394" w:rsidP="00972394">
            <w:pPr>
              <w:jc w:val="center"/>
            </w:pPr>
          </w:p>
          <w:p w14:paraId="482FFB51" w14:textId="77777777" w:rsidR="00972394" w:rsidRPr="004D0F69" w:rsidRDefault="00972394" w:rsidP="00972394">
            <w:pPr>
              <w:jc w:val="center"/>
            </w:pPr>
            <w:r w:rsidRPr="004D0F69">
              <w:t>Obligatoriu</w:t>
            </w:r>
          </w:p>
        </w:tc>
      </w:tr>
      <w:tr w:rsidR="00972394" w:rsidRPr="004D0F69" w14:paraId="09B3479E" w14:textId="77777777" w:rsidTr="003654A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6413" w14:textId="075B04A6" w:rsidR="00972394" w:rsidRPr="004D0F69" w:rsidRDefault="003654A2" w:rsidP="00972394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FEBA" w14:textId="77777777" w:rsidR="00972394" w:rsidRPr="00282657" w:rsidRDefault="00972394" w:rsidP="00972394">
            <w:pPr>
              <w:rPr>
                <w:lang w:val="en-US"/>
              </w:rPr>
            </w:pPr>
            <w:r w:rsidRPr="00282657">
              <w:rPr>
                <w:lang w:val="en-US"/>
              </w:rPr>
              <w:t>Certificat ISO 45001 Sistemul de management al sănătății și securității ocupaționale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E689" w14:textId="77777777" w:rsidR="00972394" w:rsidRPr="008D5611" w:rsidRDefault="00972394" w:rsidP="00972394">
            <w:pPr>
              <w:rPr>
                <w:rFonts w:eastAsia="PMingLiU"/>
                <w:lang w:val="ro-MO" w:eastAsia="zh-CN"/>
              </w:rPr>
            </w:pPr>
            <w:r w:rsidRPr="008D5611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DBC1" w14:textId="77777777" w:rsidR="00972394" w:rsidRPr="005E28FA" w:rsidRDefault="00972394" w:rsidP="00972394">
            <w:pPr>
              <w:jc w:val="center"/>
            </w:pPr>
            <w:r w:rsidRPr="00E363C5">
              <w:t>Obligatoriu</w:t>
            </w:r>
          </w:p>
        </w:tc>
      </w:tr>
    </w:tbl>
    <w:p w14:paraId="12942E9F" w14:textId="77777777" w:rsidR="00D237D7" w:rsidRDefault="00D237D7" w:rsidP="00D237D7">
      <w:pPr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6B38F699" w14:textId="62D23FBC" w:rsidR="00D237D7" w:rsidRPr="00D237D7" w:rsidRDefault="00BE362C" w:rsidP="0038521C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38521C">
        <w:rPr>
          <w:b/>
          <w:noProof w:val="0"/>
          <w:lang w:eastAsia="ru-RU"/>
        </w:rPr>
        <w:t xml:space="preserve"> </w:t>
      </w:r>
      <w:r w:rsidR="0038521C" w:rsidRPr="004D0F69">
        <w:rPr>
          <w:u w:val="single"/>
          <w:shd w:val="clear" w:color="auto" w:fill="FFFFFF" w:themeFill="background1"/>
        </w:rPr>
        <w:t>Nu se aplică în cadrul procedurii în cauză</w:t>
      </w:r>
      <w:r w:rsidR="0038521C">
        <w:rPr>
          <w:u w:val="single"/>
          <w:shd w:val="clear" w:color="auto" w:fill="FFFFFF" w:themeFill="background1"/>
        </w:rPr>
        <w:t>;</w:t>
      </w:r>
    </w:p>
    <w:p w14:paraId="59CD4088" w14:textId="77777777" w:rsidR="00D237D7" w:rsidRPr="00D237D7" w:rsidRDefault="00D237D7" w:rsidP="00D237D7">
      <w:pPr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2BDF7F98" w:rsidR="00BE362C" w:rsidRPr="00FF430B" w:rsidRDefault="001F498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33CCDDF5" w14:textId="77777777" w:rsidR="00D237D7" w:rsidRDefault="00D237D7" w:rsidP="00D237D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70F63EE4" w14:textId="77777777" w:rsidR="00D237D7" w:rsidRPr="00D237D7" w:rsidRDefault="00D237D7" w:rsidP="00D237D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56F393EE" w14:textId="77777777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0278B519" w14:textId="77777777" w:rsidR="0038521C" w:rsidRPr="004D0F69" w:rsidRDefault="0038521C" w:rsidP="001D79BA">
      <w:pPr>
        <w:pStyle w:val="a"/>
        <w:numPr>
          <w:ilvl w:val="0"/>
          <w:numId w:val="24"/>
        </w:numPr>
        <w:tabs>
          <w:tab w:val="clear" w:pos="1134"/>
          <w:tab w:val="right" w:pos="426"/>
        </w:tabs>
        <w:jc w:val="left"/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14:paraId="75C232E2" w14:textId="51EF414A" w:rsidR="00BE362C" w:rsidRPr="0038521C" w:rsidRDefault="0038521C" w:rsidP="001D79BA">
      <w:pPr>
        <w:pStyle w:val="a"/>
        <w:numPr>
          <w:ilvl w:val="0"/>
          <w:numId w:val="24"/>
        </w:numPr>
        <w:tabs>
          <w:tab w:val="clear" w:pos="1134"/>
          <w:tab w:val="right" w:pos="426"/>
        </w:tabs>
        <w:jc w:val="left"/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14:paraId="3626F6C6" w14:textId="77777777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773BD93" w14:textId="67B9D614" w:rsidR="00BE362C" w:rsidRPr="00FF430B" w:rsidRDefault="00BE362C" w:rsidP="001D79BA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38521C" w:rsidRPr="0038521C">
        <w:rPr>
          <w:noProof w:val="0"/>
          <w:u w:val="single"/>
          <w:lang w:eastAsia="ru-RU"/>
        </w:rPr>
        <w:t>30 zile;</w:t>
      </w:r>
    </w:p>
    <w:p w14:paraId="4E3C6F91" w14:textId="7B40541A" w:rsidR="00BE362C" w:rsidRPr="00FF430B" w:rsidRDefault="00BE362C" w:rsidP="001D79BA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38521C" w:rsidRPr="0038521C">
        <w:rPr>
          <w:noProof w:val="0"/>
          <w:u w:val="single"/>
          <w:lang w:eastAsia="ru-RU"/>
        </w:rPr>
        <w:t>SIA RSAP</w:t>
      </w:r>
      <w:r w:rsidR="0038521C">
        <w:rPr>
          <w:noProof w:val="0"/>
          <w:u w:val="single"/>
          <w:lang w:eastAsia="ru-RU"/>
        </w:rPr>
        <w:t>;</w:t>
      </w:r>
    </w:p>
    <w:p w14:paraId="7F90EC3B" w14:textId="77777777" w:rsidR="00BE362C" w:rsidRPr="00FF430B" w:rsidRDefault="00BE362C" w:rsidP="0038521C">
      <w:pPr>
        <w:shd w:val="clear" w:color="auto" w:fill="FFFFFF" w:themeFill="background1"/>
        <w:tabs>
          <w:tab w:val="right" w:pos="426"/>
        </w:tabs>
        <w:ind w:left="324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14:paraId="6C56D6B3" w14:textId="77777777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14:paraId="5A777DE6" w14:textId="1517330A" w:rsidR="00BE362C" w:rsidRPr="0038521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38521C" w:rsidRPr="0038521C">
        <w:rPr>
          <w:noProof w:val="0"/>
          <w:u w:val="single"/>
          <w:lang w:eastAsia="ru-RU"/>
        </w:rPr>
        <w:t>limba Română;</w:t>
      </w:r>
    </w:p>
    <w:p w14:paraId="3525B78C" w14:textId="4F9F6DF2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38521C" w:rsidRPr="0038521C">
        <w:rPr>
          <w:noProof w:val="0"/>
          <w:u w:val="single"/>
          <w:lang w:eastAsia="ru-RU"/>
        </w:rPr>
        <w:t>Nu;</w:t>
      </w:r>
    </w:p>
    <w:p w14:paraId="02FF4B48" w14:textId="19F93618" w:rsidR="00BE362C" w:rsidRPr="00FF430B" w:rsidRDefault="0038521C" w:rsidP="0038521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</w:t>
      </w:r>
      <w:r w:rsidR="00BE362C" w:rsidRPr="00FF430B">
        <w:rPr>
          <w:noProof w:val="0"/>
          <w:sz w:val="20"/>
          <w:lang w:eastAsia="ru-RU"/>
        </w:rPr>
        <w:t>(se specifică denumireaproiectului și/sau programului)</w:t>
      </w:r>
    </w:p>
    <w:p w14:paraId="16F7BF55" w14:textId="77777777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</w:t>
      </w:r>
      <w:r w:rsidR="00FE38A6" w:rsidRPr="00FF430B">
        <w:rPr>
          <w:b/>
          <w:i/>
          <w:noProof w:val="0"/>
          <w:lang w:eastAsia="ru-RU"/>
        </w:rPr>
        <w:t xml:space="preserve"> </w:t>
      </w:r>
      <w:r w:rsidRPr="00FF430B">
        <w:rPr>
          <w:b/>
          <w:i/>
          <w:noProof w:val="0"/>
          <w:lang w:eastAsia="ru-RU"/>
        </w:rPr>
        <w:t>022-820 652, 022 820-651, contestatii@ansc.md</w:t>
      </w:r>
    </w:p>
    <w:p w14:paraId="0FD6BECE" w14:textId="77777777" w:rsidR="0038521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="0038521C">
        <w:rPr>
          <w:b/>
          <w:noProof w:val="0"/>
          <w:lang w:eastAsia="ru-RU"/>
        </w:rPr>
        <w:t xml:space="preserve"> </w:t>
      </w:r>
      <w:r w:rsidR="0038521C" w:rsidRPr="0038521C">
        <w:rPr>
          <w:noProof w:val="0"/>
          <w:u w:val="single"/>
          <w:lang w:eastAsia="ru-RU"/>
        </w:rPr>
        <w:t>Nu;</w:t>
      </w:r>
    </w:p>
    <w:p w14:paraId="1A0518B1" w14:textId="2EB5628C" w:rsidR="0038521C" w:rsidRPr="0038521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 w:rsidR="0038521C">
        <w:rPr>
          <w:b/>
          <w:noProof w:val="0"/>
          <w:lang w:eastAsia="ru-RU"/>
        </w:rPr>
        <w:t xml:space="preserve">: </w:t>
      </w:r>
      <w:r w:rsidR="0038521C" w:rsidRPr="0038521C">
        <w:rPr>
          <w:u w:val="single"/>
          <w:shd w:val="clear" w:color="auto" w:fill="FFFFFF" w:themeFill="background1"/>
        </w:rPr>
        <w:t>Nu se aplică în cadrul procedurii în cauză;</w:t>
      </w:r>
    </w:p>
    <w:p w14:paraId="0D3F5FE9" w14:textId="022B6741" w:rsidR="00BE362C" w:rsidRPr="0038521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FE38A6" w:rsidRPr="0038521C">
        <w:rPr>
          <w:b/>
          <w:noProof w:val="0"/>
          <w:lang w:eastAsia="ru-RU"/>
        </w:rPr>
        <w:t xml:space="preserve"> </w:t>
      </w:r>
      <w:r w:rsidR="00093AE5" w:rsidRPr="0038521C">
        <w:rPr>
          <w:b/>
          <w:noProof w:val="0"/>
          <w:shd w:val="clear" w:color="auto" w:fill="FFFFFF" w:themeFill="background1"/>
          <w:lang w:eastAsia="ru-RU"/>
        </w:rPr>
        <w:t>a</w:t>
      </w:r>
      <w:r w:rsidRPr="0038521C">
        <w:rPr>
          <w:b/>
          <w:noProof w:val="0"/>
          <w:shd w:val="clear" w:color="auto" w:fill="FFFFFF" w:themeFill="background1"/>
          <w:lang w:eastAsia="ru-RU"/>
        </w:rPr>
        <w:t>nunţ</w:t>
      </w:r>
      <w:r w:rsidR="0038521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38521C"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14:paraId="4F9D351F" w14:textId="77777777" w:rsidR="0038521C" w:rsidRPr="0038521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>e</w:t>
      </w:r>
      <w:r w:rsidR="00426FF4" w:rsidRPr="0038521C">
        <w:rPr>
          <w:b/>
          <w:noProof w:val="0"/>
          <w:shd w:val="clear" w:color="auto" w:fill="FFFFFF" w:themeFill="background1"/>
          <w:lang w:eastAsia="ru-RU"/>
        </w:rPr>
        <w:t>:</w:t>
      </w:r>
      <w:r w:rsidR="0038521C" w:rsidRPr="0038521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8521C" w:rsidRPr="004D0F69">
        <w:rPr>
          <w:u w:val="single"/>
          <w:shd w:val="clear" w:color="auto" w:fill="FFFFFF" w:themeFill="background1"/>
        </w:rPr>
        <w:t>Conform SIA RSAP;</w:t>
      </w:r>
    </w:p>
    <w:p w14:paraId="2045D673" w14:textId="5D0BCF9C" w:rsidR="00BE362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p w14:paraId="7682B4E3" w14:textId="77777777" w:rsidR="00D237D7" w:rsidRPr="0038521C" w:rsidRDefault="00D237D7" w:rsidP="00D237D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38521C" w:rsidRPr="00EC30C2" w14:paraId="6965C240" w14:textId="77777777" w:rsidTr="00972394">
        <w:tc>
          <w:tcPr>
            <w:tcW w:w="5305" w:type="dxa"/>
            <w:shd w:val="clear" w:color="auto" w:fill="FFFFFF" w:themeFill="background1"/>
          </w:tcPr>
          <w:p w14:paraId="7715F972" w14:textId="77777777" w:rsidR="0038521C" w:rsidRPr="00FF430B" w:rsidRDefault="0038521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210F7770" w14:textId="792513D5" w:rsidR="0038521C" w:rsidRPr="00FF430B" w:rsidRDefault="0038521C" w:rsidP="0038521C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38521C" w:rsidRPr="00EC30C2" w14:paraId="33FEFD82" w14:textId="77777777" w:rsidTr="00972394">
        <w:tc>
          <w:tcPr>
            <w:tcW w:w="5305" w:type="dxa"/>
            <w:shd w:val="clear" w:color="auto" w:fill="FFFFFF" w:themeFill="background1"/>
          </w:tcPr>
          <w:p w14:paraId="7FDA04C9" w14:textId="77777777" w:rsidR="0038521C" w:rsidRPr="00FF430B" w:rsidRDefault="0038521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69F696AB" w14:textId="1E76D8E1" w:rsidR="0038521C" w:rsidRPr="00FF430B" w:rsidRDefault="0038521C" w:rsidP="0038521C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38521C" w:rsidRPr="00EC30C2" w14:paraId="67B17268" w14:textId="77777777" w:rsidTr="00972394">
        <w:tc>
          <w:tcPr>
            <w:tcW w:w="5305" w:type="dxa"/>
            <w:shd w:val="clear" w:color="auto" w:fill="FFFFFF" w:themeFill="background1"/>
          </w:tcPr>
          <w:p w14:paraId="58502078" w14:textId="77777777" w:rsidR="0038521C" w:rsidRPr="00FF430B" w:rsidRDefault="0038521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14FA76EF" w14:textId="506AE503" w:rsidR="0038521C" w:rsidRPr="00FF430B" w:rsidRDefault="0038521C" w:rsidP="0038521C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38521C" w:rsidRPr="00EC30C2" w14:paraId="57FEAAB3" w14:textId="77777777" w:rsidTr="0097239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38521C" w:rsidRPr="00FF430B" w:rsidRDefault="0038521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2B4382D3" w14:textId="2FE0838D" w:rsidR="0038521C" w:rsidRPr="00FF430B" w:rsidRDefault="0038521C" w:rsidP="0038521C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14:paraId="45526BEE" w14:textId="77777777" w:rsidR="00D237D7" w:rsidRDefault="00D237D7" w:rsidP="00D237D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5FE76AE5" w14:textId="7F24F8AC" w:rsidR="00BE362C" w:rsidRPr="00FF430B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8521C" w:rsidRPr="0038521C">
        <w:rPr>
          <w:noProof w:val="0"/>
          <w:shd w:val="clear" w:color="auto" w:fill="FFFFFF" w:themeFill="background1"/>
          <w:lang w:eastAsia="ru-RU"/>
        </w:rPr>
        <w:t>Nu;</w:t>
      </w:r>
    </w:p>
    <w:p w14:paraId="100D5A4F" w14:textId="0F625471" w:rsidR="003654A2" w:rsidRPr="00FF430B" w:rsidRDefault="0038521C" w:rsidP="0038521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</w:t>
      </w:r>
      <w:r w:rsidR="00BE362C" w:rsidRPr="00FF430B">
        <w:rPr>
          <w:noProof w:val="0"/>
          <w:sz w:val="20"/>
          <w:lang w:eastAsia="ru-RU"/>
        </w:rPr>
        <w:t>(se specifică da sau nu)</w:t>
      </w:r>
    </w:p>
    <w:p w14:paraId="06036507" w14:textId="77777777" w:rsidR="00D237D7" w:rsidRDefault="00D237D7" w:rsidP="00D237D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4B477B22" w14:textId="77777777" w:rsidR="00D237D7" w:rsidRDefault="00D237D7" w:rsidP="00D237D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45548D62" w14:textId="052050DA" w:rsidR="00BE362C" w:rsidRPr="0038521C" w:rsidRDefault="00BE362C" w:rsidP="001D79BA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14:paraId="4ACD6E15" w14:textId="77777777" w:rsidR="0038521C" w:rsidRPr="004D0F69" w:rsidRDefault="0038521C" w:rsidP="001D79BA">
      <w:pPr>
        <w:pStyle w:val="a"/>
        <w:numPr>
          <w:ilvl w:val="0"/>
          <w:numId w:val="38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14:paraId="45861C75" w14:textId="65DDA412" w:rsidR="0038521C" w:rsidRPr="004D0F69" w:rsidRDefault="0038521C" w:rsidP="001D79BA">
      <w:pPr>
        <w:pStyle w:val="a"/>
        <w:numPr>
          <w:ilvl w:val="0"/>
          <w:numId w:val="38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valoarea estimată a achiziţiei nu vor fi acceptate.</w:t>
      </w:r>
    </w:p>
    <w:p w14:paraId="43CA8141" w14:textId="77777777" w:rsidR="0038521C" w:rsidRDefault="0038521C" w:rsidP="0038521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7E6B9435" w14:textId="77777777" w:rsidR="00D237D7" w:rsidRPr="00FF430B" w:rsidRDefault="00D237D7" w:rsidP="0038521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57C0C67C" w14:textId="2A6B1F1D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5E3FAB2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6153AC1" w14:textId="77777777" w:rsidR="00B65C93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2E15C816" w14:textId="77777777" w:rsidR="00085B9F" w:rsidRDefault="00085B9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4A9B542" w14:textId="77777777" w:rsidR="00085B9F" w:rsidRDefault="00085B9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D9B6078" w14:textId="77777777" w:rsidR="00085B9F" w:rsidRDefault="00085B9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CD0BDF9" w14:textId="77777777" w:rsidR="00085B9F" w:rsidRDefault="00085B9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D083821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F5E076E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354FDEB4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41F6DC4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4C2D1E4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0FB01ED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885C2BB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E8C4D69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778287F0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65A5F760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9A1608B" w14:textId="77777777" w:rsidR="0044223F" w:rsidRDefault="0044223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F0184AB" w14:textId="77777777" w:rsidR="0044223F" w:rsidRDefault="0044223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84B7B9A" w14:textId="77777777" w:rsidR="0044223F" w:rsidRDefault="0044223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2D17080" w14:textId="77777777" w:rsidR="0044223F" w:rsidRDefault="0044223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7D5C91F" w14:textId="77777777" w:rsidR="0044223F" w:rsidRDefault="0044223F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2B0FFB03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F1D7377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7E359BF" w14:textId="77777777" w:rsidR="00914577" w:rsidRDefault="00914577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2311484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735C796" w14:textId="77777777" w:rsidR="00806E2B" w:rsidRPr="00FF430B" w:rsidRDefault="00806E2B" w:rsidP="00196AB4">
      <w:pPr>
        <w:pStyle w:val="a"/>
        <w:numPr>
          <w:ilvl w:val="0"/>
          <w:numId w:val="0"/>
        </w:numPr>
        <w:ind w:right="-1"/>
        <w:rPr>
          <w:i/>
        </w:rPr>
      </w:pPr>
    </w:p>
    <w:p w14:paraId="35367A78" w14:textId="77777777" w:rsidR="002D6E71" w:rsidRPr="00FF430B" w:rsidRDefault="002D6E71" w:rsidP="00196AB4">
      <w:pPr>
        <w:pStyle w:val="a"/>
        <w:numPr>
          <w:ilvl w:val="0"/>
          <w:numId w:val="0"/>
        </w:numPr>
        <w:ind w:right="-1"/>
        <w:rPr>
          <w:i/>
        </w:rPr>
      </w:pPr>
    </w:p>
    <w:p w14:paraId="66AE216F" w14:textId="77777777" w:rsidR="001F7AEE" w:rsidRDefault="001F7AEE" w:rsidP="000C5DFB">
      <w:pPr>
        <w:jc w:val="right"/>
        <w:rPr>
          <w:noProof w:val="0"/>
        </w:rPr>
      </w:pPr>
    </w:p>
    <w:p w14:paraId="61A5092B" w14:textId="77777777" w:rsidR="00806E2B" w:rsidRPr="00FF430B" w:rsidRDefault="00806E2B" w:rsidP="00196AB4">
      <w:pPr>
        <w:pStyle w:val="a"/>
        <w:numPr>
          <w:ilvl w:val="0"/>
          <w:numId w:val="0"/>
        </w:numPr>
        <w:ind w:right="-1"/>
      </w:pPr>
    </w:p>
    <w:p w14:paraId="135D94E2" w14:textId="77777777" w:rsidR="00806E2B" w:rsidRPr="00FF430B" w:rsidRDefault="00806E2B" w:rsidP="00196AB4">
      <w:pPr>
        <w:pStyle w:val="a"/>
        <w:numPr>
          <w:ilvl w:val="0"/>
          <w:numId w:val="0"/>
        </w:numPr>
        <w:ind w:right="-1"/>
        <w:rPr>
          <w:i/>
        </w:rPr>
      </w:pPr>
    </w:p>
    <w:sectPr w:rsidR="00806E2B" w:rsidRPr="00FF430B" w:rsidSect="00D237D7">
      <w:footerReference w:type="default" r:id="rId9"/>
      <w:pgSz w:w="11906" w:h="16838"/>
      <w:pgMar w:top="1134" w:right="45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EAB967" w14:textId="77777777" w:rsidR="00AA28AC" w:rsidRDefault="00AA28AC" w:rsidP="00A20ACF">
      <w:r>
        <w:separator/>
      </w:r>
    </w:p>
  </w:endnote>
  <w:endnote w:type="continuationSeparator" w:id="0">
    <w:p w14:paraId="3C1F26A4" w14:textId="77777777" w:rsidR="00AA28AC" w:rsidRDefault="00AA28A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701F7225" w:rsidR="00BD7A13" w:rsidRDefault="00BD7A1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114">
          <w:t>2</w:t>
        </w:r>
        <w:r>
          <w:fldChar w:fldCharType="end"/>
        </w:r>
      </w:p>
    </w:sdtContent>
  </w:sdt>
  <w:p w14:paraId="075618FA" w14:textId="77777777" w:rsidR="00BD7A13" w:rsidRDefault="00BD7A1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157441" w14:textId="77777777" w:rsidR="00AA28AC" w:rsidRDefault="00AA28AC" w:rsidP="00A20ACF">
      <w:r>
        <w:separator/>
      </w:r>
    </w:p>
  </w:footnote>
  <w:footnote w:type="continuationSeparator" w:id="0">
    <w:p w14:paraId="3C762E23" w14:textId="77777777" w:rsidR="00AA28AC" w:rsidRDefault="00AA28A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0C36925"/>
    <w:multiLevelType w:val="multilevel"/>
    <w:tmpl w:val="2004A0A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030920C1"/>
    <w:multiLevelType w:val="hybridMultilevel"/>
    <w:tmpl w:val="AF74A710"/>
    <w:lvl w:ilvl="0" w:tplc="23A248C8">
      <w:start w:val="2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0A6C7D90"/>
    <w:multiLevelType w:val="hybridMultilevel"/>
    <w:tmpl w:val="F0DCBA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9B25A2"/>
    <w:multiLevelType w:val="multilevel"/>
    <w:tmpl w:val="CF30F6E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16">
    <w:nsid w:val="12AA2F83"/>
    <w:multiLevelType w:val="multilevel"/>
    <w:tmpl w:val="D9A65A2A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52E39E1"/>
    <w:multiLevelType w:val="multilevel"/>
    <w:tmpl w:val="2004A0A0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245E65D8"/>
    <w:multiLevelType w:val="multilevel"/>
    <w:tmpl w:val="CF86C5B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6DB629F"/>
    <w:multiLevelType w:val="hybridMultilevel"/>
    <w:tmpl w:val="117E72BA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80017">
      <w:start w:val="1"/>
      <w:numFmt w:val="lowerLetter"/>
      <w:lvlText w:val="%3)"/>
      <w:lvlJc w:val="left"/>
      <w:pPr>
        <w:ind w:left="2880" w:hanging="180"/>
      </w:pPr>
      <w:rPr>
        <w:rFonts w:cs="Times New Roman"/>
      </w:rPr>
    </w:lvl>
    <w:lvl w:ilvl="3" w:tplc="E5B612F0">
      <w:start w:val="10"/>
      <w:numFmt w:val="decimal"/>
      <w:lvlText w:val="%4"/>
      <w:lvlJc w:val="left"/>
      <w:pPr>
        <w:ind w:left="3600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6">
    <w:nsid w:val="30060384"/>
    <w:multiLevelType w:val="hybridMultilevel"/>
    <w:tmpl w:val="FAD66C52"/>
    <w:lvl w:ilvl="0" w:tplc="5614ABC6">
      <w:start w:val="2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04562"/>
    <w:multiLevelType w:val="multilevel"/>
    <w:tmpl w:val="0C5228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3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32">
    <w:nsid w:val="3CF66211"/>
    <w:multiLevelType w:val="hybridMultilevel"/>
    <w:tmpl w:val="C380AC60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E3D6768"/>
    <w:multiLevelType w:val="hybridMultilevel"/>
    <w:tmpl w:val="1C80E30A"/>
    <w:lvl w:ilvl="0" w:tplc="77C08B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5">
    <w:nsid w:val="4289388C"/>
    <w:multiLevelType w:val="multilevel"/>
    <w:tmpl w:val="EFF417BE"/>
    <w:lvl w:ilvl="0">
      <w:start w:val="1"/>
      <w:numFmt w:val="lowerLetter"/>
      <w:lvlText w:val="%1)"/>
      <w:lvlJc w:val="left"/>
      <w:pPr>
        <w:ind w:left="870" w:hanging="87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585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8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9" w:hanging="1800"/>
      </w:pPr>
      <w:rPr>
        <w:rFonts w:hint="default"/>
      </w:rPr>
    </w:lvl>
  </w:abstractNum>
  <w:abstractNum w:abstractNumId="36">
    <w:nsid w:val="42B7286D"/>
    <w:multiLevelType w:val="singleLevel"/>
    <w:tmpl w:val="5614AB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9">
    <w:nsid w:val="4C146DA6"/>
    <w:multiLevelType w:val="multilevel"/>
    <w:tmpl w:val="74B81C8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0">
    <w:nsid w:val="4CA816FD"/>
    <w:multiLevelType w:val="hybridMultilevel"/>
    <w:tmpl w:val="1F123EE8"/>
    <w:lvl w:ilvl="0" w:tplc="5614ABC6">
      <w:start w:val="2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8F5DAE"/>
    <w:multiLevelType w:val="multilevel"/>
    <w:tmpl w:val="8170196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4">
    <w:nsid w:val="5003587B"/>
    <w:multiLevelType w:val="multilevel"/>
    <w:tmpl w:val="5AA86A5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5">
    <w:nsid w:val="50CB4A0F"/>
    <w:multiLevelType w:val="multilevel"/>
    <w:tmpl w:val="C34E36A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72" w:hanging="2160"/>
      </w:pPr>
      <w:rPr>
        <w:rFonts w:hint="default"/>
      </w:rPr>
    </w:lvl>
  </w:abstractNum>
  <w:abstractNum w:abstractNumId="46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>
    <w:nsid w:val="5DEB5CFD"/>
    <w:multiLevelType w:val="multilevel"/>
    <w:tmpl w:val="2FBA5B0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8">
    <w:nsid w:val="5E995FCB"/>
    <w:multiLevelType w:val="multilevel"/>
    <w:tmpl w:val="15A81D98"/>
    <w:lvl w:ilvl="0">
      <w:start w:val="1"/>
      <w:numFmt w:val="lowerLetter"/>
      <w:lvlText w:val="%1)"/>
      <w:lvlJc w:val="left"/>
      <w:pPr>
        <w:ind w:left="870" w:hanging="87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585" w:hanging="585"/>
      </w:pPr>
      <w:rPr>
        <w:rFonts w:hint="default"/>
        <w:b w:val="0"/>
        <w:i w:val="0"/>
        <w:color w:val="auto"/>
        <w:sz w:val="28"/>
        <w:szCs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9" w:hanging="1800"/>
      </w:pPr>
      <w:rPr>
        <w:rFonts w:hint="default"/>
      </w:rPr>
    </w:lvl>
  </w:abstractNum>
  <w:abstractNum w:abstractNumId="49">
    <w:nsid w:val="6059137F"/>
    <w:multiLevelType w:val="hybridMultilevel"/>
    <w:tmpl w:val="351CC864"/>
    <w:lvl w:ilvl="0" w:tplc="5614ABC6">
      <w:start w:val="2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50C480D"/>
    <w:multiLevelType w:val="hybridMultilevel"/>
    <w:tmpl w:val="9238F8CA"/>
    <w:lvl w:ilvl="0" w:tplc="9566F6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7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837350F"/>
    <w:multiLevelType w:val="multilevel"/>
    <w:tmpl w:val="7DCA3F8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480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0"/>
  </w:num>
  <w:num w:numId="2">
    <w:abstractNumId w:val="59"/>
  </w:num>
  <w:num w:numId="3">
    <w:abstractNumId w:val="41"/>
  </w:num>
  <w:num w:numId="4">
    <w:abstractNumId w:val="38"/>
  </w:num>
  <w:num w:numId="5">
    <w:abstractNumId w:val="18"/>
  </w:num>
  <w:num w:numId="6">
    <w:abstractNumId w:val="21"/>
  </w:num>
  <w:num w:numId="7">
    <w:abstractNumId w:val="19"/>
  </w:num>
  <w:num w:numId="8">
    <w:abstractNumId w:val="10"/>
  </w:num>
  <w:num w:numId="9">
    <w:abstractNumId w:val="37"/>
  </w:num>
  <w:num w:numId="10">
    <w:abstractNumId w:val="14"/>
  </w:num>
  <w:num w:numId="11">
    <w:abstractNumId w:val="27"/>
  </w:num>
  <w:num w:numId="12">
    <w:abstractNumId w:val="28"/>
  </w:num>
  <w:num w:numId="13">
    <w:abstractNumId w:val="54"/>
  </w:num>
  <w:num w:numId="14">
    <w:abstractNumId w:val="34"/>
  </w:num>
  <w:num w:numId="15">
    <w:abstractNumId w:val="9"/>
  </w:num>
  <w:num w:numId="16">
    <w:abstractNumId w:val="31"/>
  </w:num>
  <w:num w:numId="17">
    <w:abstractNumId w:val="12"/>
  </w:num>
  <w:num w:numId="18">
    <w:abstractNumId w:val="56"/>
  </w:num>
  <w:num w:numId="19">
    <w:abstractNumId w:val="46"/>
  </w:num>
  <w:num w:numId="20">
    <w:abstractNumId w:val="13"/>
  </w:num>
  <w:num w:numId="21">
    <w:abstractNumId w:val="42"/>
  </w:num>
  <w:num w:numId="22">
    <w:abstractNumId w:val="24"/>
  </w:num>
  <w:num w:numId="23">
    <w:abstractNumId w:val="33"/>
  </w:num>
  <w:num w:numId="24">
    <w:abstractNumId w:val="55"/>
  </w:num>
  <w:num w:numId="25">
    <w:abstractNumId w:val="15"/>
  </w:num>
  <w:num w:numId="26">
    <w:abstractNumId w:val="11"/>
  </w:num>
  <w:num w:numId="27">
    <w:abstractNumId w:val="25"/>
  </w:num>
  <w:num w:numId="28">
    <w:abstractNumId w:val="8"/>
  </w:num>
  <w:num w:numId="29">
    <w:abstractNumId w:val="3"/>
  </w:num>
  <w:num w:numId="30">
    <w:abstractNumId w:val="0"/>
  </w:num>
  <w:num w:numId="31">
    <w:abstractNumId w:val="2"/>
  </w:num>
  <w:num w:numId="32">
    <w:abstractNumId w:val="4"/>
  </w:num>
  <w:num w:numId="33">
    <w:abstractNumId w:val="1"/>
  </w:num>
  <w:num w:numId="34">
    <w:abstractNumId w:val="53"/>
  </w:num>
  <w:num w:numId="35">
    <w:abstractNumId w:val="20"/>
  </w:num>
  <w:num w:numId="36">
    <w:abstractNumId w:val="57"/>
  </w:num>
  <w:num w:numId="37">
    <w:abstractNumId w:val="30"/>
  </w:num>
  <w:num w:numId="38">
    <w:abstractNumId w:val="51"/>
  </w:num>
  <w:num w:numId="39">
    <w:abstractNumId w:val="58"/>
  </w:num>
  <w:num w:numId="40">
    <w:abstractNumId w:val="23"/>
  </w:num>
  <w:num w:numId="41">
    <w:abstractNumId w:val="36"/>
  </w:num>
  <w:num w:numId="42">
    <w:abstractNumId w:val="22"/>
  </w:num>
  <w:num w:numId="43">
    <w:abstractNumId w:val="32"/>
  </w:num>
  <w:num w:numId="44">
    <w:abstractNumId w:val="16"/>
  </w:num>
  <w:num w:numId="45">
    <w:abstractNumId w:val="5"/>
  </w:num>
  <w:num w:numId="46">
    <w:abstractNumId w:val="17"/>
  </w:num>
  <w:num w:numId="47">
    <w:abstractNumId w:val="39"/>
  </w:num>
  <w:num w:numId="48">
    <w:abstractNumId w:val="40"/>
  </w:num>
  <w:num w:numId="49">
    <w:abstractNumId w:val="6"/>
  </w:num>
  <w:num w:numId="50">
    <w:abstractNumId w:val="47"/>
  </w:num>
  <w:num w:numId="51">
    <w:abstractNumId w:val="29"/>
  </w:num>
  <w:num w:numId="52">
    <w:abstractNumId w:val="52"/>
  </w:num>
  <w:num w:numId="53">
    <w:abstractNumId w:val="48"/>
  </w:num>
  <w:num w:numId="54">
    <w:abstractNumId w:val="35"/>
  </w:num>
  <w:num w:numId="55">
    <w:abstractNumId w:val="44"/>
  </w:num>
  <w:num w:numId="56">
    <w:abstractNumId w:val="45"/>
  </w:num>
  <w:num w:numId="57">
    <w:abstractNumId w:val="43"/>
  </w:num>
  <w:num w:numId="58">
    <w:abstractNumId w:val="26"/>
  </w:num>
  <w:num w:numId="59">
    <w:abstractNumId w:val="7"/>
  </w:num>
  <w:num w:numId="60">
    <w:abstractNumId w:val="4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0D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5B9F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BD3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1D85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45D2"/>
    <w:rsid w:val="00195966"/>
    <w:rsid w:val="0019642D"/>
    <w:rsid w:val="00196AB4"/>
    <w:rsid w:val="001A192A"/>
    <w:rsid w:val="001A19FD"/>
    <w:rsid w:val="001A1A16"/>
    <w:rsid w:val="001A1D37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D79BA"/>
    <w:rsid w:val="001E29F8"/>
    <w:rsid w:val="001E7956"/>
    <w:rsid w:val="001F1E25"/>
    <w:rsid w:val="001F2101"/>
    <w:rsid w:val="001F24FD"/>
    <w:rsid w:val="001F309E"/>
    <w:rsid w:val="001F420F"/>
    <w:rsid w:val="001F489D"/>
    <w:rsid w:val="001F4980"/>
    <w:rsid w:val="001F6E5A"/>
    <w:rsid w:val="001F7AEE"/>
    <w:rsid w:val="00200047"/>
    <w:rsid w:val="002008C4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773D8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BD1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84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6C87"/>
    <w:rsid w:val="00327654"/>
    <w:rsid w:val="003305D5"/>
    <w:rsid w:val="0033109C"/>
    <w:rsid w:val="003317BE"/>
    <w:rsid w:val="00332F8E"/>
    <w:rsid w:val="003344C3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0B15"/>
    <w:rsid w:val="0035258F"/>
    <w:rsid w:val="00352B05"/>
    <w:rsid w:val="003534BD"/>
    <w:rsid w:val="00353CFB"/>
    <w:rsid w:val="00355106"/>
    <w:rsid w:val="00355211"/>
    <w:rsid w:val="00356E1C"/>
    <w:rsid w:val="00357B7D"/>
    <w:rsid w:val="0036022B"/>
    <w:rsid w:val="00360232"/>
    <w:rsid w:val="00361092"/>
    <w:rsid w:val="00361D56"/>
    <w:rsid w:val="003654A2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21C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23F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7C86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8CF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49EE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38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18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0A98"/>
    <w:rsid w:val="00673164"/>
    <w:rsid w:val="0067392B"/>
    <w:rsid w:val="00674E63"/>
    <w:rsid w:val="006755A1"/>
    <w:rsid w:val="0067769C"/>
    <w:rsid w:val="00680AC9"/>
    <w:rsid w:val="006819B2"/>
    <w:rsid w:val="0068226E"/>
    <w:rsid w:val="00684973"/>
    <w:rsid w:val="00684D44"/>
    <w:rsid w:val="006901DE"/>
    <w:rsid w:val="006904AB"/>
    <w:rsid w:val="006911D3"/>
    <w:rsid w:val="00693976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1FFD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C7E"/>
    <w:rsid w:val="00712E40"/>
    <w:rsid w:val="00712FC5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F08"/>
    <w:rsid w:val="00737322"/>
    <w:rsid w:val="00740BE4"/>
    <w:rsid w:val="00744C5B"/>
    <w:rsid w:val="0074736A"/>
    <w:rsid w:val="00747E1D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241F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0930"/>
    <w:rsid w:val="007E146B"/>
    <w:rsid w:val="007E17F9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5679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477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114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4577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4EDE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2394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3795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5EDC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28AC"/>
    <w:rsid w:val="00AA3E12"/>
    <w:rsid w:val="00AA4C46"/>
    <w:rsid w:val="00AA633F"/>
    <w:rsid w:val="00AA698F"/>
    <w:rsid w:val="00AA712F"/>
    <w:rsid w:val="00AA7E9A"/>
    <w:rsid w:val="00AB1EC3"/>
    <w:rsid w:val="00AB61C9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5D2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A13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1F2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7D7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1F96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32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09EF"/>
    <w:rsid w:val="00DC1946"/>
    <w:rsid w:val="00DC250A"/>
    <w:rsid w:val="00DC3AE2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350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1F01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2056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2AA2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1F46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D31F96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2">
    <w:name w:val="Основной текст1"/>
    <w:rsid w:val="00D31F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D31F96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2">
    <w:name w:val="Основной текст1"/>
    <w:rsid w:val="00D31F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8DBF8-443C-43DA-B156-CED4D254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5</Pages>
  <Words>1446</Words>
  <Characters>8243</Characters>
  <Application>Microsoft Office Word</Application>
  <DocSecurity>0</DocSecurity>
  <Lines>68</Lines>
  <Paragraphs>19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Suhari Maria</cp:lastModifiedBy>
  <cp:revision>34</cp:revision>
  <cp:lastPrinted>2022-07-19T17:34:00Z</cp:lastPrinted>
  <dcterms:created xsi:type="dcterms:W3CDTF">2021-06-14T10:00:00Z</dcterms:created>
  <dcterms:modified xsi:type="dcterms:W3CDTF">2022-07-22T14:00:00Z</dcterms:modified>
</cp:coreProperties>
</file>