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12B8">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412B8">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69AD6057" w14:textId="7A175985" w:rsidR="00922F8A" w:rsidRPr="00FF430B" w:rsidRDefault="0072565E" w:rsidP="005412B8">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04A05C32" w14:textId="3CCB5DD2" w:rsidR="00922F8A" w:rsidRPr="00784887"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12B8">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12B8">
      <w:pPr>
        <w:pStyle w:val="a"/>
        <w:numPr>
          <w:ilvl w:val="0"/>
          <w:numId w:val="16"/>
        </w:numPr>
        <w:tabs>
          <w:tab w:val="clear" w:pos="1134"/>
          <w:tab w:val="left" w:pos="-284"/>
          <w:tab w:val="left" w:pos="196"/>
        </w:tabs>
        <w:ind w:left="-284" w:firstLine="284"/>
        <w:rPr>
          <w:lang w:val="ro-MD"/>
        </w:rPr>
      </w:pPr>
      <w:r w:rsidRPr="00FF430B">
        <w:rPr>
          <w:lang w:val="ro-MD"/>
        </w:rPr>
        <w:lastRenderedPageBreak/>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12B8">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12B8">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12B8">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1188D" w:rsidP="005412B8">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12B8">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12B8">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lastRenderedPageBreak/>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390DDF3" w14:textId="77777777" w:rsidR="00284E85" w:rsidRPr="004B16DD" w:rsidRDefault="00284E85" w:rsidP="00284E85">
      <w:pPr>
        <w:jc w:val="right"/>
        <w:rPr>
          <w:noProof w:val="0"/>
          <w:sz w:val="22"/>
          <w:szCs w:val="22"/>
          <w:lang w:val="it-IT"/>
        </w:rPr>
      </w:pPr>
      <w:r w:rsidRPr="00A30B00">
        <w:rPr>
          <w:noProof w:val="0"/>
          <w:lang w:val="it-IT"/>
        </w:rPr>
        <w:lastRenderedPageBreak/>
        <w:t>Anexa nr.</w:t>
      </w:r>
      <w:r>
        <w:rPr>
          <w:noProof w:val="0"/>
          <w:lang w:val="it-IT"/>
        </w:rPr>
        <w:t xml:space="preserve"> 2</w:t>
      </w:r>
    </w:p>
    <w:p w14:paraId="279F8AA5" w14:textId="77777777" w:rsidR="00284E85" w:rsidRPr="00D22624" w:rsidRDefault="00284E85" w:rsidP="00284E85">
      <w:pPr>
        <w:jc w:val="right"/>
        <w:rPr>
          <w:noProof w:val="0"/>
          <w:lang w:val="it-IT"/>
        </w:rPr>
      </w:pPr>
      <w:r w:rsidRPr="0003591A">
        <w:rPr>
          <w:noProof w:val="0"/>
          <w:lang w:val="it-IT"/>
        </w:rPr>
        <w:t xml:space="preserve">la </w:t>
      </w:r>
      <w:r>
        <w:rPr>
          <w:noProof w:val="0"/>
          <w:lang w:val="it-IT"/>
        </w:rPr>
        <w:t>Documentația standard nr._115_</w:t>
      </w:r>
    </w:p>
    <w:p w14:paraId="2E96ADD7" w14:textId="77777777" w:rsidR="00284E85" w:rsidRPr="00086D75" w:rsidRDefault="00284E85" w:rsidP="00284E85">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6597D909" w14:textId="77777777" w:rsidR="00284E85" w:rsidRPr="00E26413" w:rsidRDefault="00284E85" w:rsidP="00284E85">
      <w:pPr>
        <w:spacing w:before="120"/>
        <w:jc w:val="center"/>
        <w:outlineLvl w:val="0"/>
        <w:rPr>
          <w:b/>
          <w:noProof w:val="0"/>
          <w:sz w:val="28"/>
          <w:szCs w:val="28"/>
          <w:lang w:eastAsia="ru-RU"/>
        </w:rPr>
      </w:pPr>
      <w:bookmarkStart w:id="45"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45"/>
    </w:p>
    <w:p w14:paraId="0D6E1680" w14:textId="77777777" w:rsidR="00284E85" w:rsidRDefault="00284E85" w:rsidP="00284E85">
      <w:pPr>
        <w:shd w:val="clear" w:color="auto" w:fill="FFFFFF" w:themeFill="background1"/>
        <w:spacing w:before="120"/>
        <w:jc w:val="center"/>
        <w:rPr>
          <w:noProof w:val="0"/>
          <w:sz w:val="20"/>
          <w:lang w:val="it-IT" w:eastAsia="ru-RU"/>
        </w:rPr>
      </w:pPr>
      <w:r w:rsidRPr="00BE362C">
        <w:rPr>
          <w:b/>
          <w:noProof w:val="0"/>
          <w:lang w:val="it-IT" w:eastAsia="ru-RU"/>
        </w:rPr>
        <w:t xml:space="preserve">privind achiziționarea </w:t>
      </w:r>
      <w:r w:rsidRPr="006A607D">
        <w:rPr>
          <w:b/>
          <w:i/>
          <w:noProof w:val="0"/>
          <w:sz w:val="28"/>
          <w:szCs w:val="28"/>
          <w:shd w:val="clear" w:color="auto" w:fill="FFFFFF" w:themeFill="background1"/>
          <w:lang w:val="it-IT" w:eastAsia="ru-RU"/>
        </w:rPr>
        <w:t xml:space="preserve">Servicii de </w:t>
      </w:r>
      <w:r>
        <w:rPr>
          <w:b/>
          <w:i/>
          <w:noProof w:val="0"/>
          <w:sz w:val="28"/>
          <w:szCs w:val="28"/>
          <w:shd w:val="clear" w:color="auto" w:fill="FFFFFF" w:themeFill="background1"/>
          <w:lang w:val="it-IT" w:eastAsia="ru-RU"/>
        </w:rPr>
        <w:t>elaborare a documentației de proiect și deviz pentru construirea Centrului multifuncțional pentru Tineret și Sport din str. 31 August,1989, nr.34/1, or. Sîngera, mun. Chișinău pe lotul de pămînt cu cod cadastral 0111111.328.</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p>
    <w:p w14:paraId="5361D303" w14:textId="77777777" w:rsidR="00284E85" w:rsidRPr="00BE362C" w:rsidRDefault="00284E85" w:rsidP="00284E85">
      <w:pPr>
        <w:shd w:val="clear" w:color="auto" w:fill="FFFFFF" w:themeFill="background1"/>
        <w:spacing w:before="120"/>
        <w:rPr>
          <w:b/>
          <w:noProof w:val="0"/>
          <w:lang w:val="it-IT" w:eastAsia="ru-RU"/>
        </w:rPr>
      </w:pP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Pr>
          <w:b/>
          <w:noProof w:val="0"/>
          <w:lang w:val="ro-MD" w:eastAsia="ru-RU"/>
        </w:rPr>
        <w:t>LD</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AE901DD" w14:textId="77777777" w:rsidR="00284E85" w:rsidRPr="00262591" w:rsidRDefault="00284E85" w:rsidP="00284E85">
      <w:pPr>
        <w:tabs>
          <w:tab w:val="left" w:pos="284"/>
          <w:tab w:val="right" w:pos="9531"/>
        </w:tabs>
        <w:spacing w:before="120"/>
        <w:rPr>
          <w:b/>
          <w:highlight w:val="yellow"/>
          <w:lang w:val="ro-MD"/>
        </w:rPr>
      </w:pPr>
      <w:r w:rsidRPr="00262591">
        <w:rPr>
          <w:b/>
          <w:highlight w:val="yellow"/>
          <w:lang w:val="ro-MD"/>
        </w:rPr>
        <w:t>*Procedura a fost inclusă în planul de achiziții publice a autorității contractante (</w:t>
      </w:r>
      <w:r w:rsidRPr="009722B0">
        <w:rPr>
          <w:b/>
          <w:highlight w:val="yellow"/>
          <w:u w:val="single"/>
          <w:lang w:val="ro-MD"/>
        </w:rPr>
        <w:t>Da</w:t>
      </w:r>
      <w:r w:rsidRPr="00262591">
        <w:rPr>
          <w:b/>
          <w:highlight w:val="yellow"/>
          <w:lang w:val="ro-MD"/>
        </w:rPr>
        <w:t xml:space="preserve">/Nu): </w:t>
      </w:r>
      <w:r>
        <w:rPr>
          <w:b/>
          <w:highlight w:val="yellow"/>
          <w:lang w:val="ro-MD"/>
        </w:rPr>
        <w:t>Da</w:t>
      </w:r>
    </w:p>
    <w:p w14:paraId="07F96B15" w14:textId="77777777" w:rsidR="00284E85" w:rsidRPr="00A67305" w:rsidRDefault="00284E85" w:rsidP="00284E85">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w:t>
      </w:r>
      <w:r w:rsidRPr="000F07B5">
        <w:t xml:space="preserve"> </w:t>
      </w:r>
      <w:r w:rsidRPr="000F07B5">
        <w:rPr>
          <w:b/>
          <w:lang w:val="ro-MD"/>
        </w:rPr>
        <w:t>https://singera.md/</w:t>
      </w:r>
    </w:p>
    <w:p w14:paraId="068DB868" w14:textId="77777777" w:rsidR="00284E85" w:rsidRPr="00BE362C" w:rsidRDefault="00284E85" w:rsidP="00284E85">
      <w:pPr>
        <w:shd w:val="clear" w:color="auto" w:fill="FFFFFF" w:themeFill="background1"/>
        <w:rPr>
          <w:noProof w:val="0"/>
          <w:sz w:val="20"/>
          <w:szCs w:val="20"/>
          <w:lang w:val="it-IT" w:eastAsia="ru-RU"/>
        </w:rPr>
      </w:pPr>
    </w:p>
    <w:p w14:paraId="05E834F8" w14:textId="77777777" w:rsidR="00284E85" w:rsidRPr="006A607D" w:rsidRDefault="00284E85" w:rsidP="00284E85">
      <w:pPr>
        <w:numPr>
          <w:ilvl w:val="0"/>
          <w:numId w:val="22"/>
        </w:numPr>
        <w:shd w:val="clear" w:color="auto" w:fill="FFFFFF" w:themeFill="background1"/>
        <w:tabs>
          <w:tab w:val="left" w:pos="284"/>
          <w:tab w:val="right" w:pos="9531"/>
        </w:tabs>
        <w:spacing w:before="120"/>
        <w:ind w:left="284" w:hanging="284"/>
        <w:rPr>
          <w:b/>
          <w:noProof w:val="0"/>
          <w:lang w:val="en-US" w:eastAsia="ru-RU"/>
        </w:rPr>
      </w:pPr>
      <w:r w:rsidRPr="006A607D">
        <w:rPr>
          <w:b/>
          <w:noProof w:val="0"/>
          <w:lang w:val="en-US" w:eastAsia="ru-RU"/>
        </w:rPr>
        <w:t>Denumirea</w:t>
      </w:r>
      <w:r>
        <w:rPr>
          <w:b/>
          <w:noProof w:val="0"/>
          <w:lang w:val="ro-MD" w:eastAsia="ru-RU"/>
        </w:rPr>
        <w:t xml:space="preserve"> </w:t>
      </w:r>
      <w:r w:rsidRPr="006A607D">
        <w:rPr>
          <w:b/>
          <w:noProof w:val="0"/>
          <w:lang w:val="en-US" w:eastAsia="ru-RU"/>
        </w:rPr>
        <w:t>autorității</w:t>
      </w:r>
      <w:r>
        <w:rPr>
          <w:b/>
          <w:noProof w:val="0"/>
          <w:lang w:val="ro-MD" w:eastAsia="ru-RU"/>
        </w:rPr>
        <w:t xml:space="preserve"> </w:t>
      </w:r>
      <w:r w:rsidRPr="006A607D">
        <w:rPr>
          <w:b/>
          <w:noProof w:val="0"/>
          <w:lang w:val="en-US" w:eastAsia="ru-RU"/>
        </w:rPr>
        <w:t xml:space="preserve">contractante: </w:t>
      </w:r>
      <w:r w:rsidRPr="003C0681">
        <w:rPr>
          <w:b/>
          <w:color w:val="2E74B5" w:themeColor="accent1" w:themeShade="BF"/>
          <w:u w:val="single"/>
          <w:lang w:val="en-US"/>
        </w:rPr>
        <w:t xml:space="preserve">Primaria </w:t>
      </w:r>
      <w:r>
        <w:rPr>
          <w:b/>
          <w:color w:val="2E74B5" w:themeColor="accent1" w:themeShade="BF"/>
          <w:u w:val="single"/>
          <w:lang w:val="en-US"/>
        </w:rPr>
        <w:t>or.Singera</w:t>
      </w:r>
    </w:p>
    <w:p w14:paraId="3844B0A3" w14:textId="77777777" w:rsidR="00284E85" w:rsidRPr="00BE362C" w:rsidRDefault="00284E85" w:rsidP="00284E85">
      <w:pPr>
        <w:numPr>
          <w:ilvl w:val="0"/>
          <w:numId w:val="2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eastAsia="ru-RU"/>
        </w:rPr>
        <w:t>1007601010596</w:t>
      </w:r>
    </w:p>
    <w:p w14:paraId="3E392CF0" w14:textId="77777777" w:rsidR="00284E85" w:rsidRPr="006A607D" w:rsidRDefault="00284E85" w:rsidP="00284E85">
      <w:pPr>
        <w:numPr>
          <w:ilvl w:val="0"/>
          <w:numId w:val="22"/>
        </w:numPr>
        <w:shd w:val="clear" w:color="auto" w:fill="FFFFFF" w:themeFill="background1"/>
        <w:tabs>
          <w:tab w:val="left" w:pos="284"/>
          <w:tab w:val="right" w:pos="9531"/>
        </w:tabs>
        <w:spacing w:before="120"/>
        <w:ind w:left="284" w:hanging="284"/>
        <w:rPr>
          <w:b/>
          <w:noProof w:val="0"/>
          <w:lang w:val="en-US" w:eastAsia="ru-RU"/>
        </w:rPr>
      </w:pPr>
      <w:r w:rsidRPr="006A607D">
        <w:rPr>
          <w:b/>
          <w:noProof w:val="0"/>
          <w:lang w:val="en-US" w:eastAsia="ru-RU"/>
        </w:rPr>
        <w:t>Adresa</w:t>
      </w:r>
      <w:r>
        <w:rPr>
          <w:b/>
          <w:noProof w:val="0"/>
          <w:shd w:val="clear" w:color="auto" w:fill="FFFFFF" w:themeFill="background1"/>
          <w:lang w:eastAsia="ru-RU"/>
        </w:rPr>
        <w:t xml:space="preserve"> or.</w:t>
      </w:r>
      <w:r w:rsidRPr="006A607D">
        <w:rPr>
          <w:b/>
          <w:lang w:val="en-US"/>
        </w:rPr>
        <w:t xml:space="preserve"> </w:t>
      </w:r>
      <w:r>
        <w:rPr>
          <w:b/>
          <w:lang w:val="en-US"/>
        </w:rPr>
        <w:t>Singera str. 31 august nr.22, tel 022 41 30 41</w:t>
      </w:r>
    </w:p>
    <w:p w14:paraId="327DD738" w14:textId="77777777" w:rsidR="00284E85" w:rsidRPr="00BE362C" w:rsidRDefault="00284E85" w:rsidP="00284E85">
      <w:pPr>
        <w:numPr>
          <w:ilvl w:val="0"/>
          <w:numId w:val="2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2B304E">
        <w:rPr>
          <w:b/>
          <w:shd w:val="clear" w:color="auto" w:fill="FFFFFF" w:themeFill="background1"/>
          <w:lang w:val="ro-MD"/>
        </w:rPr>
        <w:t>022 41-30-41</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20B645A1" w14:textId="77777777" w:rsidR="00284E85" w:rsidRPr="00BE362C" w:rsidRDefault="00284E85" w:rsidP="00284E85">
      <w:pPr>
        <w:numPr>
          <w:ilvl w:val="0"/>
          <w:numId w:val="2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12" w:history="1">
        <w:r w:rsidRPr="008C22CD">
          <w:rPr>
            <w:rStyle w:val="af4"/>
            <w:b/>
            <w:sz w:val="18"/>
            <w:szCs w:val="18"/>
            <w:lang w:val="en-US"/>
          </w:rPr>
          <w:t>contabilitateasingera@mail.ru</w:t>
        </w:r>
      </w:hyperlink>
    </w:p>
    <w:p w14:paraId="0B99F381" w14:textId="77777777" w:rsidR="00284E85" w:rsidRPr="00BE362C" w:rsidRDefault="00284E85" w:rsidP="00284E85">
      <w:pPr>
        <w:numPr>
          <w:ilvl w:val="0"/>
          <w:numId w:val="2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2C1F5051" w14:textId="77777777" w:rsidR="00284E85" w:rsidRPr="00BE362C" w:rsidRDefault="00284E85" w:rsidP="00284E85">
      <w:pPr>
        <w:numPr>
          <w:ilvl w:val="0"/>
          <w:numId w:val="2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it-IT" w:eastAsia="ru-RU"/>
        </w:rPr>
        <w:t>Administrație Publică Locală</w:t>
      </w:r>
    </w:p>
    <w:p w14:paraId="4858EC99" w14:textId="77777777" w:rsidR="00284E85" w:rsidRPr="00BE362C" w:rsidRDefault="00284E85" w:rsidP="00284E85">
      <w:pPr>
        <w:numPr>
          <w:ilvl w:val="0"/>
          <w:numId w:val="2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34"/>
        <w:gridCol w:w="1281"/>
        <w:gridCol w:w="2410"/>
        <w:gridCol w:w="1134"/>
        <w:gridCol w:w="1134"/>
        <w:gridCol w:w="2068"/>
        <w:gridCol w:w="1380"/>
      </w:tblGrid>
      <w:tr w:rsidR="00284E85" w:rsidRPr="00BE362C" w14:paraId="6BAA1C56" w14:textId="77777777" w:rsidTr="00F934A7">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67973C4" w14:textId="77777777" w:rsidR="00284E85" w:rsidRPr="00BE362C" w:rsidRDefault="00284E85" w:rsidP="00F934A7">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C5AD2EF" w14:textId="77777777" w:rsidR="00284E85" w:rsidRPr="00BE362C" w:rsidRDefault="00284E85" w:rsidP="00F934A7">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35B0585" w14:textId="77777777" w:rsidR="00284E85" w:rsidRPr="00093AE5" w:rsidRDefault="00284E85" w:rsidP="00F934A7">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EFB254" w14:textId="77777777" w:rsidR="00284E85" w:rsidRPr="00BE362C" w:rsidRDefault="00284E85" w:rsidP="00F934A7">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9939C0" w14:textId="77777777" w:rsidR="00284E85" w:rsidRPr="00BE362C" w:rsidRDefault="00284E85" w:rsidP="00F934A7">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2068" w:type="dxa"/>
            <w:tcBorders>
              <w:top w:val="single" w:sz="4" w:space="0" w:color="auto"/>
              <w:left w:val="single" w:sz="4" w:space="0" w:color="auto"/>
              <w:bottom w:val="single" w:sz="4" w:space="0" w:color="auto"/>
              <w:right w:val="single" w:sz="4" w:space="0" w:color="auto"/>
            </w:tcBorders>
            <w:shd w:val="clear" w:color="auto" w:fill="auto"/>
            <w:vAlign w:val="center"/>
          </w:tcPr>
          <w:p w14:paraId="0C49508C" w14:textId="77777777" w:rsidR="00284E85" w:rsidRPr="00BE362C" w:rsidRDefault="00284E85" w:rsidP="00F934A7">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3A3BD82" w14:textId="77777777" w:rsidR="00284E85" w:rsidRPr="00BE362C" w:rsidRDefault="00284E85" w:rsidP="00F934A7">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284E85" w:rsidRPr="00BE362C" w14:paraId="76603B6B" w14:textId="77777777" w:rsidTr="00F934A7">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0DEFAC" w14:textId="77777777" w:rsidR="00284E85" w:rsidRPr="00BE362C" w:rsidRDefault="00284E85" w:rsidP="00F934A7">
            <w:pPr>
              <w:shd w:val="clear" w:color="auto" w:fill="FFFFFF" w:themeFill="background1"/>
              <w:spacing w:before="120"/>
              <w:jc w:val="center"/>
              <w:rPr>
                <w:noProof w:val="0"/>
                <w:sz w:val="20"/>
                <w:szCs w:val="20"/>
                <w:lang w:val="it-IT" w:eastAsia="ru-RU"/>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9B090FF" w14:textId="77777777" w:rsidR="00284E85" w:rsidRPr="00BE362C" w:rsidRDefault="00284E85" w:rsidP="00F934A7">
            <w:pPr>
              <w:shd w:val="clear" w:color="auto" w:fill="FFFFFF" w:themeFill="background1"/>
              <w:spacing w:before="120"/>
              <w:jc w:val="center"/>
              <w:rPr>
                <w:noProof w:val="0"/>
                <w:sz w:val="20"/>
                <w:szCs w:val="20"/>
                <w:lang w:val="it-IT"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5B755B0" w14:textId="77777777" w:rsidR="00284E85" w:rsidRPr="00BE362C" w:rsidRDefault="00284E85" w:rsidP="00F934A7">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5F0C9E" w14:textId="77777777" w:rsidR="00284E85" w:rsidRPr="00BE362C" w:rsidRDefault="00284E85" w:rsidP="00F934A7">
            <w:pPr>
              <w:shd w:val="clear" w:color="auto" w:fill="FFFFFF" w:themeFill="background1"/>
              <w:spacing w:before="120"/>
              <w:jc w:val="center"/>
              <w:rPr>
                <w:noProof w:val="0"/>
                <w:sz w:val="20"/>
                <w:szCs w:val="2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73CE69" w14:textId="77777777" w:rsidR="00284E85" w:rsidRPr="00BE362C" w:rsidRDefault="00284E85" w:rsidP="00F934A7">
            <w:pPr>
              <w:shd w:val="clear" w:color="auto" w:fill="FFFFFF" w:themeFill="background1"/>
              <w:spacing w:before="120"/>
              <w:jc w:val="center"/>
              <w:rPr>
                <w:noProof w:val="0"/>
                <w:sz w:val="20"/>
                <w:szCs w:val="20"/>
                <w:lang w:val="ru-RU" w:eastAsia="ru-RU"/>
              </w:rPr>
            </w:pPr>
          </w:p>
        </w:tc>
        <w:tc>
          <w:tcPr>
            <w:tcW w:w="2068" w:type="dxa"/>
            <w:tcBorders>
              <w:top w:val="single" w:sz="4" w:space="0" w:color="auto"/>
              <w:left w:val="single" w:sz="4" w:space="0" w:color="auto"/>
              <w:bottom w:val="single" w:sz="4" w:space="0" w:color="auto"/>
              <w:right w:val="single" w:sz="4" w:space="0" w:color="auto"/>
            </w:tcBorders>
            <w:shd w:val="clear" w:color="auto" w:fill="auto"/>
            <w:vAlign w:val="center"/>
          </w:tcPr>
          <w:p w14:paraId="67C250C8" w14:textId="77777777" w:rsidR="00284E85" w:rsidRPr="00BE362C" w:rsidRDefault="00284E85" w:rsidP="00F934A7">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4A2032A" w14:textId="77777777" w:rsidR="00284E85" w:rsidRPr="00BE362C" w:rsidRDefault="00284E85" w:rsidP="00F934A7">
            <w:pPr>
              <w:shd w:val="clear" w:color="auto" w:fill="FFFFFF" w:themeFill="background1"/>
              <w:spacing w:before="120"/>
              <w:jc w:val="center"/>
              <w:rPr>
                <w:noProof w:val="0"/>
                <w:sz w:val="20"/>
                <w:szCs w:val="20"/>
                <w:lang w:val="ru-RU" w:eastAsia="ru-RU"/>
              </w:rPr>
            </w:pPr>
          </w:p>
        </w:tc>
      </w:tr>
      <w:tr w:rsidR="00284E85" w:rsidRPr="005D0FA1" w14:paraId="296487FA" w14:textId="77777777" w:rsidTr="00F934A7">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D47DEA" w14:textId="77777777" w:rsidR="00284E85" w:rsidRPr="00395408" w:rsidRDefault="00284E85" w:rsidP="00F934A7">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6EF7890" w14:textId="77777777" w:rsidR="00284E85" w:rsidRPr="005322C7" w:rsidRDefault="00284E85" w:rsidP="00F934A7">
            <w:pPr>
              <w:shd w:val="clear" w:color="auto" w:fill="FFFFFF" w:themeFill="background1"/>
              <w:spacing w:before="120"/>
              <w:jc w:val="center"/>
              <w:rPr>
                <w:noProof w:val="0"/>
                <w:sz w:val="20"/>
                <w:szCs w:val="20"/>
                <w:lang w:val="ru-RU" w:eastAsia="ru-RU"/>
              </w:rPr>
            </w:pPr>
            <w:r>
              <w:rPr>
                <w:sz w:val="20"/>
                <w:szCs w:val="20"/>
                <w:lang w:val="en-GB"/>
              </w:rPr>
              <w:t>71322000-1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BF0FE22" w14:textId="77777777" w:rsidR="00284E85" w:rsidRPr="006F33CA" w:rsidRDefault="00284E85" w:rsidP="00F934A7">
            <w:pPr>
              <w:shd w:val="clear" w:color="auto" w:fill="FFFFFF" w:themeFill="background1"/>
              <w:spacing w:before="120"/>
              <w:jc w:val="center"/>
              <w:rPr>
                <w:i/>
                <w:noProof w:val="0"/>
                <w:sz w:val="22"/>
                <w:szCs w:val="22"/>
                <w:lang w:val="en-US" w:eastAsia="ru-RU"/>
              </w:rPr>
            </w:pPr>
            <w:r w:rsidRPr="006F33CA">
              <w:rPr>
                <w:b/>
                <w:i/>
                <w:noProof w:val="0"/>
                <w:sz w:val="22"/>
                <w:szCs w:val="22"/>
                <w:shd w:val="clear" w:color="auto" w:fill="FFFFFF" w:themeFill="background1"/>
                <w:lang w:val="it-IT" w:eastAsia="ru-RU"/>
              </w:rPr>
              <w:t>Servicii de elaborare a documentației de proiect și deviz pentru construirea Centrului multifuncțional pentru Tineret și Sport din str. 31 August,1989, nr.34/1, or. Sîngera, mun. Chișinău pe lotul de pămînt cu cod cadastral 0111111.328.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5245AE" w14:textId="77777777" w:rsidR="00284E85" w:rsidRPr="005D0FA1" w:rsidRDefault="00284E85" w:rsidP="00F934A7">
            <w:pPr>
              <w:shd w:val="clear" w:color="auto" w:fill="FFFFFF" w:themeFill="background1"/>
              <w:spacing w:before="120"/>
              <w:jc w:val="center"/>
              <w:rPr>
                <w:noProof w:val="0"/>
                <w:sz w:val="22"/>
                <w:szCs w:val="22"/>
                <w:lang w:val="en-US" w:eastAsia="ru-RU"/>
              </w:rPr>
            </w:pPr>
            <w:r>
              <w:rPr>
                <w:noProof w:val="0"/>
                <w:sz w:val="22"/>
                <w:szCs w:val="22"/>
                <w:lang w:val="en-US"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47EA45" w14:textId="77777777" w:rsidR="00284E85" w:rsidRPr="005D0FA1" w:rsidRDefault="00284E85" w:rsidP="00F934A7">
            <w:pPr>
              <w:shd w:val="clear" w:color="auto" w:fill="FFFFFF" w:themeFill="background1"/>
              <w:spacing w:before="120"/>
              <w:jc w:val="center"/>
              <w:rPr>
                <w:noProof w:val="0"/>
                <w:sz w:val="22"/>
                <w:szCs w:val="22"/>
                <w:lang w:val="en-US" w:eastAsia="ru-RU"/>
              </w:rPr>
            </w:pPr>
            <w:r>
              <w:rPr>
                <w:noProof w:val="0"/>
                <w:sz w:val="22"/>
                <w:szCs w:val="22"/>
                <w:lang w:val="en-US" w:eastAsia="ru-RU"/>
              </w:rPr>
              <w:t>buc</w:t>
            </w:r>
          </w:p>
        </w:tc>
        <w:tc>
          <w:tcPr>
            <w:tcW w:w="2068" w:type="dxa"/>
            <w:tcBorders>
              <w:top w:val="single" w:sz="4" w:space="0" w:color="auto"/>
              <w:left w:val="single" w:sz="4" w:space="0" w:color="auto"/>
              <w:bottom w:val="single" w:sz="4" w:space="0" w:color="auto"/>
              <w:right w:val="single" w:sz="4" w:space="0" w:color="auto"/>
            </w:tcBorders>
            <w:shd w:val="clear" w:color="auto" w:fill="auto"/>
            <w:vAlign w:val="center"/>
          </w:tcPr>
          <w:p w14:paraId="43F32C89" w14:textId="77777777" w:rsidR="00284E85" w:rsidRPr="005D0FA1" w:rsidRDefault="00284E85" w:rsidP="00F934A7">
            <w:pPr>
              <w:shd w:val="clear" w:color="auto" w:fill="FFFFFF" w:themeFill="background1"/>
              <w:spacing w:before="120"/>
              <w:jc w:val="center"/>
              <w:rPr>
                <w:noProof w:val="0"/>
                <w:sz w:val="22"/>
                <w:szCs w:val="22"/>
                <w:lang w:val="en-US" w:eastAsia="ru-RU"/>
              </w:rPr>
            </w:pPr>
            <w:r>
              <w:rPr>
                <w:sz w:val="22"/>
                <w:szCs w:val="22"/>
              </w:rPr>
              <w:t>Conform cerințelor caietului de sarcini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3006AF2" w14:textId="77777777" w:rsidR="00284E85" w:rsidRDefault="00284E85" w:rsidP="00F934A7">
            <w:pPr>
              <w:shd w:val="clear" w:color="auto" w:fill="FFFFFF" w:themeFill="background1"/>
              <w:spacing w:before="120"/>
              <w:jc w:val="center"/>
              <w:rPr>
                <w:noProof w:val="0"/>
                <w:sz w:val="22"/>
                <w:szCs w:val="22"/>
                <w:lang w:val="en-US" w:eastAsia="ru-RU"/>
              </w:rPr>
            </w:pPr>
          </w:p>
          <w:p w14:paraId="2213A453" w14:textId="77777777" w:rsidR="00284E85" w:rsidRPr="0024119C" w:rsidRDefault="00284E85" w:rsidP="00F934A7">
            <w:pPr>
              <w:rPr>
                <w:sz w:val="22"/>
                <w:szCs w:val="22"/>
                <w:lang w:val="en-US" w:eastAsia="ru-RU"/>
              </w:rPr>
            </w:pPr>
          </w:p>
          <w:p w14:paraId="6693D8E5" w14:textId="77777777" w:rsidR="00284E85" w:rsidRPr="0024119C" w:rsidRDefault="00284E85" w:rsidP="00F934A7">
            <w:pPr>
              <w:rPr>
                <w:sz w:val="22"/>
                <w:szCs w:val="22"/>
                <w:lang w:val="en-US" w:eastAsia="ru-RU"/>
              </w:rPr>
            </w:pPr>
          </w:p>
          <w:p w14:paraId="50F4B3BD" w14:textId="77777777" w:rsidR="00284E85" w:rsidRPr="0024119C" w:rsidRDefault="00284E85" w:rsidP="00F934A7">
            <w:pPr>
              <w:rPr>
                <w:sz w:val="22"/>
                <w:szCs w:val="22"/>
                <w:lang w:val="en-US" w:eastAsia="ru-RU"/>
              </w:rPr>
            </w:pPr>
          </w:p>
          <w:p w14:paraId="56A03EBD" w14:textId="77777777" w:rsidR="00284E85" w:rsidRDefault="00284E85" w:rsidP="00F934A7">
            <w:pPr>
              <w:rPr>
                <w:sz w:val="22"/>
                <w:szCs w:val="22"/>
                <w:lang w:val="en-US" w:eastAsia="ru-RU"/>
              </w:rPr>
            </w:pPr>
          </w:p>
          <w:p w14:paraId="5C93B3C6" w14:textId="77777777" w:rsidR="00284E85" w:rsidRPr="0024119C" w:rsidRDefault="00284E85" w:rsidP="00F934A7">
            <w:pPr>
              <w:jc w:val="center"/>
              <w:rPr>
                <w:sz w:val="22"/>
                <w:szCs w:val="22"/>
                <w:lang w:val="en-US" w:eastAsia="ru-RU"/>
              </w:rPr>
            </w:pPr>
            <w:r>
              <w:rPr>
                <w:sz w:val="22"/>
                <w:szCs w:val="22"/>
                <w:lang w:val="en-US" w:eastAsia="ru-RU"/>
              </w:rPr>
              <w:t>3 000 000,00</w:t>
            </w:r>
          </w:p>
        </w:tc>
      </w:tr>
      <w:tr w:rsidR="00284E85" w:rsidRPr="00BE362C" w14:paraId="2268D679" w14:textId="77777777" w:rsidTr="00F934A7">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10C13B85" w14:textId="77777777" w:rsidR="00284E85" w:rsidRPr="00BE362C" w:rsidRDefault="00284E85" w:rsidP="00F934A7">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0150B8C" w14:textId="77777777" w:rsidR="00284E85" w:rsidRPr="004703F2" w:rsidRDefault="00284E85" w:rsidP="00F934A7">
            <w:pPr>
              <w:shd w:val="clear" w:color="auto" w:fill="FFFFFF" w:themeFill="background1"/>
              <w:spacing w:before="120"/>
              <w:jc w:val="center"/>
              <w:rPr>
                <w:noProof w:val="0"/>
                <w:sz w:val="20"/>
                <w:szCs w:val="20"/>
                <w:lang w:eastAsia="ru-RU"/>
              </w:rPr>
            </w:pPr>
            <w:r>
              <w:rPr>
                <w:noProof w:val="0"/>
                <w:sz w:val="20"/>
                <w:szCs w:val="20"/>
                <w:lang w:eastAsia="ru-RU"/>
              </w:rPr>
              <w:t>3 000 000,00</w:t>
            </w:r>
          </w:p>
        </w:tc>
      </w:tr>
    </w:tbl>
    <w:p w14:paraId="2AF8A6EA" w14:textId="77777777" w:rsidR="00284E85" w:rsidRDefault="00284E85" w:rsidP="00284E85">
      <w:pPr>
        <w:numPr>
          <w:ilvl w:val="0"/>
          <w:numId w:val="22"/>
        </w:numPr>
        <w:shd w:val="clear" w:color="auto" w:fill="FFFFFF" w:themeFill="background1"/>
        <w:tabs>
          <w:tab w:val="right" w:pos="426"/>
        </w:tabs>
        <w:spacing w:before="120"/>
        <w:ind w:left="360"/>
        <w:rPr>
          <w:b/>
          <w:noProof w:val="0"/>
          <w:lang w:eastAsia="ru-RU"/>
        </w:rPr>
      </w:pPr>
      <w:r>
        <w:rPr>
          <w:b/>
          <w:noProof w:val="0"/>
          <w:lang w:eastAsia="ru-RU"/>
        </w:rPr>
        <w:lastRenderedPageBreak/>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20283960" w14:textId="77777777" w:rsidR="00284E85" w:rsidRPr="00646BE6" w:rsidRDefault="00284E85" w:rsidP="00284E85">
      <w:pPr>
        <w:numPr>
          <w:ilvl w:val="0"/>
          <w:numId w:val="2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22DCD99" w14:textId="77777777" w:rsidR="00284E85" w:rsidRPr="00C77174" w:rsidRDefault="00284E85" w:rsidP="00284E85">
      <w:pPr>
        <w:numPr>
          <w:ilvl w:val="0"/>
          <w:numId w:val="32"/>
        </w:numPr>
        <w:shd w:val="clear" w:color="auto" w:fill="FFFFFF" w:themeFill="background1"/>
        <w:tabs>
          <w:tab w:val="right" w:pos="426"/>
        </w:tabs>
        <w:ind w:left="786"/>
        <w:rPr>
          <w:b/>
          <w:noProof w:val="0"/>
          <w:lang w:val="ru-RU" w:eastAsia="ru-RU"/>
        </w:rPr>
      </w:pPr>
      <w:r w:rsidRPr="009C3791">
        <w:rPr>
          <w:b/>
          <w:noProof w:val="0"/>
          <w:lang w:val="ru-RU" w:eastAsia="ru-RU"/>
        </w:rPr>
        <w:t>Pentru</w:t>
      </w:r>
      <w:r w:rsidRPr="009C3791">
        <w:rPr>
          <w:b/>
          <w:noProof w:val="0"/>
          <w:lang w:val="ro-MD" w:eastAsia="ru-RU"/>
        </w:rPr>
        <w:t xml:space="preserve"> </w:t>
      </w:r>
      <w:r w:rsidRPr="009C3791">
        <w:rPr>
          <w:b/>
          <w:noProof w:val="0"/>
          <w:lang w:val="ru-RU" w:eastAsia="ru-RU"/>
        </w:rPr>
        <w:t>toate</w:t>
      </w:r>
      <w:r w:rsidRPr="009C3791">
        <w:rPr>
          <w:b/>
          <w:noProof w:val="0"/>
          <w:lang w:val="ro-MD" w:eastAsia="ru-RU"/>
        </w:rPr>
        <w:t xml:space="preserve"> </w:t>
      </w:r>
      <w:r w:rsidRPr="009C3791">
        <w:rPr>
          <w:b/>
          <w:noProof w:val="0"/>
          <w:lang w:val="ru-RU" w:eastAsia="ru-RU"/>
        </w:rPr>
        <w:t>loturile;</w:t>
      </w:r>
    </w:p>
    <w:p w14:paraId="7235497C" w14:textId="77777777" w:rsidR="00284E85" w:rsidRPr="00C468A1" w:rsidRDefault="00284E85" w:rsidP="00284E85">
      <w:pPr>
        <w:shd w:val="clear" w:color="auto" w:fill="FFFFFF" w:themeFill="background1"/>
        <w:tabs>
          <w:tab w:val="right" w:pos="426"/>
        </w:tabs>
        <w:ind w:left="720"/>
        <w:rPr>
          <w:noProof w:val="0"/>
          <w:lang w:val="it-IT" w:eastAsia="ru-RU"/>
        </w:rPr>
      </w:pPr>
    </w:p>
    <w:p w14:paraId="01511143" w14:textId="77777777" w:rsidR="00284E85" w:rsidRPr="0094296A" w:rsidRDefault="00284E85" w:rsidP="00284E85">
      <w:pPr>
        <w:numPr>
          <w:ilvl w:val="0"/>
          <w:numId w:val="2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Pr="003C71A1">
        <w:rPr>
          <w:b/>
          <w:noProof w:val="0"/>
          <w:u w:val="single"/>
          <w:lang w:val="en-US" w:eastAsia="ru-RU"/>
        </w:rPr>
        <w:t>_</w:t>
      </w:r>
      <w:r w:rsidRPr="003C71A1">
        <w:rPr>
          <w:noProof w:val="0"/>
          <w:u w:val="single"/>
          <w:lang w:val="en-US" w:eastAsia="ru-RU"/>
        </w:rPr>
        <w:t xml:space="preserve"> nu se admite</w:t>
      </w:r>
      <w:r>
        <w:rPr>
          <w:b/>
          <w:noProof w:val="0"/>
          <w:lang w:eastAsia="ru-RU"/>
        </w:rPr>
        <w:t xml:space="preserve"> __________</w:t>
      </w:r>
    </w:p>
    <w:p w14:paraId="1E0FEA85" w14:textId="77777777" w:rsidR="00284E85" w:rsidRPr="0094296A" w:rsidRDefault="00284E85" w:rsidP="00284E85">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63A4A61D" w14:textId="77777777" w:rsidR="00284E85" w:rsidRPr="00BE362C" w:rsidRDefault="00284E85" w:rsidP="00284E85">
      <w:pPr>
        <w:numPr>
          <w:ilvl w:val="0"/>
          <w:numId w:val="2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Pr>
          <w:b/>
          <w:u w:val="single"/>
          <w:lang w:val="en-GB"/>
        </w:rPr>
        <w:t>210 zile</w:t>
      </w:r>
      <w:r>
        <w:rPr>
          <w:b/>
          <w:noProof w:val="0"/>
          <w:u w:val="single"/>
          <w:lang w:val="it-IT" w:eastAsia="ru-RU"/>
        </w:rPr>
        <w:t>.</w:t>
      </w:r>
    </w:p>
    <w:p w14:paraId="3E859BE9" w14:textId="77777777" w:rsidR="00284E85" w:rsidRPr="00BE362C" w:rsidRDefault="00284E85" w:rsidP="00284E85">
      <w:pPr>
        <w:numPr>
          <w:ilvl w:val="0"/>
          <w:numId w:val="2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:31.12.2027.</w:t>
      </w:r>
    </w:p>
    <w:p w14:paraId="26BB150F" w14:textId="77777777" w:rsidR="00284E85" w:rsidRPr="00BE362C" w:rsidRDefault="00284E85" w:rsidP="00284E85">
      <w:pPr>
        <w:numPr>
          <w:ilvl w:val="0"/>
          <w:numId w:val="2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w:t>
      </w:r>
      <w:r w:rsidRPr="00922288">
        <w:rPr>
          <w:b/>
          <w:noProof w:val="0"/>
          <w:u w:val="single"/>
          <w:lang w:val="it-IT" w:eastAsia="ru-RU"/>
        </w:rPr>
        <w:t>nu</w:t>
      </w:r>
      <w:r>
        <w:rPr>
          <w:b/>
          <w:noProof w:val="0"/>
          <w:lang w:val="it-IT" w:eastAsia="ru-RU"/>
        </w:rPr>
        <w:t>_____________</w:t>
      </w:r>
    </w:p>
    <w:p w14:paraId="7223AB00" w14:textId="77777777" w:rsidR="00284E85" w:rsidRPr="00BE362C" w:rsidRDefault="00284E85" w:rsidP="00284E85">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5D6414F0" w14:textId="77777777" w:rsidR="00284E85" w:rsidRPr="00BE362C" w:rsidRDefault="00284E85" w:rsidP="00284E85">
      <w:pPr>
        <w:numPr>
          <w:ilvl w:val="0"/>
          <w:numId w:val="2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_</w:t>
      </w:r>
      <w:r w:rsidRPr="00BE362C">
        <w:rPr>
          <w:b/>
          <w:noProof w:val="0"/>
          <w:lang w:val="it-IT" w:eastAsia="ru-RU"/>
        </w:rPr>
        <w:t>__</w:t>
      </w:r>
      <w:r>
        <w:rPr>
          <w:b/>
          <w:noProof w:val="0"/>
          <w:lang w:val="it-IT" w:eastAsia="ru-RU"/>
        </w:rPr>
        <w:t>_____________________________</w:t>
      </w:r>
      <w:r w:rsidRPr="00BE362C">
        <w:rPr>
          <w:b/>
          <w:noProof w:val="0"/>
          <w:lang w:val="it-IT" w:eastAsia="ru-RU"/>
        </w:rPr>
        <w:t>____</w:t>
      </w:r>
      <w:r>
        <w:rPr>
          <w:b/>
          <w:noProof w:val="0"/>
          <w:lang w:val="it-IT" w:eastAsia="ru-RU"/>
        </w:rPr>
        <w:t>__</w:t>
      </w:r>
    </w:p>
    <w:p w14:paraId="6384116E" w14:textId="77777777" w:rsidR="00284E85" w:rsidRPr="0094296A" w:rsidRDefault="00284E85" w:rsidP="00284E85">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5C9D856C" w14:textId="77777777" w:rsidR="00284E85" w:rsidRPr="00BE362C" w:rsidRDefault="00284E85" w:rsidP="00284E85">
      <w:pPr>
        <w:numPr>
          <w:ilvl w:val="0"/>
          <w:numId w:val="2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10120" w:type="dxa"/>
        <w:tblLayout w:type="fixed"/>
        <w:tblLook w:val="04A0" w:firstRow="1" w:lastRow="0" w:firstColumn="1" w:lastColumn="0" w:noHBand="0" w:noVBand="1"/>
      </w:tblPr>
      <w:tblGrid>
        <w:gridCol w:w="543"/>
        <w:gridCol w:w="2429"/>
        <w:gridCol w:w="5812"/>
        <w:gridCol w:w="1313"/>
        <w:gridCol w:w="23"/>
      </w:tblGrid>
      <w:tr w:rsidR="00284E85" w:rsidRPr="00BE362C" w14:paraId="59451BF8" w14:textId="77777777" w:rsidTr="00F934A7">
        <w:trPr>
          <w:gridAfter w:val="1"/>
          <w:wAfter w:w="23" w:type="dxa"/>
        </w:trPr>
        <w:tc>
          <w:tcPr>
            <w:tcW w:w="543" w:type="dxa"/>
            <w:shd w:val="clear" w:color="auto" w:fill="auto"/>
          </w:tcPr>
          <w:p w14:paraId="22145F9F" w14:textId="77777777" w:rsidR="00284E85" w:rsidRPr="00BE362C" w:rsidRDefault="00284E85" w:rsidP="00F934A7">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2429" w:type="dxa"/>
            <w:shd w:val="clear" w:color="auto" w:fill="auto"/>
          </w:tcPr>
          <w:p w14:paraId="02A51302" w14:textId="77777777" w:rsidR="00284E85" w:rsidRPr="00B5415A" w:rsidRDefault="00284E85" w:rsidP="00F934A7">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11D6E8B4" w14:textId="77777777" w:rsidR="00284E85" w:rsidRPr="00B5415A" w:rsidRDefault="00284E85" w:rsidP="00F934A7">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5812" w:type="dxa"/>
            <w:shd w:val="clear" w:color="auto" w:fill="auto"/>
          </w:tcPr>
          <w:p w14:paraId="7CAA04FA" w14:textId="77777777" w:rsidR="00284E85" w:rsidRPr="00BE362C" w:rsidRDefault="00284E85" w:rsidP="00F934A7">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313" w:type="dxa"/>
            <w:shd w:val="clear" w:color="auto" w:fill="auto"/>
          </w:tcPr>
          <w:p w14:paraId="218DD585" w14:textId="77777777" w:rsidR="00284E85" w:rsidRPr="00BE362C" w:rsidRDefault="00284E85" w:rsidP="00F934A7">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284E85" w:rsidRPr="00BE362C" w14:paraId="28F39886" w14:textId="77777777" w:rsidTr="00F934A7">
        <w:tc>
          <w:tcPr>
            <w:tcW w:w="10120" w:type="dxa"/>
            <w:gridSpan w:val="5"/>
            <w:shd w:val="clear" w:color="auto" w:fill="auto"/>
          </w:tcPr>
          <w:p w14:paraId="4B4ECBF7" w14:textId="77777777" w:rsidR="00284E85" w:rsidRPr="00370B10" w:rsidRDefault="00284E85" w:rsidP="00F934A7">
            <w:pPr>
              <w:shd w:val="clear" w:color="auto" w:fill="FFFFFF" w:themeFill="background1"/>
              <w:tabs>
                <w:tab w:val="left" w:pos="612"/>
              </w:tabs>
              <w:spacing w:before="120" w:after="120"/>
              <w:jc w:val="center"/>
              <w:rPr>
                <w:b/>
                <w:iCs/>
                <w:noProof w:val="0"/>
                <w:lang w:val="en-US" w:eastAsia="ru-RU"/>
              </w:rPr>
            </w:pPr>
            <w:r w:rsidRPr="00370B10">
              <w:rPr>
                <w:b/>
              </w:rPr>
              <w:t>Documentele, ce constituie oferta (documentele menționate obligatoriu se plasează în cadrul procedurii în SIA RSAP</w:t>
            </w:r>
          </w:p>
        </w:tc>
      </w:tr>
      <w:tr w:rsidR="00284E85" w:rsidRPr="00BE362C" w14:paraId="65890338" w14:textId="77777777" w:rsidTr="00F934A7">
        <w:trPr>
          <w:gridAfter w:val="1"/>
          <w:wAfter w:w="23" w:type="dxa"/>
        </w:trPr>
        <w:tc>
          <w:tcPr>
            <w:tcW w:w="543" w:type="dxa"/>
            <w:vMerge w:val="restart"/>
            <w:shd w:val="clear" w:color="auto" w:fill="auto"/>
          </w:tcPr>
          <w:p w14:paraId="242F25B2" w14:textId="77777777" w:rsidR="00284E85" w:rsidRPr="00D64D81" w:rsidRDefault="00284E85" w:rsidP="00F934A7">
            <w:pPr>
              <w:shd w:val="clear" w:color="auto" w:fill="FFFFFF" w:themeFill="background1"/>
              <w:tabs>
                <w:tab w:val="left" w:pos="612"/>
              </w:tabs>
              <w:spacing w:before="120" w:after="120"/>
              <w:rPr>
                <w:iCs/>
                <w:noProof w:val="0"/>
                <w:sz w:val="22"/>
                <w:szCs w:val="22"/>
                <w:lang w:val="en-US" w:eastAsia="ru-RU"/>
              </w:rPr>
            </w:pPr>
            <w:r w:rsidRPr="00D64D81">
              <w:rPr>
                <w:iCs/>
                <w:noProof w:val="0"/>
                <w:sz w:val="22"/>
                <w:szCs w:val="22"/>
                <w:lang w:val="en-US" w:eastAsia="ru-RU"/>
              </w:rPr>
              <w:t>1</w:t>
            </w:r>
          </w:p>
        </w:tc>
        <w:tc>
          <w:tcPr>
            <w:tcW w:w="2429" w:type="dxa"/>
            <w:vMerge w:val="restart"/>
            <w:shd w:val="clear" w:color="auto" w:fill="auto"/>
          </w:tcPr>
          <w:p w14:paraId="3FC5EF69" w14:textId="77777777" w:rsidR="00284E85" w:rsidRPr="00F228BE" w:rsidRDefault="00284E85" w:rsidP="00F934A7">
            <w:pPr>
              <w:shd w:val="clear" w:color="auto" w:fill="FFFFFF" w:themeFill="background1"/>
              <w:tabs>
                <w:tab w:val="left" w:pos="612"/>
              </w:tabs>
              <w:spacing w:before="120" w:after="120"/>
              <w:rPr>
                <w:iCs/>
                <w:noProof w:val="0"/>
                <w:sz w:val="20"/>
                <w:szCs w:val="20"/>
                <w:lang w:val="en-US" w:eastAsia="ru-RU"/>
              </w:rPr>
            </w:pPr>
            <w:r w:rsidRPr="00F228BE">
              <w:rPr>
                <w:sz w:val="20"/>
                <w:szCs w:val="20"/>
              </w:rPr>
              <w:t>Oferta</w:t>
            </w:r>
          </w:p>
        </w:tc>
        <w:tc>
          <w:tcPr>
            <w:tcW w:w="5812" w:type="dxa"/>
            <w:shd w:val="clear" w:color="auto" w:fill="auto"/>
          </w:tcPr>
          <w:p w14:paraId="277E6F81" w14:textId="77777777" w:rsidR="00284E85" w:rsidRPr="00F228BE" w:rsidRDefault="00284E85" w:rsidP="00F934A7">
            <w:pPr>
              <w:shd w:val="clear" w:color="auto" w:fill="FFFFFF" w:themeFill="background1"/>
              <w:tabs>
                <w:tab w:val="left" w:pos="612"/>
              </w:tabs>
              <w:spacing w:before="120" w:after="120"/>
              <w:rPr>
                <w:iCs/>
                <w:noProof w:val="0"/>
                <w:sz w:val="20"/>
                <w:szCs w:val="20"/>
                <w:lang w:val="en-US" w:eastAsia="ru-RU"/>
              </w:rPr>
            </w:pPr>
            <w:r w:rsidRPr="00F228BE">
              <w:rPr>
                <w:sz w:val="20"/>
                <w:szCs w:val="20"/>
              </w:rPr>
              <w:t>Oferta financiară, original confirmat prin semnătura electronică; Termenul de valabilitate a ofertei va fi de min 60 zile</w:t>
            </w:r>
          </w:p>
        </w:tc>
        <w:tc>
          <w:tcPr>
            <w:tcW w:w="1313" w:type="dxa"/>
            <w:shd w:val="clear" w:color="auto" w:fill="auto"/>
          </w:tcPr>
          <w:p w14:paraId="388871F8" w14:textId="77777777" w:rsidR="00284E85" w:rsidRPr="00F228BE" w:rsidRDefault="00284E85" w:rsidP="00F934A7">
            <w:pPr>
              <w:shd w:val="clear" w:color="auto" w:fill="FFFFFF" w:themeFill="background1"/>
              <w:tabs>
                <w:tab w:val="left" w:pos="612"/>
              </w:tabs>
              <w:spacing w:before="120" w:after="120"/>
              <w:rPr>
                <w:iCs/>
                <w:noProof w:val="0"/>
                <w:sz w:val="20"/>
                <w:szCs w:val="20"/>
                <w:lang w:val="en-US" w:eastAsia="ru-RU"/>
              </w:rPr>
            </w:pPr>
            <w:r w:rsidRPr="00F228BE">
              <w:rPr>
                <w:sz w:val="20"/>
                <w:szCs w:val="20"/>
              </w:rPr>
              <w:t>Obligatoriu</w:t>
            </w:r>
          </w:p>
        </w:tc>
      </w:tr>
      <w:tr w:rsidR="00284E85" w:rsidRPr="00BE362C" w14:paraId="76085262" w14:textId="77777777" w:rsidTr="00F934A7">
        <w:trPr>
          <w:gridAfter w:val="1"/>
          <w:wAfter w:w="23" w:type="dxa"/>
        </w:trPr>
        <w:tc>
          <w:tcPr>
            <w:tcW w:w="543" w:type="dxa"/>
            <w:vMerge/>
            <w:shd w:val="clear" w:color="auto" w:fill="auto"/>
          </w:tcPr>
          <w:p w14:paraId="544D6A29" w14:textId="77777777" w:rsidR="00284E85" w:rsidRPr="00D64D81" w:rsidRDefault="00284E85" w:rsidP="00F934A7">
            <w:pPr>
              <w:shd w:val="clear" w:color="auto" w:fill="FFFFFF" w:themeFill="background1"/>
              <w:tabs>
                <w:tab w:val="left" w:pos="612"/>
              </w:tabs>
              <w:spacing w:before="120" w:after="120"/>
              <w:rPr>
                <w:iCs/>
                <w:noProof w:val="0"/>
                <w:sz w:val="22"/>
                <w:szCs w:val="22"/>
                <w:lang w:val="en-US" w:eastAsia="ru-RU"/>
              </w:rPr>
            </w:pPr>
          </w:p>
        </w:tc>
        <w:tc>
          <w:tcPr>
            <w:tcW w:w="2429" w:type="dxa"/>
            <w:vMerge/>
            <w:shd w:val="clear" w:color="auto" w:fill="auto"/>
          </w:tcPr>
          <w:p w14:paraId="38EE9989" w14:textId="77777777" w:rsidR="00284E85" w:rsidRPr="00F228BE" w:rsidRDefault="00284E85" w:rsidP="00F934A7">
            <w:pPr>
              <w:shd w:val="clear" w:color="auto" w:fill="FFFFFF" w:themeFill="background1"/>
              <w:tabs>
                <w:tab w:val="left" w:pos="612"/>
              </w:tabs>
              <w:spacing w:before="120" w:after="120"/>
              <w:rPr>
                <w:iCs/>
                <w:noProof w:val="0"/>
                <w:sz w:val="20"/>
                <w:szCs w:val="20"/>
                <w:lang w:val="en-US" w:eastAsia="ru-RU"/>
              </w:rPr>
            </w:pPr>
          </w:p>
        </w:tc>
        <w:tc>
          <w:tcPr>
            <w:tcW w:w="5812" w:type="dxa"/>
            <w:shd w:val="clear" w:color="auto" w:fill="auto"/>
          </w:tcPr>
          <w:p w14:paraId="3484F32A" w14:textId="77777777" w:rsidR="00284E85" w:rsidRPr="00F228BE" w:rsidRDefault="00284E85" w:rsidP="00F934A7">
            <w:pPr>
              <w:shd w:val="clear" w:color="auto" w:fill="FFFFFF" w:themeFill="background1"/>
              <w:tabs>
                <w:tab w:val="left" w:pos="612"/>
              </w:tabs>
              <w:spacing w:before="120" w:after="120"/>
              <w:rPr>
                <w:iCs/>
                <w:noProof w:val="0"/>
                <w:sz w:val="20"/>
                <w:szCs w:val="20"/>
                <w:lang w:val="en-US" w:eastAsia="ru-RU"/>
              </w:rPr>
            </w:pPr>
            <w:r w:rsidRPr="00F228BE">
              <w:rPr>
                <w:sz w:val="20"/>
                <w:szCs w:val="20"/>
              </w:rPr>
              <w:t>Cerere de participare – original, conform anexei nr. 7 din documentația standard, confirmată prin semnătura electronică;</w:t>
            </w:r>
          </w:p>
        </w:tc>
        <w:tc>
          <w:tcPr>
            <w:tcW w:w="1313" w:type="dxa"/>
            <w:shd w:val="clear" w:color="auto" w:fill="auto"/>
          </w:tcPr>
          <w:p w14:paraId="6B71564A" w14:textId="77777777" w:rsidR="00284E85" w:rsidRPr="00F228BE" w:rsidRDefault="00284E85" w:rsidP="00F934A7">
            <w:pPr>
              <w:rPr>
                <w:sz w:val="20"/>
                <w:szCs w:val="20"/>
              </w:rPr>
            </w:pPr>
            <w:r w:rsidRPr="00F228BE">
              <w:rPr>
                <w:sz w:val="20"/>
                <w:szCs w:val="20"/>
              </w:rPr>
              <w:t>Obligatoriu</w:t>
            </w:r>
          </w:p>
        </w:tc>
      </w:tr>
      <w:tr w:rsidR="00284E85" w:rsidRPr="00BE362C" w14:paraId="080EA151" w14:textId="77777777" w:rsidTr="00F934A7">
        <w:trPr>
          <w:gridAfter w:val="1"/>
          <w:wAfter w:w="23" w:type="dxa"/>
          <w:trHeight w:val="664"/>
        </w:trPr>
        <w:tc>
          <w:tcPr>
            <w:tcW w:w="543" w:type="dxa"/>
            <w:vMerge/>
            <w:shd w:val="clear" w:color="auto" w:fill="auto"/>
          </w:tcPr>
          <w:p w14:paraId="384D8365" w14:textId="77777777" w:rsidR="00284E85" w:rsidRPr="00D64D81" w:rsidRDefault="00284E85" w:rsidP="00F934A7">
            <w:pPr>
              <w:shd w:val="clear" w:color="auto" w:fill="FFFFFF" w:themeFill="background1"/>
              <w:tabs>
                <w:tab w:val="left" w:pos="612"/>
              </w:tabs>
              <w:spacing w:before="120" w:after="120"/>
              <w:rPr>
                <w:iCs/>
                <w:noProof w:val="0"/>
                <w:sz w:val="22"/>
                <w:szCs w:val="22"/>
                <w:lang w:val="en-US" w:eastAsia="ru-RU"/>
              </w:rPr>
            </w:pPr>
          </w:p>
        </w:tc>
        <w:tc>
          <w:tcPr>
            <w:tcW w:w="2429" w:type="dxa"/>
            <w:vMerge/>
            <w:shd w:val="clear" w:color="auto" w:fill="auto"/>
          </w:tcPr>
          <w:p w14:paraId="10B69508" w14:textId="77777777" w:rsidR="00284E85" w:rsidRPr="00F228BE" w:rsidRDefault="00284E85" w:rsidP="00F934A7">
            <w:pPr>
              <w:shd w:val="clear" w:color="auto" w:fill="FFFFFF" w:themeFill="background1"/>
              <w:tabs>
                <w:tab w:val="left" w:pos="612"/>
              </w:tabs>
              <w:spacing w:before="120" w:after="120"/>
              <w:rPr>
                <w:iCs/>
                <w:noProof w:val="0"/>
                <w:sz w:val="20"/>
                <w:szCs w:val="20"/>
                <w:lang w:val="en-US" w:eastAsia="ru-RU"/>
              </w:rPr>
            </w:pPr>
          </w:p>
        </w:tc>
        <w:tc>
          <w:tcPr>
            <w:tcW w:w="5812" w:type="dxa"/>
            <w:shd w:val="clear" w:color="auto" w:fill="auto"/>
          </w:tcPr>
          <w:p w14:paraId="4780177E" w14:textId="77777777" w:rsidR="00284E85" w:rsidRPr="00F228BE" w:rsidRDefault="00284E85" w:rsidP="00F934A7">
            <w:pPr>
              <w:shd w:val="clear" w:color="auto" w:fill="FFFFFF" w:themeFill="background1"/>
              <w:tabs>
                <w:tab w:val="left" w:pos="612"/>
              </w:tabs>
              <w:spacing w:before="120" w:after="120"/>
              <w:rPr>
                <w:iCs/>
                <w:noProof w:val="0"/>
                <w:sz w:val="20"/>
                <w:szCs w:val="20"/>
                <w:lang w:val="en-US" w:eastAsia="ru-RU"/>
              </w:rPr>
            </w:pPr>
            <w:r w:rsidRPr="00F228BE">
              <w:rPr>
                <w:sz w:val="20"/>
                <w:szCs w:val="20"/>
              </w:rPr>
              <w:t>Declarația privind valabilitatea ofertei - original, conform anexei nr. 8 din documentația standard, confirmată prin semnătura electronică</w:t>
            </w:r>
          </w:p>
        </w:tc>
        <w:tc>
          <w:tcPr>
            <w:tcW w:w="1313" w:type="dxa"/>
            <w:shd w:val="clear" w:color="auto" w:fill="auto"/>
          </w:tcPr>
          <w:p w14:paraId="18121079" w14:textId="77777777" w:rsidR="00284E85" w:rsidRPr="00F228BE" w:rsidRDefault="00284E85" w:rsidP="00F934A7">
            <w:pPr>
              <w:rPr>
                <w:sz w:val="20"/>
                <w:szCs w:val="20"/>
              </w:rPr>
            </w:pPr>
            <w:r w:rsidRPr="00F228BE">
              <w:rPr>
                <w:sz w:val="20"/>
                <w:szCs w:val="20"/>
              </w:rPr>
              <w:t>Obligatoriu</w:t>
            </w:r>
          </w:p>
        </w:tc>
      </w:tr>
      <w:tr w:rsidR="00284E85" w:rsidRPr="00BE362C" w14:paraId="26E240EA" w14:textId="77777777" w:rsidTr="00F934A7">
        <w:trPr>
          <w:gridAfter w:val="1"/>
          <w:wAfter w:w="23" w:type="dxa"/>
          <w:trHeight w:val="664"/>
        </w:trPr>
        <w:tc>
          <w:tcPr>
            <w:tcW w:w="543" w:type="dxa"/>
            <w:vMerge/>
            <w:shd w:val="clear" w:color="auto" w:fill="auto"/>
          </w:tcPr>
          <w:p w14:paraId="344F4C1C" w14:textId="77777777" w:rsidR="00284E85" w:rsidRPr="00D64D81" w:rsidRDefault="00284E85" w:rsidP="00F934A7">
            <w:pPr>
              <w:shd w:val="clear" w:color="auto" w:fill="FFFFFF" w:themeFill="background1"/>
              <w:tabs>
                <w:tab w:val="left" w:pos="612"/>
              </w:tabs>
              <w:spacing w:before="120" w:after="120"/>
              <w:rPr>
                <w:iCs/>
                <w:noProof w:val="0"/>
                <w:sz w:val="22"/>
                <w:szCs w:val="22"/>
                <w:lang w:val="en-US" w:eastAsia="ru-RU"/>
              </w:rPr>
            </w:pPr>
          </w:p>
        </w:tc>
        <w:tc>
          <w:tcPr>
            <w:tcW w:w="2429" w:type="dxa"/>
            <w:vMerge/>
            <w:shd w:val="clear" w:color="auto" w:fill="auto"/>
          </w:tcPr>
          <w:p w14:paraId="6127A40A" w14:textId="77777777" w:rsidR="00284E85" w:rsidRPr="00F228BE" w:rsidRDefault="00284E85" w:rsidP="00F934A7">
            <w:pPr>
              <w:shd w:val="clear" w:color="auto" w:fill="FFFFFF" w:themeFill="background1"/>
              <w:tabs>
                <w:tab w:val="left" w:pos="612"/>
              </w:tabs>
              <w:spacing w:before="120" w:after="120"/>
              <w:rPr>
                <w:iCs/>
                <w:noProof w:val="0"/>
                <w:sz w:val="20"/>
                <w:szCs w:val="20"/>
                <w:lang w:val="en-US" w:eastAsia="ru-RU"/>
              </w:rPr>
            </w:pPr>
          </w:p>
        </w:tc>
        <w:tc>
          <w:tcPr>
            <w:tcW w:w="5812" w:type="dxa"/>
            <w:shd w:val="clear" w:color="auto" w:fill="auto"/>
          </w:tcPr>
          <w:p w14:paraId="48CCF39E" w14:textId="77777777" w:rsidR="00284E85" w:rsidRPr="00F228BE" w:rsidRDefault="00284E85" w:rsidP="00F934A7">
            <w:pPr>
              <w:shd w:val="clear" w:color="auto" w:fill="FFFFFF" w:themeFill="background1"/>
              <w:tabs>
                <w:tab w:val="left" w:pos="612"/>
              </w:tabs>
              <w:spacing w:before="120" w:after="120"/>
              <w:rPr>
                <w:sz w:val="20"/>
                <w:szCs w:val="20"/>
              </w:rPr>
            </w:pPr>
            <w:r w:rsidRPr="00F228BE">
              <w:rPr>
                <w:sz w:val="20"/>
                <w:szCs w:val="20"/>
              </w:rPr>
              <w:t>Graficul de executare a documentației de proiect – original, conform anexei nr. 11, confirmat prin semnătura electronică</w:t>
            </w:r>
          </w:p>
        </w:tc>
        <w:tc>
          <w:tcPr>
            <w:tcW w:w="1313" w:type="dxa"/>
            <w:shd w:val="clear" w:color="auto" w:fill="auto"/>
          </w:tcPr>
          <w:p w14:paraId="79AAC205" w14:textId="77777777" w:rsidR="00284E85" w:rsidRPr="00F228BE" w:rsidRDefault="00284E85" w:rsidP="00F934A7">
            <w:pPr>
              <w:rPr>
                <w:sz w:val="20"/>
                <w:szCs w:val="20"/>
              </w:rPr>
            </w:pPr>
            <w:r w:rsidRPr="00F228BE">
              <w:rPr>
                <w:sz w:val="20"/>
                <w:szCs w:val="20"/>
              </w:rPr>
              <w:t>Obligatoriu</w:t>
            </w:r>
          </w:p>
        </w:tc>
      </w:tr>
      <w:tr w:rsidR="00284E85" w:rsidRPr="00BE362C" w14:paraId="471BD723" w14:textId="77777777" w:rsidTr="00F934A7">
        <w:trPr>
          <w:gridAfter w:val="1"/>
          <w:wAfter w:w="23" w:type="dxa"/>
        </w:trPr>
        <w:tc>
          <w:tcPr>
            <w:tcW w:w="543" w:type="dxa"/>
            <w:shd w:val="clear" w:color="auto" w:fill="auto"/>
          </w:tcPr>
          <w:p w14:paraId="50E117AA" w14:textId="77777777" w:rsidR="00284E85" w:rsidRPr="00D64D81" w:rsidRDefault="00284E85" w:rsidP="00F934A7">
            <w:pPr>
              <w:shd w:val="clear" w:color="auto" w:fill="FFFFFF" w:themeFill="background1"/>
              <w:tabs>
                <w:tab w:val="left" w:pos="612"/>
              </w:tabs>
              <w:spacing w:before="120" w:after="120"/>
              <w:rPr>
                <w:iCs/>
                <w:noProof w:val="0"/>
                <w:sz w:val="22"/>
                <w:szCs w:val="22"/>
                <w:lang w:val="en-US" w:eastAsia="ru-RU"/>
              </w:rPr>
            </w:pPr>
            <w:r w:rsidRPr="00D64D81">
              <w:rPr>
                <w:iCs/>
                <w:noProof w:val="0"/>
                <w:sz w:val="22"/>
                <w:szCs w:val="22"/>
                <w:lang w:val="en-US" w:eastAsia="ru-RU"/>
              </w:rPr>
              <w:t>2</w:t>
            </w:r>
          </w:p>
        </w:tc>
        <w:tc>
          <w:tcPr>
            <w:tcW w:w="2429" w:type="dxa"/>
            <w:shd w:val="clear" w:color="auto" w:fill="auto"/>
          </w:tcPr>
          <w:p w14:paraId="6655B99C" w14:textId="77777777" w:rsidR="00284E85" w:rsidRPr="00F228BE" w:rsidRDefault="00284E85" w:rsidP="00F934A7">
            <w:pPr>
              <w:shd w:val="clear" w:color="auto" w:fill="FFFFFF" w:themeFill="background1"/>
              <w:tabs>
                <w:tab w:val="left" w:pos="612"/>
              </w:tabs>
              <w:spacing w:before="120" w:after="120"/>
              <w:rPr>
                <w:iCs/>
                <w:noProof w:val="0"/>
                <w:sz w:val="20"/>
                <w:szCs w:val="20"/>
                <w:lang w:val="en-US" w:eastAsia="ru-RU"/>
              </w:rPr>
            </w:pPr>
            <w:r w:rsidRPr="00F228BE">
              <w:rPr>
                <w:sz w:val="20"/>
                <w:szCs w:val="20"/>
              </w:rPr>
              <w:t>Garanție pentru ofertă</w:t>
            </w:r>
          </w:p>
        </w:tc>
        <w:tc>
          <w:tcPr>
            <w:tcW w:w="5812" w:type="dxa"/>
            <w:shd w:val="clear" w:color="auto" w:fill="auto"/>
          </w:tcPr>
          <w:p w14:paraId="01BE823F" w14:textId="77777777" w:rsidR="00284E85" w:rsidRPr="00F228BE" w:rsidRDefault="00284E85" w:rsidP="00F934A7">
            <w:pPr>
              <w:shd w:val="clear" w:color="auto" w:fill="FFFFFF" w:themeFill="background1"/>
              <w:tabs>
                <w:tab w:val="left" w:pos="612"/>
              </w:tabs>
              <w:spacing w:before="120" w:after="120"/>
              <w:rPr>
                <w:sz w:val="20"/>
                <w:szCs w:val="20"/>
              </w:rPr>
            </w:pPr>
            <w:r w:rsidRPr="00F228BE">
              <w:rPr>
                <w:b/>
                <w:sz w:val="20"/>
                <w:szCs w:val="20"/>
              </w:rPr>
              <w:t>2 % din valoarea ofertei fără TVA</w:t>
            </w:r>
            <w:r w:rsidRPr="00F228BE">
              <w:rPr>
                <w:sz w:val="20"/>
                <w:szCs w:val="20"/>
              </w:rPr>
              <w:t xml:space="preserve">. </w:t>
            </w:r>
          </w:p>
          <w:p w14:paraId="049765EF" w14:textId="77777777" w:rsidR="00284E85" w:rsidRPr="00F228BE" w:rsidRDefault="00284E85" w:rsidP="00F934A7">
            <w:pPr>
              <w:shd w:val="clear" w:color="auto" w:fill="FFFFFF" w:themeFill="background1"/>
              <w:tabs>
                <w:tab w:val="left" w:pos="612"/>
              </w:tabs>
              <w:rPr>
                <w:sz w:val="20"/>
                <w:szCs w:val="20"/>
              </w:rPr>
            </w:pPr>
            <w:r w:rsidRPr="00F228BE">
              <w:rPr>
                <w:sz w:val="20"/>
                <w:szCs w:val="20"/>
              </w:rPr>
              <w:t xml:space="preserve">Forma garanției: Oferta va fi însoțită de o garanție: </w:t>
            </w:r>
          </w:p>
          <w:p w14:paraId="3F2E3A66" w14:textId="77777777" w:rsidR="00284E85" w:rsidRPr="00F228BE" w:rsidRDefault="00284E85" w:rsidP="00F934A7">
            <w:pPr>
              <w:shd w:val="clear" w:color="auto" w:fill="FFFFFF" w:themeFill="background1"/>
              <w:tabs>
                <w:tab w:val="left" w:pos="612"/>
              </w:tabs>
              <w:rPr>
                <w:sz w:val="20"/>
                <w:szCs w:val="20"/>
              </w:rPr>
            </w:pPr>
            <w:r w:rsidRPr="00F228BE">
              <w:rPr>
                <w:sz w:val="20"/>
                <w:szCs w:val="20"/>
              </w:rPr>
              <w:t xml:space="preserve"> Garanția pentru ofertă (emisă de o bancă comercială) conform Anexei nr. 9 la documentația standard, original, confirmată prin semnătura electronică. (Termenul de valabilitate a Garanției de ofertă va fi cel puțin egal cu termenul de valabilitate a ofertei, 60 zile) </w:t>
            </w:r>
          </w:p>
          <w:p w14:paraId="6B832AD7" w14:textId="77777777" w:rsidR="00284E85" w:rsidRPr="00F228BE" w:rsidRDefault="00284E85" w:rsidP="00F934A7">
            <w:pPr>
              <w:shd w:val="clear" w:color="auto" w:fill="FFFFFF" w:themeFill="background1"/>
              <w:tabs>
                <w:tab w:val="left" w:pos="612"/>
              </w:tabs>
              <w:rPr>
                <w:sz w:val="20"/>
                <w:szCs w:val="20"/>
              </w:rPr>
            </w:pPr>
          </w:p>
        </w:tc>
        <w:tc>
          <w:tcPr>
            <w:tcW w:w="1313" w:type="dxa"/>
            <w:shd w:val="clear" w:color="auto" w:fill="auto"/>
          </w:tcPr>
          <w:p w14:paraId="220F7C2F" w14:textId="77777777" w:rsidR="00284E85" w:rsidRPr="00F228BE" w:rsidRDefault="00284E85" w:rsidP="00F934A7">
            <w:pPr>
              <w:rPr>
                <w:sz w:val="20"/>
                <w:szCs w:val="20"/>
              </w:rPr>
            </w:pPr>
            <w:r w:rsidRPr="00F228BE">
              <w:rPr>
                <w:sz w:val="20"/>
                <w:szCs w:val="20"/>
              </w:rPr>
              <w:t>Obligatoriu</w:t>
            </w:r>
          </w:p>
        </w:tc>
      </w:tr>
      <w:tr w:rsidR="00284E85" w:rsidRPr="00BE362C" w14:paraId="16C7EDD3" w14:textId="77777777" w:rsidTr="00F934A7">
        <w:trPr>
          <w:gridAfter w:val="1"/>
          <w:wAfter w:w="23" w:type="dxa"/>
        </w:trPr>
        <w:tc>
          <w:tcPr>
            <w:tcW w:w="543" w:type="dxa"/>
            <w:shd w:val="clear" w:color="auto" w:fill="auto"/>
          </w:tcPr>
          <w:p w14:paraId="12193F2C" w14:textId="77777777" w:rsidR="00284E85" w:rsidRPr="00D64D81" w:rsidRDefault="00284E85" w:rsidP="00F934A7">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3</w:t>
            </w:r>
          </w:p>
        </w:tc>
        <w:tc>
          <w:tcPr>
            <w:tcW w:w="2429" w:type="dxa"/>
            <w:shd w:val="clear" w:color="auto" w:fill="auto"/>
          </w:tcPr>
          <w:p w14:paraId="6D992C36" w14:textId="77777777" w:rsidR="00284E85" w:rsidRPr="00F228BE" w:rsidRDefault="00284E85" w:rsidP="00F934A7">
            <w:pPr>
              <w:shd w:val="clear" w:color="auto" w:fill="FFFFFF" w:themeFill="background1"/>
              <w:tabs>
                <w:tab w:val="left" w:pos="612"/>
              </w:tabs>
              <w:spacing w:before="120" w:after="120"/>
              <w:rPr>
                <w:iCs/>
                <w:noProof w:val="0"/>
                <w:sz w:val="20"/>
                <w:szCs w:val="20"/>
                <w:lang w:val="en-US" w:eastAsia="ru-RU"/>
              </w:rPr>
            </w:pPr>
            <w:r w:rsidRPr="00F228BE">
              <w:rPr>
                <w:sz w:val="20"/>
                <w:szCs w:val="20"/>
              </w:rPr>
              <w:t>DUAE</w:t>
            </w:r>
          </w:p>
        </w:tc>
        <w:tc>
          <w:tcPr>
            <w:tcW w:w="5812" w:type="dxa"/>
            <w:shd w:val="clear" w:color="auto" w:fill="auto"/>
          </w:tcPr>
          <w:p w14:paraId="2841FA6C" w14:textId="77777777" w:rsidR="00284E85" w:rsidRPr="00F228BE" w:rsidRDefault="00284E85" w:rsidP="00F934A7">
            <w:pPr>
              <w:shd w:val="clear" w:color="auto" w:fill="FFFFFF" w:themeFill="background1"/>
              <w:tabs>
                <w:tab w:val="left" w:pos="612"/>
              </w:tabs>
              <w:spacing w:before="120" w:after="120"/>
              <w:rPr>
                <w:iCs/>
                <w:noProof w:val="0"/>
                <w:sz w:val="20"/>
                <w:szCs w:val="20"/>
                <w:lang w:val="en-US" w:eastAsia="ru-RU"/>
              </w:rPr>
            </w:pPr>
            <w:r w:rsidRPr="00F228BE">
              <w:rPr>
                <w:sz w:val="20"/>
                <w:szCs w:val="20"/>
              </w:rPr>
              <w:t>Original, confirmat prin semnătura electronică</w:t>
            </w:r>
          </w:p>
        </w:tc>
        <w:tc>
          <w:tcPr>
            <w:tcW w:w="1313" w:type="dxa"/>
            <w:shd w:val="clear" w:color="auto" w:fill="auto"/>
          </w:tcPr>
          <w:p w14:paraId="0630BCCE" w14:textId="77777777" w:rsidR="00284E85" w:rsidRPr="00F228BE" w:rsidRDefault="00284E85" w:rsidP="00F934A7">
            <w:pPr>
              <w:rPr>
                <w:sz w:val="20"/>
                <w:szCs w:val="20"/>
              </w:rPr>
            </w:pPr>
            <w:r w:rsidRPr="00F228BE">
              <w:rPr>
                <w:sz w:val="20"/>
                <w:szCs w:val="20"/>
              </w:rPr>
              <w:t>Obligatoriu</w:t>
            </w:r>
          </w:p>
        </w:tc>
      </w:tr>
      <w:tr w:rsidR="00284E85" w:rsidRPr="00BE362C" w14:paraId="30B79EB4" w14:textId="77777777" w:rsidTr="00F934A7">
        <w:trPr>
          <w:gridAfter w:val="1"/>
          <w:wAfter w:w="23" w:type="dxa"/>
        </w:trPr>
        <w:tc>
          <w:tcPr>
            <w:tcW w:w="543" w:type="dxa"/>
            <w:shd w:val="clear" w:color="auto" w:fill="auto"/>
          </w:tcPr>
          <w:p w14:paraId="0EFB79F8" w14:textId="77777777" w:rsidR="00284E85" w:rsidRPr="00D64D81" w:rsidRDefault="00284E85" w:rsidP="00F934A7">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4</w:t>
            </w:r>
          </w:p>
        </w:tc>
        <w:tc>
          <w:tcPr>
            <w:tcW w:w="2429" w:type="dxa"/>
            <w:shd w:val="clear" w:color="auto" w:fill="auto"/>
          </w:tcPr>
          <w:p w14:paraId="6082C90D" w14:textId="77777777" w:rsidR="00284E85" w:rsidRPr="00F228BE" w:rsidRDefault="00284E85" w:rsidP="00F934A7">
            <w:pPr>
              <w:shd w:val="clear" w:color="auto" w:fill="FFFFFF" w:themeFill="background1"/>
              <w:tabs>
                <w:tab w:val="left" w:pos="612"/>
              </w:tabs>
              <w:spacing w:before="120" w:after="120"/>
              <w:rPr>
                <w:sz w:val="20"/>
                <w:szCs w:val="20"/>
              </w:rPr>
            </w:pPr>
            <w:r w:rsidRPr="00F228BE">
              <w:rPr>
                <w:sz w:val="20"/>
                <w:szCs w:val="20"/>
              </w:rPr>
              <w:t>Deviz-ofertă ( deviz de cheltuieli)</w:t>
            </w:r>
          </w:p>
        </w:tc>
        <w:tc>
          <w:tcPr>
            <w:tcW w:w="5812" w:type="dxa"/>
            <w:shd w:val="clear" w:color="auto" w:fill="auto"/>
          </w:tcPr>
          <w:p w14:paraId="1467ED23" w14:textId="77777777" w:rsidR="00284E85" w:rsidRPr="00F228BE" w:rsidRDefault="00284E85" w:rsidP="00F934A7">
            <w:pPr>
              <w:shd w:val="clear" w:color="auto" w:fill="FFFFFF" w:themeFill="background1"/>
              <w:tabs>
                <w:tab w:val="left" w:pos="612"/>
              </w:tabs>
              <w:spacing w:before="120" w:after="120"/>
              <w:rPr>
                <w:sz w:val="20"/>
                <w:szCs w:val="20"/>
              </w:rPr>
            </w:pPr>
            <w:r w:rsidRPr="00F228BE">
              <w:rPr>
                <w:sz w:val="20"/>
                <w:szCs w:val="20"/>
              </w:rPr>
              <w:t>Se elaborează</w:t>
            </w:r>
            <w:r>
              <w:rPr>
                <w:sz w:val="20"/>
                <w:szCs w:val="20"/>
              </w:rPr>
              <w:t xml:space="preserve"> </w:t>
            </w:r>
            <w:r w:rsidRPr="00F228BE">
              <w:rPr>
                <w:sz w:val="20"/>
                <w:szCs w:val="20"/>
              </w:rPr>
              <w:t>în conformitate cu normativele în domeniu, (suplimentar vezi pct.4 și 5 din caietul de sarcini) confirmat prin semnătura electronică.</w:t>
            </w:r>
          </w:p>
        </w:tc>
        <w:tc>
          <w:tcPr>
            <w:tcW w:w="1313" w:type="dxa"/>
            <w:shd w:val="clear" w:color="auto" w:fill="auto"/>
          </w:tcPr>
          <w:p w14:paraId="72012364" w14:textId="77777777" w:rsidR="00284E85" w:rsidRPr="00F228BE" w:rsidRDefault="00284E85" w:rsidP="00F934A7">
            <w:pPr>
              <w:rPr>
                <w:sz w:val="20"/>
                <w:szCs w:val="20"/>
              </w:rPr>
            </w:pPr>
            <w:r w:rsidRPr="00F228BE">
              <w:rPr>
                <w:sz w:val="20"/>
                <w:szCs w:val="20"/>
              </w:rPr>
              <w:t>Obligatoriu</w:t>
            </w:r>
          </w:p>
        </w:tc>
      </w:tr>
      <w:tr w:rsidR="00284E85" w:rsidRPr="00BE362C" w14:paraId="5549394A" w14:textId="77777777" w:rsidTr="00F934A7">
        <w:trPr>
          <w:gridAfter w:val="1"/>
          <w:wAfter w:w="23" w:type="dxa"/>
        </w:trPr>
        <w:tc>
          <w:tcPr>
            <w:tcW w:w="543" w:type="dxa"/>
            <w:shd w:val="clear" w:color="auto" w:fill="auto"/>
          </w:tcPr>
          <w:p w14:paraId="0F501E1C" w14:textId="77777777" w:rsidR="00284E85" w:rsidRPr="00D64D81" w:rsidRDefault="00284E85" w:rsidP="00F934A7">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5</w:t>
            </w:r>
          </w:p>
        </w:tc>
        <w:tc>
          <w:tcPr>
            <w:tcW w:w="2429" w:type="dxa"/>
            <w:shd w:val="clear" w:color="auto" w:fill="auto"/>
          </w:tcPr>
          <w:p w14:paraId="0F9FCCED" w14:textId="77777777" w:rsidR="00284E85" w:rsidRPr="00F228BE" w:rsidRDefault="00284E85" w:rsidP="00F934A7">
            <w:pPr>
              <w:shd w:val="clear" w:color="auto" w:fill="FFFFFF" w:themeFill="background1"/>
              <w:tabs>
                <w:tab w:val="left" w:pos="612"/>
              </w:tabs>
              <w:spacing w:before="120" w:after="120"/>
              <w:rPr>
                <w:sz w:val="20"/>
                <w:szCs w:val="20"/>
                <w:lang w:val="en-US"/>
              </w:rPr>
            </w:pPr>
            <w:r w:rsidRPr="00F228BE">
              <w:rPr>
                <w:sz w:val="20"/>
                <w:szCs w:val="20"/>
                <w:lang w:val="en-US"/>
              </w:rPr>
              <w:t>Recomandări din partea beneficiarilor similari</w:t>
            </w:r>
          </w:p>
        </w:tc>
        <w:tc>
          <w:tcPr>
            <w:tcW w:w="5812" w:type="dxa"/>
            <w:shd w:val="clear" w:color="auto" w:fill="auto"/>
          </w:tcPr>
          <w:p w14:paraId="00854EC8" w14:textId="77777777" w:rsidR="00284E85" w:rsidRPr="00F228BE" w:rsidRDefault="00284E85" w:rsidP="00F934A7">
            <w:pPr>
              <w:shd w:val="clear" w:color="auto" w:fill="FFFFFF" w:themeFill="background1"/>
              <w:tabs>
                <w:tab w:val="left" w:pos="612"/>
              </w:tabs>
              <w:spacing w:before="120" w:after="120"/>
              <w:rPr>
                <w:sz w:val="20"/>
                <w:szCs w:val="20"/>
                <w:lang w:val="en-US"/>
              </w:rPr>
            </w:pPr>
            <w:r w:rsidRPr="00F228BE">
              <w:rPr>
                <w:sz w:val="20"/>
                <w:szCs w:val="20"/>
                <w:lang w:val="en-US"/>
              </w:rPr>
              <w:t xml:space="preserve">Prezentarea minim 2 recomandări din partea beneficiarilor serviciilor similare. </w:t>
            </w:r>
          </w:p>
        </w:tc>
        <w:tc>
          <w:tcPr>
            <w:tcW w:w="1313" w:type="dxa"/>
            <w:shd w:val="clear" w:color="auto" w:fill="auto"/>
          </w:tcPr>
          <w:p w14:paraId="152C085B" w14:textId="77777777" w:rsidR="00284E85" w:rsidRPr="00F228BE" w:rsidRDefault="00284E85" w:rsidP="00F934A7">
            <w:pPr>
              <w:rPr>
                <w:sz w:val="20"/>
                <w:szCs w:val="20"/>
              </w:rPr>
            </w:pPr>
            <w:r w:rsidRPr="00F228BE">
              <w:rPr>
                <w:sz w:val="20"/>
                <w:szCs w:val="20"/>
              </w:rPr>
              <w:t>Obligatoriu</w:t>
            </w:r>
          </w:p>
        </w:tc>
      </w:tr>
      <w:tr w:rsidR="00284E85" w:rsidRPr="00BE362C" w14:paraId="2E96F935" w14:textId="77777777" w:rsidTr="00F934A7">
        <w:trPr>
          <w:gridAfter w:val="1"/>
          <w:wAfter w:w="23" w:type="dxa"/>
        </w:trPr>
        <w:tc>
          <w:tcPr>
            <w:tcW w:w="543" w:type="dxa"/>
            <w:shd w:val="clear" w:color="auto" w:fill="auto"/>
          </w:tcPr>
          <w:p w14:paraId="7527B3FE" w14:textId="77777777" w:rsidR="00284E85" w:rsidRPr="00D64D81" w:rsidRDefault="00284E85" w:rsidP="00F934A7">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6</w:t>
            </w:r>
          </w:p>
        </w:tc>
        <w:tc>
          <w:tcPr>
            <w:tcW w:w="2429" w:type="dxa"/>
            <w:shd w:val="clear" w:color="auto" w:fill="auto"/>
          </w:tcPr>
          <w:p w14:paraId="0F311335" w14:textId="77777777" w:rsidR="00284E85" w:rsidRPr="00F228BE" w:rsidRDefault="00284E85" w:rsidP="00F934A7">
            <w:pPr>
              <w:shd w:val="clear" w:color="auto" w:fill="FFFFFF" w:themeFill="background1"/>
              <w:tabs>
                <w:tab w:val="left" w:pos="612"/>
              </w:tabs>
              <w:spacing w:before="120" w:after="120"/>
              <w:rPr>
                <w:iCs/>
                <w:noProof w:val="0"/>
                <w:sz w:val="20"/>
                <w:szCs w:val="20"/>
                <w:lang w:val="en-US" w:eastAsia="ru-RU"/>
              </w:rPr>
            </w:pPr>
            <w:r w:rsidRPr="00F228BE">
              <w:rPr>
                <w:sz w:val="20"/>
                <w:szCs w:val="20"/>
              </w:rPr>
              <w:t>Dovada înregistrării persoanei Juridice</w:t>
            </w:r>
          </w:p>
        </w:tc>
        <w:tc>
          <w:tcPr>
            <w:tcW w:w="5812" w:type="dxa"/>
            <w:shd w:val="clear" w:color="auto" w:fill="auto"/>
          </w:tcPr>
          <w:p w14:paraId="68BA9C83" w14:textId="77777777" w:rsidR="00284E85" w:rsidRPr="00F228BE" w:rsidRDefault="00284E85" w:rsidP="00F934A7">
            <w:pPr>
              <w:shd w:val="clear" w:color="auto" w:fill="FFFFFF" w:themeFill="background1"/>
              <w:tabs>
                <w:tab w:val="left" w:pos="612"/>
              </w:tabs>
              <w:spacing w:before="120" w:after="120"/>
              <w:rPr>
                <w:iCs/>
                <w:noProof w:val="0"/>
                <w:sz w:val="20"/>
                <w:szCs w:val="20"/>
                <w:lang w:val="en-US" w:eastAsia="ru-RU"/>
              </w:rPr>
            </w:pPr>
            <w:r w:rsidRPr="00F228BE">
              <w:rPr>
                <w:sz w:val="20"/>
                <w:szCs w:val="20"/>
              </w:rPr>
              <w:t xml:space="preserve">Extrasul din Registrul de stat al persoanelor juridice, emis de către organul împuternicit conform ţării de reședință a ofertantului, </w:t>
            </w:r>
            <w:r w:rsidRPr="00F228BE">
              <w:rPr>
                <w:sz w:val="20"/>
                <w:szCs w:val="20"/>
              </w:rPr>
              <w:lastRenderedPageBreak/>
              <w:t>Varianta scanată de pe originalul, confirmată prin semnătura electronică</w:t>
            </w:r>
          </w:p>
        </w:tc>
        <w:tc>
          <w:tcPr>
            <w:tcW w:w="1313" w:type="dxa"/>
            <w:shd w:val="clear" w:color="auto" w:fill="auto"/>
          </w:tcPr>
          <w:p w14:paraId="5A1339A3" w14:textId="77777777" w:rsidR="00284E85" w:rsidRPr="00F228BE" w:rsidRDefault="00284E85" w:rsidP="00F934A7">
            <w:pPr>
              <w:rPr>
                <w:sz w:val="20"/>
                <w:szCs w:val="20"/>
              </w:rPr>
            </w:pPr>
            <w:r w:rsidRPr="00F228BE">
              <w:rPr>
                <w:sz w:val="20"/>
                <w:szCs w:val="20"/>
              </w:rPr>
              <w:lastRenderedPageBreak/>
              <w:t>Obligatoriu</w:t>
            </w:r>
          </w:p>
        </w:tc>
      </w:tr>
      <w:tr w:rsidR="00284E85" w:rsidRPr="00BE362C" w14:paraId="3EDACFF2" w14:textId="77777777" w:rsidTr="00F934A7">
        <w:trPr>
          <w:gridAfter w:val="1"/>
          <w:wAfter w:w="23" w:type="dxa"/>
          <w:trHeight w:val="1137"/>
        </w:trPr>
        <w:tc>
          <w:tcPr>
            <w:tcW w:w="543" w:type="dxa"/>
            <w:shd w:val="clear" w:color="auto" w:fill="auto"/>
          </w:tcPr>
          <w:p w14:paraId="70E33BAB" w14:textId="77777777" w:rsidR="00284E85" w:rsidRPr="00D64D81" w:rsidRDefault="00284E85" w:rsidP="00F934A7">
            <w:pPr>
              <w:shd w:val="clear" w:color="auto" w:fill="FFFFFF" w:themeFill="background1"/>
              <w:tabs>
                <w:tab w:val="left" w:pos="612"/>
              </w:tabs>
              <w:spacing w:after="120"/>
              <w:rPr>
                <w:iCs/>
                <w:noProof w:val="0"/>
                <w:sz w:val="22"/>
                <w:szCs w:val="22"/>
                <w:lang w:val="en-US" w:eastAsia="ru-RU"/>
              </w:rPr>
            </w:pPr>
            <w:r>
              <w:rPr>
                <w:iCs/>
                <w:noProof w:val="0"/>
                <w:sz w:val="22"/>
                <w:szCs w:val="22"/>
                <w:lang w:val="en-US" w:eastAsia="ru-RU"/>
              </w:rPr>
              <w:lastRenderedPageBreak/>
              <w:t>7</w:t>
            </w:r>
          </w:p>
        </w:tc>
        <w:tc>
          <w:tcPr>
            <w:tcW w:w="2429" w:type="dxa"/>
            <w:shd w:val="clear" w:color="auto" w:fill="auto"/>
          </w:tcPr>
          <w:p w14:paraId="58751205" w14:textId="77777777" w:rsidR="00284E85" w:rsidRPr="00F228BE" w:rsidRDefault="00284E85" w:rsidP="00F934A7">
            <w:pPr>
              <w:shd w:val="clear" w:color="auto" w:fill="FFFFFF" w:themeFill="background1"/>
              <w:tabs>
                <w:tab w:val="left" w:pos="612"/>
              </w:tabs>
              <w:spacing w:after="120"/>
              <w:rPr>
                <w:sz w:val="20"/>
                <w:szCs w:val="20"/>
                <w:lang w:val="en-US"/>
              </w:rPr>
            </w:pPr>
            <w:r w:rsidRPr="00F228BE">
              <w:rPr>
                <w:sz w:val="20"/>
                <w:szCs w:val="20"/>
                <w:lang w:val="en-US"/>
              </w:rPr>
              <w:t>Declarație privind personalul de specialitate propus pentru implementarea contractului (anexa 15)</w:t>
            </w:r>
          </w:p>
        </w:tc>
        <w:tc>
          <w:tcPr>
            <w:tcW w:w="5812" w:type="dxa"/>
            <w:shd w:val="clear" w:color="auto" w:fill="auto"/>
          </w:tcPr>
          <w:p w14:paraId="1E41303F" w14:textId="77777777" w:rsidR="00284E85" w:rsidRDefault="00284E85" w:rsidP="00F934A7">
            <w:pPr>
              <w:shd w:val="clear" w:color="auto" w:fill="FFFFFF" w:themeFill="background1"/>
              <w:tabs>
                <w:tab w:val="left" w:pos="612"/>
              </w:tabs>
              <w:spacing w:after="120"/>
              <w:rPr>
                <w:sz w:val="20"/>
                <w:szCs w:val="20"/>
                <w:lang w:val="en-US"/>
              </w:rPr>
            </w:pPr>
            <w:r w:rsidRPr="00F228BE">
              <w:rPr>
                <w:sz w:val="20"/>
                <w:szCs w:val="20"/>
              </w:rPr>
              <w:t>Original, confirmat prin semnătura electronică. Copia contractelor de muncă. Confirmat prin semnătura electronică.</w:t>
            </w:r>
          </w:p>
          <w:p w14:paraId="45E49FFA" w14:textId="77777777" w:rsidR="00284E85" w:rsidRPr="003E43A3" w:rsidRDefault="00284E85" w:rsidP="00F934A7">
            <w:pPr>
              <w:rPr>
                <w:sz w:val="20"/>
                <w:szCs w:val="20"/>
                <w:lang w:val="en-US"/>
              </w:rPr>
            </w:pPr>
          </w:p>
        </w:tc>
        <w:tc>
          <w:tcPr>
            <w:tcW w:w="1313" w:type="dxa"/>
            <w:shd w:val="clear" w:color="auto" w:fill="auto"/>
          </w:tcPr>
          <w:p w14:paraId="6EDA1169" w14:textId="77777777" w:rsidR="00284E85" w:rsidRPr="00F228BE" w:rsidRDefault="00284E85" w:rsidP="00F934A7">
            <w:pPr>
              <w:rPr>
                <w:sz w:val="20"/>
                <w:szCs w:val="20"/>
              </w:rPr>
            </w:pPr>
            <w:r w:rsidRPr="00F228BE">
              <w:rPr>
                <w:sz w:val="20"/>
                <w:szCs w:val="20"/>
              </w:rPr>
              <w:t>Obligatoriu</w:t>
            </w:r>
          </w:p>
        </w:tc>
      </w:tr>
      <w:tr w:rsidR="00284E85" w:rsidRPr="00BE362C" w14:paraId="020392E7" w14:textId="77777777" w:rsidTr="00F934A7">
        <w:trPr>
          <w:gridAfter w:val="1"/>
          <w:wAfter w:w="23" w:type="dxa"/>
        </w:trPr>
        <w:tc>
          <w:tcPr>
            <w:tcW w:w="543" w:type="dxa"/>
            <w:shd w:val="clear" w:color="auto" w:fill="auto"/>
          </w:tcPr>
          <w:p w14:paraId="6B6858D8" w14:textId="77777777" w:rsidR="00284E85" w:rsidRPr="00D64D81" w:rsidRDefault="00284E85" w:rsidP="00F934A7">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8</w:t>
            </w:r>
          </w:p>
        </w:tc>
        <w:tc>
          <w:tcPr>
            <w:tcW w:w="2429" w:type="dxa"/>
            <w:shd w:val="clear" w:color="auto" w:fill="auto"/>
          </w:tcPr>
          <w:p w14:paraId="1D253FD2" w14:textId="77777777" w:rsidR="00284E85" w:rsidRPr="00F228BE" w:rsidRDefault="00284E85" w:rsidP="00F934A7">
            <w:pPr>
              <w:shd w:val="clear" w:color="auto" w:fill="FFFFFF" w:themeFill="background1"/>
              <w:tabs>
                <w:tab w:val="left" w:pos="612"/>
              </w:tabs>
              <w:spacing w:before="120" w:after="120"/>
              <w:rPr>
                <w:sz w:val="20"/>
                <w:szCs w:val="20"/>
                <w:lang w:val="en-US"/>
              </w:rPr>
            </w:pPr>
            <w:r w:rsidRPr="00F228BE">
              <w:rPr>
                <w:sz w:val="20"/>
                <w:szCs w:val="20"/>
                <w:lang w:val="en-US"/>
              </w:rPr>
              <w:t>Calificarea și experiența în proiectarea construcțiilor ale specialiștilor atestați, propuși în vederea executării contractului</w:t>
            </w:r>
          </w:p>
        </w:tc>
        <w:tc>
          <w:tcPr>
            <w:tcW w:w="5812" w:type="dxa"/>
            <w:shd w:val="clear" w:color="auto" w:fill="auto"/>
          </w:tcPr>
          <w:p w14:paraId="390E1DC0" w14:textId="77777777" w:rsidR="00284E85" w:rsidRPr="00F228BE" w:rsidRDefault="00284E85" w:rsidP="00F934A7">
            <w:pPr>
              <w:shd w:val="clear" w:color="auto" w:fill="FFFFFF" w:themeFill="background1"/>
              <w:tabs>
                <w:tab w:val="left" w:pos="612"/>
              </w:tabs>
              <w:spacing w:before="120" w:after="120"/>
              <w:rPr>
                <w:sz w:val="20"/>
                <w:szCs w:val="20"/>
              </w:rPr>
            </w:pPr>
            <w:r w:rsidRPr="00F228BE">
              <w:rPr>
                <w:sz w:val="20"/>
                <w:szCs w:val="20"/>
              </w:rPr>
              <w:t xml:space="preserve">Operatorul economic va prezenta lista </w:t>
            </w:r>
            <w:r>
              <w:rPr>
                <w:sz w:val="20"/>
                <w:szCs w:val="20"/>
              </w:rPr>
              <w:t>personalului atestat,</w:t>
            </w:r>
            <w:r w:rsidRPr="00F228BE">
              <w:rPr>
                <w:sz w:val="20"/>
                <w:szCs w:val="20"/>
              </w:rPr>
              <w:t xml:space="preserve"> </w:t>
            </w:r>
            <w:r>
              <w:rPr>
                <w:sz w:val="20"/>
                <w:szCs w:val="20"/>
              </w:rPr>
              <w:t>(</w:t>
            </w:r>
            <w:r w:rsidRPr="00F228BE">
              <w:rPr>
                <w:sz w:val="20"/>
                <w:szCs w:val="20"/>
              </w:rPr>
              <w:t>confirmînd prin prezentarea certificatelor de atestare Original color (PDF), pentru fiecare compartiment în parte) în RM în domeniul dat.</w:t>
            </w:r>
            <w:r>
              <w:rPr>
                <w:sz w:val="20"/>
                <w:szCs w:val="20"/>
              </w:rPr>
              <w:t xml:space="preserve"> </w:t>
            </w:r>
            <w:r w:rsidRPr="00F228BE">
              <w:rPr>
                <w:sz w:val="20"/>
                <w:szCs w:val="20"/>
              </w:rPr>
              <w:t>Lista de obiecte proiectate pentru fiecare specialist</w:t>
            </w:r>
            <w:r>
              <w:rPr>
                <w:sz w:val="20"/>
                <w:szCs w:val="20"/>
              </w:rPr>
              <w:t>, (lipsa=descalificare)</w:t>
            </w:r>
            <w:r w:rsidRPr="00F228BE">
              <w:rPr>
                <w:sz w:val="20"/>
                <w:szCs w:val="20"/>
              </w:rPr>
              <w:t>.</w:t>
            </w:r>
          </w:p>
        </w:tc>
        <w:tc>
          <w:tcPr>
            <w:tcW w:w="1313" w:type="dxa"/>
            <w:shd w:val="clear" w:color="auto" w:fill="auto"/>
          </w:tcPr>
          <w:p w14:paraId="6D982D02" w14:textId="77777777" w:rsidR="00284E85" w:rsidRPr="00F228BE" w:rsidRDefault="00284E85" w:rsidP="00F934A7">
            <w:pPr>
              <w:rPr>
                <w:sz w:val="20"/>
                <w:szCs w:val="20"/>
              </w:rPr>
            </w:pPr>
            <w:r w:rsidRPr="00F228BE">
              <w:rPr>
                <w:sz w:val="20"/>
                <w:szCs w:val="20"/>
              </w:rPr>
              <w:t>Obligatoriu</w:t>
            </w:r>
          </w:p>
        </w:tc>
      </w:tr>
      <w:tr w:rsidR="00284E85" w:rsidRPr="00BE362C" w14:paraId="2DDAAFE6" w14:textId="77777777" w:rsidTr="00F934A7">
        <w:trPr>
          <w:gridAfter w:val="1"/>
          <w:wAfter w:w="23" w:type="dxa"/>
        </w:trPr>
        <w:tc>
          <w:tcPr>
            <w:tcW w:w="543" w:type="dxa"/>
            <w:shd w:val="clear" w:color="auto" w:fill="auto"/>
          </w:tcPr>
          <w:p w14:paraId="5E274E0E" w14:textId="77777777" w:rsidR="00284E85" w:rsidRPr="00D64D81" w:rsidRDefault="00284E85" w:rsidP="00F934A7">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9</w:t>
            </w:r>
          </w:p>
        </w:tc>
        <w:tc>
          <w:tcPr>
            <w:tcW w:w="2429" w:type="dxa"/>
            <w:shd w:val="clear" w:color="auto" w:fill="auto"/>
          </w:tcPr>
          <w:p w14:paraId="24EA5A63" w14:textId="77777777" w:rsidR="00284E85" w:rsidRPr="00F228BE" w:rsidRDefault="00284E85" w:rsidP="00F934A7">
            <w:pPr>
              <w:shd w:val="clear" w:color="auto" w:fill="FFFFFF" w:themeFill="background1"/>
              <w:tabs>
                <w:tab w:val="left" w:pos="612"/>
              </w:tabs>
              <w:spacing w:before="120" w:after="120"/>
              <w:rPr>
                <w:sz w:val="20"/>
                <w:szCs w:val="20"/>
                <w:lang w:val="en-US"/>
              </w:rPr>
            </w:pPr>
            <w:r w:rsidRPr="00F228BE">
              <w:rPr>
                <w:sz w:val="20"/>
                <w:szCs w:val="20"/>
                <w:lang w:val="en-US"/>
              </w:rPr>
              <w:t>Experiența de prestare a serviciilor de proiectare de natură similară și volumul acestora.</w:t>
            </w:r>
          </w:p>
        </w:tc>
        <w:tc>
          <w:tcPr>
            <w:tcW w:w="5812" w:type="dxa"/>
            <w:shd w:val="clear" w:color="auto" w:fill="auto"/>
          </w:tcPr>
          <w:p w14:paraId="4D9A56A4" w14:textId="77777777" w:rsidR="00284E85" w:rsidRPr="00F228BE" w:rsidRDefault="00284E85" w:rsidP="00F934A7">
            <w:pPr>
              <w:shd w:val="clear" w:color="auto" w:fill="FFFFFF" w:themeFill="background1"/>
              <w:tabs>
                <w:tab w:val="left" w:pos="612"/>
              </w:tabs>
              <w:rPr>
                <w:sz w:val="20"/>
                <w:szCs w:val="20"/>
                <w:lang w:val="en-US"/>
              </w:rPr>
            </w:pPr>
            <w:r w:rsidRPr="00F228BE">
              <w:rPr>
                <w:sz w:val="20"/>
                <w:szCs w:val="20"/>
                <w:lang w:val="en-US"/>
              </w:rPr>
              <w:t xml:space="preserve">Prezentarea minim 1 contract ca </w:t>
            </w:r>
            <w:r>
              <w:rPr>
                <w:sz w:val="20"/>
                <w:szCs w:val="20"/>
                <w:lang w:val="en-US"/>
              </w:rPr>
              <w:t>serviciu</w:t>
            </w:r>
            <w:r w:rsidRPr="00F228BE">
              <w:rPr>
                <w:sz w:val="20"/>
                <w:szCs w:val="20"/>
                <w:lang w:val="en-US"/>
              </w:rPr>
              <w:t xml:space="preserve"> similar ofertei/procedurii</w:t>
            </w:r>
            <w:r>
              <w:rPr>
                <w:sz w:val="20"/>
                <w:szCs w:val="20"/>
                <w:lang w:val="en-US"/>
              </w:rPr>
              <w:t xml:space="preserve"> executat în ultimii 5 ani</w:t>
            </w:r>
            <w:r w:rsidRPr="00F228BE">
              <w:rPr>
                <w:sz w:val="20"/>
                <w:szCs w:val="20"/>
                <w:lang w:val="en-US"/>
              </w:rPr>
              <w:t>.</w:t>
            </w:r>
          </w:p>
          <w:p w14:paraId="34FAA0C7" w14:textId="77777777" w:rsidR="00284E85" w:rsidRDefault="00284E85" w:rsidP="00F934A7">
            <w:pPr>
              <w:shd w:val="clear" w:color="auto" w:fill="FFFFFF" w:themeFill="background1"/>
              <w:tabs>
                <w:tab w:val="left" w:pos="612"/>
              </w:tabs>
              <w:rPr>
                <w:sz w:val="20"/>
                <w:szCs w:val="20"/>
              </w:rPr>
            </w:pPr>
            <w:r w:rsidRPr="00F228BE">
              <w:rPr>
                <w:sz w:val="20"/>
                <w:szCs w:val="20"/>
              </w:rPr>
              <w:t xml:space="preserve"> Confirmat prin semnătura electronică a Participantului.</w:t>
            </w:r>
          </w:p>
          <w:p w14:paraId="0DF6CBE9" w14:textId="77777777" w:rsidR="00284E85" w:rsidRPr="00F228BE" w:rsidRDefault="00284E85" w:rsidP="00F934A7">
            <w:pPr>
              <w:shd w:val="clear" w:color="auto" w:fill="FFFFFF" w:themeFill="background1"/>
              <w:tabs>
                <w:tab w:val="left" w:pos="612"/>
              </w:tabs>
              <w:ind w:firstLine="35"/>
              <w:rPr>
                <w:sz w:val="20"/>
                <w:szCs w:val="20"/>
              </w:rPr>
            </w:pPr>
            <w:r w:rsidRPr="0065751C">
              <w:rPr>
                <w:b/>
                <w:sz w:val="20"/>
                <w:szCs w:val="20"/>
              </w:rPr>
              <w:t>Similar:</w:t>
            </w:r>
            <w:r>
              <w:rPr>
                <w:sz w:val="20"/>
                <w:szCs w:val="20"/>
              </w:rPr>
              <w:t xml:space="preserve"> proiectare bazin de dimensiuni cel puțin egale cu                           solicitarea și proiectare complex sportiv (sală de sport multifuncțională)</w:t>
            </w:r>
          </w:p>
        </w:tc>
        <w:tc>
          <w:tcPr>
            <w:tcW w:w="1313" w:type="dxa"/>
            <w:shd w:val="clear" w:color="auto" w:fill="auto"/>
          </w:tcPr>
          <w:p w14:paraId="4FF96669" w14:textId="77777777" w:rsidR="00284E85" w:rsidRPr="00F228BE" w:rsidRDefault="00284E85" w:rsidP="00F934A7">
            <w:pPr>
              <w:rPr>
                <w:sz w:val="20"/>
                <w:szCs w:val="20"/>
              </w:rPr>
            </w:pPr>
            <w:r w:rsidRPr="00F228BE">
              <w:rPr>
                <w:sz w:val="20"/>
                <w:szCs w:val="20"/>
              </w:rPr>
              <w:t>Obligatoriu</w:t>
            </w:r>
          </w:p>
        </w:tc>
      </w:tr>
      <w:tr w:rsidR="00284E85" w:rsidRPr="00BE362C" w14:paraId="49FE636D" w14:textId="77777777" w:rsidTr="00F934A7">
        <w:trPr>
          <w:gridAfter w:val="1"/>
          <w:wAfter w:w="23" w:type="dxa"/>
          <w:trHeight w:val="1095"/>
        </w:trPr>
        <w:tc>
          <w:tcPr>
            <w:tcW w:w="543" w:type="dxa"/>
            <w:shd w:val="clear" w:color="auto" w:fill="auto"/>
          </w:tcPr>
          <w:p w14:paraId="399AD7A8" w14:textId="77777777" w:rsidR="00284E85" w:rsidRDefault="00284E85" w:rsidP="00F934A7">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10</w:t>
            </w:r>
          </w:p>
        </w:tc>
        <w:tc>
          <w:tcPr>
            <w:tcW w:w="2429" w:type="dxa"/>
            <w:shd w:val="clear" w:color="auto" w:fill="auto"/>
          </w:tcPr>
          <w:p w14:paraId="04501E5A" w14:textId="77777777" w:rsidR="00284E85" w:rsidRPr="002C6202" w:rsidRDefault="00284E85" w:rsidP="00F934A7">
            <w:pPr>
              <w:shd w:val="clear" w:color="auto" w:fill="FFFFFF" w:themeFill="background1"/>
              <w:tabs>
                <w:tab w:val="left" w:pos="612"/>
              </w:tabs>
              <w:spacing w:before="120" w:after="120"/>
              <w:rPr>
                <w:sz w:val="20"/>
                <w:szCs w:val="20"/>
                <w:lang w:val="en-US"/>
              </w:rPr>
            </w:pPr>
            <w:r>
              <w:rPr>
                <w:sz w:val="20"/>
                <w:szCs w:val="20"/>
              </w:rPr>
              <w:t>D</w:t>
            </w:r>
            <w:r w:rsidRPr="002C6202">
              <w:rPr>
                <w:sz w:val="20"/>
                <w:szCs w:val="20"/>
              </w:rPr>
              <w:t>eclarația privind lista principalelor servicii executate în ultimul an de activitate (Anexa nr.13)</w:t>
            </w:r>
          </w:p>
        </w:tc>
        <w:tc>
          <w:tcPr>
            <w:tcW w:w="5812" w:type="dxa"/>
            <w:shd w:val="clear" w:color="auto" w:fill="auto"/>
          </w:tcPr>
          <w:p w14:paraId="10A91FC4" w14:textId="77777777" w:rsidR="00284E85" w:rsidRPr="002C6202" w:rsidRDefault="00284E85" w:rsidP="00F934A7">
            <w:pPr>
              <w:shd w:val="clear" w:color="auto" w:fill="FFFFFF" w:themeFill="background1"/>
              <w:tabs>
                <w:tab w:val="left" w:pos="612"/>
              </w:tabs>
              <w:rPr>
                <w:sz w:val="20"/>
                <w:szCs w:val="20"/>
                <w:lang w:val="en-US"/>
              </w:rPr>
            </w:pPr>
            <w:r w:rsidRPr="002C6202">
              <w:rPr>
                <w:sz w:val="20"/>
                <w:szCs w:val="20"/>
              </w:rPr>
              <w:t>declarația privind lista principalelor servicii executate în ultimul an de activitate (Anexa nr.13), confirmat prin semnătura electronică</w:t>
            </w:r>
          </w:p>
        </w:tc>
        <w:tc>
          <w:tcPr>
            <w:tcW w:w="1313" w:type="dxa"/>
            <w:shd w:val="clear" w:color="auto" w:fill="auto"/>
          </w:tcPr>
          <w:p w14:paraId="4334571A" w14:textId="77777777" w:rsidR="00284E85" w:rsidRPr="00F228BE" w:rsidRDefault="00284E85" w:rsidP="00F934A7">
            <w:pPr>
              <w:rPr>
                <w:sz w:val="20"/>
                <w:szCs w:val="20"/>
              </w:rPr>
            </w:pPr>
            <w:r w:rsidRPr="00F228BE">
              <w:rPr>
                <w:sz w:val="20"/>
                <w:szCs w:val="20"/>
              </w:rPr>
              <w:t>Obligatoriu</w:t>
            </w:r>
          </w:p>
        </w:tc>
      </w:tr>
      <w:tr w:rsidR="00284E85" w:rsidRPr="00BE362C" w14:paraId="0F7D092D" w14:textId="77777777" w:rsidTr="00F934A7">
        <w:trPr>
          <w:gridAfter w:val="1"/>
          <w:wAfter w:w="23" w:type="dxa"/>
          <w:trHeight w:val="1095"/>
        </w:trPr>
        <w:tc>
          <w:tcPr>
            <w:tcW w:w="543" w:type="dxa"/>
            <w:shd w:val="clear" w:color="auto" w:fill="auto"/>
          </w:tcPr>
          <w:p w14:paraId="3F39246A" w14:textId="77777777" w:rsidR="00284E85" w:rsidRPr="00D64D81" w:rsidRDefault="00284E85" w:rsidP="00F934A7">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11</w:t>
            </w:r>
          </w:p>
        </w:tc>
        <w:tc>
          <w:tcPr>
            <w:tcW w:w="2429" w:type="dxa"/>
            <w:shd w:val="clear" w:color="auto" w:fill="auto"/>
          </w:tcPr>
          <w:p w14:paraId="0E36CBDB" w14:textId="77777777" w:rsidR="00284E85" w:rsidRPr="00F228BE" w:rsidRDefault="00284E85" w:rsidP="00F934A7">
            <w:pPr>
              <w:shd w:val="clear" w:color="auto" w:fill="FFFFFF" w:themeFill="background1"/>
              <w:tabs>
                <w:tab w:val="left" w:pos="612"/>
              </w:tabs>
              <w:spacing w:before="120" w:after="120"/>
              <w:rPr>
                <w:sz w:val="20"/>
                <w:szCs w:val="20"/>
                <w:lang w:val="en-US"/>
              </w:rPr>
            </w:pPr>
            <w:r w:rsidRPr="00F228BE">
              <w:rPr>
                <w:sz w:val="20"/>
                <w:szCs w:val="20"/>
                <w:lang w:val="en-US"/>
              </w:rPr>
              <w:t>Garanția de bună execuție (operatorul desemnat cîștigător) 5%</w:t>
            </w:r>
          </w:p>
        </w:tc>
        <w:tc>
          <w:tcPr>
            <w:tcW w:w="5812" w:type="dxa"/>
            <w:shd w:val="clear" w:color="auto" w:fill="auto"/>
          </w:tcPr>
          <w:p w14:paraId="67373FC3" w14:textId="77777777" w:rsidR="00284E85" w:rsidRPr="00F228BE" w:rsidRDefault="00284E85" w:rsidP="00F934A7">
            <w:pPr>
              <w:shd w:val="clear" w:color="auto" w:fill="FFFFFF" w:themeFill="background1"/>
              <w:tabs>
                <w:tab w:val="left" w:pos="612"/>
              </w:tabs>
              <w:rPr>
                <w:sz w:val="20"/>
                <w:szCs w:val="20"/>
                <w:lang w:val="en-US"/>
              </w:rPr>
            </w:pPr>
            <w:r w:rsidRPr="00F228BE">
              <w:rPr>
                <w:sz w:val="20"/>
                <w:szCs w:val="20"/>
                <w:lang w:val="en-US"/>
              </w:rPr>
              <w:t>Contractul va fi însoțit de o garanție de bună execuție (emisă de o bancă comercială)</w:t>
            </w:r>
          </w:p>
        </w:tc>
        <w:tc>
          <w:tcPr>
            <w:tcW w:w="1313" w:type="dxa"/>
            <w:shd w:val="clear" w:color="auto" w:fill="auto"/>
          </w:tcPr>
          <w:p w14:paraId="4D960650" w14:textId="77777777" w:rsidR="00284E85" w:rsidRPr="00F228BE" w:rsidRDefault="00284E85" w:rsidP="00F934A7">
            <w:pPr>
              <w:rPr>
                <w:sz w:val="20"/>
                <w:szCs w:val="20"/>
              </w:rPr>
            </w:pPr>
            <w:r w:rsidRPr="00F228BE">
              <w:rPr>
                <w:sz w:val="20"/>
                <w:szCs w:val="20"/>
              </w:rPr>
              <w:t>Obligatoriu</w:t>
            </w:r>
          </w:p>
        </w:tc>
      </w:tr>
      <w:tr w:rsidR="00284E85" w:rsidRPr="00BE362C" w14:paraId="1E7A0888" w14:textId="77777777" w:rsidTr="00F934A7">
        <w:trPr>
          <w:gridAfter w:val="1"/>
          <w:wAfter w:w="23" w:type="dxa"/>
        </w:trPr>
        <w:tc>
          <w:tcPr>
            <w:tcW w:w="543" w:type="dxa"/>
            <w:shd w:val="clear" w:color="auto" w:fill="auto"/>
          </w:tcPr>
          <w:p w14:paraId="4AD5BC38" w14:textId="77777777" w:rsidR="00284E85" w:rsidRPr="00D64D81" w:rsidRDefault="00284E85" w:rsidP="00F934A7">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12</w:t>
            </w:r>
          </w:p>
        </w:tc>
        <w:tc>
          <w:tcPr>
            <w:tcW w:w="2429" w:type="dxa"/>
            <w:shd w:val="clear" w:color="auto" w:fill="auto"/>
          </w:tcPr>
          <w:p w14:paraId="04A28504" w14:textId="77777777" w:rsidR="00284E85" w:rsidRPr="00F228BE" w:rsidRDefault="00284E85" w:rsidP="00F934A7">
            <w:pPr>
              <w:shd w:val="clear" w:color="auto" w:fill="FFFFFF" w:themeFill="background1"/>
              <w:tabs>
                <w:tab w:val="left" w:pos="612"/>
              </w:tabs>
              <w:spacing w:before="120" w:after="120"/>
              <w:rPr>
                <w:iCs/>
                <w:noProof w:val="0"/>
                <w:sz w:val="20"/>
                <w:szCs w:val="20"/>
                <w:lang w:val="en-US" w:eastAsia="ru-RU"/>
              </w:rPr>
            </w:pPr>
            <w:r w:rsidRPr="00F228BE">
              <w:rPr>
                <w:sz w:val="20"/>
                <w:szCs w:val="20"/>
              </w:rPr>
              <w:t>Specificații tehnice</w:t>
            </w:r>
          </w:p>
        </w:tc>
        <w:tc>
          <w:tcPr>
            <w:tcW w:w="5812" w:type="dxa"/>
            <w:shd w:val="clear" w:color="auto" w:fill="auto"/>
          </w:tcPr>
          <w:p w14:paraId="69D5A7AB" w14:textId="77777777" w:rsidR="00284E85" w:rsidRPr="00F228BE" w:rsidRDefault="00284E85" w:rsidP="00F934A7">
            <w:pPr>
              <w:shd w:val="clear" w:color="auto" w:fill="FFFFFF" w:themeFill="background1"/>
              <w:tabs>
                <w:tab w:val="left" w:pos="612"/>
              </w:tabs>
              <w:spacing w:before="120" w:after="120"/>
              <w:rPr>
                <w:iCs/>
                <w:noProof w:val="0"/>
                <w:sz w:val="20"/>
                <w:szCs w:val="20"/>
                <w:lang w:val="en-US" w:eastAsia="ru-RU"/>
              </w:rPr>
            </w:pPr>
            <w:r w:rsidRPr="00F228BE">
              <w:rPr>
                <w:sz w:val="20"/>
                <w:szCs w:val="20"/>
              </w:rPr>
              <w:t>original, conform anexei nr. 22 din documentația standard, confirmat prin semnătura electronică</w:t>
            </w:r>
          </w:p>
        </w:tc>
        <w:tc>
          <w:tcPr>
            <w:tcW w:w="1313" w:type="dxa"/>
            <w:shd w:val="clear" w:color="auto" w:fill="auto"/>
          </w:tcPr>
          <w:p w14:paraId="448E3452" w14:textId="77777777" w:rsidR="00284E85" w:rsidRPr="00F228BE" w:rsidRDefault="00284E85" w:rsidP="00F934A7">
            <w:pPr>
              <w:rPr>
                <w:sz w:val="20"/>
                <w:szCs w:val="20"/>
              </w:rPr>
            </w:pPr>
            <w:r w:rsidRPr="00F228BE">
              <w:rPr>
                <w:sz w:val="20"/>
                <w:szCs w:val="20"/>
              </w:rPr>
              <w:t>Obligatoriu</w:t>
            </w:r>
          </w:p>
        </w:tc>
      </w:tr>
      <w:tr w:rsidR="00284E85" w:rsidRPr="00BE362C" w14:paraId="272863EF" w14:textId="77777777" w:rsidTr="00F934A7">
        <w:trPr>
          <w:gridAfter w:val="1"/>
          <w:wAfter w:w="23" w:type="dxa"/>
        </w:trPr>
        <w:tc>
          <w:tcPr>
            <w:tcW w:w="543" w:type="dxa"/>
            <w:shd w:val="clear" w:color="auto" w:fill="auto"/>
          </w:tcPr>
          <w:p w14:paraId="4AA5FB9C" w14:textId="77777777" w:rsidR="00284E85" w:rsidRPr="00D64D81" w:rsidRDefault="00284E85" w:rsidP="00F934A7">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13</w:t>
            </w:r>
          </w:p>
        </w:tc>
        <w:tc>
          <w:tcPr>
            <w:tcW w:w="2429" w:type="dxa"/>
            <w:shd w:val="clear" w:color="auto" w:fill="auto"/>
          </w:tcPr>
          <w:p w14:paraId="5CB25DF8" w14:textId="77777777" w:rsidR="00284E85" w:rsidRPr="00F228BE" w:rsidRDefault="00284E85" w:rsidP="00F934A7">
            <w:pPr>
              <w:shd w:val="clear" w:color="auto" w:fill="FFFFFF" w:themeFill="background1"/>
              <w:tabs>
                <w:tab w:val="left" w:pos="612"/>
              </w:tabs>
              <w:spacing w:before="120" w:after="120"/>
              <w:rPr>
                <w:iCs/>
                <w:noProof w:val="0"/>
                <w:sz w:val="20"/>
                <w:szCs w:val="20"/>
                <w:lang w:val="en-US" w:eastAsia="ru-RU"/>
              </w:rPr>
            </w:pPr>
            <w:r w:rsidRPr="00F228BE">
              <w:rPr>
                <w:sz w:val="20"/>
                <w:szCs w:val="20"/>
              </w:rPr>
              <w:t>Specificații de preț</w:t>
            </w:r>
          </w:p>
        </w:tc>
        <w:tc>
          <w:tcPr>
            <w:tcW w:w="5812" w:type="dxa"/>
            <w:shd w:val="clear" w:color="auto" w:fill="auto"/>
          </w:tcPr>
          <w:p w14:paraId="41CBEC2E" w14:textId="77777777" w:rsidR="00284E85" w:rsidRPr="00F228BE" w:rsidRDefault="00284E85" w:rsidP="00F934A7">
            <w:pPr>
              <w:shd w:val="clear" w:color="auto" w:fill="FFFFFF" w:themeFill="background1"/>
              <w:tabs>
                <w:tab w:val="left" w:pos="612"/>
              </w:tabs>
              <w:spacing w:before="120" w:after="120"/>
              <w:rPr>
                <w:iCs/>
                <w:noProof w:val="0"/>
                <w:sz w:val="20"/>
                <w:szCs w:val="20"/>
                <w:lang w:val="en-US" w:eastAsia="ru-RU"/>
              </w:rPr>
            </w:pPr>
            <w:r w:rsidRPr="00F228BE">
              <w:rPr>
                <w:sz w:val="20"/>
                <w:szCs w:val="20"/>
              </w:rPr>
              <w:t>original, conform anexei nr. 23 din documentația standard, confirmat prin semnătura electronică</w:t>
            </w:r>
          </w:p>
        </w:tc>
        <w:tc>
          <w:tcPr>
            <w:tcW w:w="1313" w:type="dxa"/>
            <w:shd w:val="clear" w:color="auto" w:fill="auto"/>
          </w:tcPr>
          <w:p w14:paraId="47306891" w14:textId="77777777" w:rsidR="00284E85" w:rsidRPr="00F228BE" w:rsidRDefault="00284E85" w:rsidP="00F934A7">
            <w:pPr>
              <w:rPr>
                <w:sz w:val="20"/>
                <w:szCs w:val="20"/>
              </w:rPr>
            </w:pPr>
            <w:r w:rsidRPr="00F228BE">
              <w:rPr>
                <w:sz w:val="20"/>
                <w:szCs w:val="20"/>
              </w:rPr>
              <w:t>Obligatoriu</w:t>
            </w:r>
          </w:p>
        </w:tc>
      </w:tr>
      <w:tr w:rsidR="00284E85" w:rsidRPr="00BE362C" w14:paraId="26EE6AF2" w14:textId="77777777" w:rsidTr="00F934A7">
        <w:trPr>
          <w:gridAfter w:val="1"/>
          <w:wAfter w:w="23" w:type="dxa"/>
        </w:trPr>
        <w:tc>
          <w:tcPr>
            <w:tcW w:w="543" w:type="dxa"/>
            <w:shd w:val="clear" w:color="auto" w:fill="auto"/>
          </w:tcPr>
          <w:p w14:paraId="538E98D2" w14:textId="77777777" w:rsidR="00284E85" w:rsidRDefault="00284E85" w:rsidP="00F934A7">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14</w:t>
            </w:r>
          </w:p>
        </w:tc>
        <w:tc>
          <w:tcPr>
            <w:tcW w:w="2429" w:type="dxa"/>
            <w:shd w:val="clear" w:color="auto" w:fill="auto"/>
          </w:tcPr>
          <w:p w14:paraId="208997B1" w14:textId="77777777" w:rsidR="00284E85" w:rsidRPr="00F228BE" w:rsidRDefault="00284E85" w:rsidP="00F934A7">
            <w:pPr>
              <w:shd w:val="clear" w:color="auto" w:fill="FFFFFF" w:themeFill="background1"/>
              <w:tabs>
                <w:tab w:val="left" w:pos="612"/>
              </w:tabs>
              <w:spacing w:before="120" w:after="120"/>
              <w:rPr>
                <w:sz w:val="20"/>
                <w:szCs w:val="20"/>
              </w:rPr>
            </w:pPr>
            <w:r>
              <w:rPr>
                <w:sz w:val="20"/>
                <w:szCs w:val="20"/>
              </w:rPr>
              <w:t>Cifra medie anuală p/u ultimii 3 ani</w:t>
            </w:r>
          </w:p>
        </w:tc>
        <w:tc>
          <w:tcPr>
            <w:tcW w:w="5812" w:type="dxa"/>
            <w:shd w:val="clear" w:color="auto" w:fill="auto"/>
          </w:tcPr>
          <w:p w14:paraId="598D2E40" w14:textId="77777777" w:rsidR="00284E85" w:rsidRPr="00F228BE" w:rsidRDefault="00284E85" w:rsidP="00F934A7">
            <w:pPr>
              <w:shd w:val="clear" w:color="auto" w:fill="FFFFFF" w:themeFill="background1"/>
              <w:tabs>
                <w:tab w:val="left" w:pos="612"/>
              </w:tabs>
              <w:spacing w:before="120" w:after="120"/>
              <w:rPr>
                <w:sz w:val="20"/>
                <w:szCs w:val="20"/>
              </w:rPr>
            </w:pPr>
            <w:r>
              <w:rPr>
                <w:sz w:val="20"/>
                <w:szCs w:val="20"/>
              </w:rPr>
              <w:t xml:space="preserve">Cifra medie anuală p/u ultimii 3 ani minim 3 000 000 lei, </w:t>
            </w:r>
            <w:r w:rsidRPr="00F228BE">
              <w:rPr>
                <w:sz w:val="20"/>
                <w:szCs w:val="20"/>
              </w:rPr>
              <w:t>confirmat prin semnătura electronică</w:t>
            </w:r>
          </w:p>
        </w:tc>
        <w:tc>
          <w:tcPr>
            <w:tcW w:w="1313" w:type="dxa"/>
            <w:shd w:val="clear" w:color="auto" w:fill="auto"/>
          </w:tcPr>
          <w:p w14:paraId="18343BFF" w14:textId="77777777" w:rsidR="00284E85" w:rsidRDefault="00284E85" w:rsidP="00F934A7">
            <w:r w:rsidRPr="00FC7854">
              <w:rPr>
                <w:sz w:val="20"/>
                <w:szCs w:val="20"/>
              </w:rPr>
              <w:t>Obligatoriu</w:t>
            </w:r>
          </w:p>
        </w:tc>
      </w:tr>
      <w:tr w:rsidR="00284E85" w:rsidRPr="00BE362C" w14:paraId="2F43B454" w14:textId="77777777" w:rsidTr="00F934A7">
        <w:trPr>
          <w:gridAfter w:val="1"/>
          <w:wAfter w:w="23" w:type="dxa"/>
        </w:trPr>
        <w:tc>
          <w:tcPr>
            <w:tcW w:w="543" w:type="dxa"/>
            <w:shd w:val="clear" w:color="auto" w:fill="auto"/>
          </w:tcPr>
          <w:p w14:paraId="2389A06E" w14:textId="77777777" w:rsidR="00284E85" w:rsidRDefault="00284E85" w:rsidP="00F934A7">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15</w:t>
            </w:r>
          </w:p>
        </w:tc>
        <w:tc>
          <w:tcPr>
            <w:tcW w:w="2429" w:type="dxa"/>
            <w:shd w:val="clear" w:color="auto" w:fill="auto"/>
          </w:tcPr>
          <w:p w14:paraId="71DC5F9E" w14:textId="77777777" w:rsidR="00284E85" w:rsidRPr="00F228BE" w:rsidRDefault="00284E85" w:rsidP="00F934A7">
            <w:pPr>
              <w:shd w:val="clear" w:color="auto" w:fill="FFFFFF" w:themeFill="background1"/>
              <w:tabs>
                <w:tab w:val="left" w:pos="612"/>
              </w:tabs>
              <w:spacing w:before="120" w:after="120"/>
              <w:rPr>
                <w:sz w:val="20"/>
                <w:szCs w:val="20"/>
              </w:rPr>
            </w:pPr>
            <w:r>
              <w:rPr>
                <w:sz w:val="20"/>
                <w:szCs w:val="20"/>
              </w:rPr>
              <w:t>Certificat ISO 9001 sau echivalent</w:t>
            </w:r>
          </w:p>
        </w:tc>
        <w:tc>
          <w:tcPr>
            <w:tcW w:w="5812" w:type="dxa"/>
            <w:shd w:val="clear" w:color="auto" w:fill="auto"/>
          </w:tcPr>
          <w:p w14:paraId="2E4D316D" w14:textId="77777777" w:rsidR="00284E85" w:rsidRPr="00F228BE" w:rsidRDefault="00284E85" w:rsidP="00F934A7">
            <w:pPr>
              <w:shd w:val="clear" w:color="auto" w:fill="FFFFFF" w:themeFill="background1"/>
              <w:tabs>
                <w:tab w:val="left" w:pos="612"/>
              </w:tabs>
              <w:spacing w:before="120" w:after="120"/>
              <w:rPr>
                <w:sz w:val="20"/>
                <w:szCs w:val="20"/>
              </w:rPr>
            </w:pPr>
            <w:r>
              <w:rPr>
                <w:sz w:val="20"/>
                <w:szCs w:val="20"/>
              </w:rPr>
              <w:t xml:space="preserve">Certificat ISO 9001 sau echivalent, </w:t>
            </w:r>
            <w:r w:rsidRPr="00F228BE">
              <w:rPr>
                <w:sz w:val="20"/>
                <w:szCs w:val="20"/>
              </w:rPr>
              <w:t>confirmat prin semnătura electronică</w:t>
            </w:r>
          </w:p>
        </w:tc>
        <w:tc>
          <w:tcPr>
            <w:tcW w:w="1313" w:type="dxa"/>
            <w:shd w:val="clear" w:color="auto" w:fill="auto"/>
          </w:tcPr>
          <w:p w14:paraId="626DF458" w14:textId="77777777" w:rsidR="00284E85" w:rsidRDefault="00284E85" w:rsidP="00F934A7">
            <w:r w:rsidRPr="00FC7854">
              <w:rPr>
                <w:sz w:val="20"/>
                <w:szCs w:val="20"/>
              </w:rPr>
              <w:t>Obligatoriu</w:t>
            </w:r>
          </w:p>
        </w:tc>
      </w:tr>
    </w:tbl>
    <w:p w14:paraId="5369C49E" w14:textId="77777777" w:rsidR="00284E85" w:rsidRDefault="00284E85" w:rsidP="00284E85">
      <w:pPr>
        <w:numPr>
          <w:ilvl w:val="0"/>
          <w:numId w:val="2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sidRPr="0015247E">
        <w:rPr>
          <w:b/>
          <w:noProof w:val="0"/>
          <w:lang w:val="it-IT" w:eastAsia="ru-RU"/>
        </w:rPr>
        <w:t>cuantumul</w:t>
      </w:r>
      <w:r>
        <w:rPr>
          <w:b/>
          <w:noProof w:val="0"/>
          <w:lang w:val="it-IT" w:eastAsia="ru-RU"/>
        </w:rPr>
        <w:t xml:space="preserve"> 2%.</w:t>
      </w:r>
    </w:p>
    <w:p w14:paraId="1BA8D3E4" w14:textId="77777777" w:rsidR="00284E85" w:rsidRPr="009C2F8F" w:rsidRDefault="00284E85" w:rsidP="00284E85">
      <w:pPr>
        <w:pStyle w:val="a"/>
        <w:numPr>
          <w:ilvl w:val="0"/>
          <w:numId w:val="22"/>
        </w:numPr>
        <w:ind w:left="426" w:hanging="426"/>
        <w:rPr>
          <w:b/>
          <w:lang w:val="it-IT" w:eastAsia="ru-RU"/>
        </w:rPr>
      </w:pPr>
      <w:r w:rsidRPr="009C2F8F">
        <w:rPr>
          <w:b/>
          <w:lang w:val="it-IT" w:eastAsia="ru-RU"/>
        </w:rPr>
        <w:t>Garanția de bună execuție a contractului, după caz</w:t>
      </w:r>
      <w:r>
        <w:rPr>
          <w:b/>
          <w:lang w:val="it-IT" w:eastAsia="ru-RU"/>
        </w:rPr>
        <w:t xml:space="preserve"> </w:t>
      </w:r>
      <w:r w:rsidRPr="009C2F8F">
        <w:rPr>
          <w:b/>
          <w:lang w:val="it-IT" w:eastAsia="ru-RU"/>
        </w:rPr>
        <w:t xml:space="preserve"> cuantumul</w:t>
      </w:r>
      <w:r>
        <w:rPr>
          <w:b/>
          <w:lang w:val="it-IT" w:eastAsia="ru-RU"/>
        </w:rPr>
        <w:t xml:space="preserve">  5 %</w:t>
      </w:r>
    </w:p>
    <w:p w14:paraId="36D59A49" w14:textId="77777777" w:rsidR="00284E85" w:rsidRPr="00BE362C" w:rsidRDefault="00284E85" w:rsidP="00284E85">
      <w:pPr>
        <w:numPr>
          <w:ilvl w:val="0"/>
          <w:numId w:val="2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Pr>
          <w:b/>
          <w:noProof w:val="0"/>
          <w:u w:val="single"/>
          <w:lang w:val="it-IT" w:eastAsia="ru-RU"/>
        </w:rPr>
        <w:t>-</w:t>
      </w:r>
      <w:r w:rsidRPr="00BE362C">
        <w:rPr>
          <w:b/>
          <w:noProof w:val="0"/>
          <w:lang w:val="it-IT" w:eastAsia="ru-RU"/>
        </w:rPr>
        <w:t>____________________________</w:t>
      </w:r>
      <w:r>
        <w:rPr>
          <w:b/>
          <w:noProof w:val="0"/>
          <w:lang w:val="it-IT" w:eastAsia="ru-RU"/>
        </w:rPr>
        <w:t>_____________</w:t>
      </w:r>
    </w:p>
    <w:p w14:paraId="3B8CAECC" w14:textId="77777777" w:rsidR="00284E85" w:rsidRPr="00EF24E1" w:rsidRDefault="00284E85" w:rsidP="00284E85">
      <w:pPr>
        <w:numPr>
          <w:ilvl w:val="0"/>
          <w:numId w:val="2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025AEB">
        <w:t xml:space="preserve"> </w:t>
      </w:r>
      <w:r>
        <w:t>nu se foloseste</w:t>
      </w:r>
    </w:p>
    <w:p w14:paraId="1F1A9E81" w14:textId="77777777" w:rsidR="00284E85" w:rsidRDefault="00284E85" w:rsidP="00284E85">
      <w:pPr>
        <w:numPr>
          <w:ilvl w:val="0"/>
          <w:numId w:val="2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w:t>
      </w:r>
    </w:p>
    <w:p w14:paraId="5B3F7EE6" w14:textId="77777777" w:rsidR="00284E85" w:rsidRPr="00BE362C" w:rsidRDefault="00284E85" w:rsidP="00284E85">
      <w:pPr>
        <w:numPr>
          <w:ilvl w:val="0"/>
          <w:numId w:val="22"/>
        </w:numPr>
        <w:tabs>
          <w:tab w:val="right" w:pos="426"/>
        </w:tabs>
        <w:spacing w:before="120"/>
        <w:ind w:left="0" w:firstLine="0"/>
        <w:rPr>
          <w:b/>
          <w:noProof w:val="0"/>
          <w:lang w:val="it-IT" w:eastAsia="ru-RU"/>
        </w:rPr>
      </w:pPr>
      <w:bookmarkStart w:id="46" w:name="_Hlk71621175"/>
      <w:r>
        <w:rPr>
          <w:b/>
          <w:noProof w:val="0"/>
          <w:lang w:val="it-IT" w:eastAsia="ru-RU"/>
        </w:rPr>
        <w:t>Ofertele se prezintă în valuta_</w:t>
      </w:r>
      <w:bookmarkEnd w:id="46"/>
      <w:r w:rsidRPr="009101E5">
        <w:rPr>
          <w:b/>
          <w:noProof w:val="0"/>
          <w:u w:val="single"/>
          <w:lang w:val="it-IT" w:eastAsia="ru-RU"/>
        </w:rPr>
        <w:t>lei MD</w:t>
      </w:r>
      <w:r>
        <w:rPr>
          <w:b/>
          <w:noProof w:val="0"/>
          <w:lang w:val="it-IT" w:eastAsia="ru-RU"/>
        </w:rPr>
        <w:t>____________</w:t>
      </w:r>
    </w:p>
    <w:p w14:paraId="2DF414B3" w14:textId="77777777" w:rsidR="00284E85" w:rsidRPr="0055327B" w:rsidRDefault="00284E85" w:rsidP="00284E85">
      <w:pPr>
        <w:numPr>
          <w:ilvl w:val="0"/>
          <w:numId w:val="2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noProof w:val="0"/>
          <w:lang w:val="it-IT" w:eastAsia="ru-RU"/>
        </w:rPr>
        <w:t>cel mai mic pret</w:t>
      </w:r>
    </w:p>
    <w:p w14:paraId="07CAD406" w14:textId="77777777" w:rsidR="00284E85" w:rsidRPr="00A01651" w:rsidRDefault="00284E85" w:rsidP="00284E85">
      <w:pPr>
        <w:numPr>
          <w:ilvl w:val="0"/>
          <w:numId w:val="2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284E85" w:rsidRPr="00BE362C" w14:paraId="06C860F5" w14:textId="77777777" w:rsidTr="00F934A7">
        <w:tc>
          <w:tcPr>
            <w:tcW w:w="577" w:type="dxa"/>
            <w:shd w:val="clear" w:color="auto" w:fill="auto"/>
          </w:tcPr>
          <w:p w14:paraId="0B34981D" w14:textId="77777777" w:rsidR="00284E85" w:rsidRPr="00BE362C" w:rsidRDefault="00284E85" w:rsidP="00F934A7">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7BBC5145" w14:textId="77777777" w:rsidR="00284E85" w:rsidRPr="00BE362C" w:rsidRDefault="00284E85" w:rsidP="00F934A7">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0286C1E0" w14:textId="77777777" w:rsidR="00284E85" w:rsidRPr="00BE362C" w:rsidRDefault="00284E85" w:rsidP="00F934A7">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bl>
    <w:p w14:paraId="503C3B6C" w14:textId="77777777" w:rsidR="00284E85" w:rsidRPr="00BE362C" w:rsidRDefault="00284E85" w:rsidP="00284E85">
      <w:pPr>
        <w:numPr>
          <w:ilvl w:val="0"/>
          <w:numId w:val="2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1C07358" w14:textId="77777777" w:rsidR="00284E85" w:rsidRPr="00E36039" w:rsidRDefault="00284E85" w:rsidP="00284E85">
      <w:pPr>
        <w:numPr>
          <w:ilvl w:val="0"/>
          <w:numId w:val="23"/>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_______________</w:t>
      </w:r>
    </w:p>
    <w:p w14:paraId="3F15CEB6" w14:textId="77777777" w:rsidR="00284E85" w:rsidRPr="00BE362C" w:rsidRDefault="00284E85" w:rsidP="00284E85">
      <w:pPr>
        <w:numPr>
          <w:ilvl w:val="0"/>
          <w:numId w:val="23"/>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r>
        <w:rPr>
          <w:b/>
          <w:noProof w:val="0"/>
          <w:lang w:eastAsia="ru-RU"/>
        </w:rPr>
        <w:t>__________</w:t>
      </w:r>
    </w:p>
    <w:p w14:paraId="42A7EA7E" w14:textId="77777777" w:rsidR="00284E85" w:rsidRPr="00BE362C" w:rsidRDefault="00284E85" w:rsidP="00284E85">
      <w:pPr>
        <w:numPr>
          <w:ilvl w:val="0"/>
          <w:numId w:val="2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EDBBD77" w14:textId="77777777" w:rsidR="00284E85" w:rsidRPr="00BE362C" w:rsidRDefault="00284E85" w:rsidP="00284E85">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F0041F8" w14:textId="77777777" w:rsidR="00284E85" w:rsidRPr="00BE362C" w:rsidRDefault="00284E85" w:rsidP="00284E85">
      <w:pPr>
        <w:numPr>
          <w:ilvl w:val="0"/>
          <w:numId w:val="2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60 zile</w:t>
      </w:r>
    </w:p>
    <w:p w14:paraId="17EF825D" w14:textId="77777777" w:rsidR="00284E85" w:rsidRPr="00FA73C8" w:rsidRDefault="00284E85" w:rsidP="00284E85">
      <w:pPr>
        <w:numPr>
          <w:ilvl w:val="0"/>
          <w:numId w:val="22"/>
        </w:numPr>
        <w:tabs>
          <w:tab w:val="right" w:pos="426"/>
        </w:tabs>
        <w:spacing w:before="120"/>
        <w:ind w:left="0" w:firstLine="0"/>
        <w:rPr>
          <w:b/>
          <w:noProof w:val="0"/>
          <w:lang w:val="en-US" w:eastAsia="ru-RU"/>
        </w:rPr>
      </w:pPr>
      <w:r w:rsidRPr="00FA73C8">
        <w:rPr>
          <w:b/>
          <w:noProof w:val="0"/>
          <w:lang w:val="en-US" w:eastAsia="ru-RU"/>
        </w:rPr>
        <w:t>Locul</w:t>
      </w:r>
      <w:r>
        <w:rPr>
          <w:b/>
          <w:noProof w:val="0"/>
          <w:lang w:val="ro-MD" w:eastAsia="ru-RU"/>
        </w:rPr>
        <w:t xml:space="preserve"> </w:t>
      </w:r>
      <w:r w:rsidRPr="00FA73C8">
        <w:rPr>
          <w:b/>
          <w:noProof w:val="0"/>
          <w:lang w:val="en-US" w:eastAsia="ru-RU"/>
        </w:rPr>
        <w:t>deschiderii</w:t>
      </w:r>
      <w:r>
        <w:rPr>
          <w:b/>
          <w:noProof w:val="0"/>
          <w:lang w:val="ro-MD" w:eastAsia="ru-RU"/>
        </w:rPr>
        <w:t xml:space="preserve"> </w:t>
      </w:r>
      <w:r w:rsidRPr="00FA73C8">
        <w:rPr>
          <w:b/>
          <w:noProof w:val="0"/>
          <w:lang w:val="en-US" w:eastAsia="ru-RU"/>
        </w:rPr>
        <w:t xml:space="preserve">ofertelor: </w:t>
      </w:r>
      <w:r w:rsidRPr="00BE362C">
        <w:rPr>
          <w:noProof w:val="0"/>
          <w:sz w:val="20"/>
          <w:lang w:val="it-IT" w:eastAsia="ru-RU"/>
        </w:rPr>
        <w:t>SIA RSAP</w:t>
      </w:r>
    </w:p>
    <w:p w14:paraId="5A68F742" w14:textId="77777777" w:rsidR="00284E85" w:rsidRPr="00BE362C" w:rsidRDefault="00284E85" w:rsidP="00284E85">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07E29824" w14:textId="77777777" w:rsidR="00284E85" w:rsidRPr="00BE362C" w:rsidRDefault="00284E85" w:rsidP="00284E85">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AF3458B" w14:textId="77777777" w:rsidR="00284E85" w:rsidRPr="00BE362C" w:rsidRDefault="00284E85" w:rsidP="00284E85">
      <w:pPr>
        <w:numPr>
          <w:ilvl w:val="0"/>
          <w:numId w:val="2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1BF9C46" w14:textId="77777777" w:rsidR="00284E85" w:rsidRPr="00BE362C" w:rsidRDefault="00284E85" w:rsidP="00284E85">
      <w:pPr>
        <w:numPr>
          <w:ilvl w:val="0"/>
          <w:numId w:val="2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Română</w:t>
      </w:r>
    </w:p>
    <w:p w14:paraId="2EDAD471" w14:textId="77777777" w:rsidR="00284E85" w:rsidRPr="00BE362C" w:rsidRDefault="00284E85" w:rsidP="00284E85">
      <w:pPr>
        <w:numPr>
          <w:ilvl w:val="0"/>
          <w:numId w:val="2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u w:val="single"/>
          <w:lang w:val="it-IT" w:eastAsia="ru-RU"/>
        </w:rPr>
        <w:t>-</w:t>
      </w:r>
      <w:r w:rsidRPr="00BE362C">
        <w:rPr>
          <w:b/>
          <w:noProof w:val="0"/>
          <w:lang w:val="it-IT" w:eastAsia="ru-RU"/>
        </w:rPr>
        <w:t>____________________________________________________</w:t>
      </w:r>
      <w:r>
        <w:rPr>
          <w:b/>
          <w:noProof w:val="0"/>
          <w:lang w:val="it-IT" w:eastAsia="ru-RU"/>
        </w:rPr>
        <w:t>__________</w:t>
      </w:r>
    </w:p>
    <w:p w14:paraId="1C14B092" w14:textId="77777777" w:rsidR="00284E85" w:rsidRPr="00BE362C" w:rsidRDefault="00284E85" w:rsidP="00284E85">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60C6A063" w14:textId="77777777" w:rsidR="00284E85" w:rsidRPr="00BE362C" w:rsidRDefault="00284E85" w:rsidP="00284E85">
      <w:pPr>
        <w:numPr>
          <w:ilvl w:val="0"/>
          <w:numId w:val="2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3F03DD84" w14:textId="77777777" w:rsidR="00284E85" w:rsidRPr="00BE362C" w:rsidRDefault="00284E85" w:rsidP="00284E85">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255EBD8" w14:textId="77777777" w:rsidR="00284E85" w:rsidRPr="00BE362C" w:rsidRDefault="00284E85" w:rsidP="00284E85">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5457D9C" w14:textId="77777777" w:rsidR="00284E85" w:rsidRPr="00BE362C" w:rsidRDefault="00284E85" w:rsidP="00284E85">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5F08FBB" w14:textId="77777777" w:rsidR="00284E85" w:rsidRPr="00E82244" w:rsidRDefault="00284E85" w:rsidP="00284E85">
      <w:pPr>
        <w:numPr>
          <w:ilvl w:val="0"/>
          <w:numId w:val="2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Pr>
          <w:b/>
          <w:noProof w:val="0"/>
          <w:color w:val="000000" w:themeColor="text1"/>
          <w:u w:val="single"/>
          <w:lang w:val="it-IT" w:eastAsia="ru-RU"/>
        </w:rPr>
        <w:t>-</w:t>
      </w:r>
    </w:p>
    <w:p w14:paraId="08C6CC68" w14:textId="77777777" w:rsidR="00284E85" w:rsidRPr="00A85592" w:rsidRDefault="00284E85" w:rsidP="00284E85">
      <w:pPr>
        <w:numPr>
          <w:ilvl w:val="0"/>
          <w:numId w:val="2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Pr>
          <w:b/>
          <w:noProof w:val="0"/>
          <w:u w:val="single"/>
          <w:shd w:val="clear" w:color="auto" w:fill="FFFFFF" w:themeFill="background1"/>
          <w:lang w:val="it-IT" w:eastAsia="ru-RU"/>
        </w:rPr>
        <w:t>-</w:t>
      </w:r>
      <w:r w:rsidRPr="00A85592">
        <w:rPr>
          <w:b/>
          <w:noProof w:val="0"/>
          <w:shd w:val="clear" w:color="auto" w:fill="FFFFFF" w:themeFill="background1"/>
          <w:lang w:val="it-IT" w:eastAsia="ru-RU"/>
        </w:rPr>
        <w:t>________________________________________________________</w:t>
      </w:r>
      <w:r>
        <w:rPr>
          <w:b/>
          <w:noProof w:val="0"/>
          <w:shd w:val="clear" w:color="auto" w:fill="FFFFFF" w:themeFill="background1"/>
          <w:lang w:val="it-IT" w:eastAsia="ru-RU"/>
        </w:rPr>
        <w:t>__________</w:t>
      </w:r>
    </w:p>
    <w:p w14:paraId="4D9C7298" w14:textId="77777777" w:rsidR="00284E85" w:rsidRPr="00BE362C" w:rsidRDefault="00284E85" w:rsidP="00284E85">
      <w:pPr>
        <w:numPr>
          <w:ilvl w:val="0"/>
          <w:numId w:val="2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D355F7">
        <w:rPr>
          <w:b/>
          <w:noProof w:val="0"/>
          <w:lang w:val="it-IT" w:eastAsia="ru-RU"/>
        </w:rPr>
        <w:t xml:space="preserve"> </w:t>
      </w:r>
      <w:r w:rsidRPr="004B4E7F">
        <w:rPr>
          <w:b/>
          <w:noProof w:val="0"/>
          <w:color w:val="000000" w:themeColor="text1"/>
          <w:lang w:val="ro-MD" w:eastAsia="ru-RU"/>
        </w:rPr>
        <w:t>BAP 08 din 27.01.2026</w:t>
      </w:r>
    </w:p>
    <w:p w14:paraId="05E50FA2" w14:textId="77777777" w:rsidR="00284E85" w:rsidRPr="00BE362C" w:rsidRDefault="00284E85" w:rsidP="00284E85">
      <w:pPr>
        <w:numPr>
          <w:ilvl w:val="0"/>
          <w:numId w:val="2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Pr="00D355F7">
        <w:rPr>
          <w:b/>
          <w:i/>
          <w:noProof w:val="0"/>
          <w:lang w:val="it-IT" w:eastAsia="ru-RU"/>
        </w:rPr>
        <w:t xml:space="preserve"> </w:t>
      </w:r>
      <w:r w:rsidRPr="00BE362C">
        <w:rPr>
          <w:b/>
          <w:i/>
          <w:noProof w:val="0"/>
          <w:lang w:val="it-IT" w:eastAsia="ru-RU"/>
        </w:rPr>
        <w:t>SIA RSA</w:t>
      </w:r>
      <w:r>
        <w:rPr>
          <w:b/>
          <w:i/>
          <w:noProof w:val="0"/>
          <w:lang w:val="it-IT" w:eastAsia="ru-RU"/>
        </w:rPr>
        <w:t>P</w:t>
      </w:r>
    </w:p>
    <w:p w14:paraId="3F95683C" w14:textId="77777777" w:rsidR="00284E85" w:rsidRPr="00BE362C" w:rsidRDefault="00284E85" w:rsidP="00284E85">
      <w:pPr>
        <w:numPr>
          <w:ilvl w:val="0"/>
          <w:numId w:val="2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057"/>
        <w:gridCol w:w="2984"/>
      </w:tblGrid>
      <w:tr w:rsidR="00284E85" w:rsidRPr="00BE362C" w14:paraId="7D78B073" w14:textId="77777777" w:rsidTr="00F934A7">
        <w:tc>
          <w:tcPr>
            <w:tcW w:w="0" w:type="auto"/>
            <w:shd w:val="clear" w:color="auto" w:fill="FFFFFF" w:themeFill="background1"/>
          </w:tcPr>
          <w:p w14:paraId="61CC89FB" w14:textId="77777777" w:rsidR="00284E85" w:rsidRPr="00BE362C" w:rsidRDefault="00284E85" w:rsidP="00F934A7">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7ED64742" w14:textId="77777777" w:rsidR="00284E85" w:rsidRPr="00BE362C" w:rsidRDefault="00284E85" w:rsidP="00F934A7">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84E85" w:rsidRPr="00BE362C" w14:paraId="5562CAD1" w14:textId="77777777" w:rsidTr="00F934A7">
        <w:tc>
          <w:tcPr>
            <w:tcW w:w="0" w:type="auto"/>
            <w:shd w:val="clear" w:color="auto" w:fill="FFFFFF" w:themeFill="background1"/>
          </w:tcPr>
          <w:p w14:paraId="1A162730" w14:textId="77777777" w:rsidR="00284E85" w:rsidRPr="0094296A" w:rsidRDefault="00284E85" w:rsidP="00F934A7">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5EEA1635" w14:textId="77777777" w:rsidR="00284E85" w:rsidRPr="0094296A" w:rsidRDefault="00284E85" w:rsidP="00F934A7">
            <w:pPr>
              <w:shd w:val="clear" w:color="auto" w:fill="FFFFFF" w:themeFill="background1"/>
              <w:tabs>
                <w:tab w:val="right" w:pos="426"/>
              </w:tabs>
              <w:rPr>
                <w:noProof w:val="0"/>
                <w:lang w:val="en-US" w:eastAsia="ru-RU"/>
              </w:rPr>
            </w:pPr>
            <w:r>
              <w:t>Se acceptă</w:t>
            </w:r>
          </w:p>
        </w:tc>
      </w:tr>
      <w:tr w:rsidR="00284E85" w:rsidRPr="00BE362C" w14:paraId="58D91DBB" w14:textId="77777777" w:rsidTr="00F934A7">
        <w:tc>
          <w:tcPr>
            <w:tcW w:w="0" w:type="auto"/>
            <w:shd w:val="clear" w:color="auto" w:fill="FFFFFF" w:themeFill="background1"/>
          </w:tcPr>
          <w:p w14:paraId="4A0B8C6A" w14:textId="77777777" w:rsidR="00284E85" w:rsidRPr="00BE362C" w:rsidRDefault="00284E85" w:rsidP="00F934A7">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3816AC34" w14:textId="77777777" w:rsidR="00284E85" w:rsidRPr="00BE362C" w:rsidRDefault="00284E85" w:rsidP="00F934A7">
            <w:pPr>
              <w:shd w:val="clear" w:color="auto" w:fill="FFFFFF" w:themeFill="background1"/>
              <w:tabs>
                <w:tab w:val="right" w:pos="426"/>
              </w:tabs>
              <w:rPr>
                <w:noProof w:val="0"/>
                <w:lang w:val="ru-RU" w:eastAsia="ru-RU"/>
              </w:rPr>
            </w:pPr>
            <w:r>
              <w:t>Nu se acceptă</w:t>
            </w:r>
          </w:p>
        </w:tc>
      </w:tr>
      <w:tr w:rsidR="00284E85" w:rsidRPr="00BE362C" w14:paraId="6E316F24" w14:textId="77777777" w:rsidTr="00F934A7">
        <w:tc>
          <w:tcPr>
            <w:tcW w:w="0" w:type="auto"/>
            <w:shd w:val="clear" w:color="auto" w:fill="FFFFFF" w:themeFill="background1"/>
          </w:tcPr>
          <w:p w14:paraId="1C567CC8" w14:textId="77777777" w:rsidR="00284E85" w:rsidRPr="00BE362C" w:rsidRDefault="00284E85" w:rsidP="00F934A7">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3CFDC312" w14:textId="77777777" w:rsidR="00284E85" w:rsidRPr="00BE362C" w:rsidRDefault="00284E85" w:rsidP="00F934A7">
            <w:pPr>
              <w:shd w:val="clear" w:color="auto" w:fill="FFFFFF" w:themeFill="background1"/>
              <w:tabs>
                <w:tab w:val="right" w:pos="426"/>
              </w:tabs>
              <w:rPr>
                <w:noProof w:val="0"/>
                <w:lang w:val="ru-RU" w:eastAsia="ru-RU"/>
              </w:rPr>
            </w:pPr>
            <w:r>
              <w:t>Se acceptă</w:t>
            </w:r>
          </w:p>
        </w:tc>
      </w:tr>
      <w:tr w:rsidR="00284E85" w:rsidRPr="00BE362C" w14:paraId="0D8B0447" w14:textId="77777777" w:rsidTr="00F934A7">
        <w:trPr>
          <w:trHeight w:val="77"/>
        </w:trPr>
        <w:tc>
          <w:tcPr>
            <w:tcW w:w="0" w:type="auto"/>
            <w:shd w:val="clear" w:color="auto" w:fill="FFFFFF" w:themeFill="background1"/>
          </w:tcPr>
          <w:p w14:paraId="79819D9A" w14:textId="77777777" w:rsidR="00284E85" w:rsidRPr="00BE362C" w:rsidRDefault="00284E85" w:rsidP="00F934A7">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7C8821F1" w14:textId="77777777" w:rsidR="00284E85" w:rsidRPr="00BE362C" w:rsidRDefault="00284E85" w:rsidP="00F934A7">
            <w:pPr>
              <w:shd w:val="clear" w:color="auto" w:fill="FFFFFF" w:themeFill="background1"/>
              <w:tabs>
                <w:tab w:val="right" w:pos="426"/>
              </w:tabs>
              <w:rPr>
                <w:noProof w:val="0"/>
                <w:lang w:val="ru-RU" w:eastAsia="ru-RU"/>
              </w:rPr>
            </w:pPr>
            <w:r>
              <w:t>Se acceptă</w:t>
            </w:r>
          </w:p>
        </w:tc>
      </w:tr>
    </w:tbl>
    <w:p w14:paraId="292FD6A9" w14:textId="77777777" w:rsidR="00284E85" w:rsidRPr="00E82244" w:rsidRDefault="00284E85" w:rsidP="00284E85">
      <w:pPr>
        <w:numPr>
          <w:ilvl w:val="0"/>
          <w:numId w:val="2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______</w:t>
      </w:r>
      <w:r w:rsidRPr="00A50D0A">
        <w:rPr>
          <w:b/>
          <w:noProof w:val="0"/>
          <w:shd w:val="clear" w:color="auto" w:fill="FFFFFF" w:themeFill="background1"/>
          <w:lang w:eastAsia="ru-RU"/>
        </w:rPr>
        <w:t>__________________________</w:t>
      </w:r>
      <w:r w:rsidRPr="00E82244">
        <w:rPr>
          <w:noProof w:val="0"/>
          <w:sz w:val="20"/>
          <w:lang w:val="it-IT" w:eastAsia="ru-RU"/>
        </w:rPr>
        <w:t>(se specifică da sau nu)</w:t>
      </w:r>
    </w:p>
    <w:p w14:paraId="2B4AD415" w14:textId="77777777" w:rsidR="00284E85" w:rsidRPr="00114177" w:rsidRDefault="00284E85" w:rsidP="00284E85">
      <w:pPr>
        <w:numPr>
          <w:ilvl w:val="0"/>
          <w:numId w:val="2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70B6F66E" w14:textId="77777777" w:rsidR="00284E85" w:rsidRPr="00114177" w:rsidRDefault="00284E85" w:rsidP="00284E85">
      <w:pPr>
        <w:shd w:val="clear" w:color="auto" w:fill="FFFFFF" w:themeFill="background1"/>
        <w:tabs>
          <w:tab w:val="right" w:pos="426"/>
        </w:tabs>
        <w:spacing w:before="120"/>
        <w:rPr>
          <w:b/>
          <w:noProof w:val="0"/>
          <w:lang w:val="ru-RU" w:eastAsia="ru-RU"/>
        </w:rPr>
      </w:pPr>
    </w:p>
    <w:p w14:paraId="3618BAC5" w14:textId="77777777" w:rsidR="00284E85" w:rsidRDefault="00284E85" w:rsidP="00284E85">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w:t>
      </w:r>
      <w:r>
        <w:rPr>
          <w:b/>
          <w:noProof w:val="0"/>
          <w:shd w:val="clear" w:color="auto" w:fill="FFFFFF" w:themeFill="background1"/>
          <w:lang w:val="it-IT" w:eastAsia="ru-RU"/>
        </w:rPr>
        <w:t>Donceac Oleg</w:t>
      </w:r>
      <w:r w:rsidRPr="00D66812">
        <w:rPr>
          <w:b/>
          <w:noProof w:val="0"/>
          <w:shd w:val="clear" w:color="auto" w:fill="FFFFFF" w:themeFill="background1"/>
          <w:lang w:val="it-IT" w:eastAsia="ru-RU"/>
        </w:rPr>
        <w:t xml:space="preserve"> </w:t>
      </w:r>
      <w:r w:rsidRPr="004225A2">
        <w:rPr>
          <w:b/>
        </w:rPr>
        <w:t>.</w:t>
      </w:r>
    </w:p>
    <w:p w14:paraId="58ED7F86" w14:textId="77777777" w:rsidR="00780DE3" w:rsidRPr="00284E85" w:rsidRDefault="00780DE3" w:rsidP="00780DE3">
      <w:pPr>
        <w:spacing w:line="276" w:lineRule="auto"/>
      </w:pPr>
    </w:p>
    <w:p w14:paraId="2DFF3CBC" w14:textId="73048D44"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412B8">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412B8">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412B8">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lastRenderedPageBreak/>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412B8">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412B8">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38F4220E" w:rsidR="00130A49" w:rsidRDefault="00130A49" w:rsidP="00130A49">
      <w:pPr>
        <w:rPr>
          <w:noProof w:val="0"/>
          <w:lang w:val="ro-MD" w:eastAsia="zh-CN"/>
        </w:rPr>
      </w:pPr>
    </w:p>
    <w:p w14:paraId="08CB3879" w14:textId="77423513" w:rsidR="006C2CB6" w:rsidRDefault="006C2CB6" w:rsidP="00130A49">
      <w:pPr>
        <w:rPr>
          <w:noProof w:val="0"/>
          <w:lang w:val="ro-MD" w:eastAsia="zh-CN"/>
        </w:rPr>
      </w:pPr>
    </w:p>
    <w:p w14:paraId="41FAFFCE" w14:textId="0F18DEF6" w:rsidR="006C2CB6" w:rsidRDefault="006C2CB6" w:rsidP="00130A49">
      <w:pPr>
        <w:rPr>
          <w:noProof w:val="0"/>
          <w:lang w:val="ro-MD" w:eastAsia="zh-CN"/>
        </w:rPr>
      </w:pPr>
    </w:p>
    <w:p w14:paraId="482E3139" w14:textId="2F2337D7" w:rsidR="006C2CB6" w:rsidRDefault="006C2CB6" w:rsidP="00130A49">
      <w:pPr>
        <w:rPr>
          <w:noProof w:val="0"/>
          <w:lang w:val="ro-MD" w:eastAsia="zh-CN"/>
        </w:rPr>
      </w:pPr>
    </w:p>
    <w:p w14:paraId="75220EAA" w14:textId="36998E9D" w:rsidR="006C2CB6" w:rsidRDefault="006C2CB6" w:rsidP="00130A49">
      <w:pPr>
        <w:rPr>
          <w:noProof w:val="0"/>
          <w:lang w:val="ro-MD" w:eastAsia="zh-CN"/>
        </w:rPr>
      </w:pPr>
    </w:p>
    <w:p w14:paraId="3C00E471" w14:textId="77777777" w:rsidR="006C2CB6" w:rsidRPr="00FF430B" w:rsidRDefault="006C2CB6"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F43836F" w:rsidR="00AA1372" w:rsidRPr="00FF430B" w:rsidRDefault="001200B9" w:rsidP="00950D18">
            <w:pPr>
              <w:pStyle w:val="a8"/>
              <w:tabs>
                <w:tab w:val="left" w:pos="567"/>
              </w:tabs>
              <w:rPr>
                <w:rFonts w:ascii="Times New Roman" w:hAnsi="Times New Roman"/>
                <w:b/>
                <w:szCs w:val="24"/>
                <w:lang w:val="ro-MD"/>
              </w:rPr>
            </w:pPr>
            <w:r>
              <w:rPr>
                <w:rFonts w:ascii="Times New Roman" w:hAnsi="Times New Roman"/>
                <w:b/>
                <w:szCs w:val="24"/>
                <w:lang w:val="ro-MD"/>
              </w:rPr>
              <w:t>saptamina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6F800835" w:rsidR="00B65C93" w:rsidRDefault="00B65C93" w:rsidP="00F43D02">
      <w:pPr>
        <w:jc w:val="both"/>
        <w:rPr>
          <w:rFonts w:eastAsia="PMingLiU"/>
          <w:lang w:val="ro-MD" w:eastAsia="zh-CN"/>
        </w:rPr>
      </w:pPr>
    </w:p>
    <w:p w14:paraId="1DC7C65A" w14:textId="14113028" w:rsidR="006E41D6" w:rsidRDefault="006E41D6" w:rsidP="00F43D02">
      <w:pPr>
        <w:jc w:val="both"/>
        <w:rPr>
          <w:rFonts w:eastAsia="PMingLiU"/>
          <w:lang w:val="ro-MD" w:eastAsia="zh-CN"/>
        </w:rPr>
      </w:pPr>
    </w:p>
    <w:p w14:paraId="7271309E" w14:textId="7B62FF2D" w:rsidR="006E41D6" w:rsidRDefault="006E41D6" w:rsidP="00F43D02">
      <w:pPr>
        <w:jc w:val="both"/>
        <w:rPr>
          <w:rFonts w:eastAsia="PMingLiU"/>
          <w:lang w:val="ro-MD" w:eastAsia="zh-CN"/>
        </w:rPr>
      </w:pPr>
    </w:p>
    <w:p w14:paraId="1FE46333" w14:textId="77777777" w:rsidR="006E41D6" w:rsidRPr="00FF430B" w:rsidRDefault="006E41D6"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Default="000E4D7D" w:rsidP="00316C81">
      <w:pPr>
        <w:spacing w:after="200" w:line="276" w:lineRule="auto"/>
        <w:jc w:val="center"/>
        <w:rPr>
          <w:rFonts w:eastAsia="PMingLiU"/>
          <w:b/>
          <w:lang w:val="ro-MD" w:eastAsia="zh-CN"/>
        </w:rPr>
      </w:pPr>
    </w:p>
    <w:p w14:paraId="5C164118" w14:textId="77777777" w:rsidR="001200B9" w:rsidRPr="00FF430B" w:rsidRDefault="001200B9" w:rsidP="00316C81">
      <w:pPr>
        <w:spacing w:after="200" w:line="276" w:lineRule="auto"/>
        <w:jc w:val="center"/>
        <w:rPr>
          <w:rFonts w:eastAsia="PMingLiU"/>
          <w:b/>
          <w:lang w:val="ro-MD" w:eastAsia="zh-CN"/>
        </w:rPr>
      </w:pPr>
    </w:p>
    <w:p w14:paraId="2F22F7E9" w14:textId="77777777" w:rsidR="000E4D7D" w:rsidRPr="00FF430B" w:rsidRDefault="000E4D7D" w:rsidP="004C4069">
      <w:pPr>
        <w:spacing w:after="200" w:line="276" w:lineRule="auto"/>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0847CCED" w14:textId="458D43C3" w:rsidR="00FF430B" w:rsidRDefault="00FF430B" w:rsidP="004C4069">
      <w:pPr>
        <w:tabs>
          <w:tab w:val="left" w:pos="567"/>
        </w:tabs>
        <w:rPr>
          <w:b/>
          <w:color w:val="000000"/>
          <w:w w:val="90"/>
          <w:lang w:val="ro-MD"/>
        </w:rPr>
      </w:pPr>
    </w:p>
    <w:p w14:paraId="5CCC14A7" w14:textId="77777777" w:rsidR="001200B9" w:rsidRDefault="001200B9" w:rsidP="004C4069">
      <w:pPr>
        <w:tabs>
          <w:tab w:val="left" w:pos="567"/>
        </w:tabs>
        <w:rPr>
          <w:b/>
          <w:color w:val="000000"/>
          <w:w w:val="90"/>
          <w:lang w:val="ro-MD"/>
        </w:rPr>
      </w:pPr>
    </w:p>
    <w:p w14:paraId="1C4129D4" w14:textId="77777777" w:rsidR="001200B9" w:rsidRDefault="001200B9" w:rsidP="004C4069">
      <w:pPr>
        <w:tabs>
          <w:tab w:val="left" w:pos="567"/>
        </w:tabs>
        <w:rPr>
          <w:b/>
          <w:color w:val="000000"/>
          <w:w w:val="90"/>
          <w:lang w:val="ro-MD"/>
        </w:rPr>
      </w:pPr>
    </w:p>
    <w:p w14:paraId="0AEE77B8" w14:textId="77777777" w:rsidR="001200B9" w:rsidRDefault="001200B9" w:rsidP="004C4069">
      <w:pPr>
        <w:tabs>
          <w:tab w:val="left" w:pos="567"/>
        </w:tabs>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lastRenderedPageBreak/>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2322845" w14:textId="77777777" w:rsidR="00005B44" w:rsidRPr="00FF430B" w:rsidRDefault="00005B44" w:rsidP="00005B44">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393FC9C4" w14:textId="77777777" w:rsidR="00005B44" w:rsidRPr="00FF430B" w:rsidRDefault="00005B44" w:rsidP="00005B44">
      <w:pPr>
        <w:jc w:val="right"/>
        <w:rPr>
          <w:noProof w:val="0"/>
          <w:lang w:val="ro-MD"/>
        </w:rPr>
      </w:pPr>
      <w:r w:rsidRPr="00FF430B">
        <w:rPr>
          <w:noProof w:val="0"/>
          <w:lang w:val="ro-MD"/>
        </w:rPr>
        <w:t>la Documentația standard nr._____</w:t>
      </w:r>
    </w:p>
    <w:p w14:paraId="5F2C30DA" w14:textId="77777777" w:rsidR="00005B44" w:rsidRPr="00FF430B" w:rsidRDefault="00005B44" w:rsidP="00005B44">
      <w:pPr>
        <w:jc w:val="right"/>
        <w:rPr>
          <w:noProof w:val="0"/>
          <w:lang w:val="ro-MD"/>
        </w:rPr>
      </w:pPr>
      <w:r w:rsidRPr="00FF430B">
        <w:rPr>
          <w:noProof w:val="0"/>
          <w:lang w:val="ro-MD"/>
        </w:rPr>
        <w:t>din “____” ________ 20___</w:t>
      </w:r>
    </w:p>
    <w:p w14:paraId="3D5B146E" w14:textId="77777777" w:rsidR="00005B44" w:rsidRPr="00FF430B" w:rsidRDefault="00005B44" w:rsidP="00005B44">
      <w:pPr>
        <w:tabs>
          <w:tab w:val="left" w:pos="567"/>
        </w:tabs>
        <w:jc w:val="center"/>
        <w:rPr>
          <w:b/>
          <w:color w:val="000000"/>
          <w:w w:val="90"/>
          <w:lang w:val="ro-MD"/>
        </w:rPr>
      </w:pPr>
    </w:p>
    <w:p w14:paraId="6A2B95C0" w14:textId="77777777" w:rsidR="00005B44" w:rsidRPr="00FF430B" w:rsidRDefault="00005B44" w:rsidP="00005B44">
      <w:pPr>
        <w:spacing w:before="72" w:line="292" w:lineRule="auto"/>
        <w:jc w:val="center"/>
        <w:rPr>
          <w:b/>
          <w:color w:val="000000"/>
          <w:w w:val="90"/>
          <w:lang w:val="ro-MD"/>
        </w:rPr>
      </w:pPr>
      <w:r w:rsidRPr="00FF430B">
        <w:rPr>
          <w:b/>
          <w:color w:val="000000"/>
          <w:w w:val="90"/>
          <w:lang w:val="ro-MD"/>
        </w:rPr>
        <w:t>(Antetul instituției)</w:t>
      </w:r>
    </w:p>
    <w:p w14:paraId="251CE621" w14:textId="77777777" w:rsidR="00005B44" w:rsidRPr="00FF430B" w:rsidRDefault="00005B44" w:rsidP="00005B44">
      <w:pPr>
        <w:spacing w:before="72" w:line="292" w:lineRule="auto"/>
        <w:jc w:val="center"/>
        <w:rPr>
          <w:b/>
          <w:color w:val="000000"/>
          <w:w w:val="90"/>
          <w:sz w:val="28"/>
          <w:szCs w:val="28"/>
          <w:lang w:val="ro-MD"/>
        </w:rPr>
      </w:pPr>
      <w:r w:rsidRPr="00FF430B">
        <w:rPr>
          <w:b/>
          <w:color w:val="000000"/>
          <w:w w:val="90"/>
          <w:lang w:val="ro-MD"/>
        </w:rPr>
        <w:t>~~~~~~~~~~~~~~~~~~~~~~~~~~~~~~~~~~~~~~~~~~~~~~~~~~~~~~~~~~~~~~~~~~~~~~~</w:t>
      </w:r>
    </w:p>
    <w:p w14:paraId="60B551BC" w14:textId="77777777" w:rsidR="00005B44" w:rsidRPr="00FF430B" w:rsidRDefault="00005B44" w:rsidP="00005B44">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270D79A8" w14:textId="77777777" w:rsidR="00005B44" w:rsidRPr="00FF430B" w:rsidRDefault="00005B44" w:rsidP="00005B4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4B00EC23" w14:textId="77777777" w:rsidR="00005B44" w:rsidRPr="00FF430B" w:rsidRDefault="00005B44" w:rsidP="00005B44">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D6FC6D7" w14:textId="77777777" w:rsidR="00005B44" w:rsidRPr="00FF430B" w:rsidRDefault="00005B44" w:rsidP="00005B4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442C14ED" w14:textId="77777777" w:rsidR="00005B44" w:rsidRPr="00FF430B" w:rsidRDefault="00005B44" w:rsidP="00005B4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6A2B9473"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24EADD24"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1326DF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6B280C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005B44" w:rsidRPr="00EC30C2" w14:paraId="79A4F12A" w14:textId="77777777" w:rsidTr="00BA2360">
        <w:tc>
          <w:tcPr>
            <w:tcW w:w="471" w:type="dxa"/>
          </w:tcPr>
          <w:p w14:paraId="6903A537"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4BE61508" w14:textId="77777777" w:rsidR="00005B44" w:rsidRPr="00FF430B" w:rsidRDefault="00005B44" w:rsidP="00BA236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54C1BCE1" w14:textId="77777777" w:rsidR="00005B44" w:rsidRPr="00FF430B" w:rsidRDefault="00005B44" w:rsidP="00BA236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2777EFF0"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3F3C88C1"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1057214B"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005B44" w:rsidRPr="00EC30C2" w14:paraId="045AA87A" w14:textId="77777777" w:rsidTr="00BA2360">
        <w:trPr>
          <w:trHeight w:val="540"/>
        </w:trPr>
        <w:tc>
          <w:tcPr>
            <w:tcW w:w="471" w:type="dxa"/>
            <w:vMerge w:val="restart"/>
          </w:tcPr>
          <w:p w14:paraId="47C4DDEE"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6682CF19"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434FD18A"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82684B4" w14:textId="77777777" w:rsidR="00005B44" w:rsidRPr="00FF430B" w:rsidRDefault="00005B44" w:rsidP="00BA236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8BDEAF9"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563" w:type="dxa"/>
          </w:tcPr>
          <w:p w14:paraId="18EC166B"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846" w:type="dxa"/>
          </w:tcPr>
          <w:p w14:paraId="3424D70C"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r>
      <w:tr w:rsidR="00005B44" w:rsidRPr="00EC30C2" w14:paraId="2E1EF416" w14:textId="77777777" w:rsidTr="00BA2360">
        <w:trPr>
          <w:trHeight w:val="1380"/>
        </w:trPr>
        <w:tc>
          <w:tcPr>
            <w:tcW w:w="471" w:type="dxa"/>
            <w:vMerge/>
          </w:tcPr>
          <w:p w14:paraId="24FDFDE1"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3751" w:type="dxa"/>
            <w:vMerge/>
          </w:tcPr>
          <w:p w14:paraId="3F016500" w14:textId="77777777" w:rsidR="00005B44" w:rsidRPr="00FF430B" w:rsidRDefault="00005B44" w:rsidP="00BA2360">
            <w:pPr>
              <w:tabs>
                <w:tab w:val="left" w:leader="underscore" w:pos="6465"/>
                <w:tab w:val="right" w:leader="underscore" w:pos="9777"/>
              </w:tabs>
              <w:jc w:val="both"/>
              <w:rPr>
                <w:rFonts w:eastAsia="PMingLiU"/>
                <w:lang w:val="ro-MD" w:eastAsia="zh-CN"/>
              </w:rPr>
            </w:pPr>
          </w:p>
        </w:tc>
        <w:tc>
          <w:tcPr>
            <w:tcW w:w="4001" w:type="dxa"/>
          </w:tcPr>
          <w:p w14:paraId="338C76AF"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2EB1EE91"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7B1A0617"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068A342"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4BDB0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3F80999E" w14:textId="77777777" w:rsidTr="00BA2360">
        <w:trPr>
          <w:trHeight w:val="420"/>
        </w:trPr>
        <w:tc>
          <w:tcPr>
            <w:tcW w:w="471" w:type="dxa"/>
            <w:vMerge w:val="restart"/>
          </w:tcPr>
          <w:p w14:paraId="7486C795"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71A385EE"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2955DD6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5E1B2EC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3DD6B64"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06DCDE4"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C9935C0" w14:textId="77777777" w:rsidTr="00BA2360">
        <w:trPr>
          <w:trHeight w:val="535"/>
        </w:trPr>
        <w:tc>
          <w:tcPr>
            <w:tcW w:w="471" w:type="dxa"/>
            <w:vMerge/>
          </w:tcPr>
          <w:p w14:paraId="43920A8E"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4ABC05A"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BFF2392" w14:textId="77777777" w:rsidR="00005B44" w:rsidRPr="00FF430B" w:rsidRDefault="00005B44" w:rsidP="00BA2360">
            <w:pPr>
              <w:tabs>
                <w:tab w:val="left" w:leader="underscore" w:pos="6465"/>
                <w:tab w:val="right" w:leader="underscore" w:pos="9777"/>
              </w:tabs>
              <w:jc w:val="both"/>
              <w:rPr>
                <w:rFonts w:eastAsia="PMingLiU"/>
                <w:lang w:val="ro-MD" w:eastAsia="zh-CN"/>
              </w:rPr>
            </w:pPr>
          </w:p>
        </w:tc>
        <w:tc>
          <w:tcPr>
            <w:tcW w:w="575" w:type="dxa"/>
          </w:tcPr>
          <w:p w14:paraId="660480F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D35C6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88D378F"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32F783DA" w14:textId="77777777" w:rsidTr="00BA2360">
        <w:trPr>
          <w:trHeight w:val="1770"/>
        </w:trPr>
        <w:tc>
          <w:tcPr>
            <w:tcW w:w="471" w:type="dxa"/>
            <w:vMerge w:val="restart"/>
          </w:tcPr>
          <w:p w14:paraId="2CAFE78F"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7353267F"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57F8D643"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0040B990"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4E1B6808"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0C72E6E2"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2F102426"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19479A8D"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6B00D768"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A5495DD"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A05F41C" w14:textId="77777777" w:rsidR="00005B44" w:rsidRPr="00FF430B" w:rsidRDefault="00005B44" w:rsidP="00BA2360">
            <w:pPr>
              <w:tabs>
                <w:tab w:val="left" w:pos="567"/>
              </w:tabs>
              <w:rPr>
                <w:lang w:val="ro-MD"/>
              </w:rPr>
            </w:pPr>
            <w:r w:rsidRPr="00FF430B">
              <w:rPr>
                <w:lang w:val="ro-MD"/>
              </w:rPr>
              <w:t>A.Terasamente, lucrări la structura clădirilor;</w:t>
            </w:r>
          </w:p>
          <w:p w14:paraId="1172B230" w14:textId="77777777" w:rsidR="00005B44" w:rsidRPr="00FF430B" w:rsidRDefault="00005B44" w:rsidP="00BA2360">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782A9102" w14:textId="77777777" w:rsidR="00005B44" w:rsidRPr="00FF430B" w:rsidRDefault="00005B44" w:rsidP="00BA2360">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409F51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0B19B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DE55B98"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9E99C5D" w14:textId="77777777" w:rsidTr="00BA2360">
        <w:trPr>
          <w:trHeight w:val="1260"/>
        </w:trPr>
        <w:tc>
          <w:tcPr>
            <w:tcW w:w="471" w:type="dxa"/>
            <w:vMerge/>
          </w:tcPr>
          <w:p w14:paraId="5C8A0D6C"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731D029"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D0B8C44"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F10B83D" w14:textId="77777777" w:rsidR="00005B44" w:rsidRPr="00FF430B" w:rsidRDefault="00005B44" w:rsidP="00BA2360">
            <w:pPr>
              <w:tabs>
                <w:tab w:val="left" w:leader="underscore" w:pos="6465"/>
                <w:tab w:val="right" w:leader="underscore" w:pos="9777"/>
              </w:tabs>
              <w:jc w:val="both"/>
              <w:rPr>
                <w:lang w:val="ro-MD"/>
              </w:rPr>
            </w:pPr>
            <w:r w:rsidRPr="00FF430B">
              <w:rPr>
                <w:lang w:val="ro-MD"/>
              </w:rPr>
              <w:t xml:space="preserve">A.drumuri și piste de aviație; </w:t>
            </w:r>
          </w:p>
          <w:p w14:paraId="0F78C418" w14:textId="77777777" w:rsidR="00005B44" w:rsidRPr="00FF430B" w:rsidRDefault="00005B44" w:rsidP="00BA2360">
            <w:pPr>
              <w:tabs>
                <w:tab w:val="left" w:leader="underscore" w:pos="6465"/>
                <w:tab w:val="right" w:leader="underscore" w:pos="9777"/>
              </w:tabs>
              <w:jc w:val="both"/>
              <w:rPr>
                <w:lang w:val="ro-MD"/>
              </w:rPr>
            </w:pPr>
            <w:r w:rsidRPr="00FF430B">
              <w:rPr>
                <w:lang w:val="ro-MD"/>
              </w:rPr>
              <w:t xml:space="preserve">B.poduri; </w:t>
            </w:r>
          </w:p>
          <w:p w14:paraId="27078E9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7F5B70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87A8923"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EBF38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F8E4A16" w14:textId="77777777" w:rsidTr="00BA2360">
        <w:trPr>
          <w:trHeight w:val="1260"/>
        </w:trPr>
        <w:tc>
          <w:tcPr>
            <w:tcW w:w="471" w:type="dxa"/>
            <w:vMerge/>
          </w:tcPr>
          <w:p w14:paraId="22208968"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5442AA7"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3253AA3" w14:textId="77777777" w:rsidR="00005B44" w:rsidRPr="00FF430B" w:rsidRDefault="00005B44" w:rsidP="00BA2360">
            <w:pPr>
              <w:tabs>
                <w:tab w:val="left" w:pos="567"/>
              </w:tabs>
              <w:spacing w:line="276" w:lineRule="auto"/>
              <w:rPr>
                <w:lang w:val="ro-MD"/>
              </w:rPr>
            </w:pPr>
            <w:r w:rsidRPr="00FF430B">
              <w:rPr>
                <w:lang w:val="ro-MD"/>
              </w:rPr>
              <w:t>Construcții speciale:</w:t>
            </w:r>
          </w:p>
          <w:p w14:paraId="36473D42" w14:textId="77777777" w:rsidR="00005B44" w:rsidRPr="00FF430B" w:rsidRDefault="00005B44" w:rsidP="00BA2360">
            <w:pPr>
              <w:tabs>
                <w:tab w:val="left" w:pos="567"/>
              </w:tabs>
              <w:spacing w:line="276" w:lineRule="auto"/>
              <w:rPr>
                <w:lang w:val="ro-MD"/>
              </w:rPr>
            </w:pPr>
            <w:r w:rsidRPr="00FF430B">
              <w:rPr>
                <w:lang w:val="ro-MD"/>
              </w:rPr>
              <w:t>A. hidrotehnice și pentru îmbunătățiri funciare;</w:t>
            </w:r>
          </w:p>
          <w:p w14:paraId="6605CFBC" w14:textId="77777777" w:rsidR="00005B44" w:rsidRPr="00FF430B" w:rsidRDefault="00005B44" w:rsidP="00BA2360">
            <w:pPr>
              <w:tabs>
                <w:tab w:val="left" w:pos="567"/>
              </w:tabs>
              <w:spacing w:line="276" w:lineRule="auto"/>
              <w:rPr>
                <w:lang w:val="ro-MD"/>
              </w:rPr>
            </w:pPr>
            <w:r w:rsidRPr="00FF430B">
              <w:rPr>
                <w:lang w:val="ro-MD"/>
              </w:rPr>
              <w:t xml:space="preserve">B. fântâni arteziene; </w:t>
            </w:r>
          </w:p>
          <w:p w14:paraId="07FF596F" w14:textId="77777777" w:rsidR="00005B44" w:rsidRPr="00FF430B" w:rsidRDefault="00005B44" w:rsidP="00BA2360">
            <w:pPr>
              <w:tabs>
                <w:tab w:val="left" w:pos="567"/>
              </w:tabs>
              <w:spacing w:line="276" w:lineRule="auto"/>
              <w:rPr>
                <w:lang w:val="ro-MD"/>
              </w:rPr>
            </w:pPr>
            <w:r w:rsidRPr="00FF430B">
              <w:rPr>
                <w:lang w:val="ro-MD"/>
              </w:rPr>
              <w:t>C. porturi și debarcadere;</w:t>
            </w:r>
          </w:p>
          <w:p w14:paraId="6A16ADA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310873C"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C20B8AD"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E59A14F"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597DB029" w14:textId="77777777" w:rsidTr="00BA2360">
        <w:trPr>
          <w:trHeight w:val="2055"/>
        </w:trPr>
        <w:tc>
          <w:tcPr>
            <w:tcW w:w="471" w:type="dxa"/>
            <w:vMerge/>
          </w:tcPr>
          <w:p w14:paraId="20BD0789"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ED6C892"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0D94C8C"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0B5A89F4" w14:textId="77777777" w:rsidR="00005B44" w:rsidRPr="00FF430B" w:rsidRDefault="00005B44" w:rsidP="00BA2360">
            <w:pPr>
              <w:tabs>
                <w:tab w:val="left" w:pos="567"/>
              </w:tabs>
              <w:spacing w:line="276" w:lineRule="auto"/>
              <w:rPr>
                <w:lang w:val="ro-MD"/>
              </w:rPr>
            </w:pPr>
            <w:r w:rsidRPr="00FF430B">
              <w:rPr>
                <w:lang w:val="ro-MD"/>
              </w:rPr>
              <w:t>A.de alimentare cu apă și canalizare;</w:t>
            </w:r>
          </w:p>
          <w:p w14:paraId="2B6B091E" w14:textId="77777777" w:rsidR="00005B44" w:rsidRPr="00FF430B" w:rsidRDefault="00005B44" w:rsidP="00BA2360">
            <w:pPr>
              <w:tabs>
                <w:tab w:val="left" w:pos="567"/>
              </w:tabs>
              <w:spacing w:line="276" w:lineRule="auto"/>
              <w:rPr>
                <w:lang w:val="ro-MD"/>
              </w:rPr>
            </w:pPr>
            <w:r w:rsidRPr="00FF430B">
              <w:rPr>
                <w:lang w:val="ro-MD"/>
              </w:rPr>
              <w:t xml:space="preserve">B.de încălzire; </w:t>
            </w:r>
          </w:p>
          <w:p w14:paraId="44499592" w14:textId="77777777" w:rsidR="00005B44" w:rsidRPr="00FF430B" w:rsidRDefault="00005B44" w:rsidP="00BA2360">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55FBDB6D" w14:textId="77777777" w:rsidR="00005B44" w:rsidRPr="00FF430B" w:rsidRDefault="00005B44" w:rsidP="00BA2360">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3A1DD930" w14:textId="77777777" w:rsidR="00005B44" w:rsidRPr="00FF430B" w:rsidRDefault="00005B44" w:rsidP="00BA2360">
            <w:pPr>
              <w:tabs>
                <w:tab w:val="left" w:leader="underscore" w:pos="6465"/>
                <w:tab w:val="right" w:leader="underscore" w:pos="9777"/>
              </w:tabs>
              <w:jc w:val="both"/>
              <w:rPr>
                <w:lang w:val="ro-MD"/>
              </w:rPr>
            </w:pPr>
            <w:r w:rsidRPr="00FF430B">
              <w:rPr>
                <w:lang w:val="ro-MD"/>
              </w:rPr>
              <w:t>H.frigorifice,compresoare;</w:t>
            </w:r>
          </w:p>
          <w:p w14:paraId="2621D231" w14:textId="77777777" w:rsidR="00005B44" w:rsidRPr="00FF430B" w:rsidRDefault="00005B44" w:rsidP="00BA2360">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A896DC6"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5454C2E"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E882EF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7D320972" w14:textId="77777777" w:rsidTr="00BA2360">
        <w:trPr>
          <w:trHeight w:val="945"/>
        </w:trPr>
        <w:tc>
          <w:tcPr>
            <w:tcW w:w="471" w:type="dxa"/>
            <w:vMerge/>
          </w:tcPr>
          <w:p w14:paraId="45DC0237"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244DD259"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88B560E"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747139FD" w14:textId="77777777" w:rsidR="00005B44" w:rsidRPr="00FF430B" w:rsidRDefault="00005B44" w:rsidP="00BA2360">
            <w:pPr>
              <w:tabs>
                <w:tab w:val="left" w:pos="567"/>
              </w:tabs>
              <w:spacing w:line="276" w:lineRule="auto"/>
              <w:rPr>
                <w:lang w:val="ro-MD"/>
              </w:rPr>
            </w:pPr>
            <w:r w:rsidRPr="00FF430B">
              <w:rPr>
                <w:lang w:val="ro-MD"/>
              </w:rPr>
              <w:t>A. sub presiune, mecanisme de ridicat, cazane;</w:t>
            </w:r>
          </w:p>
          <w:p w14:paraId="36CA961F" w14:textId="77777777" w:rsidR="00005B44" w:rsidRPr="00FF430B" w:rsidRDefault="00005B44" w:rsidP="00BA2360">
            <w:pPr>
              <w:tabs>
                <w:tab w:val="left" w:pos="567"/>
              </w:tabs>
              <w:spacing w:line="276" w:lineRule="auto"/>
              <w:rPr>
                <w:lang w:val="ro-MD"/>
              </w:rPr>
            </w:pPr>
            <w:r w:rsidRPr="00FF430B">
              <w:rPr>
                <w:lang w:val="ro-MD"/>
              </w:rPr>
              <w:t>B. chimico-tehnologice; C. gazoducte magistrale;</w:t>
            </w:r>
          </w:p>
          <w:p w14:paraId="14EDFCCE" w14:textId="77777777" w:rsidR="00005B44" w:rsidRPr="00FF430B" w:rsidRDefault="00005B44" w:rsidP="00005B44">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090820A3"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7D8D0B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3CC3C4B"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03A15287"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5EE7BF1C"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7B9B8C9B"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96E04A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2CB6501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92C5E9F"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636DDC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1E77B07"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0867A3EC" w14:textId="77777777" w:rsidR="00005B44" w:rsidRPr="00FF5CB2" w:rsidRDefault="00005B44" w:rsidP="00005B44">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0B084930"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57EC6F9B" w14:textId="77777777" w:rsidR="00005B44" w:rsidRPr="00FF5CB2" w:rsidRDefault="00005B44" w:rsidP="00005B44">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4827DD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D22E74B"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7F0FEC94"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2DD7BE65" w14:textId="26C1479F" w:rsidR="00E71F7B" w:rsidRPr="00A13B72" w:rsidRDefault="0003591A" w:rsidP="00A13B72">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a"/>
        <w:numPr>
          <w:ilvl w:val="0"/>
          <w:numId w:val="0"/>
        </w:numPr>
        <w:rPr>
          <w:lang w:val="ro-MD"/>
        </w:rPr>
      </w:pPr>
    </w:p>
    <w:p w14:paraId="2357354F" w14:textId="1BE599B5" w:rsidR="002545D3" w:rsidRDefault="0003591A" w:rsidP="004C4069">
      <w:pPr>
        <w:ind w:firstLine="709"/>
        <w:jc w:val="both"/>
        <w:rPr>
          <w:i/>
          <w:lang w:val="ro-MD"/>
        </w:rPr>
      </w:pPr>
      <w:r w:rsidRPr="00FF430B">
        <w:rPr>
          <w:lang w:val="ro-MD"/>
        </w:rPr>
        <w:t>Obiectul</w:t>
      </w:r>
      <w:r w:rsidR="00A13B72" w:rsidRPr="00A13B72">
        <w:rPr>
          <w:b/>
          <w:noProof w:val="0"/>
          <w:sz w:val="28"/>
          <w:szCs w:val="28"/>
          <w:lang w:val="ro-MD" w:eastAsia="ru-RU"/>
        </w:rPr>
        <w:t xml:space="preserve"> </w:t>
      </w:r>
      <w:r w:rsidR="006E41D6" w:rsidRPr="006A607D">
        <w:rPr>
          <w:b/>
          <w:i/>
          <w:noProof w:val="0"/>
          <w:sz w:val="28"/>
          <w:szCs w:val="28"/>
          <w:shd w:val="clear" w:color="auto" w:fill="FFFFFF" w:themeFill="background1"/>
          <w:lang w:val="it-IT" w:eastAsia="ru-RU"/>
        </w:rPr>
        <w:t xml:space="preserve">Servicii de </w:t>
      </w:r>
      <w:r w:rsidR="006E41D6">
        <w:rPr>
          <w:b/>
          <w:i/>
          <w:noProof w:val="0"/>
          <w:sz w:val="28"/>
          <w:szCs w:val="28"/>
          <w:shd w:val="clear" w:color="auto" w:fill="FFFFFF" w:themeFill="background1"/>
          <w:lang w:val="it-IT" w:eastAsia="ru-RU"/>
        </w:rPr>
        <w:t>elaborare a documentației de proiect și deviz pentru construirea Centrului multifuncțional pentru Tineret și Sport din str. 31 August,1989, nr.34/1, or. Sîngera, mun. Chișinău pe lotul de pămînt cu cod cadastral 0111111.328</w:t>
      </w:r>
      <w:r w:rsidR="00DA0D54" w:rsidRPr="001B4E53">
        <w:rPr>
          <w:b/>
          <w:bCs/>
        </w:rPr>
        <w:t>.</w:t>
      </w:r>
      <w:r w:rsidR="004C4069" w:rsidRPr="002545D3">
        <w:rPr>
          <w:i/>
          <w:lang w:val="ro-MD"/>
        </w:rPr>
        <w:t xml:space="preserve"> </w:t>
      </w:r>
    </w:p>
    <w:p w14:paraId="1FED3E8B" w14:textId="63A4CF5E" w:rsidR="00233538" w:rsidRPr="002545D3" w:rsidRDefault="0003591A" w:rsidP="004C4069">
      <w:pPr>
        <w:ind w:firstLine="709"/>
        <w:jc w:val="both"/>
        <w:rPr>
          <w:lang w:val="ro-MD"/>
        </w:rPr>
      </w:pPr>
      <w:r w:rsidRPr="002545D3">
        <w:rPr>
          <w:i/>
          <w:lang w:val="ro-MD"/>
        </w:rPr>
        <w:t>(denumirea, adresa)</w:t>
      </w:r>
    </w:p>
    <w:p w14:paraId="6ACCC1B0" w14:textId="528C667B" w:rsidR="00A13B72" w:rsidRPr="002545D3" w:rsidRDefault="0003591A" w:rsidP="00A13B72">
      <w:pPr>
        <w:tabs>
          <w:tab w:val="left" w:pos="567"/>
        </w:tabs>
        <w:jc w:val="center"/>
        <w:rPr>
          <w:b/>
          <w:sz w:val="28"/>
          <w:szCs w:val="28"/>
          <w:lang w:val="en-US"/>
        </w:rPr>
      </w:pPr>
      <w:r w:rsidRPr="002545D3">
        <w:rPr>
          <w:lang w:val="ro-MD"/>
        </w:rPr>
        <w:t>Autoritatea contractantă</w:t>
      </w:r>
      <w:r w:rsidR="00A13B72" w:rsidRPr="002545D3">
        <w:rPr>
          <w:b/>
          <w:color w:val="000000" w:themeColor="text1"/>
          <w:sz w:val="28"/>
          <w:szCs w:val="28"/>
          <w:lang w:val="en-US"/>
        </w:rPr>
        <w:t xml:space="preserve"> Primaria or.Singera, </w:t>
      </w:r>
      <w:r w:rsidR="00A13B72" w:rsidRPr="002545D3">
        <w:rPr>
          <w:b/>
          <w:sz w:val="28"/>
          <w:szCs w:val="28"/>
          <w:lang w:val="en-US"/>
        </w:rPr>
        <w:t>or.Singera str. 31 august nr.22,</w:t>
      </w:r>
    </w:p>
    <w:p w14:paraId="6B852C2A" w14:textId="4C2F6FD7" w:rsidR="00233538" w:rsidRPr="00FF430B" w:rsidRDefault="00A13B72" w:rsidP="00A13B72">
      <w:pPr>
        <w:ind w:firstLine="709"/>
        <w:jc w:val="center"/>
        <w:rPr>
          <w:lang w:val="ro-MD"/>
        </w:rPr>
      </w:pPr>
      <w:r w:rsidRPr="002545D3">
        <w:rPr>
          <w:b/>
          <w:sz w:val="28"/>
          <w:szCs w:val="28"/>
          <w:lang w:val="en-US"/>
        </w:rPr>
        <w:t>tel 022 41 30 41</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5B147B8" w:rsidR="00233538" w:rsidRPr="00FF430B" w:rsidRDefault="006E41D6" w:rsidP="00196AB4">
      <w:pPr>
        <w:ind w:firstLine="709"/>
        <w:jc w:val="both"/>
        <w:rPr>
          <w:lang w:val="ro-MD"/>
        </w:rPr>
      </w:pPr>
      <w:r w:rsidRPr="006A607D">
        <w:rPr>
          <w:b/>
          <w:i/>
          <w:noProof w:val="0"/>
          <w:sz w:val="28"/>
          <w:szCs w:val="28"/>
          <w:shd w:val="clear" w:color="auto" w:fill="FFFFFF" w:themeFill="background1"/>
          <w:lang w:val="it-IT" w:eastAsia="ru-RU"/>
        </w:rPr>
        <w:t xml:space="preserve">Servicii de </w:t>
      </w:r>
      <w:r>
        <w:rPr>
          <w:b/>
          <w:i/>
          <w:noProof w:val="0"/>
          <w:sz w:val="28"/>
          <w:szCs w:val="28"/>
          <w:shd w:val="clear" w:color="auto" w:fill="FFFFFF" w:themeFill="background1"/>
          <w:lang w:val="it-IT" w:eastAsia="ru-RU"/>
        </w:rPr>
        <w:t>elaborare a documentației de proiect și deviz pentru construirea Centrului multifuncțional pentru Tineret și Sport din str. 31 August,1989, nr.34/1, or. Sîngera, mun. Chișinău pe lotul de pămînt cu cod cadastral 0111111.328</w:t>
      </w:r>
      <w:r w:rsidR="0003591A" w:rsidRPr="00FF430B">
        <w:rPr>
          <w:lang w:val="ro-MD"/>
        </w:rPr>
        <w:t>.</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59045E14" w14:textId="4EA1BC7D" w:rsidR="00233538" w:rsidRPr="006863CC" w:rsidRDefault="0003591A" w:rsidP="006863CC">
      <w:pPr>
        <w:ind w:firstLine="709"/>
        <w:jc w:val="both"/>
        <w:rPr>
          <w:b/>
          <w:lang w:val="ro-MD"/>
        </w:rPr>
      </w:pPr>
      <w:r w:rsidRPr="00FF430B">
        <w:rPr>
          <w:b/>
          <w:lang w:val="ro-MD"/>
        </w:rPr>
        <w:t>13. Lucrări de construcţii aferente montării instalaţiilor</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12E0643A" w:rsidR="00F4030F" w:rsidRPr="00FF430B" w:rsidRDefault="00EA6E8E" w:rsidP="00F4030F">
      <w:pPr>
        <w:ind w:firstLine="709"/>
        <w:jc w:val="both"/>
        <w:rPr>
          <w:lang w:val="ro-MD"/>
        </w:rPr>
      </w:pPr>
      <w:r>
        <w:rPr>
          <w:lang w:val="ro-MD"/>
        </w:rPr>
        <w:t>Conform pct 16 din anuntul de participare</w:t>
      </w:r>
      <w:r w:rsidR="009A6B71"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D265019" w:rsidR="009A6B71" w:rsidRPr="00FF430B" w:rsidRDefault="00EA6E8E" w:rsidP="009A6B71">
      <w:pPr>
        <w:ind w:firstLine="709"/>
        <w:jc w:val="both"/>
        <w:rPr>
          <w:lang w:val="ro-MD"/>
        </w:rPr>
      </w:pPr>
      <w:r>
        <w:rPr>
          <w:lang w:val="ro-MD"/>
        </w:rPr>
        <w:t>Conform pct 16 din anuntul de participare</w:t>
      </w:r>
      <w:r w:rsidRPr="00FF430B">
        <w:rPr>
          <w:lang w:val="ro-MD"/>
        </w:rPr>
        <w:t>.</w:t>
      </w:r>
    </w:p>
    <w:p w14:paraId="526D78C7" w14:textId="41DBBF7A" w:rsidR="00233538" w:rsidRPr="00FF430B" w:rsidRDefault="00233538" w:rsidP="00EA6E8E">
      <w:pPr>
        <w:jc w:val="both"/>
        <w:rPr>
          <w:lang w:val="ro-MD"/>
        </w:rPr>
      </w:pP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463033C1" w14:textId="60CE979A" w:rsidR="00E71F7B" w:rsidRPr="005C29C5" w:rsidRDefault="0003591A" w:rsidP="005C29C5">
      <w:pPr>
        <w:ind w:firstLine="709"/>
        <w:jc w:val="both"/>
        <w:rPr>
          <w:lang w:val="ro-MD"/>
        </w:rPr>
      </w:pPr>
      <w:r w:rsidRPr="00FF430B">
        <w:rPr>
          <w:lang w:val="ro-MD"/>
        </w:rPr>
        <w:t> </w:t>
      </w:r>
    </w:p>
    <w:p w14:paraId="15CB0AC1" w14:textId="77777777" w:rsidR="00881A0F" w:rsidRPr="000E0709" w:rsidRDefault="00881A0F" w:rsidP="00881A0F">
      <w:pPr>
        <w:jc w:val="center"/>
        <w:rPr>
          <w:sz w:val="28"/>
          <w:szCs w:val="28"/>
          <w:lang w:val="en-US"/>
        </w:rPr>
      </w:pPr>
    </w:p>
    <w:p w14:paraId="2378B997" w14:textId="06E04E52" w:rsidR="00B27D8B" w:rsidRPr="00FF430B" w:rsidRDefault="00B27D8B" w:rsidP="00196AB4">
      <w:pPr>
        <w:jc w:val="both"/>
        <w:rPr>
          <w:b/>
          <w:lang w:val="ro-MD"/>
        </w:rPr>
      </w:pPr>
    </w:p>
    <w:p w14:paraId="7BFE1155" w14:textId="4F2807DC" w:rsidR="00E30EAA" w:rsidRDefault="00E30EAA" w:rsidP="00E30EAA">
      <w:pPr>
        <w:rPr>
          <w:sz w:val="4"/>
        </w:rPr>
      </w:pPr>
    </w:p>
    <w:p w14:paraId="049B8836" w14:textId="77777777" w:rsidR="00A13B72" w:rsidRDefault="00A13B72" w:rsidP="00A13B72">
      <w:pPr>
        <w:tabs>
          <w:tab w:val="left" w:pos="4786"/>
          <w:tab w:val="left" w:pos="10031"/>
        </w:tabs>
        <w:rPr>
          <w:sz w:val="4"/>
          <w:szCs w:val="4"/>
        </w:rPr>
      </w:pPr>
      <w:r>
        <w:t xml:space="preserve"> </w:t>
      </w:r>
    </w:p>
    <w:p w14:paraId="65374C93" w14:textId="0B80CDB5" w:rsidR="00DD2BFC" w:rsidRDefault="00DD2BFC" w:rsidP="00DD2BFC">
      <w:pPr>
        <w:tabs>
          <w:tab w:val="left" w:pos="567"/>
        </w:tabs>
        <w:jc w:val="both"/>
      </w:pPr>
      <w:r w:rsidRPr="005F278C">
        <w:rPr>
          <w:lang w:val="en-US"/>
        </w:rPr>
        <w:t>S</w:t>
      </w:r>
      <w:r w:rsidRPr="005F278C">
        <w:t>copul achiziției</w:t>
      </w:r>
      <w:r>
        <w:t xml:space="preserve">: </w:t>
      </w:r>
      <w:r w:rsidR="005E679B" w:rsidRPr="006A607D">
        <w:rPr>
          <w:b/>
          <w:i/>
          <w:noProof w:val="0"/>
          <w:sz w:val="28"/>
          <w:szCs w:val="28"/>
          <w:shd w:val="clear" w:color="auto" w:fill="FFFFFF" w:themeFill="background1"/>
          <w:lang w:val="it-IT" w:eastAsia="ru-RU"/>
        </w:rPr>
        <w:t xml:space="preserve">Servicii de </w:t>
      </w:r>
      <w:r w:rsidR="005E679B">
        <w:rPr>
          <w:b/>
          <w:i/>
          <w:noProof w:val="0"/>
          <w:sz w:val="28"/>
          <w:szCs w:val="28"/>
          <w:shd w:val="clear" w:color="auto" w:fill="FFFFFF" w:themeFill="background1"/>
          <w:lang w:val="it-IT" w:eastAsia="ru-RU"/>
        </w:rPr>
        <w:t>elaborare a documentației de proiect și deviz pentru construirea Centrului multifuncțional pentru Tineret și Sport din str. 31 August,1989, nr.34/1, or. Sîngera, mun. Chișinău pe lotul de pămînt cu cod cadastral 0111111.328</w:t>
      </w:r>
      <w:r w:rsidR="006A708B">
        <w:rPr>
          <w:b/>
          <w:bCs/>
          <w:sz w:val="28"/>
          <w:szCs w:val="28"/>
          <w:lang w:val="en-US"/>
        </w:rPr>
        <w:t>.</w:t>
      </w:r>
    </w:p>
    <w:p w14:paraId="158196CB" w14:textId="77777777" w:rsidR="00DD2BFC" w:rsidRPr="00723B1D" w:rsidRDefault="00DD2BFC" w:rsidP="00DD2BFC">
      <w:pPr>
        <w:tabs>
          <w:tab w:val="left" w:pos="567"/>
        </w:tabs>
        <w:jc w:val="both"/>
        <w:rPr>
          <w:lang w:val="en-US"/>
        </w:rPr>
      </w:pPr>
    </w:p>
    <w:p w14:paraId="2782B919" w14:textId="77777777" w:rsidR="00DD2BFC" w:rsidRPr="005F278C" w:rsidRDefault="00DD2BFC" w:rsidP="00DD2BFC">
      <w:pPr>
        <w:tabs>
          <w:tab w:val="left" w:pos="567"/>
        </w:tabs>
        <w:jc w:val="both"/>
      </w:pPr>
      <w:r w:rsidRPr="005F278C">
        <w:t>Informație financiară</w:t>
      </w:r>
    </w:p>
    <w:p w14:paraId="5D03B545" w14:textId="77777777" w:rsidR="00DD2BFC" w:rsidRPr="005F278C" w:rsidRDefault="00DD2BFC" w:rsidP="005412B8">
      <w:pPr>
        <w:numPr>
          <w:ilvl w:val="0"/>
          <w:numId w:val="27"/>
        </w:numPr>
        <w:tabs>
          <w:tab w:val="left" w:pos="567"/>
        </w:tabs>
        <w:jc w:val="both"/>
      </w:pPr>
      <w:r w:rsidRPr="005F278C">
        <w:t xml:space="preserve">Sursa de finanţare        </w:t>
      </w:r>
      <w:r w:rsidRPr="005F278C">
        <w:rPr>
          <w:b/>
        </w:rPr>
        <w:t>Bugetul de Stat, Bugetul Local</w:t>
      </w:r>
      <w:r w:rsidRPr="005F278C">
        <w:tab/>
      </w:r>
    </w:p>
    <w:p w14:paraId="724DF2F4" w14:textId="77777777" w:rsidR="00DD2BFC" w:rsidRPr="005F278C" w:rsidRDefault="00DD2BFC" w:rsidP="00DD2BFC">
      <w:pPr>
        <w:tabs>
          <w:tab w:val="left" w:pos="567"/>
        </w:tabs>
        <w:jc w:val="both"/>
      </w:pPr>
    </w:p>
    <w:p w14:paraId="336E6125" w14:textId="00F782F9" w:rsidR="00DD2BFC" w:rsidRPr="005F278C" w:rsidRDefault="00DD2BFC" w:rsidP="005412B8">
      <w:pPr>
        <w:numPr>
          <w:ilvl w:val="0"/>
          <w:numId w:val="30"/>
        </w:numPr>
        <w:tabs>
          <w:tab w:val="left" w:pos="567"/>
        </w:tabs>
        <w:jc w:val="both"/>
      </w:pPr>
      <w:r w:rsidRPr="005F278C">
        <w:t xml:space="preserve">Termenul şi condiţiile efectuarii lucrărilor   </w:t>
      </w:r>
      <w:r>
        <w:rPr>
          <w:b/>
        </w:rPr>
        <w:t xml:space="preserve">- </w:t>
      </w:r>
      <w:r w:rsidR="005E679B">
        <w:rPr>
          <w:b/>
          <w:u w:val="single"/>
        </w:rPr>
        <w:t>210</w:t>
      </w:r>
      <w:r w:rsidR="00B75A21">
        <w:rPr>
          <w:b/>
          <w:u w:val="single"/>
        </w:rPr>
        <w:t xml:space="preserve"> zile</w:t>
      </w:r>
      <w:r w:rsidR="00E30EAA" w:rsidRPr="0030652C">
        <w:t xml:space="preserve"> după primirea ordinului de începere a execuţiei</w:t>
      </w:r>
      <w:r w:rsidRPr="005F278C">
        <w:tab/>
      </w:r>
    </w:p>
    <w:p w14:paraId="2C918E80" w14:textId="77777777" w:rsidR="00DD2BFC" w:rsidRPr="005F278C" w:rsidRDefault="00DD2BFC" w:rsidP="005412B8">
      <w:pPr>
        <w:numPr>
          <w:ilvl w:val="0"/>
          <w:numId w:val="30"/>
        </w:numPr>
        <w:tabs>
          <w:tab w:val="left" w:pos="567"/>
        </w:tabs>
        <w:jc w:val="both"/>
      </w:pPr>
      <w:r w:rsidRPr="005F278C">
        <w:t>Modul de prezentare a ofertelor:</w:t>
      </w:r>
    </w:p>
    <w:p w14:paraId="671497F8" w14:textId="77777777" w:rsidR="00DD2BFC" w:rsidRPr="005F278C" w:rsidRDefault="00DD2BFC" w:rsidP="005412B8">
      <w:pPr>
        <w:numPr>
          <w:ilvl w:val="0"/>
          <w:numId w:val="28"/>
        </w:numPr>
        <w:tabs>
          <w:tab w:val="left" w:pos="567"/>
        </w:tabs>
        <w:jc w:val="both"/>
      </w:pPr>
      <w:r w:rsidRPr="005F278C">
        <w:t xml:space="preserve">ofertele se prezintă în  limba  de stat , cu specificarea clară a parametrilor; </w:t>
      </w:r>
    </w:p>
    <w:p w14:paraId="1C16EC46" w14:textId="77777777" w:rsidR="00DD2BFC" w:rsidRPr="005F278C" w:rsidRDefault="00DD2BFC" w:rsidP="005412B8">
      <w:pPr>
        <w:numPr>
          <w:ilvl w:val="0"/>
          <w:numId w:val="28"/>
        </w:numPr>
        <w:tabs>
          <w:tab w:val="left" w:pos="567"/>
        </w:tabs>
        <w:jc w:val="both"/>
      </w:pPr>
      <w:r w:rsidRPr="005F278C">
        <w:t>preţul lucrărilor se indică în lei MD;</w:t>
      </w:r>
    </w:p>
    <w:p w14:paraId="3672F17A" w14:textId="77777777" w:rsidR="00DD2BFC" w:rsidRPr="005F278C" w:rsidRDefault="00DD2BFC" w:rsidP="005412B8">
      <w:pPr>
        <w:numPr>
          <w:ilvl w:val="0"/>
          <w:numId w:val="29"/>
        </w:numPr>
        <w:tabs>
          <w:tab w:val="left" w:pos="567"/>
        </w:tabs>
        <w:jc w:val="both"/>
      </w:pPr>
      <w:r w:rsidRPr="005F278C">
        <w:t>oferta trebuie să conţină răspunsuri la toate întrebările expuse în solicitare;</w:t>
      </w:r>
    </w:p>
    <w:p w14:paraId="72A6AA10" w14:textId="77777777" w:rsidR="00DD2BFC" w:rsidRPr="005F278C" w:rsidRDefault="00DD2BFC" w:rsidP="005412B8">
      <w:pPr>
        <w:numPr>
          <w:ilvl w:val="0"/>
          <w:numId w:val="29"/>
        </w:numPr>
        <w:tabs>
          <w:tab w:val="left" w:pos="567"/>
        </w:tabs>
        <w:jc w:val="both"/>
      </w:pPr>
      <w:r w:rsidRPr="005F278C">
        <w:t xml:space="preserve">se prezintă lista lucrărilor în mod desfăşurat şi volumul materialelor de construcţie care vor fi folosite în procesul  lucrărilor; </w:t>
      </w:r>
    </w:p>
    <w:p w14:paraId="7ED7125B" w14:textId="77777777" w:rsidR="00DD2BFC" w:rsidRPr="005F278C" w:rsidRDefault="00DD2BFC" w:rsidP="005412B8">
      <w:pPr>
        <w:numPr>
          <w:ilvl w:val="0"/>
          <w:numId w:val="29"/>
        </w:numPr>
        <w:tabs>
          <w:tab w:val="left" w:pos="567"/>
        </w:tabs>
        <w:jc w:val="both"/>
      </w:pPr>
      <w:r w:rsidRPr="005F278C">
        <w:t>preţul lucrărilor include toate cheltuielile, inclusiv TVA şi trebuie să fie fix pe toată perioada de executare a contractului;</w:t>
      </w:r>
    </w:p>
    <w:p w14:paraId="1BE838A7" w14:textId="77777777" w:rsidR="00DD2BFC" w:rsidRPr="005F278C" w:rsidRDefault="00DD2BFC" w:rsidP="00DD2BFC">
      <w:pPr>
        <w:tabs>
          <w:tab w:val="left" w:pos="567"/>
        </w:tabs>
        <w:jc w:val="both"/>
        <w:rPr>
          <w:lang w:val="en-US"/>
        </w:rPr>
      </w:pPr>
      <w:r w:rsidRPr="005F278C">
        <w:t xml:space="preserve">preţul ofertei se stabileşte de către ofertant în baza cerinţelor care le-a primit de la organizatorul procedurii de achiziţie. Cheltuielile suplimentare, volumul lucrărilor incluse în sarcina de lucru dar </w:t>
      </w:r>
      <w:r w:rsidRPr="005F278C">
        <w:lastRenderedPageBreak/>
        <w:t>care nu au fost luate în consideraţie de ofertant la prezentarea preţului</w:t>
      </w:r>
      <w:r w:rsidRPr="005F278C">
        <w:rPr>
          <w:lang w:val="en-US"/>
        </w:rPr>
        <w:t xml:space="preserve">  </w:t>
      </w:r>
      <w:r w:rsidRPr="005F278C">
        <w:t>nu se acoperă de către beneficiar;</w:t>
      </w:r>
    </w:p>
    <w:p w14:paraId="36D2216E" w14:textId="317E09D9" w:rsidR="00DD2BFC" w:rsidRPr="005F278C" w:rsidRDefault="00DD2BFC" w:rsidP="005412B8">
      <w:pPr>
        <w:numPr>
          <w:ilvl w:val="0"/>
          <w:numId w:val="30"/>
        </w:numPr>
        <w:tabs>
          <w:tab w:val="left" w:pos="567"/>
        </w:tabs>
        <w:jc w:val="both"/>
        <w:rPr>
          <w:b/>
        </w:rPr>
      </w:pPr>
      <w:r w:rsidRPr="005F278C">
        <w:t xml:space="preserve">Evaluarea ofertelor va avea loc pe data de  ____ </w:t>
      </w:r>
      <w:r w:rsidRPr="005F278C">
        <w:rPr>
          <w:b/>
        </w:rPr>
        <w:t>202</w:t>
      </w:r>
      <w:r w:rsidR="00881A0F">
        <w:rPr>
          <w:b/>
        </w:rPr>
        <w:t>6</w:t>
      </w:r>
      <w:r w:rsidRPr="005F278C">
        <w:rPr>
          <w:b/>
        </w:rPr>
        <w:t>, orele ___; Informatia o gasiti in SIA RSAP</w:t>
      </w:r>
    </w:p>
    <w:p w14:paraId="36594CBB" w14:textId="68D00EAC" w:rsidR="00DD2BFC" w:rsidRPr="005F278C" w:rsidRDefault="00DD2BFC" w:rsidP="005412B8">
      <w:pPr>
        <w:numPr>
          <w:ilvl w:val="0"/>
          <w:numId w:val="30"/>
        </w:numPr>
        <w:tabs>
          <w:tab w:val="left" w:pos="567"/>
        </w:tabs>
        <w:jc w:val="both"/>
      </w:pPr>
      <w:r w:rsidRPr="005F278C">
        <w:t>Oferta se prezintă pînă la data</w:t>
      </w:r>
      <w:r w:rsidRPr="005F278C">
        <w:rPr>
          <w:b/>
        </w:rPr>
        <w:t xml:space="preserve">   Informatia o gasiti in SIA RSAP</w:t>
      </w:r>
    </w:p>
    <w:p w14:paraId="1AE17E9F" w14:textId="0D6CAA7D" w:rsidR="00DD2BFC" w:rsidRPr="005F278C" w:rsidRDefault="00DD2BFC" w:rsidP="005412B8">
      <w:pPr>
        <w:numPr>
          <w:ilvl w:val="0"/>
          <w:numId w:val="30"/>
        </w:numPr>
        <w:tabs>
          <w:tab w:val="left" w:pos="567"/>
        </w:tabs>
        <w:jc w:val="both"/>
      </w:pPr>
      <w:r w:rsidRPr="005F278C">
        <w:t xml:space="preserve">Oferta este valabilă </w:t>
      </w:r>
      <w:r w:rsidR="00B11186">
        <w:rPr>
          <w:b/>
        </w:rPr>
        <w:t>6</w:t>
      </w:r>
      <w:r w:rsidRPr="005F278C">
        <w:rPr>
          <w:b/>
        </w:rPr>
        <w:t>0 de zile</w:t>
      </w:r>
      <w:r w:rsidRPr="005F278C">
        <w:t xml:space="preserve"> de la data  limită de depunere a ofertei;</w:t>
      </w:r>
    </w:p>
    <w:p w14:paraId="57C367B0" w14:textId="77777777" w:rsidR="00DD2BFC" w:rsidRPr="005F278C" w:rsidRDefault="00DD2BFC" w:rsidP="005412B8">
      <w:pPr>
        <w:numPr>
          <w:ilvl w:val="0"/>
          <w:numId w:val="30"/>
        </w:numPr>
        <w:tabs>
          <w:tab w:val="left" w:pos="567"/>
        </w:tabs>
        <w:jc w:val="both"/>
      </w:pPr>
      <w:r w:rsidRPr="005F278C">
        <w:t xml:space="preserve">Ofertele pot fi depuse electronic prin intermediu SIA RSAP, dar nu mai tîrziu de termenul limită de prezentare a ofertelor. </w:t>
      </w:r>
    </w:p>
    <w:p w14:paraId="7E6DA12D" w14:textId="77777777" w:rsidR="00DD2BFC" w:rsidRPr="005F278C" w:rsidRDefault="00DD2BFC" w:rsidP="005412B8">
      <w:pPr>
        <w:numPr>
          <w:ilvl w:val="0"/>
          <w:numId w:val="30"/>
        </w:numPr>
        <w:tabs>
          <w:tab w:val="left" w:pos="567"/>
        </w:tabs>
        <w:jc w:val="both"/>
      </w:pPr>
      <w:r w:rsidRPr="005F278C">
        <w:t>Se specifică data cînd ofertanţii fac cunoştinţă cu locul (obiectul) efectuăr</w:t>
      </w:r>
      <w:r>
        <w:t>ii lucrărilor _________</w:t>
      </w:r>
      <w:r w:rsidRPr="005F278C">
        <w:t>_</w:t>
      </w:r>
      <w:r>
        <w:rPr>
          <w:u w:val="single"/>
        </w:rPr>
        <w:t xml:space="preserve">la </w:t>
      </w:r>
      <w:r w:rsidRPr="005F278C">
        <w:rPr>
          <w:u w:val="single"/>
        </w:rPr>
        <w:t>solicitare</w:t>
      </w:r>
      <w:r w:rsidRPr="005F278C">
        <w:t>______________________________________________;</w:t>
      </w:r>
    </w:p>
    <w:p w14:paraId="4ECD3E2C" w14:textId="77777777" w:rsidR="00DD2BFC" w:rsidRPr="005F278C" w:rsidRDefault="00DD2BFC" w:rsidP="00DD2BFC">
      <w:pPr>
        <w:tabs>
          <w:tab w:val="left" w:pos="567"/>
        </w:tabs>
        <w:jc w:val="both"/>
      </w:pPr>
    </w:p>
    <w:p w14:paraId="32D6FD85" w14:textId="77777777" w:rsidR="00DD2BFC" w:rsidRPr="005F278C" w:rsidRDefault="00DD2BFC" w:rsidP="005412B8">
      <w:pPr>
        <w:numPr>
          <w:ilvl w:val="0"/>
          <w:numId w:val="30"/>
        </w:numPr>
        <w:tabs>
          <w:tab w:val="left" w:pos="567"/>
        </w:tabs>
        <w:jc w:val="both"/>
      </w:pPr>
      <w:r w:rsidRPr="005F278C">
        <w:t>Participanţii asigură efectuarea lucrărilor în conformitate cu documentaţia de deviz şi se vor conduce de Legea privind calitatea în construcţii nr. 721 din 02.02.96.</w:t>
      </w:r>
    </w:p>
    <w:p w14:paraId="7CC8A17E" w14:textId="77777777" w:rsidR="00DD2BFC" w:rsidRPr="005F278C" w:rsidRDefault="00DD2BFC" w:rsidP="00DD2BFC">
      <w:pPr>
        <w:tabs>
          <w:tab w:val="left" w:pos="567"/>
        </w:tabs>
        <w:jc w:val="both"/>
      </w:pPr>
    </w:p>
    <w:p w14:paraId="37E8583C" w14:textId="77777777" w:rsidR="00DD2BFC" w:rsidRPr="005F278C" w:rsidRDefault="00DD2BFC" w:rsidP="005412B8">
      <w:pPr>
        <w:numPr>
          <w:ilvl w:val="0"/>
          <w:numId w:val="30"/>
        </w:numPr>
        <w:tabs>
          <w:tab w:val="left" w:pos="567"/>
        </w:tabs>
        <w:jc w:val="both"/>
      </w:pPr>
      <w:r w:rsidRPr="005F278C">
        <w:t>Modul de întocmire a ofertelor:</w:t>
      </w:r>
    </w:p>
    <w:p w14:paraId="678DBA34" w14:textId="5EA3D2A2" w:rsidR="00DD2BFC" w:rsidRDefault="00DD2BFC" w:rsidP="005412B8">
      <w:pPr>
        <w:numPr>
          <w:ilvl w:val="0"/>
          <w:numId w:val="29"/>
        </w:numPr>
        <w:tabs>
          <w:tab w:val="left" w:pos="567"/>
        </w:tabs>
        <w:jc w:val="both"/>
      </w:pPr>
      <w:r w:rsidRPr="005F278C">
        <w:t xml:space="preserve">fiecare </w:t>
      </w:r>
      <w:r w:rsidR="00E97D11">
        <w:t xml:space="preserve">document trebuie sa fie </w:t>
      </w:r>
      <w:r w:rsidRPr="005F278C">
        <w:t>semnat</w:t>
      </w:r>
      <w:r w:rsidR="00E97D11">
        <w:t xml:space="preserve"> electronic</w:t>
      </w:r>
      <w:r w:rsidRPr="005F278C">
        <w:t xml:space="preserve"> de conducătorul ofertantului;</w:t>
      </w:r>
    </w:p>
    <w:p w14:paraId="432D56E0" w14:textId="77777777" w:rsidR="00DD2BFC" w:rsidRPr="005F278C" w:rsidRDefault="00DD2BFC" w:rsidP="00DD2BFC">
      <w:pPr>
        <w:tabs>
          <w:tab w:val="left" w:pos="567"/>
        </w:tabs>
        <w:ind w:left="360"/>
        <w:jc w:val="both"/>
      </w:pPr>
    </w:p>
    <w:p w14:paraId="3D6A9E20" w14:textId="77777777" w:rsidR="00DD2BFC" w:rsidRPr="005F278C" w:rsidRDefault="00DD2BFC" w:rsidP="005412B8">
      <w:pPr>
        <w:numPr>
          <w:ilvl w:val="0"/>
          <w:numId w:val="30"/>
        </w:numPr>
        <w:tabs>
          <w:tab w:val="left" w:pos="567"/>
        </w:tabs>
        <w:jc w:val="both"/>
      </w:pPr>
      <w:r w:rsidRPr="005F278C">
        <w:t>Oferta cîştigătoare se va aprecia conform   criteriului - cel mai mic preţ şi corespunderea cerinţelor suplimentare.</w:t>
      </w:r>
    </w:p>
    <w:p w14:paraId="3E4107CB" w14:textId="77777777" w:rsidR="00DD2BFC" w:rsidRPr="005F278C" w:rsidRDefault="00DD2BFC" w:rsidP="005412B8">
      <w:pPr>
        <w:numPr>
          <w:ilvl w:val="0"/>
          <w:numId w:val="30"/>
        </w:numPr>
        <w:tabs>
          <w:tab w:val="left" w:pos="567"/>
        </w:tabs>
        <w:jc w:val="both"/>
      </w:pPr>
      <w:r w:rsidRPr="005F278C">
        <w:t xml:space="preserve">Cerinţele suplimentare care vor fi luate în consideraţie la evaluare: </w:t>
      </w:r>
    </w:p>
    <w:p w14:paraId="5FD4CC3D" w14:textId="77777777" w:rsidR="00DD2BFC" w:rsidRPr="005F278C" w:rsidRDefault="00DD2BFC" w:rsidP="005412B8">
      <w:pPr>
        <w:numPr>
          <w:ilvl w:val="0"/>
          <w:numId w:val="29"/>
        </w:numPr>
        <w:tabs>
          <w:tab w:val="left" w:pos="567"/>
        </w:tabs>
        <w:jc w:val="both"/>
      </w:pPr>
      <w:r w:rsidRPr="005F278C">
        <w:t>Capacitatea tehnico- materiala</w:t>
      </w:r>
    </w:p>
    <w:p w14:paraId="43E112FD" w14:textId="5B648AE3" w:rsidR="00DD2BFC" w:rsidRPr="005F278C" w:rsidRDefault="00DD2BFC" w:rsidP="005412B8">
      <w:pPr>
        <w:numPr>
          <w:ilvl w:val="0"/>
          <w:numId w:val="29"/>
        </w:numPr>
        <w:tabs>
          <w:tab w:val="left" w:pos="567"/>
        </w:tabs>
        <w:jc w:val="both"/>
      </w:pPr>
      <w:r w:rsidRPr="005F278C">
        <w:t xml:space="preserve">Experienta in domeniu </w:t>
      </w:r>
    </w:p>
    <w:p w14:paraId="2CA252C6" w14:textId="77777777" w:rsidR="00DD2BFC" w:rsidRPr="005F278C" w:rsidRDefault="00DD2BFC" w:rsidP="00DD2BFC">
      <w:pPr>
        <w:tabs>
          <w:tab w:val="left" w:pos="567"/>
        </w:tabs>
        <w:jc w:val="both"/>
      </w:pPr>
    </w:p>
    <w:p w14:paraId="6A4E3EC2" w14:textId="77777777" w:rsidR="00DD2BFC" w:rsidRPr="005F278C" w:rsidRDefault="00DD2BFC" w:rsidP="005412B8">
      <w:pPr>
        <w:numPr>
          <w:ilvl w:val="0"/>
          <w:numId w:val="30"/>
        </w:numPr>
        <w:tabs>
          <w:tab w:val="left" w:pos="567"/>
        </w:tabs>
        <w:jc w:val="both"/>
      </w:pPr>
      <w:r w:rsidRPr="005F278C">
        <w:t>Înştiinţarea privind determinarea câştigătorului se expediază în termen de 3 zile de la data emitereii deciziei privind evaluarea ofertelor.</w:t>
      </w:r>
    </w:p>
    <w:p w14:paraId="56CA8798" w14:textId="77777777" w:rsidR="00DD2BFC" w:rsidRPr="005F278C" w:rsidRDefault="00DD2BFC" w:rsidP="00DD2BFC">
      <w:pPr>
        <w:tabs>
          <w:tab w:val="left" w:pos="567"/>
        </w:tabs>
        <w:jc w:val="both"/>
      </w:pPr>
    </w:p>
    <w:p w14:paraId="32C0BA5F" w14:textId="77777777" w:rsidR="00DD2BFC" w:rsidRPr="005F278C" w:rsidRDefault="00DD2BFC" w:rsidP="005412B8">
      <w:pPr>
        <w:numPr>
          <w:ilvl w:val="0"/>
          <w:numId w:val="30"/>
        </w:numPr>
        <w:tabs>
          <w:tab w:val="left" w:pos="567"/>
        </w:tabs>
        <w:jc w:val="both"/>
      </w:pPr>
      <w:r w:rsidRPr="005F278C">
        <w:t>Condiţiile de contractare:</w:t>
      </w:r>
    </w:p>
    <w:p w14:paraId="26BA946C" w14:textId="06235DD7" w:rsidR="00DD2BFC" w:rsidRPr="005F278C" w:rsidRDefault="00DD2BFC" w:rsidP="005412B8">
      <w:pPr>
        <w:numPr>
          <w:ilvl w:val="0"/>
          <w:numId w:val="29"/>
        </w:numPr>
        <w:tabs>
          <w:tab w:val="left" w:pos="567"/>
        </w:tabs>
        <w:jc w:val="both"/>
      </w:pPr>
      <w:r w:rsidRPr="005F278C">
        <w:t xml:space="preserve">contractul se încheie între Autoritatea Contractantă şi ofertantul cîştigător în termen de </w:t>
      </w:r>
      <w:r w:rsidR="00A17E47">
        <w:t>10</w:t>
      </w:r>
      <w:r w:rsidRPr="005F278C">
        <w:t xml:space="preserve"> zile de la data determinării ofertei cîştigătoare;</w:t>
      </w:r>
    </w:p>
    <w:p w14:paraId="5EDCB8C4" w14:textId="77777777" w:rsidR="00DD2BFC" w:rsidRPr="005F278C" w:rsidRDefault="00DD2BFC" w:rsidP="005412B8">
      <w:pPr>
        <w:numPr>
          <w:ilvl w:val="0"/>
          <w:numId w:val="29"/>
        </w:numPr>
        <w:tabs>
          <w:tab w:val="left" w:pos="567"/>
        </w:tabs>
        <w:jc w:val="both"/>
      </w:pPr>
      <w:r w:rsidRPr="005F278C">
        <w:t>modelul contractului de achiziţie si condiţiile de contractare se anexează la caietul de sarcini;</w:t>
      </w:r>
    </w:p>
    <w:p w14:paraId="54A9269F" w14:textId="430B3BEA" w:rsidR="00DD2BFC" w:rsidRPr="005F278C" w:rsidRDefault="00DD2BFC" w:rsidP="005412B8">
      <w:pPr>
        <w:numPr>
          <w:ilvl w:val="0"/>
          <w:numId w:val="29"/>
        </w:numPr>
        <w:tabs>
          <w:tab w:val="left" w:pos="567"/>
        </w:tabs>
        <w:jc w:val="both"/>
      </w:pPr>
      <w:r w:rsidRPr="005F278C">
        <w:t xml:space="preserve">contractul se închee pe o perioadă de </w:t>
      </w:r>
      <w:r w:rsidR="005E679B">
        <w:rPr>
          <w:b/>
        </w:rPr>
        <w:t>2</w:t>
      </w:r>
      <w:r w:rsidR="00A17E47">
        <w:rPr>
          <w:b/>
        </w:rPr>
        <w:t xml:space="preserve"> </w:t>
      </w:r>
      <w:r w:rsidRPr="005F278C">
        <w:rPr>
          <w:b/>
        </w:rPr>
        <w:t>an</w:t>
      </w:r>
      <w:r w:rsidR="001B2176">
        <w:rPr>
          <w:b/>
        </w:rPr>
        <w:t>i</w:t>
      </w:r>
      <w:r w:rsidRPr="005F278C">
        <w:rPr>
          <w:b/>
        </w:rPr>
        <w:t xml:space="preserve"> bugetar</w:t>
      </w:r>
      <w:r w:rsidRPr="005F278C">
        <w:t>.</w:t>
      </w:r>
    </w:p>
    <w:p w14:paraId="2258319A" w14:textId="77777777" w:rsidR="00AA7E9A" w:rsidRPr="00A17E47" w:rsidRDefault="00AA7E9A" w:rsidP="009E2657">
      <w:pPr>
        <w:pStyle w:val="a8"/>
        <w:tabs>
          <w:tab w:val="left" w:pos="567"/>
        </w:tabs>
        <w:rPr>
          <w:rFonts w:ascii="Times New Roman" w:hAnsi="Times New Roman"/>
          <w:szCs w:val="24"/>
        </w:rPr>
      </w:pPr>
    </w:p>
    <w:p w14:paraId="47A8C322" w14:textId="64E4A08C" w:rsidR="00AE76B8"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676CAA94" w14:textId="77777777" w:rsidR="00AE76B8" w:rsidRPr="00AE76B8" w:rsidRDefault="00AE76B8" w:rsidP="00AE76B8">
      <w:pPr>
        <w:rPr>
          <w:lang w:val="ro-MD"/>
        </w:rPr>
      </w:pPr>
    </w:p>
    <w:p w14:paraId="7175660B" w14:textId="77777777" w:rsidR="00AE76B8" w:rsidRPr="00AE76B8" w:rsidRDefault="00AE76B8" w:rsidP="00AE76B8">
      <w:pPr>
        <w:rPr>
          <w:lang w:val="ro-MD"/>
        </w:rPr>
      </w:pPr>
    </w:p>
    <w:p w14:paraId="15F19BEA" w14:textId="77777777" w:rsidR="006863CC" w:rsidRPr="000D54D3" w:rsidRDefault="006863CC" w:rsidP="006863CC">
      <w:pPr>
        <w:spacing w:line="240" w:lineRule="atLeast"/>
        <w:ind w:right="-119" w:firstLine="1134"/>
        <w:jc w:val="right"/>
        <w:rPr>
          <w:b/>
          <w:sz w:val="28"/>
          <w:szCs w:val="28"/>
          <w:lang w:val="en-US"/>
        </w:rPr>
      </w:pPr>
      <w:r w:rsidRPr="000D54D3">
        <w:rPr>
          <w:b/>
          <w:sz w:val="28"/>
          <w:szCs w:val="28"/>
          <w:lang w:val="en-US"/>
        </w:rPr>
        <w:t>APROBAT:</w:t>
      </w:r>
    </w:p>
    <w:p w14:paraId="70F71A86" w14:textId="77777777" w:rsidR="006863CC" w:rsidRPr="000D54D3" w:rsidRDefault="006863CC" w:rsidP="006863CC">
      <w:pPr>
        <w:spacing w:line="240" w:lineRule="atLeast"/>
        <w:ind w:right="-119" w:firstLine="1134"/>
        <w:jc w:val="right"/>
        <w:rPr>
          <w:b/>
          <w:sz w:val="28"/>
          <w:szCs w:val="28"/>
          <w:lang w:val="en-US"/>
        </w:rPr>
      </w:pPr>
      <w:r>
        <w:rPr>
          <w:b/>
          <w:sz w:val="28"/>
          <w:szCs w:val="28"/>
          <w:lang w:val="en-US"/>
        </w:rPr>
        <w:t>Primarul orașului Sîngera</w:t>
      </w:r>
    </w:p>
    <w:p w14:paraId="52C18190" w14:textId="77777777" w:rsidR="006863CC" w:rsidRPr="000D54D3" w:rsidRDefault="006863CC" w:rsidP="006863CC">
      <w:pPr>
        <w:spacing w:line="240" w:lineRule="atLeast"/>
        <w:ind w:right="-119" w:firstLine="1134"/>
        <w:jc w:val="right"/>
        <w:rPr>
          <w:b/>
          <w:sz w:val="28"/>
          <w:szCs w:val="28"/>
          <w:lang w:val="en-US"/>
        </w:rPr>
      </w:pPr>
      <w:r w:rsidRPr="000D54D3">
        <w:rPr>
          <w:b/>
          <w:sz w:val="28"/>
          <w:szCs w:val="28"/>
          <w:lang w:val="en-US"/>
        </w:rPr>
        <w:t xml:space="preserve">________________ </w:t>
      </w:r>
      <w:r>
        <w:rPr>
          <w:b/>
          <w:sz w:val="28"/>
          <w:szCs w:val="28"/>
          <w:lang w:val="en-US"/>
        </w:rPr>
        <w:t>dl Valeriu POPA</w:t>
      </w:r>
    </w:p>
    <w:p w14:paraId="649446F4" w14:textId="77777777" w:rsidR="006863CC" w:rsidRPr="000D54D3" w:rsidRDefault="006863CC" w:rsidP="006863CC">
      <w:pPr>
        <w:ind w:firstLine="1134"/>
        <w:jc w:val="center"/>
        <w:rPr>
          <w:b/>
          <w:bCs/>
          <w:sz w:val="28"/>
          <w:szCs w:val="28"/>
          <w:lang w:val="ro-MD"/>
        </w:rPr>
      </w:pPr>
    </w:p>
    <w:p w14:paraId="2772F015" w14:textId="77777777" w:rsidR="006863CC" w:rsidRPr="000D54D3" w:rsidRDefault="006863CC" w:rsidP="006863CC">
      <w:pPr>
        <w:spacing w:line="240" w:lineRule="atLeast"/>
        <w:ind w:right="-119" w:firstLine="1134"/>
        <w:jc w:val="center"/>
        <w:rPr>
          <w:b/>
          <w:sz w:val="28"/>
          <w:szCs w:val="28"/>
          <w:lang w:val="en-US"/>
        </w:rPr>
      </w:pPr>
      <w:r w:rsidRPr="000D54D3">
        <w:rPr>
          <w:b/>
          <w:sz w:val="28"/>
          <w:szCs w:val="28"/>
          <w:lang w:val="en-US"/>
        </w:rPr>
        <w:t>CAIET DE SARCINI PENTRU PROIECTARE</w:t>
      </w:r>
    </w:p>
    <w:p w14:paraId="7F712F9D" w14:textId="77777777" w:rsidR="006863CC" w:rsidRPr="000D54D3" w:rsidRDefault="006863CC" w:rsidP="006863CC">
      <w:pPr>
        <w:spacing w:line="240" w:lineRule="atLeast"/>
        <w:ind w:firstLine="1134"/>
        <w:rPr>
          <w:b/>
          <w:i/>
          <w:sz w:val="28"/>
          <w:szCs w:val="28"/>
          <w:lang w:val="en-US"/>
        </w:rPr>
      </w:pPr>
      <w:r w:rsidRPr="000D54D3">
        <w:rPr>
          <w:b/>
          <w:bCs/>
          <w:sz w:val="28"/>
          <w:szCs w:val="28"/>
          <w:lang w:val="en-US"/>
        </w:rPr>
        <w:t>Obiect:</w:t>
      </w:r>
      <w:r w:rsidRPr="000D54D3">
        <w:rPr>
          <w:b/>
          <w:i/>
          <w:sz w:val="28"/>
          <w:szCs w:val="28"/>
          <w:lang w:val="en-US"/>
        </w:rPr>
        <w:t xml:space="preserve">  </w:t>
      </w:r>
      <w:r>
        <w:rPr>
          <w:bCs/>
          <w:i/>
          <w:sz w:val="28"/>
          <w:szCs w:val="28"/>
          <w:lang w:val="en-US"/>
        </w:rPr>
        <w:t>Centru multifunctional pentru Tineret și Sport, or. Sîngera, mun. Chișinău.</w:t>
      </w:r>
    </w:p>
    <w:p w14:paraId="343CA002" w14:textId="77777777" w:rsidR="006863CC" w:rsidRPr="000D54D3" w:rsidRDefault="006863CC" w:rsidP="006863CC">
      <w:pPr>
        <w:tabs>
          <w:tab w:val="left" w:pos="3100"/>
        </w:tabs>
        <w:spacing w:line="240" w:lineRule="atLeast"/>
        <w:ind w:firstLine="1134"/>
        <w:rPr>
          <w:bCs/>
          <w:i/>
          <w:iCs/>
          <w:sz w:val="28"/>
          <w:szCs w:val="28"/>
          <w:lang w:val="en-US"/>
        </w:rPr>
      </w:pPr>
      <w:r w:rsidRPr="000D54D3">
        <w:rPr>
          <w:b/>
          <w:bCs/>
          <w:sz w:val="28"/>
          <w:szCs w:val="28"/>
          <w:lang w:val="en-US"/>
        </w:rPr>
        <w:t>Autoritatea contractantă:</w:t>
      </w:r>
      <w:r w:rsidRPr="000D54D3">
        <w:rPr>
          <w:sz w:val="28"/>
          <w:szCs w:val="28"/>
          <w:lang w:val="en-US"/>
        </w:rPr>
        <w:tab/>
      </w:r>
      <w:r>
        <w:rPr>
          <w:bCs/>
          <w:i/>
          <w:iCs/>
          <w:sz w:val="28"/>
          <w:szCs w:val="28"/>
          <w:lang w:val="en-US"/>
        </w:rPr>
        <w:t>Primăria orașului Sîngera</w:t>
      </w:r>
      <w:r w:rsidRPr="000D54D3">
        <w:rPr>
          <w:bCs/>
          <w:i/>
          <w:iCs/>
          <w:sz w:val="28"/>
          <w:szCs w:val="28"/>
          <w:lang w:val="en-US"/>
        </w:rPr>
        <w:t>,  mun. Chișin</w:t>
      </w:r>
      <w:r>
        <w:rPr>
          <w:bCs/>
          <w:i/>
          <w:iCs/>
          <w:sz w:val="28"/>
          <w:szCs w:val="28"/>
          <w:lang w:val="en-US"/>
        </w:rPr>
        <w:t>ău.</w:t>
      </w:r>
    </w:p>
    <w:p w14:paraId="14D33DE0" w14:textId="77777777" w:rsidR="006863CC" w:rsidRPr="00080C5B" w:rsidRDefault="006863CC" w:rsidP="006863CC">
      <w:pPr>
        <w:ind w:firstLine="1134"/>
        <w:jc w:val="both"/>
        <w:rPr>
          <w:i/>
          <w:sz w:val="28"/>
          <w:szCs w:val="28"/>
          <w:lang w:val="ro-MD"/>
        </w:rPr>
      </w:pPr>
      <w:r w:rsidRPr="000D54D3">
        <w:rPr>
          <w:b/>
          <w:bCs/>
          <w:sz w:val="28"/>
          <w:szCs w:val="28"/>
          <w:lang w:val="ro-MD"/>
        </w:rPr>
        <w:t>Descrierea obiectivului de investiţie:</w:t>
      </w:r>
      <w:r w:rsidRPr="000D54D3">
        <w:rPr>
          <w:sz w:val="28"/>
          <w:szCs w:val="28"/>
          <w:lang w:val="ro-MD"/>
        </w:rPr>
        <w:t xml:space="preserve">  </w:t>
      </w:r>
      <w:r w:rsidRPr="002269CB">
        <w:rPr>
          <w:i/>
          <w:sz w:val="28"/>
          <w:szCs w:val="28"/>
          <w:lang w:val="ro-MD"/>
        </w:rPr>
        <w:t>Servicii de elaborare a documentației de proiect</w:t>
      </w:r>
      <w:r>
        <w:rPr>
          <w:i/>
          <w:sz w:val="28"/>
          <w:szCs w:val="28"/>
          <w:lang w:val="ro-MD"/>
        </w:rPr>
        <w:t xml:space="preserve"> și deviz </w:t>
      </w:r>
      <w:r w:rsidRPr="002269CB">
        <w:rPr>
          <w:i/>
          <w:sz w:val="28"/>
          <w:szCs w:val="28"/>
          <w:lang w:val="ro-MD"/>
        </w:rPr>
        <w:t xml:space="preserve"> pentru </w:t>
      </w:r>
      <w:r>
        <w:rPr>
          <w:i/>
          <w:sz w:val="28"/>
          <w:szCs w:val="28"/>
          <w:lang w:val="ro-MD"/>
        </w:rPr>
        <w:t>construirea Centrului multifuncțional pentru Tineret și Sport din str. 31 August, 1989, nr.34/1, or. Sîngera, mun. Chișinău pe lotul de pământ cu cod cadastral 0111111.328.</w:t>
      </w:r>
      <w:r w:rsidRPr="00080C5B">
        <w:rPr>
          <w:i/>
          <w:sz w:val="28"/>
          <w:szCs w:val="28"/>
          <w:lang w:val="ro-MD"/>
        </w:rPr>
        <w:t xml:space="preserve"> </w:t>
      </w:r>
    </w:p>
    <w:p w14:paraId="06F9895A" w14:textId="77777777" w:rsidR="006863CC" w:rsidRDefault="006863CC" w:rsidP="006863CC">
      <w:pPr>
        <w:ind w:firstLine="1134"/>
        <w:jc w:val="both"/>
        <w:rPr>
          <w:b/>
          <w:bCs/>
          <w:sz w:val="28"/>
          <w:szCs w:val="28"/>
          <w:lang w:val="ro-MD"/>
        </w:rPr>
      </w:pPr>
      <w:r w:rsidRPr="000D54D3">
        <w:rPr>
          <w:b/>
          <w:bCs/>
          <w:sz w:val="28"/>
          <w:szCs w:val="28"/>
          <w:lang w:val="ro-MD"/>
        </w:rPr>
        <w:t>Date inițiale, de referință</w:t>
      </w:r>
      <w:r>
        <w:rPr>
          <w:b/>
          <w:bCs/>
          <w:sz w:val="28"/>
          <w:szCs w:val="28"/>
          <w:lang w:val="ro-MD"/>
        </w:rPr>
        <w:t xml:space="preserve"> (orientativi):</w:t>
      </w:r>
    </w:p>
    <w:p w14:paraId="2E170668" w14:textId="77777777" w:rsidR="006863CC" w:rsidRDefault="006863CC" w:rsidP="006863CC">
      <w:pPr>
        <w:jc w:val="both"/>
        <w:rPr>
          <w:sz w:val="28"/>
          <w:szCs w:val="28"/>
          <w:lang w:val="ro-MD"/>
        </w:rPr>
      </w:pPr>
      <w:r>
        <w:rPr>
          <w:b/>
          <w:bCs/>
          <w:sz w:val="28"/>
          <w:szCs w:val="28"/>
          <w:lang w:val="ro-MD"/>
        </w:rPr>
        <w:t xml:space="preserve">                a) Bloc sportiv cu sală, 42x24m</w:t>
      </w:r>
      <w:r>
        <w:rPr>
          <w:sz w:val="28"/>
          <w:szCs w:val="28"/>
          <w:lang w:val="ro-MD"/>
        </w:rPr>
        <w:t xml:space="preserve"> (NCM L.02.11-1:2013, tab.7, pct.5)</w:t>
      </w:r>
    </w:p>
    <w:p w14:paraId="445D8CE9" w14:textId="77777777" w:rsidR="006863CC" w:rsidRDefault="006863CC" w:rsidP="006863CC">
      <w:pPr>
        <w:ind w:left="1134"/>
        <w:jc w:val="both"/>
        <w:rPr>
          <w:sz w:val="28"/>
          <w:szCs w:val="28"/>
          <w:lang w:val="ro-MD"/>
        </w:rPr>
      </w:pPr>
      <w:r>
        <w:rPr>
          <w:sz w:val="28"/>
          <w:szCs w:val="28"/>
          <w:lang w:val="ro-MD"/>
        </w:rPr>
        <w:t xml:space="preserve">-regim de înălțime S+P+1E; </w:t>
      </w:r>
    </w:p>
    <w:p w14:paraId="53F3AB46" w14:textId="77777777" w:rsidR="006863CC" w:rsidRDefault="006863CC" w:rsidP="006863CC">
      <w:pPr>
        <w:ind w:left="1134"/>
        <w:jc w:val="both"/>
        <w:rPr>
          <w:sz w:val="28"/>
          <w:szCs w:val="28"/>
          <w:lang w:val="ro-MD"/>
        </w:rPr>
      </w:pPr>
      <w:r>
        <w:rPr>
          <w:sz w:val="28"/>
          <w:szCs w:val="28"/>
          <w:lang w:val="ro-MD"/>
        </w:rPr>
        <w:t>-suprafața totală 2800 m2;</w:t>
      </w:r>
    </w:p>
    <w:p w14:paraId="45FE7419" w14:textId="77777777" w:rsidR="006863CC" w:rsidRDefault="006863CC" w:rsidP="006863CC">
      <w:pPr>
        <w:ind w:left="1134"/>
        <w:jc w:val="both"/>
        <w:rPr>
          <w:sz w:val="28"/>
          <w:szCs w:val="28"/>
          <w:lang w:val="ro-MD"/>
        </w:rPr>
      </w:pPr>
      <w:r>
        <w:rPr>
          <w:sz w:val="28"/>
          <w:szCs w:val="28"/>
          <w:lang w:val="ro-MD"/>
        </w:rPr>
        <w:lastRenderedPageBreak/>
        <w:t>-tribune 300 locuri;</w:t>
      </w:r>
    </w:p>
    <w:p w14:paraId="4DB8AA7D" w14:textId="77777777" w:rsidR="006863CC" w:rsidRDefault="006863CC" w:rsidP="006863CC">
      <w:pPr>
        <w:ind w:left="1134"/>
        <w:jc w:val="both"/>
        <w:rPr>
          <w:sz w:val="28"/>
          <w:szCs w:val="28"/>
          <w:lang w:val="ro-MD"/>
        </w:rPr>
      </w:pPr>
      <w:r>
        <w:rPr>
          <w:sz w:val="28"/>
          <w:szCs w:val="28"/>
          <w:lang w:val="ro-MD"/>
        </w:rPr>
        <w:t>-la Parter săli pentru diferite genuri sportive.</w:t>
      </w:r>
    </w:p>
    <w:p w14:paraId="40715B38" w14:textId="77777777" w:rsidR="006863CC" w:rsidRDefault="006863CC" w:rsidP="006863CC">
      <w:pPr>
        <w:ind w:left="1134"/>
        <w:jc w:val="both"/>
        <w:rPr>
          <w:sz w:val="28"/>
          <w:szCs w:val="28"/>
          <w:lang w:val="ro-MD"/>
        </w:rPr>
      </w:pPr>
      <w:r>
        <w:rPr>
          <w:sz w:val="28"/>
          <w:szCs w:val="28"/>
          <w:lang w:val="ro-MD"/>
        </w:rPr>
        <w:t>-încăperi administrative, auxiliare, de deservire conform normelor.</w:t>
      </w:r>
    </w:p>
    <w:p w14:paraId="57C55D11" w14:textId="77777777" w:rsidR="006863CC" w:rsidRDefault="006863CC" w:rsidP="006863CC">
      <w:pPr>
        <w:ind w:left="1134"/>
        <w:jc w:val="both"/>
        <w:rPr>
          <w:sz w:val="28"/>
          <w:szCs w:val="28"/>
          <w:lang w:val="ro-MD"/>
        </w:rPr>
      </w:pPr>
      <w:r w:rsidRPr="00E91EC5">
        <w:rPr>
          <w:b/>
          <w:bCs/>
          <w:sz w:val="28"/>
          <w:szCs w:val="28"/>
          <w:lang w:val="ro-MD"/>
        </w:rPr>
        <w:t>b)</w:t>
      </w:r>
      <w:r>
        <w:rPr>
          <w:sz w:val="28"/>
          <w:szCs w:val="28"/>
          <w:lang w:val="ro-MD"/>
        </w:rPr>
        <w:t xml:space="preserve"> </w:t>
      </w:r>
      <w:r w:rsidRPr="005A1D5E">
        <w:rPr>
          <w:b/>
          <w:bCs/>
          <w:sz w:val="28"/>
          <w:szCs w:val="28"/>
          <w:lang w:val="ro-MD"/>
        </w:rPr>
        <w:t>Bazine de înot acoperite</w:t>
      </w:r>
      <w:r>
        <w:rPr>
          <w:sz w:val="28"/>
          <w:szCs w:val="28"/>
          <w:lang w:val="ro-MD"/>
        </w:rPr>
        <w:t xml:space="preserve"> (NCM L.02.11-1:2013, </w:t>
      </w:r>
      <w:r w:rsidRPr="00FB473C">
        <w:rPr>
          <w:sz w:val="28"/>
          <w:szCs w:val="28"/>
          <w:lang w:val="en-US"/>
        </w:rPr>
        <w:t>tab.8, pct.3</w:t>
      </w:r>
      <w:r>
        <w:rPr>
          <w:sz w:val="28"/>
          <w:szCs w:val="28"/>
          <w:lang w:val="ro-MD"/>
        </w:rPr>
        <w:t xml:space="preserve"> și</w:t>
      </w:r>
      <w:r w:rsidRPr="00FB473C">
        <w:rPr>
          <w:sz w:val="28"/>
          <w:szCs w:val="28"/>
          <w:lang w:val="en-US"/>
        </w:rPr>
        <w:t xml:space="preserve"> pct.</w:t>
      </w:r>
      <w:r>
        <w:rPr>
          <w:sz w:val="28"/>
          <w:szCs w:val="28"/>
          <w:lang w:val="en-US"/>
        </w:rPr>
        <w:t>8</w:t>
      </w:r>
      <w:r>
        <w:rPr>
          <w:sz w:val="28"/>
          <w:szCs w:val="28"/>
          <w:lang w:val="ro-MD"/>
        </w:rPr>
        <w:t>)</w:t>
      </w:r>
    </w:p>
    <w:p w14:paraId="49903A54" w14:textId="77777777" w:rsidR="006863CC" w:rsidRPr="00FB473C" w:rsidRDefault="006863CC" w:rsidP="006863CC">
      <w:pPr>
        <w:ind w:left="1134"/>
        <w:jc w:val="both"/>
        <w:rPr>
          <w:sz w:val="28"/>
          <w:szCs w:val="28"/>
          <w:lang w:val="ro-MD"/>
        </w:rPr>
      </w:pPr>
      <w:r w:rsidRPr="00FB473C">
        <w:rPr>
          <w:sz w:val="28"/>
          <w:szCs w:val="28"/>
          <w:lang w:val="ro-MD"/>
        </w:rPr>
        <w:t>- bazin de înot 25x16m,</w:t>
      </w:r>
    </w:p>
    <w:p w14:paraId="3D1A8A99" w14:textId="77777777" w:rsidR="006863CC" w:rsidRDefault="006863CC" w:rsidP="006863CC">
      <w:pPr>
        <w:ind w:left="1134"/>
        <w:jc w:val="both"/>
        <w:rPr>
          <w:sz w:val="28"/>
          <w:szCs w:val="28"/>
          <w:lang w:val="ro-MD"/>
        </w:rPr>
      </w:pPr>
      <w:r w:rsidRPr="00FB473C">
        <w:rPr>
          <w:sz w:val="28"/>
          <w:szCs w:val="28"/>
          <w:lang w:val="ro-MD"/>
        </w:rPr>
        <w:t>-bazin de înot pentru copii 8x4m,</w:t>
      </w:r>
    </w:p>
    <w:p w14:paraId="3E43E081" w14:textId="77777777" w:rsidR="006863CC" w:rsidRDefault="006863CC" w:rsidP="006863CC">
      <w:pPr>
        <w:ind w:left="1134"/>
        <w:jc w:val="both"/>
        <w:rPr>
          <w:sz w:val="28"/>
          <w:szCs w:val="28"/>
          <w:lang w:val="ro-MD"/>
        </w:rPr>
      </w:pPr>
      <w:r>
        <w:rPr>
          <w:sz w:val="28"/>
          <w:szCs w:val="28"/>
          <w:lang w:val="ro-MD"/>
        </w:rPr>
        <w:t xml:space="preserve">-regim de înălțime S+P+1E; </w:t>
      </w:r>
    </w:p>
    <w:p w14:paraId="4D08954C" w14:textId="77777777" w:rsidR="006863CC" w:rsidRDefault="006863CC" w:rsidP="006863CC">
      <w:pPr>
        <w:ind w:left="1134"/>
        <w:jc w:val="both"/>
        <w:rPr>
          <w:sz w:val="28"/>
          <w:szCs w:val="28"/>
          <w:lang w:val="ro-MD"/>
        </w:rPr>
      </w:pPr>
      <w:r>
        <w:rPr>
          <w:sz w:val="28"/>
          <w:szCs w:val="28"/>
          <w:lang w:val="ro-MD"/>
        </w:rPr>
        <w:t>-suprafața totală 1700 m2;</w:t>
      </w:r>
    </w:p>
    <w:p w14:paraId="5D5455AE" w14:textId="77777777" w:rsidR="006863CC" w:rsidRDefault="006863CC" w:rsidP="006863CC">
      <w:pPr>
        <w:ind w:left="1134"/>
        <w:jc w:val="both"/>
        <w:rPr>
          <w:sz w:val="28"/>
          <w:szCs w:val="28"/>
          <w:lang w:val="ro-MD"/>
        </w:rPr>
      </w:pPr>
      <w:r>
        <w:rPr>
          <w:sz w:val="28"/>
          <w:szCs w:val="28"/>
          <w:lang w:val="ro-MD"/>
        </w:rPr>
        <w:t>-tribune 400 locuri;</w:t>
      </w:r>
    </w:p>
    <w:p w14:paraId="0767E296" w14:textId="77777777" w:rsidR="006863CC" w:rsidRDefault="006863CC" w:rsidP="006863CC">
      <w:pPr>
        <w:ind w:left="1134"/>
        <w:jc w:val="both"/>
        <w:rPr>
          <w:sz w:val="28"/>
          <w:szCs w:val="28"/>
          <w:lang w:val="ro-MD"/>
        </w:rPr>
      </w:pPr>
      <w:r>
        <w:rPr>
          <w:sz w:val="28"/>
          <w:szCs w:val="28"/>
          <w:lang w:val="ro-MD"/>
        </w:rPr>
        <w:t>-încăperi administrative, auxiliare, de deservire conform normelor.</w:t>
      </w:r>
    </w:p>
    <w:p w14:paraId="376C36F6" w14:textId="77777777" w:rsidR="006863CC" w:rsidRDefault="006863CC" w:rsidP="006863CC">
      <w:pPr>
        <w:ind w:left="1134"/>
        <w:jc w:val="both"/>
        <w:rPr>
          <w:sz w:val="28"/>
          <w:szCs w:val="28"/>
          <w:lang w:val="en-US"/>
        </w:rPr>
      </w:pPr>
      <w:r>
        <w:rPr>
          <w:sz w:val="28"/>
          <w:szCs w:val="28"/>
          <w:lang w:val="ro-MD"/>
        </w:rPr>
        <w:t xml:space="preserve">- </w:t>
      </w:r>
      <w:r w:rsidRPr="00EB237A">
        <w:rPr>
          <w:sz w:val="28"/>
          <w:szCs w:val="28"/>
          <w:lang w:val="en-US"/>
        </w:rPr>
        <w:t xml:space="preserve">sistem complet de filtrare </w:t>
      </w:r>
      <w:r>
        <w:rPr>
          <w:sz w:val="28"/>
          <w:szCs w:val="28"/>
          <w:lang w:val="en-US"/>
        </w:rPr>
        <w:t>ș</w:t>
      </w:r>
      <w:r w:rsidRPr="00EB237A">
        <w:rPr>
          <w:sz w:val="28"/>
          <w:szCs w:val="28"/>
          <w:lang w:val="en-US"/>
        </w:rPr>
        <w:t xml:space="preserve">i recirculare </w:t>
      </w:r>
      <w:r>
        <w:rPr>
          <w:sz w:val="28"/>
          <w:szCs w:val="28"/>
          <w:lang w:val="en-US"/>
        </w:rPr>
        <w:t xml:space="preserve">a </w:t>
      </w:r>
      <w:r w:rsidRPr="00EB237A">
        <w:rPr>
          <w:sz w:val="28"/>
          <w:szCs w:val="28"/>
        </w:rPr>
        <w:t>ар</w:t>
      </w:r>
      <w:r>
        <w:rPr>
          <w:sz w:val="28"/>
          <w:szCs w:val="28"/>
          <w:lang w:val="ro-MD"/>
        </w:rPr>
        <w:t>ei</w:t>
      </w:r>
      <w:r w:rsidRPr="00EB237A">
        <w:rPr>
          <w:sz w:val="28"/>
          <w:szCs w:val="28"/>
          <w:lang w:val="en-US"/>
        </w:rPr>
        <w:t>; sistem automat de dozare chimic</w:t>
      </w:r>
      <w:r>
        <w:rPr>
          <w:sz w:val="28"/>
          <w:szCs w:val="28"/>
          <w:lang w:val="en-US"/>
        </w:rPr>
        <w:t>ale</w:t>
      </w:r>
      <w:r w:rsidRPr="00EB237A">
        <w:rPr>
          <w:sz w:val="28"/>
          <w:szCs w:val="28"/>
          <w:lang w:val="en-US"/>
        </w:rPr>
        <w:t xml:space="preserve"> </w:t>
      </w:r>
      <w:r>
        <w:rPr>
          <w:sz w:val="28"/>
          <w:szCs w:val="28"/>
          <w:lang w:val="en-US"/>
        </w:rPr>
        <w:t>ș</w:t>
      </w:r>
      <w:r w:rsidRPr="00EB237A">
        <w:rPr>
          <w:sz w:val="28"/>
          <w:szCs w:val="28"/>
          <w:lang w:val="en-US"/>
        </w:rPr>
        <w:t>i control al parametrilor apei; sistem de inc</w:t>
      </w:r>
      <w:r>
        <w:rPr>
          <w:sz w:val="28"/>
          <w:szCs w:val="28"/>
          <w:lang w:val="ro-MD"/>
        </w:rPr>
        <w:t>ă</w:t>
      </w:r>
      <w:r w:rsidRPr="00EB237A">
        <w:rPr>
          <w:sz w:val="28"/>
          <w:szCs w:val="28"/>
          <w:lang w:val="en-US"/>
        </w:rPr>
        <w:t xml:space="preserve">lzire </w:t>
      </w:r>
      <w:r w:rsidRPr="00EB237A">
        <w:rPr>
          <w:sz w:val="28"/>
          <w:szCs w:val="28"/>
        </w:rPr>
        <w:t>а</w:t>
      </w:r>
      <w:r w:rsidRPr="00EB237A">
        <w:rPr>
          <w:sz w:val="28"/>
          <w:szCs w:val="28"/>
          <w:lang w:val="en-US"/>
        </w:rPr>
        <w:t xml:space="preserve"> apei; sistem de ventilare </w:t>
      </w:r>
      <w:r>
        <w:rPr>
          <w:sz w:val="28"/>
          <w:szCs w:val="28"/>
          <w:lang w:val="en-US"/>
        </w:rPr>
        <w:t>ș</w:t>
      </w:r>
      <w:r w:rsidRPr="00EB237A">
        <w:rPr>
          <w:sz w:val="28"/>
          <w:szCs w:val="28"/>
          <w:lang w:val="en-US"/>
        </w:rPr>
        <w:t xml:space="preserve">i dezumidificare </w:t>
      </w:r>
      <w:r w:rsidRPr="00EB237A">
        <w:rPr>
          <w:sz w:val="28"/>
          <w:szCs w:val="28"/>
        </w:rPr>
        <w:t>а</w:t>
      </w:r>
      <w:r w:rsidRPr="00EB237A">
        <w:rPr>
          <w:sz w:val="28"/>
          <w:szCs w:val="28"/>
          <w:lang w:val="en-US"/>
        </w:rPr>
        <w:t xml:space="preserve"> halei bazinului.</w:t>
      </w:r>
    </w:p>
    <w:p w14:paraId="4D85441F" w14:textId="77777777" w:rsidR="006863CC" w:rsidRPr="005A1D5E" w:rsidRDefault="006863CC" w:rsidP="006863CC">
      <w:pPr>
        <w:ind w:left="1134"/>
        <w:jc w:val="both"/>
        <w:rPr>
          <w:b/>
          <w:bCs/>
          <w:sz w:val="28"/>
          <w:szCs w:val="28"/>
          <w:lang w:val="en-US"/>
        </w:rPr>
      </w:pPr>
      <w:r w:rsidRPr="005A1D5E">
        <w:rPr>
          <w:b/>
          <w:bCs/>
          <w:sz w:val="28"/>
          <w:szCs w:val="28"/>
          <w:lang w:val="en-US"/>
        </w:rPr>
        <w:t>c)</w:t>
      </w:r>
      <w:r>
        <w:rPr>
          <w:b/>
          <w:bCs/>
          <w:sz w:val="28"/>
          <w:szCs w:val="28"/>
          <w:lang w:val="en-US"/>
        </w:rPr>
        <w:t xml:space="preserve"> Bloc întrare centrală cu acces control, garderobe și obiective de menire socială</w:t>
      </w:r>
    </w:p>
    <w:p w14:paraId="0C93416A" w14:textId="77777777" w:rsidR="006863CC" w:rsidRDefault="006863CC" w:rsidP="006863CC">
      <w:pPr>
        <w:ind w:left="1134"/>
        <w:jc w:val="both"/>
        <w:rPr>
          <w:sz w:val="28"/>
          <w:szCs w:val="28"/>
          <w:lang w:val="ro-MD"/>
        </w:rPr>
      </w:pPr>
      <w:r>
        <w:rPr>
          <w:b/>
          <w:bCs/>
          <w:sz w:val="28"/>
          <w:szCs w:val="28"/>
          <w:lang w:val="ro-MD"/>
        </w:rPr>
        <w:t xml:space="preserve">d) </w:t>
      </w:r>
      <w:r>
        <w:rPr>
          <w:sz w:val="28"/>
          <w:szCs w:val="28"/>
          <w:lang w:val="ro-MD"/>
        </w:rPr>
        <w:t>Centrală termic, soluții de asigurare cu căldură din alte surse.</w:t>
      </w:r>
    </w:p>
    <w:p w14:paraId="0841456B" w14:textId="77777777" w:rsidR="006863CC" w:rsidRPr="009F385B" w:rsidRDefault="006863CC" w:rsidP="006863CC">
      <w:pPr>
        <w:ind w:left="1134"/>
        <w:jc w:val="both"/>
        <w:rPr>
          <w:sz w:val="28"/>
          <w:szCs w:val="28"/>
          <w:lang w:val="ro-MD"/>
        </w:rPr>
      </w:pPr>
      <w:r>
        <w:rPr>
          <w:b/>
          <w:bCs/>
          <w:sz w:val="28"/>
          <w:szCs w:val="28"/>
          <w:lang w:val="ro-MD"/>
        </w:rPr>
        <w:t>e</w:t>
      </w:r>
      <w:r w:rsidRPr="009F385B">
        <w:rPr>
          <w:b/>
          <w:bCs/>
          <w:sz w:val="28"/>
          <w:szCs w:val="28"/>
          <w:lang w:val="ro-MD"/>
        </w:rPr>
        <w:t>)</w:t>
      </w:r>
      <w:r w:rsidRPr="009F385B">
        <w:rPr>
          <w:sz w:val="28"/>
          <w:szCs w:val="28"/>
          <w:lang w:val="ro-MD"/>
        </w:rPr>
        <w:t xml:space="preserve"> </w:t>
      </w:r>
      <w:r>
        <w:rPr>
          <w:sz w:val="28"/>
          <w:szCs w:val="28"/>
          <w:lang w:val="ro-MD"/>
        </w:rPr>
        <w:t>P</w:t>
      </w:r>
      <w:r w:rsidRPr="009F385B">
        <w:rPr>
          <w:sz w:val="28"/>
          <w:szCs w:val="28"/>
          <w:lang w:val="ro-MD"/>
        </w:rPr>
        <w:t>uncte termice încorporare.</w:t>
      </w:r>
    </w:p>
    <w:p w14:paraId="4B10DF67" w14:textId="77777777" w:rsidR="006863CC" w:rsidRPr="009F385B" w:rsidRDefault="006863CC" w:rsidP="006863CC">
      <w:pPr>
        <w:ind w:left="1134"/>
        <w:jc w:val="both"/>
        <w:rPr>
          <w:sz w:val="28"/>
          <w:szCs w:val="28"/>
          <w:lang w:val="ro-MD"/>
        </w:rPr>
      </w:pPr>
      <w:r>
        <w:rPr>
          <w:b/>
          <w:bCs/>
          <w:sz w:val="28"/>
          <w:szCs w:val="28"/>
          <w:lang w:val="ro-MD"/>
        </w:rPr>
        <w:t>j</w:t>
      </w:r>
      <w:r w:rsidRPr="009F385B">
        <w:rPr>
          <w:b/>
          <w:bCs/>
          <w:sz w:val="28"/>
          <w:szCs w:val="28"/>
          <w:lang w:val="ro-MD"/>
        </w:rPr>
        <w:t>)</w:t>
      </w:r>
      <w:r w:rsidRPr="009F385B">
        <w:rPr>
          <w:sz w:val="28"/>
          <w:szCs w:val="28"/>
          <w:lang w:val="ro-MD"/>
        </w:rPr>
        <w:t xml:space="preserve"> Plan general </w:t>
      </w:r>
    </w:p>
    <w:p w14:paraId="615761D6" w14:textId="77777777" w:rsidR="006863CC" w:rsidRPr="009F385B" w:rsidRDefault="006863CC" w:rsidP="006863CC">
      <w:pPr>
        <w:ind w:left="1134"/>
        <w:jc w:val="both"/>
        <w:rPr>
          <w:sz w:val="28"/>
          <w:szCs w:val="28"/>
          <w:lang w:val="ro-MD"/>
        </w:rPr>
      </w:pPr>
      <w:r w:rsidRPr="009F385B">
        <w:rPr>
          <w:sz w:val="28"/>
          <w:szCs w:val="28"/>
          <w:lang w:val="ro-MD"/>
        </w:rPr>
        <w:t xml:space="preserve">- </w:t>
      </w:r>
      <w:r>
        <w:rPr>
          <w:sz w:val="28"/>
          <w:szCs w:val="28"/>
          <w:lang w:val="ro-MD"/>
        </w:rPr>
        <w:t>c</w:t>
      </w:r>
      <w:r w:rsidRPr="009F385B">
        <w:rPr>
          <w:sz w:val="28"/>
          <w:szCs w:val="28"/>
          <w:lang w:val="ro-MD"/>
        </w:rPr>
        <w:t>ăi de acces</w:t>
      </w:r>
      <w:r>
        <w:rPr>
          <w:sz w:val="28"/>
          <w:szCs w:val="28"/>
          <w:lang w:val="ro-MD"/>
        </w:rPr>
        <w:t>;</w:t>
      </w:r>
    </w:p>
    <w:p w14:paraId="70512C66" w14:textId="77777777" w:rsidR="006863CC" w:rsidRPr="009F385B" w:rsidRDefault="006863CC" w:rsidP="006863CC">
      <w:pPr>
        <w:ind w:left="1134"/>
        <w:jc w:val="both"/>
        <w:rPr>
          <w:sz w:val="28"/>
          <w:szCs w:val="28"/>
          <w:lang w:val="ro-MD"/>
        </w:rPr>
      </w:pPr>
      <w:r w:rsidRPr="009F385B">
        <w:rPr>
          <w:sz w:val="28"/>
          <w:szCs w:val="28"/>
          <w:lang w:val="ro-MD"/>
        </w:rPr>
        <w:t>-locuri de parcare</w:t>
      </w:r>
      <w:r>
        <w:rPr>
          <w:sz w:val="28"/>
          <w:szCs w:val="28"/>
          <w:lang w:val="ro-MD"/>
        </w:rPr>
        <w:t>;</w:t>
      </w:r>
    </w:p>
    <w:p w14:paraId="75214734" w14:textId="77777777" w:rsidR="006863CC" w:rsidRPr="009F385B" w:rsidRDefault="006863CC" w:rsidP="006863CC">
      <w:pPr>
        <w:ind w:left="1134"/>
        <w:jc w:val="both"/>
        <w:rPr>
          <w:sz w:val="28"/>
          <w:szCs w:val="28"/>
          <w:lang w:val="ro-MD"/>
        </w:rPr>
      </w:pPr>
      <w:r w:rsidRPr="009F385B">
        <w:rPr>
          <w:sz w:val="28"/>
          <w:szCs w:val="28"/>
          <w:lang w:val="ro-MD"/>
        </w:rPr>
        <w:t>- teren deschis de tenis</w:t>
      </w:r>
    </w:p>
    <w:p w14:paraId="18B5835D" w14:textId="77777777" w:rsidR="006863CC" w:rsidRPr="009F385B" w:rsidRDefault="006863CC" w:rsidP="006863CC">
      <w:pPr>
        <w:ind w:left="1134"/>
        <w:jc w:val="both"/>
        <w:rPr>
          <w:sz w:val="28"/>
          <w:szCs w:val="28"/>
          <w:lang w:val="ro-MD"/>
        </w:rPr>
      </w:pPr>
      <w:r w:rsidRPr="009F385B">
        <w:rPr>
          <w:sz w:val="28"/>
          <w:szCs w:val="28"/>
          <w:lang w:val="ro-MD"/>
        </w:rPr>
        <w:t>-teren deschis de badminton.</w:t>
      </w:r>
    </w:p>
    <w:p w14:paraId="067D48CD" w14:textId="77777777" w:rsidR="006863CC" w:rsidRPr="009F385B" w:rsidRDefault="006863CC" w:rsidP="006863CC">
      <w:pPr>
        <w:ind w:left="1134"/>
        <w:jc w:val="both"/>
        <w:rPr>
          <w:sz w:val="28"/>
          <w:szCs w:val="28"/>
          <w:lang w:val="ro-MD"/>
        </w:rPr>
      </w:pPr>
      <w:r w:rsidRPr="009F385B">
        <w:rPr>
          <w:sz w:val="28"/>
          <w:szCs w:val="28"/>
          <w:lang w:val="ro-MD"/>
        </w:rPr>
        <w:t xml:space="preserve">- </w:t>
      </w:r>
      <w:r>
        <w:rPr>
          <w:sz w:val="28"/>
          <w:szCs w:val="28"/>
        </w:rPr>
        <w:t>s</w:t>
      </w:r>
      <w:r w:rsidRPr="009F385B">
        <w:rPr>
          <w:sz w:val="28"/>
          <w:szCs w:val="28"/>
        </w:rPr>
        <w:t>uprafața terenului circa 1,375 ha.</w:t>
      </w:r>
    </w:p>
    <w:p w14:paraId="0F5E94ED" w14:textId="77777777" w:rsidR="006863CC" w:rsidRPr="009F385B" w:rsidRDefault="006863CC" w:rsidP="006863CC">
      <w:pPr>
        <w:ind w:firstLine="1134"/>
        <w:jc w:val="both"/>
        <w:rPr>
          <w:sz w:val="28"/>
          <w:szCs w:val="28"/>
        </w:rPr>
      </w:pPr>
      <w:r w:rsidRPr="009F385B">
        <w:rPr>
          <w:sz w:val="28"/>
          <w:szCs w:val="28"/>
        </w:rPr>
        <w:t>e) Rețele inginerești exterioare:</w:t>
      </w:r>
    </w:p>
    <w:p w14:paraId="3A840145" w14:textId="77777777" w:rsidR="006863CC" w:rsidRPr="009F385B" w:rsidRDefault="006863CC" w:rsidP="006863CC">
      <w:pPr>
        <w:ind w:firstLine="1134"/>
        <w:jc w:val="both"/>
        <w:rPr>
          <w:sz w:val="28"/>
          <w:szCs w:val="28"/>
        </w:rPr>
      </w:pPr>
      <w:r w:rsidRPr="009F385B">
        <w:rPr>
          <w:sz w:val="28"/>
          <w:szCs w:val="28"/>
        </w:rPr>
        <w:t>- Apeduct, circa 50m.</w:t>
      </w:r>
    </w:p>
    <w:p w14:paraId="75317E3E" w14:textId="77777777" w:rsidR="006863CC" w:rsidRPr="009F385B" w:rsidRDefault="006863CC" w:rsidP="006863CC">
      <w:pPr>
        <w:ind w:firstLine="1134"/>
        <w:jc w:val="both"/>
        <w:rPr>
          <w:sz w:val="28"/>
          <w:szCs w:val="28"/>
        </w:rPr>
      </w:pPr>
      <w:r w:rsidRPr="009F385B">
        <w:rPr>
          <w:sz w:val="28"/>
          <w:szCs w:val="28"/>
        </w:rPr>
        <w:t>- Canalizare m</w:t>
      </w:r>
      <w:r>
        <w:rPr>
          <w:sz w:val="28"/>
          <w:szCs w:val="28"/>
        </w:rPr>
        <w:t>a</w:t>
      </w:r>
      <w:r w:rsidRPr="009F385B">
        <w:rPr>
          <w:sz w:val="28"/>
          <w:szCs w:val="28"/>
        </w:rPr>
        <w:t>nageră, circa 50m.</w:t>
      </w:r>
    </w:p>
    <w:p w14:paraId="06C509FC" w14:textId="77777777" w:rsidR="006863CC" w:rsidRPr="009F385B" w:rsidRDefault="006863CC" w:rsidP="006863CC">
      <w:pPr>
        <w:ind w:firstLine="1134"/>
        <w:jc w:val="both"/>
        <w:rPr>
          <w:sz w:val="28"/>
          <w:szCs w:val="28"/>
        </w:rPr>
      </w:pPr>
      <w:r w:rsidRPr="009F385B">
        <w:rPr>
          <w:sz w:val="28"/>
          <w:szCs w:val="28"/>
        </w:rPr>
        <w:t>- Rețele electrice, circa 150m.</w:t>
      </w:r>
    </w:p>
    <w:p w14:paraId="501CCCF5" w14:textId="77777777" w:rsidR="006863CC" w:rsidRDefault="006863CC" w:rsidP="006863CC">
      <w:pPr>
        <w:ind w:firstLine="1134"/>
        <w:jc w:val="both"/>
        <w:rPr>
          <w:sz w:val="28"/>
          <w:szCs w:val="28"/>
        </w:rPr>
      </w:pPr>
      <w:r w:rsidRPr="009F385B">
        <w:rPr>
          <w:sz w:val="28"/>
          <w:szCs w:val="28"/>
        </w:rPr>
        <w:t>- Rețea gaz (după caz), circa 50m.</w:t>
      </w:r>
    </w:p>
    <w:p w14:paraId="7BEFA69F" w14:textId="77777777" w:rsidR="006863CC" w:rsidRDefault="006863CC" w:rsidP="006863CC">
      <w:pPr>
        <w:ind w:firstLine="1134"/>
        <w:jc w:val="both"/>
        <w:rPr>
          <w:sz w:val="28"/>
          <w:szCs w:val="28"/>
        </w:rPr>
      </w:pPr>
      <w:r>
        <w:rPr>
          <w:sz w:val="28"/>
          <w:szCs w:val="28"/>
        </w:rPr>
        <w:t>- Rețele iluminat stradal.</w:t>
      </w:r>
    </w:p>
    <w:p w14:paraId="33D816E0" w14:textId="77777777" w:rsidR="006863CC" w:rsidRPr="009F385B" w:rsidRDefault="006863CC" w:rsidP="006863CC">
      <w:pPr>
        <w:ind w:firstLine="1134"/>
        <w:jc w:val="both"/>
        <w:rPr>
          <w:sz w:val="28"/>
          <w:szCs w:val="28"/>
        </w:rPr>
      </w:pPr>
      <w:r>
        <w:rPr>
          <w:sz w:val="28"/>
          <w:szCs w:val="28"/>
        </w:rPr>
        <w:t>- Rețele de irigare.</w:t>
      </w:r>
    </w:p>
    <w:p w14:paraId="03F2659F" w14:textId="77777777" w:rsidR="006863CC" w:rsidRPr="00364010" w:rsidRDefault="006863CC" w:rsidP="006863CC">
      <w:pPr>
        <w:ind w:firstLine="1134"/>
        <w:jc w:val="both"/>
        <w:rPr>
          <w:b/>
          <w:bCs/>
          <w:i/>
          <w:iCs/>
          <w:sz w:val="28"/>
          <w:szCs w:val="28"/>
        </w:rPr>
      </w:pPr>
      <w:r w:rsidRPr="00364010">
        <w:rPr>
          <w:b/>
          <w:bCs/>
          <w:i/>
          <w:iCs/>
          <w:sz w:val="28"/>
          <w:szCs w:val="28"/>
        </w:rPr>
        <w:t xml:space="preserve">Notă. </w:t>
      </w:r>
    </w:p>
    <w:p w14:paraId="05313ADD" w14:textId="77777777" w:rsidR="006863CC" w:rsidRPr="00364010" w:rsidRDefault="006863CC" w:rsidP="006863CC">
      <w:pPr>
        <w:ind w:firstLine="1134"/>
        <w:jc w:val="both"/>
        <w:rPr>
          <w:b/>
          <w:bCs/>
          <w:i/>
          <w:iCs/>
          <w:sz w:val="28"/>
          <w:szCs w:val="28"/>
          <w:lang w:val="ro-MD"/>
        </w:rPr>
      </w:pPr>
      <w:r w:rsidRPr="00364010">
        <w:rPr>
          <w:b/>
          <w:bCs/>
          <w:i/>
          <w:iCs/>
          <w:sz w:val="28"/>
          <w:szCs w:val="28"/>
        </w:rPr>
        <w:t>-</w:t>
      </w:r>
      <w:r w:rsidRPr="00364010">
        <w:rPr>
          <w:b/>
          <w:bCs/>
          <w:i/>
          <w:iCs/>
          <w:sz w:val="28"/>
          <w:szCs w:val="28"/>
          <w:lang w:val="ro-MD"/>
        </w:rPr>
        <w:t>La proiectare să fie propuse soluții alternative de aprovizionare cu agent termic</w:t>
      </w:r>
      <w:r>
        <w:rPr>
          <w:b/>
          <w:bCs/>
          <w:i/>
          <w:iCs/>
          <w:sz w:val="28"/>
          <w:szCs w:val="28"/>
          <w:lang w:val="ro-MD"/>
        </w:rPr>
        <w:t>, încălzire a apei în bazine</w:t>
      </w:r>
      <w:r w:rsidRPr="00364010">
        <w:rPr>
          <w:b/>
          <w:bCs/>
          <w:i/>
          <w:iCs/>
          <w:sz w:val="28"/>
          <w:szCs w:val="28"/>
          <w:lang w:val="ro-MD"/>
        </w:rPr>
        <w:t xml:space="preserve"> și electricitate, din surse regenerabile (măsuri de eficiență energetică).</w:t>
      </w:r>
    </w:p>
    <w:p w14:paraId="4CABE94E" w14:textId="77777777" w:rsidR="006863CC" w:rsidRPr="00364010" w:rsidRDefault="006863CC" w:rsidP="006863CC">
      <w:pPr>
        <w:ind w:firstLine="1134"/>
        <w:jc w:val="both"/>
        <w:rPr>
          <w:b/>
          <w:bCs/>
          <w:i/>
          <w:iCs/>
          <w:sz w:val="28"/>
          <w:szCs w:val="28"/>
          <w:lang w:val="ro-MD"/>
        </w:rPr>
      </w:pPr>
      <w:r w:rsidRPr="00364010">
        <w:rPr>
          <w:b/>
          <w:bCs/>
          <w:i/>
          <w:iCs/>
          <w:sz w:val="28"/>
          <w:szCs w:val="28"/>
          <w:lang w:val="ro-MD"/>
        </w:rPr>
        <w:t>-Asigurarea performanței energetice a clădirilor, pornind de la prevederile Legii nr.128/2018.</w:t>
      </w:r>
    </w:p>
    <w:p w14:paraId="7A2237F0" w14:textId="77777777" w:rsidR="006863CC" w:rsidRDefault="006863CC" w:rsidP="006863CC">
      <w:pPr>
        <w:ind w:firstLine="1134"/>
        <w:jc w:val="both"/>
        <w:rPr>
          <w:b/>
          <w:bCs/>
          <w:sz w:val="28"/>
          <w:szCs w:val="28"/>
          <w:lang w:val="ro-MD"/>
        </w:rPr>
      </w:pPr>
    </w:p>
    <w:p w14:paraId="0DC8F3E4" w14:textId="77777777" w:rsidR="006863CC" w:rsidRPr="000D54D3" w:rsidRDefault="006863CC" w:rsidP="006863CC">
      <w:pPr>
        <w:ind w:firstLine="1134"/>
        <w:jc w:val="both"/>
        <w:rPr>
          <w:b/>
          <w:bCs/>
          <w:sz w:val="28"/>
          <w:szCs w:val="28"/>
          <w:lang w:val="ro-MD"/>
        </w:rPr>
      </w:pPr>
      <w:r w:rsidRPr="000D54D3">
        <w:rPr>
          <w:b/>
          <w:bCs/>
          <w:sz w:val="28"/>
          <w:szCs w:val="28"/>
          <w:lang w:val="ro-MD"/>
        </w:rPr>
        <w:t>1. OBIECTUL CONTRACTULUI DE PRESTĂRI SERVICII</w:t>
      </w:r>
    </w:p>
    <w:p w14:paraId="7141357C" w14:textId="77777777" w:rsidR="006863CC" w:rsidRPr="000D54D3" w:rsidRDefault="006863CC" w:rsidP="006863CC">
      <w:pPr>
        <w:ind w:firstLine="1134"/>
        <w:jc w:val="both"/>
        <w:rPr>
          <w:sz w:val="28"/>
          <w:szCs w:val="28"/>
          <w:lang w:val="ro-MD"/>
        </w:rPr>
      </w:pPr>
      <w:r w:rsidRPr="000D54D3">
        <w:rPr>
          <w:sz w:val="28"/>
          <w:szCs w:val="28"/>
          <w:lang w:val="ro-MD"/>
        </w:rPr>
        <w:t xml:space="preserve">1.1. Prezentul Caiet de sarcini stă la baza elaborării documentației de proiect </w:t>
      </w:r>
      <w:r>
        <w:rPr>
          <w:sz w:val="28"/>
          <w:szCs w:val="28"/>
          <w:lang w:val="ro-MD"/>
        </w:rPr>
        <w:t xml:space="preserve">și deviz </w:t>
      </w:r>
      <w:r w:rsidRPr="000D54D3">
        <w:rPr>
          <w:sz w:val="28"/>
          <w:szCs w:val="28"/>
          <w:lang w:val="ro-MD"/>
        </w:rPr>
        <w:t xml:space="preserve">la obiectivul de investiții. </w:t>
      </w:r>
    </w:p>
    <w:p w14:paraId="6DADD712" w14:textId="77777777" w:rsidR="006863CC" w:rsidRPr="000D54D3" w:rsidRDefault="006863CC" w:rsidP="006863CC">
      <w:pPr>
        <w:ind w:firstLine="1134"/>
        <w:jc w:val="both"/>
        <w:rPr>
          <w:sz w:val="28"/>
          <w:szCs w:val="28"/>
          <w:lang w:val="ro-MD"/>
        </w:rPr>
      </w:pPr>
      <w:r w:rsidRPr="000D54D3">
        <w:rPr>
          <w:sz w:val="28"/>
          <w:szCs w:val="28"/>
          <w:lang w:val="ro-MD"/>
        </w:rPr>
        <w:t>1.2. Serviciile de proiectare vor fi achiziționate într-un singur lot, de la ofertanții care vor îndeplini condițiile impuse de autoritatea contractantă.</w:t>
      </w:r>
    </w:p>
    <w:p w14:paraId="4120C5A6" w14:textId="77777777" w:rsidR="006863CC" w:rsidRDefault="006863CC" w:rsidP="006863CC">
      <w:pPr>
        <w:ind w:firstLine="1134"/>
        <w:jc w:val="both"/>
        <w:rPr>
          <w:sz w:val="28"/>
          <w:szCs w:val="28"/>
          <w:lang w:val="ro-MD"/>
        </w:rPr>
      </w:pPr>
      <w:r w:rsidRPr="000D54D3">
        <w:rPr>
          <w:sz w:val="28"/>
          <w:szCs w:val="28"/>
          <w:lang w:val="ro-MD"/>
        </w:rPr>
        <w:t>1.3. Obiectul contractului de servicii, ce urmează a fi atribuit, constă în elaborarea documentației tehnice de proiect și deviz</w:t>
      </w:r>
      <w:r>
        <w:rPr>
          <w:sz w:val="28"/>
          <w:szCs w:val="28"/>
          <w:lang w:val="ro-MD"/>
        </w:rPr>
        <w:t xml:space="preserve"> (faza PE)</w:t>
      </w:r>
      <w:r w:rsidRPr="000D54D3">
        <w:rPr>
          <w:sz w:val="28"/>
          <w:szCs w:val="28"/>
          <w:lang w:val="ro-MD"/>
        </w:rPr>
        <w:t>, realizat în conformitate cu prevederile legislației Republicii Moldova:</w:t>
      </w:r>
    </w:p>
    <w:p w14:paraId="214B51BD" w14:textId="77777777" w:rsidR="006863CC" w:rsidRDefault="006863CC" w:rsidP="006863CC">
      <w:pPr>
        <w:ind w:firstLine="1134"/>
        <w:jc w:val="both"/>
        <w:rPr>
          <w:sz w:val="28"/>
          <w:szCs w:val="28"/>
          <w:lang w:val="en-US"/>
        </w:rPr>
      </w:pPr>
      <w:r>
        <w:rPr>
          <w:sz w:val="28"/>
          <w:szCs w:val="28"/>
          <w:lang w:val="en-US"/>
        </w:rPr>
        <w:t>Studii obligatorii:</w:t>
      </w:r>
    </w:p>
    <w:p w14:paraId="618B90BB" w14:textId="77777777" w:rsidR="006863CC" w:rsidRDefault="006863CC" w:rsidP="006863CC">
      <w:pPr>
        <w:ind w:firstLine="1134"/>
        <w:jc w:val="both"/>
        <w:rPr>
          <w:sz w:val="28"/>
          <w:szCs w:val="28"/>
          <w:lang w:val="ro-MD"/>
        </w:rPr>
      </w:pPr>
      <w:r>
        <w:rPr>
          <w:sz w:val="28"/>
          <w:szCs w:val="28"/>
          <w:lang w:val="ro-MD"/>
        </w:rPr>
        <w:t>-r</w:t>
      </w:r>
      <w:r w:rsidRPr="000D54D3">
        <w:rPr>
          <w:sz w:val="28"/>
          <w:szCs w:val="28"/>
          <w:lang w:val="ro-MD"/>
        </w:rPr>
        <w:t>idicări topografice</w:t>
      </w:r>
    </w:p>
    <w:p w14:paraId="423C444E" w14:textId="77777777" w:rsidR="006863CC" w:rsidRDefault="006863CC" w:rsidP="006863CC">
      <w:pPr>
        <w:ind w:firstLine="1134"/>
        <w:jc w:val="both"/>
        <w:rPr>
          <w:sz w:val="28"/>
          <w:szCs w:val="28"/>
          <w:lang w:val="en-US"/>
        </w:rPr>
      </w:pPr>
      <w:r>
        <w:rPr>
          <w:sz w:val="28"/>
          <w:szCs w:val="28"/>
          <w:lang w:val="ro-MD"/>
        </w:rPr>
        <w:t>-prospecțiuni geologice</w:t>
      </w:r>
    </w:p>
    <w:p w14:paraId="1D152D2B" w14:textId="77777777" w:rsidR="006863CC" w:rsidRDefault="006863CC" w:rsidP="006863CC">
      <w:pPr>
        <w:ind w:firstLine="1134"/>
        <w:jc w:val="both"/>
        <w:rPr>
          <w:sz w:val="28"/>
          <w:szCs w:val="28"/>
          <w:lang w:val="en-US"/>
        </w:rPr>
      </w:pPr>
      <w:r>
        <w:rPr>
          <w:sz w:val="28"/>
          <w:szCs w:val="28"/>
          <w:lang w:val="en-US"/>
        </w:rPr>
        <w:lastRenderedPageBreak/>
        <w:t>-</w:t>
      </w:r>
      <w:r w:rsidRPr="00EB237A">
        <w:rPr>
          <w:sz w:val="28"/>
          <w:szCs w:val="28"/>
          <w:lang w:val="en-US"/>
        </w:rPr>
        <w:t xml:space="preserve">proiectarea </w:t>
      </w:r>
      <w:r>
        <w:rPr>
          <w:sz w:val="28"/>
          <w:szCs w:val="28"/>
          <w:lang w:val="en-US"/>
        </w:rPr>
        <w:t>ș</w:t>
      </w:r>
      <w:r w:rsidRPr="00EB237A">
        <w:rPr>
          <w:sz w:val="28"/>
          <w:szCs w:val="28"/>
          <w:lang w:val="en-US"/>
        </w:rPr>
        <w:t xml:space="preserve">i dimensionarea tuturor instalaliilor </w:t>
      </w:r>
      <w:r>
        <w:rPr>
          <w:sz w:val="28"/>
          <w:szCs w:val="28"/>
          <w:lang w:val="en-US"/>
        </w:rPr>
        <w:t>ș</w:t>
      </w:r>
      <w:r w:rsidRPr="00EB237A">
        <w:rPr>
          <w:sz w:val="28"/>
          <w:szCs w:val="28"/>
          <w:lang w:val="en-US"/>
        </w:rPr>
        <w:t>i relelelor tehni</w:t>
      </w:r>
      <w:r>
        <w:rPr>
          <w:sz w:val="28"/>
          <w:szCs w:val="28"/>
          <w:lang w:val="en-US"/>
        </w:rPr>
        <w:t>ce exterioare și interioare;</w:t>
      </w:r>
    </w:p>
    <w:p w14:paraId="50729360" w14:textId="77777777" w:rsidR="006863CC" w:rsidRDefault="006863CC" w:rsidP="006863CC">
      <w:pPr>
        <w:ind w:firstLine="1134"/>
        <w:jc w:val="both"/>
        <w:rPr>
          <w:sz w:val="28"/>
          <w:szCs w:val="28"/>
          <w:lang w:val="en-US"/>
        </w:rPr>
      </w:pPr>
      <w:r>
        <w:rPr>
          <w:sz w:val="28"/>
          <w:szCs w:val="28"/>
          <w:lang w:val="en-US"/>
        </w:rPr>
        <w:t>-</w:t>
      </w:r>
      <w:r w:rsidRPr="00EB237A">
        <w:rPr>
          <w:sz w:val="28"/>
          <w:szCs w:val="28"/>
          <w:lang w:val="en-US"/>
        </w:rPr>
        <w:t xml:space="preserve">elaborarea soluliilor de finisaje interioare </w:t>
      </w:r>
      <w:r>
        <w:rPr>
          <w:sz w:val="28"/>
          <w:szCs w:val="28"/>
          <w:lang w:val="en-US"/>
        </w:rPr>
        <w:t>ș</w:t>
      </w:r>
      <w:r w:rsidRPr="00EB237A">
        <w:rPr>
          <w:sz w:val="28"/>
          <w:szCs w:val="28"/>
          <w:lang w:val="en-US"/>
        </w:rPr>
        <w:t>i exterioare, inclusiv s</w:t>
      </w:r>
      <w:r>
        <w:rPr>
          <w:sz w:val="28"/>
          <w:szCs w:val="28"/>
          <w:lang w:val="en-US"/>
        </w:rPr>
        <w:t>pecificația materialelor</w:t>
      </w:r>
      <w:r w:rsidRPr="00EB237A">
        <w:rPr>
          <w:sz w:val="28"/>
          <w:szCs w:val="28"/>
          <w:lang w:val="en-US"/>
        </w:rPr>
        <w:t xml:space="preserve"> pentru pardoseli, tavane, vopsitorii, </w:t>
      </w:r>
      <w:r w:rsidRPr="00EB237A">
        <w:rPr>
          <w:sz w:val="28"/>
          <w:szCs w:val="28"/>
        </w:rPr>
        <w:t>р</w:t>
      </w:r>
      <w:r w:rsidRPr="00EB237A">
        <w:rPr>
          <w:sz w:val="28"/>
          <w:szCs w:val="28"/>
          <w:lang w:val="en-US"/>
        </w:rPr>
        <w:t>l</w:t>
      </w:r>
      <w:r w:rsidRPr="00EB237A">
        <w:rPr>
          <w:sz w:val="28"/>
          <w:szCs w:val="28"/>
        </w:rPr>
        <w:t>ас</w:t>
      </w:r>
      <w:r>
        <w:rPr>
          <w:sz w:val="28"/>
          <w:szCs w:val="28"/>
          <w:lang w:val="ro-MD"/>
        </w:rPr>
        <w:t>ă</w:t>
      </w:r>
      <w:r w:rsidRPr="00EB237A">
        <w:rPr>
          <w:sz w:val="28"/>
          <w:szCs w:val="28"/>
          <w:lang w:val="en-US"/>
        </w:rPr>
        <w:t>ri, gresie/faian</w:t>
      </w:r>
      <w:r>
        <w:rPr>
          <w:sz w:val="28"/>
          <w:szCs w:val="28"/>
          <w:lang w:val="en-US"/>
        </w:rPr>
        <w:t>ță</w:t>
      </w:r>
      <w:r w:rsidRPr="00EB237A">
        <w:rPr>
          <w:sz w:val="28"/>
          <w:szCs w:val="28"/>
          <w:lang w:val="en-US"/>
        </w:rPr>
        <w:t xml:space="preserve">, </w:t>
      </w:r>
      <w:r>
        <w:rPr>
          <w:sz w:val="28"/>
          <w:szCs w:val="28"/>
          <w:lang w:val="en-US"/>
        </w:rPr>
        <w:t xml:space="preserve">elemente metalice lemn și alte </w:t>
      </w:r>
      <w:r w:rsidRPr="00EB237A">
        <w:rPr>
          <w:sz w:val="28"/>
          <w:szCs w:val="28"/>
          <w:lang w:val="en-US"/>
        </w:rPr>
        <w:t xml:space="preserve">materiale specifice; </w:t>
      </w:r>
    </w:p>
    <w:p w14:paraId="568CB206" w14:textId="77777777" w:rsidR="006863CC" w:rsidRDefault="006863CC" w:rsidP="006863CC">
      <w:pPr>
        <w:ind w:firstLine="1134"/>
        <w:jc w:val="both"/>
        <w:rPr>
          <w:sz w:val="28"/>
          <w:szCs w:val="28"/>
          <w:lang w:val="en-US"/>
        </w:rPr>
      </w:pPr>
      <w:r>
        <w:rPr>
          <w:sz w:val="28"/>
          <w:szCs w:val="28"/>
          <w:lang w:val="en-US"/>
        </w:rPr>
        <w:t>-</w:t>
      </w:r>
      <w:r w:rsidRPr="00EB237A">
        <w:rPr>
          <w:sz w:val="28"/>
          <w:szCs w:val="28"/>
          <w:lang w:val="en-US"/>
        </w:rPr>
        <w:t xml:space="preserve">proiectarea </w:t>
      </w:r>
      <w:r>
        <w:rPr>
          <w:sz w:val="28"/>
          <w:szCs w:val="28"/>
          <w:lang w:val="en-US"/>
        </w:rPr>
        <w:t>ș</w:t>
      </w:r>
      <w:r w:rsidRPr="00EB237A">
        <w:rPr>
          <w:sz w:val="28"/>
          <w:szCs w:val="28"/>
          <w:lang w:val="en-US"/>
        </w:rPr>
        <w:t>i organizarea spa</w:t>
      </w:r>
      <w:r>
        <w:rPr>
          <w:sz w:val="28"/>
          <w:szCs w:val="28"/>
          <w:lang w:val="en-US"/>
        </w:rPr>
        <w:t>ț</w:t>
      </w:r>
      <w:r w:rsidRPr="00EB237A">
        <w:rPr>
          <w:sz w:val="28"/>
          <w:szCs w:val="28"/>
          <w:lang w:val="en-US"/>
        </w:rPr>
        <w:t xml:space="preserve">iilor funclionale </w:t>
      </w:r>
      <w:r>
        <w:rPr>
          <w:sz w:val="28"/>
          <w:szCs w:val="28"/>
          <w:lang w:val="en-US"/>
        </w:rPr>
        <w:t>ș</w:t>
      </w:r>
      <w:r w:rsidRPr="00EB237A">
        <w:rPr>
          <w:sz w:val="28"/>
          <w:szCs w:val="28"/>
          <w:lang w:val="en-US"/>
        </w:rPr>
        <w:t xml:space="preserve">i </w:t>
      </w:r>
      <w:r w:rsidRPr="00EB237A">
        <w:rPr>
          <w:sz w:val="28"/>
          <w:szCs w:val="28"/>
        </w:rPr>
        <w:t>а</w:t>
      </w:r>
      <w:r w:rsidRPr="00EB237A">
        <w:rPr>
          <w:sz w:val="28"/>
          <w:szCs w:val="28"/>
          <w:lang w:val="en-US"/>
        </w:rPr>
        <w:t xml:space="preserve"> fluxurilor inte</w:t>
      </w:r>
      <w:r>
        <w:rPr>
          <w:sz w:val="28"/>
          <w:szCs w:val="28"/>
          <w:lang w:val="en-US"/>
        </w:rPr>
        <w:t>rioare</w:t>
      </w:r>
    </w:p>
    <w:p w14:paraId="6E967C73" w14:textId="77777777" w:rsidR="006863CC" w:rsidRDefault="006863CC" w:rsidP="006863CC">
      <w:pPr>
        <w:ind w:firstLine="1134"/>
        <w:jc w:val="both"/>
        <w:rPr>
          <w:sz w:val="28"/>
          <w:szCs w:val="28"/>
          <w:lang w:val="en-US"/>
        </w:rPr>
      </w:pPr>
      <w:r>
        <w:rPr>
          <w:sz w:val="28"/>
          <w:szCs w:val="28"/>
          <w:lang w:val="en-US"/>
        </w:rPr>
        <w:t>-</w:t>
      </w:r>
      <w:r w:rsidRPr="00EB237A">
        <w:rPr>
          <w:sz w:val="28"/>
          <w:szCs w:val="28"/>
          <w:lang w:val="en-US"/>
        </w:rPr>
        <w:t>coordonarea</w:t>
      </w:r>
      <w:r>
        <w:rPr>
          <w:sz w:val="28"/>
          <w:szCs w:val="28"/>
          <w:lang w:val="en-US"/>
        </w:rPr>
        <w:t xml:space="preserve"> și</w:t>
      </w:r>
      <w:r w:rsidRPr="00EB237A">
        <w:rPr>
          <w:sz w:val="28"/>
          <w:szCs w:val="28"/>
          <w:lang w:val="en-US"/>
        </w:rPr>
        <w:t xml:space="preserve"> </w:t>
      </w:r>
      <w:r>
        <w:rPr>
          <w:sz w:val="28"/>
          <w:szCs w:val="28"/>
          <w:lang w:val="ro-MD"/>
        </w:rPr>
        <w:t>avizarea</w:t>
      </w:r>
      <w:r w:rsidRPr="00EB237A">
        <w:rPr>
          <w:sz w:val="28"/>
          <w:szCs w:val="28"/>
          <w:lang w:val="en-US"/>
        </w:rPr>
        <w:t xml:space="preserve"> documentaliei de proiect cu institu</w:t>
      </w:r>
      <w:r>
        <w:rPr>
          <w:sz w:val="28"/>
          <w:szCs w:val="28"/>
          <w:lang w:val="en-US"/>
        </w:rPr>
        <w:t>ț</w:t>
      </w:r>
      <w:r w:rsidRPr="00EB237A">
        <w:rPr>
          <w:sz w:val="28"/>
          <w:szCs w:val="28"/>
          <w:lang w:val="en-US"/>
        </w:rPr>
        <w:t xml:space="preserve">iile </w:t>
      </w:r>
      <w:r>
        <w:rPr>
          <w:sz w:val="28"/>
          <w:szCs w:val="28"/>
          <w:lang w:val="en-US"/>
        </w:rPr>
        <w:t>ș</w:t>
      </w:r>
      <w:r w:rsidRPr="00EB237A">
        <w:rPr>
          <w:sz w:val="28"/>
          <w:szCs w:val="28"/>
          <w:lang w:val="en-US"/>
        </w:rPr>
        <w:t xml:space="preserve">i </w:t>
      </w:r>
      <w:r>
        <w:rPr>
          <w:sz w:val="28"/>
          <w:szCs w:val="28"/>
          <w:lang w:val="en-US"/>
        </w:rPr>
        <w:t>autoritățile competente conform legislației în vigoare;</w:t>
      </w:r>
    </w:p>
    <w:p w14:paraId="1E3133AD" w14:textId="77777777" w:rsidR="006863CC" w:rsidRDefault="006863CC" w:rsidP="006863CC">
      <w:pPr>
        <w:ind w:firstLine="1134"/>
        <w:jc w:val="both"/>
        <w:rPr>
          <w:sz w:val="28"/>
          <w:szCs w:val="28"/>
          <w:lang w:val="en-US"/>
        </w:rPr>
      </w:pPr>
      <w:r>
        <w:rPr>
          <w:sz w:val="28"/>
          <w:szCs w:val="28"/>
          <w:lang w:val="en-US"/>
        </w:rPr>
        <w:t>-schiță de proiect, care va fi coordonată de beneficiar.</w:t>
      </w:r>
    </w:p>
    <w:p w14:paraId="60983CE7" w14:textId="77777777" w:rsidR="006863CC" w:rsidRPr="000D54D3" w:rsidRDefault="006863CC" w:rsidP="006863CC">
      <w:pPr>
        <w:ind w:firstLine="1134"/>
        <w:jc w:val="both"/>
        <w:rPr>
          <w:sz w:val="28"/>
          <w:szCs w:val="28"/>
          <w:lang w:val="ro-MD"/>
        </w:rPr>
      </w:pPr>
      <w:r w:rsidRPr="000D54D3">
        <w:rPr>
          <w:sz w:val="28"/>
          <w:szCs w:val="28"/>
          <w:lang w:val="ro-MD"/>
        </w:rPr>
        <w:t>Compartimente documentației de proiect necesare a fi elaborate:</w:t>
      </w:r>
    </w:p>
    <w:p w14:paraId="4B654794" w14:textId="77777777" w:rsidR="006863CC" w:rsidRDefault="006863CC" w:rsidP="006863CC">
      <w:pPr>
        <w:ind w:firstLine="1134"/>
        <w:jc w:val="both"/>
        <w:rPr>
          <w:sz w:val="28"/>
          <w:szCs w:val="28"/>
          <w:lang w:val="en-US"/>
        </w:rPr>
      </w:pPr>
      <w:r>
        <w:rPr>
          <w:sz w:val="28"/>
          <w:szCs w:val="28"/>
          <w:lang w:val="ro-MD"/>
        </w:rPr>
        <w:t>a.</w:t>
      </w:r>
      <w:r w:rsidRPr="00E65A01">
        <w:rPr>
          <w:sz w:val="28"/>
          <w:szCs w:val="28"/>
          <w:lang w:val="en-US"/>
        </w:rPr>
        <w:t xml:space="preserve"> Memoriu Explicativ (</w:t>
      </w:r>
      <w:r w:rsidRPr="00E65A01">
        <w:rPr>
          <w:sz w:val="28"/>
          <w:szCs w:val="28"/>
        </w:rPr>
        <w:t>МЕ</w:t>
      </w:r>
      <w:r w:rsidRPr="00E65A01">
        <w:rPr>
          <w:sz w:val="28"/>
          <w:szCs w:val="28"/>
          <w:lang w:val="en-US"/>
        </w:rPr>
        <w:t xml:space="preserve">) </w:t>
      </w:r>
    </w:p>
    <w:p w14:paraId="0777D48E" w14:textId="77777777" w:rsidR="006863CC" w:rsidRDefault="006863CC" w:rsidP="006863CC">
      <w:pPr>
        <w:ind w:firstLine="1134"/>
        <w:jc w:val="both"/>
        <w:rPr>
          <w:sz w:val="28"/>
          <w:szCs w:val="28"/>
          <w:lang w:val="en-US"/>
        </w:rPr>
      </w:pPr>
      <w:r>
        <w:rPr>
          <w:sz w:val="28"/>
          <w:szCs w:val="28"/>
          <w:lang w:val="ro-MD"/>
        </w:rPr>
        <w:t>b.</w:t>
      </w:r>
      <w:r w:rsidRPr="00E65A01">
        <w:rPr>
          <w:sz w:val="28"/>
          <w:szCs w:val="28"/>
          <w:lang w:val="en-US"/>
        </w:rPr>
        <w:t xml:space="preserve"> Planul General </w:t>
      </w:r>
      <w:r>
        <w:rPr>
          <w:sz w:val="28"/>
          <w:szCs w:val="28"/>
          <w:lang w:val="en-US"/>
        </w:rPr>
        <w:t>(amenajare, parcări, terenuri deschise)</w:t>
      </w:r>
      <w:r w:rsidRPr="00E65A01">
        <w:rPr>
          <w:sz w:val="28"/>
          <w:szCs w:val="28"/>
          <w:lang w:val="en-US"/>
        </w:rPr>
        <w:t xml:space="preserve">(PG) </w:t>
      </w:r>
    </w:p>
    <w:p w14:paraId="1B22129F" w14:textId="77777777" w:rsidR="006863CC" w:rsidRDefault="006863CC" w:rsidP="006863CC">
      <w:pPr>
        <w:ind w:firstLine="1134"/>
        <w:jc w:val="both"/>
        <w:rPr>
          <w:sz w:val="28"/>
          <w:szCs w:val="28"/>
          <w:lang w:val="en-US"/>
        </w:rPr>
      </w:pPr>
      <w:r>
        <w:rPr>
          <w:sz w:val="28"/>
          <w:szCs w:val="28"/>
          <w:lang w:val="ro-MD"/>
        </w:rPr>
        <w:t>c</w:t>
      </w:r>
      <w:r w:rsidRPr="00E65A01">
        <w:rPr>
          <w:sz w:val="28"/>
          <w:szCs w:val="28"/>
          <w:lang w:val="en-US"/>
        </w:rPr>
        <w:t>. Organizarea Lucr</w:t>
      </w:r>
      <w:r>
        <w:rPr>
          <w:sz w:val="28"/>
          <w:szCs w:val="28"/>
          <w:lang w:val="ro-MD"/>
        </w:rPr>
        <w:t>ă</w:t>
      </w:r>
      <w:r w:rsidRPr="00E65A01">
        <w:rPr>
          <w:sz w:val="28"/>
          <w:szCs w:val="28"/>
          <w:lang w:val="en-US"/>
        </w:rPr>
        <w:t xml:space="preserve">rilor de </w:t>
      </w:r>
      <w:r w:rsidRPr="00E65A01">
        <w:rPr>
          <w:sz w:val="28"/>
          <w:szCs w:val="28"/>
        </w:rPr>
        <w:t>Соп</w:t>
      </w:r>
      <w:r w:rsidRPr="00E65A01">
        <w:rPr>
          <w:sz w:val="28"/>
          <w:szCs w:val="28"/>
          <w:lang w:val="en-US"/>
        </w:rPr>
        <w:t>struir</w:t>
      </w:r>
      <w:r w:rsidRPr="00E65A01">
        <w:rPr>
          <w:sz w:val="28"/>
          <w:szCs w:val="28"/>
        </w:rPr>
        <w:t>е</w:t>
      </w:r>
      <w:r w:rsidRPr="00E65A01">
        <w:rPr>
          <w:sz w:val="28"/>
          <w:szCs w:val="28"/>
          <w:lang w:val="en-US"/>
        </w:rPr>
        <w:t xml:space="preserve"> (OLC) </w:t>
      </w:r>
    </w:p>
    <w:p w14:paraId="053118BC" w14:textId="77777777" w:rsidR="006863CC" w:rsidRDefault="006863CC" w:rsidP="006863CC">
      <w:pPr>
        <w:ind w:firstLine="1134"/>
        <w:jc w:val="both"/>
        <w:rPr>
          <w:sz w:val="28"/>
          <w:szCs w:val="28"/>
          <w:lang w:val="en-US"/>
        </w:rPr>
      </w:pPr>
      <w:r>
        <w:rPr>
          <w:sz w:val="28"/>
          <w:szCs w:val="28"/>
          <w:lang w:val="en-US"/>
        </w:rPr>
        <w:t>d</w:t>
      </w:r>
      <w:r w:rsidRPr="00E65A01">
        <w:rPr>
          <w:sz w:val="28"/>
          <w:szCs w:val="28"/>
          <w:lang w:val="en-US"/>
        </w:rPr>
        <w:t>. Solu</w:t>
      </w:r>
      <w:r>
        <w:rPr>
          <w:sz w:val="28"/>
          <w:szCs w:val="28"/>
          <w:lang w:val="en-US"/>
        </w:rPr>
        <w:t>ț</w:t>
      </w:r>
      <w:r w:rsidRPr="00E65A01">
        <w:rPr>
          <w:sz w:val="28"/>
          <w:szCs w:val="28"/>
          <w:lang w:val="en-US"/>
        </w:rPr>
        <w:t xml:space="preserve">ii Arhitecturale (SA) </w:t>
      </w:r>
    </w:p>
    <w:p w14:paraId="478E95E6" w14:textId="77777777" w:rsidR="006863CC" w:rsidRDefault="006863CC" w:rsidP="006863CC">
      <w:pPr>
        <w:ind w:firstLine="1134"/>
        <w:jc w:val="both"/>
        <w:rPr>
          <w:sz w:val="28"/>
          <w:szCs w:val="28"/>
          <w:lang w:val="en-US"/>
        </w:rPr>
      </w:pPr>
      <w:r>
        <w:rPr>
          <w:sz w:val="28"/>
          <w:szCs w:val="28"/>
          <w:lang w:val="ro-MD"/>
        </w:rPr>
        <w:t>e</w:t>
      </w:r>
      <w:r w:rsidRPr="00E65A01">
        <w:rPr>
          <w:sz w:val="28"/>
          <w:szCs w:val="28"/>
          <w:lang w:val="en-US"/>
        </w:rPr>
        <w:t>. Solu</w:t>
      </w:r>
      <w:r>
        <w:rPr>
          <w:sz w:val="28"/>
          <w:szCs w:val="28"/>
          <w:lang w:val="en-US"/>
        </w:rPr>
        <w:t>ț</w:t>
      </w:r>
      <w:r w:rsidRPr="00E65A01">
        <w:rPr>
          <w:sz w:val="28"/>
          <w:szCs w:val="28"/>
          <w:lang w:val="en-US"/>
        </w:rPr>
        <w:t>ii Constructive (SC)</w:t>
      </w:r>
    </w:p>
    <w:p w14:paraId="44197BD6" w14:textId="77777777" w:rsidR="006863CC" w:rsidRDefault="006863CC" w:rsidP="006863CC">
      <w:pPr>
        <w:ind w:firstLine="1134"/>
        <w:jc w:val="both"/>
        <w:rPr>
          <w:sz w:val="28"/>
          <w:szCs w:val="28"/>
          <w:lang w:val="en-US"/>
        </w:rPr>
      </w:pPr>
      <w:r w:rsidRPr="00E65A01">
        <w:rPr>
          <w:sz w:val="28"/>
          <w:szCs w:val="28"/>
          <w:lang w:val="en-US"/>
        </w:rPr>
        <w:t xml:space="preserve"> </w:t>
      </w:r>
      <w:r>
        <w:rPr>
          <w:sz w:val="28"/>
          <w:szCs w:val="28"/>
          <w:lang w:val="en-US"/>
        </w:rPr>
        <w:t>f</w:t>
      </w:r>
      <w:r w:rsidRPr="00E65A01">
        <w:rPr>
          <w:sz w:val="28"/>
          <w:szCs w:val="28"/>
          <w:lang w:val="en-US"/>
        </w:rPr>
        <w:t>. Solu</w:t>
      </w:r>
      <w:r>
        <w:rPr>
          <w:sz w:val="28"/>
          <w:szCs w:val="28"/>
          <w:lang w:val="en-US"/>
        </w:rPr>
        <w:t>ț</w:t>
      </w:r>
      <w:r w:rsidRPr="00E65A01">
        <w:rPr>
          <w:sz w:val="28"/>
          <w:szCs w:val="28"/>
          <w:lang w:val="en-US"/>
        </w:rPr>
        <w:t xml:space="preserve">ii Termomecanice (SM) </w:t>
      </w:r>
    </w:p>
    <w:p w14:paraId="20B08E12" w14:textId="77777777" w:rsidR="006863CC" w:rsidRDefault="006863CC" w:rsidP="006863CC">
      <w:pPr>
        <w:ind w:firstLine="1134"/>
        <w:jc w:val="both"/>
        <w:rPr>
          <w:sz w:val="28"/>
          <w:szCs w:val="28"/>
          <w:lang w:val="en-US"/>
        </w:rPr>
      </w:pPr>
      <w:r>
        <w:rPr>
          <w:sz w:val="28"/>
          <w:szCs w:val="28"/>
          <w:lang w:val="en-US"/>
        </w:rPr>
        <w:t>g</w:t>
      </w:r>
      <w:r w:rsidRPr="00E65A01">
        <w:rPr>
          <w:sz w:val="28"/>
          <w:szCs w:val="28"/>
          <w:lang w:val="en-US"/>
        </w:rPr>
        <w:t>. Tehnologia Proceselor (</w:t>
      </w:r>
      <w:r w:rsidRPr="00E65A01">
        <w:rPr>
          <w:sz w:val="28"/>
          <w:szCs w:val="28"/>
        </w:rPr>
        <w:t>ТР</w:t>
      </w:r>
      <w:r w:rsidRPr="00E65A01">
        <w:rPr>
          <w:sz w:val="28"/>
          <w:szCs w:val="28"/>
          <w:lang w:val="en-US"/>
        </w:rPr>
        <w:t xml:space="preserve">) </w:t>
      </w:r>
    </w:p>
    <w:p w14:paraId="30470D66" w14:textId="77777777" w:rsidR="006863CC" w:rsidRDefault="006863CC" w:rsidP="006863CC">
      <w:pPr>
        <w:ind w:firstLine="1134"/>
        <w:jc w:val="both"/>
        <w:rPr>
          <w:sz w:val="28"/>
          <w:szCs w:val="28"/>
          <w:lang w:val="en-US"/>
        </w:rPr>
      </w:pPr>
      <w:r>
        <w:rPr>
          <w:sz w:val="28"/>
          <w:szCs w:val="28"/>
          <w:lang w:val="ro-MD"/>
        </w:rPr>
        <w:t>h</w:t>
      </w:r>
      <w:r w:rsidRPr="00E65A01">
        <w:rPr>
          <w:sz w:val="28"/>
          <w:szCs w:val="28"/>
          <w:lang w:val="en-US"/>
        </w:rPr>
        <w:t>. Echipament Electric de F</w:t>
      </w:r>
      <w:r w:rsidRPr="00E65A01">
        <w:rPr>
          <w:sz w:val="28"/>
          <w:szCs w:val="28"/>
        </w:rPr>
        <w:t>о</w:t>
      </w:r>
      <w:r w:rsidRPr="00E65A01">
        <w:rPr>
          <w:sz w:val="28"/>
          <w:szCs w:val="28"/>
          <w:lang w:val="en-US"/>
        </w:rPr>
        <w:t>r</w:t>
      </w:r>
      <w:r>
        <w:rPr>
          <w:sz w:val="28"/>
          <w:szCs w:val="28"/>
          <w:lang w:val="en-US"/>
        </w:rPr>
        <w:t>ță</w:t>
      </w:r>
      <w:r w:rsidRPr="00E65A01">
        <w:rPr>
          <w:sz w:val="28"/>
          <w:szCs w:val="28"/>
          <w:lang w:val="en-US"/>
        </w:rPr>
        <w:t>/ Iluminatul Electric Interior</w:t>
      </w:r>
      <w:r>
        <w:rPr>
          <w:sz w:val="28"/>
          <w:szCs w:val="28"/>
          <w:lang w:val="en-US"/>
        </w:rPr>
        <w:t>/Iluminatul Electric Exterior (EEF/IEI/IEE)</w:t>
      </w:r>
    </w:p>
    <w:p w14:paraId="30D9D91F" w14:textId="77777777" w:rsidR="006863CC" w:rsidRDefault="006863CC" w:rsidP="006863CC">
      <w:pPr>
        <w:ind w:firstLine="1134"/>
        <w:jc w:val="both"/>
        <w:rPr>
          <w:sz w:val="28"/>
          <w:szCs w:val="28"/>
          <w:lang w:val="en-US"/>
        </w:rPr>
      </w:pPr>
      <w:r w:rsidRPr="00E65A01">
        <w:rPr>
          <w:sz w:val="28"/>
          <w:szCs w:val="28"/>
          <w:lang w:val="en-US"/>
        </w:rPr>
        <w:t xml:space="preserve"> </w:t>
      </w:r>
      <w:r>
        <w:rPr>
          <w:sz w:val="28"/>
          <w:szCs w:val="28"/>
          <w:lang w:val="en-US"/>
        </w:rPr>
        <w:t>i. Rețele interioare de alimentare cu apă și canalizare</w:t>
      </w:r>
      <w:r w:rsidRPr="00E65A01">
        <w:rPr>
          <w:sz w:val="28"/>
          <w:szCs w:val="28"/>
          <w:lang w:val="en-US"/>
        </w:rPr>
        <w:t xml:space="preserve"> (RAC)</w:t>
      </w:r>
    </w:p>
    <w:p w14:paraId="306B56A6" w14:textId="77777777" w:rsidR="006863CC" w:rsidRDefault="006863CC" w:rsidP="006863CC">
      <w:pPr>
        <w:ind w:firstLine="1134"/>
        <w:jc w:val="both"/>
        <w:rPr>
          <w:sz w:val="28"/>
          <w:szCs w:val="28"/>
          <w:lang w:val="en-US"/>
        </w:rPr>
      </w:pPr>
      <w:r w:rsidRPr="00E65A01">
        <w:rPr>
          <w:sz w:val="28"/>
          <w:szCs w:val="28"/>
          <w:lang w:val="en-US"/>
        </w:rPr>
        <w:t xml:space="preserve"> </w:t>
      </w:r>
      <w:r>
        <w:rPr>
          <w:sz w:val="28"/>
          <w:szCs w:val="28"/>
          <w:lang w:val="en-US"/>
        </w:rPr>
        <w:t>j. Încălzire, Ventelare și Condiționare</w:t>
      </w:r>
      <w:r w:rsidRPr="00E65A01">
        <w:rPr>
          <w:sz w:val="28"/>
          <w:szCs w:val="28"/>
          <w:lang w:val="en-US"/>
        </w:rPr>
        <w:t xml:space="preserve"> (</w:t>
      </w:r>
      <w:r>
        <w:rPr>
          <w:sz w:val="28"/>
          <w:szCs w:val="28"/>
          <w:lang w:val="en-US"/>
        </w:rPr>
        <w:t>I</w:t>
      </w:r>
      <w:r w:rsidRPr="00E65A01">
        <w:rPr>
          <w:sz w:val="28"/>
          <w:szCs w:val="28"/>
          <w:lang w:val="en-US"/>
        </w:rPr>
        <w:t>V</w:t>
      </w:r>
      <w:r w:rsidRPr="00E65A01">
        <w:rPr>
          <w:sz w:val="28"/>
          <w:szCs w:val="28"/>
        </w:rPr>
        <w:t>С</w:t>
      </w:r>
      <w:r w:rsidRPr="00E65A01">
        <w:rPr>
          <w:sz w:val="28"/>
          <w:szCs w:val="28"/>
          <w:lang w:val="en-US"/>
        </w:rPr>
        <w:t xml:space="preserve">) </w:t>
      </w:r>
    </w:p>
    <w:p w14:paraId="20E7F6B9" w14:textId="77777777" w:rsidR="006863CC" w:rsidRDefault="006863CC" w:rsidP="006863CC">
      <w:pPr>
        <w:ind w:firstLine="1134"/>
        <w:jc w:val="both"/>
        <w:rPr>
          <w:sz w:val="28"/>
          <w:szCs w:val="28"/>
          <w:lang w:val="en-US"/>
        </w:rPr>
      </w:pPr>
      <w:r>
        <w:rPr>
          <w:sz w:val="28"/>
          <w:szCs w:val="28"/>
          <w:lang w:val="en-US"/>
        </w:rPr>
        <w:t xml:space="preserve">k. </w:t>
      </w:r>
      <w:r w:rsidRPr="00E65A01">
        <w:rPr>
          <w:sz w:val="28"/>
          <w:szCs w:val="28"/>
          <w:lang w:val="en-US"/>
        </w:rPr>
        <w:t>Automatizarea lV</w:t>
      </w:r>
      <w:r w:rsidRPr="00E65A01">
        <w:rPr>
          <w:sz w:val="28"/>
          <w:szCs w:val="28"/>
        </w:rPr>
        <w:t>С</w:t>
      </w:r>
      <w:r w:rsidRPr="00E65A01">
        <w:rPr>
          <w:sz w:val="28"/>
          <w:szCs w:val="28"/>
          <w:lang w:val="en-US"/>
        </w:rPr>
        <w:t xml:space="preserve"> / Automatizarea Proceselor - BMS (AIVC</w:t>
      </w:r>
      <w:r>
        <w:rPr>
          <w:sz w:val="28"/>
          <w:szCs w:val="28"/>
          <w:lang w:val="en-US"/>
        </w:rPr>
        <w:t>/</w:t>
      </w:r>
      <w:r w:rsidRPr="00E65A01">
        <w:rPr>
          <w:sz w:val="28"/>
          <w:szCs w:val="28"/>
          <w:lang w:val="en-US"/>
        </w:rPr>
        <w:t>B</w:t>
      </w:r>
      <w:r>
        <w:rPr>
          <w:sz w:val="28"/>
          <w:szCs w:val="28"/>
          <w:lang w:val="en-US"/>
        </w:rPr>
        <w:t>MS)</w:t>
      </w:r>
    </w:p>
    <w:p w14:paraId="7DF0D791" w14:textId="77777777" w:rsidR="006863CC" w:rsidRDefault="006863CC" w:rsidP="006863CC">
      <w:pPr>
        <w:ind w:firstLine="1134"/>
        <w:jc w:val="both"/>
        <w:rPr>
          <w:sz w:val="28"/>
          <w:szCs w:val="28"/>
          <w:lang w:val="en-US"/>
        </w:rPr>
      </w:pPr>
      <w:r w:rsidRPr="00E65A01">
        <w:rPr>
          <w:sz w:val="28"/>
          <w:szCs w:val="28"/>
          <w:lang w:val="en-US"/>
        </w:rPr>
        <w:t xml:space="preserve"> </w:t>
      </w:r>
      <w:r>
        <w:rPr>
          <w:sz w:val="28"/>
          <w:szCs w:val="28"/>
          <w:lang w:val="en-US"/>
        </w:rPr>
        <w:t xml:space="preserve">l. </w:t>
      </w:r>
      <w:r w:rsidRPr="00E65A01">
        <w:rPr>
          <w:sz w:val="28"/>
          <w:szCs w:val="28"/>
          <w:lang w:val="en-US"/>
        </w:rPr>
        <w:t xml:space="preserve">Semnalizarea de Incendiu (SI) </w:t>
      </w:r>
    </w:p>
    <w:p w14:paraId="1B8AD701" w14:textId="77777777" w:rsidR="006863CC" w:rsidRDefault="006863CC" w:rsidP="006863CC">
      <w:pPr>
        <w:ind w:firstLine="1134"/>
        <w:jc w:val="both"/>
        <w:rPr>
          <w:sz w:val="28"/>
          <w:szCs w:val="28"/>
          <w:lang w:val="en-US"/>
        </w:rPr>
      </w:pPr>
      <w:r>
        <w:rPr>
          <w:sz w:val="28"/>
          <w:szCs w:val="28"/>
          <w:lang w:val="en-US"/>
        </w:rPr>
        <w:t xml:space="preserve">m. </w:t>
      </w:r>
      <w:r w:rsidRPr="00E65A01">
        <w:rPr>
          <w:sz w:val="28"/>
          <w:szCs w:val="28"/>
          <w:lang w:val="en-US"/>
        </w:rPr>
        <w:t>Comunica</w:t>
      </w:r>
      <w:r>
        <w:rPr>
          <w:sz w:val="28"/>
          <w:szCs w:val="28"/>
          <w:lang w:val="en-US"/>
        </w:rPr>
        <w:t>ț</w:t>
      </w:r>
      <w:r w:rsidRPr="00E65A01">
        <w:rPr>
          <w:sz w:val="28"/>
          <w:szCs w:val="28"/>
          <w:lang w:val="en-US"/>
        </w:rPr>
        <w:t xml:space="preserve">iile Telefonice si de Semnalizare (TS) </w:t>
      </w:r>
    </w:p>
    <w:p w14:paraId="3867089F" w14:textId="77777777" w:rsidR="006863CC" w:rsidRDefault="006863CC" w:rsidP="006863CC">
      <w:pPr>
        <w:ind w:firstLine="1134"/>
        <w:jc w:val="both"/>
        <w:rPr>
          <w:sz w:val="28"/>
          <w:szCs w:val="28"/>
          <w:lang w:val="en-US"/>
        </w:rPr>
      </w:pPr>
      <w:r>
        <w:rPr>
          <w:sz w:val="28"/>
          <w:szCs w:val="28"/>
          <w:lang w:val="en-US"/>
        </w:rPr>
        <w:t xml:space="preserve">n. </w:t>
      </w:r>
      <w:r w:rsidRPr="00E65A01">
        <w:rPr>
          <w:sz w:val="28"/>
          <w:szCs w:val="28"/>
          <w:lang w:val="en-US"/>
        </w:rPr>
        <w:t>Semnalizar</w:t>
      </w:r>
      <w:r>
        <w:rPr>
          <w:sz w:val="28"/>
          <w:szCs w:val="28"/>
          <w:lang w:val="en-US"/>
        </w:rPr>
        <w:t>ea</w:t>
      </w:r>
      <w:r w:rsidRPr="00E65A01">
        <w:rPr>
          <w:sz w:val="28"/>
          <w:szCs w:val="28"/>
          <w:lang w:val="en-US"/>
        </w:rPr>
        <w:t xml:space="preserve"> </w:t>
      </w:r>
      <w:r>
        <w:rPr>
          <w:sz w:val="28"/>
          <w:szCs w:val="28"/>
          <w:lang w:val="en-US"/>
        </w:rPr>
        <w:t xml:space="preserve">de pază Automată. Sistem control acces </w:t>
      </w:r>
      <w:r w:rsidRPr="00E65A01">
        <w:rPr>
          <w:sz w:val="28"/>
          <w:szCs w:val="28"/>
          <w:lang w:val="en-US"/>
        </w:rPr>
        <w:t xml:space="preserve">(SPA) </w:t>
      </w:r>
    </w:p>
    <w:p w14:paraId="63C28BA2" w14:textId="77777777" w:rsidR="006863CC" w:rsidRDefault="006863CC" w:rsidP="006863CC">
      <w:pPr>
        <w:ind w:firstLine="1134"/>
        <w:jc w:val="both"/>
        <w:rPr>
          <w:sz w:val="28"/>
          <w:szCs w:val="28"/>
          <w:lang w:val="en-US"/>
        </w:rPr>
      </w:pPr>
      <w:r>
        <w:rPr>
          <w:sz w:val="28"/>
          <w:szCs w:val="28"/>
          <w:lang w:val="en-US"/>
        </w:rPr>
        <w:t xml:space="preserve">o. </w:t>
      </w:r>
      <w:r w:rsidRPr="00E65A01">
        <w:rPr>
          <w:sz w:val="28"/>
          <w:szCs w:val="28"/>
          <w:lang w:val="en-US"/>
        </w:rPr>
        <w:t>Sistema su</w:t>
      </w:r>
      <w:r w:rsidRPr="00E65A01">
        <w:rPr>
          <w:sz w:val="28"/>
          <w:szCs w:val="28"/>
        </w:rPr>
        <w:t>р</w:t>
      </w:r>
      <w:r>
        <w:rPr>
          <w:sz w:val="28"/>
          <w:szCs w:val="28"/>
          <w:lang w:val="en-US"/>
        </w:rPr>
        <w:t>r</w:t>
      </w:r>
      <w:r w:rsidRPr="00E65A01">
        <w:rPr>
          <w:sz w:val="28"/>
          <w:szCs w:val="28"/>
        </w:rPr>
        <w:t>а</w:t>
      </w:r>
      <w:r>
        <w:rPr>
          <w:sz w:val="28"/>
          <w:szCs w:val="28"/>
          <w:lang w:val="ro-MD"/>
        </w:rPr>
        <w:t>v</w:t>
      </w:r>
      <w:r w:rsidRPr="00E65A01">
        <w:rPr>
          <w:sz w:val="28"/>
          <w:szCs w:val="28"/>
        </w:rPr>
        <w:t>е</w:t>
      </w:r>
      <w:r w:rsidRPr="00E65A01">
        <w:rPr>
          <w:sz w:val="28"/>
          <w:szCs w:val="28"/>
          <w:lang w:val="en-US"/>
        </w:rPr>
        <w:t>g</w:t>
      </w:r>
      <w:r w:rsidRPr="00E65A01">
        <w:rPr>
          <w:sz w:val="28"/>
          <w:szCs w:val="28"/>
        </w:rPr>
        <w:t>е</w:t>
      </w:r>
      <w:r w:rsidRPr="00E65A01">
        <w:rPr>
          <w:sz w:val="28"/>
          <w:szCs w:val="28"/>
          <w:lang w:val="en-US"/>
        </w:rPr>
        <w:t>r</w:t>
      </w:r>
      <w:r w:rsidRPr="00E65A01">
        <w:rPr>
          <w:sz w:val="28"/>
          <w:szCs w:val="28"/>
        </w:rPr>
        <w:t>е</w:t>
      </w:r>
      <w:r w:rsidRPr="00E65A01">
        <w:rPr>
          <w:sz w:val="28"/>
          <w:szCs w:val="28"/>
          <w:lang w:val="en-US"/>
        </w:rPr>
        <w:t xml:space="preserve"> </w:t>
      </w:r>
      <w:r>
        <w:rPr>
          <w:sz w:val="28"/>
          <w:szCs w:val="28"/>
          <w:lang w:val="en-US"/>
        </w:rPr>
        <w:t xml:space="preserve">video </w:t>
      </w:r>
      <w:r w:rsidRPr="00E65A01">
        <w:rPr>
          <w:sz w:val="28"/>
          <w:szCs w:val="28"/>
          <w:lang w:val="en-US"/>
        </w:rPr>
        <w:t xml:space="preserve">(SPA1) </w:t>
      </w:r>
    </w:p>
    <w:p w14:paraId="3973B7D1" w14:textId="77777777" w:rsidR="006863CC" w:rsidRDefault="006863CC" w:rsidP="006863CC">
      <w:pPr>
        <w:ind w:firstLine="1134"/>
        <w:jc w:val="both"/>
        <w:rPr>
          <w:sz w:val="28"/>
          <w:szCs w:val="28"/>
          <w:lang w:val="en-US"/>
        </w:rPr>
      </w:pPr>
      <w:r>
        <w:rPr>
          <w:sz w:val="28"/>
          <w:szCs w:val="28"/>
          <w:lang w:val="en-US"/>
        </w:rPr>
        <w:t xml:space="preserve">p. </w:t>
      </w:r>
      <w:r w:rsidRPr="00E65A01">
        <w:rPr>
          <w:sz w:val="28"/>
          <w:szCs w:val="28"/>
        </w:rPr>
        <w:t>М</w:t>
      </w:r>
      <w:r>
        <w:rPr>
          <w:sz w:val="28"/>
          <w:szCs w:val="28"/>
          <w:lang w:val="ro-MD"/>
        </w:rPr>
        <w:t>ă</w:t>
      </w:r>
      <w:r w:rsidRPr="00E65A01">
        <w:rPr>
          <w:sz w:val="28"/>
          <w:szCs w:val="28"/>
          <w:lang w:val="en-US"/>
        </w:rPr>
        <w:t xml:space="preserve">suri de Asigurare </w:t>
      </w:r>
      <w:r w:rsidRPr="00E65A01">
        <w:rPr>
          <w:sz w:val="28"/>
          <w:szCs w:val="28"/>
        </w:rPr>
        <w:t>а</w:t>
      </w:r>
      <w:r w:rsidRPr="00E65A01">
        <w:rPr>
          <w:sz w:val="28"/>
          <w:szCs w:val="28"/>
          <w:lang w:val="en-US"/>
        </w:rPr>
        <w:t xml:space="preserve"> Securit</w:t>
      </w:r>
      <w:r>
        <w:rPr>
          <w:sz w:val="28"/>
          <w:szCs w:val="28"/>
          <w:lang w:val="ro-MD"/>
        </w:rPr>
        <w:t>ăț</w:t>
      </w:r>
      <w:r w:rsidRPr="00E65A01">
        <w:rPr>
          <w:sz w:val="28"/>
          <w:szCs w:val="28"/>
          <w:lang w:val="en-US"/>
        </w:rPr>
        <w:t xml:space="preserve">ii de Incendiu (MASI) </w:t>
      </w:r>
    </w:p>
    <w:p w14:paraId="275FB155" w14:textId="77777777" w:rsidR="006863CC" w:rsidRDefault="006863CC" w:rsidP="006863CC">
      <w:pPr>
        <w:ind w:firstLine="1134"/>
        <w:jc w:val="both"/>
        <w:rPr>
          <w:sz w:val="28"/>
          <w:szCs w:val="28"/>
          <w:lang w:val="en-US"/>
        </w:rPr>
      </w:pPr>
      <w:r>
        <w:rPr>
          <w:sz w:val="28"/>
          <w:szCs w:val="28"/>
          <w:lang w:val="en-US"/>
        </w:rPr>
        <w:t xml:space="preserve">q. </w:t>
      </w:r>
      <w:r w:rsidRPr="00E65A01">
        <w:rPr>
          <w:sz w:val="28"/>
          <w:szCs w:val="28"/>
          <w:lang w:val="en-US"/>
        </w:rPr>
        <w:t>Relele Termice</w:t>
      </w:r>
      <w:r>
        <w:rPr>
          <w:sz w:val="28"/>
          <w:szCs w:val="28"/>
          <w:lang w:val="en-US"/>
        </w:rPr>
        <w:t xml:space="preserve"> Exterioare</w:t>
      </w:r>
      <w:r w:rsidRPr="00E65A01">
        <w:rPr>
          <w:sz w:val="28"/>
          <w:szCs w:val="28"/>
          <w:lang w:val="en-US"/>
        </w:rPr>
        <w:t xml:space="preserve"> (RT) </w:t>
      </w:r>
    </w:p>
    <w:p w14:paraId="1D22CCA4" w14:textId="77777777" w:rsidR="006863CC" w:rsidRDefault="006863CC" w:rsidP="006863CC">
      <w:pPr>
        <w:ind w:firstLine="1134"/>
        <w:jc w:val="both"/>
        <w:rPr>
          <w:sz w:val="28"/>
          <w:szCs w:val="28"/>
          <w:lang w:val="en-US"/>
        </w:rPr>
      </w:pPr>
      <w:r>
        <w:rPr>
          <w:sz w:val="28"/>
          <w:szCs w:val="28"/>
          <w:lang w:val="en-US"/>
        </w:rPr>
        <w:t xml:space="preserve">r. </w:t>
      </w:r>
      <w:r w:rsidRPr="00E65A01">
        <w:rPr>
          <w:sz w:val="28"/>
          <w:szCs w:val="28"/>
          <w:lang w:val="en-US"/>
        </w:rPr>
        <w:t xml:space="preserve">Centrala </w:t>
      </w:r>
      <w:r w:rsidRPr="00E65A01">
        <w:rPr>
          <w:sz w:val="28"/>
          <w:szCs w:val="28"/>
        </w:rPr>
        <w:t>Те</w:t>
      </w:r>
      <w:r w:rsidRPr="00E65A01">
        <w:rPr>
          <w:sz w:val="28"/>
          <w:szCs w:val="28"/>
          <w:lang w:val="en-US"/>
        </w:rPr>
        <w:t>rmi</w:t>
      </w:r>
      <w:r>
        <w:rPr>
          <w:sz w:val="28"/>
          <w:szCs w:val="28"/>
          <w:lang w:val="ro-MD"/>
        </w:rPr>
        <w:t>că și punctele termice</w:t>
      </w:r>
      <w:r w:rsidRPr="00E65A01">
        <w:rPr>
          <w:sz w:val="28"/>
          <w:szCs w:val="28"/>
          <w:lang w:val="en-US"/>
        </w:rPr>
        <w:t xml:space="preserve"> (</w:t>
      </w:r>
      <w:r w:rsidRPr="00E65A01">
        <w:rPr>
          <w:sz w:val="28"/>
          <w:szCs w:val="28"/>
        </w:rPr>
        <w:t>СТ</w:t>
      </w:r>
      <w:r w:rsidRPr="00E65A01">
        <w:rPr>
          <w:sz w:val="28"/>
          <w:szCs w:val="28"/>
          <w:lang w:val="en-US"/>
        </w:rPr>
        <w:t xml:space="preserve">) </w:t>
      </w:r>
    </w:p>
    <w:p w14:paraId="5B118359" w14:textId="77777777" w:rsidR="006863CC" w:rsidRDefault="006863CC" w:rsidP="006863CC">
      <w:pPr>
        <w:ind w:firstLine="1134"/>
        <w:jc w:val="both"/>
        <w:rPr>
          <w:sz w:val="28"/>
          <w:szCs w:val="28"/>
          <w:lang w:val="en-US"/>
        </w:rPr>
      </w:pPr>
      <w:r>
        <w:rPr>
          <w:sz w:val="28"/>
          <w:szCs w:val="28"/>
          <w:lang w:val="en-US"/>
        </w:rPr>
        <w:t>s. Rețelele Exterioare de Alimentare cu energie (REAE)</w:t>
      </w:r>
    </w:p>
    <w:p w14:paraId="49E8CA05" w14:textId="77777777" w:rsidR="006863CC" w:rsidRDefault="006863CC" w:rsidP="006863CC">
      <w:pPr>
        <w:ind w:firstLine="1134"/>
        <w:jc w:val="both"/>
        <w:rPr>
          <w:sz w:val="28"/>
          <w:szCs w:val="28"/>
          <w:lang w:val="en-US"/>
        </w:rPr>
      </w:pPr>
      <w:r>
        <w:rPr>
          <w:sz w:val="28"/>
          <w:szCs w:val="28"/>
          <w:lang w:val="en-US"/>
        </w:rPr>
        <w:t xml:space="preserve">t. </w:t>
      </w:r>
      <w:r w:rsidRPr="00E65A01">
        <w:rPr>
          <w:sz w:val="28"/>
          <w:szCs w:val="28"/>
          <w:lang w:val="en-US"/>
        </w:rPr>
        <w:t xml:space="preserve">Retele Exterioare </w:t>
      </w:r>
      <w:r>
        <w:rPr>
          <w:sz w:val="28"/>
          <w:szCs w:val="28"/>
          <w:lang w:val="en-US"/>
        </w:rPr>
        <w:t xml:space="preserve">și interioare </w:t>
      </w:r>
      <w:r w:rsidRPr="00E65A01">
        <w:rPr>
          <w:sz w:val="28"/>
          <w:szCs w:val="28"/>
          <w:lang w:val="en-US"/>
        </w:rPr>
        <w:t xml:space="preserve">de Alimentare cu Gaz. </w:t>
      </w:r>
    </w:p>
    <w:p w14:paraId="029AEFBF" w14:textId="77777777" w:rsidR="006863CC" w:rsidRDefault="006863CC" w:rsidP="006863CC">
      <w:pPr>
        <w:ind w:firstLine="1134"/>
        <w:jc w:val="both"/>
        <w:rPr>
          <w:sz w:val="28"/>
          <w:szCs w:val="28"/>
          <w:lang w:val="en-US"/>
        </w:rPr>
      </w:pPr>
      <w:r>
        <w:rPr>
          <w:sz w:val="28"/>
          <w:szCs w:val="28"/>
          <w:lang w:val="en-US"/>
        </w:rPr>
        <w:t xml:space="preserve">u. </w:t>
      </w:r>
      <w:r w:rsidRPr="00E65A01">
        <w:rPr>
          <w:sz w:val="28"/>
          <w:szCs w:val="28"/>
          <w:lang w:val="en-US"/>
        </w:rPr>
        <w:t>Re</w:t>
      </w:r>
      <w:r>
        <w:rPr>
          <w:sz w:val="28"/>
          <w:szCs w:val="28"/>
          <w:lang w:val="en-US"/>
        </w:rPr>
        <w:t>ț</w:t>
      </w:r>
      <w:r w:rsidRPr="00E65A01">
        <w:rPr>
          <w:sz w:val="28"/>
          <w:szCs w:val="28"/>
          <w:lang w:val="en-US"/>
        </w:rPr>
        <w:t xml:space="preserve">elele Exterioare de </w:t>
      </w:r>
      <w:r>
        <w:rPr>
          <w:sz w:val="28"/>
          <w:szCs w:val="28"/>
          <w:lang w:val="en-US"/>
        </w:rPr>
        <w:t>A</w:t>
      </w:r>
      <w:r w:rsidRPr="00E65A01">
        <w:rPr>
          <w:sz w:val="28"/>
          <w:szCs w:val="28"/>
          <w:lang w:val="en-US"/>
        </w:rPr>
        <w:t>limentare cu Apa</w:t>
      </w:r>
      <w:r>
        <w:rPr>
          <w:sz w:val="28"/>
          <w:szCs w:val="28"/>
          <w:lang w:val="en-US"/>
        </w:rPr>
        <w:t xml:space="preserve"> ș</w:t>
      </w:r>
      <w:r w:rsidRPr="00E65A01">
        <w:rPr>
          <w:sz w:val="28"/>
          <w:szCs w:val="28"/>
          <w:lang w:val="en-US"/>
        </w:rPr>
        <w:t xml:space="preserve">i Canalizare (REAC) </w:t>
      </w:r>
    </w:p>
    <w:p w14:paraId="0CEC2245" w14:textId="77777777" w:rsidR="006863CC" w:rsidRDefault="006863CC" w:rsidP="006863CC">
      <w:pPr>
        <w:ind w:firstLine="1134"/>
        <w:jc w:val="both"/>
        <w:rPr>
          <w:sz w:val="28"/>
          <w:szCs w:val="28"/>
          <w:lang w:val="en-US"/>
        </w:rPr>
      </w:pPr>
      <w:r>
        <w:rPr>
          <w:sz w:val="28"/>
          <w:szCs w:val="28"/>
          <w:lang w:val="en-US"/>
        </w:rPr>
        <w:t xml:space="preserve">v. </w:t>
      </w:r>
      <w:r w:rsidRPr="00E65A01">
        <w:rPr>
          <w:sz w:val="28"/>
          <w:szCs w:val="28"/>
          <w:lang w:val="en-US"/>
        </w:rPr>
        <w:t xml:space="preserve">Evaluarea impactului asupra mediului (EIM) dupa caz </w:t>
      </w:r>
    </w:p>
    <w:p w14:paraId="59EB672A" w14:textId="77777777" w:rsidR="006863CC" w:rsidRDefault="006863CC" w:rsidP="006863CC">
      <w:pPr>
        <w:ind w:firstLine="1134"/>
        <w:jc w:val="both"/>
        <w:rPr>
          <w:sz w:val="28"/>
          <w:szCs w:val="28"/>
          <w:lang w:val="en-US"/>
        </w:rPr>
      </w:pPr>
      <w:r>
        <w:rPr>
          <w:sz w:val="28"/>
          <w:szCs w:val="28"/>
          <w:lang w:val="en-US"/>
        </w:rPr>
        <w:t>w.</w:t>
      </w:r>
      <w:r w:rsidRPr="00E65A01">
        <w:rPr>
          <w:sz w:val="28"/>
          <w:szCs w:val="28"/>
          <w:lang w:val="en-US"/>
        </w:rPr>
        <w:t xml:space="preserve"> Pa</w:t>
      </w:r>
      <w:r>
        <w:rPr>
          <w:sz w:val="28"/>
          <w:szCs w:val="28"/>
          <w:lang w:val="en-US"/>
        </w:rPr>
        <w:t>ș</w:t>
      </w:r>
      <w:r w:rsidRPr="00E65A01">
        <w:rPr>
          <w:sz w:val="28"/>
          <w:szCs w:val="28"/>
          <w:lang w:val="en-US"/>
        </w:rPr>
        <w:t xml:space="preserve">aport Coloristic cu vizualizare in doua variante </w:t>
      </w:r>
    </w:p>
    <w:p w14:paraId="36E1ACA3" w14:textId="77777777" w:rsidR="006863CC" w:rsidRPr="00E65A01" w:rsidRDefault="006863CC" w:rsidP="006863CC">
      <w:pPr>
        <w:ind w:firstLine="1134"/>
        <w:jc w:val="both"/>
        <w:rPr>
          <w:sz w:val="28"/>
          <w:szCs w:val="28"/>
          <w:lang w:val="en-US"/>
        </w:rPr>
      </w:pPr>
      <w:r>
        <w:rPr>
          <w:sz w:val="28"/>
          <w:szCs w:val="28"/>
          <w:lang w:val="en-US"/>
        </w:rPr>
        <w:t>x</w:t>
      </w:r>
      <w:r w:rsidRPr="00E65A01">
        <w:rPr>
          <w:sz w:val="28"/>
          <w:szCs w:val="28"/>
          <w:lang w:val="en-US"/>
        </w:rPr>
        <w:t>. Document</w:t>
      </w:r>
      <w:r>
        <w:rPr>
          <w:sz w:val="28"/>
          <w:szCs w:val="28"/>
          <w:lang w:val="en-US"/>
        </w:rPr>
        <w:t>ația</w:t>
      </w:r>
      <w:r w:rsidRPr="00E65A01">
        <w:rPr>
          <w:sz w:val="28"/>
          <w:szCs w:val="28"/>
          <w:lang w:val="en-US"/>
        </w:rPr>
        <w:t xml:space="preserve"> de Deviz (DD, formular F1, F3, F5, F7, F9</w:t>
      </w:r>
      <w:r>
        <w:rPr>
          <w:sz w:val="28"/>
          <w:szCs w:val="28"/>
          <w:lang w:val="en-US"/>
        </w:rPr>
        <w:t>)</w:t>
      </w:r>
    </w:p>
    <w:p w14:paraId="0AA8B379" w14:textId="77777777" w:rsidR="006863CC" w:rsidRPr="00EC3C74" w:rsidRDefault="006863CC" w:rsidP="006863CC">
      <w:pPr>
        <w:ind w:firstLine="1134"/>
        <w:jc w:val="both"/>
        <w:rPr>
          <w:sz w:val="28"/>
          <w:szCs w:val="28"/>
          <w:u w:val="single"/>
          <w:lang w:val="ro-MD"/>
        </w:rPr>
      </w:pPr>
      <w:r w:rsidRPr="00EC3C74">
        <w:rPr>
          <w:sz w:val="28"/>
          <w:szCs w:val="28"/>
          <w:u w:val="single"/>
          <w:lang w:val="ro-MD"/>
        </w:rPr>
        <w:t>1.5. Toată documentația de proiect și deviz, va fi supusă verific</w:t>
      </w:r>
      <w:r>
        <w:rPr>
          <w:sz w:val="28"/>
          <w:szCs w:val="28"/>
          <w:u w:val="single"/>
          <w:lang w:val="ro-MD"/>
        </w:rPr>
        <w:t>ării</w:t>
      </w:r>
      <w:r w:rsidRPr="00EC3C74">
        <w:rPr>
          <w:sz w:val="28"/>
          <w:szCs w:val="28"/>
          <w:u w:val="single"/>
          <w:lang w:val="ro-MD"/>
        </w:rPr>
        <w:t xml:space="preserve"> </w:t>
      </w:r>
      <w:r>
        <w:rPr>
          <w:sz w:val="28"/>
          <w:szCs w:val="28"/>
          <w:u w:val="single"/>
          <w:lang w:val="ro-MD"/>
        </w:rPr>
        <w:t xml:space="preserve">de către </w:t>
      </w:r>
      <w:r w:rsidRPr="00EC3C74">
        <w:rPr>
          <w:sz w:val="28"/>
          <w:szCs w:val="28"/>
          <w:u w:val="single"/>
          <w:lang w:val="ro-MD"/>
        </w:rPr>
        <w:t>verificatori de proiecte atestați. Plata pentru verificare intră în atribuțiile proiectantului şi va fi inclusă în devizul ofertă (</w:t>
      </w:r>
      <w:r w:rsidRPr="00EC3C74">
        <w:rPr>
          <w:i/>
          <w:sz w:val="28"/>
          <w:szCs w:val="28"/>
          <w:u w:val="single"/>
          <w:lang w:val="ro-MD"/>
        </w:rPr>
        <w:t>dacă ofertant nu va include în deviz cheltuielile date ele nu vor fi achitate de beneficiar/autoritatea contractantă</w:t>
      </w:r>
      <w:r w:rsidRPr="00EC3C74">
        <w:rPr>
          <w:sz w:val="28"/>
          <w:szCs w:val="28"/>
          <w:u w:val="single"/>
          <w:lang w:val="ro-MD"/>
        </w:rPr>
        <w:t xml:space="preserve">). </w:t>
      </w:r>
    </w:p>
    <w:p w14:paraId="04F9DCA9" w14:textId="77777777" w:rsidR="006863CC" w:rsidRPr="00064E62" w:rsidRDefault="006863CC" w:rsidP="006863CC">
      <w:pPr>
        <w:ind w:firstLine="1134"/>
        <w:jc w:val="both"/>
        <w:rPr>
          <w:sz w:val="28"/>
          <w:szCs w:val="28"/>
          <w:lang w:val="en-US"/>
        </w:rPr>
      </w:pPr>
      <w:r w:rsidRPr="00064E62">
        <w:rPr>
          <w:sz w:val="28"/>
          <w:szCs w:val="28"/>
          <w:lang w:val="en-US"/>
        </w:rPr>
        <w:t xml:space="preserve">Documentalia de proiect va fi </w:t>
      </w:r>
      <w:r w:rsidRPr="00064E62">
        <w:rPr>
          <w:sz w:val="28"/>
          <w:szCs w:val="28"/>
        </w:rPr>
        <w:t>е</w:t>
      </w:r>
      <w:r w:rsidRPr="00064E62">
        <w:rPr>
          <w:sz w:val="28"/>
          <w:szCs w:val="28"/>
          <w:lang w:val="en-US"/>
        </w:rPr>
        <w:t>l</w:t>
      </w:r>
      <w:r w:rsidRPr="00064E62">
        <w:rPr>
          <w:sz w:val="28"/>
          <w:szCs w:val="28"/>
        </w:rPr>
        <w:t>а</w:t>
      </w:r>
      <w:r>
        <w:rPr>
          <w:sz w:val="28"/>
          <w:szCs w:val="28"/>
          <w:lang w:val="ro-MD"/>
        </w:rPr>
        <w:t>b</w:t>
      </w:r>
      <w:r w:rsidRPr="00064E62">
        <w:rPr>
          <w:sz w:val="28"/>
          <w:szCs w:val="28"/>
        </w:rPr>
        <w:t>о</w:t>
      </w:r>
      <w:r w:rsidRPr="00064E62">
        <w:rPr>
          <w:sz w:val="28"/>
          <w:szCs w:val="28"/>
          <w:lang w:val="en-US"/>
        </w:rPr>
        <w:t>r</w:t>
      </w:r>
      <w:r w:rsidRPr="00064E62">
        <w:rPr>
          <w:sz w:val="28"/>
          <w:szCs w:val="28"/>
        </w:rPr>
        <w:t>а</w:t>
      </w:r>
      <w:r w:rsidRPr="00064E62">
        <w:rPr>
          <w:sz w:val="28"/>
          <w:szCs w:val="28"/>
          <w:lang w:val="en-US"/>
        </w:rPr>
        <w:t>t</w:t>
      </w:r>
      <w:r>
        <w:rPr>
          <w:sz w:val="28"/>
          <w:szCs w:val="28"/>
          <w:lang w:val="ro-MD"/>
        </w:rPr>
        <w:t>ă</w:t>
      </w:r>
      <w:r w:rsidRPr="00064E62">
        <w:rPr>
          <w:sz w:val="28"/>
          <w:szCs w:val="28"/>
          <w:lang w:val="en-US"/>
        </w:rPr>
        <w:t xml:space="preserve"> </w:t>
      </w:r>
      <w:r>
        <w:rPr>
          <w:sz w:val="28"/>
          <w:szCs w:val="28"/>
          <w:lang w:val="en-US"/>
        </w:rPr>
        <w:t>în</w:t>
      </w:r>
      <w:r w:rsidRPr="00064E62">
        <w:rPr>
          <w:sz w:val="28"/>
          <w:szCs w:val="28"/>
          <w:lang w:val="en-US"/>
        </w:rPr>
        <w:t xml:space="preserve"> conformitate cu</w:t>
      </w:r>
      <w:r>
        <w:rPr>
          <w:sz w:val="28"/>
          <w:szCs w:val="28"/>
          <w:lang w:val="en-US"/>
        </w:rPr>
        <w:t xml:space="preserve"> normele și reglementările tehnice</w:t>
      </w:r>
      <w:r w:rsidRPr="00064E62">
        <w:rPr>
          <w:sz w:val="28"/>
          <w:szCs w:val="28"/>
          <w:lang w:val="en-US"/>
        </w:rPr>
        <w:t xml:space="preserve"> in vigoare </w:t>
      </w:r>
      <w:r>
        <w:rPr>
          <w:sz w:val="28"/>
          <w:szCs w:val="28"/>
          <w:lang w:val="en-US"/>
        </w:rPr>
        <w:t>ș</w:t>
      </w:r>
      <w:r w:rsidRPr="00064E62">
        <w:rPr>
          <w:sz w:val="28"/>
          <w:szCs w:val="28"/>
          <w:lang w:val="en-US"/>
        </w:rPr>
        <w:t>i va asigura respectarea cerinlelor fundamentale aplicabile</w:t>
      </w:r>
      <w:r>
        <w:rPr>
          <w:sz w:val="28"/>
          <w:szCs w:val="28"/>
          <w:lang w:val="en-US"/>
        </w:rPr>
        <w:t xml:space="preserve"> construcțiilor, reglementate</w:t>
      </w:r>
      <w:r w:rsidRPr="00064E62">
        <w:rPr>
          <w:sz w:val="28"/>
          <w:szCs w:val="28"/>
          <w:lang w:val="en-US"/>
        </w:rPr>
        <w:t xml:space="preserve"> de CUC </w:t>
      </w:r>
      <w:r>
        <w:rPr>
          <w:sz w:val="28"/>
          <w:szCs w:val="28"/>
          <w:lang w:val="en-US"/>
        </w:rPr>
        <w:t>nr.</w:t>
      </w:r>
      <w:r w:rsidRPr="00064E62">
        <w:rPr>
          <w:sz w:val="28"/>
          <w:szCs w:val="28"/>
          <w:lang w:val="en-US"/>
        </w:rPr>
        <w:t>434</w:t>
      </w:r>
      <w:r>
        <w:rPr>
          <w:sz w:val="28"/>
          <w:szCs w:val="28"/>
          <w:lang w:val="en-US"/>
        </w:rPr>
        <w:t xml:space="preserve"> din 28.12.2023</w:t>
      </w:r>
      <w:r w:rsidRPr="00064E62">
        <w:rPr>
          <w:sz w:val="28"/>
          <w:szCs w:val="28"/>
          <w:lang w:val="en-US"/>
        </w:rPr>
        <w:t>, art.335</w:t>
      </w:r>
      <w:r>
        <w:rPr>
          <w:sz w:val="28"/>
          <w:szCs w:val="28"/>
          <w:lang w:val="en-US"/>
        </w:rPr>
        <w:t>.</w:t>
      </w:r>
    </w:p>
    <w:p w14:paraId="0092FF9D" w14:textId="77777777" w:rsidR="006863CC" w:rsidRPr="00064E62" w:rsidRDefault="006863CC" w:rsidP="006863CC">
      <w:pPr>
        <w:ind w:firstLine="1134"/>
        <w:jc w:val="both"/>
        <w:rPr>
          <w:sz w:val="28"/>
          <w:szCs w:val="28"/>
          <w:lang w:val="ro-MD"/>
        </w:rPr>
      </w:pPr>
      <w:r w:rsidRPr="00064E62">
        <w:rPr>
          <w:sz w:val="28"/>
          <w:szCs w:val="28"/>
          <w:lang w:val="ro-MD"/>
        </w:rPr>
        <w:t>– Cerința 1 – Integritatea structurală a construcțiilor;</w:t>
      </w:r>
    </w:p>
    <w:p w14:paraId="2264D0B3" w14:textId="77777777" w:rsidR="006863CC" w:rsidRPr="00064E62" w:rsidRDefault="006863CC" w:rsidP="006863CC">
      <w:pPr>
        <w:ind w:firstLine="1134"/>
        <w:jc w:val="both"/>
        <w:rPr>
          <w:sz w:val="28"/>
          <w:szCs w:val="28"/>
          <w:lang w:val="ro-MD"/>
        </w:rPr>
      </w:pPr>
      <w:r w:rsidRPr="00064E62">
        <w:rPr>
          <w:sz w:val="28"/>
          <w:szCs w:val="28"/>
          <w:lang w:val="ro-MD"/>
        </w:rPr>
        <w:t>– Cerința 2 – Protecția construcțiilor împotriva incendiilor;</w:t>
      </w:r>
    </w:p>
    <w:p w14:paraId="10A73261" w14:textId="77777777" w:rsidR="006863CC" w:rsidRPr="00064E62" w:rsidRDefault="006863CC" w:rsidP="006863CC">
      <w:pPr>
        <w:ind w:firstLine="1134"/>
        <w:jc w:val="both"/>
        <w:rPr>
          <w:sz w:val="28"/>
          <w:szCs w:val="28"/>
          <w:lang w:val="ro-MD"/>
        </w:rPr>
      </w:pPr>
      <w:r w:rsidRPr="00064E62">
        <w:rPr>
          <w:sz w:val="28"/>
          <w:szCs w:val="28"/>
          <w:lang w:val="ro-MD"/>
        </w:rPr>
        <w:t>– Cerința 3 – Protecția lucrătorilor și a utilizatorilor construcțiilor împotriva efectelor negative asupra condițiilor de igienă și a sănătății, determinate de construcții;</w:t>
      </w:r>
    </w:p>
    <w:p w14:paraId="79447FED" w14:textId="77777777" w:rsidR="006863CC" w:rsidRPr="00064E62" w:rsidRDefault="006863CC" w:rsidP="006863CC">
      <w:pPr>
        <w:ind w:firstLine="1134"/>
        <w:jc w:val="both"/>
        <w:rPr>
          <w:sz w:val="28"/>
          <w:szCs w:val="28"/>
          <w:lang w:val="ro-MD"/>
        </w:rPr>
      </w:pPr>
      <w:r w:rsidRPr="00064E62">
        <w:rPr>
          <w:sz w:val="28"/>
          <w:szCs w:val="28"/>
          <w:lang w:val="ro-MD"/>
        </w:rPr>
        <w:lastRenderedPageBreak/>
        <w:t>– Cerința 4 – Protecția lucrătorilor și utilizatorilor construcțiilor împotriva vătămărilor corporale, determinate de construcții;</w:t>
      </w:r>
    </w:p>
    <w:p w14:paraId="53EC90A2" w14:textId="77777777" w:rsidR="006863CC" w:rsidRPr="00064E62" w:rsidRDefault="006863CC" w:rsidP="006863CC">
      <w:pPr>
        <w:ind w:firstLine="1134"/>
        <w:jc w:val="both"/>
        <w:rPr>
          <w:sz w:val="28"/>
          <w:szCs w:val="28"/>
          <w:lang w:val="ro-MD"/>
        </w:rPr>
      </w:pPr>
      <w:r w:rsidRPr="00064E62">
        <w:rPr>
          <w:sz w:val="28"/>
          <w:szCs w:val="28"/>
          <w:lang w:val="ro-MD"/>
        </w:rPr>
        <w:t>– Cerința 5 – Rezistența la propagarea sunetului și proprietățile acustice ale construcțiilor;</w:t>
      </w:r>
    </w:p>
    <w:p w14:paraId="35757DE1" w14:textId="77777777" w:rsidR="006863CC" w:rsidRPr="00064E62" w:rsidRDefault="006863CC" w:rsidP="006863CC">
      <w:pPr>
        <w:ind w:firstLine="1134"/>
        <w:jc w:val="both"/>
        <w:rPr>
          <w:sz w:val="28"/>
          <w:szCs w:val="28"/>
          <w:lang w:val="ro-MD"/>
        </w:rPr>
      </w:pPr>
      <w:r w:rsidRPr="00064E62">
        <w:rPr>
          <w:sz w:val="28"/>
          <w:szCs w:val="28"/>
          <w:lang w:val="ro-MD"/>
        </w:rPr>
        <w:t>– Cerința 6 – Eficiența energetică și performanța termică a construcțiilor;</w:t>
      </w:r>
    </w:p>
    <w:p w14:paraId="776AF135" w14:textId="77777777" w:rsidR="006863CC" w:rsidRPr="00064E62" w:rsidRDefault="006863CC" w:rsidP="006863CC">
      <w:pPr>
        <w:ind w:firstLine="1134"/>
        <w:jc w:val="both"/>
        <w:rPr>
          <w:sz w:val="28"/>
          <w:szCs w:val="28"/>
          <w:lang w:val="ro-MD"/>
        </w:rPr>
      </w:pPr>
      <w:r w:rsidRPr="00064E62">
        <w:rPr>
          <w:sz w:val="28"/>
          <w:szCs w:val="28"/>
          <w:lang w:val="ro-MD"/>
        </w:rPr>
        <w:t>– Cerința 7 – Prevenirea emisiilor periculoase în mediul ambiant, determinate de construcții;</w:t>
      </w:r>
    </w:p>
    <w:p w14:paraId="5CB4819A" w14:textId="77777777" w:rsidR="006863CC" w:rsidRPr="00064E62" w:rsidRDefault="006863CC" w:rsidP="006863CC">
      <w:pPr>
        <w:ind w:firstLine="1134"/>
        <w:jc w:val="both"/>
        <w:rPr>
          <w:sz w:val="28"/>
          <w:szCs w:val="28"/>
          <w:lang w:val="ro-MD"/>
        </w:rPr>
      </w:pPr>
      <w:r w:rsidRPr="00064E62">
        <w:rPr>
          <w:sz w:val="28"/>
          <w:szCs w:val="28"/>
          <w:lang w:val="ro-MD"/>
        </w:rPr>
        <w:t>– Cerința 8 – Utilizarea durabilă a resurselor naturale din care sunt realizate construcțiile.</w:t>
      </w:r>
    </w:p>
    <w:p w14:paraId="13DCDAD2" w14:textId="77777777" w:rsidR="006863CC" w:rsidRPr="000D54D3" w:rsidRDefault="006863CC" w:rsidP="006863CC">
      <w:pPr>
        <w:ind w:firstLine="1134"/>
        <w:jc w:val="both"/>
        <w:rPr>
          <w:sz w:val="28"/>
          <w:szCs w:val="28"/>
          <w:lang w:val="ro-MD"/>
        </w:rPr>
      </w:pPr>
      <w:r w:rsidRPr="000D54D3">
        <w:rPr>
          <w:sz w:val="28"/>
          <w:szCs w:val="28"/>
          <w:lang w:val="ro-MD"/>
        </w:rPr>
        <w:t>1.6. Caietele de sarcini cu volumele de lucrări necesare pentru desfășurarea licitației publice, se vor elabora cu specificațiile tehnice şi încadrarea în standardele existente în vigoare.</w:t>
      </w:r>
    </w:p>
    <w:p w14:paraId="1AC37705" w14:textId="77777777" w:rsidR="006863CC" w:rsidRPr="000D54D3" w:rsidRDefault="006863CC" w:rsidP="006863CC">
      <w:pPr>
        <w:ind w:firstLine="1134"/>
        <w:jc w:val="both"/>
        <w:rPr>
          <w:sz w:val="28"/>
          <w:szCs w:val="28"/>
          <w:lang w:val="ro-MD"/>
        </w:rPr>
      </w:pPr>
      <w:r w:rsidRPr="000D54D3">
        <w:rPr>
          <w:sz w:val="28"/>
          <w:szCs w:val="28"/>
          <w:lang w:val="ro-MD"/>
        </w:rPr>
        <w:t xml:space="preserve">1.7. Având în vedere prevederile </w:t>
      </w:r>
      <w:r w:rsidRPr="00064E62">
        <w:rPr>
          <w:sz w:val="28"/>
          <w:szCs w:val="28"/>
          <w:lang w:val="en-US"/>
        </w:rPr>
        <w:t xml:space="preserve">CUC </w:t>
      </w:r>
      <w:r>
        <w:rPr>
          <w:sz w:val="28"/>
          <w:szCs w:val="28"/>
          <w:lang w:val="en-US"/>
        </w:rPr>
        <w:t>nr.</w:t>
      </w:r>
      <w:r w:rsidRPr="00064E62">
        <w:rPr>
          <w:sz w:val="28"/>
          <w:szCs w:val="28"/>
          <w:lang w:val="en-US"/>
        </w:rPr>
        <w:t>434</w:t>
      </w:r>
      <w:r>
        <w:rPr>
          <w:sz w:val="28"/>
          <w:szCs w:val="28"/>
          <w:lang w:val="en-US"/>
        </w:rPr>
        <w:t xml:space="preserve"> din 28.12.2023</w:t>
      </w:r>
      <w:r w:rsidRPr="000D54D3">
        <w:rPr>
          <w:sz w:val="28"/>
          <w:szCs w:val="28"/>
          <w:lang w:val="ro-MD"/>
        </w:rPr>
        <w:t>, proiectantul are următoarele obligații:</w:t>
      </w:r>
    </w:p>
    <w:p w14:paraId="57B9AE4B" w14:textId="77777777" w:rsidR="006863CC" w:rsidRPr="000D54D3" w:rsidRDefault="006863CC" w:rsidP="006863CC">
      <w:pPr>
        <w:ind w:firstLine="1134"/>
        <w:jc w:val="both"/>
        <w:rPr>
          <w:sz w:val="28"/>
          <w:szCs w:val="28"/>
          <w:lang w:val="ro-MD"/>
        </w:rPr>
      </w:pPr>
      <w:r w:rsidRPr="000D54D3">
        <w:rPr>
          <w:sz w:val="28"/>
          <w:szCs w:val="28"/>
          <w:lang w:val="ro-MD"/>
        </w:rPr>
        <w:t>- să precizeze prin proiect categoria de importanță a construcției;</w:t>
      </w:r>
    </w:p>
    <w:p w14:paraId="096044EC" w14:textId="77777777" w:rsidR="006863CC" w:rsidRPr="000D54D3" w:rsidRDefault="006863CC" w:rsidP="006863CC">
      <w:pPr>
        <w:ind w:firstLine="1134"/>
        <w:jc w:val="both"/>
        <w:rPr>
          <w:sz w:val="28"/>
          <w:szCs w:val="28"/>
          <w:lang w:val="ro-MD"/>
        </w:rPr>
      </w:pPr>
      <w:r w:rsidRPr="000D54D3">
        <w:rPr>
          <w:sz w:val="28"/>
          <w:szCs w:val="28"/>
          <w:lang w:val="ro-MD"/>
        </w:rPr>
        <w:t xml:space="preserve">- să asigure obligatoriu supravegherea lucrărilor </w:t>
      </w:r>
      <w:r>
        <w:rPr>
          <w:sz w:val="28"/>
          <w:szCs w:val="28"/>
          <w:lang w:val="ro-MD"/>
        </w:rPr>
        <w:t>de construire</w:t>
      </w:r>
      <w:r w:rsidRPr="000D54D3">
        <w:rPr>
          <w:sz w:val="28"/>
          <w:szCs w:val="28"/>
          <w:lang w:val="ro-MD"/>
        </w:rPr>
        <w:t>;</w:t>
      </w:r>
    </w:p>
    <w:p w14:paraId="4D40C4C3" w14:textId="77777777" w:rsidR="006863CC" w:rsidRPr="000D54D3" w:rsidRDefault="006863CC" w:rsidP="006863CC">
      <w:pPr>
        <w:ind w:firstLine="1134"/>
        <w:jc w:val="both"/>
        <w:rPr>
          <w:sz w:val="28"/>
          <w:szCs w:val="28"/>
          <w:lang w:val="ro-MD"/>
        </w:rPr>
      </w:pPr>
      <w:r w:rsidRPr="000D54D3">
        <w:rPr>
          <w:sz w:val="28"/>
          <w:szCs w:val="28"/>
          <w:lang w:val="ro-MD"/>
        </w:rPr>
        <w:t>- să asigure prin proiecte şi detalii de execuție nivelul de calitate corespunzător exigenț</w:t>
      </w:r>
      <w:r>
        <w:rPr>
          <w:sz w:val="28"/>
          <w:szCs w:val="28"/>
          <w:lang w:val="ro-MD"/>
        </w:rPr>
        <w:t>e</w:t>
      </w:r>
      <w:r w:rsidRPr="000D54D3">
        <w:rPr>
          <w:sz w:val="28"/>
          <w:szCs w:val="28"/>
          <w:lang w:val="ro-MD"/>
        </w:rPr>
        <w:t>lor esențiale, cu respectarea reglementărilor tehnice;</w:t>
      </w:r>
    </w:p>
    <w:p w14:paraId="48C93B11" w14:textId="77777777" w:rsidR="006863CC" w:rsidRPr="000D54D3" w:rsidRDefault="006863CC" w:rsidP="006863CC">
      <w:pPr>
        <w:ind w:firstLine="1134"/>
        <w:jc w:val="both"/>
        <w:rPr>
          <w:sz w:val="28"/>
          <w:szCs w:val="28"/>
          <w:lang w:val="ro-MD"/>
        </w:rPr>
      </w:pPr>
      <w:r w:rsidRPr="000D54D3">
        <w:rPr>
          <w:sz w:val="28"/>
          <w:szCs w:val="28"/>
          <w:lang w:val="ro-MD"/>
        </w:rPr>
        <w:t xml:space="preserve">- să prezinte proiectele elaborate de specialiști si </w:t>
      </w:r>
      <w:r>
        <w:rPr>
          <w:sz w:val="28"/>
          <w:szCs w:val="28"/>
          <w:lang w:val="ro-MD"/>
        </w:rPr>
        <w:t xml:space="preserve">verificate de </w:t>
      </w:r>
      <w:r w:rsidRPr="000D54D3">
        <w:rPr>
          <w:sz w:val="28"/>
          <w:szCs w:val="28"/>
          <w:lang w:val="ro-MD"/>
        </w:rPr>
        <w:t>verificatori de proiecte atestați si să soluționeze neconformitățile si neconcordantele semnalate;</w:t>
      </w:r>
    </w:p>
    <w:p w14:paraId="6AEBC6ED" w14:textId="77777777" w:rsidR="006863CC" w:rsidRPr="000D54D3" w:rsidRDefault="006863CC" w:rsidP="006863CC">
      <w:pPr>
        <w:ind w:firstLine="1134"/>
        <w:jc w:val="both"/>
        <w:rPr>
          <w:sz w:val="28"/>
          <w:szCs w:val="28"/>
          <w:lang w:val="ro-MD"/>
        </w:rPr>
      </w:pPr>
      <w:r w:rsidRPr="000D54D3">
        <w:rPr>
          <w:sz w:val="28"/>
          <w:szCs w:val="28"/>
          <w:lang w:val="ro-MD"/>
        </w:rPr>
        <w:t>- materialele incluse pentru utilizate în cadrul lucrărilor vor fi moderne și de calitate înaltă;</w:t>
      </w:r>
    </w:p>
    <w:p w14:paraId="723B646F" w14:textId="77777777" w:rsidR="006863CC" w:rsidRPr="000D54D3" w:rsidRDefault="006863CC" w:rsidP="006863CC">
      <w:pPr>
        <w:ind w:firstLine="1134"/>
        <w:jc w:val="both"/>
        <w:rPr>
          <w:sz w:val="28"/>
          <w:szCs w:val="28"/>
          <w:lang w:val="ro-MD"/>
        </w:rPr>
      </w:pPr>
      <w:r w:rsidRPr="000D54D3">
        <w:rPr>
          <w:sz w:val="28"/>
          <w:szCs w:val="28"/>
          <w:lang w:val="ro-MD"/>
        </w:rPr>
        <w:t>- să stabilească, prin proiect, fazele determinante şi să participe pe șantier la verificările de calitate legate de acestea;</w:t>
      </w:r>
    </w:p>
    <w:p w14:paraId="6B88FDB8" w14:textId="77777777" w:rsidR="006863CC" w:rsidRPr="000D54D3" w:rsidRDefault="006863CC" w:rsidP="006863CC">
      <w:pPr>
        <w:ind w:firstLine="1134"/>
        <w:jc w:val="both"/>
        <w:rPr>
          <w:sz w:val="28"/>
          <w:szCs w:val="28"/>
          <w:lang w:val="ro-MD"/>
        </w:rPr>
      </w:pPr>
      <w:r w:rsidRPr="000D54D3">
        <w:rPr>
          <w:sz w:val="28"/>
          <w:szCs w:val="28"/>
          <w:lang w:val="ro-MD"/>
        </w:rPr>
        <w:t>- să stabilească modul de înlăturare a defectelor apărute în execuție, din vina proiectantului, la construcțiile la care trebuie să asigure nivelul de calitate corespunzător exigențelor esențiale, precum si urmărirea aplicării pe șantier a soluțiilor adoptate, după însușirea acestora de către specialiști verificatori de proiecte atestați, la cererea investitorului;</w:t>
      </w:r>
    </w:p>
    <w:p w14:paraId="017A5E61" w14:textId="77777777" w:rsidR="006863CC" w:rsidRPr="000D54D3" w:rsidRDefault="006863CC" w:rsidP="006863CC">
      <w:pPr>
        <w:ind w:firstLine="1134"/>
        <w:jc w:val="both"/>
        <w:rPr>
          <w:sz w:val="28"/>
          <w:szCs w:val="28"/>
          <w:lang w:val="ro-MD"/>
        </w:rPr>
      </w:pPr>
      <w:r w:rsidRPr="000D54D3">
        <w:rPr>
          <w:sz w:val="28"/>
          <w:szCs w:val="28"/>
          <w:lang w:val="ro-MD"/>
        </w:rPr>
        <w:t>- să participe la întocmirea cărții tehnice a construcției şi la recepția lucrărilor executate;</w:t>
      </w:r>
    </w:p>
    <w:p w14:paraId="4E835D52" w14:textId="77777777" w:rsidR="006863CC" w:rsidRPr="000D54D3" w:rsidRDefault="006863CC" w:rsidP="006863CC">
      <w:pPr>
        <w:ind w:firstLine="1134"/>
        <w:jc w:val="both"/>
        <w:rPr>
          <w:sz w:val="28"/>
          <w:szCs w:val="28"/>
        </w:rPr>
      </w:pPr>
      <w:r w:rsidRPr="000D54D3">
        <w:rPr>
          <w:sz w:val="28"/>
          <w:szCs w:val="28"/>
        </w:rPr>
        <w:t>Prestatorul poate fi sancționat pentru erori admise în documentația de proiect și devizul elaborat în caz de încălcare legislației în vigoare și normelor în construcție.</w:t>
      </w:r>
    </w:p>
    <w:p w14:paraId="209FE178" w14:textId="77777777" w:rsidR="006863CC" w:rsidRPr="000D54D3" w:rsidRDefault="006863CC" w:rsidP="006863CC">
      <w:pPr>
        <w:ind w:firstLine="1134"/>
        <w:jc w:val="both"/>
        <w:rPr>
          <w:sz w:val="28"/>
          <w:szCs w:val="28"/>
          <w:lang w:val="ro-MD"/>
        </w:rPr>
      </w:pPr>
      <w:r w:rsidRPr="000D54D3">
        <w:rPr>
          <w:sz w:val="28"/>
          <w:szCs w:val="28"/>
        </w:rPr>
        <w:t xml:space="preserve">Erorile admise de proiectant la elaborarea documentația de proiect și devizul elaborat, vor fi modificate de către acesta din contul propriu, fără careva cheltuieli suplimentare din partea autorității contractante. </w:t>
      </w:r>
    </w:p>
    <w:p w14:paraId="30996CE5" w14:textId="77777777" w:rsidR="006863CC" w:rsidRPr="000D54D3" w:rsidRDefault="006863CC" w:rsidP="006863CC">
      <w:pPr>
        <w:ind w:firstLine="1134"/>
        <w:jc w:val="both"/>
        <w:rPr>
          <w:sz w:val="28"/>
          <w:szCs w:val="28"/>
          <w:lang w:val="ro-MD"/>
        </w:rPr>
      </w:pPr>
      <w:r w:rsidRPr="000D54D3">
        <w:rPr>
          <w:sz w:val="28"/>
          <w:szCs w:val="28"/>
          <w:lang w:val="ro-MD"/>
        </w:rPr>
        <w:t>1.8. Controlul de autor pe parcursul executării lucrărilor: Controlul de autor (asistenta tehnica) începe după încheierea contractului de execuție cu ofertantul declarat câștigător prin procedura de atribuire a contractului de lucrări şi se va desfășura pe toata durata de execuție a lucrărilor.</w:t>
      </w:r>
    </w:p>
    <w:p w14:paraId="08F35ECB" w14:textId="77777777" w:rsidR="006863CC" w:rsidRPr="000D54D3" w:rsidRDefault="006863CC" w:rsidP="006863CC">
      <w:pPr>
        <w:ind w:firstLine="1134"/>
        <w:jc w:val="both"/>
        <w:rPr>
          <w:sz w:val="28"/>
          <w:szCs w:val="28"/>
          <w:lang w:val="ro-MD"/>
        </w:rPr>
      </w:pPr>
      <w:r w:rsidRPr="000D54D3">
        <w:rPr>
          <w:sz w:val="28"/>
          <w:szCs w:val="28"/>
          <w:lang w:val="ro-MD"/>
        </w:rPr>
        <w:t>Serviciul Controlului de autor din partea proiectantului pe parcursul executării lucrărilor şi constă din următoarele activități:</w:t>
      </w:r>
    </w:p>
    <w:p w14:paraId="7B883DCD" w14:textId="77777777" w:rsidR="006863CC" w:rsidRPr="000D54D3" w:rsidRDefault="006863CC" w:rsidP="006863CC">
      <w:pPr>
        <w:ind w:firstLine="1134"/>
        <w:jc w:val="both"/>
        <w:rPr>
          <w:sz w:val="28"/>
          <w:szCs w:val="28"/>
          <w:lang w:val="ro-MD"/>
        </w:rPr>
      </w:pPr>
      <w:r w:rsidRPr="000D54D3">
        <w:rPr>
          <w:sz w:val="28"/>
          <w:szCs w:val="28"/>
          <w:lang w:val="ro-MD"/>
        </w:rPr>
        <w:t>- Să participe ori de câte ori va solicita beneficiarul sau executantul pe șantier, pentru emiterea de soluții tehnice, precizări sau clarificări legate de aplicarea proiectului în concordanța cu situația din teren.</w:t>
      </w:r>
    </w:p>
    <w:p w14:paraId="34B7DA2F" w14:textId="77777777" w:rsidR="006863CC" w:rsidRPr="000D54D3" w:rsidRDefault="006863CC" w:rsidP="006863CC">
      <w:pPr>
        <w:ind w:firstLine="1134"/>
        <w:jc w:val="both"/>
        <w:rPr>
          <w:sz w:val="28"/>
          <w:szCs w:val="28"/>
          <w:lang w:val="ro-MD"/>
        </w:rPr>
      </w:pPr>
      <w:r w:rsidRPr="000D54D3">
        <w:rPr>
          <w:sz w:val="28"/>
          <w:szCs w:val="28"/>
          <w:lang w:val="ro-MD"/>
        </w:rPr>
        <w:t xml:space="preserve">- Răspunde solicitărilor venite din partea beneficiarului cu privire la unele completări sau detalii suplimentare, dispoziții de șantier, etc., în cel mai scurt timp </w:t>
      </w:r>
      <w:r w:rsidRPr="000D54D3">
        <w:rPr>
          <w:sz w:val="28"/>
          <w:szCs w:val="28"/>
          <w:lang w:val="ro-MD"/>
        </w:rPr>
        <w:lastRenderedPageBreak/>
        <w:t>posibil. Dispozițiile de șantier emise vor fi numerotate şi îndosariate, iar atunci când conduc la modificări din punct de vedere financiar sau al termenelor de execuție vor fi însoțite de justificări;</w:t>
      </w:r>
    </w:p>
    <w:p w14:paraId="2965F983" w14:textId="4A141697" w:rsidR="006863CC" w:rsidRPr="000D54D3" w:rsidRDefault="006863CC" w:rsidP="00E3717F">
      <w:pPr>
        <w:ind w:firstLine="1134"/>
        <w:jc w:val="both"/>
        <w:rPr>
          <w:sz w:val="28"/>
          <w:szCs w:val="28"/>
          <w:lang w:val="ro-MD"/>
        </w:rPr>
      </w:pPr>
      <w:r w:rsidRPr="000D54D3">
        <w:rPr>
          <w:sz w:val="28"/>
          <w:szCs w:val="28"/>
          <w:lang w:val="ro-MD"/>
        </w:rPr>
        <w:t>La elaborarea fazelor de proiectare şi întocmirea tuturor documentelor care fac obiectul contractului, prestatorul are obligația de a aplica toate normativele si prescripțiile tehnice în vigoare.</w:t>
      </w:r>
      <w:bookmarkStart w:id="64" w:name="_GoBack"/>
      <w:bookmarkEnd w:id="64"/>
    </w:p>
    <w:p w14:paraId="4821E198" w14:textId="77777777" w:rsidR="006863CC" w:rsidRPr="000D54D3" w:rsidRDefault="006863CC" w:rsidP="006863CC">
      <w:pPr>
        <w:ind w:firstLine="1134"/>
        <w:jc w:val="both"/>
        <w:rPr>
          <w:b/>
          <w:bCs/>
          <w:sz w:val="28"/>
          <w:szCs w:val="28"/>
          <w:lang w:val="ro-MD"/>
        </w:rPr>
      </w:pPr>
      <w:r w:rsidRPr="000D54D3">
        <w:rPr>
          <w:b/>
          <w:bCs/>
          <w:sz w:val="28"/>
          <w:szCs w:val="28"/>
          <w:lang w:val="ro-MD"/>
        </w:rPr>
        <w:t>2. DURATA DE ELABORARE A PROIECTULUI</w:t>
      </w:r>
    </w:p>
    <w:p w14:paraId="56D8573D" w14:textId="77777777" w:rsidR="006863CC" w:rsidRPr="000D54D3" w:rsidRDefault="006863CC" w:rsidP="006863CC">
      <w:pPr>
        <w:ind w:firstLine="1134"/>
        <w:jc w:val="both"/>
        <w:rPr>
          <w:sz w:val="28"/>
          <w:szCs w:val="28"/>
          <w:lang w:val="ro-MD"/>
        </w:rPr>
      </w:pPr>
      <w:r w:rsidRPr="000D54D3">
        <w:rPr>
          <w:sz w:val="28"/>
          <w:szCs w:val="28"/>
          <w:lang w:val="ro-MD"/>
        </w:rPr>
        <w:t>2.1. Data de începere - termenul pentru începerea îndeplinirii obligațiilor contractuale de către proiectant va fi comunicată prin ordinul de începere a contractului, emis de autoritatea contractantă în cel mult două zile de la data înregistrării contractului la Ministerul Finanțelor – Trezoreria de Stat.</w:t>
      </w:r>
    </w:p>
    <w:p w14:paraId="4497A2E4" w14:textId="77777777" w:rsidR="006863CC" w:rsidRPr="000D54D3" w:rsidRDefault="006863CC" w:rsidP="006863CC">
      <w:pPr>
        <w:ind w:firstLine="1134"/>
        <w:jc w:val="both"/>
        <w:rPr>
          <w:sz w:val="28"/>
          <w:szCs w:val="28"/>
          <w:lang w:val="ro-MD"/>
        </w:rPr>
      </w:pPr>
      <w:r w:rsidRPr="000D54D3">
        <w:rPr>
          <w:sz w:val="28"/>
          <w:szCs w:val="28"/>
          <w:lang w:val="ro-MD"/>
        </w:rPr>
        <w:t xml:space="preserve">2.2. Durata contractului - maxim </w:t>
      </w:r>
      <w:r>
        <w:rPr>
          <w:sz w:val="28"/>
          <w:szCs w:val="28"/>
          <w:lang w:val="ro-MD"/>
        </w:rPr>
        <w:t>180</w:t>
      </w:r>
      <w:r w:rsidRPr="000D54D3">
        <w:rPr>
          <w:sz w:val="28"/>
          <w:szCs w:val="28"/>
          <w:lang w:val="ro-MD"/>
        </w:rPr>
        <w:t xml:space="preserve"> zile lucrătoare.</w:t>
      </w:r>
    </w:p>
    <w:p w14:paraId="0850D59B" w14:textId="77777777" w:rsidR="006863CC" w:rsidRPr="000D54D3" w:rsidRDefault="006863CC" w:rsidP="006863CC">
      <w:pPr>
        <w:ind w:firstLine="1134"/>
        <w:jc w:val="both"/>
        <w:rPr>
          <w:b/>
          <w:bCs/>
          <w:sz w:val="28"/>
          <w:szCs w:val="28"/>
          <w:lang w:val="ro-MD"/>
        </w:rPr>
      </w:pPr>
      <w:r w:rsidRPr="000D54D3">
        <w:rPr>
          <w:b/>
          <w:bCs/>
          <w:sz w:val="28"/>
          <w:szCs w:val="28"/>
          <w:lang w:val="ro-MD"/>
        </w:rPr>
        <w:t>3. PREDAREA DOCUMENTAŢIEI DE PROIECTARE</w:t>
      </w:r>
    </w:p>
    <w:p w14:paraId="201F4772" w14:textId="77777777" w:rsidR="006863CC" w:rsidRPr="000D54D3" w:rsidRDefault="006863CC" w:rsidP="006863CC">
      <w:pPr>
        <w:ind w:firstLine="1134"/>
        <w:jc w:val="both"/>
        <w:rPr>
          <w:sz w:val="28"/>
          <w:szCs w:val="28"/>
          <w:lang w:val="ro-MD"/>
        </w:rPr>
      </w:pPr>
      <w:r w:rsidRPr="000D54D3">
        <w:rPr>
          <w:sz w:val="28"/>
          <w:szCs w:val="28"/>
          <w:lang w:val="ro-MD"/>
        </w:rPr>
        <w:t>Documentația de proiect și deviz verificată și aprobată în modul stabilit, se va preda beneficiarului pe suport de hârtie în 4 exemplare (</w:t>
      </w:r>
      <w:r>
        <w:rPr>
          <w:sz w:val="28"/>
          <w:szCs w:val="28"/>
          <w:lang w:val="ro-MD"/>
        </w:rPr>
        <w:t>1</w:t>
      </w:r>
      <w:r w:rsidRPr="000D54D3">
        <w:rPr>
          <w:sz w:val="28"/>
          <w:szCs w:val="28"/>
          <w:lang w:val="ro-MD"/>
        </w:rPr>
        <w:t xml:space="preserve"> original si </w:t>
      </w:r>
      <w:r>
        <w:rPr>
          <w:sz w:val="28"/>
          <w:szCs w:val="28"/>
          <w:lang w:val="ro-MD"/>
        </w:rPr>
        <w:t>3</w:t>
      </w:r>
      <w:r w:rsidRPr="000D54D3">
        <w:rPr>
          <w:sz w:val="28"/>
          <w:szCs w:val="28"/>
          <w:lang w:val="ro-MD"/>
        </w:rPr>
        <w:t xml:space="preserve"> copii), iar apoi scanate pe suport electronic </w:t>
      </w:r>
      <w:r w:rsidRPr="000D54D3">
        <w:rPr>
          <w:i/>
          <w:sz w:val="28"/>
          <w:szCs w:val="28"/>
          <w:lang w:val="ro-MD"/>
        </w:rPr>
        <w:t>(PDF)</w:t>
      </w:r>
      <w:r w:rsidRPr="000D54D3">
        <w:rPr>
          <w:sz w:val="28"/>
          <w:szCs w:val="28"/>
          <w:lang w:val="ro-MD"/>
        </w:rPr>
        <w:t>, ridicările topografice (</w:t>
      </w:r>
      <w:r w:rsidRPr="000D54D3">
        <w:rPr>
          <w:i/>
          <w:sz w:val="28"/>
          <w:szCs w:val="28"/>
          <w:lang w:val="ro-MD"/>
        </w:rPr>
        <w:t>coordonate cu Direcția Generală Arhitectură, Urbanism și relații funciare a Primăriei mun. Chișinău</w:t>
      </w:r>
      <w:r w:rsidRPr="000D54D3">
        <w:rPr>
          <w:sz w:val="28"/>
          <w:szCs w:val="28"/>
          <w:lang w:val="ro-MD"/>
        </w:rPr>
        <w:t>) în format DWG.</w:t>
      </w:r>
    </w:p>
    <w:p w14:paraId="6B04935D" w14:textId="77777777" w:rsidR="006863CC" w:rsidRPr="000D54D3" w:rsidRDefault="006863CC" w:rsidP="006863CC">
      <w:pPr>
        <w:ind w:firstLine="1134"/>
        <w:jc w:val="both"/>
        <w:rPr>
          <w:i/>
          <w:sz w:val="28"/>
          <w:szCs w:val="28"/>
          <w:lang w:val="ro-MD"/>
        </w:rPr>
      </w:pPr>
      <w:r w:rsidRPr="000D54D3">
        <w:rPr>
          <w:b/>
          <w:bCs/>
          <w:sz w:val="28"/>
          <w:szCs w:val="28"/>
          <w:lang w:val="ro-MD"/>
        </w:rPr>
        <w:t>4. MODUL DE PREZENTARE A OFERTEI</w:t>
      </w:r>
      <w:r w:rsidRPr="000D54D3">
        <w:rPr>
          <w:sz w:val="28"/>
          <w:szCs w:val="28"/>
          <w:lang w:val="ro-MD"/>
        </w:rPr>
        <w:t xml:space="preserve"> (propunerea financiară) </w:t>
      </w:r>
      <w:r w:rsidRPr="000D54D3">
        <w:rPr>
          <w:i/>
          <w:sz w:val="28"/>
          <w:szCs w:val="28"/>
          <w:lang w:val="ro-MD"/>
        </w:rPr>
        <w:t>(se prezintă la momentul depunerii ofertei în SIA RSAP)</w:t>
      </w:r>
    </w:p>
    <w:p w14:paraId="29964468" w14:textId="77777777" w:rsidR="006863CC" w:rsidRPr="000D54D3" w:rsidRDefault="006863CC" w:rsidP="006863CC">
      <w:pPr>
        <w:ind w:firstLine="1134"/>
        <w:jc w:val="both"/>
        <w:rPr>
          <w:sz w:val="28"/>
          <w:szCs w:val="28"/>
          <w:lang w:val="ro-MD"/>
        </w:rPr>
      </w:pPr>
      <w:r w:rsidRPr="000D54D3">
        <w:rPr>
          <w:sz w:val="28"/>
          <w:szCs w:val="28"/>
          <w:lang w:val="ro-MD"/>
        </w:rPr>
        <w:t>Prin asumarea proiectării unei investiții, prin soluțiile propuse, ofertantul își asumă, pe lângă cele de ordin profesional şi responsabilitatea bunei gestionări a resurselor financiare destinate de către autoritatea contractantă pentru realizarea serviciului.</w:t>
      </w:r>
    </w:p>
    <w:p w14:paraId="04CB19BC" w14:textId="77777777" w:rsidR="006863CC" w:rsidRPr="000D54D3" w:rsidRDefault="006863CC" w:rsidP="006863CC">
      <w:pPr>
        <w:ind w:firstLine="1134"/>
        <w:jc w:val="both"/>
        <w:rPr>
          <w:sz w:val="28"/>
          <w:szCs w:val="28"/>
          <w:lang w:val="ro-MD"/>
        </w:rPr>
      </w:pPr>
      <w:r w:rsidRPr="000D54D3">
        <w:rPr>
          <w:sz w:val="28"/>
          <w:szCs w:val="28"/>
          <w:lang w:val="ro-MD"/>
        </w:rPr>
        <w:t>Valoarea ofertată a serviciului trebuie (devizul-ofertă) să rezulte din însumarea costurilor de proiectare cuprinse în capitolul 1, pentru fiecare fază de proiectare sau capitol.</w:t>
      </w:r>
    </w:p>
    <w:p w14:paraId="7EA6ED80" w14:textId="77777777" w:rsidR="006863CC" w:rsidRDefault="006863CC" w:rsidP="006863CC">
      <w:pPr>
        <w:ind w:firstLine="1134"/>
        <w:jc w:val="both"/>
        <w:rPr>
          <w:sz w:val="28"/>
          <w:szCs w:val="28"/>
          <w:lang w:val="ro-MD"/>
        </w:rPr>
      </w:pPr>
      <w:r w:rsidRPr="000D54D3">
        <w:rPr>
          <w:sz w:val="28"/>
          <w:szCs w:val="28"/>
          <w:lang w:val="ro-MD"/>
        </w:rPr>
        <w:t>In oferta financiară, proiectantul va prezenta o programare eșalonată în timp a fazelor necesare elaborării proiectării pentru obiectivul de investiții, identificând în mod clar durata acestora</w:t>
      </w:r>
      <w:r>
        <w:rPr>
          <w:sz w:val="28"/>
          <w:szCs w:val="28"/>
          <w:lang w:val="ro-MD"/>
        </w:rPr>
        <w:t>, și anume:</w:t>
      </w:r>
    </w:p>
    <w:p w14:paraId="64F24E25" w14:textId="77777777" w:rsidR="006863CC" w:rsidRDefault="006863CC" w:rsidP="006863CC">
      <w:pPr>
        <w:ind w:firstLine="1134"/>
        <w:jc w:val="both"/>
        <w:rPr>
          <w:sz w:val="28"/>
          <w:szCs w:val="28"/>
          <w:lang w:val="en-US"/>
        </w:rPr>
      </w:pPr>
      <w:r>
        <w:rPr>
          <w:sz w:val="28"/>
          <w:szCs w:val="28"/>
          <w:lang w:val="en-US"/>
        </w:rPr>
        <w:t>-</w:t>
      </w:r>
      <w:r w:rsidRPr="00EA47C0">
        <w:rPr>
          <w:sz w:val="28"/>
          <w:szCs w:val="28"/>
          <w:lang w:val="en-US"/>
        </w:rPr>
        <w:t xml:space="preserve"> etapa 1 </w:t>
      </w:r>
      <w:r>
        <w:rPr>
          <w:sz w:val="28"/>
          <w:szCs w:val="28"/>
          <w:lang w:val="en-US"/>
        </w:rPr>
        <w:t>–</w:t>
      </w:r>
      <w:r w:rsidRPr="00EA47C0">
        <w:rPr>
          <w:sz w:val="28"/>
          <w:szCs w:val="28"/>
          <w:lang w:val="en-US"/>
        </w:rPr>
        <w:t xml:space="preserve"> schi</w:t>
      </w:r>
      <w:r>
        <w:rPr>
          <w:sz w:val="28"/>
          <w:szCs w:val="28"/>
          <w:lang w:val="en-US"/>
        </w:rPr>
        <w:t>ța de proiect, studiul topografic și studiul geologic (10%).</w:t>
      </w:r>
    </w:p>
    <w:p w14:paraId="3EACCB04" w14:textId="77777777" w:rsidR="006863CC" w:rsidRDefault="006863CC" w:rsidP="006863CC">
      <w:pPr>
        <w:ind w:firstLine="1134"/>
        <w:jc w:val="both"/>
        <w:rPr>
          <w:sz w:val="28"/>
          <w:szCs w:val="28"/>
          <w:lang w:val="en-US"/>
        </w:rPr>
      </w:pPr>
      <w:r>
        <w:rPr>
          <w:sz w:val="28"/>
          <w:szCs w:val="28"/>
          <w:lang w:val="en-US"/>
        </w:rPr>
        <w:t xml:space="preserve">- </w:t>
      </w:r>
      <w:r w:rsidRPr="00EA47C0">
        <w:rPr>
          <w:sz w:val="28"/>
          <w:szCs w:val="28"/>
          <w:lang w:val="en-US"/>
        </w:rPr>
        <w:t xml:space="preserve">etapa 2 - proiect </w:t>
      </w:r>
      <w:r>
        <w:rPr>
          <w:sz w:val="28"/>
          <w:szCs w:val="28"/>
          <w:lang w:val="en-US"/>
        </w:rPr>
        <w:t>de execuție</w:t>
      </w:r>
      <w:r w:rsidRPr="00EA47C0">
        <w:rPr>
          <w:sz w:val="28"/>
          <w:szCs w:val="28"/>
          <w:lang w:val="en-US"/>
        </w:rPr>
        <w:t xml:space="preserve"> complet</w:t>
      </w:r>
      <w:r>
        <w:rPr>
          <w:sz w:val="28"/>
          <w:szCs w:val="28"/>
          <w:lang w:val="en-US"/>
        </w:rPr>
        <w:t xml:space="preserve"> </w:t>
      </w:r>
      <w:r w:rsidRPr="00EA47C0">
        <w:rPr>
          <w:sz w:val="28"/>
          <w:szCs w:val="28"/>
          <w:lang w:val="en-US"/>
        </w:rPr>
        <w:t xml:space="preserve">pentru </w:t>
      </w:r>
      <w:r>
        <w:rPr>
          <w:sz w:val="28"/>
          <w:szCs w:val="28"/>
          <w:lang w:val="en-US"/>
        </w:rPr>
        <w:t>bazinele de înnot  (30%).</w:t>
      </w:r>
    </w:p>
    <w:p w14:paraId="05F52FAC" w14:textId="77777777" w:rsidR="006863CC" w:rsidRDefault="006863CC" w:rsidP="006863CC">
      <w:pPr>
        <w:ind w:firstLine="1134"/>
        <w:jc w:val="both"/>
        <w:rPr>
          <w:sz w:val="28"/>
          <w:szCs w:val="28"/>
          <w:lang w:val="en-US"/>
        </w:rPr>
      </w:pPr>
      <w:r w:rsidRPr="00EA47C0">
        <w:rPr>
          <w:sz w:val="28"/>
          <w:szCs w:val="28"/>
          <w:lang w:val="en-US"/>
        </w:rPr>
        <w:t xml:space="preserve"> </w:t>
      </w:r>
      <w:r>
        <w:rPr>
          <w:sz w:val="28"/>
          <w:szCs w:val="28"/>
          <w:lang w:val="en-US"/>
        </w:rPr>
        <w:t xml:space="preserve">- </w:t>
      </w:r>
      <w:r w:rsidRPr="00EA47C0">
        <w:rPr>
          <w:sz w:val="28"/>
          <w:szCs w:val="28"/>
          <w:lang w:val="en-US"/>
        </w:rPr>
        <w:t xml:space="preserve">etapa 3 - proiect </w:t>
      </w:r>
      <w:r>
        <w:rPr>
          <w:sz w:val="28"/>
          <w:szCs w:val="28"/>
          <w:lang w:val="en-US"/>
        </w:rPr>
        <w:t>de execuție</w:t>
      </w:r>
      <w:r w:rsidRPr="00EA47C0">
        <w:rPr>
          <w:sz w:val="28"/>
          <w:szCs w:val="28"/>
          <w:lang w:val="en-US"/>
        </w:rPr>
        <w:t xml:space="preserve"> complet pentru </w:t>
      </w:r>
      <w:r>
        <w:rPr>
          <w:sz w:val="28"/>
          <w:szCs w:val="28"/>
          <w:lang w:val="en-US"/>
        </w:rPr>
        <w:t>blocul sportiv și central (30%),</w:t>
      </w:r>
    </w:p>
    <w:p w14:paraId="72CEEE96" w14:textId="491DFFD2" w:rsidR="006863CC" w:rsidRPr="00E3717F" w:rsidRDefault="006863CC" w:rsidP="00E3717F">
      <w:pPr>
        <w:ind w:firstLine="1134"/>
        <w:jc w:val="both"/>
        <w:rPr>
          <w:sz w:val="28"/>
          <w:szCs w:val="28"/>
          <w:lang w:val="en-US"/>
        </w:rPr>
      </w:pPr>
      <w:r>
        <w:rPr>
          <w:sz w:val="28"/>
          <w:szCs w:val="28"/>
          <w:lang w:val="en-US"/>
        </w:rPr>
        <w:t>-etapa 4 – proiect de execuție rețele exterioare, plan general, devize, predare finală</w:t>
      </w:r>
      <w:r w:rsidRPr="00EA47C0">
        <w:rPr>
          <w:sz w:val="28"/>
          <w:szCs w:val="28"/>
          <w:lang w:val="en-US"/>
        </w:rPr>
        <w:t xml:space="preserve"> (</w:t>
      </w:r>
      <w:r>
        <w:rPr>
          <w:sz w:val="28"/>
          <w:szCs w:val="28"/>
          <w:lang w:val="en-US"/>
        </w:rPr>
        <w:t>30</w:t>
      </w:r>
      <w:r w:rsidRPr="00EA47C0">
        <w:rPr>
          <w:sz w:val="28"/>
          <w:szCs w:val="28"/>
          <w:lang w:val="en-US"/>
        </w:rPr>
        <w:t>%).</w:t>
      </w:r>
    </w:p>
    <w:p w14:paraId="07A3D7F9" w14:textId="77777777" w:rsidR="006863CC" w:rsidRPr="000D54D3" w:rsidRDefault="006863CC" w:rsidP="006863CC">
      <w:pPr>
        <w:ind w:firstLine="1134"/>
        <w:jc w:val="both"/>
        <w:rPr>
          <w:i/>
          <w:sz w:val="28"/>
          <w:szCs w:val="28"/>
          <w:lang w:val="ro-MD"/>
        </w:rPr>
      </w:pPr>
      <w:r w:rsidRPr="000D54D3">
        <w:rPr>
          <w:b/>
          <w:bCs/>
          <w:sz w:val="28"/>
          <w:szCs w:val="28"/>
          <w:lang w:val="ro-MD"/>
        </w:rPr>
        <w:t>5. MODUL DE PREZENTARE A PROPUNERII TEHNICE</w:t>
      </w:r>
      <w:r w:rsidRPr="000D54D3">
        <w:rPr>
          <w:i/>
          <w:sz w:val="28"/>
          <w:szCs w:val="28"/>
          <w:lang w:val="ro-MD"/>
        </w:rPr>
        <w:t>(se prezintă la momentul depunerii ofertei în SIA RSAP)</w:t>
      </w:r>
    </w:p>
    <w:p w14:paraId="33A11917" w14:textId="77777777" w:rsidR="006863CC" w:rsidRPr="000D54D3" w:rsidRDefault="006863CC" w:rsidP="006863CC">
      <w:pPr>
        <w:ind w:firstLine="1134"/>
        <w:jc w:val="both"/>
        <w:rPr>
          <w:sz w:val="28"/>
          <w:szCs w:val="28"/>
          <w:lang w:val="ro-MD"/>
        </w:rPr>
      </w:pPr>
      <w:r w:rsidRPr="000D54D3">
        <w:rPr>
          <w:sz w:val="28"/>
          <w:szCs w:val="28"/>
          <w:lang w:val="ro-MD"/>
        </w:rPr>
        <w:t>Ofertanții au obligația de a face dovada conformității serviciilor cu cerințele prevăzute în Caietul de sarcini.</w:t>
      </w:r>
    </w:p>
    <w:p w14:paraId="464C5295" w14:textId="77777777" w:rsidR="006863CC" w:rsidRPr="000D54D3" w:rsidRDefault="006863CC" w:rsidP="006863CC">
      <w:pPr>
        <w:ind w:firstLine="1134"/>
        <w:jc w:val="both"/>
        <w:rPr>
          <w:sz w:val="28"/>
          <w:szCs w:val="28"/>
          <w:lang w:val="ro-MD"/>
        </w:rPr>
      </w:pPr>
      <w:r w:rsidRPr="000D54D3">
        <w:rPr>
          <w:sz w:val="28"/>
          <w:szCs w:val="28"/>
          <w:lang w:val="ro-MD"/>
        </w:rPr>
        <w:t>În acest scop propunerea tehnica va conține, un comentariu al specificațiilor tehnice conținute în caietul de sarcini.</w:t>
      </w:r>
    </w:p>
    <w:p w14:paraId="7909060D" w14:textId="77777777" w:rsidR="006863CC" w:rsidRPr="000D54D3" w:rsidRDefault="006863CC" w:rsidP="006863CC">
      <w:pPr>
        <w:ind w:firstLine="1134"/>
        <w:jc w:val="both"/>
        <w:rPr>
          <w:sz w:val="28"/>
          <w:szCs w:val="28"/>
          <w:lang w:val="ro-MD"/>
        </w:rPr>
      </w:pPr>
      <w:r w:rsidRPr="000D54D3">
        <w:rPr>
          <w:sz w:val="28"/>
          <w:szCs w:val="28"/>
          <w:lang w:val="ro-MD"/>
        </w:rPr>
        <w:t>Ofertanții trebuie să prezinte o descriere detaliată a metodologiei şi a planului de lucru conceput pentru prestarea serviciilor cu nominalizarea personalului responsabil.</w:t>
      </w:r>
    </w:p>
    <w:p w14:paraId="6A3A1E73" w14:textId="77777777" w:rsidR="006863CC" w:rsidRDefault="006863CC" w:rsidP="006863CC">
      <w:pPr>
        <w:spacing w:line="240" w:lineRule="atLeast"/>
        <w:ind w:firstLine="1134"/>
        <w:rPr>
          <w:b/>
          <w:i/>
          <w:sz w:val="28"/>
          <w:szCs w:val="28"/>
          <w:lang w:val="ro-MD"/>
        </w:rPr>
      </w:pPr>
    </w:p>
    <w:p w14:paraId="52AF1A30" w14:textId="77777777" w:rsidR="006863CC" w:rsidRPr="000D54D3" w:rsidRDefault="006863CC" w:rsidP="006863CC">
      <w:pPr>
        <w:spacing w:line="240" w:lineRule="atLeast"/>
        <w:ind w:firstLine="1134"/>
        <w:rPr>
          <w:b/>
          <w:i/>
          <w:sz w:val="28"/>
          <w:szCs w:val="28"/>
          <w:lang w:val="ro-MD"/>
        </w:rPr>
      </w:pPr>
      <w:r w:rsidRPr="000D54D3">
        <w:rPr>
          <w:b/>
          <w:i/>
          <w:sz w:val="28"/>
          <w:szCs w:val="28"/>
          <w:lang w:val="ro-MD"/>
        </w:rPr>
        <w:t xml:space="preserve">Elaborat:                                                                  </w:t>
      </w:r>
    </w:p>
    <w:p w14:paraId="228C794F" w14:textId="77777777" w:rsidR="006863CC" w:rsidRPr="000D54D3" w:rsidRDefault="006863CC" w:rsidP="006863CC">
      <w:pPr>
        <w:spacing w:line="240" w:lineRule="atLeast"/>
        <w:ind w:firstLine="1134"/>
        <w:rPr>
          <w:b/>
          <w:i/>
          <w:sz w:val="28"/>
          <w:szCs w:val="28"/>
          <w:lang w:val="ro-MD"/>
        </w:rPr>
      </w:pPr>
      <w:r w:rsidRPr="000D54D3">
        <w:rPr>
          <w:b/>
          <w:i/>
          <w:sz w:val="28"/>
          <w:szCs w:val="28"/>
          <w:lang w:val="ro-MD"/>
        </w:rPr>
        <w:t xml:space="preserve">Director tehnic                                                      </w:t>
      </w:r>
    </w:p>
    <w:p w14:paraId="02168553" w14:textId="77777777" w:rsidR="006863CC" w:rsidRPr="000D54D3" w:rsidRDefault="006863CC" w:rsidP="006863CC">
      <w:pPr>
        <w:spacing w:line="240" w:lineRule="atLeast"/>
        <w:ind w:firstLine="1134"/>
        <w:rPr>
          <w:b/>
          <w:i/>
          <w:sz w:val="28"/>
          <w:szCs w:val="28"/>
          <w:lang w:val="ro-MD"/>
        </w:rPr>
      </w:pPr>
      <w:r w:rsidRPr="000D54D3">
        <w:rPr>
          <w:b/>
          <w:i/>
          <w:sz w:val="28"/>
          <w:szCs w:val="28"/>
          <w:lang w:val="ro-MD"/>
        </w:rPr>
        <w:lastRenderedPageBreak/>
        <w:t xml:space="preserve">SRL ”Marisan Procon”                                       </w:t>
      </w:r>
    </w:p>
    <w:p w14:paraId="3505686A" w14:textId="77777777" w:rsidR="006863CC" w:rsidRPr="000D54D3" w:rsidRDefault="006863CC" w:rsidP="006863CC">
      <w:pPr>
        <w:ind w:firstLine="1134"/>
        <w:jc w:val="both"/>
        <w:rPr>
          <w:sz w:val="28"/>
          <w:szCs w:val="28"/>
          <w:lang w:val="ro-MD"/>
        </w:rPr>
      </w:pPr>
      <w:r w:rsidRPr="000D54D3">
        <w:rPr>
          <w:b/>
          <w:i/>
          <w:sz w:val="28"/>
          <w:szCs w:val="28"/>
          <w:lang w:val="ro-MD"/>
        </w:rPr>
        <w:t xml:space="preserve"> ________________L. Surdu</w:t>
      </w:r>
    </w:p>
    <w:p w14:paraId="73A34705" w14:textId="77777777" w:rsidR="00AE76B8" w:rsidRPr="00AE76B8" w:rsidRDefault="00AE76B8" w:rsidP="00AE76B8">
      <w:pPr>
        <w:rPr>
          <w:lang w:val="ro-MD"/>
        </w:rPr>
      </w:pPr>
    </w:p>
    <w:p w14:paraId="455B9C54" w14:textId="77777777" w:rsidR="00AE76B8" w:rsidRPr="00AE76B8" w:rsidRDefault="00AE76B8" w:rsidP="00AE76B8">
      <w:pPr>
        <w:rPr>
          <w:lang w:val="ro-MD"/>
        </w:rPr>
      </w:pPr>
    </w:p>
    <w:p w14:paraId="31F01212" w14:textId="66892BDD" w:rsidR="00AE76B8" w:rsidRDefault="00AE76B8" w:rsidP="00AE76B8">
      <w:pPr>
        <w:rPr>
          <w:lang w:val="ro-MD"/>
        </w:rPr>
      </w:pPr>
    </w:p>
    <w:p w14:paraId="3764A5F6" w14:textId="2B3F9EB1" w:rsidR="00AE76B8" w:rsidRDefault="00AE76B8" w:rsidP="00AE76B8">
      <w:pPr>
        <w:rPr>
          <w:lang w:val="ro-MD"/>
        </w:rPr>
      </w:pPr>
    </w:p>
    <w:p w14:paraId="42B7BB5A" w14:textId="3ED7B4D9" w:rsidR="00AE76B8" w:rsidRDefault="00AE76B8" w:rsidP="006863CC">
      <w:pPr>
        <w:tabs>
          <w:tab w:val="left" w:pos="1260"/>
        </w:tabs>
        <w:ind w:firstLine="720"/>
        <w:contextualSpacing/>
        <w:jc w:val="center"/>
        <w:rPr>
          <w:lang w:val="ro-MD"/>
        </w:rPr>
      </w:pPr>
      <w:r>
        <w:rPr>
          <w:lang w:val="ro-MD"/>
        </w:rPr>
        <w:tab/>
      </w:r>
    </w:p>
    <w:p w14:paraId="66A822E2" w14:textId="5B4F1D1B" w:rsidR="006537B3" w:rsidRPr="00AE76B8" w:rsidRDefault="00AE76B8" w:rsidP="00AE76B8">
      <w:pPr>
        <w:tabs>
          <w:tab w:val="left" w:pos="1155"/>
        </w:tabs>
        <w:rPr>
          <w:lang w:val="ro-MD"/>
        </w:rPr>
        <w:sectPr w:rsidR="006537B3" w:rsidRPr="00AE76B8" w:rsidSect="00837D1C">
          <w:footerReference w:type="first" r:id="rId15"/>
          <w:pgSz w:w="11906" w:h="16838" w:code="9"/>
          <w:pgMar w:top="426" w:right="1134" w:bottom="851" w:left="1276" w:header="720" w:footer="510" w:gutter="0"/>
          <w:cols w:space="720"/>
          <w:titlePg/>
          <w:docGrid w:linePitch="326"/>
        </w:sectPr>
      </w:pPr>
      <w:r>
        <w:rPr>
          <w:lang w:val="ro-MD"/>
        </w:rPr>
        <w:tab/>
      </w:r>
    </w:p>
    <w:p w14:paraId="6137DB94" w14:textId="7D53A166" w:rsidR="00846FDE" w:rsidRPr="00892FAB" w:rsidRDefault="00846FDE" w:rsidP="00846FDE">
      <w:pPr>
        <w:jc w:val="center"/>
        <w:rPr>
          <w:b/>
          <w:noProof w:val="0"/>
          <w:lang w:val="en-US" w:eastAsia="ru-RU"/>
        </w:rPr>
      </w:pPr>
      <w:r w:rsidRPr="00892FAB">
        <w:rPr>
          <w:b/>
          <w:caps/>
          <w:noProof w:val="0"/>
          <w:lang w:val="en-US" w:eastAsia="ru-RU"/>
        </w:rPr>
        <w:lastRenderedPageBreak/>
        <w:t>Contract</w:t>
      </w:r>
      <w:r w:rsidRPr="00892FAB">
        <w:rPr>
          <w:b/>
          <w:noProof w:val="0"/>
          <w:lang w:val="en-US" w:eastAsia="ru-RU"/>
        </w:rPr>
        <w:t xml:space="preserve"> nr.  </w:t>
      </w:r>
      <w:r>
        <w:rPr>
          <w:b/>
          <w:noProof w:val="0"/>
          <w:lang w:val="en-US" w:eastAsia="ru-RU"/>
        </w:rPr>
        <w:t xml:space="preserve">       /26</w:t>
      </w:r>
    </w:p>
    <w:p w14:paraId="36EFAB83" w14:textId="77777777" w:rsidR="00846FDE" w:rsidRPr="00892FAB" w:rsidRDefault="00846FDE" w:rsidP="00846FDE">
      <w:pPr>
        <w:jc w:val="center"/>
        <w:rPr>
          <w:b/>
          <w:noProof w:val="0"/>
          <w:lang w:val="en-US" w:eastAsia="ru-RU"/>
        </w:rPr>
      </w:pPr>
      <w:r w:rsidRPr="00892FAB">
        <w:rPr>
          <w:b/>
          <w:noProof w:val="0"/>
          <w:lang w:val="en-US" w:eastAsia="ru-RU"/>
        </w:rPr>
        <w:t xml:space="preserve">de achiziţie publică de servicii de proiectare </w:t>
      </w:r>
    </w:p>
    <w:p w14:paraId="239385E7" w14:textId="77777777" w:rsidR="00846FDE" w:rsidRPr="00892FAB" w:rsidRDefault="00846FDE" w:rsidP="00846FDE">
      <w:pPr>
        <w:tabs>
          <w:tab w:val="left" w:pos="2295"/>
        </w:tabs>
        <w:jc w:val="both"/>
        <w:rPr>
          <w:noProof w:val="0"/>
          <w:lang w:val="en-US" w:eastAsia="ru-RU"/>
        </w:rPr>
      </w:pPr>
    </w:p>
    <w:p w14:paraId="6D84A311" w14:textId="77777777" w:rsidR="00846FDE" w:rsidRPr="00892FAB" w:rsidRDefault="00846FDE" w:rsidP="00846FDE">
      <w:pPr>
        <w:numPr>
          <w:ilvl w:val="0"/>
          <w:numId w:val="40"/>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1470AD34" w14:textId="77777777" w:rsidR="00846FDE" w:rsidRPr="00892FAB" w:rsidRDefault="00846FDE" w:rsidP="00846FDE">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41B15844" w14:textId="77777777" w:rsidR="00846FDE" w:rsidRPr="00892FAB" w:rsidRDefault="00846FDE" w:rsidP="00846FDE">
      <w:pPr>
        <w:jc w:val="both"/>
        <w:rPr>
          <w:b/>
          <w:noProof w:val="0"/>
          <w:kern w:val="28"/>
          <w:lang w:val="ru-RU" w:eastAsia="ru-RU"/>
        </w:rPr>
      </w:pPr>
      <w:r w:rsidRPr="00892FAB">
        <w:rPr>
          <w:b/>
          <w:noProof w:val="0"/>
          <w:kern w:val="28"/>
          <w:lang w:val="ru-RU" w:eastAsia="ru-RU"/>
        </w:rPr>
        <w:t>PĂRŢILE CONTRACTANTE</w:t>
      </w:r>
    </w:p>
    <w:p w14:paraId="4B940145" w14:textId="77777777" w:rsidR="00846FDE" w:rsidRPr="00892FAB" w:rsidRDefault="00846FDE" w:rsidP="00846FDE">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46FDE" w:rsidRPr="00892FAB" w14:paraId="568D8CDE" w14:textId="77777777" w:rsidTr="000E6A03">
        <w:tc>
          <w:tcPr>
            <w:tcW w:w="2476" w:type="pct"/>
          </w:tcPr>
          <w:p w14:paraId="0801825F" w14:textId="77777777" w:rsidR="00846FDE" w:rsidRPr="00892FAB" w:rsidRDefault="00846FDE" w:rsidP="000E6A03">
            <w:pPr>
              <w:jc w:val="both"/>
              <w:rPr>
                <w:b/>
                <w:noProof w:val="0"/>
                <w:lang w:val="ru-RU" w:eastAsia="ru-RU"/>
              </w:rPr>
            </w:pPr>
            <w:r w:rsidRPr="00892FAB">
              <w:rPr>
                <w:b/>
                <w:noProof w:val="0"/>
                <w:lang w:val="ru-RU" w:eastAsia="ru-RU"/>
              </w:rPr>
              <w:t>Beneficiar</w:t>
            </w:r>
          </w:p>
        </w:tc>
        <w:tc>
          <w:tcPr>
            <w:tcW w:w="2524" w:type="pct"/>
          </w:tcPr>
          <w:p w14:paraId="3CF322DF" w14:textId="77777777" w:rsidR="00846FDE" w:rsidRPr="00892FAB" w:rsidRDefault="00846FDE" w:rsidP="000E6A03">
            <w:pPr>
              <w:jc w:val="both"/>
              <w:rPr>
                <w:b/>
                <w:noProof w:val="0"/>
                <w:lang w:val="ru-RU" w:eastAsia="ru-RU"/>
              </w:rPr>
            </w:pPr>
            <w:r w:rsidRPr="00892FAB">
              <w:rPr>
                <w:b/>
                <w:noProof w:val="0"/>
                <w:lang w:val="ru-RU" w:eastAsia="ru-RU"/>
              </w:rPr>
              <w:t>Prestator</w:t>
            </w:r>
          </w:p>
        </w:tc>
      </w:tr>
      <w:tr w:rsidR="00846FDE" w:rsidRPr="00892FAB" w14:paraId="392E7532" w14:textId="77777777" w:rsidTr="000E6A03">
        <w:tc>
          <w:tcPr>
            <w:tcW w:w="2476" w:type="pct"/>
          </w:tcPr>
          <w:p w14:paraId="0F6201E9" w14:textId="77777777" w:rsidR="00846FDE" w:rsidRPr="00892FAB" w:rsidRDefault="00846FDE" w:rsidP="000E6A03">
            <w:pPr>
              <w:jc w:val="both"/>
              <w:rPr>
                <w:noProof w:val="0"/>
                <w:lang w:val="en-US" w:eastAsia="ru-RU"/>
              </w:rPr>
            </w:pPr>
            <w:r>
              <w:rPr>
                <w:b/>
                <w:lang w:val="ro-MD"/>
              </w:rPr>
              <w:t>Primăria or. Sîngera</w:t>
            </w:r>
            <w:r w:rsidRPr="006369F2">
              <w:rPr>
                <w:lang w:val="en-US"/>
              </w:rPr>
              <w:t xml:space="preserve"> reprezentat legal prin</w:t>
            </w:r>
            <w:r>
              <w:rPr>
                <w:lang w:val="en-US"/>
              </w:rPr>
              <w:t xml:space="preserve"> </w:t>
            </w:r>
            <w:r>
              <w:rPr>
                <w:b/>
                <w:lang w:val="en-US"/>
              </w:rPr>
              <w:t>Valeriu POPA</w:t>
            </w:r>
            <w:r>
              <w:rPr>
                <w:lang w:val="en-US"/>
              </w:rPr>
              <w:t xml:space="preserve"> Hotărîrea CECE ¼ nr.48 din 06.11.2023 </w:t>
            </w:r>
            <w:r w:rsidRPr="006369F2">
              <w:rPr>
                <w:lang w:val="en-US"/>
              </w:rPr>
              <w:t xml:space="preserve">, în calitate de </w:t>
            </w:r>
            <w:r>
              <w:rPr>
                <w:i/>
                <w:lang w:val="en-US"/>
              </w:rPr>
              <w:t>beneficiar</w:t>
            </w:r>
            <w:r w:rsidRPr="006369F2">
              <w:rPr>
                <w:i/>
                <w:lang w:val="en-US"/>
              </w:rPr>
              <w:t xml:space="preserve">, </w:t>
            </w:r>
            <w:r w:rsidRPr="006369F2">
              <w:rPr>
                <w:lang w:val="en-US"/>
              </w:rPr>
              <w:t>IDNO</w:t>
            </w:r>
            <w:r>
              <w:rPr>
                <w:lang w:val="en-US"/>
              </w:rPr>
              <w:t xml:space="preserve"> 1007601010596</w:t>
            </w:r>
            <w:r w:rsidRPr="006369F2">
              <w:rPr>
                <w:i/>
                <w:lang w:val="en-US"/>
              </w:rPr>
              <w:t xml:space="preserve">, </w:t>
            </w:r>
            <w:r w:rsidRPr="006369F2">
              <w:rPr>
                <w:lang w:val="en-US"/>
              </w:rPr>
              <w:t xml:space="preserve"> pe de altă parte,</w:t>
            </w:r>
          </w:p>
        </w:tc>
        <w:tc>
          <w:tcPr>
            <w:tcW w:w="2524" w:type="pct"/>
          </w:tcPr>
          <w:p w14:paraId="3DEFF247" w14:textId="1382BE67" w:rsidR="00846FDE" w:rsidRPr="00892FAB" w:rsidRDefault="00846FDE" w:rsidP="00846FDE">
            <w:pPr>
              <w:jc w:val="both"/>
              <w:rPr>
                <w:noProof w:val="0"/>
                <w:lang w:val="en-US" w:eastAsia="ru-RU"/>
              </w:rPr>
            </w:pPr>
            <w:r>
              <w:rPr>
                <w:b/>
                <w:color w:val="000000" w:themeColor="text1"/>
                <w:lang w:val="en-US"/>
              </w:rPr>
              <w:t xml:space="preserve">                     </w:t>
            </w:r>
            <w:r w:rsidRPr="00892FAB">
              <w:rPr>
                <w:noProof w:val="0"/>
                <w:lang w:val="en-US" w:eastAsia="ru-RU"/>
              </w:rPr>
              <w:t xml:space="preserve"> reprezentat legal prin</w:t>
            </w:r>
            <w:r w:rsidRPr="00FA0F86">
              <w:rPr>
                <w:b/>
                <w:color w:val="000000" w:themeColor="text1"/>
                <w:sz w:val="20"/>
                <w:szCs w:val="20"/>
                <w:lang w:val="en-US"/>
              </w:rPr>
              <w:t xml:space="preserve"> </w:t>
            </w:r>
            <w:r>
              <w:rPr>
                <w:b/>
                <w:color w:val="000000" w:themeColor="text1"/>
                <w:sz w:val="20"/>
                <w:szCs w:val="20"/>
                <w:lang w:val="en-US"/>
              </w:rPr>
              <w:t xml:space="preserve">                      </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Pr>
                <w:b/>
                <w:color w:val="000000" w:themeColor="text1"/>
                <w:sz w:val="22"/>
                <w:szCs w:val="22"/>
              </w:rPr>
              <w:t xml:space="preserve">                     </w:t>
            </w:r>
            <w:r w:rsidRPr="00892FAB">
              <w:rPr>
                <w:i/>
                <w:noProof w:val="0"/>
                <w:lang w:val="en-US" w:eastAsia="ru-RU"/>
              </w:rPr>
              <w:t xml:space="preserve">, </w:t>
            </w:r>
            <w:r w:rsidRPr="00892FAB">
              <w:rPr>
                <w:noProof w:val="0"/>
                <w:lang w:val="en-US" w:eastAsia="ru-RU"/>
              </w:rPr>
              <w:t xml:space="preserve"> pe de altă parte,</w:t>
            </w:r>
          </w:p>
        </w:tc>
      </w:tr>
    </w:tbl>
    <w:p w14:paraId="4652CC1E" w14:textId="77777777" w:rsidR="00846FDE" w:rsidRPr="00892FAB" w:rsidRDefault="00846FDE" w:rsidP="00846FDE">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716D6347" w14:textId="77777777" w:rsidR="00846FDE" w:rsidRPr="00892FAB" w:rsidRDefault="00846FDE" w:rsidP="00846FDE">
      <w:pPr>
        <w:ind w:left="3240"/>
        <w:contextualSpacing/>
        <w:rPr>
          <w:noProof w:val="0"/>
          <w:kern w:val="28"/>
          <w:sz w:val="20"/>
          <w:szCs w:val="20"/>
          <w:lang w:val="en-US" w:eastAsia="ru-RU"/>
        </w:rPr>
      </w:pPr>
    </w:p>
    <w:p w14:paraId="0C868678" w14:textId="77777777" w:rsidR="00846FDE" w:rsidRPr="00892FAB" w:rsidRDefault="00846FDE" w:rsidP="00846FDE">
      <w:pPr>
        <w:rPr>
          <w:b/>
          <w:noProof w:val="0"/>
          <w:lang w:val="en-US" w:eastAsia="ru-RU"/>
        </w:rPr>
      </w:pPr>
      <w:r w:rsidRPr="00892FAB">
        <w:rPr>
          <w:b/>
          <w:noProof w:val="0"/>
          <w:lang w:val="en-US" w:eastAsia="ru-RU"/>
        </w:rPr>
        <w:t>1. OBIECTUL CONTRACTULUI</w:t>
      </w:r>
    </w:p>
    <w:p w14:paraId="1FE15DD2" w14:textId="77777777" w:rsidR="00846FDE" w:rsidRPr="00892FAB" w:rsidRDefault="00846FDE" w:rsidP="00846FDE">
      <w:pPr>
        <w:jc w:val="both"/>
        <w:rPr>
          <w:noProof w:val="0"/>
          <w:lang w:val="en-US" w:eastAsia="ru-RU"/>
        </w:rPr>
      </w:pPr>
    </w:p>
    <w:p w14:paraId="351B3EFB" w14:textId="67905BB8" w:rsidR="00846FDE" w:rsidRPr="00892FAB" w:rsidRDefault="00846FDE" w:rsidP="00846FDE">
      <w:pPr>
        <w:rPr>
          <w:noProof w:val="0"/>
          <w:lang w:val="en-US" w:eastAsia="ru-RU"/>
        </w:rPr>
      </w:pPr>
      <w:r w:rsidRPr="00892FAB">
        <w:rPr>
          <w:noProof w:val="0"/>
          <w:lang w:val="en-US" w:eastAsia="ru-RU"/>
        </w:rPr>
        <w:t xml:space="preserve">1.1. Achiziţionarea </w:t>
      </w:r>
      <w:r w:rsidR="006863CC" w:rsidRPr="006A607D">
        <w:rPr>
          <w:b/>
          <w:i/>
          <w:noProof w:val="0"/>
          <w:sz w:val="28"/>
          <w:szCs w:val="28"/>
          <w:shd w:val="clear" w:color="auto" w:fill="FFFFFF" w:themeFill="background1"/>
          <w:lang w:val="it-IT" w:eastAsia="ru-RU"/>
        </w:rPr>
        <w:t xml:space="preserve">Servicii de </w:t>
      </w:r>
      <w:r w:rsidR="006863CC">
        <w:rPr>
          <w:b/>
          <w:i/>
          <w:noProof w:val="0"/>
          <w:sz w:val="28"/>
          <w:szCs w:val="28"/>
          <w:shd w:val="clear" w:color="auto" w:fill="FFFFFF" w:themeFill="background1"/>
          <w:lang w:val="it-IT" w:eastAsia="ru-RU"/>
        </w:rPr>
        <w:t>elaborare a documentației de proiect și deviz pentru construirea Centrului multifuncțional pentru Tineret și Sport din str. 31 August,1989, nr.34/1, or. Sîngera, mun. Chișinău pe lotul de pămînt cu cod cadastral 0111111.328</w:t>
      </w:r>
      <w:r>
        <w:rPr>
          <w:b/>
        </w:rPr>
        <w:t xml:space="preserve"> </w:t>
      </w:r>
      <w:r w:rsidRPr="00892FAB">
        <w:rPr>
          <w:noProof w:val="0"/>
          <w:lang w:val="en-US" w:eastAsia="ru-RU"/>
        </w:rPr>
        <w:t xml:space="preserve">conform procedurii de achiziție </w:t>
      </w:r>
      <w:r>
        <w:rPr>
          <w:noProof w:val="0"/>
          <w:lang w:val="en-US" w:eastAsia="ru-RU"/>
        </w:rPr>
        <w:t xml:space="preserve">_____________________________________________ </w:t>
      </w:r>
    </w:p>
    <w:p w14:paraId="714BF215" w14:textId="77777777" w:rsidR="00846FDE" w:rsidRPr="00892FAB" w:rsidRDefault="00846FDE" w:rsidP="00846FDE">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0992F3BD" w14:textId="77777777" w:rsidR="00846FDE" w:rsidRPr="00892FAB" w:rsidRDefault="00846FDE" w:rsidP="00846FDE">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659D408C" w14:textId="77777777" w:rsidR="00846FDE" w:rsidRPr="00892FAB" w:rsidRDefault="00846FDE" w:rsidP="00846FDE">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5CC21F1D" w14:textId="77777777" w:rsidR="00846FDE" w:rsidRPr="00892FAB" w:rsidRDefault="00846FDE" w:rsidP="00846FDE">
      <w:pPr>
        <w:ind w:left="-284"/>
        <w:jc w:val="both"/>
        <w:rPr>
          <w:noProof w:val="0"/>
          <w:lang w:val="en-US" w:eastAsia="ru-RU"/>
        </w:rPr>
      </w:pPr>
    </w:p>
    <w:p w14:paraId="1E3076BA" w14:textId="77777777" w:rsidR="00846FDE" w:rsidRPr="00892FAB" w:rsidRDefault="00846FDE" w:rsidP="00846FDE">
      <w:pPr>
        <w:tabs>
          <w:tab w:val="left" w:pos="567"/>
        </w:tabs>
        <w:jc w:val="both"/>
        <w:rPr>
          <w:b/>
          <w:noProof w:val="0"/>
          <w:lang w:val="en-US" w:eastAsia="ru-RU"/>
        </w:rPr>
      </w:pPr>
      <w:r w:rsidRPr="00892FAB">
        <w:rPr>
          <w:b/>
          <w:noProof w:val="0"/>
          <w:lang w:val="en-US" w:eastAsia="ru-RU"/>
        </w:rPr>
        <w:t>2. DOCUMENTELE CONTRACTULUI</w:t>
      </w:r>
    </w:p>
    <w:p w14:paraId="44477338" w14:textId="77777777" w:rsidR="00846FDE" w:rsidRPr="00892FAB" w:rsidRDefault="00846FDE" w:rsidP="00846FDE">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41C0749" w14:textId="77777777" w:rsidR="00846FDE" w:rsidRPr="00892FAB" w:rsidRDefault="00846FDE" w:rsidP="00846FDE">
      <w:pPr>
        <w:tabs>
          <w:tab w:val="left" w:pos="993"/>
        </w:tabs>
        <w:suppressAutoHyphens/>
        <w:jc w:val="both"/>
        <w:rPr>
          <w:noProof w:val="0"/>
          <w:lang w:val="en-US" w:eastAsia="ru-RU"/>
        </w:rPr>
      </w:pPr>
      <w:r w:rsidRPr="00892FAB">
        <w:rPr>
          <w:noProof w:val="0"/>
          <w:lang w:val="en-US" w:eastAsia="ru-RU"/>
        </w:rPr>
        <w:t>a) Formularul contractului;</w:t>
      </w:r>
    </w:p>
    <w:p w14:paraId="42502A20" w14:textId="77777777" w:rsidR="00846FDE" w:rsidRPr="00892FAB" w:rsidRDefault="00846FDE" w:rsidP="00846FDE">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186CE6B8" w14:textId="77777777" w:rsidR="00846FDE" w:rsidRPr="00892FAB" w:rsidRDefault="00846FDE" w:rsidP="00846FDE">
      <w:pPr>
        <w:tabs>
          <w:tab w:val="left" w:pos="993"/>
        </w:tabs>
        <w:suppressAutoHyphens/>
        <w:jc w:val="both"/>
        <w:rPr>
          <w:i/>
          <w:noProof w:val="0"/>
          <w:lang w:val="en-US" w:eastAsia="ru-RU"/>
        </w:rPr>
      </w:pPr>
      <w:r w:rsidRPr="00892FAB">
        <w:rPr>
          <w:noProof w:val="0"/>
          <w:lang w:val="en-US" w:eastAsia="ru-RU"/>
        </w:rPr>
        <w:t>c) Caietul de sarcini;</w:t>
      </w:r>
    </w:p>
    <w:p w14:paraId="24DBD333" w14:textId="77777777" w:rsidR="00846FDE" w:rsidRPr="00892FAB" w:rsidRDefault="00846FDE" w:rsidP="00846FDE">
      <w:pPr>
        <w:tabs>
          <w:tab w:val="left" w:pos="993"/>
        </w:tabs>
        <w:suppressAutoHyphens/>
        <w:jc w:val="both"/>
        <w:rPr>
          <w:i/>
          <w:noProof w:val="0"/>
          <w:lang w:val="en-US" w:eastAsia="ru-RU"/>
        </w:rPr>
      </w:pPr>
      <w:r w:rsidRPr="00892FAB">
        <w:rPr>
          <w:noProof w:val="0"/>
          <w:lang w:val="en-US" w:eastAsia="ru-RU"/>
        </w:rPr>
        <w:t>d) Garanția de bună execuție a contractului;</w:t>
      </w:r>
    </w:p>
    <w:p w14:paraId="20420167" w14:textId="77777777" w:rsidR="00846FDE" w:rsidRPr="00892FAB" w:rsidRDefault="00846FDE" w:rsidP="00846FDE">
      <w:pPr>
        <w:tabs>
          <w:tab w:val="left" w:pos="993"/>
        </w:tabs>
        <w:suppressAutoHyphens/>
        <w:jc w:val="both"/>
        <w:rPr>
          <w:i/>
          <w:noProof w:val="0"/>
          <w:lang w:val="en-US" w:eastAsia="ru-RU"/>
        </w:rPr>
      </w:pPr>
      <w:r w:rsidRPr="00892FAB">
        <w:rPr>
          <w:noProof w:val="0"/>
          <w:lang w:val="en-US" w:eastAsia="ru-RU"/>
        </w:rPr>
        <w:t>e) Acordul de asociere (după caz);</w:t>
      </w:r>
    </w:p>
    <w:p w14:paraId="1F3C96E6" w14:textId="77777777" w:rsidR="00846FDE" w:rsidRPr="00892FAB" w:rsidRDefault="00846FDE" w:rsidP="00846FDE">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7275BE28" w14:textId="77777777" w:rsidR="00846FDE" w:rsidRPr="00892FAB" w:rsidRDefault="00846FDE" w:rsidP="00846FDE">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2A0D051C" w14:textId="77777777" w:rsidR="00846FDE" w:rsidRPr="00892FAB" w:rsidRDefault="00846FDE" w:rsidP="00846FDE">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5089D152" w14:textId="77777777" w:rsidR="00846FDE" w:rsidRPr="00892FAB" w:rsidRDefault="00846FDE" w:rsidP="00846FDE">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23021F0" w14:textId="77777777" w:rsidR="00846FDE" w:rsidRPr="00892FAB" w:rsidRDefault="00846FDE" w:rsidP="00846FDE">
      <w:pPr>
        <w:rPr>
          <w:noProof w:val="0"/>
          <w:kern w:val="28"/>
          <w:sz w:val="20"/>
          <w:szCs w:val="20"/>
          <w:lang w:val="en-US" w:eastAsia="ru-RU"/>
        </w:rPr>
      </w:pPr>
    </w:p>
    <w:p w14:paraId="1B92C44A" w14:textId="77777777" w:rsidR="00846FDE" w:rsidRPr="00892FAB" w:rsidRDefault="00846FDE" w:rsidP="00846FDE">
      <w:pPr>
        <w:rPr>
          <w:b/>
          <w:noProof w:val="0"/>
          <w:lang w:val="en-US" w:eastAsia="ru-RU"/>
        </w:rPr>
      </w:pPr>
      <w:r w:rsidRPr="00892FAB">
        <w:rPr>
          <w:b/>
          <w:noProof w:val="0"/>
          <w:lang w:val="en-US" w:eastAsia="ru-RU"/>
        </w:rPr>
        <w:t>3. TERMENII ŞI CONDIŢIILE DE PRESTARE</w:t>
      </w:r>
    </w:p>
    <w:p w14:paraId="68810506" w14:textId="41A879AC" w:rsidR="00846FDE" w:rsidRPr="00892FAB" w:rsidRDefault="00846FDE" w:rsidP="00846FDE">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 xml:space="preserve">până la </w:t>
      </w:r>
      <w:r w:rsidR="0034360C">
        <w:rPr>
          <w:noProof w:val="0"/>
          <w:lang w:eastAsia="ru-RU"/>
        </w:rPr>
        <w:t>210</w:t>
      </w:r>
      <w:r>
        <w:rPr>
          <w:noProof w:val="0"/>
          <w:lang w:eastAsia="ru-RU"/>
        </w:rPr>
        <w:t xml:space="preserve"> zile</w:t>
      </w:r>
      <w:r w:rsidRPr="00892FAB">
        <w:rPr>
          <w:noProof w:val="0"/>
          <w:lang w:eastAsia="ru-RU"/>
        </w:rPr>
        <w:t>,</w:t>
      </w:r>
      <w:r w:rsidRPr="00892FAB">
        <w:rPr>
          <w:noProof w:val="0"/>
          <w:lang w:val="en-US" w:eastAsia="ru-RU"/>
        </w:rPr>
        <w:t xml:space="preserve"> de la data notificării de către Beneficiar cu privire la începerea serviciilor de proiectare și în conformitate cu graficul de prestare anexat.</w:t>
      </w:r>
    </w:p>
    <w:p w14:paraId="38AAB596" w14:textId="77777777" w:rsidR="00846FDE" w:rsidRPr="00892FAB" w:rsidRDefault="00846FDE" w:rsidP="00846FDE">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804FF62" w14:textId="77777777" w:rsidR="00846FDE" w:rsidRPr="00892FAB" w:rsidRDefault="00846FDE" w:rsidP="00846FDE">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2C5F572" w14:textId="77777777" w:rsidR="00846FDE" w:rsidRPr="00892FAB" w:rsidRDefault="00846FDE" w:rsidP="00846FDE">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w:t>
      </w:r>
      <w:r>
        <w:rPr>
          <w:noProof w:val="0"/>
          <w:lang w:val="en-US" w:eastAsia="ru-RU"/>
        </w:rPr>
        <w:t>2</w:t>
      </w:r>
      <w:r w:rsidRPr="00892FAB">
        <w:rPr>
          <w:noProof w:val="0"/>
          <w:lang w:val="en-US" w:eastAsia="ru-RU"/>
        </w:rPr>
        <w:t xml:space="preserve"> exemplare + varianta electronică. </w:t>
      </w:r>
    </w:p>
    <w:p w14:paraId="3F65DBA6" w14:textId="77777777" w:rsidR="00846FDE" w:rsidRPr="00892FAB" w:rsidRDefault="00846FDE" w:rsidP="00846FDE">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41A842DA" w14:textId="77777777" w:rsidR="00846FDE" w:rsidRPr="00892FAB" w:rsidRDefault="00846FDE" w:rsidP="00846FDE">
      <w:pPr>
        <w:jc w:val="both"/>
        <w:rPr>
          <w:noProof w:val="0"/>
          <w:lang w:val="en-US" w:eastAsia="ru-RU"/>
        </w:rPr>
      </w:pPr>
    </w:p>
    <w:p w14:paraId="6F196CF9" w14:textId="77777777" w:rsidR="00846FDE" w:rsidRPr="00892FAB" w:rsidRDefault="00846FDE" w:rsidP="00846FDE">
      <w:pPr>
        <w:rPr>
          <w:b/>
          <w:noProof w:val="0"/>
          <w:lang w:val="en-US" w:eastAsia="ru-RU"/>
        </w:rPr>
      </w:pPr>
      <w:r w:rsidRPr="00892FAB">
        <w:rPr>
          <w:b/>
          <w:noProof w:val="0"/>
          <w:lang w:val="en-US" w:eastAsia="ru-RU"/>
        </w:rPr>
        <w:t>4. PREŢUL ŞI CONDIŢIILE DE PLATĂ</w:t>
      </w:r>
    </w:p>
    <w:p w14:paraId="3D768D1C" w14:textId="77777777" w:rsidR="00846FDE" w:rsidRPr="00892FAB" w:rsidRDefault="00846FDE" w:rsidP="00846FDE">
      <w:pPr>
        <w:jc w:val="both"/>
        <w:rPr>
          <w:noProof w:val="0"/>
          <w:lang w:val="en-US" w:eastAsia="ru-RU"/>
        </w:rPr>
      </w:pPr>
      <w:r w:rsidRPr="00892FAB">
        <w:rPr>
          <w:noProof w:val="0"/>
          <w:lang w:val="en-US" w:eastAsia="ru-RU"/>
        </w:rPr>
        <w:t>4.1. Preţul serviciilor de proiectare  conform prezentului contract este stabilit în lei MDL.</w:t>
      </w:r>
    </w:p>
    <w:p w14:paraId="0810405E" w14:textId="0BF4D684" w:rsidR="00846FDE" w:rsidRPr="00892FAB" w:rsidRDefault="00846FDE" w:rsidP="00846FDE">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Pr>
          <w:bCs/>
          <w:iCs/>
          <w:noProof w:val="0"/>
          <w:color w:val="000000"/>
          <w:lang w:eastAsia="ru-RU"/>
        </w:rPr>
        <w:t xml:space="preserve"> </w:t>
      </w:r>
      <w:r>
        <w:rPr>
          <w:iCs/>
          <w:noProof w:val="0"/>
          <w:color w:val="000000"/>
          <w:lang w:eastAsia="ru-RU"/>
        </w:rPr>
        <w:t xml:space="preserve">                        </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w:t>
      </w:r>
      <w:r>
        <w:rPr>
          <w:iCs/>
          <w:noProof w:val="0"/>
          <w:color w:val="000000"/>
          <w:lang w:eastAsia="ru-RU"/>
        </w:rPr>
        <w:t xml:space="preserve">                           </w:t>
      </w:r>
      <w:r w:rsidRPr="00892FAB">
        <w:rPr>
          <w:iCs/>
          <w:noProof w:val="0"/>
          <w:color w:val="000000"/>
          <w:lang w:eastAsia="ru-RU"/>
        </w:rPr>
        <w:t xml:space="preserve"> lei MDL;</w:t>
      </w:r>
      <w:r w:rsidRPr="00892FAB">
        <w:rPr>
          <w:iCs/>
          <w:noProof w:val="0"/>
          <w:color w:val="000000"/>
          <w:lang w:eastAsia="ru-RU"/>
        </w:rPr>
        <w:br/>
        <w:t xml:space="preserve">– TVA </w:t>
      </w:r>
      <w:r>
        <w:rPr>
          <w:iCs/>
          <w:noProof w:val="0"/>
          <w:color w:val="000000"/>
          <w:lang w:eastAsia="ru-RU"/>
        </w:rPr>
        <w:t>20</w:t>
      </w:r>
      <w:r w:rsidRPr="00892FAB">
        <w:rPr>
          <w:iCs/>
          <w:noProof w:val="0"/>
          <w:color w:val="000000"/>
          <w:lang w:eastAsia="ru-RU"/>
        </w:rPr>
        <w:t xml:space="preserve">%: </w:t>
      </w:r>
      <w:r>
        <w:rPr>
          <w:iCs/>
        </w:rPr>
        <w:t xml:space="preserve">                      </w:t>
      </w:r>
      <w:r w:rsidRPr="00892FAB">
        <w:rPr>
          <w:iCs/>
          <w:noProof w:val="0"/>
          <w:color w:val="000000"/>
          <w:lang w:eastAsia="ru-RU"/>
        </w:rPr>
        <w:t xml:space="preserve"> lei MDL;</w:t>
      </w:r>
      <w:r w:rsidRPr="00892FAB">
        <w:rPr>
          <w:iCs/>
          <w:noProof w:val="0"/>
          <w:color w:val="000000"/>
          <w:lang w:eastAsia="ru-RU"/>
        </w:rPr>
        <w:br/>
        <w:t xml:space="preserve">– valoarea totală cu TVA: </w:t>
      </w:r>
      <w:r>
        <w:rPr>
          <w:b/>
        </w:rPr>
        <w:t xml:space="preserve">                       </w:t>
      </w:r>
      <w:r w:rsidRPr="005D2B45">
        <w:rPr>
          <w:iCs/>
          <w:color w:val="000000" w:themeColor="text1"/>
        </w:rPr>
        <w:t xml:space="preserve"> </w:t>
      </w:r>
      <w:r w:rsidRPr="00E91463">
        <w:rPr>
          <w:iCs/>
        </w:rPr>
        <w:t>lei MD</w:t>
      </w:r>
      <w:r>
        <w:rPr>
          <w:iCs/>
        </w:rPr>
        <w:t xml:space="preserve"> (</w:t>
      </w:r>
      <w:r>
        <w:t>Una</w:t>
      </w:r>
      <w:r>
        <w:rPr>
          <w:lang w:val="ro-MD"/>
        </w:rPr>
        <w:t xml:space="preserve"> sută patruzeci și nouă</w:t>
      </w:r>
      <w:r>
        <w:t xml:space="preserve"> mii cinci sute unsprezece</w:t>
      </w:r>
      <w:r>
        <w:rPr>
          <w:iCs/>
        </w:rPr>
        <w:t xml:space="preserve"> lei 00 bani)</w:t>
      </w:r>
      <w:r w:rsidRPr="00892FAB">
        <w:rPr>
          <w:iCs/>
          <w:noProof w:val="0"/>
          <w:color w:val="000000"/>
          <w:lang w:eastAsia="ru-RU"/>
        </w:rPr>
        <w:t>.</w:t>
      </w:r>
    </w:p>
    <w:p w14:paraId="72821DC7" w14:textId="77777777" w:rsidR="00846FDE" w:rsidRPr="00892FAB" w:rsidRDefault="00846FDE" w:rsidP="00846FDE">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04BD4E03" w14:textId="77777777" w:rsidR="00846FDE" w:rsidRPr="00892FAB" w:rsidRDefault="00846FDE" w:rsidP="00846FDE">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Pr>
          <w:b/>
          <w:noProof w:val="0"/>
          <w:lang w:eastAsia="ru-RU"/>
        </w:rPr>
        <w:t>5 zile</w:t>
      </w:r>
      <w:r w:rsidRPr="00892FAB">
        <w:rPr>
          <w:noProof w:val="0"/>
          <w:lang w:eastAsia="ru-RU"/>
        </w:rPr>
        <w:t xml:space="preserve"> de la data primirii facturii emisă de către Prestator, în baza documentelor ce atestă predarea documentației fără obiecțiuni.</w:t>
      </w:r>
    </w:p>
    <w:p w14:paraId="6D668029" w14:textId="77777777" w:rsidR="00846FDE" w:rsidRPr="00892FAB" w:rsidRDefault="00846FDE" w:rsidP="00846FDE">
      <w:pPr>
        <w:rPr>
          <w:b/>
          <w:noProof w:val="0"/>
          <w:lang w:val="en-US" w:eastAsia="ru-RU"/>
        </w:rPr>
      </w:pPr>
    </w:p>
    <w:p w14:paraId="104F9225" w14:textId="77777777" w:rsidR="00846FDE" w:rsidRPr="00892FAB" w:rsidRDefault="00846FDE" w:rsidP="00846FDE">
      <w:pPr>
        <w:rPr>
          <w:b/>
          <w:noProof w:val="0"/>
          <w:lang w:val="en-US" w:eastAsia="ru-RU"/>
        </w:rPr>
      </w:pPr>
      <w:r w:rsidRPr="00892FAB">
        <w:rPr>
          <w:b/>
          <w:noProof w:val="0"/>
          <w:lang w:val="en-US" w:eastAsia="ru-RU"/>
        </w:rPr>
        <w:t>5. STANDARDE</w:t>
      </w:r>
    </w:p>
    <w:p w14:paraId="57A6429F" w14:textId="77777777" w:rsidR="00846FDE" w:rsidRPr="00892FAB" w:rsidRDefault="00846FDE" w:rsidP="00846FDE">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056BBE9" w14:textId="77777777" w:rsidR="00846FDE" w:rsidRPr="00892FAB" w:rsidRDefault="00846FDE" w:rsidP="00846FDE">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3A738D92" w14:textId="77777777" w:rsidR="00846FDE" w:rsidRPr="00892FAB" w:rsidRDefault="00846FDE" w:rsidP="00846FDE">
      <w:pPr>
        <w:jc w:val="both"/>
        <w:rPr>
          <w:b/>
          <w:noProof w:val="0"/>
          <w:lang w:val="en-US" w:eastAsia="ru-RU"/>
        </w:rPr>
      </w:pPr>
    </w:p>
    <w:p w14:paraId="7E0AEF27" w14:textId="77777777" w:rsidR="00846FDE" w:rsidRPr="00892FAB" w:rsidRDefault="00846FDE" w:rsidP="00846FDE">
      <w:pPr>
        <w:jc w:val="both"/>
        <w:rPr>
          <w:b/>
          <w:noProof w:val="0"/>
          <w:lang w:val="en-US" w:eastAsia="ru-RU"/>
        </w:rPr>
      </w:pPr>
      <w:r w:rsidRPr="00892FAB">
        <w:rPr>
          <w:b/>
          <w:noProof w:val="0"/>
          <w:lang w:val="en-US" w:eastAsia="ru-RU"/>
        </w:rPr>
        <w:t>6. RESPONSABILITĂŢILE BENEFICIARULUI</w:t>
      </w:r>
    </w:p>
    <w:p w14:paraId="0485B890" w14:textId="77777777" w:rsidR="00846FDE" w:rsidRPr="00892FAB" w:rsidRDefault="00846FDE" w:rsidP="00846FDE">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19061680" w14:textId="77777777" w:rsidR="00846FDE" w:rsidRPr="00892FAB" w:rsidRDefault="00846FDE" w:rsidP="00846FDE">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1999EA18" w14:textId="77777777" w:rsidR="00846FDE" w:rsidRPr="00892FAB" w:rsidRDefault="00846FDE" w:rsidP="00846FDE">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40B65A09" w14:textId="77777777" w:rsidR="00846FDE" w:rsidRPr="00892FAB" w:rsidRDefault="00846FDE" w:rsidP="00846FDE">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2EA8D167" w14:textId="77777777" w:rsidR="00846FDE" w:rsidRPr="00892FAB" w:rsidRDefault="00846FDE" w:rsidP="00846FDE">
      <w:pPr>
        <w:jc w:val="both"/>
        <w:rPr>
          <w:noProof w:val="0"/>
          <w:lang w:eastAsia="ru-RU"/>
        </w:rPr>
      </w:pPr>
    </w:p>
    <w:p w14:paraId="1D7636DC" w14:textId="77777777" w:rsidR="00846FDE" w:rsidRPr="00892FAB" w:rsidRDefault="00846FDE" w:rsidP="00846FDE">
      <w:pPr>
        <w:jc w:val="both"/>
        <w:rPr>
          <w:b/>
          <w:noProof w:val="0"/>
          <w:lang w:val="en-US" w:eastAsia="ru-RU"/>
        </w:rPr>
      </w:pPr>
      <w:r w:rsidRPr="00892FAB">
        <w:rPr>
          <w:b/>
          <w:noProof w:val="0"/>
          <w:lang w:val="en-US" w:eastAsia="ru-RU"/>
        </w:rPr>
        <w:t>7. RESPONSABILITĂŢILE PRESTATORULUI</w:t>
      </w:r>
    </w:p>
    <w:p w14:paraId="5B23529D" w14:textId="77777777" w:rsidR="00846FDE" w:rsidRPr="00892FAB" w:rsidRDefault="00846FDE" w:rsidP="00846FDE">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75252FD1" w14:textId="77777777" w:rsidR="00846FDE" w:rsidRPr="00892FAB" w:rsidRDefault="00846FDE" w:rsidP="00846FDE">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2EA85C83" w14:textId="77777777" w:rsidR="00846FDE" w:rsidRPr="00892FAB" w:rsidRDefault="00846FDE" w:rsidP="00846FDE">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0BF1E389" w14:textId="77777777" w:rsidR="00846FDE" w:rsidRPr="00892FAB" w:rsidRDefault="00846FDE" w:rsidP="00846FDE">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59B2BF5B" w14:textId="77777777" w:rsidR="00846FDE" w:rsidRPr="00892FAB" w:rsidRDefault="00846FDE" w:rsidP="00846FDE">
      <w:pPr>
        <w:jc w:val="both"/>
        <w:rPr>
          <w:noProof w:val="0"/>
          <w:lang w:eastAsia="ru-RU"/>
        </w:rPr>
      </w:pPr>
      <w:r w:rsidRPr="00892FAB">
        <w:rPr>
          <w:noProof w:val="0"/>
          <w:lang w:eastAsia="ru-RU"/>
        </w:rPr>
        <w:t>a) precizarea prin proiect a categoriei de importanţă a construcţiei;</w:t>
      </w:r>
    </w:p>
    <w:p w14:paraId="3963F5ED" w14:textId="77777777" w:rsidR="00846FDE" w:rsidRPr="00892FAB" w:rsidRDefault="00846FDE" w:rsidP="00846FDE">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4ADE6634" w14:textId="77777777" w:rsidR="00846FDE" w:rsidRPr="00892FAB" w:rsidRDefault="00846FDE" w:rsidP="00846FDE">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5103C250" w14:textId="77777777" w:rsidR="00846FDE" w:rsidRPr="00892FAB" w:rsidRDefault="00846FDE" w:rsidP="00846FDE">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184266B5" w14:textId="77777777" w:rsidR="00846FDE" w:rsidRPr="00892FAB" w:rsidRDefault="00846FDE" w:rsidP="00846FDE">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466AF9F5" w14:textId="77777777" w:rsidR="00846FDE" w:rsidRPr="00892FAB" w:rsidRDefault="00846FDE" w:rsidP="00846FDE">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1103FB6E" w14:textId="77777777" w:rsidR="00846FDE" w:rsidRPr="00892FAB" w:rsidRDefault="00846FDE" w:rsidP="00846FDE">
      <w:pPr>
        <w:jc w:val="both"/>
        <w:rPr>
          <w:noProof w:val="0"/>
          <w:lang w:eastAsia="ru-RU"/>
        </w:rPr>
      </w:pPr>
      <w:r w:rsidRPr="00892FAB">
        <w:rPr>
          <w:noProof w:val="0"/>
          <w:lang w:eastAsia="ru-RU"/>
        </w:rPr>
        <w:t xml:space="preserve">g) participarea la întocmirea cărţii tehnice a construcţiei şi la recepţia lucrărilor executate; </w:t>
      </w:r>
    </w:p>
    <w:p w14:paraId="60D1731D" w14:textId="77777777" w:rsidR="00846FDE" w:rsidRPr="00892FAB" w:rsidRDefault="00846FDE" w:rsidP="00846FDE">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5E3A1CAA" w14:textId="77777777" w:rsidR="00846FDE" w:rsidRPr="00892FAB" w:rsidRDefault="00846FDE" w:rsidP="00846FDE">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766A8CA2" w14:textId="77777777" w:rsidR="00846FDE" w:rsidRPr="00892FAB" w:rsidRDefault="00846FDE" w:rsidP="00846FDE">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70A20BC0" w14:textId="77777777" w:rsidR="00846FDE" w:rsidRPr="00892FAB" w:rsidRDefault="00846FDE" w:rsidP="00846FDE">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13A9A9FB" w14:textId="77777777" w:rsidR="00846FDE" w:rsidRPr="00892FAB" w:rsidRDefault="00846FDE" w:rsidP="00846FDE">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6EEAC4F1" w14:textId="77777777" w:rsidR="00846FDE" w:rsidRPr="00892FAB" w:rsidRDefault="00846FDE" w:rsidP="00846FDE">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3F924BAF" w14:textId="77777777" w:rsidR="00846FDE" w:rsidRPr="00892FAB" w:rsidRDefault="00846FDE" w:rsidP="00846FDE">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6A6E5568" w14:textId="77777777" w:rsidR="00846FDE" w:rsidRPr="00892FAB" w:rsidRDefault="00846FDE" w:rsidP="00846FDE">
      <w:pPr>
        <w:rPr>
          <w:b/>
          <w:noProof w:val="0"/>
          <w:lang w:eastAsia="ru-RU"/>
        </w:rPr>
      </w:pPr>
    </w:p>
    <w:p w14:paraId="25CF7902" w14:textId="77777777" w:rsidR="00846FDE" w:rsidRPr="00892FAB" w:rsidRDefault="00846FDE" w:rsidP="00846FDE">
      <w:pPr>
        <w:rPr>
          <w:b/>
          <w:noProof w:val="0"/>
          <w:lang w:eastAsia="ru-RU"/>
        </w:rPr>
      </w:pPr>
      <w:r w:rsidRPr="00892FAB">
        <w:rPr>
          <w:b/>
          <w:noProof w:val="0"/>
          <w:lang w:eastAsia="ru-RU"/>
        </w:rPr>
        <w:t xml:space="preserve">8. RECEPŢIE ŞI VERIFICĂRI </w:t>
      </w:r>
    </w:p>
    <w:p w14:paraId="23620FBB" w14:textId="77777777" w:rsidR="00846FDE" w:rsidRPr="00892FAB" w:rsidRDefault="00846FDE" w:rsidP="00846FDE">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04022FC9" w14:textId="77777777" w:rsidR="00846FDE" w:rsidRPr="00892FAB" w:rsidRDefault="00846FDE" w:rsidP="00846FDE">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62EFE3FF" w14:textId="77777777" w:rsidR="00846FDE" w:rsidRPr="00892FAB" w:rsidRDefault="00846FDE" w:rsidP="00846FDE">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280A8D66" w14:textId="77777777" w:rsidR="00846FDE" w:rsidRPr="00892FAB" w:rsidRDefault="00846FDE" w:rsidP="00846FDE">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37DF3AC7" w14:textId="77777777" w:rsidR="00846FDE" w:rsidRPr="00892FAB" w:rsidRDefault="00846FDE" w:rsidP="00846FDE">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09DEAB07" w14:textId="77777777" w:rsidR="00846FDE" w:rsidRPr="00892FAB" w:rsidRDefault="00846FDE" w:rsidP="00846FDE">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3E53F100" w14:textId="77777777" w:rsidR="00846FDE" w:rsidRPr="00892FAB" w:rsidRDefault="00846FDE" w:rsidP="00846FDE">
      <w:pPr>
        <w:rPr>
          <w:noProof w:val="0"/>
          <w:lang w:eastAsia="ru-RU"/>
        </w:rPr>
      </w:pPr>
    </w:p>
    <w:p w14:paraId="35517573" w14:textId="77777777" w:rsidR="00846FDE" w:rsidRPr="00892FAB" w:rsidRDefault="00846FDE" w:rsidP="00846FDE">
      <w:pPr>
        <w:rPr>
          <w:b/>
          <w:noProof w:val="0"/>
          <w:lang w:eastAsia="ru-RU"/>
        </w:rPr>
      </w:pPr>
      <w:r w:rsidRPr="00892FAB">
        <w:rPr>
          <w:b/>
          <w:noProof w:val="0"/>
          <w:lang w:eastAsia="ru-RU"/>
        </w:rPr>
        <w:t>9. DERULARE</w:t>
      </w:r>
    </w:p>
    <w:p w14:paraId="11139E90" w14:textId="77777777" w:rsidR="00846FDE" w:rsidRPr="00892FAB" w:rsidRDefault="00846FDE" w:rsidP="00846FDE">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38B6AF5D" w14:textId="77777777" w:rsidR="00846FDE" w:rsidRPr="00892FAB" w:rsidRDefault="00846FDE" w:rsidP="00846FDE">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53724D57" w14:textId="77777777" w:rsidR="00846FDE" w:rsidRPr="00892FAB" w:rsidRDefault="00846FDE" w:rsidP="00846FDE">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630DD22D" w14:textId="77777777" w:rsidR="00846FDE" w:rsidRPr="00892FAB" w:rsidRDefault="00846FDE" w:rsidP="00846FDE">
      <w:pPr>
        <w:rPr>
          <w:b/>
          <w:noProof w:val="0"/>
          <w:lang w:eastAsia="ru-RU"/>
        </w:rPr>
      </w:pPr>
    </w:p>
    <w:p w14:paraId="244504CE" w14:textId="77777777" w:rsidR="00846FDE" w:rsidRPr="00892FAB" w:rsidRDefault="00846FDE" w:rsidP="00846FDE">
      <w:pPr>
        <w:rPr>
          <w:b/>
          <w:noProof w:val="0"/>
          <w:lang w:val="en-US" w:eastAsia="ru-RU"/>
        </w:rPr>
      </w:pPr>
      <w:r w:rsidRPr="00892FAB">
        <w:rPr>
          <w:b/>
          <w:noProof w:val="0"/>
          <w:lang w:val="en-US" w:eastAsia="ru-RU"/>
        </w:rPr>
        <w:t>10. JUSTIFICAREA DATORITĂ UNUI IMPEDIMENT</w:t>
      </w:r>
    </w:p>
    <w:p w14:paraId="06D6215D" w14:textId="77777777" w:rsidR="00846FDE" w:rsidRPr="00892FAB" w:rsidRDefault="00846FDE" w:rsidP="00846FDE">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5FCAAE0C" w14:textId="77777777" w:rsidR="00846FDE" w:rsidRPr="00892FAB" w:rsidRDefault="00846FDE" w:rsidP="00846FDE">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Pr>
          <w:noProof w:val="0"/>
          <w:lang w:val="en-US" w:eastAsia="ru-RU"/>
        </w:rPr>
        <w:t>3</w:t>
      </w:r>
      <w:r w:rsidRPr="00892FAB">
        <w:rPr>
          <w:noProof w:val="0"/>
          <w:lang w:val="en-US" w:eastAsia="ru-RU"/>
        </w:rPr>
        <w:t xml:space="preserve"> zile) cealaltă Parte despre survenirea circumstanţelor, dar și despre efectele acestora asupra executării contractului. </w:t>
      </w:r>
    </w:p>
    <w:p w14:paraId="7D83E436" w14:textId="77777777" w:rsidR="00846FDE" w:rsidRPr="00892FAB" w:rsidRDefault="00846FDE" w:rsidP="00846FDE">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47D6F45C" w14:textId="77777777" w:rsidR="00846FDE" w:rsidRPr="00892FAB" w:rsidRDefault="00846FDE" w:rsidP="00846FDE">
      <w:pPr>
        <w:tabs>
          <w:tab w:val="left" w:pos="426"/>
          <w:tab w:val="left" w:pos="3645"/>
        </w:tabs>
        <w:rPr>
          <w:b/>
          <w:noProof w:val="0"/>
          <w:lang w:val="en-US" w:eastAsia="ru-RU"/>
        </w:rPr>
      </w:pPr>
    </w:p>
    <w:p w14:paraId="1C695A4C" w14:textId="77777777" w:rsidR="00846FDE" w:rsidRPr="00892FAB" w:rsidRDefault="00846FDE" w:rsidP="00846FDE">
      <w:pPr>
        <w:tabs>
          <w:tab w:val="left" w:pos="426"/>
          <w:tab w:val="left" w:pos="3645"/>
        </w:tabs>
        <w:rPr>
          <w:b/>
          <w:noProof w:val="0"/>
          <w:lang w:val="en-US" w:eastAsia="ru-RU"/>
        </w:rPr>
      </w:pPr>
      <w:r w:rsidRPr="00892FAB">
        <w:rPr>
          <w:b/>
          <w:noProof w:val="0"/>
          <w:lang w:val="en-US" w:eastAsia="ru-RU"/>
        </w:rPr>
        <w:t>11. MODIFICĂRI</w:t>
      </w:r>
    </w:p>
    <w:p w14:paraId="10B9C62B" w14:textId="77777777" w:rsidR="00846FDE" w:rsidRPr="00892FAB" w:rsidRDefault="00846FDE" w:rsidP="00846FDE">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41F407B5" w14:textId="77777777" w:rsidR="00846FDE" w:rsidRPr="00892FAB" w:rsidRDefault="00846FDE" w:rsidP="00846FDE">
      <w:pPr>
        <w:jc w:val="both"/>
        <w:rPr>
          <w:b/>
          <w:noProof w:val="0"/>
          <w:lang w:val="en-US" w:eastAsia="ru-RU"/>
        </w:rPr>
      </w:pPr>
    </w:p>
    <w:p w14:paraId="49D88B69" w14:textId="77777777" w:rsidR="00846FDE" w:rsidRPr="00892FAB" w:rsidRDefault="00846FDE" w:rsidP="00846FDE">
      <w:pPr>
        <w:jc w:val="both"/>
        <w:rPr>
          <w:b/>
          <w:noProof w:val="0"/>
          <w:lang w:val="en-US" w:eastAsia="ru-RU"/>
        </w:rPr>
      </w:pPr>
      <w:r w:rsidRPr="00892FAB">
        <w:rPr>
          <w:b/>
          <w:noProof w:val="0"/>
          <w:lang w:val="en-US" w:eastAsia="ru-RU"/>
        </w:rPr>
        <w:t>12. AJUSTAREA PREŢULUI CONTRACTULUI</w:t>
      </w:r>
    </w:p>
    <w:p w14:paraId="13692120" w14:textId="77777777" w:rsidR="00846FDE" w:rsidRPr="00892FAB" w:rsidRDefault="00846FDE" w:rsidP="00846FDE">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43288445" w14:textId="77777777" w:rsidR="00846FDE" w:rsidRPr="00892FAB" w:rsidRDefault="00846FDE" w:rsidP="00846FDE">
      <w:pPr>
        <w:jc w:val="both"/>
        <w:rPr>
          <w:noProof w:val="0"/>
          <w:lang w:val="en-US" w:eastAsia="ru-RU"/>
        </w:rPr>
      </w:pPr>
    </w:p>
    <w:p w14:paraId="04671506" w14:textId="77777777" w:rsidR="00846FDE" w:rsidRPr="00892FAB" w:rsidRDefault="00846FDE" w:rsidP="00846FDE">
      <w:pPr>
        <w:rPr>
          <w:b/>
          <w:noProof w:val="0"/>
          <w:lang w:val="en-US" w:eastAsia="ru-RU"/>
        </w:rPr>
      </w:pPr>
      <w:r w:rsidRPr="00892FAB">
        <w:rPr>
          <w:b/>
          <w:noProof w:val="0"/>
          <w:lang w:val="en-US" w:eastAsia="ru-RU"/>
        </w:rPr>
        <w:t>13. CONDIŢIILE DE PREDARE-PRIMIRE</w:t>
      </w:r>
    </w:p>
    <w:p w14:paraId="019E4560" w14:textId="77777777" w:rsidR="00846FDE" w:rsidRPr="00892FAB" w:rsidRDefault="00846FDE" w:rsidP="00846FDE">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2FD81E36" w14:textId="77777777" w:rsidR="00846FDE" w:rsidRPr="00892FAB" w:rsidRDefault="00846FDE" w:rsidP="00846FDE">
      <w:pPr>
        <w:numPr>
          <w:ilvl w:val="0"/>
          <w:numId w:val="47"/>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110BC926" w14:textId="77777777" w:rsidR="00846FDE" w:rsidRPr="00892FAB" w:rsidRDefault="00846FDE" w:rsidP="00846FDE">
      <w:pPr>
        <w:numPr>
          <w:ilvl w:val="0"/>
          <w:numId w:val="47"/>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0C307962" w14:textId="77777777" w:rsidR="00846FDE" w:rsidRPr="00892FAB" w:rsidRDefault="00846FDE" w:rsidP="00846FDE">
      <w:pPr>
        <w:jc w:val="both"/>
        <w:rPr>
          <w:noProof w:val="0"/>
          <w:lang w:val="en-US" w:eastAsia="ru-RU"/>
        </w:rPr>
      </w:pPr>
    </w:p>
    <w:p w14:paraId="3AAD53C5" w14:textId="77777777" w:rsidR="00846FDE" w:rsidRPr="00892FAB" w:rsidRDefault="00846FDE" w:rsidP="00846FDE">
      <w:pPr>
        <w:rPr>
          <w:b/>
          <w:noProof w:val="0"/>
          <w:lang w:val="en-US" w:eastAsia="ru-RU"/>
        </w:rPr>
      </w:pPr>
      <w:r w:rsidRPr="00892FAB">
        <w:rPr>
          <w:b/>
          <w:noProof w:val="0"/>
          <w:lang w:val="en-US" w:eastAsia="ru-RU"/>
        </w:rPr>
        <w:t>14. REZOLUȚIUNEA CONTRACTULUI</w:t>
      </w:r>
    </w:p>
    <w:p w14:paraId="26738060" w14:textId="77777777" w:rsidR="00846FDE" w:rsidRPr="00892FAB" w:rsidRDefault="00846FDE" w:rsidP="00846FDE">
      <w:pPr>
        <w:jc w:val="both"/>
        <w:rPr>
          <w:noProof w:val="0"/>
          <w:lang w:val="en-US" w:eastAsia="ru-RU"/>
        </w:rPr>
      </w:pPr>
      <w:r w:rsidRPr="00892FAB">
        <w:rPr>
          <w:noProof w:val="0"/>
          <w:lang w:val="en-US" w:eastAsia="ru-RU"/>
        </w:rPr>
        <w:t>14.1. Rezoluțiunea contractului se poate realiza cu acordul comun al Părţilor.</w:t>
      </w:r>
    </w:p>
    <w:p w14:paraId="3810AFE7" w14:textId="77777777" w:rsidR="00846FDE" w:rsidRPr="00892FAB" w:rsidRDefault="00846FDE" w:rsidP="00846FDE">
      <w:pPr>
        <w:jc w:val="both"/>
        <w:rPr>
          <w:noProof w:val="0"/>
          <w:lang w:val="en-US" w:eastAsia="ru-RU"/>
        </w:rPr>
      </w:pPr>
      <w:r w:rsidRPr="00892FAB">
        <w:rPr>
          <w:noProof w:val="0"/>
          <w:lang w:val="en-US" w:eastAsia="ru-RU"/>
        </w:rPr>
        <w:t>14.2. Contractul poate fi rezolvit în mod unilateral în caz de:</w:t>
      </w:r>
    </w:p>
    <w:p w14:paraId="73390044" w14:textId="77777777" w:rsidR="00846FDE" w:rsidRPr="00892FAB" w:rsidRDefault="00846FDE" w:rsidP="00846FDE">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6CCC1840" w14:textId="77777777" w:rsidR="00846FDE" w:rsidRPr="00892FAB" w:rsidRDefault="00846FDE" w:rsidP="00846FDE">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6CCB50A6" w14:textId="77777777" w:rsidR="00846FDE" w:rsidRPr="00892FAB" w:rsidRDefault="00846FDE" w:rsidP="00846FDE">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4EE1E4D1" w14:textId="77777777" w:rsidR="00846FDE" w:rsidRPr="00892FAB" w:rsidRDefault="00846FDE" w:rsidP="00846FDE">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B141126" w14:textId="77777777" w:rsidR="00846FDE" w:rsidRPr="00892FAB" w:rsidRDefault="00846FDE" w:rsidP="00846FDE">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5BE2B5DF" w14:textId="77777777" w:rsidR="00846FDE" w:rsidRPr="00892FAB" w:rsidRDefault="00846FDE" w:rsidP="00846FDE">
      <w:pPr>
        <w:numPr>
          <w:ilvl w:val="0"/>
          <w:numId w:val="39"/>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23680866" w14:textId="77777777" w:rsidR="00846FDE" w:rsidRPr="00892FAB" w:rsidRDefault="00846FDE" w:rsidP="00846FDE">
      <w:pPr>
        <w:numPr>
          <w:ilvl w:val="0"/>
          <w:numId w:val="39"/>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69170978" w14:textId="77777777" w:rsidR="00846FDE" w:rsidRPr="00892FAB" w:rsidRDefault="00846FDE" w:rsidP="00846FDE">
      <w:pPr>
        <w:jc w:val="both"/>
        <w:rPr>
          <w:noProof w:val="0"/>
          <w:lang w:val="en-US" w:eastAsia="ru-RU"/>
        </w:rPr>
      </w:pPr>
      <w:r w:rsidRPr="00892FAB">
        <w:rPr>
          <w:noProof w:val="0"/>
          <w:lang w:val="en-US" w:eastAsia="ru-RU"/>
        </w:rPr>
        <w:t xml:space="preserve">14.3. Partea iniţiatoare a rezoluțiunii contractului este obligată să comunice în termen de </w:t>
      </w:r>
      <w:r>
        <w:rPr>
          <w:noProof w:val="0"/>
          <w:lang w:val="en-US" w:eastAsia="ru-RU"/>
        </w:rPr>
        <w:t>3</w:t>
      </w:r>
      <w:r w:rsidRPr="00892FAB">
        <w:rPr>
          <w:noProof w:val="0"/>
          <w:lang w:val="en-US" w:eastAsia="ru-RU"/>
        </w:rPr>
        <w:t xml:space="preserve"> zile lucrătoare celeilalte Părţi despre intenţiile ei printr-o scrisoare motivată.</w:t>
      </w:r>
    </w:p>
    <w:p w14:paraId="33D32752" w14:textId="77777777" w:rsidR="00846FDE" w:rsidRPr="00892FAB" w:rsidRDefault="00846FDE" w:rsidP="00846FDE">
      <w:pPr>
        <w:jc w:val="both"/>
        <w:rPr>
          <w:noProof w:val="0"/>
          <w:lang w:val="en-US" w:eastAsia="ru-RU"/>
        </w:rPr>
      </w:pPr>
      <w:r w:rsidRPr="00892FAB">
        <w:rPr>
          <w:noProof w:val="0"/>
          <w:lang w:val="en-US" w:eastAsia="ru-RU"/>
        </w:rPr>
        <w:t xml:space="preserve">14.4. Partea înştiinţată este obligată să răspundă în decurs de </w:t>
      </w:r>
      <w:r>
        <w:rPr>
          <w:noProof w:val="0"/>
          <w:lang w:val="en-US" w:eastAsia="ru-RU"/>
        </w:rPr>
        <w:t>2</w:t>
      </w:r>
      <w:r w:rsidRPr="00892FAB">
        <w:rPr>
          <w:noProof w:val="0"/>
          <w:lang w:val="en-US" w:eastAsia="ru-RU"/>
        </w:rPr>
        <w:t xml:space="preserve"> zile lucrătoare de la primirea notificării, după expirarea acestui termen contractul se consideră încetat de drept.</w:t>
      </w:r>
    </w:p>
    <w:p w14:paraId="46984FC0" w14:textId="77777777" w:rsidR="00846FDE" w:rsidRPr="00892FAB" w:rsidRDefault="00846FDE" w:rsidP="00846FDE">
      <w:pPr>
        <w:rPr>
          <w:b/>
          <w:noProof w:val="0"/>
          <w:lang w:val="en-US" w:eastAsia="ru-RU"/>
        </w:rPr>
      </w:pPr>
    </w:p>
    <w:p w14:paraId="5C386638" w14:textId="77777777" w:rsidR="00846FDE" w:rsidRPr="00892FAB" w:rsidRDefault="00846FDE" w:rsidP="00846FDE">
      <w:pPr>
        <w:rPr>
          <w:b/>
          <w:noProof w:val="0"/>
          <w:lang w:val="en-US" w:eastAsia="ru-RU"/>
        </w:rPr>
      </w:pPr>
      <w:r w:rsidRPr="00892FAB">
        <w:rPr>
          <w:b/>
          <w:noProof w:val="0"/>
          <w:lang w:val="en-US" w:eastAsia="ru-RU"/>
        </w:rPr>
        <w:t>15. RECLAMAŢII ŞI SANCŢIUNI</w:t>
      </w:r>
    </w:p>
    <w:p w14:paraId="7AB65AA4" w14:textId="77777777" w:rsidR="00846FDE" w:rsidRPr="00892FAB" w:rsidRDefault="00846FDE" w:rsidP="00846FDE">
      <w:pPr>
        <w:jc w:val="both"/>
        <w:rPr>
          <w:noProof w:val="0"/>
          <w:lang w:val="en-US" w:eastAsia="ru-RU"/>
        </w:rPr>
      </w:pPr>
      <w:r w:rsidRPr="00892FAB">
        <w:rPr>
          <w:noProof w:val="0"/>
          <w:lang w:val="en-US" w:eastAsia="ru-RU"/>
        </w:rPr>
        <w:t xml:space="preserve">15.1. Reclamaţiile privind cantitatea serviciilor de proiectare prestate sunt înaintate Prestatorului la momentul recepţionării acestora sau nu mai târziu de </w:t>
      </w:r>
      <w:r>
        <w:rPr>
          <w:noProof w:val="0"/>
          <w:lang w:val="en-US" w:eastAsia="ru-RU"/>
        </w:rPr>
        <w:t>5</w:t>
      </w:r>
      <w:r w:rsidRPr="00892FAB">
        <w:rPr>
          <w:noProof w:val="0"/>
          <w:lang w:val="en-US" w:eastAsia="ru-RU"/>
        </w:rPr>
        <w:t xml:space="preserve"> zile de la data recepționării, fiind confirmate printr-un act întocmit în comun cu reprezentantul Prestatorului.</w:t>
      </w:r>
    </w:p>
    <w:p w14:paraId="40C03FC9" w14:textId="77777777" w:rsidR="00846FDE" w:rsidRPr="00892FAB" w:rsidRDefault="00846FDE" w:rsidP="00846FDE">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w:t>
      </w:r>
      <w:r>
        <w:rPr>
          <w:noProof w:val="0"/>
          <w:lang w:eastAsia="ru-RU"/>
        </w:rPr>
        <w:t>5</w:t>
      </w:r>
      <w:r w:rsidRPr="00892FAB">
        <w:rPr>
          <w:noProof w:val="0"/>
          <w:lang w:eastAsia="ru-RU"/>
        </w:rPr>
        <w:t xml:space="preserve">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2A5BE5C0" w14:textId="77777777" w:rsidR="00846FDE" w:rsidRPr="00892FAB" w:rsidRDefault="00846FDE" w:rsidP="00846FDE">
      <w:pPr>
        <w:jc w:val="both"/>
        <w:rPr>
          <w:noProof w:val="0"/>
          <w:lang w:eastAsia="ru-RU"/>
        </w:rPr>
      </w:pPr>
      <w:r w:rsidRPr="00892FAB">
        <w:rPr>
          <w:noProof w:val="0"/>
          <w:lang w:eastAsia="ru-RU"/>
        </w:rPr>
        <w:t xml:space="preserve">15.3. Prestatorul este obligat să examineze pretenţiile înaintate, în termen de </w:t>
      </w:r>
      <w:r>
        <w:rPr>
          <w:noProof w:val="0"/>
          <w:lang w:eastAsia="ru-RU"/>
        </w:rPr>
        <w:t>3</w:t>
      </w:r>
      <w:r w:rsidRPr="00892FAB">
        <w:rPr>
          <w:noProof w:val="0"/>
          <w:lang w:eastAsia="ru-RU"/>
        </w:rPr>
        <w:t xml:space="preserve"> zile de la data primirii acestora şi să comunice, în scris, Beneficiarului despre decizia luată.</w:t>
      </w:r>
    </w:p>
    <w:p w14:paraId="2289C786" w14:textId="77777777" w:rsidR="00846FDE" w:rsidRPr="00892FAB" w:rsidRDefault="00846FDE" w:rsidP="00846FDE">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1AB8322E" w14:textId="77777777" w:rsidR="00846FDE" w:rsidRPr="00892FAB" w:rsidRDefault="00846FDE" w:rsidP="00846FDE">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2769C1AA" w14:textId="77777777" w:rsidR="00846FDE" w:rsidRPr="00892FAB" w:rsidRDefault="00846FDE" w:rsidP="00846FDE">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w:t>
      </w:r>
      <w:r>
        <w:rPr>
          <w:noProof w:val="0"/>
          <w:lang w:eastAsia="ru-RU"/>
        </w:rPr>
        <w:t>5</w:t>
      </w:r>
      <w:r w:rsidRPr="00892FAB">
        <w:rPr>
          <w:noProof w:val="0"/>
          <w:lang w:eastAsia="ru-RU"/>
        </w:rPr>
        <w:t xml:space="preserve"> % din suma totală a contractului, în conformitate cu prevederile Codului civil al Republicii Moldova nr. 1107/2002. </w:t>
      </w:r>
    </w:p>
    <w:p w14:paraId="1F375E04" w14:textId="77777777" w:rsidR="00846FDE" w:rsidRPr="00892FAB" w:rsidRDefault="00846FDE" w:rsidP="00846FDE">
      <w:pPr>
        <w:jc w:val="both"/>
        <w:rPr>
          <w:noProof w:val="0"/>
          <w:color w:val="000000"/>
          <w:lang w:eastAsia="ru-RU"/>
        </w:rPr>
      </w:pPr>
      <w:r w:rsidRPr="00892FAB">
        <w:rPr>
          <w:noProof w:val="0"/>
          <w:lang w:eastAsia="ru-RU"/>
        </w:rPr>
        <w:lastRenderedPageBreak/>
        <w:t xml:space="preserve">15.7. Pentru prestarea cu întârziere a serviciilor de proiectare, Prestatorul suportă plata despăgubirii în valoare de </w:t>
      </w:r>
      <w:r>
        <w:rPr>
          <w:noProof w:val="0"/>
          <w:lang w:eastAsia="ru-RU"/>
        </w:rPr>
        <w:t>0,5</w:t>
      </w:r>
      <w:r w:rsidRPr="00892FAB">
        <w:rPr>
          <w:noProof w:val="0"/>
          <w:lang w:eastAsia="ru-RU"/>
        </w:rPr>
        <w:t xml:space="preserve"> % din suma serviciilor neexecutate, pentru fiecare zi de întârziere, dar nu mai mult de </w:t>
      </w:r>
      <w:r>
        <w:rPr>
          <w:noProof w:val="0"/>
          <w:lang w:eastAsia="ru-RU"/>
        </w:rPr>
        <w:t>5</w:t>
      </w:r>
      <w:r w:rsidRPr="00892FAB">
        <w:rPr>
          <w:noProof w:val="0"/>
          <w:lang w:eastAsia="ru-RU"/>
        </w:rPr>
        <w:t xml:space="preserve">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2A1E8F54" w14:textId="77777777" w:rsidR="00846FDE" w:rsidRPr="00892FAB" w:rsidRDefault="00846FDE" w:rsidP="00846FDE">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716D551E" w14:textId="77777777" w:rsidR="00846FDE" w:rsidRPr="00892FAB" w:rsidRDefault="00846FDE" w:rsidP="00846FDE">
      <w:pPr>
        <w:jc w:val="both"/>
        <w:rPr>
          <w:noProof w:val="0"/>
          <w:lang w:eastAsia="ru-RU"/>
        </w:rPr>
      </w:pPr>
    </w:p>
    <w:p w14:paraId="0A67444E" w14:textId="77777777" w:rsidR="00846FDE" w:rsidRPr="00892FAB" w:rsidRDefault="00846FDE" w:rsidP="00846FDE">
      <w:pPr>
        <w:jc w:val="both"/>
        <w:rPr>
          <w:b/>
          <w:noProof w:val="0"/>
          <w:lang w:eastAsia="ru-RU"/>
        </w:rPr>
      </w:pPr>
      <w:r w:rsidRPr="00892FAB">
        <w:rPr>
          <w:b/>
          <w:noProof w:val="0"/>
          <w:lang w:eastAsia="ru-RU"/>
        </w:rPr>
        <w:t xml:space="preserve">16. GARANŢIA DE BUNĂ EXECUŢIE A CONTRACTULUI DE SERVICII </w:t>
      </w:r>
    </w:p>
    <w:p w14:paraId="36B42719" w14:textId="77777777" w:rsidR="00846FDE" w:rsidRPr="00892FAB" w:rsidRDefault="00846FDE" w:rsidP="00846FDE">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84CBDDA" w14:textId="77777777" w:rsidR="00846FDE" w:rsidRPr="00892FAB" w:rsidRDefault="00846FDE" w:rsidP="00846FDE">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731C30E1" w14:textId="77777777" w:rsidR="00846FDE" w:rsidRPr="00892FAB" w:rsidRDefault="00846FDE" w:rsidP="00846FDE">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1B8C1C08" w14:textId="77777777" w:rsidR="00846FDE" w:rsidRPr="00892FAB" w:rsidRDefault="00846FDE" w:rsidP="00846FDE">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691C0EC9" w14:textId="77777777" w:rsidR="00846FDE" w:rsidRPr="00892FAB" w:rsidRDefault="00846FDE" w:rsidP="00846FDE">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7470117A" w14:textId="77777777" w:rsidR="00846FDE" w:rsidRPr="00892FAB" w:rsidRDefault="00846FDE" w:rsidP="00846FDE">
      <w:pPr>
        <w:jc w:val="both"/>
        <w:rPr>
          <w:noProof w:val="0"/>
          <w:lang w:eastAsia="ru-RU"/>
        </w:rPr>
      </w:pPr>
      <w:r w:rsidRPr="00892FAB">
        <w:rPr>
          <w:noProof w:val="0"/>
          <w:lang w:eastAsia="ru-RU"/>
        </w:rPr>
        <w:t xml:space="preserve">16.6. Cuantumul garanţiei de bună execuţie a contractului de servicii reprezintă </w:t>
      </w:r>
      <w:r>
        <w:rPr>
          <w:noProof w:val="0"/>
          <w:lang w:eastAsia="ru-RU"/>
        </w:rPr>
        <w:t>0</w:t>
      </w:r>
      <w:r w:rsidRPr="00892FAB">
        <w:rPr>
          <w:noProof w:val="0"/>
          <w:lang w:eastAsia="ru-RU"/>
        </w:rPr>
        <w:t xml:space="preserve">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0A5B7B12" w14:textId="77777777" w:rsidR="00846FDE" w:rsidRPr="00892FAB" w:rsidRDefault="00846FDE" w:rsidP="00846FDE">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728D1DDB" w14:textId="77777777" w:rsidR="00846FDE" w:rsidRPr="00892FAB" w:rsidRDefault="00846FDE" w:rsidP="00846FDE">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2ABF3CDE" w14:textId="77777777" w:rsidR="00846FDE" w:rsidRPr="00892FAB" w:rsidRDefault="00846FDE" w:rsidP="00846FDE">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058ED01E" w14:textId="77777777" w:rsidR="00846FDE" w:rsidRPr="00892FAB" w:rsidRDefault="00846FDE" w:rsidP="00846FDE">
      <w:pPr>
        <w:jc w:val="both"/>
        <w:rPr>
          <w:noProof w:val="0"/>
          <w:lang w:eastAsia="ru-RU"/>
        </w:rPr>
      </w:pPr>
      <w:r w:rsidRPr="00892FAB">
        <w:rPr>
          <w:noProof w:val="0"/>
          <w:lang w:eastAsia="ru-RU"/>
        </w:rPr>
        <w:t xml:space="preserve">16.8. Beneficiarul va executa garanţia de bună execuţie, în eventualitatea în care: </w:t>
      </w:r>
    </w:p>
    <w:p w14:paraId="52D2BC9B" w14:textId="77777777" w:rsidR="00846FDE" w:rsidRPr="00892FAB" w:rsidRDefault="00846FDE" w:rsidP="00846FDE">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799A5880" w14:textId="77777777" w:rsidR="00846FDE" w:rsidRPr="00892FAB" w:rsidRDefault="00846FDE" w:rsidP="00846FDE">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314230AB" w14:textId="77777777" w:rsidR="00846FDE" w:rsidRPr="00892FAB" w:rsidRDefault="00846FDE" w:rsidP="00846FDE">
      <w:pPr>
        <w:rPr>
          <w:b/>
          <w:noProof w:val="0"/>
          <w:lang w:eastAsia="ru-RU"/>
        </w:rPr>
      </w:pPr>
    </w:p>
    <w:p w14:paraId="5351E7DC" w14:textId="77777777" w:rsidR="00846FDE" w:rsidRPr="00892FAB" w:rsidRDefault="00846FDE" w:rsidP="00846FDE">
      <w:pPr>
        <w:rPr>
          <w:b/>
          <w:noProof w:val="0"/>
          <w:lang w:val="en-US" w:eastAsia="ru-RU"/>
        </w:rPr>
      </w:pPr>
      <w:r w:rsidRPr="00892FAB">
        <w:rPr>
          <w:b/>
          <w:noProof w:val="0"/>
          <w:lang w:val="en-US" w:eastAsia="ru-RU"/>
        </w:rPr>
        <w:t>17. DREPTURI DE PROPRIETATE INTELECTUALĂ</w:t>
      </w:r>
    </w:p>
    <w:p w14:paraId="0838D7AA" w14:textId="77777777" w:rsidR="00846FDE" w:rsidRPr="00892FAB" w:rsidRDefault="00846FDE" w:rsidP="00846FDE">
      <w:pPr>
        <w:jc w:val="both"/>
        <w:rPr>
          <w:noProof w:val="0"/>
          <w:lang w:val="en-US" w:eastAsia="ru-RU"/>
        </w:rPr>
      </w:pPr>
      <w:r w:rsidRPr="00892FAB">
        <w:rPr>
          <w:noProof w:val="0"/>
          <w:lang w:val="en-US" w:eastAsia="ru-RU"/>
        </w:rPr>
        <w:t>Prestatorul are obligaţia să despăgubească Beneficiarul împotriva oricăror:</w:t>
      </w:r>
    </w:p>
    <w:p w14:paraId="07B64816" w14:textId="77777777" w:rsidR="00846FDE" w:rsidRPr="00892FAB" w:rsidRDefault="00846FDE" w:rsidP="00846FDE">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76F837B9" w14:textId="77777777" w:rsidR="00846FDE" w:rsidRPr="00892FAB" w:rsidRDefault="00846FDE" w:rsidP="00846FDE">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2B7EBC34" w14:textId="77777777" w:rsidR="00846FDE" w:rsidRPr="00892FAB" w:rsidRDefault="00846FDE" w:rsidP="00846FDE">
      <w:pPr>
        <w:jc w:val="both"/>
        <w:rPr>
          <w:noProof w:val="0"/>
          <w:lang w:val="en-US" w:eastAsia="ru-RU"/>
        </w:rPr>
      </w:pPr>
    </w:p>
    <w:p w14:paraId="3806E471" w14:textId="77777777" w:rsidR="00846FDE" w:rsidRPr="00892FAB" w:rsidRDefault="00846FDE" w:rsidP="00846FDE">
      <w:pPr>
        <w:tabs>
          <w:tab w:val="left" w:pos="3825"/>
        </w:tabs>
        <w:contextualSpacing/>
        <w:jc w:val="both"/>
        <w:rPr>
          <w:b/>
          <w:noProof w:val="0"/>
          <w:lang w:val="en-US" w:eastAsia="ru-RU"/>
        </w:rPr>
      </w:pPr>
      <w:r w:rsidRPr="00892FAB">
        <w:rPr>
          <w:b/>
          <w:noProof w:val="0"/>
          <w:lang w:val="en-US" w:eastAsia="ru-RU"/>
        </w:rPr>
        <w:t>18. REZOLUȚIUNEA CONTRACTULUI</w:t>
      </w:r>
    </w:p>
    <w:p w14:paraId="7B769CD0" w14:textId="77777777" w:rsidR="00846FDE" w:rsidRPr="00892FAB" w:rsidRDefault="00846FDE" w:rsidP="00846FDE">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06AC8A2" w14:textId="77777777" w:rsidR="00846FDE" w:rsidRPr="00892FAB" w:rsidRDefault="00846FDE" w:rsidP="00846FDE">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6B9FA612" w14:textId="77777777" w:rsidR="00846FDE" w:rsidRPr="00892FAB" w:rsidRDefault="00846FDE" w:rsidP="00846FDE">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66B2FBB8" w14:textId="77777777" w:rsidR="00846FDE" w:rsidRPr="00892FAB" w:rsidRDefault="00846FDE" w:rsidP="00846FDE">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7B6FB35B" w14:textId="77777777" w:rsidR="00846FDE" w:rsidRPr="00892FAB" w:rsidRDefault="00846FDE" w:rsidP="00846FDE">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0740B162" w14:textId="77777777" w:rsidR="00846FDE" w:rsidRPr="00892FAB" w:rsidRDefault="00846FDE" w:rsidP="00846FDE">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57E1B1E0" w14:textId="77777777" w:rsidR="00846FDE" w:rsidRPr="00892FAB" w:rsidRDefault="00846FDE" w:rsidP="00846FDE">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0871BDD6" w14:textId="77777777" w:rsidR="00846FDE" w:rsidRPr="00892FAB" w:rsidRDefault="00846FDE" w:rsidP="00846FDE">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0E8C7DF5" w14:textId="77777777" w:rsidR="00846FDE" w:rsidRPr="00892FAB" w:rsidRDefault="00846FDE" w:rsidP="00846FDE">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3EC8D0DC" w14:textId="77777777" w:rsidR="00846FDE" w:rsidRPr="00892FAB" w:rsidRDefault="00846FDE" w:rsidP="00846FDE">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39014BE2" w14:textId="77777777" w:rsidR="00846FDE" w:rsidRPr="00892FAB" w:rsidRDefault="00846FDE" w:rsidP="00846FDE">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01C8ED47" w14:textId="77777777" w:rsidR="00846FDE" w:rsidRPr="00892FAB" w:rsidRDefault="00846FDE" w:rsidP="00846FDE">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4437DE9" w14:textId="77777777" w:rsidR="00846FDE" w:rsidRPr="00892FAB" w:rsidRDefault="00846FDE" w:rsidP="00846FDE">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7C420133" w14:textId="77777777" w:rsidR="00846FDE" w:rsidRPr="00892FAB" w:rsidRDefault="00846FDE" w:rsidP="00846FDE">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0B350328" w14:textId="77777777" w:rsidR="00846FDE" w:rsidRPr="00892FAB" w:rsidRDefault="00846FDE" w:rsidP="00846FDE">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BC6D24D" w14:textId="77777777" w:rsidR="00846FDE" w:rsidRPr="00892FAB" w:rsidRDefault="00846FDE" w:rsidP="00846FDE">
      <w:pPr>
        <w:jc w:val="both"/>
        <w:rPr>
          <w:noProof w:val="0"/>
          <w:lang w:val="en-US" w:eastAsia="ru-RU"/>
        </w:rPr>
      </w:pPr>
    </w:p>
    <w:p w14:paraId="657E935C" w14:textId="77777777" w:rsidR="00846FDE" w:rsidRPr="00892FAB" w:rsidRDefault="00846FDE" w:rsidP="00846FDE">
      <w:pPr>
        <w:rPr>
          <w:b/>
          <w:noProof w:val="0"/>
          <w:lang w:val="en-US" w:eastAsia="ru-RU"/>
        </w:rPr>
      </w:pPr>
      <w:r w:rsidRPr="00892FAB">
        <w:rPr>
          <w:b/>
          <w:noProof w:val="0"/>
          <w:lang w:val="en-US" w:eastAsia="ru-RU"/>
        </w:rPr>
        <w:t>19. DISPOZIŢII FINALE</w:t>
      </w:r>
    </w:p>
    <w:p w14:paraId="43E823E3" w14:textId="77777777" w:rsidR="00846FDE" w:rsidRPr="00892FAB" w:rsidRDefault="00846FDE" w:rsidP="00846FDE">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3BB591C8" w14:textId="77777777" w:rsidR="00846FDE" w:rsidRPr="00892FAB" w:rsidRDefault="00846FDE" w:rsidP="00846FDE">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FA68916" w14:textId="77777777" w:rsidR="00846FDE" w:rsidRPr="00892FAB" w:rsidRDefault="00846FDE" w:rsidP="00846FDE">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72E5EC41" w14:textId="77777777" w:rsidR="00846FDE" w:rsidRPr="00892FAB" w:rsidRDefault="00846FDE" w:rsidP="00846FDE">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79A55C97" w14:textId="77777777" w:rsidR="00846FDE" w:rsidRPr="00892FAB" w:rsidRDefault="00846FDE" w:rsidP="00846FDE">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57DE0B1C" w14:textId="67718401" w:rsidR="00846FDE" w:rsidRPr="00892FAB" w:rsidRDefault="00846FDE" w:rsidP="00846FDE">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w:t>
      </w:r>
      <w:r>
        <w:rPr>
          <w:noProof w:val="0"/>
          <w:lang w:val="en-US" w:eastAsia="ru-RU"/>
        </w:rPr>
        <w:t>31.12.202</w:t>
      </w:r>
      <w:r w:rsidR="00617C80">
        <w:rPr>
          <w:noProof w:val="0"/>
          <w:lang w:val="en-US" w:eastAsia="ru-RU"/>
        </w:rPr>
        <w:t>7</w:t>
      </w:r>
      <w:r w:rsidRPr="00892FAB">
        <w:rPr>
          <w:noProof w:val="0"/>
          <w:lang w:val="en-US" w:eastAsia="ru-RU"/>
        </w:rPr>
        <w:t xml:space="preserve">. </w:t>
      </w:r>
    </w:p>
    <w:p w14:paraId="7C5D0D8E" w14:textId="77777777" w:rsidR="00846FDE" w:rsidRPr="00892FAB" w:rsidRDefault="00846FDE" w:rsidP="00846FDE">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18DDFF5E" w14:textId="77777777" w:rsidR="00846FDE" w:rsidRPr="00892FAB" w:rsidRDefault="00846FDE" w:rsidP="00846FDE">
      <w:pPr>
        <w:spacing w:line="276" w:lineRule="auto"/>
        <w:contextualSpacing/>
        <w:rPr>
          <w:noProof w:val="0"/>
          <w:lang w:val="en-US" w:eastAsia="ru-RU"/>
        </w:rPr>
      </w:pPr>
    </w:p>
    <w:p w14:paraId="179A7984" w14:textId="77777777" w:rsidR="00846FDE" w:rsidRPr="00892FAB" w:rsidRDefault="00846FDE" w:rsidP="00846FDE">
      <w:pPr>
        <w:numPr>
          <w:ilvl w:val="0"/>
          <w:numId w:val="40"/>
        </w:numPr>
        <w:tabs>
          <w:tab w:val="left" w:pos="1134"/>
          <w:tab w:val="left" w:pos="2295"/>
        </w:tabs>
        <w:jc w:val="center"/>
        <w:rPr>
          <w:noProof w:val="0"/>
          <w:lang w:val="ru-RU" w:eastAsia="ru-RU"/>
        </w:rPr>
      </w:pPr>
      <w:r w:rsidRPr="00892FAB">
        <w:rPr>
          <w:b/>
          <w:noProof w:val="0"/>
          <w:lang w:val="ru-RU" w:eastAsia="ru-RU"/>
        </w:rPr>
        <w:t>PARTEA CE ȚINE DE CONDIȚIILE</w:t>
      </w:r>
    </w:p>
    <w:p w14:paraId="1C34718E" w14:textId="77777777" w:rsidR="00846FDE" w:rsidRPr="00892FAB" w:rsidRDefault="00846FDE" w:rsidP="00846FDE">
      <w:pPr>
        <w:tabs>
          <w:tab w:val="left" w:pos="2295"/>
        </w:tabs>
        <w:ind w:left="3240"/>
        <w:contextualSpacing/>
        <w:rPr>
          <w:noProof w:val="0"/>
          <w:lang w:val="ru-RU" w:eastAsia="ru-RU"/>
        </w:rPr>
      </w:pPr>
      <w:r w:rsidRPr="00892FAB">
        <w:rPr>
          <w:b/>
          <w:noProof w:val="0"/>
          <w:lang w:val="ru-RU" w:eastAsia="ru-RU"/>
        </w:rPr>
        <w:t xml:space="preserve">   SPECIALE AL CONTRACTULUI</w:t>
      </w:r>
    </w:p>
    <w:p w14:paraId="22F51BB2" w14:textId="77777777" w:rsidR="00846FDE" w:rsidRPr="00892FAB" w:rsidRDefault="00846FDE" w:rsidP="00846FDE">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30343D9A" w14:textId="77777777" w:rsidR="00846FDE" w:rsidRPr="00C57C80" w:rsidRDefault="00846FDE" w:rsidP="00846FDE">
      <w:pPr>
        <w:spacing w:line="276" w:lineRule="auto"/>
        <w:contextualSpacing/>
        <w:rPr>
          <w:noProof w:val="0"/>
          <w:lang w:val="ro-MD" w:eastAsia="ru-RU"/>
        </w:rPr>
      </w:pPr>
      <w:r>
        <w:rPr>
          <w:noProof w:val="0"/>
          <w:lang w:val="ro-MD" w:eastAsia="ru-RU"/>
        </w:rPr>
        <w:t xml:space="preserve">Cod CPV  </w:t>
      </w:r>
      <w:r>
        <w:rPr>
          <w:color w:val="000000" w:themeColor="text1"/>
          <w:sz w:val="22"/>
          <w:szCs w:val="22"/>
        </w:rPr>
        <w:t>71322000-1</w:t>
      </w:r>
    </w:p>
    <w:p w14:paraId="5F2C10CA" w14:textId="77777777" w:rsidR="00846FDE" w:rsidRPr="00892FAB" w:rsidRDefault="00846FDE" w:rsidP="00846FDE">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88CF90A" w14:textId="77777777" w:rsidR="00846FDE" w:rsidRPr="00892FAB" w:rsidRDefault="00846FDE" w:rsidP="00846FDE">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46FDE" w:rsidRPr="00892FAB" w14:paraId="13DA7A47" w14:textId="77777777" w:rsidTr="000E6A03">
        <w:tc>
          <w:tcPr>
            <w:tcW w:w="4675" w:type="dxa"/>
          </w:tcPr>
          <w:p w14:paraId="133ABE71" w14:textId="77777777" w:rsidR="00846FDE" w:rsidRPr="00892FAB" w:rsidRDefault="00846FDE" w:rsidP="000E6A03">
            <w:pPr>
              <w:tabs>
                <w:tab w:val="left" w:pos="3295"/>
              </w:tabs>
              <w:rPr>
                <w:b/>
                <w:noProof w:val="0"/>
                <w:lang w:val="ru-RU" w:eastAsia="ru-RU"/>
              </w:rPr>
            </w:pPr>
            <w:r w:rsidRPr="00892FAB">
              <w:rPr>
                <w:b/>
                <w:iCs/>
                <w:noProof w:val="0"/>
                <w:lang w:val="ru-RU" w:eastAsia="ru-RU"/>
              </w:rPr>
              <w:t>BENEFICIAR</w:t>
            </w:r>
          </w:p>
        </w:tc>
        <w:tc>
          <w:tcPr>
            <w:tcW w:w="4680" w:type="dxa"/>
          </w:tcPr>
          <w:p w14:paraId="4FA8A54E" w14:textId="77777777" w:rsidR="00846FDE" w:rsidRPr="00892FAB" w:rsidRDefault="00846FDE" w:rsidP="000E6A03">
            <w:pPr>
              <w:tabs>
                <w:tab w:val="left" w:pos="3295"/>
              </w:tabs>
              <w:rPr>
                <w:noProof w:val="0"/>
                <w:lang w:val="ru-RU" w:eastAsia="ru-RU"/>
              </w:rPr>
            </w:pPr>
            <w:r w:rsidRPr="00892FAB">
              <w:rPr>
                <w:b/>
                <w:iCs/>
                <w:noProof w:val="0"/>
                <w:lang w:val="ru-RU" w:eastAsia="ru-RU"/>
              </w:rPr>
              <w:t xml:space="preserve">ANTREPRENOR </w:t>
            </w:r>
          </w:p>
        </w:tc>
      </w:tr>
      <w:tr w:rsidR="00846FDE" w:rsidRPr="00892FAB" w14:paraId="6430090B" w14:textId="77777777" w:rsidTr="000E6A03">
        <w:tc>
          <w:tcPr>
            <w:tcW w:w="4675" w:type="dxa"/>
            <w:vAlign w:val="center"/>
          </w:tcPr>
          <w:p w14:paraId="3F91C092" w14:textId="77777777" w:rsidR="00846FDE" w:rsidRPr="00771AE4" w:rsidRDefault="00846FDE" w:rsidP="000E6A03">
            <w:pPr>
              <w:tabs>
                <w:tab w:val="left" w:pos="1134"/>
                <w:tab w:val="left" w:pos="4680"/>
                <w:tab w:val="left" w:pos="7020"/>
              </w:tabs>
              <w:suppressAutoHyphens/>
              <w:jc w:val="both"/>
              <w:rPr>
                <w:noProof w:val="0"/>
                <w:sz w:val="22"/>
                <w:szCs w:val="22"/>
                <w:lang w:val="en-US" w:eastAsia="ru-RU"/>
              </w:rPr>
            </w:pPr>
            <w:r w:rsidRPr="00771AE4">
              <w:rPr>
                <w:noProof w:val="0"/>
                <w:sz w:val="22"/>
                <w:szCs w:val="22"/>
                <w:lang w:val="en-US" w:eastAsia="ru-RU"/>
              </w:rPr>
              <w:t>Adresa poştală:</w:t>
            </w:r>
            <w:r w:rsidRPr="00771AE4">
              <w:rPr>
                <w:sz w:val="22"/>
                <w:szCs w:val="22"/>
                <w:lang w:val="en-US"/>
              </w:rPr>
              <w:t xml:space="preserve"> Or.Sîngera str.31 august nr.22</w:t>
            </w:r>
          </w:p>
        </w:tc>
        <w:tc>
          <w:tcPr>
            <w:tcW w:w="4680" w:type="dxa"/>
            <w:vAlign w:val="center"/>
          </w:tcPr>
          <w:p w14:paraId="55958584" w14:textId="0AE1A9F5" w:rsidR="00846FDE" w:rsidRPr="00771AE4" w:rsidRDefault="00846FDE" w:rsidP="00617C80">
            <w:pPr>
              <w:tabs>
                <w:tab w:val="left" w:pos="1134"/>
                <w:tab w:val="left" w:pos="4680"/>
                <w:tab w:val="left" w:pos="7020"/>
              </w:tabs>
              <w:suppressAutoHyphens/>
              <w:ind w:hanging="14"/>
              <w:jc w:val="both"/>
              <w:rPr>
                <w:noProof w:val="0"/>
                <w:sz w:val="22"/>
                <w:szCs w:val="22"/>
                <w:lang w:val="ru-RU" w:eastAsia="ru-RU"/>
              </w:rPr>
            </w:pPr>
            <w:r w:rsidRPr="00771AE4">
              <w:rPr>
                <w:noProof w:val="0"/>
                <w:sz w:val="22"/>
                <w:szCs w:val="22"/>
                <w:lang w:val="ru-RU" w:eastAsia="ru-RU"/>
              </w:rPr>
              <w:t>Adresa poştală:</w:t>
            </w:r>
            <w:r w:rsidRPr="00771AE4">
              <w:rPr>
                <w:sz w:val="22"/>
                <w:szCs w:val="22"/>
              </w:rPr>
              <w:t xml:space="preserve"> </w:t>
            </w:r>
            <w:r w:rsidR="00617C80">
              <w:rPr>
                <w:sz w:val="22"/>
                <w:szCs w:val="22"/>
              </w:rPr>
              <w:t xml:space="preserve"> </w:t>
            </w:r>
          </w:p>
        </w:tc>
      </w:tr>
      <w:tr w:rsidR="00846FDE" w:rsidRPr="00892FAB" w14:paraId="35A59DCA" w14:textId="77777777" w:rsidTr="000E6A03">
        <w:tc>
          <w:tcPr>
            <w:tcW w:w="4675" w:type="dxa"/>
            <w:vAlign w:val="center"/>
          </w:tcPr>
          <w:p w14:paraId="21D7E103" w14:textId="77777777" w:rsidR="00846FDE" w:rsidRPr="00771AE4" w:rsidRDefault="00846FDE" w:rsidP="000E6A03">
            <w:pPr>
              <w:tabs>
                <w:tab w:val="left" w:pos="1134"/>
                <w:tab w:val="left" w:pos="4680"/>
                <w:tab w:val="left" w:pos="7020"/>
              </w:tabs>
              <w:suppressAutoHyphens/>
              <w:jc w:val="both"/>
              <w:rPr>
                <w:noProof w:val="0"/>
                <w:sz w:val="22"/>
                <w:szCs w:val="22"/>
                <w:lang w:val="ro-MD" w:eastAsia="ru-RU"/>
              </w:rPr>
            </w:pPr>
            <w:r w:rsidRPr="00771AE4">
              <w:rPr>
                <w:noProof w:val="0"/>
                <w:sz w:val="22"/>
                <w:szCs w:val="22"/>
                <w:lang w:val="ru-RU" w:eastAsia="ru-RU"/>
              </w:rPr>
              <w:t>Telefon:</w:t>
            </w:r>
            <w:r w:rsidRPr="00771AE4">
              <w:rPr>
                <w:noProof w:val="0"/>
                <w:sz w:val="22"/>
                <w:szCs w:val="22"/>
                <w:lang w:val="ro-MD" w:eastAsia="ru-RU"/>
              </w:rPr>
              <w:t>022 41 30 41</w:t>
            </w:r>
          </w:p>
        </w:tc>
        <w:tc>
          <w:tcPr>
            <w:tcW w:w="4680" w:type="dxa"/>
            <w:vAlign w:val="center"/>
          </w:tcPr>
          <w:p w14:paraId="71DFE6C9" w14:textId="69C3B9B0" w:rsidR="00846FDE" w:rsidRPr="00771AE4" w:rsidRDefault="00846FDE" w:rsidP="00617C80">
            <w:pPr>
              <w:tabs>
                <w:tab w:val="left" w:pos="1134"/>
                <w:tab w:val="left" w:pos="4680"/>
                <w:tab w:val="left" w:pos="7020"/>
              </w:tabs>
              <w:suppressAutoHyphens/>
              <w:ind w:hanging="14"/>
              <w:jc w:val="both"/>
              <w:rPr>
                <w:noProof w:val="0"/>
                <w:sz w:val="22"/>
                <w:szCs w:val="22"/>
                <w:lang w:val="ru-RU" w:eastAsia="ru-RU"/>
              </w:rPr>
            </w:pPr>
            <w:r w:rsidRPr="00771AE4">
              <w:rPr>
                <w:noProof w:val="0"/>
                <w:sz w:val="22"/>
                <w:szCs w:val="22"/>
                <w:lang w:val="ru-RU" w:eastAsia="ru-RU"/>
              </w:rPr>
              <w:t>Telefon:</w:t>
            </w:r>
          </w:p>
        </w:tc>
      </w:tr>
      <w:tr w:rsidR="00846FDE" w:rsidRPr="00892FAB" w14:paraId="0A9705D6" w14:textId="77777777" w:rsidTr="000E6A03">
        <w:tc>
          <w:tcPr>
            <w:tcW w:w="4675" w:type="dxa"/>
            <w:vAlign w:val="center"/>
          </w:tcPr>
          <w:p w14:paraId="2DA31019" w14:textId="77777777" w:rsidR="00846FDE" w:rsidRPr="00771AE4" w:rsidRDefault="00846FDE" w:rsidP="000E6A03">
            <w:pPr>
              <w:tabs>
                <w:tab w:val="left" w:pos="1134"/>
                <w:tab w:val="left" w:pos="4680"/>
                <w:tab w:val="left" w:pos="7020"/>
              </w:tabs>
              <w:suppressAutoHyphens/>
              <w:jc w:val="both"/>
              <w:rPr>
                <w:noProof w:val="0"/>
                <w:sz w:val="22"/>
                <w:szCs w:val="22"/>
                <w:lang w:val="ro-MD" w:eastAsia="ru-RU"/>
              </w:rPr>
            </w:pPr>
            <w:r w:rsidRPr="00771AE4">
              <w:rPr>
                <w:noProof w:val="0"/>
                <w:sz w:val="22"/>
                <w:szCs w:val="22"/>
                <w:lang w:val="ru-RU" w:eastAsia="ru-RU"/>
              </w:rPr>
              <w:t>Cod fiscal:</w:t>
            </w:r>
            <w:r w:rsidRPr="00771AE4">
              <w:rPr>
                <w:noProof w:val="0"/>
                <w:sz w:val="22"/>
                <w:szCs w:val="22"/>
                <w:lang w:val="ro-MD" w:eastAsia="ru-RU"/>
              </w:rPr>
              <w:t>1007601010596</w:t>
            </w:r>
          </w:p>
        </w:tc>
        <w:tc>
          <w:tcPr>
            <w:tcW w:w="4680" w:type="dxa"/>
            <w:vAlign w:val="center"/>
          </w:tcPr>
          <w:p w14:paraId="63AD4E05" w14:textId="57B64A09" w:rsidR="00846FDE" w:rsidRPr="00771AE4" w:rsidRDefault="00846FDE" w:rsidP="00617C80">
            <w:pPr>
              <w:tabs>
                <w:tab w:val="left" w:pos="1134"/>
                <w:tab w:val="left" w:pos="4680"/>
                <w:tab w:val="left" w:pos="7020"/>
              </w:tabs>
              <w:suppressAutoHyphens/>
              <w:ind w:hanging="14"/>
              <w:jc w:val="both"/>
              <w:rPr>
                <w:noProof w:val="0"/>
                <w:sz w:val="22"/>
                <w:szCs w:val="22"/>
                <w:lang w:val="ru-RU" w:eastAsia="ru-RU"/>
              </w:rPr>
            </w:pPr>
            <w:r w:rsidRPr="00771AE4">
              <w:rPr>
                <w:noProof w:val="0"/>
                <w:sz w:val="22"/>
                <w:szCs w:val="22"/>
                <w:lang w:val="ru-RU" w:eastAsia="ru-RU"/>
              </w:rPr>
              <w:t>Cod fiscal:</w:t>
            </w:r>
            <w:r w:rsidR="00617C80">
              <w:rPr>
                <w:color w:val="000000" w:themeColor="text1"/>
                <w:sz w:val="22"/>
                <w:szCs w:val="22"/>
              </w:rPr>
              <w:t xml:space="preserve"> </w:t>
            </w:r>
          </w:p>
        </w:tc>
      </w:tr>
      <w:tr w:rsidR="00846FDE" w:rsidRPr="00892FAB" w14:paraId="2E0FE5E7" w14:textId="77777777" w:rsidTr="000E6A03">
        <w:tc>
          <w:tcPr>
            <w:tcW w:w="4675" w:type="dxa"/>
            <w:vAlign w:val="center"/>
          </w:tcPr>
          <w:p w14:paraId="5EC7AB6C" w14:textId="77777777" w:rsidR="00846FDE" w:rsidRPr="00771AE4" w:rsidRDefault="00846FDE" w:rsidP="000E6A03">
            <w:pPr>
              <w:tabs>
                <w:tab w:val="left" w:pos="1134"/>
                <w:tab w:val="left" w:pos="4680"/>
                <w:tab w:val="left" w:pos="7020"/>
              </w:tabs>
              <w:suppressAutoHyphens/>
              <w:jc w:val="both"/>
              <w:rPr>
                <w:noProof w:val="0"/>
                <w:sz w:val="22"/>
                <w:szCs w:val="22"/>
                <w:lang w:val="en-US" w:eastAsia="ru-RU"/>
              </w:rPr>
            </w:pPr>
            <w:r w:rsidRPr="00771AE4">
              <w:rPr>
                <w:noProof w:val="0"/>
                <w:sz w:val="22"/>
                <w:szCs w:val="22"/>
                <w:lang w:val="en-US" w:eastAsia="ru-RU"/>
              </w:rPr>
              <w:t>Banca:</w:t>
            </w:r>
            <w:r w:rsidRPr="00771AE4">
              <w:rPr>
                <w:color w:val="000000"/>
                <w:sz w:val="22"/>
                <w:szCs w:val="22"/>
              </w:rPr>
              <w:t xml:space="preserve"> MF-TR Centru - Chisinau</w:t>
            </w:r>
          </w:p>
        </w:tc>
        <w:tc>
          <w:tcPr>
            <w:tcW w:w="4680" w:type="dxa"/>
            <w:vAlign w:val="center"/>
          </w:tcPr>
          <w:p w14:paraId="2D082F6B" w14:textId="271822A4" w:rsidR="00846FDE" w:rsidRPr="00771AE4" w:rsidRDefault="00846FDE" w:rsidP="00617C80">
            <w:pPr>
              <w:tabs>
                <w:tab w:val="left" w:pos="1134"/>
                <w:tab w:val="left" w:pos="4680"/>
                <w:tab w:val="left" w:pos="7020"/>
              </w:tabs>
              <w:suppressAutoHyphens/>
              <w:ind w:hanging="14"/>
              <w:jc w:val="both"/>
              <w:rPr>
                <w:noProof w:val="0"/>
                <w:sz w:val="22"/>
                <w:szCs w:val="22"/>
                <w:lang w:val="ru-RU" w:eastAsia="ru-RU"/>
              </w:rPr>
            </w:pPr>
            <w:r w:rsidRPr="00771AE4">
              <w:rPr>
                <w:noProof w:val="0"/>
                <w:sz w:val="22"/>
                <w:szCs w:val="22"/>
                <w:lang w:val="en-US" w:eastAsia="ru-RU"/>
              </w:rPr>
              <w:t>Banca:</w:t>
            </w:r>
            <w:r w:rsidRPr="00771AE4">
              <w:rPr>
                <w:sz w:val="22"/>
                <w:szCs w:val="22"/>
              </w:rPr>
              <w:t>„</w:t>
            </w:r>
            <w:r w:rsidR="00617C80">
              <w:rPr>
                <w:sz w:val="22"/>
                <w:szCs w:val="22"/>
              </w:rPr>
              <w:t xml:space="preserve"> </w:t>
            </w:r>
          </w:p>
        </w:tc>
      </w:tr>
      <w:tr w:rsidR="00846FDE" w:rsidRPr="00892FAB" w14:paraId="45FEF13D" w14:textId="77777777" w:rsidTr="000E6A03">
        <w:tc>
          <w:tcPr>
            <w:tcW w:w="4675" w:type="dxa"/>
            <w:vAlign w:val="center"/>
          </w:tcPr>
          <w:p w14:paraId="32F39414" w14:textId="77777777" w:rsidR="00846FDE" w:rsidRDefault="00846FDE" w:rsidP="000E6A03">
            <w:pPr>
              <w:tabs>
                <w:tab w:val="left" w:pos="1134"/>
                <w:tab w:val="left" w:pos="4680"/>
                <w:tab w:val="left" w:pos="7020"/>
              </w:tabs>
              <w:suppressAutoHyphens/>
              <w:jc w:val="both"/>
              <w:rPr>
                <w:sz w:val="22"/>
                <w:szCs w:val="22"/>
                <w:shd w:val="clear" w:color="auto" w:fill="FFFFFF"/>
              </w:rPr>
            </w:pPr>
            <w:r w:rsidRPr="00771AE4">
              <w:rPr>
                <w:noProof w:val="0"/>
                <w:sz w:val="22"/>
                <w:szCs w:val="22"/>
                <w:lang w:val="ru-RU" w:eastAsia="ru-RU"/>
              </w:rPr>
              <w:t>Cod IBAN:</w:t>
            </w:r>
            <w:r w:rsidRPr="00771AE4">
              <w:rPr>
                <w:sz w:val="22"/>
                <w:szCs w:val="22"/>
                <w:shd w:val="clear" w:color="auto" w:fill="FFFFFF"/>
              </w:rPr>
              <w:t xml:space="preserve"> </w:t>
            </w:r>
          </w:p>
          <w:p w14:paraId="098F1D60" w14:textId="38D0F006" w:rsidR="00846FDE" w:rsidRPr="00771AE4" w:rsidRDefault="00617C80" w:rsidP="000E6A03">
            <w:pPr>
              <w:tabs>
                <w:tab w:val="left" w:pos="1134"/>
                <w:tab w:val="left" w:pos="4680"/>
                <w:tab w:val="left" w:pos="7020"/>
              </w:tabs>
              <w:suppressAutoHyphens/>
              <w:jc w:val="both"/>
              <w:rPr>
                <w:noProof w:val="0"/>
                <w:sz w:val="22"/>
                <w:szCs w:val="22"/>
                <w:lang w:val="ru-RU" w:eastAsia="ru-RU"/>
              </w:rPr>
            </w:pPr>
            <w:r>
              <w:rPr>
                <w:sz w:val="18"/>
                <w:szCs w:val="18"/>
                <w:shd w:val="clear" w:color="auto" w:fill="FFFFFF"/>
              </w:rPr>
              <w:t xml:space="preserve"> </w:t>
            </w:r>
          </w:p>
        </w:tc>
        <w:tc>
          <w:tcPr>
            <w:tcW w:w="4680" w:type="dxa"/>
            <w:vAlign w:val="center"/>
          </w:tcPr>
          <w:p w14:paraId="52669F6D" w14:textId="42652EE5" w:rsidR="00846FDE" w:rsidRPr="00771AE4" w:rsidRDefault="00846FDE" w:rsidP="00617C80">
            <w:pPr>
              <w:tabs>
                <w:tab w:val="left" w:pos="1134"/>
                <w:tab w:val="left" w:pos="4680"/>
                <w:tab w:val="left" w:pos="7020"/>
              </w:tabs>
              <w:suppressAutoHyphens/>
              <w:ind w:hanging="14"/>
              <w:jc w:val="both"/>
              <w:rPr>
                <w:noProof w:val="0"/>
                <w:sz w:val="22"/>
                <w:szCs w:val="22"/>
                <w:lang w:val="ru-RU" w:eastAsia="ru-RU"/>
              </w:rPr>
            </w:pPr>
            <w:r w:rsidRPr="00771AE4">
              <w:rPr>
                <w:noProof w:val="0"/>
                <w:sz w:val="22"/>
                <w:szCs w:val="22"/>
                <w:lang w:val="ru-RU" w:eastAsia="ru-RU"/>
              </w:rPr>
              <w:t>Cod IBAN:</w:t>
            </w:r>
            <w:r w:rsidRPr="00771AE4">
              <w:rPr>
                <w:sz w:val="22"/>
                <w:szCs w:val="22"/>
              </w:rPr>
              <w:t xml:space="preserve"> </w:t>
            </w:r>
            <w:r w:rsidR="00617C80">
              <w:rPr>
                <w:sz w:val="22"/>
                <w:szCs w:val="22"/>
              </w:rPr>
              <w:t xml:space="preserve"> </w:t>
            </w:r>
          </w:p>
        </w:tc>
      </w:tr>
    </w:tbl>
    <w:p w14:paraId="6079866D" w14:textId="77777777" w:rsidR="00846FDE" w:rsidRPr="00892FAB" w:rsidRDefault="00846FDE" w:rsidP="00846FDE">
      <w:pPr>
        <w:spacing w:line="276" w:lineRule="auto"/>
        <w:contextualSpacing/>
        <w:jc w:val="center"/>
        <w:rPr>
          <w:b/>
          <w:noProof w:val="0"/>
          <w:lang w:val="ru-RU" w:eastAsia="ru-RU"/>
        </w:rPr>
      </w:pPr>
    </w:p>
    <w:p w14:paraId="3126F890" w14:textId="77777777" w:rsidR="00846FDE" w:rsidRPr="00892FAB" w:rsidRDefault="00846FDE" w:rsidP="00846FDE">
      <w:pPr>
        <w:tabs>
          <w:tab w:val="left" w:pos="360"/>
        </w:tabs>
        <w:jc w:val="both"/>
        <w:rPr>
          <w:noProof w:val="0"/>
          <w:lang w:val="ru-RU" w:eastAsia="ru-RU"/>
        </w:rPr>
      </w:pPr>
    </w:p>
    <w:p w14:paraId="3F1A748B" w14:textId="77777777" w:rsidR="00846FDE" w:rsidRPr="00892FAB" w:rsidRDefault="00846FDE" w:rsidP="00846FDE">
      <w:pPr>
        <w:tabs>
          <w:tab w:val="left" w:pos="360"/>
          <w:tab w:val="left" w:pos="2685"/>
        </w:tabs>
        <w:jc w:val="both"/>
        <w:rPr>
          <w:noProof w:val="0"/>
          <w:lang w:val="ru-RU" w:eastAsia="ru-RU"/>
        </w:rPr>
      </w:pPr>
      <w:r w:rsidRPr="00892FAB">
        <w:rPr>
          <w:noProof w:val="0"/>
          <w:lang w:val="ru-RU" w:eastAsia="ru-RU"/>
        </w:rPr>
        <w:tab/>
      </w:r>
    </w:p>
    <w:p w14:paraId="74F5D63A" w14:textId="77777777" w:rsidR="00846FDE" w:rsidRPr="00892FAB" w:rsidRDefault="00846FDE" w:rsidP="00846FDE">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16287831" w14:textId="77777777" w:rsidR="00846FDE" w:rsidRPr="00892FAB" w:rsidRDefault="00846FDE" w:rsidP="00846FDE">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46FDE" w:rsidRPr="00892FAB" w14:paraId="3F9E33E1" w14:textId="77777777" w:rsidTr="000E6A03">
        <w:trPr>
          <w:trHeight w:val="357"/>
        </w:trPr>
        <w:tc>
          <w:tcPr>
            <w:tcW w:w="4630" w:type="dxa"/>
            <w:vAlign w:val="center"/>
          </w:tcPr>
          <w:p w14:paraId="2997B2DD" w14:textId="77777777" w:rsidR="00846FDE" w:rsidRPr="00892FAB" w:rsidRDefault="00846FDE" w:rsidP="000E6A03">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3BB59191" w14:textId="77777777" w:rsidR="00846FDE" w:rsidRPr="00892FAB" w:rsidRDefault="00846FDE" w:rsidP="000E6A03">
            <w:pPr>
              <w:tabs>
                <w:tab w:val="left" w:pos="360"/>
              </w:tabs>
              <w:jc w:val="center"/>
              <w:rPr>
                <w:b/>
                <w:noProof w:val="0"/>
                <w:lang w:val="ru-RU" w:eastAsia="ru-RU"/>
              </w:rPr>
            </w:pPr>
            <w:r w:rsidRPr="00892FAB">
              <w:rPr>
                <w:b/>
                <w:noProof w:val="0"/>
                <w:lang w:val="ru-RU" w:eastAsia="ru-RU"/>
              </w:rPr>
              <w:t>ANTREPRENOR</w:t>
            </w:r>
          </w:p>
        </w:tc>
      </w:tr>
      <w:tr w:rsidR="00846FDE" w:rsidRPr="00892FAB" w14:paraId="70FE593A" w14:textId="77777777" w:rsidTr="000E6A03">
        <w:trPr>
          <w:trHeight w:val="357"/>
        </w:trPr>
        <w:tc>
          <w:tcPr>
            <w:tcW w:w="4630" w:type="dxa"/>
            <w:vAlign w:val="center"/>
          </w:tcPr>
          <w:p w14:paraId="33390E2A" w14:textId="77777777" w:rsidR="00846FDE" w:rsidRPr="00892FAB" w:rsidRDefault="00846FDE" w:rsidP="000E6A03">
            <w:pPr>
              <w:tabs>
                <w:tab w:val="left" w:pos="360"/>
              </w:tabs>
              <w:jc w:val="both"/>
              <w:rPr>
                <w:b/>
                <w:noProof w:val="0"/>
                <w:lang w:val="ru-RU" w:eastAsia="ru-RU"/>
              </w:rPr>
            </w:pPr>
          </w:p>
          <w:p w14:paraId="2EE1296A" w14:textId="77777777" w:rsidR="00846FDE" w:rsidRPr="00892FAB" w:rsidRDefault="00846FDE" w:rsidP="000E6A03">
            <w:pPr>
              <w:tabs>
                <w:tab w:val="left" w:pos="360"/>
              </w:tabs>
              <w:jc w:val="both"/>
              <w:rPr>
                <w:b/>
                <w:noProof w:val="0"/>
                <w:lang w:val="ru-RU" w:eastAsia="ru-RU"/>
              </w:rPr>
            </w:pPr>
          </w:p>
          <w:p w14:paraId="0EFE9E47" w14:textId="77777777" w:rsidR="00846FDE" w:rsidRPr="00892FAB" w:rsidRDefault="00846FDE" w:rsidP="000E6A03">
            <w:pPr>
              <w:tabs>
                <w:tab w:val="left" w:pos="360"/>
              </w:tabs>
              <w:jc w:val="both"/>
              <w:rPr>
                <w:b/>
                <w:noProof w:val="0"/>
                <w:lang w:val="ru-RU" w:eastAsia="ru-RU"/>
              </w:rPr>
            </w:pPr>
          </w:p>
        </w:tc>
        <w:tc>
          <w:tcPr>
            <w:tcW w:w="4710" w:type="dxa"/>
            <w:vAlign w:val="center"/>
          </w:tcPr>
          <w:p w14:paraId="590ACA4E" w14:textId="77777777" w:rsidR="00846FDE" w:rsidRPr="00892FAB" w:rsidRDefault="00846FDE" w:rsidP="000E6A03">
            <w:pPr>
              <w:tabs>
                <w:tab w:val="left" w:pos="360"/>
              </w:tabs>
              <w:jc w:val="both"/>
              <w:rPr>
                <w:b/>
                <w:noProof w:val="0"/>
                <w:lang w:val="ru-RU" w:eastAsia="ru-RU"/>
              </w:rPr>
            </w:pPr>
          </w:p>
          <w:p w14:paraId="0DFFFB3D" w14:textId="77777777" w:rsidR="00846FDE" w:rsidRPr="00892FAB" w:rsidRDefault="00846FDE" w:rsidP="000E6A03">
            <w:pPr>
              <w:tabs>
                <w:tab w:val="left" w:pos="360"/>
              </w:tabs>
              <w:jc w:val="both"/>
              <w:rPr>
                <w:b/>
                <w:noProof w:val="0"/>
                <w:lang w:val="ru-RU" w:eastAsia="ru-RU"/>
              </w:rPr>
            </w:pPr>
          </w:p>
          <w:p w14:paraId="30561207" w14:textId="77777777" w:rsidR="00846FDE" w:rsidRPr="00892FAB" w:rsidRDefault="00846FDE" w:rsidP="000E6A03">
            <w:pPr>
              <w:tabs>
                <w:tab w:val="left" w:pos="360"/>
              </w:tabs>
              <w:jc w:val="both"/>
              <w:rPr>
                <w:b/>
                <w:noProof w:val="0"/>
                <w:lang w:val="ru-RU" w:eastAsia="ru-RU"/>
              </w:rPr>
            </w:pPr>
          </w:p>
        </w:tc>
      </w:tr>
      <w:tr w:rsidR="00846FDE" w:rsidRPr="00892FAB" w14:paraId="109E0EBC" w14:textId="77777777" w:rsidTr="000E6A03">
        <w:trPr>
          <w:trHeight w:val="357"/>
        </w:trPr>
        <w:tc>
          <w:tcPr>
            <w:tcW w:w="4630" w:type="dxa"/>
            <w:vAlign w:val="center"/>
          </w:tcPr>
          <w:p w14:paraId="68B1F93C" w14:textId="77777777" w:rsidR="00846FDE" w:rsidRPr="00892FAB" w:rsidRDefault="00846FDE" w:rsidP="000E6A03">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EB353AF" w14:textId="77777777" w:rsidR="00846FDE" w:rsidRPr="00892FAB" w:rsidRDefault="00846FDE" w:rsidP="000E6A03">
            <w:pPr>
              <w:tabs>
                <w:tab w:val="left" w:pos="360"/>
              </w:tabs>
              <w:jc w:val="center"/>
              <w:rPr>
                <w:b/>
                <w:noProof w:val="0"/>
                <w:lang w:val="ru-RU" w:eastAsia="ru-RU"/>
              </w:rPr>
            </w:pPr>
            <w:r w:rsidRPr="00892FAB">
              <w:rPr>
                <w:noProof w:val="0"/>
                <w:lang w:val="ru-RU" w:eastAsia="ru-RU"/>
              </w:rPr>
              <w:t>„___”_________20__”.</w:t>
            </w:r>
          </w:p>
        </w:tc>
      </w:tr>
    </w:tbl>
    <w:p w14:paraId="1AA7F194" w14:textId="77777777" w:rsidR="00846FDE" w:rsidRDefault="00846FDE" w:rsidP="00846FDE">
      <w:pPr>
        <w:spacing w:line="276" w:lineRule="auto"/>
        <w:contextualSpacing/>
        <w:rPr>
          <w:b/>
        </w:rPr>
      </w:pPr>
      <w:r w:rsidRPr="00892FAB">
        <w:rPr>
          <w:b/>
          <w:noProof w:val="0"/>
          <w:lang w:val="ru-RU" w:eastAsia="ru-RU"/>
        </w:rPr>
        <w:t xml:space="preserve">              </w:t>
      </w:r>
      <w:r>
        <w:rPr>
          <w:b/>
        </w:rPr>
        <w:t>Primar                          Valeriu Popa</w:t>
      </w:r>
    </w:p>
    <w:p w14:paraId="37EB85D8" w14:textId="77777777" w:rsidR="00846FDE" w:rsidRDefault="00846FDE" w:rsidP="00846FDE">
      <w:pPr>
        <w:spacing w:line="276" w:lineRule="auto"/>
        <w:contextualSpacing/>
        <w:rPr>
          <w:b/>
        </w:rPr>
      </w:pPr>
      <w:r>
        <w:rPr>
          <w:b/>
        </w:rPr>
        <w:t xml:space="preserve">              Contabil șef                  Maria Moraru</w:t>
      </w:r>
    </w:p>
    <w:p w14:paraId="617A8975" w14:textId="77777777" w:rsidR="00846FDE" w:rsidRDefault="00846FDE" w:rsidP="00846FDE">
      <w:pPr>
        <w:spacing w:line="276" w:lineRule="auto"/>
        <w:contextualSpacing/>
        <w:rPr>
          <w:b/>
        </w:rPr>
      </w:pPr>
    </w:p>
    <w:p w14:paraId="7D10F213" w14:textId="77777777" w:rsidR="00005B44" w:rsidRDefault="00005B44" w:rsidP="00005B44">
      <w:pPr>
        <w:spacing w:after="160" w:line="259" w:lineRule="auto"/>
        <w:rPr>
          <w:lang w:val="ro-MD"/>
        </w:rPr>
      </w:pPr>
      <w:r>
        <w:rPr>
          <w:lang w:val="ro-MD"/>
        </w:rPr>
        <w:br w:type="page"/>
      </w:r>
    </w:p>
    <w:p w14:paraId="4DD08F62" w14:textId="29D2F4B4" w:rsidR="00005B44" w:rsidRDefault="00005B44" w:rsidP="00005B44">
      <w:pPr>
        <w:spacing w:after="160" w:line="259" w:lineRule="auto"/>
        <w:rPr>
          <w:lang w:val="ro-MD"/>
        </w:rPr>
      </w:pPr>
    </w:p>
    <w:tbl>
      <w:tblPr>
        <w:tblW w:w="9748" w:type="dxa"/>
        <w:tblInd w:w="-426" w:type="dxa"/>
        <w:tblLayout w:type="fixed"/>
        <w:tblLook w:val="04A0" w:firstRow="1" w:lastRow="0" w:firstColumn="1" w:lastColumn="0" w:noHBand="0" w:noVBand="1"/>
      </w:tblPr>
      <w:tblGrid>
        <w:gridCol w:w="9748"/>
      </w:tblGrid>
      <w:tr w:rsidR="00005B44" w:rsidRPr="00D23CBA" w14:paraId="565DCBB8" w14:textId="77777777" w:rsidTr="00BA2360">
        <w:trPr>
          <w:trHeight w:val="697"/>
        </w:trPr>
        <w:tc>
          <w:tcPr>
            <w:tcW w:w="9748" w:type="dxa"/>
            <w:vAlign w:val="center"/>
          </w:tcPr>
          <w:p w14:paraId="551972D9" w14:textId="77777777" w:rsidR="00005B44" w:rsidRPr="00D23CBA" w:rsidRDefault="00005B44" w:rsidP="00BA2360">
            <w:pPr>
              <w:jc w:val="right"/>
              <w:rPr>
                <w:noProof w:val="0"/>
                <w:lang w:val="ro-MD"/>
              </w:rPr>
            </w:pPr>
            <w:r w:rsidRPr="00D23CBA">
              <w:rPr>
                <w:noProof w:val="0"/>
                <w:lang w:val="ro-MD"/>
              </w:rPr>
              <w:t>Anexa nr. 27</w:t>
            </w:r>
          </w:p>
          <w:p w14:paraId="4C57DD47" w14:textId="77777777" w:rsidR="00005B44" w:rsidRPr="00D23CBA" w:rsidRDefault="00005B44" w:rsidP="00BA2360">
            <w:pPr>
              <w:jc w:val="right"/>
              <w:rPr>
                <w:noProof w:val="0"/>
                <w:lang w:val="ro-MD"/>
              </w:rPr>
            </w:pPr>
            <w:r w:rsidRPr="00D23CBA">
              <w:rPr>
                <w:noProof w:val="0"/>
                <w:lang w:val="ro-MD"/>
              </w:rPr>
              <w:t>la Documentația standard nr.69</w:t>
            </w:r>
          </w:p>
          <w:p w14:paraId="61D0BC97" w14:textId="77777777" w:rsidR="00005B44" w:rsidRPr="00D23CBA" w:rsidRDefault="00005B44" w:rsidP="00BA2360">
            <w:pPr>
              <w:jc w:val="right"/>
              <w:rPr>
                <w:noProof w:val="0"/>
                <w:lang w:val="ro-MD"/>
              </w:rPr>
            </w:pPr>
            <w:r w:rsidRPr="00D23CBA">
              <w:rPr>
                <w:noProof w:val="0"/>
                <w:lang w:val="ro-MD"/>
              </w:rPr>
              <w:t>din 7 mai 2021</w:t>
            </w:r>
          </w:p>
          <w:p w14:paraId="1FDFD7DB" w14:textId="77777777" w:rsidR="00005B44" w:rsidRPr="00D23CBA" w:rsidRDefault="00005B44" w:rsidP="00BA2360">
            <w:pPr>
              <w:autoSpaceDE w:val="0"/>
              <w:autoSpaceDN w:val="0"/>
              <w:adjustRightInd w:val="0"/>
              <w:ind w:right="23"/>
              <w:jc w:val="right"/>
              <w:rPr>
                <w:b/>
                <w:bCs/>
                <w:lang w:val="ro-MD"/>
              </w:rPr>
            </w:pPr>
          </w:p>
          <w:p w14:paraId="6968AEB8" w14:textId="77777777" w:rsidR="00005B44" w:rsidRPr="00D23CBA" w:rsidRDefault="00005B44" w:rsidP="00BA2360">
            <w:pPr>
              <w:autoSpaceDE w:val="0"/>
              <w:autoSpaceDN w:val="0"/>
              <w:adjustRightInd w:val="0"/>
              <w:ind w:right="23"/>
              <w:jc w:val="center"/>
              <w:rPr>
                <w:b/>
                <w:bCs/>
                <w:lang w:val="ro-MD"/>
              </w:rPr>
            </w:pPr>
          </w:p>
          <w:p w14:paraId="7003B197" w14:textId="77777777" w:rsidR="00005B44" w:rsidRPr="00D23CBA" w:rsidRDefault="00005B44" w:rsidP="00BA2360">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005B44" w:rsidRPr="00D23CBA" w14:paraId="3D095171" w14:textId="77777777" w:rsidTr="00BA2360">
              <w:tc>
                <w:tcPr>
                  <w:tcW w:w="9640" w:type="dxa"/>
                  <w:gridSpan w:val="2"/>
                </w:tcPr>
                <w:p w14:paraId="58C0EB82" w14:textId="77777777" w:rsidR="00005B44" w:rsidRPr="00D23CBA" w:rsidRDefault="00005B44" w:rsidP="00BA2360">
                  <w:pPr>
                    <w:jc w:val="center"/>
                    <w:rPr>
                      <w:b/>
                      <w:lang w:val="ro-MD"/>
                    </w:rPr>
                  </w:pPr>
                  <w:r w:rsidRPr="00D23CBA">
                    <w:rPr>
                      <w:b/>
                      <w:caps/>
                      <w:lang w:val="ro-MD"/>
                    </w:rPr>
                    <w:t>ACORD ADIȚIONAL</w:t>
                  </w:r>
                  <w:r w:rsidRPr="00D23CBA">
                    <w:rPr>
                      <w:b/>
                      <w:lang w:val="ro-MD"/>
                    </w:rPr>
                    <w:t xml:space="preserve"> Nr.______</w:t>
                  </w:r>
                </w:p>
                <w:p w14:paraId="7C17CB97" w14:textId="77777777" w:rsidR="00005B44" w:rsidRPr="00D23CBA" w:rsidRDefault="00005B44" w:rsidP="00BA2360">
                  <w:pPr>
                    <w:jc w:val="center"/>
                    <w:rPr>
                      <w:b/>
                      <w:lang w:val="ro-MD"/>
                    </w:rPr>
                  </w:pPr>
                </w:p>
                <w:p w14:paraId="37EA593D" w14:textId="77777777" w:rsidR="00005B44" w:rsidRPr="00D23CBA" w:rsidRDefault="00005B44" w:rsidP="00BA2360">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346E5CE4" w14:textId="77777777" w:rsidR="00005B44" w:rsidRPr="00D23CBA" w:rsidRDefault="00005B44" w:rsidP="00BA2360">
                  <w:pPr>
                    <w:rPr>
                      <w:lang w:val="ro-MD"/>
                    </w:rPr>
                  </w:pPr>
                </w:p>
                <w:p w14:paraId="08EE679B" w14:textId="77777777" w:rsidR="00005B44" w:rsidRPr="00D23CBA" w:rsidRDefault="00005B44" w:rsidP="00BA2360">
                  <w:pPr>
                    <w:rPr>
                      <w:lang w:val="ro-MD"/>
                    </w:rPr>
                  </w:pPr>
                </w:p>
              </w:tc>
            </w:tr>
            <w:tr w:rsidR="00005B44" w:rsidRPr="00D23CBA" w14:paraId="47BF86AB" w14:textId="77777777" w:rsidTr="00BA2360">
              <w:tc>
                <w:tcPr>
                  <w:tcW w:w="9640" w:type="dxa"/>
                  <w:gridSpan w:val="2"/>
                </w:tcPr>
                <w:p w14:paraId="2986355E" w14:textId="77777777" w:rsidR="00005B44" w:rsidRPr="00D23CBA" w:rsidRDefault="00005B44" w:rsidP="00BA2360">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CBA1E68" w14:textId="77777777" w:rsidR="00005B44" w:rsidRPr="00D23CBA" w:rsidRDefault="00005B44" w:rsidP="00BA2360">
                  <w:pPr>
                    <w:jc w:val="both"/>
                    <w:rPr>
                      <w:noProof w:val="0"/>
                      <w:lang w:val="ro-MD" w:eastAsia="ru-RU"/>
                    </w:rPr>
                  </w:pPr>
                </w:p>
                <w:p w14:paraId="2B2D4BA8" w14:textId="77777777" w:rsidR="00005B44" w:rsidRPr="00D23CBA" w:rsidRDefault="00005B44" w:rsidP="00BA2360">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3BC37A3" w14:textId="77777777" w:rsidR="00005B44" w:rsidRPr="00D23CBA" w:rsidRDefault="00005B44" w:rsidP="00BA2360">
                  <w:pPr>
                    <w:jc w:val="both"/>
                    <w:rPr>
                      <w:noProof w:val="0"/>
                      <w:lang w:val="ro-MD" w:eastAsia="ru-RU"/>
                    </w:rPr>
                  </w:pPr>
                </w:p>
                <w:p w14:paraId="66AF2641" w14:textId="77777777" w:rsidR="00005B44" w:rsidRPr="00D23CBA" w:rsidRDefault="00005B44" w:rsidP="00BA2360">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685B74BC" w14:textId="77777777" w:rsidR="00005B44" w:rsidRPr="00D23CBA" w:rsidRDefault="00005B44" w:rsidP="00BA2360">
                  <w:pPr>
                    <w:tabs>
                      <w:tab w:val="right" w:pos="10205"/>
                    </w:tabs>
                    <w:rPr>
                      <w:noProof w:val="0"/>
                      <w:lang w:val="ro-MD" w:eastAsia="ru-RU"/>
                    </w:rPr>
                  </w:pPr>
                </w:p>
                <w:p w14:paraId="179A4A6F" w14:textId="77777777" w:rsidR="00005B44" w:rsidRPr="00D23CBA" w:rsidRDefault="00005B44" w:rsidP="00BA2360">
                  <w:pPr>
                    <w:ind w:right="-1"/>
                    <w:jc w:val="both"/>
                    <w:rPr>
                      <w:noProof w:val="0"/>
                      <w:lang w:val="ro-MD" w:eastAsia="ru-RU"/>
                    </w:rPr>
                  </w:pPr>
                  <w:r w:rsidRPr="00D23CBA">
                    <w:rPr>
                      <w:noProof w:val="0"/>
                      <w:lang w:val="ro-MD" w:eastAsia="ru-RU"/>
                    </w:rPr>
                    <w:t>Prin prezentul acord, în Contract se aplică următoarele modificări:</w:t>
                  </w:r>
                </w:p>
                <w:p w14:paraId="15263AA6" w14:textId="77777777" w:rsidR="00005B44" w:rsidRPr="00D23CBA" w:rsidRDefault="00005B44" w:rsidP="00BA2360">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6A4C03A" w14:textId="77777777" w:rsidR="00005B44" w:rsidRPr="00D23CBA" w:rsidRDefault="00005B44" w:rsidP="00BA2360">
                  <w:pPr>
                    <w:tabs>
                      <w:tab w:val="right" w:pos="10205"/>
                    </w:tabs>
                    <w:ind w:left="1134" w:right="-1"/>
                    <w:rPr>
                      <w:lang w:val="ro-MD"/>
                    </w:rPr>
                  </w:pPr>
                </w:p>
                <w:p w14:paraId="296F6DAE" w14:textId="77777777" w:rsidR="00005B44" w:rsidRPr="00D23CBA" w:rsidRDefault="00005B44" w:rsidP="00BA2360">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32CF6263" w14:textId="77777777" w:rsidR="00005B44" w:rsidRPr="00D23CBA" w:rsidRDefault="00005B44" w:rsidP="00BA2360">
                  <w:pPr>
                    <w:keepNext/>
                    <w:keepLines/>
                    <w:spacing w:before="200"/>
                    <w:outlineLvl w:val="1"/>
                    <w:rPr>
                      <w:rFonts w:asciiTheme="majorHAnsi" w:eastAsiaTheme="majorEastAsia" w:hAnsiTheme="majorHAnsi" w:cstheme="majorBidi"/>
                      <w:b/>
                      <w:bCs/>
                      <w:color w:val="5B9BD5" w:themeColor="accent1"/>
                      <w:sz w:val="26"/>
                      <w:lang w:val="ro-MD"/>
                    </w:rPr>
                  </w:pPr>
                </w:p>
                <w:p w14:paraId="58FE2FF4" w14:textId="77777777" w:rsidR="00005B44" w:rsidRPr="00D23CBA" w:rsidRDefault="00005B44" w:rsidP="00BA2360">
                  <w:pPr>
                    <w:rPr>
                      <w:lang w:val="ro-MD"/>
                    </w:rPr>
                  </w:pPr>
                </w:p>
                <w:p w14:paraId="2A828220" w14:textId="77777777" w:rsidR="00005B44" w:rsidRPr="00D23CBA" w:rsidRDefault="00005B44" w:rsidP="00BA2360">
                  <w:pPr>
                    <w:jc w:val="center"/>
                    <w:rPr>
                      <w:lang w:val="ro-MD"/>
                    </w:rPr>
                  </w:pPr>
                  <w:r w:rsidRPr="00D23CBA">
                    <w:rPr>
                      <w:b/>
                      <w:bCs/>
                      <w:noProof w:val="0"/>
                      <w:lang w:val="ro-MD"/>
                    </w:rPr>
                    <w:t>SEMNĂTURILE PĂRŢILOR</w:t>
                  </w:r>
                </w:p>
                <w:p w14:paraId="6BC6E156" w14:textId="77777777" w:rsidR="00005B44" w:rsidRPr="00D23CBA" w:rsidRDefault="00005B44" w:rsidP="00BA2360">
                  <w:pPr>
                    <w:rPr>
                      <w:lang w:val="ro-MD"/>
                    </w:rPr>
                  </w:pPr>
                </w:p>
              </w:tc>
            </w:tr>
            <w:tr w:rsidR="00005B44" w:rsidRPr="00D23CBA" w14:paraId="07F511F8" w14:textId="77777777" w:rsidTr="00BA2360">
              <w:trPr>
                <w:trHeight w:val="357"/>
              </w:trPr>
              <w:tc>
                <w:tcPr>
                  <w:tcW w:w="5179" w:type="dxa"/>
                  <w:vAlign w:val="center"/>
                </w:tcPr>
                <w:p w14:paraId="199E33A7" w14:textId="77777777" w:rsidR="00005B44" w:rsidRPr="00D23CBA" w:rsidRDefault="00005B44" w:rsidP="00BA2360">
                  <w:pPr>
                    <w:jc w:val="center"/>
                    <w:rPr>
                      <w:b/>
                      <w:lang w:val="ro-MD"/>
                    </w:rPr>
                  </w:pPr>
                  <w:r w:rsidRPr="00D23CBA">
                    <w:rPr>
                      <w:b/>
                      <w:bCs/>
                      <w:noProof w:val="0"/>
                      <w:lang w:val="ro-MD"/>
                    </w:rPr>
                    <w:t>ANTREPRENORUL/PRESTATORUL</w:t>
                  </w:r>
                </w:p>
              </w:tc>
              <w:tc>
                <w:tcPr>
                  <w:tcW w:w="4461" w:type="dxa"/>
                  <w:vAlign w:val="center"/>
                </w:tcPr>
                <w:p w14:paraId="653045DD" w14:textId="77777777" w:rsidR="00005B44" w:rsidRPr="00D23CBA" w:rsidRDefault="00005B44" w:rsidP="00BA2360">
                  <w:pPr>
                    <w:jc w:val="center"/>
                    <w:rPr>
                      <w:noProof w:val="0"/>
                      <w:lang w:val="ro-MD"/>
                    </w:rPr>
                  </w:pPr>
                  <w:r w:rsidRPr="00D23CBA">
                    <w:rPr>
                      <w:b/>
                      <w:bCs/>
                      <w:noProof w:val="0"/>
                      <w:lang w:val="ro-MD"/>
                    </w:rPr>
                    <w:t>BENEFICIAR</w:t>
                  </w:r>
                </w:p>
              </w:tc>
            </w:tr>
            <w:tr w:rsidR="00005B44" w:rsidRPr="00D23CBA" w14:paraId="77A46126" w14:textId="77777777" w:rsidTr="00BA23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5FBF1309" w14:textId="77777777" w:rsidR="00005B44" w:rsidRPr="00D23CBA" w:rsidRDefault="00005B44" w:rsidP="00BA2360">
                  <w:pPr>
                    <w:rPr>
                      <w:lang w:val="ro-MD"/>
                    </w:rPr>
                  </w:pPr>
                </w:p>
              </w:tc>
              <w:tc>
                <w:tcPr>
                  <w:tcW w:w="4461" w:type="dxa"/>
                  <w:tcBorders>
                    <w:top w:val="nil"/>
                    <w:left w:val="nil"/>
                    <w:bottom w:val="nil"/>
                    <w:right w:val="nil"/>
                  </w:tcBorders>
                  <w:vAlign w:val="center"/>
                </w:tcPr>
                <w:p w14:paraId="404A2619" w14:textId="77777777" w:rsidR="00005B44" w:rsidRPr="00D23CBA" w:rsidRDefault="00005B44" w:rsidP="00BA2360">
                  <w:pPr>
                    <w:rPr>
                      <w:lang w:val="ro-MD"/>
                    </w:rPr>
                  </w:pPr>
                </w:p>
              </w:tc>
            </w:tr>
          </w:tbl>
          <w:p w14:paraId="782FE75C" w14:textId="77777777" w:rsidR="00005B44" w:rsidRPr="00D23CBA" w:rsidRDefault="00005B44" w:rsidP="00BA2360">
            <w:pPr>
              <w:jc w:val="both"/>
              <w:rPr>
                <w:lang w:val="ro-MD"/>
              </w:rPr>
            </w:pPr>
          </w:p>
          <w:p w14:paraId="60CBBEAA" w14:textId="77777777" w:rsidR="00005B44" w:rsidRPr="00D23CBA" w:rsidRDefault="00005B44" w:rsidP="00BA2360">
            <w:pPr>
              <w:jc w:val="both"/>
              <w:rPr>
                <w:lang w:val="ro-MD"/>
              </w:rPr>
            </w:pPr>
          </w:p>
          <w:p w14:paraId="035E5E8C" w14:textId="77777777" w:rsidR="00005B44" w:rsidRPr="00D23CBA" w:rsidRDefault="00005B44" w:rsidP="00BA2360">
            <w:pPr>
              <w:jc w:val="both"/>
              <w:rPr>
                <w:lang w:val="ro-MD"/>
              </w:rPr>
            </w:pPr>
          </w:p>
        </w:tc>
      </w:tr>
    </w:tbl>
    <w:p w14:paraId="675D27C9" w14:textId="77777777" w:rsidR="00005B44" w:rsidRPr="00D23CBA" w:rsidRDefault="00005B44" w:rsidP="00005B44">
      <w:pPr>
        <w:jc w:val="both"/>
        <w:rPr>
          <w:lang w:val="ro-MD"/>
        </w:rPr>
      </w:pPr>
    </w:p>
    <w:p w14:paraId="7BCC30F8" w14:textId="77777777" w:rsidR="00005B44" w:rsidRDefault="00005B44" w:rsidP="00005B44">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005B44" w:rsidRPr="00EC30C2" w14:paraId="6D37772C" w14:textId="77777777" w:rsidTr="00BA2360">
        <w:trPr>
          <w:trHeight w:val="697"/>
        </w:trPr>
        <w:tc>
          <w:tcPr>
            <w:tcW w:w="9748" w:type="dxa"/>
            <w:vAlign w:val="center"/>
          </w:tcPr>
          <w:p w14:paraId="637F89F6" w14:textId="77777777" w:rsidR="00005B44" w:rsidRPr="00FF430B" w:rsidRDefault="00005B44" w:rsidP="00BA2360">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2EDC838D" w14:textId="77777777" w:rsidR="00005B44" w:rsidRDefault="00005B44" w:rsidP="00BA2360">
            <w:pPr>
              <w:jc w:val="right"/>
              <w:rPr>
                <w:noProof w:val="0"/>
                <w:lang w:val="ro-MD"/>
              </w:rPr>
            </w:pPr>
            <w:r>
              <w:rPr>
                <w:noProof w:val="0"/>
                <w:lang w:val="ro-MD"/>
              </w:rPr>
              <w:t>la Documentația standard nr.69</w:t>
            </w:r>
          </w:p>
          <w:p w14:paraId="5CAF8240" w14:textId="77777777" w:rsidR="00005B44" w:rsidRDefault="00005B44" w:rsidP="00BA2360">
            <w:pPr>
              <w:jc w:val="right"/>
              <w:rPr>
                <w:noProof w:val="0"/>
                <w:lang w:val="ro-MD"/>
              </w:rPr>
            </w:pPr>
            <w:r>
              <w:rPr>
                <w:noProof w:val="0"/>
                <w:lang w:val="ro-MD"/>
              </w:rPr>
              <w:t>din 7 mai 2021</w:t>
            </w:r>
          </w:p>
          <w:p w14:paraId="5424BCC5" w14:textId="77777777" w:rsidR="00005B44" w:rsidRPr="00FF430B" w:rsidRDefault="00005B44" w:rsidP="00BA2360">
            <w:pPr>
              <w:autoSpaceDE w:val="0"/>
              <w:autoSpaceDN w:val="0"/>
              <w:adjustRightInd w:val="0"/>
              <w:ind w:right="23"/>
              <w:jc w:val="center"/>
              <w:rPr>
                <w:b/>
                <w:color w:val="000000"/>
                <w:w w:val="90"/>
                <w:lang w:val="ro-MD"/>
              </w:rPr>
            </w:pPr>
          </w:p>
          <w:p w14:paraId="206AC482" w14:textId="77777777" w:rsidR="00005B44" w:rsidRPr="00FF430B" w:rsidRDefault="00005B44" w:rsidP="00BA2360">
            <w:pPr>
              <w:autoSpaceDE w:val="0"/>
              <w:autoSpaceDN w:val="0"/>
              <w:adjustRightInd w:val="0"/>
              <w:ind w:right="23"/>
              <w:jc w:val="center"/>
              <w:rPr>
                <w:b/>
                <w:color w:val="000000"/>
                <w:w w:val="90"/>
                <w:lang w:val="ro-MD"/>
              </w:rPr>
            </w:pPr>
          </w:p>
          <w:p w14:paraId="3B017B21" w14:textId="77777777" w:rsidR="00005B44" w:rsidRPr="00FF430B" w:rsidRDefault="00005B44" w:rsidP="00BA2360">
            <w:pPr>
              <w:autoSpaceDE w:val="0"/>
              <w:autoSpaceDN w:val="0"/>
              <w:adjustRightInd w:val="0"/>
              <w:ind w:right="23"/>
              <w:jc w:val="center"/>
              <w:rPr>
                <w:b/>
                <w:bCs/>
                <w:lang w:val="ro-MD"/>
              </w:rPr>
            </w:pPr>
          </w:p>
          <w:p w14:paraId="42DD7AE7" w14:textId="77777777" w:rsidR="00005B44" w:rsidRPr="00FF430B" w:rsidRDefault="00005B44" w:rsidP="00BA2360">
            <w:pPr>
              <w:autoSpaceDE w:val="0"/>
              <w:autoSpaceDN w:val="0"/>
              <w:adjustRightInd w:val="0"/>
              <w:ind w:right="23"/>
              <w:jc w:val="center"/>
              <w:rPr>
                <w:b/>
                <w:bCs/>
                <w:lang w:val="ro-MD"/>
              </w:rPr>
            </w:pPr>
            <w:r w:rsidRPr="00FF430B">
              <w:rPr>
                <w:b/>
                <w:bCs/>
                <w:lang w:val="ro-MD"/>
              </w:rPr>
              <w:t xml:space="preserve">ACORD-CADRU </w:t>
            </w:r>
          </w:p>
          <w:p w14:paraId="45C0C88F" w14:textId="77777777" w:rsidR="00005B44" w:rsidRPr="00FF430B" w:rsidRDefault="00005B44" w:rsidP="00BA2360">
            <w:pPr>
              <w:autoSpaceDE w:val="0"/>
              <w:autoSpaceDN w:val="0"/>
              <w:adjustRightInd w:val="0"/>
              <w:ind w:right="23"/>
              <w:jc w:val="center"/>
              <w:rPr>
                <w:lang w:val="ro-MD"/>
              </w:rPr>
            </w:pPr>
            <w:r w:rsidRPr="00FF430B">
              <w:rPr>
                <w:lang w:val="ro-MD"/>
              </w:rPr>
              <w:t>nr. ________ data ___________</w:t>
            </w:r>
          </w:p>
          <w:p w14:paraId="0FDAEB39" w14:textId="77777777" w:rsidR="00005B44" w:rsidRPr="00FF430B" w:rsidRDefault="00005B44" w:rsidP="00BA2360">
            <w:pPr>
              <w:autoSpaceDE w:val="0"/>
              <w:autoSpaceDN w:val="0"/>
              <w:adjustRightInd w:val="0"/>
              <w:ind w:right="23"/>
              <w:jc w:val="center"/>
              <w:rPr>
                <w:lang w:val="ro-MD"/>
              </w:rPr>
            </w:pPr>
          </w:p>
          <w:p w14:paraId="5C7E91F1" w14:textId="77777777" w:rsidR="00005B44" w:rsidRPr="00FF430B" w:rsidRDefault="00005B44" w:rsidP="00BA2360">
            <w:pPr>
              <w:autoSpaceDE w:val="0"/>
              <w:autoSpaceDN w:val="0"/>
              <w:adjustRightInd w:val="0"/>
              <w:ind w:left="720" w:right="-540"/>
              <w:jc w:val="both"/>
              <w:rPr>
                <w:b/>
                <w:bCs/>
                <w:lang w:val="ro-MD"/>
              </w:rPr>
            </w:pPr>
            <w:r w:rsidRPr="00FF430B">
              <w:rPr>
                <w:b/>
                <w:bCs/>
                <w:lang w:val="ro-MD"/>
              </w:rPr>
              <w:t>1. Părţile acordului-cadru</w:t>
            </w:r>
          </w:p>
          <w:p w14:paraId="7EB1B924" w14:textId="77777777" w:rsidR="00005B44" w:rsidRPr="00FF430B" w:rsidRDefault="00005B44" w:rsidP="00BA2360">
            <w:pPr>
              <w:autoSpaceDE w:val="0"/>
              <w:autoSpaceDN w:val="0"/>
              <w:adjustRightInd w:val="0"/>
              <w:ind w:left="1140" w:right="-540"/>
              <w:jc w:val="both"/>
              <w:rPr>
                <w:b/>
                <w:bCs/>
                <w:lang w:val="ro-MD"/>
              </w:rPr>
            </w:pPr>
          </w:p>
          <w:p w14:paraId="03189E2E" w14:textId="77777777" w:rsidR="00005B44" w:rsidRPr="00FF430B" w:rsidRDefault="00005B44" w:rsidP="00BA2360">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6279072D" w14:textId="77777777" w:rsidR="00005B44" w:rsidRPr="00FF430B" w:rsidRDefault="00005B44" w:rsidP="00BA2360">
            <w:pPr>
              <w:autoSpaceDE w:val="0"/>
              <w:autoSpaceDN w:val="0"/>
              <w:adjustRightInd w:val="0"/>
              <w:jc w:val="both"/>
              <w:rPr>
                <w:lang w:val="ro-MD"/>
              </w:rPr>
            </w:pPr>
          </w:p>
          <w:p w14:paraId="58153997" w14:textId="77777777" w:rsidR="00005B44" w:rsidRPr="00FF430B" w:rsidRDefault="00005B44" w:rsidP="00BA2360">
            <w:pPr>
              <w:autoSpaceDE w:val="0"/>
              <w:autoSpaceDN w:val="0"/>
              <w:adjustRightInd w:val="0"/>
              <w:jc w:val="both"/>
              <w:rPr>
                <w:lang w:val="ro-MD"/>
              </w:rPr>
            </w:pPr>
            <w:r w:rsidRPr="00FF430B">
              <w:rPr>
                <w:lang w:val="ro-MD"/>
              </w:rPr>
              <w:t xml:space="preserve">    între</w:t>
            </w:r>
          </w:p>
          <w:p w14:paraId="414F4A72" w14:textId="77777777" w:rsidR="00005B44" w:rsidRPr="00FF430B" w:rsidRDefault="00005B44" w:rsidP="00BA2360">
            <w:pPr>
              <w:autoSpaceDE w:val="0"/>
              <w:autoSpaceDN w:val="0"/>
              <w:adjustRightInd w:val="0"/>
              <w:jc w:val="both"/>
              <w:rPr>
                <w:lang w:val="ro-MD"/>
              </w:rPr>
            </w:pPr>
          </w:p>
          <w:p w14:paraId="19E7C32B" w14:textId="77777777" w:rsidR="00005B44" w:rsidRPr="00FF430B" w:rsidRDefault="00005B44" w:rsidP="00BA2360">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6B371499" w14:textId="77777777" w:rsidR="00005B44" w:rsidRPr="00FF430B" w:rsidRDefault="00005B44" w:rsidP="00BA2360">
            <w:pPr>
              <w:autoSpaceDE w:val="0"/>
              <w:autoSpaceDN w:val="0"/>
              <w:adjustRightInd w:val="0"/>
              <w:jc w:val="both"/>
              <w:rPr>
                <w:lang w:val="ro-MD"/>
              </w:rPr>
            </w:pPr>
          </w:p>
          <w:p w14:paraId="3B1E1277" w14:textId="77777777" w:rsidR="00005B44" w:rsidRPr="00FF430B" w:rsidRDefault="00005B44" w:rsidP="00BA2360">
            <w:pPr>
              <w:autoSpaceDE w:val="0"/>
              <w:autoSpaceDN w:val="0"/>
              <w:adjustRightInd w:val="0"/>
              <w:ind w:left="710"/>
              <w:jc w:val="both"/>
              <w:rPr>
                <w:b/>
                <w:bCs/>
                <w:lang w:val="ro-MD"/>
              </w:rPr>
            </w:pPr>
            <w:r w:rsidRPr="00FF430B">
              <w:rPr>
                <w:b/>
                <w:bCs/>
                <w:lang w:val="ro-MD"/>
              </w:rPr>
              <w:t>2. Scopul acordului-cadru</w:t>
            </w:r>
          </w:p>
          <w:p w14:paraId="0BB733D4" w14:textId="77777777" w:rsidR="00005B44" w:rsidRPr="00FF430B" w:rsidRDefault="00005B44" w:rsidP="00BA2360">
            <w:pPr>
              <w:autoSpaceDE w:val="0"/>
              <w:autoSpaceDN w:val="0"/>
              <w:adjustRightInd w:val="0"/>
              <w:jc w:val="both"/>
              <w:rPr>
                <w:b/>
                <w:bCs/>
                <w:lang w:val="ro-MD"/>
              </w:rPr>
            </w:pPr>
          </w:p>
          <w:p w14:paraId="0E4C0244" w14:textId="77777777" w:rsidR="00005B44" w:rsidRPr="00FF430B" w:rsidRDefault="00005B44" w:rsidP="00BA2360">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4FFB1AA" w14:textId="77777777" w:rsidR="00005B44" w:rsidRPr="00FF430B" w:rsidRDefault="00005B44" w:rsidP="00BA2360">
            <w:pPr>
              <w:autoSpaceDE w:val="0"/>
              <w:autoSpaceDN w:val="0"/>
              <w:adjustRightInd w:val="0"/>
              <w:jc w:val="both"/>
              <w:rPr>
                <w:lang w:val="ro-MD"/>
              </w:rPr>
            </w:pPr>
          </w:p>
          <w:p w14:paraId="304F7AC2" w14:textId="77777777" w:rsidR="00005B44" w:rsidRPr="00FF430B" w:rsidRDefault="00005B44" w:rsidP="00BA2360">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74254090" w14:textId="77777777" w:rsidR="00005B44" w:rsidRPr="00FF430B" w:rsidRDefault="00005B44" w:rsidP="00BA2360">
            <w:pPr>
              <w:autoSpaceDE w:val="0"/>
              <w:autoSpaceDN w:val="0"/>
              <w:adjustRightInd w:val="0"/>
              <w:jc w:val="both"/>
              <w:rPr>
                <w:lang w:val="ro-MD"/>
              </w:rPr>
            </w:pPr>
          </w:p>
          <w:p w14:paraId="542AB738" w14:textId="77777777" w:rsidR="00005B44" w:rsidRPr="00FF430B" w:rsidRDefault="00005B44" w:rsidP="00BA2360">
            <w:pPr>
              <w:autoSpaceDE w:val="0"/>
              <w:autoSpaceDN w:val="0"/>
              <w:adjustRightInd w:val="0"/>
              <w:jc w:val="both"/>
              <w:rPr>
                <w:b/>
                <w:bCs/>
                <w:lang w:val="ro-MD"/>
              </w:rPr>
            </w:pPr>
            <w:r w:rsidRPr="00FF430B">
              <w:rPr>
                <w:b/>
                <w:bCs/>
                <w:lang w:val="ro-MD"/>
              </w:rPr>
              <w:t xml:space="preserve">           3. Durata acordului-cadru</w:t>
            </w:r>
          </w:p>
          <w:p w14:paraId="05C3B032" w14:textId="77777777" w:rsidR="00005B44" w:rsidRPr="00FF430B" w:rsidRDefault="00005B44" w:rsidP="00BA2360">
            <w:pPr>
              <w:autoSpaceDE w:val="0"/>
              <w:autoSpaceDN w:val="0"/>
              <w:adjustRightInd w:val="0"/>
              <w:jc w:val="both"/>
              <w:rPr>
                <w:b/>
                <w:bCs/>
                <w:lang w:val="ro-MD"/>
              </w:rPr>
            </w:pPr>
          </w:p>
          <w:p w14:paraId="3F4B2144" w14:textId="77777777" w:rsidR="00005B44" w:rsidRPr="00FF430B" w:rsidRDefault="00005B44" w:rsidP="00BA2360">
            <w:pPr>
              <w:autoSpaceDE w:val="0"/>
              <w:autoSpaceDN w:val="0"/>
              <w:adjustRightInd w:val="0"/>
              <w:jc w:val="both"/>
              <w:rPr>
                <w:lang w:val="ro-MD"/>
              </w:rPr>
            </w:pPr>
            <w:r w:rsidRPr="00FF430B">
              <w:rPr>
                <w:lang w:val="ro-MD"/>
              </w:rPr>
              <w:t>3.1 Durata prezentului acord-cadru este de ....... ani şi ……………. de luni, începând de la data semnării.</w:t>
            </w:r>
          </w:p>
          <w:p w14:paraId="404802E6" w14:textId="77777777" w:rsidR="00005B44" w:rsidRPr="00FF430B" w:rsidRDefault="00005B44" w:rsidP="00BA2360">
            <w:pPr>
              <w:autoSpaceDE w:val="0"/>
              <w:autoSpaceDN w:val="0"/>
              <w:adjustRightInd w:val="0"/>
              <w:jc w:val="both"/>
              <w:rPr>
                <w:lang w:val="ro-MD"/>
              </w:rPr>
            </w:pPr>
          </w:p>
          <w:p w14:paraId="25A3F930" w14:textId="77777777" w:rsidR="00005B44" w:rsidRPr="00FF430B" w:rsidRDefault="00005B44" w:rsidP="00BA2360">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1E9B72CB" w14:textId="77777777" w:rsidR="00005B44" w:rsidRPr="00FF430B" w:rsidRDefault="00005B44" w:rsidP="00BA2360">
            <w:pPr>
              <w:autoSpaceDE w:val="0"/>
              <w:autoSpaceDN w:val="0"/>
              <w:adjustRightInd w:val="0"/>
              <w:jc w:val="both"/>
              <w:rPr>
                <w:b/>
                <w:bCs/>
                <w:i/>
                <w:iCs/>
                <w:lang w:val="ro-MD"/>
              </w:rPr>
            </w:pPr>
          </w:p>
          <w:p w14:paraId="4C8F8CBE" w14:textId="77777777" w:rsidR="00005B44" w:rsidRPr="00FF430B" w:rsidRDefault="00005B44" w:rsidP="00BA2360">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3A173B4D" w14:textId="77777777" w:rsidR="00005B44" w:rsidRPr="00FF430B" w:rsidRDefault="00005B44" w:rsidP="00BA2360">
            <w:pPr>
              <w:jc w:val="both"/>
              <w:rPr>
                <w:lang w:val="ro-MD"/>
              </w:rPr>
            </w:pPr>
            <w:r w:rsidRPr="00FF430B">
              <w:rPr>
                <w:lang w:val="ro-MD"/>
              </w:rPr>
              <w:t>4.2 Promitenții executori/prestatori se obligă să nu transfere, nici total și nici parţial, obligaţiile asumate prin prezentul acord-cadru.</w:t>
            </w:r>
          </w:p>
          <w:p w14:paraId="284AD07E" w14:textId="77777777" w:rsidR="00005B44" w:rsidRPr="00FF430B" w:rsidRDefault="00005B44" w:rsidP="00BA2360">
            <w:pPr>
              <w:autoSpaceDE w:val="0"/>
              <w:autoSpaceDN w:val="0"/>
              <w:adjustRightInd w:val="0"/>
              <w:jc w:val="both"/>
              <w:rPr>
                <w:i/>
                <w:iCs/>
                <w:lang w:val="ro-MD"/>
              </w:rPr>
            </w:pPr>
          </w:p>
          <w:p w14:paraId="592D2B3E" w14:textId="77777777" w:rsidR="00005B44" w:rsidRPr="00FF430B" w:rsidRDefault="00005B44" w:rsidP="00BA2360">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34E0CF94" w14:textId="77777777" w:rsidR="00005B44" w:rsidRPr="00FF430B" w:rsidRDefault="00005B44" w:rsidP="00BA2360">
            <w:pPr>
              <w:autoSpaceDE w:val="0"/>
              <w:autoSpaceDN w:val="0"/>
              <w:adjustRightInd w:val="0"/>
              <w:jc w:val="both"/>
              <w:rPr>
                <w:b/>
                <w:bCs/>
                <w:lang w:val="ro-MD"/>
              </w:rPr>
            </w:pPr>
          </w:p>
          <w:p w14:paraId="2F882361" w14:textId="77777777" w:rsidR="00005B44" w:rsidRPr="00FF430B" w:rsidRDefault="00005B44" w:rsidP="00BA2360">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4C20613" w14:textId="77777777" w:rsidR="00005B44" w:rsidRPr="00FF430B" w:rsidRDefault="00005B44" w:rsidP="00BA2360">
            <w:pPr>
              <w:autoSpaceDE w:val="0"/>
              <w:autoSpaceDN w:val="0"/>
              <w:adjustRightInd w:val="0"/>
              <w:jc w:val="both"/>
              <w:rPr>
                <w:b/>
                <w:bCs/>
                <w:lang w:val="ro-MD"/>
              </w:rPr>
            </w:pPr>
          </w:p>
          <w:p w14:paraId="726FC577" w14:textId="77777777" w:rsidR="00005B44" w:rsidRPr="00FF430B" w:rsidRDefault="00005B44" w:rsidP="00BA2360">
            <w:pPr>
              <w:tabs>
                <w:tab w:val="left" w:pos="600"/>
              </w:tabs>
              <w:ind w:left="300"/>
              <w:jc w:val="both"/>
              <w:rPr>
                <w:b/>
                <w:bCs/>
                <w:lang w:val="ro-MD"/>
              </w:rPr>
            </w:pPr>
            <w:r>
              <w:rPr>
                <w:b/>
                <w:bCs/>
                <w:lang w:val="ro-MD"/>
              </w:rPr>
              <w:t xml:space="preserve">      </w:t>
            </w:r>
            <w:r w:rsidRPr="00FF430B">
              <w:rPr>
                <w:b/>
                <w:bCs/>
                <w:lang w:val="ro-MD"/>
              </w:rPr>
              <w:t>6. Rezoluțiune unilaterală</w:t>
            </w:r>
          </w:p>
          <w:p w14:paraId="44F759C5" w14:textId="77777777" w:rsidR="00005B44" w:rsidRPr="00FF430B" w:rsidRDefault="00005B44" w:rsidP="00BA2360">
            <w:pPr>
              <w:ind w:left="660"/>
              <w:jc w:val="both"/>
              <w:rPr>
                <w:b/>
                <w:bCs/>
                <w:lang w:val="ro-MD"/>
              </w:rPr>
            </w:pPr>
          </w:p>
          <w:p w14:paraId="603BB800" w14:textId="77777777" w:rsidR="00005B44" w:rsidRPr="00FF430B" w:rsidRDefault="00005B44" w:rsidP="00BA2360">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6E0EC53E" w14:textId="77777777" w:rsidR="00005B44" w:rsidRPr="00FF430B" w:rsidRDefault="00005B44" w:rsidP="00BA2360">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B1D548" w14:textId="77777777" w:rsidR="00005B44" w:rsidRPr="00FF430B" w:rsidRDefault="00005B44" w:rsidP="00BA2360">
            <w:pPr>
              <w:autoSpaceDE w:val="0"/>
              <w:autoSpaceDN w:val="0"/>
              <w:adjustRightInd w:val="0"/>
              <w:ind w:firstLine="720"/>
              <w:jc w:val="both"/>
              <w:rPr>
                <w:lang w:val="ro-MD"/>
              </w:rPr>
            </w:pPr>
          </w:p>
          <w:p w14:paraId="0C500B71" w14:textId="77777777" w:rsidR="00005B44" w:rsidRPr="00FF430B" w:rsidRDefault="00005B44" w:rsidP="00005B44">
            <w:pPr>
              <w:numPr>
                <w:ilvl w:val="0"/>
                <w:numId w:val="3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75D3B12F" w14:textId="77777777" w:rsidR="00005B44" w:rsidRPr="00FF430B" w:rsidRDefault="00005B44" w:rsidP="00BA2360">
            <w:pPr>
              <w:autoSpaceDE w:val="0"/>
              <w:autoSpaceDN w:val="0"/>
              <w:adjustRightInd w:val="0"/>
              <w:ind w:left="660"/>
              <w:jc w:val="both"/>
              <w:rPr>
                <w:b/>
                <w:bCs/>
                <w:lang w:val="ro-MD"/>
              </w:rPr>
            </w:pPr>
          </w:p>
          <w:p w14:paraId="55414EAF" w14:textId="77777777" w:rsidR="00005B44" w:rsidRPr="00FF430B" w:rsidRDefault="00005B44" w:rsidP="00BA2360">
            <w:pPr>
              <w:autoSpaceDE w:val="0"/>
              <w:autoSpaceDN w:val="0"/>
              <w:adjustRightInd w:val="0"/>
              <w:jc w:val="both"/>
              <w:rPr>
                <w:iCs/>
                <w:lang w:val="ro-MD"/>
              </w:rPr>
            </w:pPr>
            <w:r w:rsidRPr="00FF430B">
              <w:rPr>
                <w:iCs/>
                <w:lang w:val="ro-MD"/>
              </w:rPr>
              <w:t>a) propunerea tehnică;</w:t>
            </w:r>
          </w:p>
          <w:p w14:paraId="45747E18" w14:textId="77777777" w:rsidR="00005B44" w:rsidRPr="00FF430B" w:rsidRDefault="00005B44" w:rsidP="00BA2360">
            <w:pPr>
              <w:jc w:val="both"/>
              <w:rPr>
                <w:lang w:val="ro-MD"/>
              </w:rPr>
            </w:pPr>
            <w:r w:rsidRPr="00FF430B">
              <w:rPr>
                <w:lang w:val="ro-MD"/>
              </w:rPr>
              <w:t>b) propunerea financiară;</w:t>
            </w:r>
          </w:p>
          <w:p w14:paraId="2116357D" w14:textId="77777777" w:rsidR="00005B44" w:rsidRPr="00FF430B" w:rsidRDefault="00005B44" w:rsidP="00BA2360">
            <w:pPr>
              <w:jc w:val="both"/>
              <w:rPr>
                <w:lang w:val="ro-MD"/>
              </w:rPr>
            </w:pPr>
            <w:r w:rsidRPr="00FF430B">
              <w:rPr>
                <w:lang w:val="ro-MD"/>
              </w:rPr>
              <w:t>c) caietul de sarcini;</w:t>
            </w:r>
          </w:p>
          <w:p w14:paraId="6C0EBCEC" w14:textId="77777777" w:rsidR="00005B44" w:rsidRPr="00FF430B" w:rsidRDefault="00005B44" w:rsidP="00BA2360">
            <w:pPr>
              <w:autoSpaceDE w:val="0"/>
              <w:autoSpaceDN w:val="0"/>
              <w:adjustRightInd w:val="0"/>
              <w:jc w:val="both"/>
              <w:rPr>
                <w:lang w:val="ro-MD"/>
              </w:rPr>
            </w:pPr>
            <w:r w:rsidRPr="00FF430B">
              <w:rPr>
                <w:lang w:val="ro-MD"/>
              </w:rPr>
              <w:t>d) alte anexe, după caz.</w:t>
            </w:r>
          </w:p>
          <w:p w14:paraId="0C7292A3" w14:textId="77777777" w:rsidR="00005B44" w:rsidRPr="00FF430B" w:rsidRDefault="00005B44" w:rsidP="00BA2360">
            <w:pPr>
              <w:autoSpaceDE w:val="0"/>
              <w:autoSpaceDN w:val="0"/>
              <w:adjustRightInd w:val="0"/>
              <w:jc w:val="both"/>
              <w:rPr>
                <w:lang w:val="ro-MD"/>
              </w:rPr>
            </w:pPr>
          </w:p>
          <w:p w14:paraId="22703615" w14:textId="77777777" w:rsidR="00005B44" w:rsidRPr="00FF430B" w:rsidRDefault="00005B44" w:rsidP="00005B44">
            <w:pPr>
              <w:pStyle w:val="a"/>
              <w:numPr>
                <w:ilvl w:val="0"/>
                <w:numId w:val="3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5D78651" w14:textId="77777777" w:rsidR="00005B44" w:rsidRPr="00FF430B" w:rsidRDefault="00005B44" w:rsidP="00BA2360">
            <w:pPr>
              <w:pStyle w:val="a"/>
              <w:numPr>
                <w:ilvl w:val="0"/>
                <w:numId w:val="0"/>
              </w:numPr>
              <w:autoSpaceDE w:val="0"/>
              <w:autoSpaceDN w:val="0"/>
              <w:adjustRightInd w:val="0"/>
              <w:ind w:left="660"/>
              <w:rPr>
                <w:b/>
                <w:bCs/>
                <w:lang w:val="ro-MD"/>
              </w:rPr>
            </w:pPr>
          </w:p>
          <w:p w14:paraId="78489E39" w14:textId="77777777" w:rsidR="00005B44" w:rsidRPr="00FF430B" w:rsidRDefault="00005B44" w:rsidP="00BA2360">
            <w:pPr>
              <w:jc w:val="both"/>
              <w:rPr>
                <w:lang w:val="ro-MD"/>
              </w:rPr>
            </w:pPr>
            <w:r w:rsidRPr="00FF430B">
              <w:rPr>
                <w:lang w:val="ro-MD"/>
              </w:rPr>
              <w:t>8.1    Prezentul acord-cadru încetează de drept- prin ajungerea la termen;</w:t>
            </w:r>
          </w:p>
          <w:p w14:paraId="14EAF7E1" w14:textId="77777777" w:rsidR="00005B44" w:rsidRPr="00FF430B" w:rsidRDefault="00005B44" w:rsidP="00BA2360">
            <w:pPr>
              <w:jc w:val="both"/>
              <w:rPr>
                <w:lang w:val="ro-MD"/>
              </w:rPr>
            </w:pPr>
            <w:r w:rsidRPr="00FF430B">
              <w:rPr>
                <w:lang w:val="ro-MD"/>
              </w:rPr>
              <w:t>8.2    Acordul-cadru poate înceta şi în următoarele cazuri:</w:t>
            </w:r>
          </w:p>
          <w:p w14:paraId="1534404B" w14:textId="77777777" w:rsidR="00005B44" w:rsidRPr="00FF430B" w:rsidRDefault="00005B44" w:rsidP="00005B44">
            <w:pPr>
              <w:pStyle w:val="a"/>
              <w:numPr>
                <w:ilvl w:val="0"/>
                <w:numId w:val="41"/>
              </w:numPr>
              <w:rPr>
                <w:lang w:val="ro-MD"/>
              </w:rPr>
            </w:pPr>
            <w:r w:rsidRPr="00FF430B">
              <w:rPr>
                <w:lang w:val="ro-MD"/>
              </w:rPr>
              <w:t>prin acordul de voinţă al părţilor ;</w:t>
            </w:r>
          </w:p>
          <w:p w14:paraId="109330A6" w14:textId="77777777" w:rsidR="00005B44" w:rsidRPr="00FF430B" w:rsidRDefault="00005B44" w:rsidP="00005B44">
            <w:pPr>
              <w:pStyle w:val="a"/>
              <w:numPr>
                <w:ilvl w:val="0"/>
                <w:numId w:val="41"/>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79BE1B01" w14:textId="77777777" w:rsidR="00005B44" w:rsidRPr="00FF430B" w:rsidRDefault="00005B44" w:rsidP="00BA2360">
            <w:pPr>
              <w:autoSpaceDE w:val="0"/>
              <w:autoSpaceDN w:val="0"/>
              <w:adjustRightInd w:val="0"/>
              <w:jc w:val="both"/>
              <w:rPr>
                <w:lang w:val="ro-MD"/>
              </w:rPr>
            </w:pPr>
          </w:p>
          <w:p w14:paraId="0D1EF93E" w14:textId="77777777" w:rsidR="00005B44" w:rsidRPr="00FF430B" w:rsidRDefault="00005B44" w:rsidP="00BA2360">
            <w:pPr>
              <w:jc w:val="both"/>
              <w:rPr>
                <w:i/>
                <w:lang w:val="ro-MD"/>
              </w:rPr>
            </w:pPr>
            <w:r w:rsidRPr="00FF430B">
              <w:rPr>
                <w:i/>
                <w:lang w:val="ro-MD"/>
              </w:rPr>
              <w:t>CLAUZE APLICABILE CONTRACTELOR SUBSECVENTE</w:t>
            </w:r>
          </w:p>
          <w:p w14:paraId="784C6702" w14:textId="77777777" w:rsidR="00005B44" w:rsidRPr="00FF430B" w:rsidRDefault="00005B44" w:rsidP="00BA2360">
            <w:pPr>
              <w:jc w:val="both"/>
              <w:rPr>
                <w:lang w:val="ro-MD"/>
              </w:rPr>
            </w:pPr>
          </w:p>
          <w:p w14:paraId="2618AD5E" w14:textId="77777777" w:rsidR="00005B44" w:rsidRPr="00FF430B" w:rsidRDefault="00005B44" w:rsidP="00005B44">
            <w:pPr>
              <w:pStyle w:val="a"/>
              <w:numPr>
                <w:ilvl w:val="0"/>
                <w:numId w:val="38"/>
              </w:numPr>
              <w:tabs>
                <w:tab w:val="clear" w:pos="660"/>
                <w:tab w:val="num" w:pos="852"/>
              </w:tabs>
              <w:ind w:hanging="92"/>
              <w:rPr>
                <w:b/>
                <w:lang w:val="ro-MD"/>
              </w:rPr>
            </w:pPr>
            <w:r w:rsidRPr="00FF430B">
              <w:rPr>
                <w:b/>
                <w:lang w:val="ro-MD"/>
              </w:rPr>
              <w:t xml:space="preserve">Executarea contractelor subsecvente </w:t>
            </w:r>
          </w:p>
          <w:p w14:paraId="1BBFA985" w14:textId="77777777" w:rsidR="00005B44" w:rsidRPr="00FF430B" w:rsidRDefault="00005B44" w:rsidP="00BA2360">
            <w:pPr>
              <w:pStyle w:val="a"/>
              <w:numPr>
                <w:ilvl w:val="0"/>
                <w:numId w:val="0"/>
              </w:numPr>
              <w:ind w:left="660"/>
              <w:rPr>
                <w:b/>
                <w:lang w:val="ro-MD"/>
              </w:rPr>
            </w:pPr>
          </w:p>
          <w:p w14:paraId="22D719E7" w14:textId="77777777" w:rsidR="00005B44" w:rsidRPr="00FF430B" w:rsidRDefault="00005B44" w:rsidP="00BA2360">
            <w:pPr>
              <w:jc w:val="both"/>
              <w:rPr>
                <w:lang w:val="ro-MD"/>
              </w:rPr>
            </w:pPr>
            <w:r w:rsidRPr="00FF430B">
              <w:rPr>
                <w:lang w:val="ro-MD"/>
              </w:rPr>
              <w:t>9.1 Executarea contractelor subsecvente va începe din momentul încheierii acestora.</w:t>
            </w:r>
          </w:p>
          <w:p w14:paraId="31096A71" w14:textId="77777777" w:rsidR="00005B44" w:rsidRPr="00FF430B" w:rsidRDefault="00005B44" w:rsidP="00BA2360">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51453B61" w14:textId="77777777" w:rsidR="00005B44" w:rsidRPr="00FF430B" w:rsidRDefault="00005B44" w:rsidP="00BA2360">
            <w:pPr>
              <w:jc w:val="both"/>
              <w:rPr>
                <w:lang w:val="ro-MD"/>
              </w:rPr>
            </w:pPr>
          </w:p>
          <w:p w14:paraId="6803D945" w14:textId="77777777" w:rsidR="00005B44" w:rsidRPr="00FF430B" w:rsidRDefault="00005B44" w:rsidP="00BA2360">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76B30E85" w14:textId="77777777" w:rsidR="00005B44" w:rsidRPr="00FF430B" w:rsidRDefault="00005B44" w:rsidP="00BA2360">
            <w:pPr>
              <w:jc w:val="both"/>
              <w:rPr>
                <w:lang w:val="ro-MD"/>
              </w:rPr>
            </w:pPr>
          </w:p>
          <w:p w14:paraId="4E40F814" w14:textId="77777777" w:rsidR="00005B44" w:rsidRPr="00FF430B" w:rsidRDefault="00005B44" w:rsidP="00BA2360">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D7A0988" w14:textId="77777777" w:rsidR="00005B44" w:rsidRPr="00FF430B" w:rsidRDefault="00005B44" w:rsidP="00BA2360">
            <w:pPr>
              <w:jc w:val="both"/>
              <w:rPr>
                <w:b/>
                <w:lang w:val="ro-MD"/>
              </w:rPr>
            </w:pPr>
          </w:p>
          <w:p w14:paraId="3DCC8052" w14:textId="77777777" w:rsidR="00005B44" w:rsidRPr="00FF430B" w:rsidRDefault="00005B44" w:rsidP="00BA2360">
            <w:pPr>
              <w:tabs>
                <w:tab w:val="left" w:pos="600"/>
              </w:tabs>
              <w:jc w:val="both"/>
              <w:rPr>
                <w:b/>
                <w:lang w:val="ro-MD"/>
              </w:rPr>
            </w:pPr>
            <w:r>
              <w:rPr>
                <w:b/>
                <w:lang w:val="ro-MD"/>
              </w:rPr>
              <w:t xml:space="preserve">          </w:t>
            </w:r>
            <w:r w:rsidRPr="00FF430B">
              <w:rPr>
                <w:b/>
                <w:lang w:val="ro-MD"/>
              </w:rPr>
              <w:t>11. Litigii</w:t>
            </w:r>
          </w:p>
          <w:p w14:paraId="6963A26D" w14:textId="77777777" w:rsidR="00005B44" w:rsidRPr="00FF430B" w:rsidRDefault="00005B44" w:rsidP="00BA2360">
            <w:pPr>
              <w:jc w:val="both"/>
              <w:rPr>
                <w:lang w:val="ro-MD"/>
              </w:rPr>
            </w:pPr>
          </w:p>
          <w:p w14:paraId="2E5B2B3B" w14:textId="77777777" w:rsidR="00005B44" w:rsidRPr="00FF430B" w:rsidRDefault="00005B44" w:rsidP="00BA2360">
            <w:pPr>
              <w:jc w:val="both"/>
              <w:rPr>
                <w:lang w:val="ro-MD"/>
              </w:rPr>
            </w:pPr>
            <w:r w:rsidRPr="00FF430B">
              <w:rPr>
                <w:lang w:val="ro-MD"/>
              </w:rPr>
              <w:t>11.1 Litigiile ce pot apărea ca urmare a aplicării şi interpretării prevederilor prezentului acord- cadru se vor soluţiona pe cale amiabilă.</w:t>
            </w:r>
          </w:p>
          <w:p w14:paraId="7A964508" w14:textId="77777777" w:rsidR="00005B44" w:rsidRPr="00FF430B" w:rsidRDefault="00005B44" w:rsidP="00BA2360">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71E3327F" w14:textId="77777777" w:rsidR="00005B44" w:rsidRPr="00FF430B" w:rsidRDefault="00005B44" w:rsidP="00BA2360">
            <w:pPr>
              <w:jc w:val="both"/>
              <w:rPr>
                <w:lang w:val="ro-MD"/>
              </w:rPr>
            </w:pPr>
            <w:r w:rsidRPr="00FF430B">
              <w:rPr>
                <w:lang w:val="ro-MD"/>
              </w:rPr>
              <w:t>Părţile au încheiat astăzi, ________20__, prezentul acord-cadru, în ___ exemplare, toate având aceeaşi putere juridică.</w:t>
            </w:r>
          </w:p>
          <w:p w14:paraId="3415363D" w14:textId="77777777" w:rsidR="00005B44" w:rsidRPr="00FF430B" w:rsidRDefault="00005B44" w:rsidP="00BA2360">
            <w:pPr>
              <w:jc w:val="both"/>
              <w:rPr>
                <w:lang w:val="ro-MD"/>
              </w:rPr>
            </w:pPr>
            <w:r w:rsidRPr="00FF430B">
              <w:rPr>
                <w:lang w:val="ro-MD"/>
              </w:rPr>
              <w:t>Prezentul acord-cadru  se consideră încheiat şi intră în vigoare la data semnării lui de către Părţi, fiind valabil până la „__” _______________ 20__.</w:t>
            </w:r>
          </w:p>
          <w:p w14:paraId="2CCE7EA1" w14:textId="77777777" w:rsidR="00005B44" w:rsidRPr="00FF430B" w:rsidRDefault="00005B44" w:rsidP="00BA2360">
            <w:pPr>
              <w:jc w:val="both"/>
              <w:rPr>
                <w:lang w:val="ro-MD"/>
              </w:rPr>
            </w:pPr>
          </w:p>
          <w:p w14:paraId="08DCB05F" w14:textId="77777777" w:rsidR="00005B44" w:rsidRPr="00FF430B" w:rsidRDefault="00005B44" w:rsidP="00BA2360">
            <w:pPr>
              <w:jc w:val="both"/>
              <w:rPr>
                <w:lang w:val="ro-MD"/>
              </w:rPr>
            </w:pPr>
          </w:p>
          <w:p w14:paraId="1566E3BD" w14:textId="77777777" w:rsidR="00005B44" w:rsidRPr="00FF430B" w:rsidRDefault="00005B44" w:rsidP="00BA2360">
            <w:pPr>
              <w:jc w:val="both"/>
              <w:rPr>
                <w:lang w:val="ro-MD"/>
              </w:rPr>
            </w:pPr>
          </w:p>
          <w:p w14:paraId="273B781E" w14:textId="77777777" w:rsidR="00005B44" w:rsidRPr="00FF430B" w:rsidRDefault="00005B44" w:rsidP="00BA2360">
            <w:pPr>
              <w:jc w:val="both"/>
              <w:rPr>
                <w:lang w:val="ro-MD"/>
              </w:rPr>
            </w:pPr>
          </w:p>
          <w:p w14:paraId="2F7BE20E" w14:textId="77777777" w:rsidR="00005B44" w:rsidRPr="00FF430B" w:rsidRDefault="00005B44" w:rsidP="00BA2360">
            <w:pPr>
              <w:jc w:val="both"/>
              <w:rPr>
                <w:lang w:val="ro-MD"/>
              </w:rPr>
            </w:pPr>
          </w:p>
          <w:p w14:paraId="3E9BEDAE" w14:textId="77777777" w:rsidR="00005B44" w:rsidRPr="00FF430B" w:rsidRDefault="00005B44" w:rsidP="00BA2360">
            <w:pPr>
              <w:jc w:val="both"/>
              <w:rPr>
                <w:lang w:val="ro-MD"/>
              </w:rPr>
            </w:pPr>
            <w:r w:rsidRPr="00FF430B">
              <w:rPr>
                <w:lang w:val="ro-MD"/>
              </w:rPr>
              <w:t>Promitent-achizitor,                                              Promitent- executor/prestator,</w:t>
            </w:r>
          </w:p>
          <w:p w14:paraId="7EFA07B2" w14:textId="77777777" w:rsidR="00005B44" w:rsidRPr="00FF430B" w:rsidRDefault="00005B44" w:rsidP="00BA2360">
            <w:pPr>
              <w:jc w:val="both"/>
              <w:rPr>
                <w:lang w:val="ro-MD"/>
              </w:rPr>
            </w:pPr>
            <w:r w:rsidRPr="00FF430B">
              <w:rPr>
                <w:lang w:val="ro-MD"/>
              </w:rPr>
              <w:t>...........................                                                     ...................................</w:t>
            </w:r>
          </w:p>
          <w:p w14:paraId="59062F8C" w14:textId="77777777" w:rsidR="00005B44" w:rsidRPr="00FF430B" w:rsidRDefault="00005B44" w:rsidP="00BA2360">
            <w:pPr>
              <w:jc w:val="both"/>
              <w:rPr>
                <w:lang w:val="ro-MD"/>
              </w:rPr>
            </w:pPr>
            <w:r w:rsidRPr="00FF430B">
              <w:rPr>
                <w:lang w:val="ro-MD"/>
              </w:rPr>
              <w:t xml:space="preserve"> (semnătura autorizată)                                              (semnătura autorizată)</w:t>
            </w:r>
          </w:p>
          <w:p w14:paraId="5D5AFFAD" w14:textId="77777777" w:rsidR="00005B44" w:rsidRPr="00FF430B" w:rsidRDefault="00005B44" w:rsidP="00BA2360">
            <w:pPr>
              <w:jc w:val="both"/>
              <w:rPr>
                <w:lang w:val="ro-MD"/>
              </w:rPr>
            </w:pPr>
          </w:p>
          <w:p w14:paraId="070F6652" w14:textId="77777777" w:rsidR="00005B44" w:rsidRPr="00FF430B" w:rsidRDefault="00005B44" w:rsidP="00BA2360">
            <w:pPr>
              <w:jc w:val="both"/>
              <w:rPr>
                <w:lang w:val="ro-MD"/>
              </w:rPr>
            </w:pPr>
            <w:r w:rsidRPr="00FF430B">
              <w:rPr>
                <w:lang w:val="ro-MD"/>
              </w:rPr>
              <w:t>Promitent-achizitor,                                              Promitent- executor/prestator,</w:t>
            </w:r>
          </w:p>
          <w:p w14:paraId="74D4FC6D" w14:textId="77777777" w:rsidR="00005B44" w:rsidRPr="00FF430B" w:rsidRDefault="00005B44" w:rsidP="00BA2360">
            <w:pPr>
              <w:jc w:val="both"/>
              <w:rPr>
                <w:lang w:val="ro-MD"/>
              </w:rPr>
            </w:pPr>
            <w:r w:rsidRPr="00FF430B">
              <w:rPr>
                <w:lang w:val="ro-MD"/>
              </w:rPr>
              <w:t xml:space="preserve">  ...........................                                                     ..................................</w:t>
            </w:r>
          </w:p>
          <w:p w14:paraId="29E4DAFC" w14:textId="77777777" w:rsidR="00005B44" w:rsidRPr="00FF430B" w:rsidRDefault="00005B44" w:rsidP="00BA2360">
            <w:pPr>
              <w:jc w:val="both"/>
              <w:rPr>
                <w:lang w:val="ro-MD"/>
              </w:rPr>
            </w:pPr>
            <w:r w:rsidRPr="00FF430B">
              <w:rPr>
                <w:lang w:val="ro-MD"/>
              </w:rPr>
              <w:t xml:space="preserve">  (semnătura autorizată)                                              (semnătura autorizată)</w:t>
            </w:r>
          </w:p>
          <w:p w14:paraId="4BB1B2EA" w14:textId="77777777" w:rsidR="00005B44" w:rsidRPr="00FF430B" w:rsidRDefault="00005B44" w:rsidP="00BA2360">
            <w:pPr>
              <w:jc w:val="both"/>
              <w:rPr>
                <w:lang w:val="ro-MD"/>
              </w:rPr>
            </w:pPr>
          </w:p>
          <w:p w14:paraId="7B298BC7" w14:textId="77777777" w:rsidR="00005B44" w:rsidRPr="00FF430B" w:rsidRDefault="00005B44" w:rsidP="00BA2360">
            <w:pPr>
              <w:jc w:val="both"/>
              <w:rPr>
                <w:lang w:val="ro-MD"/>
              </w:rPr>
            </w:pPr>
          </w:p>
          <w:p w14:paraId="03E44A28" w14:textId="77777777" w:rsidR="00005B44" w:rsidRPr="00FF430B" w:rsidRDefault="00005B44" w:rsidP="00BA2360">
            <w:pPr>
              <w:jc w:val="both"/>
              <w:rPr>
                <w:lang w:val="ro-MD"/>
              </w:rPr>
            </w:pPr>
            <w:r w:rsidRPr="00FF430B">
              <w:rPr>
                <w:lang w:val="ro-MD"/>
              </w:rPr>
              <w:t>Promitent-achizitor,                                              Promitent- executor/prestator,</w:t>
            </w:r>
          </w:p>
          <w:p w14:paraId="67FD938E" w14:textId="77777777" w:rsidR="00005B44" w:rsidRPr="00FF430B" w:rsidRDefault="00005B44" w:rsidP="00BA2360">
            <w:pPr>
              <w:jc w:val="both"/>
              <w:rPr>
                <w:lang w:val="ro-MD"/>
              </w:rPr>
            </w:pPr>
            <w:r w:rsidRPr="00FF430B">
              <w:rPr>
                <w:lang w:val="ro-MD"/>
              </w:rPr>
              <w:t>...........................                                                     ..................................</w:t>
            </w:r>
          </w:p>
          <w:p w14:paraId="0612A32E" w14:textId="77777777" w:rsidR="00005B44" w:rsidRPr="00FF430B" w:rsidRDefault="00005B44" w:rsidP="00BA2360">
            <w:pPr>
              <w:jc w:val="both"/>
              <w:rPr>
                <w:lang w:val="ro-MD"/>
              </w:rPr>
            </w:pPr>
            <w:r w:rsidRPr="00FF430B">
              <w:rPr>
                <w:lang w:val="ro-MD"/>
              </w:rPr>
              <w:t xml:space="preserve"> (semnătura autorizată)                                              (semnătura autorizată)</w:t>
            </w:r>
          </w:p>
          <w:p w14:paraId="140AC11A" w14:textId="77777777" w:rsidR="00005B44" w:rsidRPr="00FF430B" w:rsidRDefault="00005B44" w:rsidP="00BA2360">
            <w:pPr>
              <w:jc w:val="both"/>
              <w:rPr>
                <w:lang w:val="ro-MD"/>
              </w:rPr>
            </w:pPr>
          </w:p>
          <w:p w14:paraId="7B9ECE6B" w14:textId="77777777" w:rsidR="00005B44" w:rsidRPr="00FF430B" w:rsidRDefault="00005B44" w:rsidP="00BA2360">
            <w:pPr>
              <w:jc w:val="both"/>
              <w:rPr>
                <w:sz w:val="28"/>
                <w:szCs w:val="28"/>
                <w:lang w:val="ro-MD"/>
              </w:rPr>
            </w:pPr>
          </w:p>
          <w:p w14:paraId="1661E61F" w14:textId="77777777" w:rsidR="00005B44" w:rsidRPr="00FF430B" w:rsidRDefault="00005B44" w:rsidP="00BA2360">
            <w:pPr>
              <w:jc w:val="both"/>
              <w:rPr>
                <w:lang w:val="ro-MD"/>
              </w:rPr>
            </w:pPr>
          </w:p>
          <w:p w14:paraId="44C5E17E" w14:textId="77777777" w:rsidR="00005B44" w:rsidRPr="00FF430B" w:rsidRDefault="00005B44" w:rsidP="00BA2360">
            <w:pPr>
              <w:jc w:val="both"/>
              <w:rPr>
                <w:lang w:val="ro-MD"/>
              </w:rPr>
            </w:pPr>
          </w:p>
          <w:p w14:paraId="76687B62" w14:textId="77777777" w:rsidR="00005B44" w:rsidRPr="00FF430B" w:rsidRDefault="00005B44" w:rsidP="00BA2360">
            <w:pPr>
              <w:jc w:val="both"/>
              <w:rPr>
                <w:lang w:val="ro-MD"/>
              </w:rPr>
            </w:pPr>
          </w:p>
          <w:p w14:paraId="21524BED" w14:textId="77777777" w:rsidR="00005B44" w:rsidRPr="00FF430B" w:rsidRDefault="00005B44" w:rsidP="00BA2360">
            <w:pPr>
              <w:jc w:val="both"/>
              <w:rPr>
                <w:lang w:val="ro-MD"/>
              </w:rPr>
            </w:pPr>
          </w:p>
        </w:tc>
      </w:tr>
    </w:tbl>
    <w:p w14:paraId="03E3B60B" w14:textId="77777777" w:rsidR="00005B44" w:rsidRPr="00FF430B" w:rsidRDefault="00005B44" w:rsidP="00005B44">
      <w:pPr>
        <w:jc w:val="both"/>
        <w:rPr>
          <w:lang w:val="ro-MD"/>
        </w:rPr>
      </w:pPr>
    </w:p>
    <w:p w14:paraId="51CB7C91" w14:textId="77777777" w:rsidR="00005B44" w:rsidRPr="00FF430B" w:rsidRDefault="00005B44" w:rsidP="00005B44">
      <w:pPr>
        <w:jc w:val="both"/>
        <w:rPr>
          <w:lang w:val="ro-MD"/>
        </w:rPr>
      </w:pPr>
    </w:p>
    <w:p w14:paraId="40CD3295" w14:textId="77777777" w:rsidR="001F6E5A" w:rsidRPr="00FF430B" w:rsidRDefault="001F6E5A" w:rsidP="00005B44">
      <w:pPr>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C85B8A" w14:textId="77777777" w:rsidR="00F1188D" w:rsidRDefault="00F1188D" w:rsidP="00A20ACF">
      <w:r>
        <w:separator/>
      </w:r>
    </w:p>
  </w:endnote>
  <w:endnote w:type="continuationSeparator" w:id="0">
    <w:p w14:paraId="6B9E9188" w14:textId="77777777" w:rsidR="00F1188D" w:rsidRDefault="00F1188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BA2360" w:rsidRDefault="00BA236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0676A5D7" w14:textId="1604EF54" w:rsidR="00BA2360" w:rsidRDefault="00BA2360">
        <w:pPr>
          <w:pStyle w:val="a4"/>
          <w:jc w:val="right"/>
        </w:pPr>
        <w:r>
          <w:fldChar w:fldCharType="begin"/>
        </w:r>
        <w:r>
          <w:instrText xml:space="preserve"> PAGE   \* MERGEFORMAT </w:instrText>
        </w:r>
        <w:r>
          <w:fldChar w:fldCharType="separate"/>
        </w:r>
        <w:r w:rsidR="00E3717F">
          <w:t>52</w:t>
        </w:r>
        <w:r>
          <w:fldChar w:fldCharType="end"/>
        </w:r>
      </w:p>
    </w:sdtContent>
  </w:sdt>
  <w:p w14:paraId="10C4D072" w14:textId="77777777" w:rsidR="00BA2360" w:rsidRDefault="00BA236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E7B56A" w14:textId="77777777" w:rsidR="00F1188D" w:rsidRDefault="00F1188D" w:rsidP="00A20ACF">
      <w:r>
        <w:separator/>
      </w:r>
    </w:p>
  </w:footnote>
  <w:footnote w:type="continuationSeparator" w:id="0">
    <w:p w14:paraId="04BEF683" w14:textId="77777777" w:rsidR="00F1188D" w:rsidRDefault="00F1188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215277"/>
    <w:multiLevelType w:val="hybridMultilevel"/>
    <w:tmpl w:val="E3C22EC8"/>
    <w:lvl w:ilvl="0" w:tplc="3AE83172">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2203"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85D3010"/>
    <w:multiLevelType w:val="hybridMultilevel"/>
    <w:tmpl w:val="4C8E43D2"/>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3BB2B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3575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F475F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5"/>
  </w:num>
  <w:num w:numId="3">
    <w:abstractNumId w:val="31"/>
  </w:num>
  <w:num w:numId="4">
    <w:abstractNumId w:val="30"/>
  </w:num>
  <w:num w:numId="5">
    <w:abstractNumId w:val="12"/>
  </w:num>
  <w:num w:numId="6">
    <w:abstractNumId w:val="15"/>
  </w:num>
  <w:num w:numId="7">
    <w:abstractNumId w:val="13"/>
  </w:num>
  <w:num w:numId="8">
    <w:abstractNumId w:val="5"/>
  </w:num>
  <w:num w:numId="9">
    <w:abstractNumId w:val="28"/>
  </w:num>
  <w:num w:numId="10">
    <w:abstractNumId w:val="9"/>
  </w:num>
  <w:num w:numId="11">
    <w:abstractNumId w:val="21"/>
  </w:num>
  <w:num w:numId="12">
    <w:abstractNumId w:val="22"/>
  </w:num>
  <w:num w:numId="13">
    <w:abstractNumId w:val="39"/>
  </w:num>
  <w:num w:numId="14">
    <w:abstractNumId w:val="27"/>
  </w:num>
  <w:num w:numId="15">
    <w:abstractNumId w:val="25"/>
  </w:num>
  <w:num w:numId="16">
    <w:abstractNumId w:val="7"/>
  </w:num>
  <w:num w:numId="17">
    <w:abstractNumId w:val="42"/>
  </w:num>
  <w:num w:numId="18">
    <w:abstractNumId w:val="35"/>
  </w:num>
  <w:num w:numId="19">
    <w:abstractNumId w:val="8"/>
  </w:num>
  <w:num w:numId="20">
    <w:abstractNumId w:val="32"/>
  </w:num>
  <w:num w:numId="21">
    <w:abstractNumId w:val="18"/>
  </w:num>
  <w:num w:numId="22">
    <w:abstractNumId w:val="26"/>
  </w:num>
  <w:num w:numId="23">
    <w:abstractNumId w:val="41"/>
  </w:num>
  <w:num w:numId="24">
    <w:abstractNumId w:val="10"/>
  </w:num>
  <w:num w:numId="25">
    <w:abstractNumId w:val="6"/>
  </w:num>
  <w:num w:numId="26">
    <w:abstractNumId w:val="14"/>
  </w:num>
  <w:num w:numId="27">
    <w:abstractNumId w:val="29"/>
  </w:num>
  <w:num w:numId="28">
    <w:abstractNumId w:val="36"/>
  </w:num>
  <w:num w:numId="29">
    <w:abstractNumId w:val="33"/>
  </w:num>
  <w:num w:numId="30">
    <w:abstractNumId w:val="11"/>
  </w:num>
  <w:num w:numId="31">
    <w:abstractNumId w:val="17"/>
  </w:num>
  <w:num w:numId="32">
    <w:abstractNumId w:val="20"/>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num>
  <w:num w:numId="37">
    <w:abstractNumId w:val="41"/>
  </w:num>
  <w:num w:numId="38">
    <w:abstractNumId w:val="19"/>
  </w:num>
  <w:num w:numId="39">
    <w:abstractNumId w:val="1"/>
  </w:num>
  <w:num w:numId="40">
    <w:abstractNumId w:val="38"/>
  </w:num>
  <w:num w:numId="41">
    <w:abstractNumId w:val="43"/>
  </w:num>
  <w:num w:numId="42">
    <w:abstractNumId w:val="34"/>
  </w:num>
  <w:num w:numId="43">
    <w:abstractNumId w:val="16"/>
  </w:num>
  <w:num w:numId="44">
    <w:abstractNumId w:val="23"/>
  </w:num>
  <w:num w:numId="45">
    <w:abstractNumId w:val="44"/>
  </w:num>
  <w:num w:numId="46">
    <w:abstractNumId w:val="24"/>
  </w:num>
  <w:num w:numId="47">
    <w:abstractNumId w:val="40"/>
  </w:num>
  <w:num w:numId="48">
    <w:abstractNumId w:val="4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5B44"/>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1AC4"/>
    <w:rsid w:val="0004670D"/>
    <w:rsid w:val="000467F0"/>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699"/>
    <w:rsid w:val="0009376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0B2"/>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0B9"/>
    <w:rsid w:val="0012160C"/>
    <w:rsid w:val="00121CBA"/>
    <w:rsid w:val="001223E6"/>
    <w:rsid w:val="001233E8"/>
    <w:rsid w:val="00124D6E"/>
    <w:rsid w:val="00125423"/>
    <w:rsid w:val="00125D7D"/>
    <w:rsid w:val="00126834"/>
    <w:rsid w:val="00126F72"/>
    <w:rsid w:val="00127766"/>
    <w:rsid w:val="0012777D"/>
    <w:rsid w:val="001278C6"/>
    <w:rsid w:val="00127AD8"/>
    <w:rsid w:val="00130123"/>
    <w:rsid w:val="00130A49"/>
    <w:rsid w:val="0013117E"/>
    <w:rsid w:val="0013462B"/>
    <w:rsid w:val="00135A02"/>
    <w:rsid w:val="00136841"/>
    <w:rsid w:val="00136B0A"/>
    <w:rsid w:val="0013795E"/>
    <w:rsid w:val="001401CD"/>
    <w:rsid w:val="00140BB8"/>
    <w:rsid w:val="0014365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58C1"/>
    <w:rsid w:val="001763CD"/>
    <w:rsid w:val="0017664F"/>
    <w:rsid w:val="00177A21"/>
    <w:rsid w:val="00181E5A"/>
    <w:rsid w:val="001825FB"/>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2176"/>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63AF"/>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5D3"/>
    <w:rsid w:val="002611DC"/>
    <w:rsid w:val="002614DE"/>
    <w:rsid w:val="00264637"/>
    <w:rsid w:val="002659BB"/>
    <w:rsid w:val="0026663C"/>
    <w:rsid w:val="00266795"/>
    <w:rsid w:val="00266F98"/>
    <w:rsid w:val="00267615"/>
    <w:rsid w:val="00267805"/>
    <w:rsid w:val="00267E8E"/>
    <w:rsid w:val="00271282"/>
    <w:rsid w:val="002722CC"/>
    <w:rsid w:val="002739A1"/>
    <w:rsid w:val="00275D82"/>
    <w:rsid w:val="002767DE"/>
    <w:rsid w:val="00276D0B"/>
    <w:rsid w:val="00281BEA"/>
    <w:rsid w:val="002828B9"/>
    <w:rsid w:val="002832B5"/>
    <w:rsid w:val="00283820"/>
    <w:rsid w:val="002849C9"/>
    <w:rsid w:val="00284E85"/>
    <w:rsid w:val="00284ED0"/>
    <w:rsid w:val="002854C7"/>
    <w:rsid w:val="00285D55"/>
    <w:rsid w:val="00286387"/>
    <w:rsid w:val="0028702D"/>
    <w:rsid w:val="002870C3"/>
    <w:rsid w:val="002909B7"/>
    <w:rsid w:val="00290D06"/>
    <w:rsid w:val="00290D28"/>
    <w:rsid w:val="002911C9"/>
    <w:rsid w:val="002927B7"/>
    <w:rsid w:val="00292856"/>
    <w:rsid w:val="0029594F"/>
    <w:rsid w:val="002963F2"/>
    <w:rsid w:val="00297C1E"/>
    <w:rsid w:val="002A04D8"/>
    <w:rsid w:val="002A0588"/>
    <w:rsid w:val="002A0AE5"/>
    <w:rsid w:val="002A2048"/>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0F61"/>
    <w:rsid w:val="002F14E8"/>
    <w:rsid w:val="002F556B"/>
    <w:rsid w:val="002F638E"/>
    <w:rsid w:val="002F6A1E"/>
    <w:rsid w:val="002F730D"/>
    <w:rsid w:val="003013DA"/>
    <w:rsid w:val="00302287"/>
    <w:rsid w:val="0030652C"/>
    <w:rsid w:val="00311239"/>
    <w:rsid w:val="0031215E"/>
    <w:rsid w:val="003129A3"/>
    <w:rsid w:val="00313025"/>
    <w:rsid w:val="00313677"/>
    <w:rsid w:val="00316769"/>
    <w:rsid w:val="00316C81"/>
    <w:rsid w:val="00316F2D"/>
    <w:rsid w:val="0031777A"/>
    <w:rsid w:val="00317DE5"/>
    <w:rsid w:val="003207B4"/>
    <w:rsid w:val="00320AC6"/>
    <w:rsid w:val="00322255"/>
    <w:rsid w:val="00322EEF"/>
    <w:rsid w:val="0032321E"/>
    <w:rsid w:val="00325B75"/>
    <w:rsid w:val="00327654"/>
    <w:rsid w:val="003305D5"/>
    <w:rsid w:val="0033109C"/>
    <w:rsid w:val="003317BE"/>
    <w:rsid w:val="00332F8E"/>
    <w:rsid w:val="00335033"/>
    <w:rsid w:val="00341210"/>
    <w:rsid w:val="00341514"/>
    <w:rsid w:val="00341C8C"/>
    <w:rsid w:val="003427FE"/>
    <w:rsid w:val="0034315B"/>
    <w:rsid w:val="0034360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00FE"/>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5EE5"/>
    <w:rsid w:val="00426FF4"/>
    <w:rsid w:val="0042741C"/>
    <w:rsid w:val="00427553"/>
    <w:rsid w:val="004331E5"/>
    <w:rsid w:val="004334FF"/>
    <w:rsid w:val="00434416"/>
    <w:rsid w:val="004344C6"/>
    <w:rsid w:val="0044048B"/>
    <w:rsid w:val="004409EB"/>
    <w:rsid w:val="0044221B"/>
    <w:rsid w:val="004422CC"/>
    <w:rsid w:val="00442351"/>
    <w:rsid w:val="00442D67"/>
    <w:rsid w:val="00443325"/>
    <w:rsid w:val="00443BED"/>
    <w:rsid w:val="00444038"/>
    <w:rsid w:val="00444103"/>
    <w:rsid w:val="004461D8"/>
    <w:rsid w:val="0044783C"/>
    <w:rsid w:val="00450A12"/>
    <w:rsid w:val="00451A22"/>
    <w:rsid w:val="00453E2A"/>
    <w:rsid w:val="00453E79"/>
    <w:rsid w:val="00455A94"/>
    <w:rsid w:val="00455AE4"/>
    <w:rsid w:val="004576E2"/>
    <w:rsid w:val="00460653"/>
    <w:rsid w:val="00461DAC"/>
    <w:rsid w:val="00464994"/>
    <w:rsid w:val="00464A19"/>
    <w:rsid w:val="0046539D"/>
    <w:rsid w:val="00467A64"/>
    <w:rsid w:val="004702B5"/>
    <w:rsid w:val="004741A7"/>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1A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069"/>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D7D1F"/>
    <w:rsid w:val="004E1B4E"/>
    <w:rsid w:val="004E25FB"/>
    <w:rsid w:val="004E4A66"/>
    <w:rsid w:val="004E5EBB"/>
    <w:rsid w:val="004E625D"/>
    <w:rsid w:val="004E6AFA"/>
    <w:rsid w:val="004F0C98"/>
    <w:rsid w:val="004F3EEC"/>
    <w:rsid w:val="004F77F1"/>
    <w:rsid w:val="004F7F09"/>
    <w:rsid w:val="004F7FF9"/>
    <w:rsid w:val="005005A8"/>
    <w:rsid w:val="00502EFF"/>
    <w:rsid w:val="00507348"/>
    <w:rsid w:val="005076B6"/>
    <w:rsid w:val="005077E0"/>
    <w:rsid w:val="005113AD"/>
    <w:rsid w:val="005124FD"/>
    <w:rsid w:val="0051370B"/>
    <w:rsid w:val="005139AA"/>
    <w:rsid w:val="005157B4"/>
    <w:rsid w:val="00516840"/>
    <w:rsid w:val="00516A3C"/>
    <w:rsid w:val="005212EA"/>
    <w:rsid w:val="005229B2"/>
    <w:rsid w:val="00522B45"/>
    <w:rsid w:val="00523447"/>
    <w:rsid w:val="00527B9F"/>
    <w:rsid w:val="00530124"/>
    <w:rsid w:val="005309C1"/>
    <w:rsid w:val="00530B5B"/>
    <w:rsid w:val="0053238B"/>
    <w:rsid w:val="00532A46"/>
    <w:rsid w:val="005362A2"/>
    <w:rsid w:val="00536403"/>
    <w:rsid w:val="00537904"/>
    <w:rsid w:val="005412B8"/>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22C3"/>
    <w:rsid w:val="0057329B"/>
    <w:rsid w:val="005805E6"/>
    <w:rsid w:val="00580D91"/>
    <w:rsid w:val="005827D9"/>
    <w:rsid w:val="00582ECA"/>
    <w:rsid w:val="00584ACB"/>
    <w:rsid w:val="00585937"/>
    <w:rsid w:val="00590C16"/>
    <w:rsid w:val="00590EDE"/>
    <w:rsid w:val="00590F43"/>
    <w:rsid w:val="00592775"/>
    <w:rsid w:val="00593125"/>
    <w:rsid w:val="00593D34"/>
    <w:rsid w:val="00596C9B"/>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72A"/>
    <w:rsid w:val="005B3B2E"/>
    <w:rsid w:val="005B3BAD"/>
    <w:rsid w:val="005B4853"/>
    <w:rsid w:val="005B666D"/>
    <w:rsid w:val="005B7743"/>
    <w:rsid w:val="005C0219"/>
    <w:rsid w:val="005C2167"/>
    <w:rsid w:val="005C29C5"/>
    <w:rsid w:val="005C2F44"/>
    <w:rsid w:val="005C3D95"/>
    <w:rsid w:val="005C539D"/>
    <w:rsid w:val="005C6BF4"/>
    <w:rsid w:val="005C7076"/>
    <w:rsid w:val="005C7A97"/>
    <w:rsid w:val="005D0C3F"/>
    <w:rsid w:val="005D3D45"/>
    <w:rsid w:val="005D44CE"/>
    <w:rsid w:val="005D4B79"/>
    <w:rsid w:val="005D5589"/>
    <w:rsid w:val="005D5702"/>
    <w:rsid w:val="005D5FE4"/>
    <w:rsid w:val="005D672E"/>
    <w:rsid w:val="005D692B"/>
    <w:rsid w:val="005D708F"/>
    <w:rsid w:val="005E1BB7"/>
    <w:rsid w:val="005E3355"/>
    <w:rsid w:val="005E5325"/>
    <w:rsid w:val="005E5739"/>
    <w:rsid w:val="005E57E4"/>
    <w:rsid w:val="005E58E6"/>
    <w:rsid w:val="005E5A05"/>
    <w:rsid w:val="005E679B"/>
    <w:rsid w:val="005E6B4A"/>
    <w:rsid w:val="005E7C99"/>
    <w:rsid w:val="005E7DEA"/>
    <w:rsid w:val="005F0964"/>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2E0"/>
    <w:rsid w:val="00616B71"/>
    <w:rsid w:val="00616BC3"/>
    <w:rsid w:val="00617C80"/>
    <w:rsid w:val="00621CDF"/>
    <w:rsid w:val="00621D5A"/>
    <w:rsid w:val="0062254A"/>
    <w:rsid w:val="006234C1"/>
    <w:rsid w:val="0062391F"/>
    <w:rsid w:val="00624F6F"/>
    <w:rsid w:val="00625FC5"/>
    <w:rsid w:val="00627939"/>
    <w:rsid w:val="00627CE2"/>
    <w:rsid w:val="00627D01"/>
    <w:rsid w:val="00631A2C"/>
    <w:rsid w:val="00631C56"/>
    <w:rsid w:val="00632D64"/>
    <w:rsid w:val="00633782"/>
    <w:rsid w:val="00634A31"/>
    <w:rsid w:val="00634DB7"/>
    <w:rsid w:val="0063773E"/>
    <w:rsid w:val="00641038"/>
    <w:rsid w:val="006419E0"/>
    <w:rsid w:val="0064384B"/>
    <w:rsid w:val="006439E3"/>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28C"/>
    <w:rsid w:val="0067769C"/>
    <w:rsid w:val="00680AC9"/>
    <w:rsid w:val="006819B2"/>
    <w:rsid w:val="0068226E"/>
    <w:rsid w:val="00684D44"/>
    <w:rsid w:val="006863CC"/>
    <w:rsid w:val="006901DE"/>
    <w:rsid w:val="006904AB"/>
    <w:rsid w:val="006911D3"/>
    <w:rsid w:val="00694A09"/>
    <w:rsid w:val="00694C64"/>
    <w:rsid w:val="00694C7B"/>
    <w:rsid w:val="00694E99"/>
    <w:rsid w:val="0069507C"/>
    <w:rsid w:val="006957AA"/>
    <w:rsid w:val="00696992"/>
    <w:rsid w:val="006A0B61"/>
    <w:rsid w:val="006A13D0"/>
    <w:rsid w:val="006A1B4F"/>
    <w:rsid w:val="006A2D82"/>
    <w:rsid w:val="006A3DD5"/>
    <w:rsid w:val="006A4F83"/>
    <w:rsid w:val="006A5054"/>
    <w:rsid w:val="006A5D26"/>
    <w:rsid w:val="006A6756"/>
    <w:rsid w:val="006A6FDA"/>
    <w:rsid w:val="006A708B"/>
    <w:rsid w:val="006A7C1C"/>
    <w:rsid w:val="006A7DEC"/>
    <w:rsid w:val="006B014B"/>
    <w:rsid w:val="006B1C7D"/>
    <w:rsid w:val="006B2729"/>
    <w:rsid w:val="006B38DA"/>
    <w:rsid w:val="006B515C"/>
    <w:rsid w:val="006B6003"/>
    <w:rsid w:val="006B6292"/>
    <w:rsid w:val="006B79CE"/>
    <w:rsid w:val="006C018D"/>
    <w:rsid w:val="006C091F"/>
    <w:rsid w:val="006C23EA"/>
    <w:rsid w:val="006C2551"/>
    <w:rsid w:val="006C2676"/>
    <w:rsid w:val="006C2CB6"/>
    <w:rsid w:val="006C34D7"/>
    <w:rsid w:val="006C36CF"/>
    <w:rsid w:val="006C3DC3"/>
    <w:rsid w:val="006C4407"/>
    <w:rsid w:val="006C492E"/>
    <w:rsid w:val="006C4C0E"/>
    <w:rsid w:val="006C4F61"/>
    <w:rsid w:val="006C60AD"/>
    <w:rsid w:val="006C7008"/>
    <w:rsid w:val="006C7F79"/>
    <w:rsid w:val="006D10BA"/>
    <w:rsid w:val="006D18BA"/>
    <w:rsid w:val="006D20F4"/>
    <w:rsid w:val="006D2A20"/>
    <w:rsid w:val="006D4EE2"/>
    <w:rsid w:val="006D4F02"/>
    <w:rsid w:val="006D5661"/>
    <w:rsid w:val="006D63A4"/>
    <w:rsid w:val="006D6D11"/>
    <w:rsid w:val="006D6FB4"/>
    <w:rsid w:val="006D7C85"/>
    <w:rsid w:val="006D7CD2"/>
    <w:rsid w:val="006E0602"/>
    <w:rsid w:val="006E0F40"/>
    <w:rsid w:val="006E301C"/>
    <w:rsid w:val="006E3A91"/>
    <w:rsid w:val="006E41D6"/>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0DE3"/>
    <w:rsid w:val="00781336"/>
    <w:rsid w:val="00782201"/>
    <w:rsid w:val="0078220C"/>
    <w:rsid w:val="0078488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E46"/>
    <w:rsid w:val="007B392A"/>
    <w:rsid w:val="007B53EA"/>
    <w:rsid w:val="007B66A1"/>
    <w:rsid w:val="007C193B"/>
    <w:rsid w:val="007C752D"/>
    <w:rsid w:val="007D2250"/>
    <w:rsid w:val="007D27D8"/>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F1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F07"/>
    <w:rsid w:val="00821779"/>
    <w:rsid w:val="008260DA"/>
    <w:rsid w:val="0082679F"/>
    <w:rsid w:val="008278A1"/>
    <w:rsid w:val="0083019C"/>
    <w:rsid w:val="00831085"/>
    <w:rsid w:val="00835D86"/>
    <w:rsid w:val="008373B7"/>
    <w:rsid w:val="008374FB"/>
    <w:rsid w:val="00837672"/>
    <w:rsid w:val="00837D1C"/>
    <w:rsid w:val="00840073"/>
    <w:rsid w:val="00843F26"/>
    <w:rsid w:val="008449C1"/>
    <w:rsid w:val="00844D3D"/>
    <w:rsid w:val="00845320"/>
    <w:rsid w:val="0084605E"/>
    <w:rsid w:val="00846FDE"/>
    <w:rsid w:val="008506F1"/>
    <w:rsid w:val="00850DBC"/>
    <w:rsid w:val="00852228"/>
    <w:rsid w:val="00852DB5"/>
    <w:rsid w:val="00853139"/>
    <w:rsid w:val="008543AB"/>
    <w:rsid w:val="00854D4E"/>
    <w:rsid w:val="008612A7"/>
    <w:rsid w:val="00862010"/>
    <w:rsid w:val="00863AAB"/>
    <w:rsid w:val="00864A45"/>
    <w:rsid w:val="00864B75"/>
    <w:rsid w:val="0086547A"/>
    <w:rsid w:val="0086770B"/>
    <w:rsid w:val="00867DA9"/>
    <w:rsid w:val="008726D2"/>
    <w:rsid w:val="00873EA6"/>
    <w:rsid w:val="00873EEA"/>
    <w:rsid w:val="00875048"/>
    <w:rsid w:val="00875CFC"/>
    <w:rsid w:val="00877B36"/>
    <w:rsid w:val="00881A0F"/>
    <w:rsid w:val="00881C9F"/>
    <w:rsid w:val="00881F14"/>
    <w:rsid w:val="00883577"/>
    <w:rsid w:val="00892692"/>
    <w:rsid w:val="00892952"/>
    <w:rsid w:val="00892A6D"/>
    <w:rsid w:val="00893327"/>
    <w:rsid w:val="008934F5"/>
    <w:rsid w:val="0089355B"/>
    <w:rsid w:val="008944D9"/>
    <w:rsid w:val="0089513B"/>
    <w:rsid w:val="008951F4"/>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935"/>
    <w:rsid w:val="008E672B"/>
    <w:rsid w:val="008E7D0D"/>
    <w:rsid w:val="008E7F52"/>
    <w:rsid w:val="008F0E99"/>
    <w:rsid w:val="008F1D40"/>
    <w:rsid w:val="008F2FC3"/>
    <w:rsid w:val="008F30CF"/>
    <w:rsid w:val="008F42C5"/>
    <w:rsid w:val="008F467E"/>
    <w:rsid w:val="008F4FCB"/>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4FE1"/>
    <w:rsid w:val="00925DF7"/>
    <w:rsid w:val="00926CDF"/>
    <w:rsid w:val="00927F7D"/>
    <w:rsid w:val="00931029"/>
    <w:rsid w:val="009324DC"/>
    <w:rsid w:val="009327BF"/>
    <w:rsid w:val="009337E1"/>
    <w:rsid w:val="009357DB"/>
    <w:rsid w:val="0093664D"/>
    <w:rsid w:val="009367E8"/>
    <w:rsid w:val="00937FDE"/>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671"/>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D0C"/>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EE3"/>
    <w:rsid w:val="009F3CEA"/>
    <w:rsid w:val="009F5BE7"/>
    <w:rsid w:val="009F6B02"/>
    <w:rsid w:val="009F6CFB"/>
    <w:rsid w:val="009F7AE3"/>
    <w:rsid w:val="009F7ECD"/>
    <w:rsid w:val="00A01179"/>
    <w:rsid w:val="00A01A87"/>
    <w:rsid w:val="00A05835"/>
    <w:rsid w:val="00A07B23"/>
    <w:rsid w:val="00A101F6"/>
    <w:rsid w:val="00A109E6"/>
    <w:rsid w:val="00A1178E"/>
    <w:rsid w:val="00A13B72"/>
    <w:rsid w:val="00A13EAE"/>
    <w:rsid w:val="00A14A10"/>
    <w:rsid w:val="00A14C96"/>
    <w:rsid w:val="00A156C0"/>
    <w:rsid w:val="00A16110"/>
    <w:rsid w:val="00A16F54"/>
    <w:rsid w:val="00A17E47"/>
    <w:rsid w:val="00A2070E"/>
    <w:rsid w:val="00A20ACF"/>
    <w:rsid w:val="00A20F20"/>
    <w:rsid w:val="00A21061"/>
    <w:rsid w:val="00A211F8"/>
    <w:rsid w:val="00A2140D"/>
    <w:rsid w:val="00A2269D"/>
    <w:rsid w:val="00A227F2"/>
    <w:rsid w:val="00A22FD3"/>
    <w:rsid w:val="00A25697"/>
    <w:rsid w:val="00A25985"/>
    <w:rsid w:val="00A26B23"/>
    <w:rsid w:val="00A27B5D"/>
    <w:rsid w:val="00A3047F"/>
    <w:rsid w:val="00A30B00"/>
    <w:rsid w:val="00A31FE1"/>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9D8"/>
    <w:rsid w:val="00AE27C8"/>
    <w:rsid w:val="00AE3DA3"/>
    <w:rsid w:val="00AE6163"/>
    <w:rsid w:val="00AE7286"/>
    <w:rsid w:val="00AE76B8"/>
    <w:rsid w:val="00AF036F"/>
    <w:rsid w:val="00AF0B8C"/>
    <w:rsid w:val="00AF14F6"/>
    <w:rsid w:val="00AF3627"/>
    <w:rsid w:val="00AF3952"/>
    <w:rsid w:val="00AF49C2"/>
    <w:rsid w:val="00AF4FDB"/>
    <w:rsid w:val="00AF76C0"/>
    <w:rsid w:val="00B00190"/>
    <w:rsid w:val="00B00C2A"/>
    <w:rsid w:val="00B0183E"/>
    <w:rsid w:val="00B021CF"/>
    <w:rsid w:val="00B03165"/>
    <w:rsid w:val="00B0487F"/>
    <w:rsid w:val="00B04EB6"/>
    <w:rsid w:val="00B05985"/>
    <w:rsid w:val="00B060D4"/>
    <w:rsid w:val="00B06D9F"/>
    <w:rsid w:val="00B11186"/>
    <w:rsid w:val="00B14173"/>
    <w:rsid w:val="00B16D7C"/>
    <w:rsid w:val="00B16FE4"/>
    <w:rsid w:val="00B20484"/>
    <w:rsid w:val="00B204B0"/>
    <w:rsid w:val="00B225EE"/>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290"/>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CA1"/>
    <w:rsid w:val="00B720FE"/>
    <w:rsid w:val="00B724B2"/>
    <w:rsid w:val="00B73406"/>
    <w:rsid w:val="00B73964"/>
    <w:rsid w:val="00B75A21"/>
    <w:rsid w:val="00B75A38"/>
    <w:rsid w:val="00B76D90"/>
    <w:rsid w:val="00B77248"/>
    <w:rsid w:val="00B777DC"/>
    <w:rsid w:val="00B81043"/>
    <w:rsid w:val="00B8384B"/>
    <w:rsid w:val="00B90005"/>
    <w:rsid w:val="00B90D94"/>
    <w:rsid w:val="00B91067"/>
    <w:rsid w:val="00B91A34"/>
    <w:rsid w:val="00B927F6"/>
    <w:rsid w:val="00B92FD0"/>
    <w:rsid w:val="00B93561"/>
    <w:rsid w:val="00B93DBE"/>
    <w:rsid w:val="00B93E4B"/>
    <w:rsid w:val="00B94D54"/>
    <w:rsid w:val="00B96242"/>
    <w:rsid w:val="00B963D0"/>
    <w:rsid w:val="00B96B36"/>
    <w:rsid w:val="00BA1A8F"/>
    <w:rsid w:val="00BA1B0C"/>
    <w:rsid w:val="00BA2360"/>
    <w:rsid w:val="00BA33AC"/>
    <w:rsid w:val="00BA63BB"/>
    <w:rsid w:val="00BA6F95"/>
    <w:rsid w:val="00BA7076"/>
    <w:rsid w:val="00BA7C99"/>
    <w:rsid w:val="00BA7FF4"/>
    <w:rsid w:val="00BB04C2"/>
    <w:rsid w:val="00BB0773"/>
    <w:rsid w:val="00BB0832"/>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258E"/>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174"/>
    <w:rsid w:val="00BF2BE1"/>
    <w:rsid w:val="00BF4972"/>
    <w:rsid w:val="00BF4F93"/>
    <w:rsid w:val="00BF5BF3"/>
    <w:rsid w:val="00BF6DFA"/>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37DC3"/>
    <w:rsid w:val="00C415AE"/>
    <w:rsid w:val="00C41D86"/>
    <w:rsid w:val="00C44B96"/>
    <w:rsid w:val="00C45975"/>
    <w:rsid w:val="00C459CA"/>
    <w:rsid w:val="00C47818"/>
    <w:rsid w:val="00C50A6A"/>
    <w:rsid w:val="00C5446F"/>
    <w:rsid w:val="00C545CD"/>
    <w:rsid w:val="00C546BD"/>
    <w:rsid w:val="00C54D89"/>
    <w:rsid w:val="00C55586"/>
    <w:rsid w:val="00C55FC5"/>
    <w:rsid w:val="00C562C2"/>
    <w:rsid w:val="00C57430"/>
    <w:rsid w:val="00C60F8F"/>
    <w:rsid w:val="00C6170E"/>
    <w:rsid w:val="00C617B0"/>
    <w:rsid w:val="00C63CDE"/>
    <w:rsid w:val="00C6589F"/>
    <w:rsid w:val="00C663DF"/>
    <w:rsid w:val="00C6699A"/>
    <w:rsid w:val="00C66C71"/>
    <w:rsid w:val="00C670F2"/>
    <w:rsid w:val="00C67D95"/>
    <w:rsid w:val="00C706DD"/>
    <w:rsid w:val="00C711A2"/>
    <w:rsid w:val="00C72E56"/>
    <w:rsid w:val="00C73C1C"/>
    <w:rsid w:val="00C762AE"/>
    <w:rsid w:val="00C76B7F"/>
    <w:rsid w:val="00C77AA7"/>
    <w:rsid w:val="00C77DF2"/>
    <w:rsid w:val="00C77E35"/>
    <w:rsid w:val="00C805CC"/>
    <w:rsid w:val="00C810A8"/>
    <w:rsid w:val="00C81911"/>
    <w:rsid w:val="00C81C09"/>
    <w:rsid w:val="00C823BC"/>
    <w:rsid w:val="00C84982"/>
    <w:rsid w:val="00C84FEC"/>
    <w:rsid w:val="00C859C1"/>
    <w:rsid w:val="00C8761B"/>
    <w:rsid w:val="00C879A4"/>
    <w:rsid w:val="00C916A5"/>
    <w:rsid w:val="00C94014"/>
    <w:rsid w:val="00C94CF3"/>
    <w:rsid w:val="00C96BE2"/>
    <w:rsid w:val="00C974C7"/>
    <w:rsid w:val="00C9771C"/>
    <w:rsid w:val="00C97B51"/>
    <w:rsid w:val="00CA027D"/>
    <w:rsid w:val="00CA0469"/>
    <w:rsid w:val="00CA08C6"/>
    <w:rsid w:val="00CA1D9C"/>
    <w:rsid w:val="00CA1E86"/>
    <w:rsid w:val="00CA2D6F"/>
    <w:rsid w:val="00CA46CF"/>
    <w:rsid w:val="00CA55D4"/>
    <w:rsid w:val="00CA5AF4"/>
    <w:rsid w:val="00CA6004"/>
    <w:rsid w:val="00CA60CC"/>
    <w:rsid w:val="00CA7EF1"/>
    <w:rsid w:val="00CB0AEA"/>
    <w:rsid w:val="00CB0CC6"/>
    <w:rsid w:val="00CB0DDA"/>
    <w:rsid w:val="00CB169B"/>
    <w:rsid w:val="00CB392C"/>
    <w:rsid w:val="00CB4A20"/>
    <w:rsid w:val="00CB4C97"/>
    <w:rsid w:val="00CB5DEC"/>
    <w:rsid w:val="00CB71A4"/>
    <w:rsid w:val="00CC114D"/>
    <w:rsid w:val="00CC3A09"/>
    <w:rsid w:val="00CC5DF4"/>
    <w:rsid w:val="00CC6514"/>
    <w:rsid w:val="00CC6536"/>
    <w:rsid w:val="00CD0EA7"/>
    <w:rsid w:val="00CD278A"/>
    <w:rsid w:val="00CD31E8"/>
    <w:rsid w:val="00CD6E1F"/>
    <w:rsid w:val="00CD74C4"/>
    <w:rsid w:val="00CE0FB7"/>
    <w:rsid w:val="00CE1192"/>
    <w:rsid w:val="00CE11D6"/>
    <w:rsid w:val="00CE32F1"/>
    <w:rsid w:val="00CE3D8F"/>
    <w:rsid w:val="00CE5D4B"/>
    <w:rsid w:val="00CE6337"/>
    <w:rsid w:val="00CE7128"/>
    <w:rsid w:val="00CF09D7"/>
    <w:rsid w:val="00CF2F07"/>
    <w:rsid w:val="00CF330E"/>
    <w:rsid w:val="00CF33BC"/>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6D5"/>
    <w:rsid w:val="00D23943"/>
    <w:rsid w:val="00D24CA8"/>
    <w:rsid w:val="00D257C8"/>
    <w:rsid w:val="00D25B11"/>
    <w:rsid w:val="00D25C36"/>
    <w:rsid w:val="00D25CC1"/>
    <w:rsid w:val="00D30FC2"/>
    <w:rsid w:val="00D318EB"/>
    <w:rsid w:val="00D319C3"/>
    <w:rsid w:val="00D31A2C"/>
    <w:rsid w:val="00D32A3C"/>
    <w:rsid w:val="00D34BFF"/>
    <w:rsid w:val="00D372D7"/>
    <w:rsid w:val="00D379F6"/>
    <w:rsid w:val="00D37F9E"/>
    <w:rsid w:val="00D4075B"/>
    <w:rsid w:val="00D41122"/>
    <w:rsid w:val="00D41FAC"/>
    <w:rsid w:val="00D42379"/>
    <w:rsid w:val="00D43956"/>
    <w:rsid w:val="00D5036B"/>
    <w:rsid w:val="00D50723"/>
    <w:rsid w:val="00D51EB7"/>
    <w:rsid w:val="00D51F0A"/>
    <w:rsid w:val="00D53233"/>
    <w:rsid w:val="00D53648"/>
    <w:rsid w:val="00D553E7"/>
    <w:rsid w:val="00D55CC9"/>
    <w:rsid w:val="00D56452"/>
    <w:rsid w:val="00D63592"/>
    <w:rsid w:val="00D6401F"/>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9F1"/>
    <w:rsid w:val="00D91D57"/>
    <w:rsid w:val="00D925B0"/>
    <w:rsid w:val="00DA0D5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BFC"/>
    <w:rsid w:val="00DD49C8"/>
    <w:rsid w:val="00DD4A09"/>
    <w:rsid w:val="00DD5423"/>
    <w:rsid w:val="00DD5869"/>
    <w:rsid w:val="00DE01E7"/>
    <w:rsid w:val="00DE1F18"/>
    <w:rsid w:val="00DE2A2C"/>
    <w:rsid w:val="00DE3066"/>
    <w:rsid w:val="00DE37CF"/>
    <w:rsid w:val="00DE5104"/>
    <w:rsid w:val="00DE5987"/>
    <w:rsid w:val="00DE7206"/>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3B59"/>
    <w:rsid w:val="00E26A0E"/>
    <w:rsid w:val="00E27B27"/>
    <w:rsid w:val="00E27E68"/>
    <w:rsid w:val="00E30EAA"/>
    <w:rsid w:val="00E31263"/>
    <w:rsid w:val="00E319CD"/>
    <w:rsid w:val="00E31A4C"/>
    <w:rsid w:val="00E31EDF"/>
    <w:rsid w:val="00E322C9"/>
    <w:rsid w:val="00E34F88"/>
    <w:rsid w:val="00E3512A"/>
    <w:rsid w:val="00E357B7"/>
    <w:rsid w:val="00E35B9C"/>
    <w:rsid w:val="00E364D5"/>
    <w:rsid w:val="00E36D38"/>
    <w:rsid w:val="00E3717F"/>
    <w:rsid w:val="00E3793E"/>
    <w:rsid w:val="00E421E1"/>
    <w:rsid w:val="00E42584"/>
    <w:rsid w:val="00E42587"/>
    <w:rsid w:val="00E428AC"/>
    <w:rsid w:val="00E42F35"/>
    <w:rsid w:val="00E4308E"/>
    <w:rsid w:val="00E43201"/>
    <w:rsid w:val="00E44F73"/>
    <w:rsid w:val="00E474B3"/>
    <w:rsid w:val="00E503F9"/>
    <w:rsid w:val="00E53234"/>
    <w:rsid w:val="00E577E4"/>
    <w:rsid w:val="00E57AFE"/>
    <w:rsid w:val="00E57EF8"/>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C9D"/>
    <w:rsid w:val="00E95E11"/>
    <w:rsid w:val="00E97D11"/>
    <w:rsid w:val="00EA3452"/>
    <w:rsid w:val="00EA3C96"/>
    <w:rsid w:val="00EA50A9"/>
    <w:rsid w:val="00EA64B0"/>
    <w:rsid w:val="00EA6E8E"/>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750"/>
    <w:rsid w:val="00EE204E"/>
    <w:rsid w:val="00EE39CD"/>
    <w:rsid w:val="00EE5427"/>
    <w:rsid w:val="00EF08C9"/>
    <w:rsid w:val="00EF143F"/>
    <w:rsid w:val="00EF3B66"/>
    <w:rsid w:val="00EF40D6"/>
    <w:rsid w:val="00EF4276"/>
    <w:rsid w:val="00EF4D0E"/>
    <w:rsid w:val="00EF4D13"/>
    <w:rsid w:val="00EF6B39"/>
    <w:rsid w:val="00F0107F"/>
    <w:rsid w:val="00F023B2"/>
    <w:rsid w:val="00F02902"/>
    <w:rsid w:val="00F029BB"/>
    <w:rsid w:val="00F0331D"/>
    <w:rsid w:val="00F059B8"/>
    <w:rsid w:val="00F06167"/>
    <w:rsid w:val="00F07EDA"/>
    <w:rsid w:val="00F1115D"/>
    <w:rsid w:val="00F1188D"/>
    <w:rsid w:val="00F12593"/>
    <w:rsid w:val="00F133B2"/>
    <w:rsid w:val="00F138C8"/>
    <w:rsid w:val="00F1442D"/>
    <w:rsid w:val="00F144A6"/>
    <w:rsid w:val="00F14545"/>
    <w:rsid w:val="00F15AC8"/>
    <w:rsid w:val="00F15F2B"/>
    <w:rsid w:val="00F168DC"/>
    <w:rsid w:val="00F20FB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46D"/>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876"/>
    <w:rsid w:val="00F56E89"/>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9E4"/>
    <w:rsid w:val="00F75F0C"/>
    <w:rsid w:val="00F76253"/>
    <w:rsid w:val="00F77686"/>
    <w:rsid w:val="00F8023D"/>
    <w:rsid w:val="00F80BB0"/>
    <w:rsid w:val="00F81E7A"/>
    <w:rsid w:val="00F82072"/>
    <w:rsid w:val="00F85248"/>
    <w:rsid w:val="00F85D06"/>
    <w:rsid w:val="00F85D58"/>
    <w:rsid w:val="00F86700"/>
    <w:rsid w:val="00F86FA3"/>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AD"/>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05"/>
    <w:rsid w:val="00FE0CA0"/>
    <w:rsid w:val="00FE14A2"/>
    <w:rsid w:val="00FE1D11"/>
    <w:rsid w:val="00FE21A7"/>
    <w:rsid w:val="00FE38A6"/>
    <w:rsid w:val="00FE5800"/>
    <w:rsid w:val="00FE6192"/>
    <w:rsid w:val="00FE6B60"/>
    <w:rsid w:val="00FF2947"/>
    <w:rsid w:val="00FF430B"/>
    <w:rsid w:val="00FF46FA"/>
    <w:rsid w:val="00FF56B2"/>
    <w:rsid w:val="00FF576B"/>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3">
    <w:name w:val="Основной шрифт"/>
    <w:uiPriority w:val="99"/>
    <w:rsid w:val="00E23B59"/>
  </w:style>
  <w:style w:type="character" w:customStyle="1" w:styleId="a7">
    <w:name w:val="Абзац списка Знак"/>
    <w:aliases w:val="HotarirePunct1 Знак"/>
    <w:link w:val="a"/>
    <w:uiPriority w:val="34"/>
    <w:locked/>
    <w:rsid w:val="00284E8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4600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390675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048644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bilitateasingera@mail.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67AA9C-A83B-441B-B2E2-7C91C73D4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57</Pages>
  <Words>22962</Words>
  <Characters>130888</Characters>
  <Application>Microsoft Office Word</Application>
  <DocSecurity>0</DocSecurity>
  <Lines>1090</Lines>
  <Paragraphs>307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201</cp:revision>
  <cp:lastPrinted>2021-06-01T11:52:00Z</cp:lastPrinted>
  <dcterms:created xsi:type="dcterms:W3CDTF">2022-01-26T12:31:00Z</dcterms:created>
  <dcterms:modified xsi:type="dcterms:W3CDTF">2026-07-14T14:42:00Z</dcterms:modified>
</cp:coreProperties>
</file>