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Listparagraf"/>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Listparagraf"/>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Listparagraf"/>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Listparagraf"/>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Listparagraf"/>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Listparagraf"/>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Listparagraf"/>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lastRenderedPageBreak/>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Listparagraf"/>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Listparagraf"/>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Listparagraf"/>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Listparagraf"/>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130E">
      <w:pPr>
        <w:pStyle w:val="Listparagraf"/>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Listparagraf"/>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A6115" w:rsidP="00F902A7">
      <w:pPr>
        <w:pStyle w:val="Listparagraf"/>
        <w:numPr>
          <w:ilvl w:val="0"/>
          <w:numId w:val="20"/>
        </w:numPr>
        <w:tabs>
          <w:tab w:val="clear" w:pos="1134"/>
          <w:tab w:val="left" w:pos="-284"/>
          <w:tab w:val="left" w:pos="284"/>
        </w:tabs>
        <w:spacing w:after="120"/>
        <w:ind w:left="-284" w:firstLine="284"/>
        <w:rPr>
          <w:lang w:val="ro-MD"/>
        </w:rPr>
      </w:pPr>
      <w:hyperlink r:id="rId8" w:history="1">
        <w:r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38237B">
      <w:pPr>
        <w:pStyle w:val="Listparagraf"/>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Listparagraf"/>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Listparagraf"/>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Listparagraf"/>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Listparagraf"/>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Listparagraf"/>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lastRenderedPageBreak/>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lastRenderedPageBreak/>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 xml:space="preserve">rezentarea angajamentului se face la solicitarea autorității </w:t>
      </w:r>
      <w:r w:rsidR="00D53648" w:rsidRPr="00FF430B">
        <w:rPr>
          <w:lang w:val="ro-MD"/>
        </w:rPr>
        <w:lastRenderedPageBreak/>
        <w:t>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 xml:space="preserve">Termenul valabilităţii ofertei începe să decurgă din momentul termenului limită de </w:t>
      </w:r>
      <w:r w:rsidR="005805E6" w:rsidRPr="00FF430B">
        <w:rPr>
          <w:lang w:val="ro-MD"/>
        </w:rPr>
        <w:lastRenderedPageBreak/>
        <w:t>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w:t>
      </w:r>
      <w:r w:rsidR="00B00190" w:rsidRPr="00FF430B">
        <w:rPr>
          <w:bCs/>
          <w:noProof w:val="0"/>
          <w:color w:val="000000" w:themeColor="text1"/>
          <w:lang w:val="ro-MD" w:eastAsia="it-IT"/>
        </w:rPr>
        <w:lastRenderedPageBreak/>
        <w:t>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6EC53C75" w14:textId="77777777" w:rsidR="00B0255E" w:rsidRDefault="00B0255E" w:rsidP="00B0255E">
      <w:pPr>
        <w:spacing w:after="160" w:line="276" w:lineRule="auto"/>
        <w:rPr>
          <w:rFonts w:ascii="Calibri" w:eastAsia="Calibri" w:hAnsi="Calibri"/>
          <w:noProof w:val="0"/>
          <w:sz w:val="22"/>
          <w:szCs w:val="22"/>
          <w:lang w:val="ro-MD"/>
        </w:rPr>
      </w:pPr>
    </w:p>
    <w:p w14:paraId="5DB2AB78" w14:textId="77777777" w:rsidR="00357916" w:rsidRDefault="00357916" w:rsidP="00B0255E">
      <w:pPr>
        <w:spacing w:after="160" w:line="276" w:lineRule="auto"/>
        <w:rPr>
          <w:rFonts w:ascii="Calibri" w:eastAsia="Calibri" w:hAnsi="Calibri"/>
          <w:noProof w:val="0"/>
          <w:sz w:val="22"/>
          <w:szCs w:val="22"/>
          <w:lang w:val="ro-MD"/>
        </w:rPr>
      </w:pPr>
    </w:p>
    <w:p w14:paraId="17C3B482" w14:textId="77777777" w:rsidR="00357916" w:rsidRDefault="00357916" w:rsidP="00B0255E">
      <w:pPr>
        <w:spacing w:after="160" w:line="276" w:lineRule="auto"/>
        <w:rPr>
          <w:rFonts w:ascii="Calibri" w:eastAsia="Calibri" w:hAnsi="Calibri"/>
          <w:noProof w:val="0"/>
          <w:sz w:val="22"/>
          <w:szCs w:val="22"/>
          <w:lang w:val="ro-MD"/>
        </w:rPr>
      </w:pPr>
    </w:p>
    <w:p w14:paraId="2DBA2F3F" w14:textId="77777777" w:rsidR="00357916" w:rsidRDefault="00357916" w:rsidP="00B0255E">
      <w:pPr>
        <w:spacing w:after="160" w:line="276" w:lineRule="auto"/>
        <w:rPr>
          <w:rFonts w:ascii="Calibri" w:eastAsia="Calibri" w:hAnsi="Calibri"/>
          <w:noProof w:val="0"/>
          <w:sz w:val="22"/>
          <w:szCs w:val="22"/>
          <w:lang w:val="ro-MD"/>
        </w:rPr>
      </w:pPr>
    </w:p>
    <w:p w14:paraId="2942D23E" w14:textId="77777777" w:rsidR="00357916" w:rsidRPr="00FF430B" w:rsidRDefault="00357916" w:rsidP="00B0255E">
      <w:pPr>
        <w:spacing w:after="160" w:line="276" w:lineRule="auto"/>
        <w:rPr>
          <w:rFonts w:ascii="Calibri" w:eastAsia="Calibri" w:hAnsi="Calibri"/>
          <w:sz w:val="22"/>
          <w:szCs w:val="22"/>
        </w:rPr>
      </w:pPr>
    </w:p>
    <w:p w14:paraId="1FAD41AD" w14:textId="77777777" w:rsidR="00B0255E" w:rsidRPr="00FF430B" w:rsidRDefault="00B0255E" w:rsidP="00B0255E">
      <w:pPr>
        <w:jc w:val="right"/>
        <w:rPr>
          <w:sz w:val="22"/>
          <w:szCs w:val="22"/>
        </w:rPr>
      </w:pPr>
      <w:r w:rsidRPr="00FF430B">
        <w:lastRenderedPageBreak/>
        <w:t>Anexa nr.</w:t>
      </w:r>
      <w:r>
        <w:t xml:space="preserve"> </w:t>
      </w:r>
      <w:r w:rsidRPr="00FF430B">
        <w:t>2</w:t>
      </w:r>
    </w:p>
    <w:p w14:paraId="54BD5659" w14:textId="77777777" w:rsidR="00B0255E" w:rsidRPr="00FF430B" w:rsidRDefault="00B0255E" w:rsidP="00B0255E">
      <w:pPr>
        <w:jc w:val="right"/>
      </w:pPr>
      <w:r w:rsidRPr="00FF430B">
        <w:t>la D</w:t>
      </w:r>
      <w:r>
        <w:t>ocumentația standard nr. 69</w:t>
      </w:r>
    </w:p>
    <w:p w14:paraId="7EA67FA0" w14:textId="77777777" w:rsidR="00B0255E" w:rsidRPr="00FF430B" w:rsidRDefault="00B0255E" w:rsidP="00B0255E">
      <w:pPr>
        <w:jc w:val="right"/>
      </w:pPr>
      <w:r>
        <w:t>din 7</w:t>
      </w:r>
      <w:r w:rsidRPr="00FF430B">
        <w:t xml:space="preserve"> </w:t>
      </w:r>
      <w:r>
        <w:t>mai  2021</w:t>
      </w:r>
    </w:p>
    <w:p w14:paraId="547B2186" w14:textId="77777777" w:rsidR="00B0255E" w:rsidRPr="00FF430B" w:rsidRDefault="00B0255E" w:rsidP="00B0255E">
      <w:pPr>
        <w:jc w:val="right"/>
      </w:pPr>
    </w:p>
    <w:p w14:paraId="12C1EA06" w14:textId="77777777" w:rsidR="00B0255E" w:rsidRPr="00FF430B" w:rsidRDefault="00B0255E" w:rsidP="00B0255E">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343BA193" w14:textId="77777777" w:rsidR="00B0255E" w:rsidRPr="00FF430B" w:rsidRDefault="00B0255E" w:rsidP="00B0255E">
      <w:pPr>
        <w:rPr>
          <w:sz w:val="20"/>
          <w:szCs w:val="20"/>
          <w:lang w:eastAsia="ru-RU"/>
        </w:rPr>
      </w:pPr>
    </w:p>
    <w:p w14:paraId="6EB2637C" w14:textId="77777777" w:rsidR="00B0255E" w:rsidRPr="001A15A8" w:rsidRDefault="00B0255E" w:rsidP="00B0255E">
      <w:pPr>
        <w:ind w:left="-142" w:right="567"/>
        <w:jc w:val="center"/>
        <w:rPr>
          <w:b/>
          <w:bCs/>
          <w:sz w:val="28"/>
          <w:szCs w:val="28"/>
          <w:lang w:val="en-US"/>
        </w:rPr>
      </w:pPr>
      <w:r w:rsidRPr="00FF430B">
        <w:rPr>
          <w:b/>
          <w:lang w:eastAsia="ru-RU"/>
        </w:rPr>
        <w:t xml:space="preserve">privind achiziționarea </w:t>
      </w:r>
      <w:r w:rsidRPr="00A14B7D">
        <w:rPr>
          <w:b/>
          <w:bCs/>
          <w:u w:val="single"/>
        </w:rPr>
        <w:t>Lucr</w:t>
      </w:r>
      <w:r>
        <w:rPr>
          <w:b/>
          <w:bCs/>
          <w:u w:val="single"/>
        </w:rPr>
        <w:t>ă</w:t>
      </w:r>
      <w:r w:rsidRPr="00A14B7D">
        <w:rPr>
          <w:b/>
          <w:bCs/>
          <w:u w:val="single"/>
        </w:rPr>
        <w:t xml:space="preserve">ri de </w:t>
      </w:r>
      <w:r>
        <w:rPr>
          <w:b/>
          <w:bCs/>
          <w:u w:val="single"/>
        </w:rPr>
        <w:t>construcție a sistemului de evacuare a apelor pluviale (transonul dintre str. Cărbunari și str. Ismail) pe terenul cadastral 0100301.638 situat pe str. Ismail, mun. Chișinău</w:t>
      </w:r>
    </w:p>
    <w:p w14:paraId="4C9F7924" w14:textId="77777777" w:rsidR="00B0255E" w:rsidRDefault="00B0255E" w:rsidP="00B0255E">
      <w:pPr>
        <w:ind w:left="-142" w:right="567"/>
        <w:jc w:val="center"/>
        <w:rPr>
          <w:b/>
          <w:highlight w:val="yellow"/>
        </w:rPr>
      </w:pPr>
      <w:r w:rsidRPr="00BE362C">
        <w:rPr>
          <w:b/>
          <w:lang w:val="it-IT" w:eastAsia="ru-RU"/>
        </w:rPr>
        <w:t xml:space="preserve">prin procedura de </w:t>
      </w:r>
      <w:r>
        <w:rPr>
          <w:b/>
          <w:lang w:val="it-IT" w:eastAsia="ru-RU"/>
        </w:rPr>
        <w:t>a</w:t>
      </w:r>
      <w:r w:rsidRPr="00BE362C">
        <w:rPr>
          <w:b/>
          <w:lang w:val="it-IT" w:eastAsia="ru-RU"/>
        </w:rPr>
        <w:t>chiziție</w:t>
      </w:r>
      <w:r>
        <w:rPr>
          <w:b/>
          <w:lang w:val="it-IT" w:eastAsia="ru-RU"/>
        </w:rPr>
        <w:t xml:space="preserve"> </w:t>
      </w:r>
      <w:r>
        <w:rPr>
          <w:b/>
          <w:u w:val="single"/>
          <w:lang w:val="it-IT" w:eastAsia="ru-RU"/>
        </w:rPr>
        <w:t>Cererea ofertelor de prețuri</w:t>
      </w:r>
    </w:p>
    <w:p w14:paraId="1CF745E7" w14:textId="77777777" w:rsidR="00B0255E" w:rsidRPr="00796C74" w:rsidRDefault="00B0255E" w:rsidP="00B0255E">
      <w:pPr>
        <w:tabs>
          <w:tab w:val="left" w:pos="284"/>
          <w:tab w:val="right" w:pos="9531"/>
        </w:tabs>
        <w:spacing w:before="120"/>
        <w:ind w:left="-142"/>
        <w:rPr>
          <w:b/>
        </w:rPr>
      </w:pPr>
      <w:r w:rsidRPr="00796C74">
        <w:rPr>
          <w:b/>
        </w:rPr>
        <w:t>*Procedura a fost inclusă în planul de achiziții publice a autorității contractante (Da/Nu):</w:t>
      </w:r>
      <w:r>
        <w:rPr>
          <w:b/>
        </w:rPr>
        <w:t xml:space="preserve"> DA </w:t>
      </w:r>
    </w:p>
    <w:p w14:paraId="55417101" w14:textId="77777777" w:rsidR="00B0255E" w:rsidRPr="00796C74" w:rsidRDefault="00B0255E" w:rsidP="00B0255E">
      <w:pPr>
        <w:tabs>
          <w:tab w:val="left" w:pos="284"/>
          <w:tab w:val="right" w:pos="426"/>
        </w:tabs>
        <w:spacing w:before="120"/>
        <w:ind w:left="-142"/>
        <w:jc w:val="both"/>
        <w:rPr>
          <w:b/>
        </w:rPr>
      </w:pPr>
      <w:r w:rsidRPr="00796C74">
        <w:rPr>
          <w:b/>
        </w:rPr>
        <w:t>Link-ul către planul de achiziții publice publicat:</w:t>
      </w:r>
      <w:r w:rsidRPr="00796C74">
        <w:t xml:space="preserve"> </w:t>
      </w:r>
      <w:hyperlink r:id="rId13" w:history="1">
        <w:r w:rsidRPr="009E65AA">
          <w:rPr>
            <w:rStyle w:val="Hyperlink"/>
            <w:lang w:val="ro-MD"/>
          </w:rPr>
          <w:t>https://mobilitatechisinau.md/</w:t>
        </w:r>
      </w:hyperlink>
    </w:p>
    <w:p w14:paraId="4A991525" w14:textId="77777777" w:rsidR="00B0255E" w:rsidRPr="00FF430B" w:rsidRDefault="00B0255E" w:rsidP="00B0255E">
      <w:pPr>
        <w:numPr>
          <w:ilvl w:val="0"/>
          <w:numId w:val="25"/>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Denumirea autorității contractante: </w:t>
      </w:r>
      <w:r w:rsidRPr="00B47061">
        <w:rPr>
          <w:bCs/>
          <w:lang w:eastAsia="ru-RU"/>
        </w:rPr>
        <w:t>Direcția Generală Mobilitate Urbană</w:t>
      </w:r>
    </w:p>
    <w:p w14:paraId="6DCD07DA" w14:textId="77777777" w:rsidR="00B0255E" w:rsidRPr="00FF430B" w:rsidRDefault="00B0255E" w:rsidP="00B0255E">
      <w:pPr>
        <w:numPr>
          <w:ilvl w:val="0"/>
          <w:numId w:val="25"/>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IDNO: </w:t>
      </w:r>
      <w:r w:rsidRPr="00B47061">
        <w:rPr>
          <w:bCs/>
          <w:lang w:eastAsia="ru-RU"/>
        </w:rPr>
        <w:t>1007601009657</w:t>
      </w:r>
    </w:p>
    <w:p w14:paraId="6DB3271C" w14:textId="77777777" w:rsidR="00B0255E" w:rsidRPr="00FF430B" w:rsidRDefault="00B0255E" w:rsidP="00B0255E">
      <w:pPr>
        <w:numPr>
          <w:ilvl w:val="0"/>
          <w:numId w:val="25"/>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Adresa: </w:t>
      </w:r>
      <w:r w:rsidRPr="00B47061">
        <w:rPr>
          <w:bCs/>
          <w:shd w:val="clear" w:color="auto" w:fill="FFFFFF" w:themeFill="background1"/>
          <w:lang w:eastAsia="ru-RU"/>
        </w:rPr>
        <w:t>mun. Chişinău, str. Serghei Lazo nr.18.</w:t>
      </w:r>
    </w:p>
    <w:p w14:paraId="0CF05330" w14:textId="77777777" w:rsidR="00B0255E" w:rsidRPr="00FF430B" w:rsidRDefault="00B0255E" w:rsidP="00B0255E">
      <w:pPr>
        <w:numPr>
          <w:ilvl w:val="0"/>
          <w:numId w:val="25"/>
        </w:numPr>
        <w:shd w:val="clear" w:color="auto" w:fill="FFFFFF" w:themeFill="background1"/>
        <w:tabs>
          <w:tab w:val="left" w:pos="284"/>
          <w:tab w:val="right" w:pos="9531"/>
        </w:tabs>
        <w:spacing w:before="120"/>
        <w:ind w:left="-142" w:hanging="284"/>
        <w:rPr>
          <w:b/>
          <w:lang w:eastAsia="ru-RU"/>
        </w:rPr>
      </w:pPr>
      <w:r w:rsidRPr="00FF430B">
        <w:rPr>
          <w:b/>
          <w:lang w:eastAsia="ru-RU"/>
        </w:rPr>
        <w:t xml:space="preserve">Numărul de telefon/fax: </w:t>
      </w:r>
      <w:r w:rsidRPr="00B47061">
        <w:rPr>
          <w:bCs/>
          <w:lang w:eastAsia="ru-RU"/>
        </w:rPr>
        <w:t>022</w:t>
      </w:r>
      <w:r>
        <w:rPr>
          <w:bCs/>
          <w:lang w:eastAsia="ru-RU"/>
        </w:rPr>
        <w:t> </w:t>
      </w:r>
      <w:r w:rsidRPr="00B47061">
        <w:rPr>
          <w:bCs/>
          <w:lang w:eastAsia="ru-RU"/>
        </w:rPr>
        <w:t>204</w:t>
      </w:r>
      <w:r>
        <w:rPr>
          <w:bCs/>
          <w:lang w:eastAsia="ru-RU"/>
        </w:rPr>
        <w:t xml:space="preserve"> </w:t>
      </w:r>
      <w:r w:rsidRPr="00B47061">
        <w:rPr>
          <w:bCs/>
          <w:lang w:eastAsia="ru-RU"/>
        </w:rPr>
        <w:t>677</w:t>
      </w:r>
      <w:r w:rsidRPr="00B47061">
        <w:rPr>
          <w:bCs/>
          <w:shd w:val="clear" w:color="auto" w:fill="FFFFFF" w:themeFill="background1"/>
          <w:lang w:val="ru-RU" w:eastAsia="ru-RU"/>
        </w:rPr>
        <w:t xml:space="preserve"> </w:t>
      </w:r>
      <w:r w:rsidRPr="00B47061">
        <w:rPr>
          <w:bCs/>
          <w:shd w:val="clear" w:color="auto" w:fill="FFFFFF" w:themeFill="background1"/>
          <w:lang w:val="ru-RU" w:eastAsia="ru-RU"/>
        </w:rPr>
        <w:softHyphen/>
      </w:r>
      <w:r w:rsidRPr="00B47061">
        <w:rPr>
          <w:bCs/>
          <w:shd w:val="clear" w:color="auto" w:fill="FFFFFF" w:themeFill="background1"/>
          <w:lang w:val="ru-RU" w:eastAsia="ru-RU"/>
        </w:rPr>
        <w:softHyphen/>
      </w:r>
    </w:p>
    <w:p w14:paraId="7AB40F35" w14:textId="77777777" w:rsidR="00B0255E" w:rsidRPr="00FF430B" w:rsidRDefault="00B0255E" w:rsidP="00B0255E">
      <w:pPr>
        <w:numPr>
          <w:ilvl w:val="0"/>
          <w:numId w:val="25"/>
        </w:numPr>
        <w:shd w:val="clear" w:color="auto" w:fill="FFFFFF" w:themeFill="background1"/>
        <w:tabs>
          <w:tab w:val="left" w:pos="284"/>
          <w:tab w:val="right" w:pos="9531"/>
        </w:tabs>
        <w:spacing w:before="120"/>
        <w:ind w:left="-142" w:hanging="284"/>
        <w:rPr>
          <w:b/>
          <w:lang w:eastAsia="ru-RU"/>
        </w:rPr>
      </w:pPr>
      <w:r w:rsidRPr="00FF430B">
        <w:rPr>
          <w:b/>
          <w:lang w:eastAsia="ru-RU"/>
        </w:rPr>
        <w:t>Adresa de e-mail și pagina web oficială a autorității contractante:</w:t>
      </w:r>
      <w:r>
        <w:t xml:space="preserve"> </w:t>
      </w:r>
      <w:hyperlink r:id="rId14" w:history="1">
        <w:r w:rsidRPr="00125047">
          <w:rPr>
            <w:rStyle w:val="Hyperlink"/>
            <w:lang w:eastAsia="ru-RU"/>
          </w:rPr>
          <w:t>dirtrans@pmc.md;</w:t>
        </w:r>
      </w:hyperlink>
      <w:r>
        <w:t xml:space="preserve"> </w:t>
      </w:r>
      <w:hyperlink r:id="rId15" w:history="1">
        <w:r w:rsidRPr="00AA06BB">
          <w:rPr>
            <w:rStyle w:val="Hyperlink"/>
            <w:lang w:eastAsia="ru-RU"/>
          </w:rPr>
          <w:t>dorina.lutenco@pmc.md</w:t>
        </w:r>
      </w:hyperlink>
      <w:r w:rsidRPr="00FF430B">
        <w:rPr>
          <w:b/>
          <w:lang w:eastAsia="ru-RU"/>
        </w:rPr>
        <w:t xml:space="preserve"> </w:t>
      </w:r>
    </w:p>
    <w:p w14:paraId="68B85BFD" w14:textId="77777777" w:rsidR="00B0255E" w:rsidRPr="00FF430B" w:rsidRDefault="00B0255E" w:rsidP="00B0255E">
      <w:pPr>
        <w:numPr>
          <w:ilvl w:val="0"/>
          <w:numId w:val="25"/>
        </w:numPr>
        <w:shd w:val="clear" w:color="auto" w:fill="FFFFFF" w:themeFill="background1"/>
        <w:tabs>
          <w:tab w:val="left" w:pos="284"/>
          <w:tab w:val="right" w:pos="9531"/>
        </w:tabs>
        <w:spacing w:before="120"/>
        <w:ind w:left="-142" w:hanging="288"/>
        <w:rPr>
          <w:b/>
          <w:lang w:eastAsia="ru-RU"/>
        </w:rPr>
      </w:pPr>
      <w:r w:rsidRPr="00FF430B">
        <w:rPr>
          <w:b/>
          <w:lang w:eastAsia="ru-RU"/>
        </w:rPr>
        <w:t xml:space="preserve">Adresa de e-mail sau pagina web oficială de la care se va putea obține accesul la documentația de atribuire: </w:t>
      </w:r>
      <w:r w:rsidRPr="00796C74">
        <w:rPr>
          <w:bCs/>
          <w:i/>
          <w:lang w:eastAsia="ru-RU"/>
        </w:rPr>
        <w:t>documentația de atribuire este anexată în cadrul procedurii în SIA RSAP</w:t>
      </w:r>
    </w:p>
    <w:p w14:paraId="03ADDCF2" w14:textId="77777777" w:rsidR="00B0255E" w:rsidRPr="00FF430B" w:rsidRDefault="00B0255E" w:rsidP="00B0255E">
      <w:pPr>
        <w:numPr>
          <w:ilvl w:val="0"/>
          <w:numId w:val="25"/>
        </w:numPr>
        <w:shd w:val="clear" w:color="auto" w:fill="FFFFFF" w:themeFill="background1"/>
        <w:tabs>
          <w:tab w:val="left" w:pos="284"/>
          <w:tab w:val="right" w:pos="9531"/>
        </w:tabs>
        <w:spacing w:before="120"/>
        <w:ind w:left="-142"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53FDD">
        <w:rPr>
          <w:i/>
          <w:iCs/>
          <w:lang w:eastAsia="ru-RU"/>
        </w:rPr>
        <w:t>Autoritate publică locală</w:t>
      </w:r>
    </w:p>
    <w:p w14:paraId="4001CFD5" w14:textId="77777777" w:rsidR="00B0255E" w:rsidRPr="00FF430B" w:rsidRDefault="00B0255E" w:rsidP="00B0255E">
      <w:pPr>
        <w:numPr>
          <w:ilvl w:val="0"/>
          <w:numId w:val="25"/>
        </w:numPr>
        <w:shd w:val="clear" w:color="auto" w:fill="FFFFFF" w:themeFill="background1"/>
        <w:tabs>
          <w:tab w:val="left" w:pos="284"/>
          <w:tab w:val="right" w:pos="426"/>
        </w:tabs>
        <w:spacing w:before="120"/>
        <w:ind w:left="-142"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344" w:type="dxa"/>
        <w:tblInd w:w="-455" w:type="dxa"/>
        <w:tblLayout w:type="fixed"/>
        <w:tblLook w:val="04A0" w:firstRow="1" w:lastRow="0" w:firstColumn="1" w:lastColumn="0" w:noHBand="0" w:noVBand="1"/>
      </w:tblPr>
      <w:tblGrid>
        <w:gridCol w:w="537"/>
        <w:gridCol w:w="1586"/>
        <w:gridCol w:w="2268"/>
        <w:gridCol w:w="1134"/>
        <w:gridCol w:w="850"/>
        <w:gridCol w:w="2410"/>
        <w:gridCol w:w="1559"/>
      </w:tblGrid>
      <w:tr w:rsidR="00B0255E" w14:paraId="1A24DD16" w14:textId="77777777" w:rsidTr="00E351CD">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208F06C2" w14:textId="77777777" w:rsidR="00B0255E" w:rsidRPr="00FF430B" w:rsidRDefault="00B0255E" w:rsidP="00E351CD">
            <w:pPr>
              <w:shd w:val="clear" w:color="auto" w:fill="FFFFFF" w:themeFill="background1"/>
              <w:spacing w:before="120"/>
              <w:jc w:val="center"/>
              <w:rPr>
                <w:b/>
                <w:sz w:val="20"/>
                <w:szCs w:val="20"/>
                <w:lang w:eastAsia="ru-RU"/>
              </w:rPr>
            </w:pPr>
            <w:r w:rsidRPr="00FF430B">
              <w:rPr>
                <w:b/>
                <w:sz w:val="20"/>
                <w:szCs w:val="20"/>
                <w:lang w:eastAsia="ru-RU"/>
              </w:rPr>
              <w:t>Nr. d/o</w:t>
            </w:r>
          </w:p>
        </w:tc>
        <w:tc>
          <w:tcPr>
            <w:tcW w:w="1586" w:type="dxa"/>
            <w:tcBorders>
              <w:top w:val="single" w:sz="4" w:space="0" w:color="auto"/>
              <w:left w:val="single" w:sz="4" w:space="0" w:color="auto"/>
              <w:bottom w:val="single" w:sz="4" w:space="0" w:color="auto"/>
              <w:right w:val="single" w:sz="4" w:space="0" w:color="auto"/>
            </w:tcBorders>
            <w:vAlign w:val="center"/>
          </w:tcPr>
          <w:p w14:paraId="2A02F4EE" w14:textId="77777777" w:rsidR="00B0255E" w:rsidRPr="00FF430B" w:rsidRDefault="00B0255E" w:rsidP="00E351CD">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268" w:type="dxa"/>
            <w:tcBorders>
              <w:top w:val="single" w:sz="4" w:space="0" w:color="auto"/>
              <w:left w:val="single" w:sz="4" w:space="0" w:color="auto"/>
              <w:bottom w:val="single" w:sz="4" w:space="0" w:color="auto"/>
              <w:right w:val="single" w:sz="4" w:space="0" w:color="auto"/>
            </w:tcBorders>
            <w:vAlign w:val="center"/>
          </w:tcPr>
          <w:p w14:paraId="4E7B07A1" w14:textId="77777777" w:rsidR="00B0255E" w:rsidRPr="00FF430B" w:rsidRDefault="00B0255E" w:rsidP="00E351CD">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vAlign w:val="center"/>
          </w:tcPr>
          <w:p w14:paraId="60E09C07" w14:textId="77777777" w:rsidR="00B0255E" w:rsidRPr="00FF430B" w:rsidRDefault="00B0255E" w:rsidP="00E351CD">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vAlign w:val="center"/>
          </w:tcPr>
          <w:p w14:paraId="23CEB201" w14:textId="77777777" w:rsidR="00B0255E" w:rsidRPr="00FF430B" w:rsidRDefault="00B0255E" w:rsidP="00E351CD">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2410" w:type="dxa"/>
            <w:tcBorders>
              <w:top w:val="single" w:sz="4" w:space="0" w:color="auto"/>
              <w:left w:val="single" w:sz="4" w:space="0" w:color="auto"/>
              <w:bottom w:val="single" w:sz="4" w:space="0" w:color="auto"/>
              <w:right w:val="single" w:sz="4" w:space="0" w:color="auto"/>
            </w:tcBorders>
            <w:vAlign w:val="center"/>
          </w:tcPr>
          <w:p w14:paraId="4B8F94B3" w14:textId="77777777" w:rsidR="00B0255E" w:rsidRPr="00FF430B" w:rsidRDefault="00B0255E" w:rsidP="00E351CD">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tcPr>
          <w:p w14:paraId="5E4863AD" w14:textId="77777777" w:rsidR="00B0255E" w:rsidRPr="00FF430B" w:rsidRDefault="00B0255E" w:rsidP="00E351CD">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B0255E" w14:paraId="566561B7" w14:textId="77777777" w:rsidTr="00E351CD">
        <w:trPr>
          <w:trHeight w:val="176"/>
        </w:trPr>
        <w:tc>
          <w:tcPr>
            <w:tcW w:w="537" w:type="dxa"/>
            <w:tcBorders>
              <w:top w:val="single" w:sz="4" w:space="0" w:color="auto"/>
              <w:left w:val="single" w:sz="4" w:space="0" w:color="auto"/>
              <w:bottom w:val="single" w:sz="4" w:space="0" w:color="auto"/>
              <w:right w:val="single" w:sz="4" w:space="0" w:color="auto"/>
            </w:tcBorders>
            <w:vAlign w:val="center"/>
          </w:tcPr>
          <w:p w14:paraId="1342446D" w14:textId="77777777" w:rsidR="00B0255E" w:rsidRPr="00F24422" w:rsidRDefault="00B0255E" w:rsidP="00E351CD">
            <w:pPr>
              <w:shd w:val="clear" w:color="auto" w:fill="FFFFFF" w:themeFill="background1"/>
              <w:spacing w:before="120"/>
              <w:jc w:val="center"/>
              <w:rPr>
                <w:b/>
                <w:bCs/>
                <w:sz w:val="20"/>
                <w:szCs w:val="20"/>
                <w:lang w:eastAsia="ru-RU"/>
              </w:rPr>
            </w:pPr>
            <w:r w:rsidRPr="00F24422">
              <w:rPr>
                <w:b/>
                <w:bCs/>
                <w:sz w:val="20"/>
                <w:szCs w:val="20"/>
                <w:lang w:eastAsia="ru-RU"/>
              </w:rPr>
              <w:t>1</w:t>
            </w:r>
          </w:p>
        </w:tc>
        <w:tc>
          <w:tcPr>
            <w:tcW w:w="1586" w:type="dxa"/>
            <w:tcBorders>
              <w:top w:val="single" w:sz="4" w:space="0" w:color="auto"/>
              <w:left w:val="single" w:sz="4" w:space="0" w:color="auto"/>
              <w:bottom w:val="single" w:sz="4" w:space="0" w:color="auto"/>
              <w:right w:val="single" w:sz="4" w:space="0" w:color="auto"/>
            </w:tcBorders>
            <w:vAlign w:val="center"/>
          </w:tcPr>
          <w:p w14:paraId="7047BC3F" w14:textId="77777777" w:rsidR="00B0255E" w:rsidRPr="00B6275D" w:rsidRDefault="00B0255E" w:rsidP="00E351CD">
            <w:pPr>
              <w:shd w:val="clear" w:color="auto" w:fill="FFFFFF" w:themeFill="background1"/>
              <w:spacing w:before="120"/>
              <w:jc w:val="center"/>
              <w:rPr>
                <w:sz w:val="20"/>
                <w:szCs w:val="20"/>
                <w:lang w:eastAsia="ru-RU"/>
              </w:rPr>
            </w:pPr>
            <w:r w:rsidRPr="003204F9">
              <w:rPr>
                <w:rFonts w:eastAsiaTheme="majorEastAsia"/>
                <w:sz w:val="20"/>
                <w:szCs w:val="20"/>
                <w:lang w:eastAsia="ru-RU"/>
              </w:rPr>
              <w:t>45232450-1</w:t>
            </w:r>
          </w:p>
        </w:tc>
        <w:tc>
          <w:tcPr>
            <w:tcW w:w="2268" w:type="dxa"/>
            <w:tcBorders>
              <w:top w:val="single" w:sz="4" w:space="0" w:color="auto"/>
              <w:left w:val="single" w:sz="4" w:space="0" w:color="auto"/>
              <w:bottom w:val="single" w:sz="4" w:space="0" w:color="auto"/>
              <w:right w:val="single" w:sz="4" w:space="0" w:color="auto"/>
            </w:tcBorders>
            <w:vAlign w:val="center"/>
          </w:tcPr>
          <w:p w14:paraId="0B0DB500" w14:textId="77777777" w:rsidR="00B0255E" w:rsidRPr="00607F5E" w:rsidRDefault="00B0255E" w:rsidP="00E351CD">
            <w:pPr>
              <w:shd w:val="clear" w:color="auto" w:fill="FFFFFF" w:themeFill="background1"/>
              <w:spacing w:before="120"/>
              <w:jc w:val="center"/>
              <w:rPr>
                <w:b/>
                <w:bCs/>
                <w:sz w:val="20"/>
                <w:szCs w:val="20"/>
                <w:lang w:eastAsia="ru-RU"/>
              </w:rPr>
            </w:pPr>
            <w:r w:rsidRPr="003204F9">
              <w:rPr>
                <w:sz w:val="20"/>
                <w:szCs w:val="20"/>
                <w:lang w:val="en-US" w:eastAsia="ru-RU"/>
              </w:rPr>
              <w:t>Lucrări de construcție a sistemului de evacuare a apelor pluviale (transonul dintre str. Cărbunari și str. Ismail) pe terenul cadastral 0100301.638 situat pe str. Ismail, mun. Chișinău</w:t>
            </w:r>
          </w:p>
        </w:tc>
        <w:tc>
          <w:tcPr>
            <w:tcW w:w="1134" w:type="dxa"/>
            <w:tcBorders>
              <w:top w:val="single" w:sz="4" w:space="0" w:color="auto"/>
              <w:left w:val="single" w:sz="4" w:space="0" w:color="auto"/>
              <w:bottom w:val="single" w:sz="4" w:space="0" w:color="auto"/>
              <w:right w:val="single" w:sz="4" w:space="0" w:color="auto"/>
            </w:tcBorders>
            <w:vAlign w:val="center"/>
          </w:tcPr>
          <w:p w14:paraId="27E57B12" w14:textId="77777777" w:rsidR="00B0255E" w:rsidRPr="00FF430B" w:rsidRDefault="00B0255E" w:rsidP="00E351CD">
            <w:pPr>
              <w:shd w:val="clear" w:color="auto" w:fill="FFFFFF" w:themeFill="background1"/>
              <w:spacing w:before="120"/>
              <w:jc w:val="center"/>
              <w:rPr>
                <w:sz w:val="20"/>
                <w:szCs w:val="20"/>
                <w:lang w:eastAsia="ru-RU"/>
              </w:rPr>
            </w:pPr>
            <w:r>
              <w:rPr>
                <w:sz w:val="20"/>
                <w:szCs w:val="20"/>
                <w:lang w:eastAsia="ru-RU"/>
              </w:rPr>
              <w:t>Lucrare</w:t>
            </w:r>
          </w:p>
        </w:tc>
        <w:tc>
          <w:tcPr>
            <w:tcW w:w="850" w:type="dxa"/>
            <w:tcBorders>
              <w:top w:val="single" w:sz="4" w:space="0" w:color="auto"/>
              <w:left w:val="single" w:sz="4" w:space="0" w:color="auto"/>
              <w:bottom w:val="single" w:sz="4" w:space="0" w:color="auto"/>
              <w:right w:val="single" w:sz="4" w:space="0" w:color="auto"/>
            </w:tcBorders>
            <w:vAlign w:val="center"/>
          </w:tcPr>
          <w:p w14:paraId="29AF329D" w14:textId="77777777" w:rsidR="00B0255E" w:rsidRPr="00FF430B" w:rsidRDefault="00B0255E" w:rsidP="00E351CD">
            <w:pPr>
              <w:shd w:val="clear" w:color="auto" w:fill="FFFFFF" w:themeFill="background1"/>
              <w:spacing w:before="120"/>
              <w:jc w:val="center"/>
              <w:rPr>
                <w:sz w:val="20"/>
                <w:szCs w:val="20"/>
                <w:lang w:eastAsia="ru-RU"/>
              </w:rPr>
            </w:pPr>
            <w:r>
              <w:rPr>
                <w:sz w:val="20"/>
                <w:szCs w:val="20"/>
                <w:lang w:eastAsia="ru-RU"/>
              </w:rPr>
              <w:t>1</w:t>
            </w:r>
          </w:p>
        </w:tc>
        <w:tc>
          <w:tcPr>
            <w:tcW w:w="2410" w:type="dxa"/>
            <w:tcBorders>
              <w:top w:val="single" w:sz="4" w:space="0" w:color="auto"/>
              <w:left w:val="single" w:sz="4" w:space="0" w:color="auto"/>
              <w:bottom w:val="single" w:sz="4" w:space="0" w:color="auto"/>
              <w:right w:val="single" w:sz="4" w:space="0" w:color="auto"/>
            </w:tcBorders>
            <w:vAlign w:val="center"/>
          </w:tcPr>
          <w:p w14:paraId="4135790B" w14:textId="77777777" w:rsidR="00B0255E" w:rsidRPr="00FF430B" w:rsidRDefault="00B0255E" w:rsidP="00E351CD">
            <w:pPr>
              <w:tabs>
                <w:tab w:val="left" w:pos="5103"/>
                <w:tab w:val="left" w:pos="10348"/>
              </w:tabs>
              <w:jc w:val="center"/>
              <w:rPr>
                <w:sz w:val="20"/>
                <w:szCs w:val="20"/>
                <w:lang w:eastAsia="ru-RU"/>
              </w:rPr>
            </w:pPr>
            <w:r w:rsidRPr="001507C0">
              <w:rPr>
                <w:bCs/>
                <w:sz w:val="20"/>
                <w:szCs w:val="20"/>
                <w:lang w:eastAsia="ru-RU"/>
              </w:rPr>
              <w:t>Conform Caietului de sarcini</w:t>
            </w:r>
            <w:r>
              <w:rPr>
                <w:bCs/>
                <w:sz w:val="20"/>
                <w:szCs w:val="20"/>
                <w:lang w:eastAsia="ru-RU"/>
              </w:rPr>
              <w:t xml:space="preserve"> anexat</w:t>
            </w:r>
          </w:p>
          <w:p w14:paraId="3B7163D4" w14:textId="77777777" w:rsidR="00B0255E" w:rsidRPr="00FF430B" w:rsidRDefault="00B0255E" w:rsidP="00E351CD">
            <w:pPr>
              <w:shd w:val="clear" w:color="auto" w:fill="FFFFFF" w:themeFill="background1"/>
              <w:spacing w:before="120"/>
              <w:jc w:val="center"/>
              <w:rPr>
                <w:sz w:val="20"/>
                <w:szCs w:val="20"/>
                <w:lang w:eastAsia="ru-RU"/>
              </w:rPr>
            </w:pPr>
          </w:p>
        </w:tc>
        <w:tc>
          <w:tcPr>
            <w:tcW w:w="1559" w:type="dxa"/>
            <w:tcBorders>
              <w:top w:val="single" w:sz="4" w:space="0" w:color="auto"/>
              <w:left w:val="single" w:sz="4" w:space="0" w:color="auto"/>
              <w:bottom w:val="single" w:sz="4" w:space="0" w:color="auto"/>
              <w:right w:val="single" w:sz="4" w:space="0" w:color="auto"/>
            </w:tcBorders>
          </w:tcPr>
          <w:p w14:paraId="080F84C6" w14:textId="77777777" w:rsidR="00B0255E" w:rsidRPr="001019D7" w:rsidRDefault="00B0255E" w:rsidP="00E351CD">
            <w:pPr>
              <w:shd w:val="clear" w:color="auto" w:fill="FFFFFF" w:themeFill="background1"/>
              <w:spacing w:before="120"/>
              <w:jc w:val="center"/>
              <w:rPr>
                <w:b/>
                <w:bCs/>
                <w:sz w:val="20"/>
                <w:szCs w:val="20"/>
                <w:lang w:eastAsia="ru-RU"/>
              </w:rPr>
            </w:pPr>
            <w:r>
              <w:rPr>
                <w:b/>
                <w:bCs/>
                <w:sz w:val="20"/>
                <w:szCs w:val="20"/>
                <w:lang w:eastAsia="ru-RU"/>
              </w:rPr>
              <w:t>1 407 488,80</w:t>
            </w:r>
          </w:p>
        </w:tc>
      </w:tr>
      <w:tr w:rsidR="00B0255E" w14:paraId="43F8F35C" w14:textId="77777777" w:rsidTr="00E351CD">
        <w:trPr>
          <w:trHeight w:val="397"/>
        </w:trPr>
        <w:tc>
          <w:tcPr>
            <w:tcW w:w="8785" w:type="dxa"/>
            <w:gridSpan w:val="6"/>
            <w:tcBorders>
              <w:top w:val="single" w:sz="4" w:space="0" w:color="auto"/>
              <w:left w:val="single" w:sz="4" w:space="0" w:color="auto"/>
              <w:bottom w:val="single" w:sz="4" w:space="0" w:color="auto"/>
              <w:right w:val="single" w:sz="4" w:space="0" w:color="auto"/>
            </w:tcBorders>
            <w:vAlign w:val="center"/>
          </w:tcPr>
          <w:p w14:paraId="0A6295C1" w14:textId="77777777" w:rsidR="00B0255E" w:rsidRPr="00FF430B" w:rsidRDefault="00B0255E" w:rsidP="00E351CD">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fără TVA</w:t>
            </w:r>
          </w:p>
        </w:tc>
        <w:tc>
          <w:tcPr>
            <w:tcW w:w="1559" w:type="dxa"/>
            <w:tcBorders>
              <w:top w:val="single" w:sz="4" w:space="0" w:color="auto"/>
              <w:left w:val="single" w:sz="4" w:space="0" w:color="auto"/>
              <w:bottom w:val="single" w:sz="4" w:space="0" w:color="auto"/>
              <w:right w:val="single" w:sz="4" w:space="0" w:color="auto"/>
            </w:tcBorders>
          </w:tcPr>
          <w:p w14:paraId="0317D2A7" w14:textId="77777777" w:rsidR="00B0255E" w:rsidRPr="001019D7" w:rsidRDefault="00B0255E" w:rsidP="00E351CD">
            <w:pPr>
              <w:shd w:val="clear" w:color="auto" w:fill="FFFFFF" w:themeFill="background1"/>
              <w:spacing w:before="120"/>
              <w:jc w:val="center"/>
              <w:rPr>
                <w:b/>
                <w:bCs/>
                <w:sz w:val="20"/>
                <w:szCs w:val="20"/>
                <w:lang w:eastAsia="ru-RU"/>
              </w:rPr>
            </w:pPr>
            <w:r>
              <w:rPr>
                <w:b/>
                <w:bCs/>
                <w:sz w:val="20"/>
                <w:szCs w:val="20"/>
                <w:lang w:eastAsia="ru-RU"/>
              </w:rPr>
              <w:t>1 407 488,80</w:t>
            </w:r>
          </w:p>
        </w:tc>
      </w:tr>
    </w:tbl>
    <w:p w14:paraId="409CEE16" w14:textId="77777777" w:rsidR="00B0255E" w:rsidRPr="00FF430B" w:rsidRDefault="00B0255E" w:rsidP="00B0255E">
      <w:pPr>
        <w:numPr>
          <w:ilvl w:val="0"/>
          <w:numId w:val="25"/>
        </w:numPr>
        <w:shd w:val="clear" w:color="auto" w:fill="FFFFFF" w:themeFill="background1"/>
        <w:tabs>
          <w:tab w:val="right" w:pos="426"/>
        </w:tabs>
        <w:spacing w:before="120"/>
        <w:ind w:left="-142"/>
        <w:rPr>
          <w:b/>
          <w:lang w:eastAsia="ru-RU"/>
        </w:rPr>
      </w:pPr>
      <w:r w:rsidRPr="00FF430B">
        <w:rPr>
          <w:b/>
          <w:lang w:eastAsia="ru-RU"/>
        </w:rPr>
        <w:t>În cazul procedurilor de preselecție se indică numărul minim al candidaţilor şi, dacă este cazul, numărul maxim al acestora</w:t>
      </w:r>
      <w:r>
        <w:rPr>
          <w:b/>
          <w:lang w:eastAsia="ru-RU"/>
        </w:rPr>
        <w:t>:</w:t>
      </w:r>
      <w:r w:rsidRPr="00796C74">
        <w:rPr>
          <w:bCs/>
          <w:i/>
          <w:iCs/>
        </w:rPr>
        <w:t xml:space="preserve"> </w:t>
      </w:r>
      <w:r>
        <w:rPr>
          <w:bCs/>
          <w:i/>
          <w:iCs/>
        </w:rPr>
        <w:t>N</w:t>
      </w:r>
      <w:r w:rsidRPr="004F55D9">
        <w:rPr>
          <w:bCs/>
          <w:i/>
          <w:iCs/>
        </w:rPr>
        <w:t>u se aplică.</w:t>
      </w:r>
    </w:p>
    <w:p w14:paraId="5F668E6B" w14:textId="77777777" w:rsidR="00B0255E" w:rsidRPr="00FF430B" w:rsidRDefault="00B0255E" w:rsidP="00B0255E">
      <w:pPr>
        <w:numPr>
          <w:ilvl w:val="0"/>
          <w:numId w:val="25"/>
        </w:numPr>
        <w:shd w:val="clear" w:color="auto" w:fill="FFFFFF" w:themeFill="background1"/>
        <w:tabs>
          <w:tab w:val="right" w:pos="426"/>
        </w:tabs>
        <w:ind w:left="-142"/>
        <w:rPr>
          <w:b/>
          <w:lang w:eastAsia="ru-RU"/>
        </w:rPr>
      </w:pPr>
      <w:r w:rsidRPr="00FF430B">
        <w:rPr>
          <w:b/>
          <w:lang w:eastAsia="ru-RU"/>
        </w:rPr>
        <w:t xml:space="preserve">În cazul în care contractul este împărțit pe loturi, un operator economic poate depune </w:t>
      </w:r>
    </w:p>
    <w:p w14:paraId="7C728332" w14:textId="77777777" w:rsidR="00B0255E" w:rsidRDefault="00B0255E" w:rsidP="00B0255E">
      <w:pPr>
        <w:shd w:val="clear" w:color="auto" w:fill="FFFFFF" w:themeFill="background1"/>
        <w:tabs>
          <w:tab w:val="right" w:pos="426"/>
        </w:tabs>
        <w:ind w:left="-142"/>
        <w:rPr>
          <w:b/>
          <w:lang w:eastAsia="ru-RU"/>
        </w:rPr>
      </w:pPr>
      <w:r w:rsidRPr="00FF430B">
        <w:rPr>
          <w:b/>
          <w:lang w:eastAsia="ru-RU"/>
        </w:rPr>
        <w:t>oferta (se va selecta):</w:t>
      </w:r>
    </w:p>
    <w:p w14:paraId="50201DAF" w14:textId="77777777" w:rsidR="00B0255E" w:rsidRPr="00796C74" w:rsidRDefault="00B0255E" w:rsidP="00B0255E">
      <w:pPr>
        <w:numPr>
          <w:ilvl w:val="0"/>
          <w:numId w:val="26"/>
        </w:numPr>
        <w:shd w:val="clear" w:color="auto" w:fill="FFFFFF" w:themeFill="background1"/>
        <w:tabs>
          <w:tab w:val="right" w:pos="426"/>
        </w:tabs>
        <w:ind w:left="-142"/>
        <w:rPr>
          <w:i/>
          <w:iCs/>
          <w:u w:val="single"/>
          <w:lang w:eastAsia="ru-RU"/>
        </w:rPr>
      </w:pPr>
      <w:r w:rsidRPr="00796C74">
        <w:rPr>
          <w:i/>
          <w:iCs/>
          <w:u w:val="single"/>
          <w:lang w:eastAsia="ru-RU"/>
        </w:rPr>
        <w:lastRenderedPageBreak/>
        <w:t>Pentru un singur lot;</w:t>
      </w:r>
    </w:p>
    <w:p w14:paraId="7B1F9A9D" w14:textId="77777777" w:rsidR="00B0255E" w:rsidRPr="003204F9" w:rsidRDefault="00B0255E" w:rsidP="00B0255E">
      <w:pPr>
        <w:numPr>
          <w:ilvl w:val="0"/>
          <w:numId w:val="26"/>
        </w:numPr>
        <w:shd w:val="clear" w:color="auto" w:fill="FFFFFF" w:themeFill="background1"/>
        <w:tabs>
          <w:tab w:val="right" w:pos="426"/>
        </w:tabs>
        <w:ind w:left="-142"/>
        <w:rPr>
          <w:i/>
          <w:iCs/>
          <w:lang w:eastAsia="ru-RU"/>
        </w:rPr>
      </w:pPr>
      <w:r w:rsidRPr="003204F9">
        <w:rPr>
          <w:i/>
          <w:iCs/>
          <w:lang w:eastAsia="ru-RU"/>
        </w:rPr>
        <w:t>Pentru mai multe loturi;</w:t>
      </w:r>
    </w:p>
    <w:p w14:paraId="067B634A" w14:textId="77777777" w:rsidR="00B0255E" w:rsidRPr="003204F9" w:rsidRDefault="00B0255E" w:rsidP="00B0255E">
      <w:pPr>
        <w:numPr>
          <w:ilvl w:val="0"/>
          <w:numId w:val="26"/>
        </w:numPr>
        <w:shd w:val="clear" w:color="auto" w:fill="FFFFFF" w:themeFill="background1"/>
        <w:tabs>
          <w:tab w:val="right" w:pos="426"/>
        </w:tabs>
        <w:ind w:left="-142"/>
        <w:rPr>
          <w:i/>
          <w:iCs/>
          <w:lang w:eastAsia="ru-RU"/>
        </w:rPr>
      </w:pPr>
      <w:r w:rsidRPr="003204F9">
        <w:rPr>
          <w:i/>
          <w:iCs/>
          <w:lang w:eastAsia="ru-RU"/>
        </w:rPr>
        <w:t>Pentru toate loturile;</w:t>
      </w:r>
    </w:p>
    <w:p w14:paraId="469CB0E0" w14:textId="77777777" w:rsidR="00B0255E" w:rsidRDefault="00B0255E" w:rsidP="00B0255E">
      <w:pPr>
        <w:numPr>
          <w:ilvl w:val="0"/>
          <w:numId w:val="26"/>
        </w:numPr>
        <w:shd w:val="clear" w:color="auto" w:fill="FFFFFF" w:themeFill="background1"/>
        <w:tabs>
          <w:tab w:val="right" w:pos="426"/>
        </w:tabs>
        <w:ind w:left="-142"/>
        <w:rPr>
          <w:lang w:eastAsia="ru-RU"/>
        </w:rPr>
      </w:pPr>
      <w:r w:rsidRPr="00FF430B">
        <w:rPr>
          <w:lang w:eastAsia="ru-RU"/>
        </w:rPr>
        <w:t>Alte limitări privind numărul de loturi care pot fi atribuite aceluiași ofertant___________</w:t>
      </w:r>
    </w:p>
    <w:p w14:paraId="043A548D" w14:textId="77777777" w:rsidR="00B0255E" w:rsidRPr="00FC07F8" w:rsidRDefault="00B0255E" w:rsidP="00B0255E">
      <w:pPr>
        <w:pStyle w:val="Listparagraf"/>
        <w:numPr>
          <w:ilvl w:val="0"/>
          <w:numId w:val="25"/>
        </w:numPr>
        <w:shd w:val="clear" w:color="auto" w:fill="FFFFFF" w:themeFill="background1"/>
        <w:tabs>
          <w:tab w:val="right" w:pos="426"/>
        </w:tabs>
        <w:ind w:left="-142"/>
        <w:rPr>
          <w:lang w:eastAsia="ru-RU"/>
        </w:rPr>
      </w:pPr>
      <w:proofErr w:type="spellStart"/>
      <w:r w:rsidRPr="00593230">
        <w:rPr>
          <w:b/>
          <w:lang w:eastAsia="ru-RU"/>
        </w:rPr>
        <w:t>Admiterea</w:t>
      </w:r>
      <w:proofErr w:type="spellEnd"/>
      <w:r w:rsidRPr="00593230">
        <w:rPr>
          <w:b/>
          <w:lang w:eastAsia="ru-RU"/>
        </w:rPr>
        <w:t xml:space="preserve"> </w:t>
      </w:r>
      <w:proofErr w:type="spellStart"/>
      <w:r w:rsidRPr="00593230">
        <w:rPr>
          <w:b/>
          <w:lang w:eastAsia="ru-RU"/>
        </w:rPr>
        <w:t>sau</w:t>
      </w:r>
      <w:proofErr w:type="spellEnd"/>
      <w:r w:rsidRPr="00593230">
        <w:rPr>
          <w:b/>
          <w:lang w:eastAsia="ru-RU"/>
        </w:rPr>
        <w:t xml:space="preserve"> </w:t>
      </w:r>
      <w:proofErr w:type="spellStart"/>
      <w:r w:rsidRPr="00593230">
        <w:rPr>
          <w:b/>
          <w:lang w:eastAsia="ru-RU"/>
        </w:rPr>
        <w:t>interzicerea</w:t>
      </w:r>
      <w:proofErr w:type="spellEnd"/>
      <w:r w:rsidRPr="00593230">
        <w:rPr>
          <w:b/>
          <w:lang w:eastAsia="ru-RU"/>
        </w:rPr>
        <w:t xml:space="preserve"> </w:t>
      </w:r>
      <w:proofErr w:type="spellStart"/>
      <w:r w:rsidRPr="00593230">
        <w:rPr>
          <w:b/>
          <w:lang w:eastAsia="ru-RU"/>
        </w:rPr>
        <w:t>ofertelor</w:t>
      </w:r>
      <w:proofErr w:type="spellEnd"/>
      <w:r w:rsidRPr="00593230">
        <w:rPr>
          <w:b/>
          <w:lang w:eastAsia="ru-RU"/>
        </w:rPr>
        <w:t xml:space="preserve"> alternative: </w:t>
      </w:r>
      <w:r w:rsidRPr="00593230">
        <w:rPr>
          <w:bCs/>
          <w:i/>
          <w:iCs/>
        </w:rPr>
        <w:t>n</w:t>
      </w:r>
      <w:r w:rsidRPr="00593230">
        <w:rPr>
          <w:bCs/>
          <w:i/>
          <w:iCs/>
          <w:noProof/>
          <w:lang w:val="ro-RO"/>
        </w:rPr>
        <w:t>u se admite.</w:t>
      </w:r>
    </w:p>
    <w:p w14:paraId="4CCA4A29" w14:textId="1C6A9286" w:rsidR="00B0255E" w:rsidRPr="00226F74" w:rsidRDefault="00B0255E" w:rsidP="00B0255E">
      <w:pPr>
        <w:pStyle w:val="Listparagraf"/>
        <w:numPr>
          <w:ilvl w:val="0"/>
          <w:numId w:val="25"/>
        </w:numPr>
        <w:tabs>
          <w:tab w:val="right" w:pos="426"/>
        </w:tabs>
        <w:ind w:left="-142"/>
        <w:rPr>
          <w:lang w:eastAsia="ru-RU"/>
        </w:rPr>
      </w:pPr>
      <w:proofErr w:type="spellStart"/>
      <w:r w:rsidRPr="00226F74">
        <w:rPr>
          <w:b/>
          <w:lang w:eastAsia="ru-RU"/>
        </w:rPr>
        <w:t>Termenii</w:t>
      </w:r>
      <w:proofErr w:type="spellEnd"/>
      <w:r w:rsidRPr="00226F74">
        <w:rPr>
          <w:b/>
          <w:lang w:eastAsia="ru-RU"/>
        </w:rPr>
        <w:t xml:space="preserve"> </w:t>
      </w:r>
      <w:proofErr w:type="spellStart"/>
      <w:r w:rsidRPr="00226F74">
        <w:rPr>
          <w:b/>
          <w:lang w:eastAsia="ru-RU"/>
        </w:rPr>
        <w:t>și</w:t>
      </w:r>
      <w:proofErr w:type="spellEnd"/>
      <w:r w:rsidRPr="00226F74">
        <w:rPr>
          <w:b/>
          <w:lang w:eastAsia="ru-RU"/>
        </w:rPr>
        <w:t xml:space="preserve"> </w:t>
      </w:r>
      <w:proofErr w:type="spellStart"/>
      <w:r w:rsidRPr="00226F74">
        <w:rPr>
          <w:b/>
          <w:lang w:eastAsia="ru-RU"/>
        </w:rPr>
        <w:t>condițiile</w:t>
      </w:r>
      <w:proofErr w:type="spellEnd"/>
      <w:r w:rsidRPr="00226F74">
        <w:rPr>
          <w:b/>
          <w:lang w:eastAsia="ru-RU"/>
        </w:rPr>
        <w:t xml:space="preserve"> de </w:t>
      </w:r>
      <w:proofErr w:type="spellStart"/>
      <w:r w:rsidRPr="00226F74">
        <w:rPr>
          <w:b/>
          <w:lang w:eastAsia="ru-RU"/>
        </w:rPr>
        <w:t>prestare</w:t>
      </w:r>
      <w:proofErr w:type="spellEnd"/>
      <w:r w:rsidRPr="00226F74">
        <w:rPr>
          <w:b/>
          <w:lang w:eastAsia="ru-RU"/>
        </w:rPr>
        <w:t>/</w:t>
      </w:r>
      <w:proofErr w:type="spellStart"/>
      <w:r w:rsidRPr="00226F74">
        <w:rPr>
          <w:b/>
          <w:lang w:eastAsia="ru-RU"/>
        </w:rPr>
        <w:t>executare</w:t>
      </w:r>
      <w:proofErr w:type="spellEnd"/>
      <w:r w:rsidRPr="00226F74">
        <w:rPr>
          <w:b/>
          <w:lang w:eastAsia="ru-RU"/>
        </w:rPr>
        <w:t xml:space="preserve"> </w:t>
      </w:r>
      <w:proofErr w:type="spellStart"/>
      <w:r w:rsidRPr="00226F74">
        <w:rPr>
          <w:b/>
          <w:lang w:eastAsia="ru-RU"/>
        </w:rPr>
        <w:t>solicitați</w:t>
      </w:r>
      <w:proofErr w:type="spellEnd"/>
      <w:r w:rsidRPr="00226F74">
        <w:rPr>
          <w:b/>
          <w:lang w:eastAsia="ru-RU"/>
        </w:rPr>
        <w:t xml:space="preserve">: </w:t>
      </w:r>
      <w:r w:rsidRPr="000C15EC">
        <w:rPr>
          <w:bCs/>
          <w:i/>
          <w:iCs/>
          <w:noProof/>
        </w:rPr>
        <w:t xml:space="preserve">Executarea lucrărilor se va efectua în termen de </w:t>
      </w:r>
      <w:r w:rsidR="00AE7F5F">
        <w:rPr>
          <w:b/>
          <w:i/>
          <w:iCs/>
          <w:noProof/>
        </w:rPr>
        <w:t>2 luni.</w:t>
      </w:r>
    </w:p>
    <w:p w14:paraId="078BF5CB" w14:textId="77777777" w:rsidR="00B0255E" w:rsidRPr="00593230" w:rsidRDefault="00B0255E" w:rsidP="00B0255E">
      <w:pPr>
        <w:pStyle w:val="Listparagraf"/>
        <w:numPr>
          <w:ilvl w:val="0"/>
          <w:numId w:val="25"/>
        </w:numPr>
        <w:shd w:val="clear" w:color="auto" w:fill="FFFFFF" w:themeFill="background1"/>
        <w:tabs>
          <w:tab w:val="right" w:pos="426"/>
        </w:tabs>
        <w:ind w:left="-142"/>
        <w:rPr>
          <w:lang w:eastAsia="ru-RU"/>
        </w:rPr>
      </w:pPr>
      <w:proofErr w:type="spellStart"/>
      <w:r w:rsidRPr="00593230">
        <w:rPr>
          <w:b/>
          <w:lang w:eastAsia="ru-RU"/>
        </w:rPr>
        <w:t>Termenul</w:t>
      </w:r>
      <w:proofErr w:type="spellEnd"/>
      <w:r w:rsidRPr="00593230">
        <w:rPr>
          <w:b/>
          <w:lang w:eastAsia="ru-RU"/>
        </w:rPr>
        <w:t xml:space="preserve"> de </w:t>
      </w:r>
      <w:proofErr w:type="spellStart"/>
      <w:r w:rsidRPr="00593230">
        <w:rPr>
          <w:b/>
          <w:lang w:eastAsia="ru-RU"/>
        </w:rPr>
        <w:t>valabilitate</w:t>
      </w:r>
      <w:proofErr w:type="spellEnd"/>
      <w:r w:rsidRPr="00593230">
        <w:rPr>
          <w:b/>
          <w:lang w:eastAsia="ru-RU"/>
        </w:rPr>
        <w:t xml:space="preserve"> a </w:t>
      </w:r>
      <w:proofErr w:type="spellStart"/>
      <w:r w:rsidRPr="00593230">
        <w:rPr>
          <w:b/>
          <w:lang w:eastAsia="ru-RU"/>
        </w:rPr>
        <w:t>contractului</w:t>
      </w:r>
      <w:proofErr w:type="spellEnd"/>
      <w:r w:rsidRPr="00593230">
        <w:rPr>
          <w:b/>
          <w:lang w:eastAsia="ru-RU"/>
        </w:rPr>
        <w:t>:</w:t>
      </w:r>
      <w:r w:rsidRPr="00593230">
        <w:rPr>
          <w:bCs/>
          <w:i/>
          <w:iCs/>
          <w:lang w:val="it-IT" w:eastAsia="ru-RU"/>
        </w:rPr>
        <w:t xml:space="preserve"> 31.12.202</w:t>
      </w:r>
      <w:r>
        <w:rPr>
          <w:bCs/>
          <w:i/>
          <w:iCs/>
          <w:lang w:val="it-IT" w:eastAsia="ru-RU"/>
        </w:rPr>
        <w:t>6</w:t>
      </w:r>
      <w:r w:rsidRPr="00593230">
        <w:rPr>
          <w:bCs/>
          <w:lang w:val="it-IT" w:eastAsia="ru-RU"/>
        </w:rPr>
        <w:t>.</w:t>
      </w:r>
    </w:p>
    <w:p w14:paraId="1F6119A1" w14:textId="77777777" w:rsidR="00B0255E" w:rsidRPr="00796C74" w:rsidRDefault="00B0255E" w:rsidP="00B0255E">
      <w:pPr>
        <w:numPr>
          <w:ilvl w:val="0"/>
          <w:numId w:val="25"/>
        </w:numPr>
        <w:tabs>
          <w:tab w:val="right" w:pos="426"/>
        </w:tabs>
        <w:spacing w:before="120"/>
        <w:ind w:left="-142"/>
        <w:rPr>
          <w:b/>
          <w:lang w:eastAsia="ru-RU"/>
        </w:rPr>
      </w:pPr>
      <w:r w:rsidRPr="00FF430B">
        <w:rPr>
          <w:b/>
          <w:lang w:eastAsia="ru-RU"/>
        </w:rPr>
        <w:t xml:space="preserve">Contract de achiziție rezervat atelierelor protejate sau că acesta poate fi executat numai în cadrul unor programe de angajare protejată (după caz): </w:t>
      </w:r>
      <w:r w:rsidRPr="002D40C1">
        <w:rPr>
          <w:bCs/>
          <w:i/>
          <w:iCs/>
          <w:lang w:val="it-IT" w:eastAsia="ru-RU"/>
        </w:rPr>
        <w:t xml:space="preserve">Nu </w:t>
      </w:r>
    </w:p>
    <w:p w14:paraId="6B2107C2" w14:textId="77777777" w:rsidR="00B0255E" w:rsidRPr="00FF430B" w:rsidRDefault="00B0255E" w:rsidP="00B0255E">
      <w:pPr>
        <w:numPr>
          <w:ilvl w:val="0"/>
          <w:numId w:val="25"/>
        </w:numPr>
        <w:tabs>
          <w:tab w:val="right" w:pos="426"/>
        </w:tabs>
        <w:spacing w:before="120"/>
        <w:ind w:left="-142"/>
        <w:rPr>
          <w:sz w:val="20"/>
          <w:lang w:eastAsia="ru-RU"/>
        </w:rPr>
      </w:pPr>
      <w:r w:rsidRPr="00FF430B">
        <w:rPr>
          <w:b/>
          <w:lang w:eastAsia="ru-RU"/>
        </w:rPr>
        <w:t xml:space="preserve">Prestarea serviciului este rezervată unei anumite profesii în temeiul unor legisau al unor acte administrative (după caz): </w:t>
      </w:r>
      <w:r w:rsidRPr="00980565">
        <w:rPr>
          <w:bCs/>
          <w:i/>
          <w:iCs/>
          <w:lang w:val="it-IT" w:eastAsia="ru-RU"/>
        </w:rPr>
        <w:t>Nu</w:t>
      </w:r>
    </w:p>
    <w:p w14:paraId="6D33883F" w14:textId="77777777" w:rsidR="00B0255E" w:rsidRDefault="00B0255E" w:rsidP="00B0255E">
      <w:pPr>
        <w:numPr>
          <w:ilvl w:val="0"/>
          <w:numId w:val="25"/>
        </w:numPr>
        <w:shd w:val="clear" w:color="auto" w:fill="FFFFFF" w:themeFill="background1"/>
        <w:tabs>
          <w:tab w:val="right" w:pos="426"/>
        </w:tabs>
        <w:spacing w:before="120"/>
        <w:ind w:left="-142"/>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6CFED2F1" w14:textId="77777777" w:rsidR="00B0255E" w:rsidRPr="00FF430B" w:rsidRDefault="00B0255E" w:rsidP="00B0255E">
      <w:pPr>
        <w:shd w:val="clear" w:color="auto" w:fill="FFFFFF" w:themeFill="background1"/>
        <w:tabs>
          <w:tab w:val="right" w:pos="426"/>
        </w:tabs>
        <w:spacing w:before="120"/>
        <w:ind w:left="-142"/>
        <w:rPr>
          <w:b/>
          <w:lang w:eastAsia="ru-RU"/>
        </w:rPr>
      </w:pPr>
    </w:p>
    <w:tbl>
      <w:tblPr>
        <w:tblStyle w:val="Grigliatabella2"/>
        <w:tblW w:w="0" w:type="auto"/>
        <w:tblLook w:val="04A0" w:firstRow="1" w:lastRow="0" w:firstColumn="1" w:lastColumn="0" w:noHBand="0" w:noVBand="1"/>
      </w:tblPr>
      <w:tblGrid>
        <w:gridCol w:w="520"/>
        <w:gridCol w:w="3269"/>
        <w:gridCol w:w="3669"/>
        <w:gridCol w:w="1558"/>
      </w:tblGrid>
      <w:tr w:rsidR="00B0255E" w:rsidRPr="00CE23CB" w14:paraId="607058F8" w14:textId="77777777" w:rsidTr="00E351CD">
        <w:tc>
          <w:tcPr>
            <w:tcW w:w="0" w:type="auto"/>
          </w:tcPr>
          <w:p w14:paraId="06EF63B6" w14:textId="77777777" w:rsidR="00B0255E" w:rsidRPr="00441739" w:rsidRDefault="00B0255E" w:rsidP="00E351CD">
            <w:pPr>
              <w:shd w:val="clear" w:color="auto" w:fill="FFFFFF" w:themeFill="background1"/>
              <w:tabs>
                <w:tab w:val="left" w:pos="612"/>
              </w:tabs>
              <w:rPr>
                <w:b/>
                <w:iCs/>
                <w:sz w:val="20"/>
                <w:szCs w:val="20"/>
                <w:lang w:val="ru-RU" w:eastAsia="ru-RU"/>
              </w:rPr>
            </w:pPr>
            <w:r w:rsidRPr="00441739">
              <w:rPr>
                <w:b/>
                <w:iCs/>
                <w:sz w:val="20"/>
                <w:szCs w:val="20"/>
                <w:lang w:val="ru-RU" w:eastAsia="ru-RU"/>
              </w:rPr>
              <w:t>Nr. d/o</w:t>
            </w:r>
          </w:p>
        </w:tc>
        <w:tc>
          <w:tcPr>
            <w:tcW w:w="0" w:type="auto"/>
          </w:tcPr>
          <w:p w14:paraId="28D0EFD8" w14:textId="77777777" w:rsidR="00B0255E" w:rsidRPr="00CE23CB" w:rsidRDefault="00B0255E" w:rsidP="00E351CD">
            <w:pPr>
              <w:shd w:val="clear" w:color="auto" w:fill="FFFFFF" w:themeFill="background1"/>
              <w:tabs>
                <w:tab w:val="left" w:pos="612"/>
              </w:tabs>
              <w:jc w:val="center"/>
              <w:rPr>
                <w:b/>
                <w:iCs/>
                <w:sz w:val="20"/>
                <w:szCs w:val="20"/>
                <w:lang w:val="ro-MD" w:eastAsia="ru-RU"/>
              </w:rPr>
            </w:pPr>
            <w:r w:rsidRPr="00CE23CB">
              <w:rPr>
                <w:b/>
                <w:iCs/>
                <w:sz w:val="20"/>
                <w:szCs w:val="20"/>
                <w:lang w:val="ro-MD" w:eastAsia="ru-RU"/>
              </w:rPr>
              <w:t>Criteriile de calificare și de selecție</w:t>
            </w:r>
          </w:p>
          <w:p w14:paraId="728E0A2E" w14:textId="77777777" w:rsidR="00B0255E" w:rsidRPr="00CE23CB" w:rsidRDefault="00B0255E" w:rsidP="00E351CD">
            <w:pPr>
              <w:shd w:val="clear" w:color="auto" w:fill="FFFFFF" w:themeFill="background1"/>
              <w:tabs>
                <w:tab w:val="left" w:pos="612"/>
              </w:tabs>
              <w:jc w:val="center"/>
              <w:rPr>
                <w:b/>
                <w:iCs/>
                <w:sz w:val="20"/>
                <w:szCs w:val="20"/>
                <w:lang w:val="en-GB" w:eastAsia="ru-RU"/>
              </w:rPr>
            </w:pPr>
            <w:r w:rsidRPr="00CE23CB">
              <w:rPr>
                <w:b/>
                <w:iCs/>
                <w:sz w:val="20"/>
                <w:szCs w:val="20"/>
                <w:lang w:val="en-GB" w:eastAsia="ru-RU"/>
              </w:rPr>
              <w:t>(Descrierea</w:t>
            </w:r>
            <w:r w:rsidRPr="00CE23CB">
              <w:rPr>
                <w:b/>
                <w:iCs/>
                <w:sz w:val="20"/>
                <w:szCs w:val="20"/>
                <w:lang w:val="ro-MD" w:eastAsia="ru-RU"/>
              </w:rPr>
              <w:t xml:space="preserve"> </w:t>
            </w:r>
            <w:r w:rsidRPr="00CE23CB">
              <w:rPr>
                <w:b/>
                <w:iCs/>
                <w:sz w:val="20"/>
                <w:szCs w:val="20"/>
                <w:lang w:val="en-GB" w:eastAsia="ru-RU"/>
              </w:rPr>
              <w:t>criteriului/cerinței)</w:t>
            </w:r>
          </w:p>
        </w:tc>
        <w:tc>
          <w:tcPr>
            <w:tcW w:w="0" w:type="auto"/>
          </w:tcPr>
          <w:p w14:paraId="4E29894F" w14:textId="77777777" w:rsidR="00B0255E" w:rsidRPr="00CE23CB" w:rsidRDefault="00B0255E" w:rsidP="00E351CD">
            <w:pPr>
              <w:shd w:val="clear" w:color="auto" w:fill="FFFFFF" w:themeFill="background1"/>
              <w:tabs>
                <w:tab w:val="left" w:pos="612"/>
              </w:tabs>
              <w:jc w:val="center"/>
              <w:rPr>
                <w:b/>
                <w:iCs/>
                <w:sz w:val="20"/>
                <w:szCs w:val="20"/>
                <w:lang w:val="it-IT" w:eastAsia="ru-RU"/>
              </w:rPr>
            </w:pPr>
            <w:r w:rsidRPr="00CE23CB">
              <w:rPr>
                <w:b/>
                <w:iCs/>
                <w:sz w:val="20"/>
                <w:szCs w:val="20"/>
                <w:lang w:val="it-IT" w:eastAsia="ru-RU"/>
              </w:rPr>
              <w:t>Mod de demonstrare a îndeplinirii criteriului/cerinței:</w:t>
            </w:r>
          </w:p>
        </w:tc>
        <w:tc>
          <w:tcPr>
            <w:tcW w:w="0" w:type="auto"/>
          </w:tcPr>
          <w:p w14:paraId="2A858C9E" w14:textId="77777777" w:rsidR="00B0255E" w:rsidRPr="00CE23CB" w:rsidRDefault="00B0255E" w:rsidP="00E351CD">
            <w:pPr>
              <w:shd w:val="clear" w:color="auto" w:fill="FFFFFF" w:themeFill="background1"/>
              <w:tabs>
                <w:tab w:val="left" w:pos="612"/>
              </w:tabs>
              <w:jc w:val="center"/>
              <w:rPr>
                <w:b/>
                <w:iCs/>
                <w:sz w:val="20"/>
                <w:szCs w:val="20"/>
                <w:lang w:val="ru-RU" w:eastAsia="ru-RU"/>
              </w:rPr>
            </w:pPr>
            <w:r w:rsidRPr="00CE23CB">
              <w:rPr>
                <w:b/>
                <w:iCs/>
                <w:sz w:val="20"/>
                <w:szCs w:val="20"/>
                <w:lang w:val="ru-RU" w:eastAsia="ru-RU"/>
              </w:rPr>
              <w:t>Nivelul</w:t>
            </w:r>
            <w:r w:rsidRPr="00CE23CB">
              <w:rPr>
                <w:b/>
                <w:iCs/>
                <w:sz w:val="20"/>
                <w:szCs w:val="20"/>
                <w:lang w:val="ro-MD" w:eastAsia="ru-RU"/>
              </w:rPr>
              <w:t xml:space="preserve"> </w:t>
            </w:r>
            <w:r w:rsidRPr="00CE23CB">
              <w:rPr>
                <w:b/>
                <w:iCs/>
                <w:sz w:val="20"/>
                <w:szCs w:val="20"/>
                <w:lang w:val="ru-RU" w:eastAsia="ru-RU"/>
              </w:rPr>
              <w:t>minim/</w:t>
            </w:r>
            <w:r w:rsidRPr="00CE23CB">
              <w:rPr>
                <w:b/>
                <w:iCs/>
                <w:sz w:val="20"/>
                <w:szCs w:val="20"/>
                <w:lang w:val="ru-RU" w:eastAsia="ru-RU"/>
              </w:rPr>
              <w:br/>
              <w:t>Obligativitatea</w:t>
            </w:r>
          </w:p>
        </w:tc>
      </w:tr>
      <w:tr w:rsidR="00B0255E" w:rsidRPr="00CE23CB" w14:paraId="2A02EB97" w14:textId="77777777" w:rsidTr="00E351CD">
        <w:trPr>
          <w:trHeight w:val="2944"/>
        </w:trPr>
        <w:tc>
          <w:tcPr>
            <w:tcW w:w="0" w:type="auto"/>
          </w:tcPr>
          <w:p w14:paraId="51121E8D" w14:textId="77777777" w:rsidR="00B0255E" w:rsidRPr="00441739" w:rsidRDefault="00B0255E" w:rsidP="00E351CD">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1</w:t>
            </w:r>
          </w:p>
        </w:tc>
        <w:tc>
          <w:tcPr>
            <w:tcW w:w="0" w:type="auto"/>
          </w:tcPr>
          <w:p w14:paraId="3F2AD5BF" w14:textId="77777777" w:rsidR="00B0255E" w:rsidRPr="00CE23CB" w:rsidRDefault="00B0255E" w:rsidP="00E351CD">
            <w:pPr>
              <w:jc w:val="both"/>
              <w:rPr>
                <w:sz w:val="20"/>
                <w:szCs w:val="20"/>
              </w:rPr>
            </w:pPr>
            <w:r w:rsidRPr="00CE23CB">
              <w:rPr>
                <w:sz w:val="20"/>
                <w:szCs w:val="20"/>
              </w:rPr>
              <w:t xml:space="preserve">Propunerea tehnică </w:t>
            </w:r>
          </w:p>
          <w:p w14:paraId="6956E803" w14:textId="77777777" w:rsidR="00B0255E" w:rsidRPr="00CE23CB" w:rsidRDefault="00B0255E" w:rsidP="00E351CD">
            <w:pPr>
              <w:pStyle w:val="Listparagraf"/>
              <w:numPr>
                <w:ilvl w:val="0"/>
                <w:numId w:val="0"/>
              </w:numPr>
              <w:tabs>
                <w:tab w:val="clear" w:pos="1134"/>
                <w:tab w:val="left" w:pos="326"/>
              </w:tabs>
              <w:rPr>
                <w:sz w:val="20"/>
                <w:szCs w:val="20"/>
              </w:rPr>
            </w:pPr>
          </w:p>
          <w:p w14:paraId="460F9CF2" w14:textId="77777777" w:rsidR="00B0255E" w:rsidRPr="00CE23CB" w:rsidRDefault="00B0255E" w:rsidP="00E351CD">
            <w:pPr>
              <w:pStyle w:val="Listparagraf"/>
              <w:numPr>
                <w:ilvl w:val="0"/>
                <w:numId w:val="0"/>
              </w:numPr>
              <w:tabs>
                <w:tab w:val="clear" w:pos="1134"/>
                <w:tab w:val="left" w:pos="326"/>
              </w:tabs>
              <w:rPr>
                <w:sz w:val="20"/>
                <w:szCs w:val="20"/>
              </w:rPr>
            </w:pPr>
          </w:p>
          <w:p w14:paraId="6004D24B" w14:textId="77777777" w:rsidR="00B0255E" w:rsidRPr="00CE23CB" w:rsidRDefault="00B0255E" w:rsidP="00B0255E">
            <w:pPr>
              <w:pStyle w:val="Listparagraf"/>
              <w:numPr>
                <w:ilvl w:val="0"/>
                <w:numId w:val="59"/>
              </w:numPr>
              <w:tabs>
                <w:tab w:val="clear" w:pos="1134"/>
                <w:tab w:val="left" w:pos="326"/>
              </w:tabs>
              <w:ind w:left="0" w:firstLine="0"/>
              <w:jc w:val="left"/>
              <w:rPr>
                <w:sz w:val="20"/>
                <w:szCs w:val="20"/>
              </w:rPr>
            </w:pPr>
            <w:proofErr w:type="spellStart"/>
            <w:r w:rsidRPr="00CE23CB">
              <w:rPr>
                <w:sz w:val="20"/>
                <w:szCs w:val="20"/>
              </w:rPr>
              <w:t>Devizul</w:t>
            </w:r>
            <w:proofErr w:type="spellEnd"/>
            <w:r w:rsidRPr="00CE23CB">
              <w:rPr>
                <w:sz w:val="20"/>
                <w:szCs w:val="20"/>
              </w:rPr>
              <w:t xml:space="preserve"> </w:t>
            </w:r>
            <w:proofErr w:type="spellStart"/>
            <w:r w:rsidRPr="00CE23CB">
              <w:rPr>
                <w:sz w:val="20"/>
                <w:szCs w:val="20"/>
              </w:rPr>
              <w:t>ofertă</w:t>
            </w:r>
            <w:proofErr w:type="spellEnd"/>
            <w:r w:rsidRPr="00CE23CB">
              <w:rPr>
                <w:sz w:val="20"/>
                <w:szCs w:val="20"/>
              </w:rPr>
              <w:t xml:space="preserve"> (</w:t>
            </w:r>
            <w:proofErr w:type="spellStart"/>
            <w:r w:rsidRPr="00CE23CB">
              <w:rPr>
                <w:sz w:val="20"/>
                <w:szCs w:val="20"/>
              </w:rPr>
              <w:t>formularele</w:t>
            </w:r>
            <w:proofErr w:type="spellEnd"/>
            <w:r w:rsidRPr="00CE23CB">
              <w:rPr>
                <w:sz w:val="20"/>
                <w:szCs w:val="20"/>
              </w:rPr>
              <w:t xml:space="preserve"> F3, F5, F7),</w:t>
            </w:r>
          </w:p>
          <w:p w14:paraId="3404740B" w14:textId="77777777" w:rsidR="00B0255E" w:rsidRPr="00CE23CB" w:rsidRDefault="00B0255E" w:rsidP="00E351CD">
            <w:pPr>
              <w:tabs>
                <w:tab w:val="left" w:pos="326"/>
              </w:tabs>
              <w:jc w:val="both"/>
              <w:rPr>
                <w:bCs/>
                <w:sz w:val="20"/>
                <w:szCs w:val="20"/>
                <w:lang w:eastAsia="ru-RU"/>
              </w:rPr>
            </w:pPr>
          </w:p>
          <w:p w14:paraId="29E499F2" w14:textId="77777777" w:rsidR="00B0255E" w:rsidRPr="00CE23CB" w:rsidRDefault="00B0255E" w:rsidP="00E351CD">
            <w:pPr>
              <w:tabs>
                <w:tab w:val="left" w:pos="326"/>
              </w:tabs>
              <w:jc w:val="both"/>
              <w:rPr>
                <w:bCs/>
                <w:sz w:val="20"/>
                <w:szCs w:val="20"/>
                <w:lang w:eastAsia="ru-RU"/>
              </w:rPr>
            </w:pPr>
          </w:p>
          <w:p w14:paraId="41F2AB7C" w14:textId="77777777" w:rsidR="00B0255E" w:rsidRPr="00CE23CB" w:rsidRDefault="00B0255E" w:rsidP="00E351CD">
            <w:pPr>
              <w:tabs>
                <w:tab w:val="left" w:pos="326"/>
              </w:tabs>
              <w:jc w:val="both"/>
              <w:rPr>
                <w:bCs/>
                <w:sz w:val="20"/>
                <w:szCs w:val="20"/>
                <w:lang w:eastAsia="ru-RU"/>
              </w:rPr>
            </w:pPr>
          </w:p>
          <w:p w14:paraId="15A99455" w14:textId="77777777" w:rsidR="00B0255E" w:rsidRDefault="00B0255E" w:rsidP="00E351CD">
            <w:pPr>
              <w:tabs>
                <w:tab w:val="left" w:pos="326"/>
              </w:tabs>
              <w:jc w:val="both"/>
              <w:rPr>
                <w:bCs/>
                <w:sz w:val="20"/>
                <w:szCs w:val="20"/>
                <w:lang w:eastAsia="ru-RU"/>
              </w:rPr>
            </w:pPr>
          </w:p>
          <w:p w14:paraId="25AC4404" w14:textId="77777777" w:rsidR="00B0255E" w:rsidRDefault="00B0255E" w:rsidP="00E351CD">
            <w:pPr>
              <w:tabs>
                <w:tab w:val="left" w:pos="326"/>
              </w:tabs>
              <w:jc w:val="both"/>
              <w:rPr>
                <w:bCs/>
                <w:sz w:val="20"/>
                <w:szCs w:val="20"/>
                <w:lang w:eastAsia="ru-RU"/>
              </w:rPr>
            </w:pPr>
          </w:p>
          <w:p w14:paraId="5CBA1DB3" w14:textId="77777777" w:rsidR="00B0255E" w:rsidRPr="00CE23CB" w:rsidRDefault="00B0255E" w:rsidP="00E351CD">
            <w:pPr>
              <w:tabs>
                <w:tab w:val="left" w:pos="326"/>
              </w:tabs>
              <w:jc w:val="both"/>
              <w:rPr>
                <w:bCs/>
                <w:sz w:val="20"/>
                <w:szCs w:val="20"/>
                <w:lang w:eastAsia="ru-RU"/>
              </w:rPr>
            </w:pPr>
          </w:p>
          <w:p w14:paraId="6B124A78" w14:textId="77777777" w:rsidR="00B0255E" w:rsidRPr="00CE23CB" w:rsidRDefault="00B0255E" w:rsidP="00B0255E">
            <w:pPr>
              <w:pStyle w:val="Listparagraf"/>
              <w:numPr>
                <w:ilvl w:val="0"/>
                <w:numId w:val="59"/>
              </w:numPr>
              <w:tabs>
                <w:tab w:val="clear" w:pos="1134"/>
                <w:tab w:val="left" w:pos="326"/>
              </w:tabs>
              <w:ind w:left="0" w:firstLine="0"/>
              <w:jc w:val="left"/>
              <w:rPr>
                <w:sz w:val="20"/>
                <w:szCs w:val="20"/>
              </w:rPr>
            </w:pPr>
            <w:proofErr w:type="spellStart"/>
            <w:r w:rsidRPr="00CE23CB">
              <w:rPr>
                <w:sz w:val="20"/>
                <w:szCs w:val="20"/>
              </w:rPr>
              <w:t>Graficul</w:t>
            </w:r>
            <w:proofErr w:type="spellEnd"/>
            <w:r w:rsidRPr="00CE23CB">
              <w:rPr>
                <w:sz w:val="20"/>
                <w:szCs w:val="20"/>
              </w:rPr>
              <w:t xml:space="preserve"> de </w:t>
            </w:r>
            <w:proofErr w:type="spellStart"/>
            <w:r w:rsidRPr="00CE23CB">
              <w:rPr>
                <w:sz w:val="20"/>
                <w:szCs w:val="20"/>
              </w:rPr>
              <w:t>executare</w:t>
            </w:r>
            <w:proofErr w:type="spellEnd"/>
            <w:r w:rsidRPr="00CE23CB">
              <w:rPr>
                <w:sz w:val="20"/>
                <w:szCs w:val="20"/>
              </w:rPr>
              <w:t xml:space="preserve"> a </w:t>
            </w:r>
            <w:proofErr w:type="spellStart"/>
            <w:r w:rsidRPr="00CE23CB">
              <w:rPr>
                <w:sz w:val="20"/>
                <w:szCs w:val="20"/>
              </w:rPr>
              <w:t>lucrărilor</w:t>
            </w:r>
            <w:proofErr w:type="spellEnd"/>
          </w:p>
        </w:tc>
        <w:tc>
          <w:tcPr>
            <w:tcW w:w="0" w:type="auto"/>
          </w:tcPr>
          <w:p w14:paraId="37BFD3C2" w14:textId="77777777" w:rsidR="00B0255E" w:rsidRPr="00CE23CB" w:rsidRDefault="00B0255E" w:rsidP="00E351CD">
            <w:pPr>
              <w:tabs>
                <w:tab w:val="left" w:pos="612"/>
              </w:tabs>
              <w:rPr>
                <w:bCs/>
                <w:iCs/>
                <w:sz w:val="20"/>
                <w:szCs w:val="20"/>
              </w:rPr>
            </w:pPr>
          </w:p>
          <w:p w14:paraId="552B7E2F" w14:textId="77777777" w:rsidR="00B0255E" w:rsidRPr="00CE23CB" w:rsidRDefault="00B0255E" w:rsidP="00E351CD">
            <w:pPr>
              <w:tabs>
                <w:tab w:val="left" w:pos="483"/>
                <w:tab w:val="left" w:pos="612"/>
              </w:tabs>
              <w:ind w:left="31"/>
              <w:jc w:val="center"/>
              <w:rPr>
                <w:bCs/>
                <w:iCs/>
                <w:sz w:val="20"/>
                <w:szCs w:val="20"/>
              </w:rPr>
            </w:pPr>
          </w:p>
          <w:p w14:paraId="0094C092" w14:textId="77777777" w:rsidR="00B0255E" w:rsidRPr="00CE23CB" w:rsidRDefault="00B0255E" w:rsidP="00B0255E">
            <w:pPr>
              <w:pStyle w:val="Listparagraf"/>
              <w:numPr>
                <w:ilvl w:val="0"/>
                <w:numId w:val="60"/>
              </w:numPr>
              <w:tabs>
                <w:tab w:val="clear" w:pos="1134"/>
                <w:tab w:val="left" w:pos="456"/>
                <w:tab w:val="left" w:pos="483"/>
              </w:tabs>
              <w:ind w:left="31" w:firstLine="0"/>
              <w:contextualSpacing/>
              <w:jc w:val="center"/>
              <w:rPr>
                <w:b/>
                <w:bCs/>
                <w:iCs/>
                <w:sz w:val="20"/>
                <w:szCs w:val="20"/>
              </w:rPr>
            </w:pPr>
            <w:proofErr w:type="spellStart"/>
            <w:r w:rsidRPr="00CE23CB">
              <w:rPr>
                <w:bCs/>
                <w:iCs/>
                <w:sz w:val="20"/>
                <w:szCs w:val="20"/>
              </w:rPr>
              <w:t>Devizul</w:t>
            </w:r>
            <w:proofErr w:type="spellEnd"/>
            <w:r w:rsidRPr="00CE23CB">
              <w:rPr>
                <w:bCs/>
                <w:iCs/>
                <w:sz w:val="20"/>
                <w:szCs w:val="20"/>
              </w:rPr>
              <w:t xml:space="preserve"> </w:t>
            </w:r>
            <w:proofErr w:type="spellStart"/>
            <w:r w:rsidRPr="00CE23CB">
              <w:rPr>
                <w:bCs/>
                <w:iCs/>
                <w:sz w:val="20"/>
                <w:szCs w:val="20"/>
              </w:rPr>
              <w:t>ofertă</w:t>
            </w:r>
            <w:proofErr w:type="spellEnd"/>
            <w:r w:rsidRPr="00CE23CB">
              <w:rPr>
                <w:bCs/>
                <w:iCs/>
                <w:sz w:val="20"/>
                <w:szCs w:val="20"/>
              </w:rPr>
              <w:t xml:space="preserve"> (</w:t>
            </w:r>
            <w:proofErr w:type="spellStart"/>
            <w:r w:rsidRPr="00CE23CB">
              <w:rPr>
                <w:bCs/>
                <w:iCs/>
                <w:sz w:val="20"/>
                <w:szCs w:val="20"/>
              </w:rPr>
              <w:t>formularele</w:t>
            </w:r>
            <w:proofErr w:type="spellEnd"/>
            <w:r w:rsidRPr="00CE23CB">
              <w:rPr>
                <w:bCs/>
                <w:iCs/>
                <w:sz w:val="20"/>
                <w:szCs w:val="20"/>
              </w:rPr>
              <w:t xml:space="preserve"> F3, F5, F7), </w:t>
            </w:r>
            <w:proofErr w:type="spellStart"/>
            <w:r w:rsidRPr="00CE23CB">
              <w:rPr>
                <w:bCs/>
                <w:iCs/>
                <w:sz w:val="20"/>
                <w:szCs w:val="20"/>
              </w:rPr>
              <w:t>întocmit</w:t>
            </w:r>
            <w:proofErr w:type="spellEnd"/>
            <w:r w:rsidRPr="00CE23CB">
              <w:rPr>
                <w:bCs/>
                <w:iCs/>
                <w:sz w:val="20"/>
                <w:szCs w:val="20"/>
              </w:rPr>
              <w:t xml:space="preserve"> conform </w:t>
            </w:r>
            <w:proofErr w:type="spellStart"/>
            <w:r w:rsidRPr="00CE23CB">
              <w:rPr>
                <w:bCs/>
                <w:iCs/>
                <w:sz w:val="20"/>
                <w:szCs w:val="20"/>
              </w:rPr>
              <w:t>prevederilor</w:t>
            </w:r>
            <w:proofErr w:type="spellEnd"/>
            <w:r w:rsidRPr="00CE23CB">
              <w:rPr>
                <w:bCs/>
                <w:iCs/>
                <w:sz w:val="20"/>
                <w:szCs w:val="20"/>
              </w:rPr>
              <w:t xml:space="preserve"> </w:t>
            </w:r>
            <w:proofErr w:type="spellStart"/>
            <w:r w:rsidRPr="00CE23CB">
              <w:rPr>
                <w:bCs/>
                <w:iCs/>
                <w:sz w:val="20"/>
                <w:szCs w:val="20"/>
              </w:rPr>
              <w:t>actului</w:t>
            </w:r>
            <w:proofErr w:type="spellEnd"/>
            <w:r w:rsidRPr="00CE23CB">
              <w:rPr>
                <w:bCs/>
                <w:iCs/>
                <w:sz w:val="20"/>
                <w:szCs w:val="20"/>
              </w:rPr>
              <w:t xml:space="preserve"> </w:t>
            </w:r>
            <w:proofErr w:type="spellStart"/>
            <w:r w:rsidRPr="00CE23CB">
              <w:rPr>
                <w:bCs/>
                <w:iCs/>
                <w:sz w:val="20"/>
                <w:szCs w:val="20"/>
              </w:rPr>
              <w:t>normativ</w:t>
            </w:r>
            <w:proofErr w:type="spellEnd"/>
            <w:r w:rsidRPr="00CE23CB">
              <w:rPr>
                <w:bCs/>
                <w:iCs/>
                <w:sz w:val="20"/>
                <w:szCs w:val="20"/>
              </w:rPr>
              <w:t xml:space="preserve"> CPL.01.01-2012 „</w:t>
            </w:r>
            <w:proofErr w:type="spellStart"/>
            <w:r w:rsidRPr="00CE23CB">
              <w:rPr>
                <w:bCs/>
                <w:i/>
                <w:iCs/>
                <w:sz w:val="20"/>
                <w:szCs w:val="20"/>
              </w:rPr>
              <w:t>Instrucțiuni</w:t>
            </w:r>
            <w:proofErr w:type="spellEnd"/>
            <w:r w:rsidRPr="00CE23CB">
              <w:rPr>
                <w:bCs/>
                <w:i/>
                <w:iCs/>
                <w:sz w:val="20"/>
                <w:szCs w:val="20"/>
              </w:rPr>
              <w:t xml:space="preserve"> </w:t>
            </w:r>
            <w:proofErr w:type="spellStart"/>
            <w:r w:rsidRPr="00CE23CB">
              <w:rPr>
                <w:bCs/>
                <w:i/>
                <w:iCs/>
                <w:sz w:val="20"/>
                <w:szCs w:val="20"/>
              </w:rPr>
              <w:t>privind</w:t>
            </w:r>
            <w:proofErr w:type="spellEnd"/>
            <w:r w:rsidRPr="00CE23CB">
              <w:rPr>
                <w:bCs/>
                <w:i/>
                <w:iCs/>
                <w:sz w:val="20"/>
                <w:szCs w:val="20"/>
              </w:rPr>
              <w:t xml:space="preserve"> </w:t>
            </w:r>
            <w:proofErr w:type="spellStart"/>
            <w:r w:rsidRPr="00CE23CB">
              <w:rPr>
                <w:bCs/>
                <w:i/>
                <w:iCs/>
                <w:sz w:val="20"/>
                <w:szCs w:val="20"/>
              </w:rPr>
              <w:t>întocmirea</w:t>
            </w:r>
            <w:proofErr w:type="spellEnd"/>
            <w:r w:rsidRPr="00CE23CB">
              <w:rPr>
                <w:bCs/>
                <w:i/>
                <w:iCs/>
                <w:sz w:val="20"/>
                <w:szCs w:val="20"/>
              </w:rPr>
              <w:t xml:space="preserve"> </w:t>
            </w:r>
            <w:proofErr w:type="spellStart"/>
            <w:r w:rsidRPr="00CE23CB">
              <w:rPr>
                <w:bCs/>
                <w:i/>
                <w:iCs/>
                <w:sz w:val="20"/>
                <w:szCs w:val="20"/>
              </w:rPr>
              <w:t>devizelor</w:t>
            </w:r>
            <w:proofErr w:type="spellEnd"/>
            <w:r w:rsidRPr="00CE23CB">
              <w:rPr>
                <w:bCs/>
                <w:i/>
                <w:iCs/>
                <w:sz w:val="20"/>
                <w:szCs w:val="20"/>
              </w:rPr>
              <w:t xml:space="preserve"> </w:t>
            </w:r>
            <w:proofErr w:type="spellStart"/>
            <w:r w:rsidRPr="00CE23CB">
              <w:rPr>
                <w:bCs/>
                <w:i/>
                <w:iCs/>
                <w:sz w:val="20"/>
                <w:szCs w:val="20"/>
              </w:rPr>
              <w:t>pentru</w:t>
            </w:r>
            <w:proofErr w:type="spellEnd"/>
            <w:r w:rsidRPr="00CE23CB">
              <w:rPr>
                <w:bCs/>
                <w:i/>
                <w:iCs/>
                <w:sz w:val="20"/>
                <w:szCs w:val="20"/>
              </w:rPr>
              <w:t xml:space="preserve"> </w:t>
            </w:r>
            <w:proofErr w:type="spellStart"/>
            <w:r w:rsidRPr="00CE23CB">
              <w:rPr>
                <w:bCs/>
                <w:i/>
                <w:iCs/>
                <w:sz w:val="20"/>
                <w:szCs w:val="20"/>
              </w:rPr>
              <w:t>lucrările</w:t>
            </w:r>
            <w:proofErr w:type="spellEnd"/>
            <w:r w:rsidRPr="00CE23CB">
              <w:rPr>
                <w:bCs/>
                <w:i/>
                <w:iCs/>
                <w:sz w:val="20"/>
                <w:szCs w:val="20"/>
              </w:rPr>
              <w:t xml:space="preserve"> de </w:t>
            </w:r>
            <w:proofErr w:type="spellStart"/>
            <w:r w:rsidRPr="00CE23CB">
              <w:rPr>
                <w:bCs/>
                <w:i/>
                <w:iCs/>
                <w:sz w:val="20"/>
                <w:szCs w:val="20"/>
              </w:rPr>
              <w:t>construcții-montaj</w:t>
            </w:r>
            <w:proofErr w:type="spellEnd"/>
            <w:r w:rsidRPr="00CE23CB">
              <w:rPr>
                <w:bCs/>
                <w:i/>
                <w:iCs/>
                <w:sz w:val="20"/>
                <w:szCs w:val="20"/>
              </w:rPr>
              <w:t xml:space="preserve"> </w:t>
            </w:r>
            <w:proofErr w:type="spellStart"/>
            <w:r w:rsidRPr="00CE23CB">
              <w:rPr>
                <w:bCs/>
                <w:i/>
                <w:iCs/>
                <w:sz w:val="20"/>
                <w:szCs w:val="20"/>
              </w:rPr>
              <w:t>prin</w:t>
            </w:r>
            <w:proofErr w:type="spellEnd"/>
            <w:r w:rsidRPr="00CE23CB">
              <w:rPr>
                <w:bCs/>
                <w:i/>
                <w:iCs/>
                <w:sz w:val="20"/>
                <w:szCs w:val="20"/>
              </w:rPr>
              <w:t xml:space="preserve"> </w:t>
            </w:r>
            <w:proofErr w:type="spellStart"/>
            <w:r w:rsidRPr="00CE23CB">
              <w:rPr>
                <w:bCs/>
                <w:i/>
                <w:iCs/>
                <w:sz w:val="20"/>
                <w:szCs w:val="20"/>
              </w:rPr>
              <w:t>metoda</w:t>
            </w:r>
            <w:proofErr w:type="spellEnd"/>
            <w:r w:rsidRPr="00CE23CB">
              <w:rPr>
                <w:bCs/>
                <w:i/>
                <w:iCs/>
                <w:sz w:val="20"/>
                <w:szCs w:val="20"/>
              </w:rPr>
              <w:t xml:space="preserve"> de </w:t>
            </w:r>
            <w:proofErr w:type="spellStart"/>
            <w:r w:rsidRPr="00CE23CB">
              <w:rPr>
                <w:bCs/>
                <w:i/>
                <w:iCs/>
                <w:sz w:val="20"/>
                <w:szCs w:val="20"/>
              </w:rPr>
              <w:t>resurse</w:t>
            </w:r>
            <w:proofErr w:type="spellEnd"/>
            <w:r w:rsidRPr="00CE23CB">
              <w:rPr>
                <w:bCs/>
                <w:iCs/>
                <w:sz w:val="20"/>
                <w:szCs w:val="20"/>
              </w:rPr>
              <w:t xml:space="preserve">”, </w:t>
            </w:r>
            <w:proofErr w:type="spellStart"/>
            <w:r w:rsidRPr="00726DD9">
              <w:rPr>
                <w:iCs/>
                <w:sz w:val="20"/>
                <w:szCs w:val="20"/>
              </w:rPr>
              <w:t>semnat</w:t>
            </w:r>
            <w:proofErr w:type="spellEnd"/>
            <w:r w:rsidRPr="00726DD9">
              <w:rPr>
                <w:iCs/>
                <w:sz w:val="20"/>
                <w:szCs w:val="20"/>
              </w:rPr>
              <w:t xml:space="preserve"> electronic de </w:t>
            </w:r>
            <w:proofErr w:type="spellStart"/>
            <w:r w:rsidRPr="00726DD9">
              <w:rPr>
                <w:iCs/>
                <w:sz w:val="20"/>
                <w:szCs w:val="20"/>
              </w:rPr>
              <w:t>către</w:t>
            </w:r>
            <w:proofErr w:type="spellEnd"/>
            <w:r w:rsidRPr="00726DD9">
              <w:rPr>
                <w:iCs/>
                <w:sz w:val="20"/>
                <w:szCs w:val="20"/>
              </w:rPr>
              <w:t xml:space="preserve"> </w:t>
            </w:r>
            <w:proofErr w:type="spellStart"/>
            <w:r w:rsidRPr="00726DD9">
              <w:rPr>
                <w:iCs/>
                <w:sz w:val="20"/>
                <w:szCs w:val="20"/>
              </w:rPr>
              <w:t>operatorul</w:t>
            </w:r>
            <w:proofErr w:type="spellEnd"/>
            <w:r w:rsidRPr="00726DD9">
              <w:rPr>
                <w:iCs/>
                <w:sz w:val="20"/>
                <w:szCs w:val="20"/>
              </w:rPr>
              <w:t xml:space="preserve"> economic</w:t>
            </w:r>
          </w:p>
          <w:p w14:paraId="65AC5F4D" w14:textId="77777777" w:rsidR="00B0255E" w:rsidRPr="00CE23CB" w:rsidRDefault="00B0255E" w:rsidP="00E351CD">
            <w:pPr>
              <w:tabs>
                <w:tab w:val="left" w:pos="456"/>
                <w:tab w:val="left" w:pos="483"/>
              </w:tabs>
              <w:ind w:left="31"/>
              <w:jc w:val="center"/>
              <w:rPr>
                <w:bCs/>
                <w:iCs/>
                <w:sz w:val="20"/>
                <w:szCs w:val="20"/>
              </w:rPr>
            </w:pPr>
          </w:p>
          <w:p w14:paraId="20D10B01" w14:textId="77777777" w:rsidR="00B0255E" w:rsidRPr="00CE23CB" w:rsidRDefault="00B0255E" w:rsidP="00E351CD">
            <w:pPr>
              <w:shd w:val="clear" w:color="auto" w:fill="FFFFFF" w:themeFill="background1"/>
              <w:tabs>
                <w:tab w:val="left" w:pos="612"/>
              </w:tabs>
              <w:spacing w:before="120" w:after="120"/>
              <w:jc w:val="center"/>
              <w:rPr>
                <w:iCs/>
                <w:sz w:val="20"/>
                <w:szCs w:val="20"/>
                <w:lang w:val="en-US" w:eastAsia="ru-RU"/>
              </w:rPr>
            </w:pPr>
            <w:r w:rsidRPr="00CE23CB">
              <w:rPr>
                <w:bCs/>
                <w:iCs/>
                <w:sz w:val="20"/>
                <w:szCs w:val="20"/>
              </w:rPr>
              <w:t xml:space="preserve">b) Graficul de executare a lucrărilor, completat conform Anexei nr. 10 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 xml:space="preserve">2021, </w:t>
            </w:r>
            <w:r w:rsidRPr="00726DD9">
              <w:rPr>
                <w:iCs/>
                <w:sz w:val="20"/>
                <w:szCs w:val="20"/>
              </w:rPr>
              <w:t>semnat electronic de către operatorul economic</w:t>
            </w:r>
          </w:p>
        </w:tc>
        <w:tc>
          <w:tcPr>
            <w:tcW w:w="0" w:type="auto"/>
          </w:tcPr>
          <w:p w14:paraId="0E9FF83D" w14:textId="77777777" w:rsidR="00B0255E" w:rsidRPr="00CE23CB" w:rsidRDefault="00B0255E" w:rsidP="00E351CD">
            <w:pPr>
              <w:shd w:val="clear" w:color="auto" w:fill="FFFFFF" w:themeFill="background1"/>
              <w:tabs>
                <w:tab w:val="left" w:pos="612"/>
              </w:tabs>
              <w:spacing w:before="120" w:after="120"/>
              <w:jc w:val="center"/>
              <w:rPr>
                <w:iCs/>
                <w:sz w:val="20"/>
                <w:szCs w:val="20"/>
                <w:lang w:val="en-US" w:eastAsia="ru-RU"/>
              </w:rPr>
            </w:pPr>
            <w:r w:rsidRPr="00CE23CB">
              <w:rPr>
                <w:bCs/>
                <w:sz w:val="20"/>
                <w:szCs w:val="20"/>
                <w:lang w:eastAsia="ru-RU"/>
              </w:rPr>
              <w:t>Obligatoriu</w:t>
            </w:r>
          </w:p>
        </w:tc>
      </w:tr>
      <w:tr w:rsidR="00B0255E" w:rsidRPr="00CE23CB" w14:paraId="161F56D3" w14:textId="77777777" w:rsidTr="00E351CD">
        <w:trPr>
          <w:trHeight w:val="1558"/>
        </w:trPr>
        <w:tc>
          <w:tcPr>
            <w:tcW w:w="0" w:type="auto"/>
          </w:tcPr>
          <w:p w14:paraId="4D14D8DF" w14:textId="77777777" w:rsidR="00B0255E" w:rsidRPr="00441739" w:rsidRDefault="00B0255E" w:rsidP="00E351CD">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2</w:t>
            </w:r>
          </w:p>
        </w:tc>
        <w:tc>
          <w:tcPr>
            <w:tcW w:w="0" w:type="auto"/>
          </w:tcPr>
          <w:p w14:paraId="33D0B4C2" w14:textId="77777777" w:rsidR="00B0255E" w:rsidRPr="00CE23CB" w:rsidRDefault="00B0255E" w:rsidP="00E351CD">
            <w:pPr>
              <w:pStyle w:val="Listparagraf"/>
              <w:numPr>
                <w:ilvl w:val="0"/>
                <w:numId w:val="0"/>
              </w:numPr>
              <w:tabs>
                <w:tab w:val="clear" w:pos="1134"/>
                <w:tab w:val="left" w:pos="326"/>
              </w:tabs>
              <w:rPr>
                <w:sz w:val="20"/>
                <w:szCs w:val="20"/>
              </w:rPr>
            </w:pPr>
            <w:proofErr w:type="spellStart"/>
            <w:r w:rsidRPr="00CE23CB">
              <w:rPr>
                <w:iCs/>
                <w:sz w:val="20"/>
                <w:szCs w:val="20"/>
              </w:rPr>
              <w:t>Propunerea</w:t>
            </w:r>
            <w:proofErr w:type="spellEnd"/>
            <w:r w:rsidRPr="00CE23CB">
              <w:rPr>
                <w:iCs/>
                <w:sz w:val="20"/>
                <w:szCs w:val="20"/>
              </w:rPr>
              <w:t xml:space="preserve"> </w:t>
            </w:r>
            <w:proofErr w:type="spellStart"/>
            <w:r w:rsidRPr="00CE23CB">
              <w:rPr>
                <w:iCs/>
                <w:sz w:val="20"/>
                <w:szCs w:val="20"/>
              </w:rPr>
              <w:t>financiară</w:t>
            </w:r>
            <w:proofErr w:type="spellEnd"/>
          </w:p>
          <w:p w14:paraId="68B356D5" w14:textId="77777777" w:rsidR="00B0255E" w:rsidRPr="00B66BCF" w:rsidRDefault="00B0255E" w:rsidP="00E351CD">
            <w:pPr>
              <w:shd w:val="clear" w:color="auto" w:fill="FFFFFF" w:themeFill="background1"/>
              <w:tabs>
                <w:tab w:val="left" w:pos="612"/>
              </w:tabs>
              <w:spacing w:before="120" w:after="120"/>
              <w:rPr>
                <w:i/>
                <w:sz w:val="20"/>
                <w:szCs w:val="20"/>
                <w:lang w:val="en-US" w:eastAsia="ru-RU"/>
              </w:rPr>
            </w:pPr>
            <w:r>
              <w:rPr>
                <w:i/>
                <w:sz w:val="20"/>
                <w:szCs w:val="20"/>
              </w:rPr>
              <w:t>(</w:t>
            </w:r>
            <w:r w:rsidRPr="00B66BCF">
              <w:rPr>
                <w:i/>
                <w:sz w:val="20"/>
                <w:szCs w:val="20"/>
              </w:rPr>
              <w:t>Ofertantul elaborează propunerea financiară, astfel încât aceasta să furnizeze toate informaţiile solicitate cu privire la preţuri, tarife, precum şi la alte condiţii financiare şi comerciale legate de obiectul contractului de achiziție publică de lucrări.</w:t>
            </w:r>
            <w:r>
              <w:rPr>
                <w:i/>
                <w:sz w:val="20"/>
                <w:szCs w:val="20"/>
              </w:rPr>
              <w:t>)</w:t>
            </w:r>
          </w:p>
        </w:tc>
        <w:tc>
          <w:tcPr>
            <w:tcW w:w="0" w:type="auto"/>
          </w:tcPr>
          <w:p w14:paraId="431719D9" w14:textId="77777777" w:rsidR="00B0255E" w:rsidRPr="00A91489" w:rsidRDefault="00B0255E" w:rsidP="00E351CD">
            <w:pPr>
              <w:tabs>
                <w:tab w:val="left" w:pos="483"/>
                <w:tab w:val="left" w:pos="612"/>
                <w:tab w:val="left" w:pos="742"/>
              </w:tabs>
              <w:ind w:left="360" w:hanging="360"/>
              <w:contextualSpacing/>
              <w:jc w:val="center"/>
              <w:rPr>
                <w:iCs/>
                <w:sz w:val="20"/>
                <w:szCs w:val="20"/>
              </w:rPr>
            </w:pPr>
            <w:r w:rsidRPr="00A91489">
              <w:rPr>
                <w:iCs/>
                <w:sz w:val="20"/>
                <w:szCs w:val="20"/>
              </w:rPr>
              <w:t xml:space="preserve">Propunerea financiară, completată </w:t>
            </w:r>
            <w:r w:rsidRPr="000E56EA">
              <w:rPr>
                <w:iCs/>
                <w:sz w:val="20"/>
                <w:szCs w:val="20"/>
              </w:rPr>
              <w:t>în conformitate cu cerințele expuse în Documentația de atribuire,</w:t>
            </w:r>
            <w:r w:rsidRPr="00A91489">
              <w:rPr>
                <w:iCs/>
                <w:sz w:val="20"/>
                <w:szCs w:val="20"/>
              </w:rPr>
              <w:t xml:space="preserve"> semnată electronic de către operatorul economic</w:t>
            </w:r>
          </w:p>
        </w:tc>
        <w:tc>
          <w:tcPr>
            <w:tcW w:w="0" w:type="auto"/>
          </w:tcPr>
          <w:p w14:paraId="684765F5" w14:textId="77777777" w:rsidR="00B0255E" w:rsidRPr="00CE23CB" w:rsidRDefault="00B0255E" w:rsidP="00E351CD">
            <w:pPr>
              <w:shd w:val="clear" w:color="auto" w:fill="FFFFFF" w:themeFill="background1"/>
              <w:tabs>
                <w:tab w:val="left" w:pos="612"/>
              </w:tabs>
              <w:spacing w:before="120" w:after="120"/>
              <w:jc w:val="center"/>
              <w:rPr>
                <w:iCs/>
                <w:sz w:val="20"/>
                <w:szCs w:val="20"/>
                <w:lang w:val="en-US" w:eastAsia="ru-RU"/>
              </w:rPr>
            </w:pPr>
            <w:r w:rsidRPr="00CE23CB">
              <w:rPr>
                <w:bCs/>
                <w:sz w:val="20"/>
                <w:szCs w:val="20"/>
                <w:lang w:eastAsia="ru-RU"/>
              </w:rPr>
              <w:t>Obligatoriu</w:t>
            </w:r>
          </w:p>
        </w:tc>
      </w:tr>
      <w:tr w:rsidR="00B0255E" w:rsidRPr="00CE23CB" w14:paraId="2E4A2197" w14:textId="77777777" w:rsidTr="00E351CD">
        <w:tc>
          <w:tcPr>
            <w:tcW w:w="0" w:type="auto"/>
          </w:tcPr>
          <w:p w14:paraId="4B52A8EE" w14:textId="77777777" w:rsidR="00B0255E" w:rsidRPr="00441739" w:rsidRDefault="00B0255E" w:rsidP="00E351CD">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3</w:t>
            </w:r>
          </w:p>
        </w:tc>
        <w:tc>
          <w:tcPr>
            <w:tcW w:w="0" w:type="auto"/>
          </w:tcPr>
          <w:p w14:paraId="3D2788DB" w14:textId="77777777" w:rsidR="00B0255E" w:rsidRPr="00CE23CB" w:rsidRDefault="00B0255E" w:rsidP="00E351CD">
            <w:pPr>
              <w:tabs>
                <w:tab w:val="right" w:pos="426"/>
              </w:tabs>
              <w:jc w:val="both"/>
              <w:rPr>
                <w:iCs/>
                <w:sz w:val="20"/>
                <w:szCs w:val="20"/>
              </w:rPr>
            </w:pPr>
            <w:r w:rsidRPr="00CE23CB">
              <w:rPr>
                <w:iCs/>
                <w:sz w:val="20"/>
                <w:szCs w:val="20"/>
              </w:rPr>
              <w:t>DUAE</w:t>
            </w:r>
          </w:p>
          <w:p w14:paraId="30B9FD98" w14:textId="77777777" w:rsidR="00B0255E" w:rsidRPr="00CE23CB" w:rsidRDefault="00B0255E" w:rsidP="00E351CD">
            <w:pPr>
              <w:shd w:val="clear" w:color="auto" w:fill="FFFFFF" w:themeFill="background1"/>
              <w:tabs>
                <w:tab w:val="left" w:pos="612"/>
              </w:tabs>
              <w:spacing w:before="120" w:after="120"/>
              <w:rPr>
                <w:iCs/>
                <w:sz w:val="20"/>
                <w:szCs w:val="20"/>
                <w:lang w:val="en-US" w:eastAsia="ru-RU"/>
              </w:rPr>
            </w:pPr>
            <w:r w:rsidRPr="00CE23CB">
              <w:rPr>
                <w:i/>
                <w:sz w:val="20"/>
                <w:szCs w:val="20"/>
              </w:rPr>
              <w:t>(în cazul în care operatorul economic participă la procedura de achiziții publice împreună cu alți operatori economici, toți participanții urmează să completeze DUAE separat)</w:t>
            </w:r>
          </w:p>
        </w:tc>
        <w:tc>
          <w:tcPr>
            <w:tcW w:w="0" w:type="auto"/>
          </w:tcPr>
          <w:p w14:paraId="6A42875C" w14:textId="77777777" w:rsidR="00B0255E" w:rsidRPr="00CE23CB" w:rsidRDefault="00B0255E" w:rsidP="00E351CD">
            <w:pPr>
              <w:shd w:val="clear" w:color="auto" w:fill="FFFFFF" w:themeFill="background1"/>
              <w:tabs>
                <w:tab w:val="left" w:pos="612"/>
              </w:tabs>
              <w:spacing w:before="120" w:after="120"/>
              <w:jc w:val="center"/>
              <w:rPr>
                <w:iCs/>
                <w:sz w:val="20"/>
                <w:szCs w:val="20"/>
                <w:lang w:val="en-US" w:eastAsia="ru-RU"/>
              </w:rPr>
            </w:pPr>
            <w:r w:rsidRPr="00CE23CB">
              <w:rPr>
                <w:sz w:val="20"/>
                <w:szCs w:val="20"/>
              </w:rPr>
              <w:t xml:space="preserve">Documentul Unic de Achiziții European, completat conform modelului aprobat prin </w:t>
            </w:r>
            <w:r>
              <w:rPr>
                <w:sz w:val="20"/>
                <w:szCs w:val="20"/>
              </w:rPr>
              <w:t>OMF</w:t>
            </w:r>
            <w:r w:rsidRPr="00CE23CB">
              <w:rPr>
                <w:sz w:val="20"/>
                <w:szCs w:val="20"/>
              </w:rPr>
              <w:t xml:space="preserve">  nr.  72 din 30.06.2020 (</w:t>
            </w:r>
            <w:r w:rsidRPr="00CE23CB">
              <w:rPr>
                <w:i/>
                <w:sz w:val="20"/>
                <w:szCs w:val="20"/>
              </w:rPr>
              <w:t>modificat prin Ordinul MF nr. 146 din 24.11.2020</w:t>
            </w:r>
            <w:r w:rsidRPr="00CE23CB">
              <w:rPr>
                <w:sz w:val="20"/>
                <w:szCs w:val="20"/>
              </w:rPr>
              <w:t xml:space="preserve">), </w:t>
            </w:r>
            <w:r w:rsidRPr="00CE23CB">
              <w:rPr>
                <w:iCs/>
                <w:sz w:val="20"/>
                <w:szCs w:val="20"/>
              </w:rPr>
              <w:t>semnat electronic de către operatorul economic</w:t>
            </w:r>
          </w:p>
        </w:tc>
        <w:tc>
          <w:tcPr>
            <w:tcW w:w="0" w:type="auto"/>
          </w:tcPr>
          <w:p w14:paraId="154FB7C8" w14:textId="77777777" w:rsidR="00B0255E" w:rsidRPr="00CE23CB" w:rsidRDefault="00B0255E" w:rsidP="00E351CD">
            <w:pPr>
              <w:shd w:val="clear" w:color="auto" w:fill="FFFFFF" w:themeFill="background1"/>
              <w:tabs>
                <w:tab w:val="left" w:pos="612"/>
              </w:tabs>
              <w:spacing w:before="120" w:after="120"/>
              <w:jc w:val="center"/>
              <w:rPr>
                <w:iCs/>
                <w:sz w:val="20"/>
                <w:szCs w:val="20"/>
                <w:lang w:val="ru-RU" w:eastAsia="ru-RU"/>
              </w:rPr>
            </w:pPr>
            <w:r w:rsidRPr="00CE23CB">
              <w:rPr>
                <w:bCs/>
                <w:sz w:val="20"/>
                <w:szCs w:val="20"/>
                <w:lang w:eastAsia="ru-RU"/>
              </w:rPr>
              <w:t>Obligatoriu</w:t>
            </w:r>
          </w:p>
        </w:tc>
      </w:tr>
      <w:tr w:rsidR="00B0255E" w:rsidRPr="00CE23CB" w14:paraId="433B679F" w14:textId="77777777" w:rsidTr="00E351CD">
        <w:tc>
          <w:tcPr>
            <w:tcW w:w="0" w:type="auto"/>
          </w:tcPr>
          <w:p w14:paraId="6CF75E97" w14:textId="77777777" w:rsidR="00B0255E" w:rsidRPr="00441739" w:rsidRDefault="00B0255E" w:rsidP="00E351CD">
            <w:pPr>
              <w:shd w:val="clear" w:color="auto" w:fill="FFFFFF" w:themeFill="background1"/>
              <w:tabs>
                <w:tab w:val="left" w:pos="612"/>
              </w:tabs>
              <w:spacing w:before="120" w:after="120"/>
              <w:rPr>
                <w:b/>
                <w:iCs/>
                <w:sz w:val="20"/>
                <w:szCs w:val="20"/>
                <w:lang w:val="en-US" w:eastAsia="ru-RU"/>
              </w:rPr>
            </w:pPr>
            <w:r w:rsidRPr="00441739">
              <w:rPr>
                <w:b/>
                <w:iCs/>
                <w:sz w:val="20"/>
                <w:szCs w:val="20"/>
                <w:lang w:val="en-US" w:eastAsia="ru-RU"/>
              </w:rPr>
              <w:t>4</w:t>
            </w:r>
          </w:p>
        </w:tc>
        <w:tc>
          <w:tcPr>
            <w:tcW w:w="0" w:type="auto"/>
          </w:tcPr>
          <w:p w14:paraId="68F4C4A8" w14:textId="77777777" w:rsidR="00B0255E" w:rsidRPr="00CE23CB" w:rsidRDefault="00B0255E" w:rsidP="00E351CD">
            <w:pPr>
              <w:tabs>
                <w:tab w:val="right" w:pos="426"/>
              </w:tabs>
              <w:rPr>
                <w:iCs/>
                <w:sz w:val="20"/>
                <w:szCs w:val="20"/>
              </w:rPr>
            </w:pPr>
            <w:r w:rsidRPr="00CE23CB">
              <w:rPr>
                <w:iCs/>
                <w:sz w:val="20"/>
                <w:szCs w:val="20"/>
              </w:rPr>
              <w:t xml:space="preserve">Garanția pentru ofertă  </w:t>
            </w:r>
            <w:r w:rsidRPr="00CE23CB">
              <w:rPr>
                <w:b/>
                <w:bCs/>
                <w:iCs/>
                <w:sz w:val="20"/>
                <w:szCs w:val="20"/>
              </w:rPr>
              <w:t>1%</w:t>
            </w:r>
            <w:r w:rsidRPr="00B01217">
              <w:rPr>
                <w:b/>
                <w:bCs/>
                <w:iCs/>
                <w:sz w:val="20"/>
                <w:szCs w:val="20"/>
              </w:rPr>
              <w:t xml:space="preserve"> din valoarea ofertei fără TVA.</w:t>
            </w:r>
          </w:p>
          <w:p w14:paraId="11296056" w14:textId="77777777" w:rsidR="00B0255E" w:rsidRPr="00CE23CB" w:rsidRDefault="00B0255E" w:rsidP="00E351CD">
            <w:pPr>
              <w:tabs>
                <w:tab w:val="right" w:pos="426"/>
              </w:tabs>
              <w:rPr>
                <w:iCs/>
                <w:sz w:val="20"/>
                <w:szCs w:val="20"/>
              </w:rPr>
            </w:pPr>
          </w:p>
          <w:p w14:paraId="7B618E04" w14:textId="77777777" w:rsidR="00B0255E" w:rsidRPr="00CE23CB" w:rsidRDefault="00B0255E" w:rsidP="00E351CD">
            <w:pPr>
              <w:shd w:val="clear" w:color="auto" w:fill="FFFFFF" w:themeFill="background1"/>
              <w:tabs>
                <w:tab w:val="left" w:pos="612"/>
              </w:tabs>
              <w:spacing w:before="120" w:after="120"/>
              <w:rPr>
                <w:iCs/>
                <w:sz w:val="20"/>
                <w:szCs w:val="20"/>
                <w:lang w:val="en-US" w:eastAsia="ru-RU"/>
              </w:rPr>
            </w:pPr>
            <w:r w:rsidRPr="00CE23CB">
              <w:rPr>
                <w:i/>
                <w:iCs/>
                <w:sz w:val="20"/>
                <w:szCs w:val="20"/>
                <w:shd w:val="clear" w:color="auto" w:fill="FFFFFF"/>
              </w:rPr>
              <w:lastRenderedPageBreak/>
              <w:t>(Termenul de valabilitate al garanției pentru ofertă va fi egal cu termenul de valabilitate a ofertei.)</w:t>
            </w:r>
          </w:p>
        </w:tc>
        <w:tc>
          <w:tcPr>
            <w:tcW w:w="0" w:type="auto"/>
          </w:tcPr>
          <w:p w14:paraId="68923A4B" w14:textId="77777777" w:rsidR="00B0255E" w:rsidRPr="00187E70" w:rsidRDefault="00B0255E" w:rsidP="00B0255E">
            <w:pPr>
              <w:numPr>
                <w:ilvl w:val="0"/>
                <w:numId w:val="58"/>
              </w:numPr>
              <w:tabs>
                <w:tab w:val="left" w:pos="33"/>
                <w:tab w:val="left" w:pos="317"/>
              </w:tabs>
              <w:ind w:left="0" w:firstLine="0"/>
              <w:jc w:val="center"/>
              <w:rPr>
                <w:sz w:val="20"/>
                <w:szCs w:val="20"/>
                <w:shd w:val="clear" w:color="auto" w:fill="FFFFFF"/>
              </w:rPr>
            </w:pPr>
            <w:r w:rsidRPr="00AC052F">
              <w:rPr>
                <w:sz w:val="20"/>
                <w:szCs w:val="20"/>
              </w:rPr>
              <w:lastRenderedPageBreak/>
              <w:t xml:space="preserve">Garanţie pentru ofertă (emisă de o bancă comercială) conform </w:t>
            </w:r>
            <w:r w:rsidRPr="00AC052F">
              <w:rPr>
                <w:sz w:val="20"/>
                <w:szCs w:val="20"/>
                <w:lang w:eastAsia="ro-RO"/>
              </w:rPr>
              <w:t xml:space="preserve">Anexei nr. 9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p>
          <w:p w14:paraId="4CD33F6A" w14:textId="77777777" w:rsidR="00B0255E" w:rsidRPr="00AC052F" w:rsidRDefault="00B0255E" w:rsidP="00E351CD">
            <w:pPr>
              <w:tabs>
                <w:tab w:val="left" w:pos="33"/>
                <w:tab w:val="left" w:pos="317"/>
                <w:tab w:val="left" w:pos="1134"/>
              </w:tabs>
              <w:jc w:val="center"/>
              <w:rPr>
                <w:i/>
                <w:sz w:val="20"/>
                <w:szCs w:val="20"/>
              </w:rPr>
            </w:pPr>
            <w:r w:rsidRPr="00AC052F">
              <w:rPr>
                <w:i/>
                <w:sz w:val="20"/>
                <w:szCs w:val="20"/>
              </w:rPr>
              <w:t>sau</w:t>
            </w:r>
          </w:p>
          <w:p w14:paraId="5F349C20" w14:textId="77777777" w:rsidR="00B0255E" w:rsidRPr="00AC052F" w:rsidRDefault="00B0255E" w:rsidP="00B0255E">
            <w:pPr>
              <w:numPr>
                <w:ilvl w:val="0"/>
                <w:numId w:val="58"/>
              </w:numPr>
              <w:tabs>
                <w:tab w:val="left" w:pos="38"/>
                <w:tab w:val="left" w:pos="321"/>
              </w:tabs>
              <w:ind w:left="0" w:firstLine="0"/>
              <w:jc w:val="center"/>
              <w:rPr>
                <w:sz w:val="20"/>
                <w:szCs w:val="20"/>
              </w:rPr>
            </w:pPr>
            <w:r w:rsidRPr="00AC052F">
              <w:rPr>
                <w:sz w:val="20"/>
                <w:szCs w:val="20"/>
              </w:rPr>
              <w:lastRenderedPageBreak/>
              <w:t>Transfer la contul autorităţii contractante (ordin de plată),</w:t>
            </w:r>
          </w:p>
          <w:p w14:paraId="00565092" w14:textId="77777777" w:rsidR="00B0255E" w:rsidRPr="00AC052F" w:rsidRDefault="00B0255E" w:rsidP="00E351CD">
            <w:pPr>
              <w:tabs>
                <w:tab w:val="left" w:pos="38"/>
                <w:tab w:val="left" w:pos="321"/>
              </w:tabs>
              <w:jc w:val="center"/>
              <w:rPr>
                <w:sz w:val="20"/>
                <w:szCs w:val="20"/>
              </w:rPr>
            </w:pPr>
            <w:r w:rsidRPr="00AC052F">
              <w:rPr>
                <w:sz w:val="20"/>
                <w:szCs w:val="20"/>
              </w:rPr>
              <w:t>s</w:t>
            </w:r>
            <w:r w:rsidRPr="00AC052F">
              <w:rPr>
                <w:iCs/>
                <w:sz w:val="20"/>
                <w:szCs w:val="20"/>
              </w:rPr>
              <w:t>emnată electronic de către operatorul economic</w:t>
            </w:r>
          </w:p>
        </w:tc>
        <w:tc>
          <w:tcPr>
            <w:tcW w:w="0" w:type="auto"/>
          </w:tcPr>
          <w:p w14:paraId="0A5D9575" w14:textId="77777777" w:rsidR="00B0255E" w:rsidRPr="00CE23CB" w:rsidRDefault="00B0255E" w:rsidP="00E351CD">
            <w:pPr>
              <w:shd w:val="clear" w:color="auto" w:fill="FFFFFF" w:themeFill="background1"/>
              <w:tabs>
                <w:tab w:val="left" w:pos="612"/>
              </w:tabs>
              <w:spacing w:before="120" w:after="120"/>
              <w:jc w:val="center"/>
              <w:rPr>
                <w:iCs/>
                <w:sz w:val="20"/>
                <w:szCs w:val="20"/>
                <w:lang w:val="en-US" w:eastAsia="ru-RU"/>
              </w:rPr>
            </w:pPr>
            <w:r w:rsidRPr="00CE23CB">
              <w:rPr>
                <w:bCs/>
                <w:sz w:val="20"/>
                <w:szCs w:val="20"/>
                <w:lang w:eastAsia="ru-RU"/>
              </w:rPr>
              <w:lastRenderedPageBreak/>
              <w:t>Obligatoriu</w:t>
            </w:r>
          </w:p>
        </w:tc>
      </w:tr>
      <w:tr w:rsidR="00B0255E" w:rsidRPr="00CE23CB" w14:paraId="707D47F0" w14:textId="77777777" w:rsidTr="00E351CD">
        <w:tc>
          <w:tcPr>
            <w:tcW w:w="0" w:type="auto"/>
          </w:tcPr>
          <w:p w14:paraId="590316DE" w14:textId="77777777" w:rsidR="00B0255E" w:rsidRPr="00441739" w:rsidRDefault="00B0255E" w:rsidP="00E351CD">
            <w:pPr>
              <w:shd w:val="clear" w:color="auto" w:fill="FFFFFF" w:themeFill="background1"/>
              <w:tabs>
                <w:tab w:val="left" w:pos="612"/>
              </w:tabs>
              <w:spacing w:before="120" w:after="120"/>
              <w:rPr>
                <w:b/>
                <w:iCs/>
                <w:sz w:val="20"/>
                <w:szCs w:val="20"/>
                <w:lang w:val="en-US" w:eastAsia="ru-RU"/>
              </w:rPr>
            </w:pPr>
            <w:r>
              <w:rPr>
                <w:b/>
                <w:iCs/>
                <w:sz w:val="20"/>
                <w:szCs w:val="20"/>
                <w:lang w:val="en-US" w:eastAsia="ru-RU"/>
              </w:rPr>
              <w:t>5</w:t>
            </w:r>
          </w:p>
        </w:tc>
        <w:tc>
          <w:tcPr>
            <w:tcW w:w="0" w:type="auto"/>
          </w:tcPr>
          <w:p w14:paraId="66912494" w14:textId="77777777" w:rsidR="00B0255E" w:rsidRPr="00CE23CB" w:rsidRDefault="00B0255E" w:rsidP="00E351CD">
            <w:pPr>
              <w:shd w:val="clear" w:color="auto" w:fill="FFFFFF" w:themeFill="background1"/>
              <w:tabs>
                <w:tab w:val="left" w:pos="612"/>
              </w:tabs>
              <w:spacing w:before="120" w:after="120"/>
              <w:rPr>
                <w:iCs/>
                <w:sz w:val="20"/>
                <w:szCs w:val="20"/>
                <w:lang w:val="en-US" w:eastAsia="ru-RU"/>
              </w:rPr>
            </w:pPr>
            <w:r w:rsidRPr="00CE23CB">
              <w:rPr>
                <w:iCs/>
                <w:sz w:val="20"/>
                <w:szCs w:val="20"/>
                <w:lang w:eastAsia="ru-RU"/>
              </w:rPr>
              <w:t xml:space="preserve">Menținerea valabilității ofertei pentru o durată de </w:t>
            </w:r>
            <w:r w:rsidRPr="00B3288F">
              <w:rPr>
                <w:b/>
                <w:bCs/>
                <w:iCs/>
                <w:sz w:val="20"/>
                <w:szCs w:val="20"/>
                <w:lang w:eastAsia="ru-RU"/>
              </w:rPr>
              <w:t>60 de</w:t>
            </w:r>
            <w:r w:rsidRPr="00CE23CB">
              <w:rPr>
                <w:b/>
                <w:bCs/>
                <w:iCs/>
                <w:sz w:val="20"/>
                <w:szCs w:val="20"/>
                <w:lang w:eastAsia="ru-RU"/>
              </w:rPr>
              <w:t xml:space="preserve"> zile</w:t>
            </w:r>
            <w:r w:rsidRPr="00CE23CB">
              <w:rPr>
                <w:iCs/>
                <w:sz w:val="20"/>
                <w:szCs w:val="20"/>
                <w:lang w:eastAsia="ru-RU"/>
              </w:rPr>
              <w:t xml:space="preserve"> </w:t>
            </w:r>
            <w:r w:rsidRPr="00CE23CB">
              <w:rPr>
                <w:i/>
                <w:sz w:val="20"/>
                <w:szCs w:val="20"/>
                <w:lang w:eastAsia="ru-RU"/>
              </w:rPr>
              <w:t>(calculată din momentul termenului-limită de depunere a ofertelor)</w:t>
            </w:r>
          </w:p>
        </w:tc>
        <w:tc>
          <w:tcPr>
            <w:tcW w:w="0" w:type="auto"/>
          </w:tcPr>
          <w:p w14:paraId="69352B1D" w14:textId="77777777" w:rsidR="00B0255E" w:rsidRPr="00CE23CB" w:rsidRDefault="00B0255E" w:rsidP="00E351CD">
            <w:pPr>
              <w:shd w:val="clear" w:color="auto" w:fill="FFFFFF" w:themeFill="background1"/>
              <w:tabs>
                <w:tab w:val="left" w:pos="612"/>
              </w:tabs>
              <w:spacing w:before="120" w:after="120"/>
              <w:jc w:val="center"/>
              <w:rPr>
                <w:iCs/>
                <w:sz w:val="20"/>
                <w:szCs w:val="20"/>
                <w:lang w:val="en-US" w:eastAsia="ru-RU"/>
              </w:rPr>
            </w:pPr>
            <w:r w:rsidRPr="00CE23CB">
              <w:rPr>
                <w:iCs/>
                <w:sz w:val="20"/>
                <w:szCs w:val="20"/>
                <w:lang w:eastAsia="ru-RU"/>
              </w:rPr>
              <w:t xml:space="preserve">Declaraţie privind valabilitatea ofertei, completată conform </w:t>
            </w:r>
            <w:r w:rsidRPr="00CE23CB">
              <w:rPr>
                <w:b/>
                <w:bCs/>
                <w:iCs/>
                <w:sz w:val="20"/>
                <w:szCs w:val="20"/>
                <w:lang w:eastAsia="ru-RU"/>
              </w:rPr>
              <w:t>Anexei nr. 8</w:t>
            </w:r>
            <w:r w:rsidRPr="00CE23CB">
              <w:rPr>
                <w:iCs/>
                <w:sz w:val="20"/>
                <w:szCs w:val="20"/>
                <w:lang w:eastAsia="ru-RU"/>
              </w:rPr>
              <w:t xml:space="preserve"> 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Pr>
                <w:iCs/>
                <w:sz w:val="20"/>
                <w:szCs w:val="20"/>
                <w:lang w:eastAsia="ru-RU"/>
              </w:rPr>
              <w:t>,</w:t>
            </w:r>
            <w:r w:rsidRPr="00CE23CB">
              <w:rPr>
                <w:iCs/>
                <w:sz w:val="20"/>
                <w:szCs w:val="20"/>
                <w:lang w:eastAsia="ru-RU"/>
              </w:rPr>
              <w:t xml:space="preserve"> semnată electronic de către operatorul economic</w:t>
            </w:r>
          </w:p>
        </w:tc>
        <w:tc>
          <w:tcPr>
            <w:tcW w:w="0" w:type="auto"/>
          </w:tcPr>
          <w:p w14:paraId="37C3E036" w14:textId="77777777" w:rsidR="00B0255E" w:rsidRPr="00CE23CB" w:rsidRDefault="00B0255E" w:rsidP="00E351CD">
            <w:pPr>
              <w:shd w:val="clear" w:color="auto" w:fill="FFFFFF" w:themeFill="background1"/>
              <w:tabs>
                <w:tab w:val="left" w:pos="612"/>
              </w:tabs>
              <w:spacing w:before="120" w:after="120"/>
              <w:jc w:val="center"/>
              <w:rPr>
                <w:iCs/>
                <w:sz w:val="20"/>
                <w:szCs w:val="20"/>
                <w:lang w:val="en-US" w:eastAsia="ru-RU"/>
              </w:rPr>
            </w:pPr>
            <w:r w:rsidRPr="009D20B9">
              <w:rPr>
                <w:bCs/>
                <w:sz w:val="20"/>
                <w:szCs w:val="20"/>
                <w:lang w:eastAsia="ru-RU"/>
              </w:rPr>
              <w:t>Obligatoriu</w:t>
            </w:r>
          </w:p>
        </w:tc>
      </w:tr>
      <w:tr w:rsidR="00B0255E" w:rsidRPr="00CE23CB" w14:paraId="0B37BDCE" w14:textId="77777777" w:rsidTr="00E351CD">
        <w:tc>
          <w:tcPr>
            <w:tcW w:w="0" w:type="auto"/>
          </w:tcPr>
          <w:p w14:paraId="113DB79A" w14:textId="77777777" w:rsidR="00B0255E" w:rsidRPr="00441739" w:rsidRDefault="00B0255E" w:rsidP="00E351CD">
            <w:pPr>
              <w:shd w:val="clear" w:color="auto" w:fill="FFFFFF" w:themeFill="background1"/>
              <w:tabs>
                <w:tab w:val="left" w:pos="612"/>
              </w:tabs>
              <w:spacing w:before="120" w:after="120"/>
              <w:rPr>
                <w:b/>
                <w:iCs/>
                <w:sz w:val="20"/>
                <w:szCs w:val="20"/>
                <w:lang w:val="en-US" w:eastAsia="ru-RU"/>
              </w:rPr>
            </w:pPr>
            <w:r>
              <w:rPr>
                <w:b/>
                <w:iCs/>
                <w:sz w:val="20"/>
                <w:szCs w:val="20"/>
                <w:lang w:val="en-US" w:eastAsia="ru-RU"/>
              </w:rPr>
              <w:t>6</w:t>
            </w:r>
          </w:p>
        </w:tc>
        <w:tc>
          <w:tcPr>
            <w:tcW w:w="0" w:type="auto"/>
          </w:tcPr>
          <w:p w14:paraId="07B95AB4" w14:textId="77777777" w:rsidR="00B0255E" w:rsidRPr="006A39E0" w:rsidRDefault="00B0255E" w:rsidP="00E351CD">
            <w:pPr>
              <w:ind w:left="-57" w:right="-57"/>
              <w:jc w:val="both"/>
              <w:rPr>
                <w:rFonts w:eastAsia="PMingLiU"/>
                <w:sz w:val="20"/>
                <w:szCs w:val="20"/>
              </w:rPr>
            </w:pPr>
            <w:r w:rsidRPr="006A39E0">
              <w:rPr>
                <w:rFonts w:eastAsia="PMingLiU"/>
                <w:sz w:val="20"/>
                <w:szCs w:val="20"/>
              </w:rPr>
              <w:t>Declarație privind experiența similară</w:t>
            </w:r>
            <w:r w:rsidRPr="006A39E0">
              <w:rPr>
                <w:rFonts w:eastAsia="PMingLiU"/>
                <w:sz w:val="20"/>
                <w:szCs w:val="20"/>
                <w:vertAlign w:val="superscript"/>
              </w:rPr>
              <w:t>1.</w:t>
            </w:r>
            <w:r w:rsidRPr="006A39E0">
              <w:rPr>
                <w:rFonts w:eastAsia="PMingLiU"/>
                <w:sz w:val="20"/>
                <w:szCs w:val="20"/>
              </w:rPr>
              <w:t>.</w:t>
            </w:r>
          </w:p>
          <w:p w14:paraId="6CD95101" w14:textId="77777777" w:rsidR="00B0255E" w:rsidRPr="006A39E0" w:rsidRDefault="00B0255E" w:rsidP="00E351CD">
            <w:pPr>
              <w:ind w:left="-57" w:right="-57"/>
              <w:jc w:val="both"/>
              <w:rPr>
                <w:iCs/>
                <w:sz w:val="20"/>
                <w:szCs w:val="20"/>
                <w:lang w:val="en-US" w:eastAsia="ru-RU"/>
              </w:rPr>
            </w:pPr>
          </w:p>
        </w:tc>
        <w:tc>
          <w:tcPr>
            <w:tcW w:w="0" w:type="auto"/>
          </w:tcPr>
          <w:p w14:paraId="6805743E" w14:textId="77777777" w:rsidR="00B0255E" w:rsidRPr="006A39E0" w:rsidRDefault="00B0255E" w:rsidP="00E351CD">
            <w:pPr>
              <w:shd w:val="clear" w:color="auto" w:fill="FFFFFF" w:themeFill="background1"/>
              <w:tabs>
                <w:tab w:val="left" w:pos="612"/>
              </w:tabs>
              <w:jc w:val="center"/>
              <w:rPr>
                <w:iCs/>
                <w:sz w:val="20"/>
                <w:szCs w:val="20"/>
                <w:lang w:eastAsia="ru-RU"/>
              </w:rPr>
            </w:pPr>
            <w:r w:rsidRPr="006A39E0">
              <w:rPr>
                <w:iCs/>
                <w:sz w:val="20"/>
                <w:szCs w:val="20"/>
                <w:lang w:eastAsia="ru-RU"/>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14:paraId="3449697B" w14:textId="77777777" w:rsidR="00B0255E" w:rsidRPr="006A39E0" w:rsidRDefault="00B0255E" w:rsidP="00E351CD">
            <w:pPr>
              <w:shd w:val="clear" w:color="auto" w:fill="FFFFFF" w:themeFill="background1"/>
              <w:tabs>
                <w:tab w:val="left" w:pos="612"/>
              </w:tabs>
              <w:jc w:val="center"/>
              <w:rPr>
                <w:iCs/>
                <w:sz w:val="20"/>
                <w:szCs w:val="20"/>
                <w:lang w:eastAsia="ru-RU"/>
              </w:rPr>
            </w:pPr>
            <w:r w:rsidRPr="006A39E0">
              <w:rPr>
                <w:iCs/>
                <w:sz w:val="20"/>
                <w:szCs w:val="20"/>
                <w:lang w:eastAsia="ru-RU"/>
              </w:rPr>
              <w:t>sau</w:t>
            </w:r>
          </w:p>
          <w:p w14:paraId="7F60704B" w14:textId="77777777" w:rsidR="00B0255E" w:rsidRPr="006A39E0" w:rsidRDefault="00B0255E" w:rsidP="00E351CD">
            <w:pPr>
              <w:shd w:val="clear" w:color="auto" w:fill="FFFFFF" w:themeFill="background1"/>
              <w:tabs>
                <w:tab w:val="left" w:pos="612"/>
              </w:tabs>
              <w:jc w:val="center"/>
              <w:rPr>
                <w:iCs/>
                <w:sz w:val="20"/>
                <w:szCs w:val="20"/>
                <w:lang w:eastAsia="ru-RU"/>
              </w:rPr>
            </w:pPr>
            <w:r w:rsidRPr="006A39E0">
              <w:rPr>
                <w:iCs/>
                <w:sz w:val="20"/>
                <w:szCs w:val="20"/>
                <w:lang w:eastAsia="ru-RU"/>
              </w:rPr>
              <w:t>b)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13).Se prezintă varianta scanată de pe original, semnată electronic de către operatorul economic</w:t>
            </w:r>
          </w:p>
          <w:p w14:paraId="31C0DA91" w14:textId="77777777" w:rsidR="00B0255E" w:rsidRPr="006A39E0" w:rsidRDefault="00B0255E" w:rsidP="00E351CD">
            <w:pPr>
              <w:shd w:val="clear" w:color="auto" w:fill="FFFFFF" w:themeFill="background1"/>
              <w:tabs>
                <w:tab w:val="left" w:pos="612"/>
              </w:tabs>
              <w:jc w:val="center"/>
              <w:rPr>
                <w:iCs/>
                <w:sz w:val="20"/>
                <w:szCs w:val="20"/>
                <w:lang w:eastAsia="ru-RU"/>
              </w:rPr>
            </w:pPr>
            <w:r w:rsidRPr="006A39E0">
              <w:rPr>
                <w:b/>
                <w:bCs/>
                <w:iCs/>
                <w:sz w:val="20"/>
                <w:szCs w:val="20"/>
                <w:lang w:eastAsia="ru-RU"/>
              </w:rPr>
              <w:t>Anexa nr.12</w:t>
            </w:r>
            <w:r w:rsidRPr="006A39E0">
              <w:rPr>
                <w:sz w:val="20"/>
                <w:szCs w:val="20"/>
              </w:rPr>
              <w:t xml:space="preserve"> </w:t>
            </w:r>
            <w:r w:rsidRPr="006A39E0">
              <w:rPr>
                <w:bCs/>
                <w:iCs/>
                <w:sz w:val="20"/>
                <w:szCs w:val="20"/>
                <w:lang w:eastAsia="ru-RU"/>
              </w:rPr>
              <w:t>Declarație privind experienţa similară</w:t>
            </w:r>
          </w:p>
          <w:p w14:paraId="4E8DC71D" w14:textId="77777777" w:rsidR="00B0255E" w:rsidRPr="006A39E0" w:rsidRDefault="00B0255E" w:rsidP="00E351CD">
            <w:pPr>
              <w:shd w:val="clear" w:color="auto" w:fill="FFFFFF" w:themeFill="background1"/>
              <w:tabs>
                <w:tab w:val="left" w:pos="612"/>
              </w:tabs>
              <w:jc w:val="center"/>
              <w:rPr>
                <w:iCs/>
                <w:sz w:val="20"/>
                <w:szCs w:val="20"/>
                <w:lang w:eastAsia="ru-RU"/>
              </w:rPr>
            </w:pPr>
            <w:r w:rsidRPr="006A39E0">
              <w:rPr>
                <w:iCs/>
                <w:sz w:val="20"/>
                <w:szCs w:val="20"/>
                <w:lang w:eastAsia="ru-RU"/>
              </w:rPr>
              <w:t>şi/sau</w:t>
            </w:r>
          </w:p>
          <w:p w14:paraId="301C8697" w14:textId="77777777" w:rsidR="00B0255E" w:rsidRPr="006A39E0" w:rsidRDefault="00B0255E" w:rsidP="00E351CD">
            <w:pPr>
              <w:shd w:val="clear" w:color="auto" w:fill="FFFFFF" w:themeFill="background1"/>
              <w:tabs>
                <w:tab w:val="left" w:pos="612"/>
              </w:tabs>
              <w:spacing w:before="120" w:after="120"/>
              <w:jc w:val="center"/>
              <w:rPr>
                <w:iCs/>
                <w:sz w:val="20"/>
                <w:szCs w:val="20"/>
                <w:lang w:val="en-US" w:eastAsia="ru-RU"/>
              </w:rPr>
            </w:pPr>
            <w:r w:rsidRPr="006A39E0">
              <w:rPr>
                <w:b/>
                <w:bCs/>
                <w:iCs/>
                <w:sz w:val="20"/>
                <w:szCs w:val="20"/>
                <w:lang w:eastAsia="ru-RU"/>
              </w:rPr>
              <w:t>Anexa nr.13</w:t>
            </w:r>
            <w:r w:rsidRPr="006A39E0">
              <w:rPr>
                <w:iCs/>
                <w:sz w:val="20"/>
                <w:szCs w:val="20"/>
                <w:lang w:eastAsia="ru-RU"/>
              </w:rPr>
              <w:t xml:space="preserve"> </w:t>
            </w:r>
            <w:r w:rsidRPr="006A39E0">
              <w:rPr>
                <w:bCs/>
                <w:iCs/>
                <w:sz w:val="20"/>
                <w:szCs w:val="20"/>
                <w:lang w:eastAsia="ru-RU"/>
              </w:rPr>
              <w:t>Declarație privind lista principalelor lucrări executate în ultimul an de activitate.</w:t>
            </w:r>
          </w:p>
        </w:tc>
        <w:tc>
          <w:tcPr>
            <w:tcW w:w="0" w:type="auto"/>
          </w:tcPr>
          <w:p w14:paraId="51642DA4" w14:textId="77777777" w:rsidR="00B0255E" w:rsidRPr="00CE23CB" w:rsidRDefault="00B0255E" w:rsidP="00E351CD">
            <w:pPr>
              <w:shd w:val="clear" w:color="auto" w:fill="FFFFFF" w:themeFill="background1"/>
              <w:tabs>
                <w:tab w:val="left" w:pos="612"/>
              </w:tabs>
              <w:spacing w:before="120" w:after="120"/>
              <w:jc w:val="center"/>
              <w:rPr>
                <w:iCs/>
                <w:sz w:val="20"/>
                <w:szCs w:val="20"/>
                <w:lang w:val="en-US" w:eastAsia="ru-RU"/>
              </w:rPr>
            </w:pPr>
            <w:r w:rsidRPr="009D20B9">
              <w:rPr>
                <w:bCs/>
                <w:sz w:val="20"/>
                <w:szCs w:val="20"/>
                <w:lang w:eastAsia="ru-RU"/>
              </w:rPr>
              <w:t>Obligatoriu</w:t>
            </w:r>
          </w:p>
        </w:tc>
      </w:tr>
      <w:tr w:rsidR="00B0255E" w:rsidRPr="00CE23CB" w14:paraId="1ACD20C8" w14:textId="77777777" w:rsidTr="00E351CD">
        <w:tc>
          <w:tcPr>
            <w:tcW w:w="0" w:type="auto"/>
          </w:tcPr>
          <w:p w14:paraId="7479376A" w14:textId="77777777" w:rsidR="00B0255E" w:rsidRPr="00441739" w:rsidRDefault="00B0255E" w:rsidP="00E351CD">
            <w:pPr>
              <w:shd w:val="clear" w:color="auto" w:fill="FFFFFF" w:themeFill="background1"/>
              <w:tabs>
                <w:tab w:val="left" w:pos="612"/>
              </w:tabs>
              <w:spacing w:before="120" w:after="120"/>
              <w:rPr>
                <w:b/>
                <w:iCs/>
                <w:sz w:val="20"/>
                <w:szCs w:val="20"/>
                <w:lang w:val="en-US" w:eastAsia="ru-RU"/>
              </w:rPr>
            </w:pPr>
            <w:r>
              <w:rPr>
                <w:b/>
                <w:iCs/>
                <w:sz w:val="20"/>
                <w:szCs w:val="20"/>
                <w:lang w:val="en-US" w:eastAsia="ru-RU"/>
              </w:rPr>
              <w:t>7</w:t>
            </w:r>
          </w:p>
        </w:tc>
        <w:tc>
          <w:tcPr>
            <w:tcW w:w="0" w:type="auto"/>
          </w:tcPr>
          <w:p w14:paraId="694FC475" w14:textId="77777777" w:rsidR="00B0255E" w:rsidRPr="00CE23CB" w:rsidRDefault="00B0255E" w:rsidP="00E351CD">
            <w:pPr>
              <w:shd w:val="clear" w:color="auto" w:fill="FFFFFF" w:themeFill="background1"/>
              <w:tabs>
                <w:tab w:val="left" w:pos="612"/>
              </w:tabs>
              <w:spacing w:before="120" w:after="120"/>
              <w:rPr>
                <w:iCs/>
                <w:sz w:val="20"/>
                <w:szCs w:val="20"/>
                <w:lang w:eastAsia="ru-RU"/>
              </w:rPr>
            </w:pPr>
            <w:r w:rsidRPr="00CE23CB">
              <w:rPr>
                <w:sz w:val="20"/>
                <w:szCs w:val="20"/>
              </w:rPr>
              <w:t>Deţinerea dotărilor specifice, utilajului şi echipamentului necesare pentru executarea lucrărilor solicitate</w:t>
            </w:r>
          </w:p>
        </w:tc>
        <w:tc>
          <w:tcPr>
            <w:tcW w:w="0" w:type="auto"/>
          </w:tcPr>
          <w:p w14:paraId="3430AC86" w14:textId="77777777" w:rsidR="00B0255E" w:rsidRPr="00CE23CB" w:rsidRDefault="00B0255E" w:rsidP="00E351CD">
            <w:pPr>
              <w:tabs>
                <w:tab w:val="left" w:pos="612"/>
              </w:tabs>
              <w:jc w:val="center"/>
              <w:rPr>
                <w:sz w:val="20"/>
                <w:szCs w:val="20"/>
              </w:rPr>
            </w:pPr>
            <w:r w:rsidRPr="00CE23CB">
              <w:rPr>
                <w:sz w:val="20"/>
                <w:szCs w:val="20"/>
              </w:rPr>
              <w:t xml:space="preserve">Declaraţie privind dotările specifice, utilajul și echipamentul necesar pentru îndeplinirea corespunzătoare a contractului, completată conform </w:t>
            </w:r>
            <w:r w:rsidRPr="00CE23CB">
              <w:rPr>
                <w:b/>
                <w:bCs/>
                <w:sz w:val="20"/>
                <w:szCs w:val="20"/>
              </w:rPr>
              <w:t>Anexei nr. 14</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rPr>
              <w:t>,</w:t>
            </w:r>
          </w:p>
          <w:p w14:paraId="4A57595C" w14:textId="77777777" w:rsidR="00B0255E" w:rsidRPr="002B07E8" w:rsidRDefault="00B0255E" w:rsidP="00E351CD">
            <w:pPr>
              <w:tabs>
                <w:tab w:val="left" w:pos="612"/>
              </w:tabs>
              <w:jc w:val="center"/>
              <w:rPr>
                <w:sz w:val="20"/>
                <w:szCs w:val="20"/>
              </w:rPr>
            </w:pPr>
            <w:r w:rsidRPr="00CE23CB">
              <w:rPr>
                <w:sz w:val="20"/>
                <w:szCs w:val="20"/>
              </w:rPr>
              <w:t>s</w:t>
            </w:r>
            <w:r w:rsidRPr="002B07E8">
              <w:rPr>
                <w:sz w:val="20"/>
                <w:szCs w:val="20"/>
              </w:rPr>
              <w:t>emnat electronic</w:t>
            </w:r>
          </w:p>
          <w:p w14:paraId="140BFF9B" w14:textId="77777777" w:rsidR="00B0255E" w:rsidRDefault="00B0255E" w:rsidP="00E351CD">
            <w:pPr>
              <w:shd w:val="clear" w:color="auto" w:fill="FFFFFF" w:themeFill="background1"/>
              <w:tabs>
                <w:tab w:val="left" w:pos="612"/>
              </w:tabs>
              <w:spacing w:after="120"/>
              <w:jc w:val="center"/>
              <w:rPr>
                <w:sz w:val="20"/>
                <w:szCs w:val="20"/>
              </w:rPr>
            </w:pPr>
            <w:r w:rsidRPr="002B07E8">
              <w:rPr>
                <w:sz w:val="20"/>
                <w:szCs w:val="20"/>
              </w:rPr>
              <w:t>de către operatorul economic</w:t>
            </w:r>
          </w:p>
          <w:p w14:paraId="2B59A757" w14:textId="77777777" w:rsidR="00B0255E" w:rsidRPr="00CE23CB" w:rsidRDefault="00B0255E" w:rsidP="00E351CD">
            <w:pPr>
              <w:shd w:val="clear" w:color="auto" w:fill="FFFFFF" w:themeFill="background1"/>
              <w:tabs>
                <w:tab w:val="left" w:pos="612"/>
              </w:tabs>
              <w:spacing w:after="120"/>
              <w:jc w:val="center"/>
              <w:rPr>
                <w:iCs/>
                <w:sz w:val="20"/>
                <w:szCs w:val="20"/>
                <w:lang w:eastAsia="ru-RU"/>
              </w:rPr>
            </w:pPr>
            <w:r>
              <w:rPr>
                <w:iCs/>
                <w:sz w:val="20"/>
                <w:szCs w:val="20"/>
                <w:lang w:val="en-US" w:eastAsia="ru-RU"/>
              </w:rPr>
              <w:t xml:space="preserve">Notă* </w:t>
            </w:r>
            <w:r w:rsidRPr="004E6C9C">
              <w:rPr>
                <w:iCs/>
                <w:sz w:val="20"/>
                <w:szCs w:val="20"/>
                <w:lang w:val="en-US" w:eastAsia="ru-RU"/>
              </w:rPr>
              <w:t xml:space="preserve">Operatorul economic va demonstra </w:t>
            </w:r>
            <w:r>
              <w:rPr>
                <w:iCs/>
                <w:sz w:val="20"/>
                <w:szCs w:val="20"/>
                <w:lang w:val="en-US" w:eastAsia="ru-RU"/>
              </w:rPr>
              <w:t xml:space="preserve">prin prezenta declarație că deține (în dotare sau asigurat din alte susrse) </w:t>
            </w:r>
            <w:r w:rsidRPr="004E6C9C">
              <w:rPr>
                <w:b/>
                <w:bCs/>
                <w:iCs/>
                <w:sz w:val="20"/>
                <w:szCs w:val="20"/>
                <w:lang w:val="en-US" w:eastAsia="ru-RU"/>
              </w:rPr>
              <w:t>mijloacel</w:t>
            </w:r>
            <w:r>
              <w:rPr>
                <w:b/>
                <w:bCs/>
                <w:iCs/>
                <w:sz w:val="20"/>
                <w:szCs w:val="20"/>
                <w:lang w:val="en-US" w:eastAsia="ru-RU"/>
              </w:rPr>
              <w:t>e</w:t>
            </w:r>
            <w:r w:rsidRPr="004E6C9C">
              <w:rPr>
                <w:b/>
                <w:bCs/>
                <w:iCs/>
                <w:sz w:val="20"/>
                <w:szCs w:val="20"/>
                <w:lang w:val="en-US" w:eastAsia="ru-RU"/>
              </w:rPr>
              <w:t xml:space="preserve"> tehnice solicitate prin caietul de sarcini anexat</w:t>
            </w:r>
            <w:r w:rsidRPr="004E6C9C">
              <w:rPr>
                <w:iCs/>
                <w:sz w:val="20"/>
                <w:szCs w:val="20"/>
                <w:lang w:val="en-US" w:eastAsia="ru-RU"/>
              </w:rPr>
              <w:t>, necesare pentru executarea lucrărilor ce fac obiectul achiziției.</w:t>
            </w:r>
          </w:p>
        </w:tc>
        <w:tc>
          <w:tcPr>
            <w:tcW w:w="0" w:type="auto"/>
          </w:tcPr>
          <w:p w14:paraId="297579C4" w14:textId="77777777" w:rsidR="00B0255E" w:rsidRPr="00CE23CB" w:rsidRDefault="00B0255E" w:rsidP="00E351CD">
            <w:pPr>
              <w:shd w:val="clear" w:color="auto" w:fill="FFFFFF" w:themeFill="background1"/>
              <w:tabs>
                <w:tab w:val="left" w:pos="612"/>
              </w:tabs>
              <w:spacing w:before="120" w:after="120"/>
              <w:jc w:val="center"/>
              <w:rPr>
                <w:iCs/>
                <w:sz w:val="20"/>
                <w:szCs w:val="20"/>
                <w:lang w:val="en-US" w:eastAsia="ru-RU"/>
              </w:rPr>
            </w:pPr>
            <w:r w:rsidRPr="009D20B9">
              <w:rPr>
                <w:bCs/>
                <w:sz w:val="20"/>
                <w:szCs w:val="20"/>
                <w:lang w:eastAsia="ru-RU"/>
              </w:rPr>
              <w:t>Obligatoriu</w:t>
            </w:r>
          </w:p>
        </w:tc>
      </w:tr>
      <w:tr w:rsidR="00B0255E" w:rsidRPr="00CE23CB" w14:paraId="66861F20" w14:textId="77777777" w:rsidTr="00E351CD">
        <w:trPr>
          <w:trHeight w:val="1339"/>
        </w:trPr>
        <w:tc>
          <w:tcPr>
            <w:tcW w:w="0" w:type="auto"/>
          </w:tcPr>
          <w:p w14:paraId="4A6F648F" w14:textId="77777777" w:rsidR="00B0255E" w:rsidRPr="00441739" w:rsidRDefault="00B0255E" w:rsidP="00E351CD">
            <w:pPr>
              <w:shd w:val="clear" w:color="auto" w:fill="FFFFFF" w:themeFill="background1"/>
              <w:tabs>
                <w:tab w:val="left" w:pos="612"/>
              </w:tabs>
              <w:spacing w:before="120" w:after="120"/>
              <w:rPr>
                <w:b/>
                <w:iCs/>
                <w:sz w:val="20"/>
                <w:szCs w:val="20"/>
                <w:lang w:val="en-US" w:eastAsia="ru-RU"/>
              </w:rPr>
            </w:pPr>
            <w:r>
              <w:rPr>
                <w:b/>
                <w:iCs/>
                <w:sz w:val="20"/>
                <w:szCs w:val="20"/>
                <w:lang w:val="en-US" w:eastAsia="ru-RU"/>
              </w:rPr>
              <w:lastRenderedPageBreak/>
              <w:t>8</w:t>
            </w:r>
          </w:p>
        </w:tc>
        <w:tc>
          <w:tcPr>
            <w:tcW w:w="0" w:type="auto"/>
          </w:tcPr>
          <w:p w14:paraId="2E719BDD" w14:textId="77777777" w:rsidR="00B0255E" w:rsidRPr="00CE23CB" w:rsidRDefault="00B0255E" w:rsidP="00E351CD">
            <w:pPr>
              <w:tabs>
                <w:tab w:val="left" w:pos="612"/>
              </w:tabs>
              <w:jc w:val="both"/>
              <w:rPr>
                <w:sz w:val="20"/>
                <w:szCs w:val="20"/>
              </w:rPr>
            </w:pPr>
            <w:r w:rsidRPr="00CE23CB">
              <w:rPr>
                <w:sz w:val="20"/>
                <w:szCs w:val="20"/>
              </w:rPr>
              <w:t>Asigurarea cu personal specializat în domeniul executării lucrărilor solicitate</w:t>
            </w:r>
          </w:p>
          <w:p w14:paraId="577545ED" w14:textId="77777777" w:rsidR="00B0255E" w:rsidRPr="00CE23CB" w:rsidRDefault="00B0255E" w:rsidP="00E351CD">
            <w:pPr>
              <w:shd w:val="clear" w:color="auto" w:fill="FFFFFF" w:themeFill="background1"/>
              <w:tabs>
                <w:tab w:val="left" w:pos="612"/>
              </w:tabs>
              <w:rPr>
                <w:iCs/>
                <w:sz w:val="20"/>
                <w:szCs w:val="20"/>
                <w:lang w:eastAsia="ru-RU"/>
              </w:rPr>
            </w:pPr>
          </w:p>
        </w:tc>
        <w:tc>
          <w:tcPr>
            <w:tcW w:w="0" w:type="auto"/>
          </w:tcPr>
          <w:p w14:paraId="49086A5E" w14:textId="77777777" w:rsidR="00B0255E" w:rsidRPr="00CE23CB" w:rsidRDefault="00B0255E" w:rsidP="00E351CD">
            <w:pPr>
              <w:tabs>
                <w:tab w:val="left" w:pos="612"/>
              </w:tabs>
              <w:jc w:val="center"/>
              <w:rPr>
                <w:sz w:val="20"/>
                <w:szCs w:val="20"/>
                <w:lang w:eastAsia="ru-RU"/>
              </w:rPr>
            </w:pPr>
            <w:r w:rsidRPr="00CE23CB">
              <w:rPr>
                <w:sz w:val="20"/>
                <w:szCs w:val="20"/>
              </w:rPr>
              <w:t xml:space="preserve">Declarație privind personalul de specialitate propus pentru implementarea contractului, completată conform </w:t>
            </w:r>
            <w:r w:rsidRPr="00CE23CB">
              <w:rPr>
                <w:b/>
                <w:bCs/>
                <w:sz w:val="20"/>
                <w:szCs w:val="20"/>
              </w:rPr>
              <w:t>Anexei nr. 15</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w:t>
            </w:r>
          </w:p>
          <w:p w14:paraId="62E566BF" w14:textId="77777777" w:rsidR="00B0255E" w:rsidRPr="00CE23CB" w:rsidRDefault="00B0255E" w:rsidP="00E351CD">
            <w:pPr>
              <w:tabs>
                <w:tab w:val="left" w:pos="612"/>
              </w:tabs>
              <w:jc w:val="center"/>
              <w:rPr>
                <w:iCs/>
                <w:sz w:val="20"/>
                <w:szCs w:val="20"/>
              </w:rPr>
            </w:pPr>
            <w:r w:rsidRPr="00CE23CB">
              <w:rPr>
                <w:iCs/>
                <w:sz w:val="20"/>
                <w:szCs w:val="20"/>
              </w:rPr>
              <w:t>semnată electronic</w:t>
            </w:r>
          </w:p>
          <w:p w14:paraId="15A39BFC" w14:textId="77777777" w:rsidR="00B0255E" w:rsidRPr="00CE23CB" w:rsidRDefault="00B0255E" w:rsidP="00E351CD">
            <w:pPr>
              <w:shd w:val="clear" w:color="auto" w:fill="FFFFFF" w:themeFill="background1"/>
              <w:tabs>
                <w:tab w:val="left" w:pos="612"/>
              </w:tabs>
              <w:spacing w:after="120"/>
              <w:jc w:val="center"/>
              <w:rPr>
                <w:iCs/>
                <w:sz w:val="20"/>
                <w:szCs w:val="20"/>
                <w:lang w:eastAsia="ru-RU"/>
              </w:rPr>
            </w:pPr>
            <w:r w:rsidRPr="00CE23CB">
              <w:rPr>
                <w:iCs/>
                <w:sz w:val="20"/>
                <w:szCs w:val="20"/>
              </w:rPr>
              <w:t>de către operatorul economic</w:t>
            </w:r>
          </w:p>
        </w:tc>
        <w:tc>
          <w:tcPr>
            <w:tcW w:w="0" w:type="auto"/>
          </w:tcPr>
          <w:p w14:paraId="40A3C9EB" w14:textId="77777777" w:rsidR="00B0255E" w:rsidRPr="00CE23CB" w:rsidRDefault="00B0255E" w:rsidP="00E351CD">
            <w:pPr>
              <w:shd w:val="clear" w:color="auto" w:fill="FFFFFF" w:themeFill="background1"/>
              <w:tabs>
                <w:tab w:val="left" w:pos="612"/>
              </w:tabs>
              <w:spacing w:before="120" w:after="120"/>
              <w:jc w:val="center"/>
              <w:rPr>
                <w:iCs/>
                <w:sz w:val="20"/>
                <w:szCs w:val="20"/>
                <w:lang w:val="en-US" w:eastAsia="ru-RU"/>
              </w:rPr>
            </w:pPr>
            <w:r w:rsidRPr="009D20B9">
              <w:rPr>
                <w:bCs/>
                <w:sz w:val="20"/>
                <w:szCs w:val="20"/>
                <w:lang w:eastAsia="ru-RU"/>
              </w:rPr>
              <w:t>Obligatoriu</w:t>
            </w:r>
          </w:p>
        </w:tc>
      </w:tr>
      <w:tr w:rsidR="00B0255E" w:rsidRPr="00CE23CB" w14:paraId="69B025A3" w14:textId="77777777" w:rsidTr="00E351CD">
        <w:trPr>
          <w:trHeight w:val="666"/>
        </w:trPr>
        <w:tc>
          <w:tcPr>
            <w:tcW w:w="0" w:type="auto"/>
          </w:tcPr>
          <w:p w14:paraId="4264F7E6" w14:textId="77777777" w:rsidR="00B0255E" w:rsidRPr="00441739" w:rsidRDefault="00B0255E" w:rsidP="00E351CD">
            <w:pPr>
              <w:shd w:val="clear" w:color="auto" w:fill="FFFFFF" w:themeFill="background1"/>
              <w:tabs>
                <w:tab w:val="left" w:pos="612"/>
              </w:tabs>
              <w:spacing w:before="120" w:after="120"/>
              <w:rPr>
                <w:b/>
                <w:iCs/>
                <w:sz w:val="20"/>
                <w:szCs w:val="20"/>
                <w:lang w:val="en-US" w:eastAsia="ru-RU"/>
              </w:rPr>
            </w:pPr>
            <w:r>
              <w:rPr>
                <w:b/>
                <w:iCs/>
                <w:sz w:val="20"/>
                <w:szCs w:val="20"/>
                <w:lang w:val="en-US" w:eastAsia="ru-RU"/>
              </w:rPr>
              <w:t>9</w:t>
            </w:r>
          </w:p>
        </w:tc>
        <w:tc>
          <w:tcPr>
            <w:tcW w:w="0" w:type="auto"/>
          </w:tcPr>
          <w:p w14:paraId="36871443" w14:textId="77777777" w:rsidR="00B0255E" w:rsidRPr="00CE23CB" w:rsidRDefault="00B0255E" w:rsidP="00E351CD">
            <w:pPr>
              <w:shd w:val="clear" w:color="auto" w:fill="FFFFFF" w:themeFill="background1"/>
              <w:tabs>
                <w:tab w:val="left" w:pos="612"/>
              </w:tabs>
              <w:spacing w:before="120" w:after="120"/>
              <w:rPr>
                <w:iCs/>
                <w:sz w:val="20"/>
                <w:szCs w:val="20"/>
                <w:lang w:eastAsia="ru-RU"/>
              </w:rPr>
            </w:pPr>
            <w:r w:rsidRPr="00CE23CB">
              <w:rPr>
                <w:sz w:val="20"/>
                <w:szCs w:val="20"/>
              </w:rPr>
              <w:t>Lista subcontractanților şi partea/părțile din contract care sunt îndeplinite de aceştia</w:t>
            </w:r>
            <w:r w:rsidRPr="00B100C8">
              <w:rPr>
                <w:sz w:val="20"/>
                <w:szCs w:val="20"/>
                <w:vertAlign w:val="superscript"/>
              </w:rPr>
              <w:t>2</w:t>
            </w:r>
          </w:p>
        </w:tc>
        <w:tc>
          <w:tcPr>
            <w:tcW w:w="0" w:type="auto"/>
          </w:tcPr>
          <w:p w14:paraId="772122C8" w14:textId="77777777" w:rsidR="00B0255E" w:rsidRPr="00CE23CB" w:rsidRDefault="00B0255E" w:rsidP="00E351CD">
            <w:pPr>
              <w:shd w:val="clear" w:color="auto" w:fill="FFFFFF" w:themeFill="background1"/>
              <w:tabs>
                <w:tab w:val="left" w:pos="612"/>
              </w:tabs>
              <w:spacing w:before="120" w:after="120"/>
              <w:jc w:val="center"/>
              <w:rPr>
                <w:iCs/>
                <w:sz w:val="20"/>
                <w:szCs w:val="20"/>
                <w:lang w:eastAsia="ru-RU"/>
              </w:rPr>
            </w:pPr>
            <w:r w:rsidRPr="00CE23CB">
              <w:rPr>
                <w:sz w:val="20"/>
                <w:szCs w:val="20"/>
              </w:rPr>
              <w:t>Completată conform</w:t>
            </w:r>
            <w:r w:rsidRPr="00CE23CB">
              <w:rPr>
                <w:iCs/>
                <w:sz w:val="20"/>
                <w:szCs w:val="20"/>
              </w:rPr>
              <w:t xml:space="preserve"> </w:t>
            </w:r>
            <w:r w:rsidRPr="00CE23CB">
              <w:rPr>
                <w:b/>
                <w:bCs/>
                <w:iCs/>
                <w:sz w:val="20"/>
                <w:szCs w:val="20"/>
              </w:rPr>
              <w:t>Anexei nr.16</w:t>
            </w:r>
            <w:r w:rsidRPr="00CE23CB">
              <w:rPr>
                <w:iCs/>
                <w:sz w:val="20"/>
                <w:szCs w:val="20"/>
              </w:rPr>
              <w:t xml:space="preserve"> din</w:t>
            </w:r>
            <w:r w:rsidRPr="00CE23CB">
              <w:rPr>
                <w:bCs/>
                <w:iCs/>
                <w:sz w:val="20"/>
                <w:szCs w:val="20"/>
              </w:rPr>
              <w:t xml:space="preserve">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iCs/>
                <w:sz w:val="20"/>
                <w:szCs w:val="20"/>
              </w:rPr>
              <w:t>,</w:t>
            </w:r>
            <w:r w:rsidRPr="00CE23CB">
              <w:rPr>
                <w:rFonts w:eastAsia="Calibri"/>
                <w:b/>
                <w:sz w:val="20"/>
                <w:szCs w:val="20"/>
              </w:rPr>
              <w:t xml:space="preserve"> </w:t>
            </w:r>
            <w:r w:rsidRPr="00CE23CB">
              <w:rPr>
                <w:rFonts w:eastAsia="Calibri"/>
                <w:bCs/>
                <w:sz w:val="20"/>
                <w:szCs w:val="20"/>
              </w:rPr>
              <w:t>semnată electronic de către operatorul economic</w:t>
            </w:r>
          </w:p>
        </w:tc>
        <w:tc>
          <w:tcPr>
            <w:tcW w:w="0" w:type="auto"/>
          </w:tcPr>
          <w:p w14:paraId="4D4047B2" w14:textId="77777777" w:rsidR="00B0255E" w:rsidRDefault="00B0255E" w:rsidP="00E351CD">
            <w:pPr>
              <w:shd w:val="clear" w:color="auto" w:fill="FFFFFF" w:themeFill="background1"/>
              <w:tabs>
                <w:tab w:val="left" w:pos="612"/>
              </w:tabs>
              <w:jc w:val="center"/>
              <w:rPr>
                <w:bCs/>
                <w:sz w:val="20"/>
                <w:szCs w:val="20"/>
                <w:lang w:eastAsia="ru-RU"/>
              </w:rPr>
            </w:pPr>
            <w:r w:rsidRPr="009D20B9">
              <w:rPr>
                <w:bCs/>
                <w:sz w:val="20"/>
                <w:szCs w:val="20"/>
                <w:lang w:eastAsia="ru-RU"/>
              </w:rPr>
              <w:t>Obligatori</w:t>
            </w:r>
            <w:r>
              <w:rPr>
                <w:bCs/>
                <w:sz w:val="20"/>
                <w:szCs w:val="20"/>
                <w:lang w:eastAsia="ru-RU"/>
              </w:rPr>
              <w:t>u</w:t>
            </w:r>
          </w:p>
          <w:p w14:paraId="360B4704" w14:textId="77777777" w:rsidR="00B0255E" w:rsidRPr="009861B0" w:rsidRDefault="00B0255E" w:rsidP="00E351CD">
            <w:pPr>
              <w:shd w:val="clear" w:color="auto" w:fill="FFFFFF" w:themeFill="background1"/>
              <w:tabs>
                <w:tab w:val="left" w:pos="612"/>
              </w:tabs>
              <w:jc w:val="center"/>
              <w:rPr>
                <w:bCs/>
                <w:sz w:val="20"/>
                <w:szCs w:val="20"/>
                <w:lang w:eastAsia="ru-RU"/>
              </w:rPr>
            </w:pPr>
            <w:r>
              <w:rPr>
                <w:iCs/>
                <w:sz w:val="20"/>
                <w:szCs w:val="20"/>
                <w:lang w:eastAsia="ru-RU"/>
              </w:rPr>
              <w:t>(dacă sunt subcontractanți)</w:t>
            </w:r>
          </w:p>
        </w:tc>
      </w:tr>
      <w:tr w:rsidR="00B0255E" w:rsidRPr="00CE23CB" w14:paraId="23F21AC1" w14:textId="77777777" w:rsidTr="00E351CD">
        <w:tc>
          <w:tcPr>
            <w:tcW w:w="0" w:type="auto"/>
          </w:tcPr>
          <w:p w14:paraId="25A0DF78" w14:textId="77777777" w:rsidR="00B0255E" w:rsidRPr="00441739" w:rsidRDefault="00B0255E" w:rsidP="00E351CD">
            <w:pPr>
              <w:shd w:val="clear" w:color="auto" w:fill="FFFFFF" w:themeFill="background1"/>
              <w:tabs>
                <w:tab w:val="left" w:pos="612"/>
              </w:tabs>
              <w:spacing w:before="120" w:after="120"/>
              <w:rPr>
                <w:b/>
                <w:iCs/>
                <w:sz w:val="20"/>
                <w:szCs w:val="20"/>
                <w:lang w:val="en-US" w:eastAsia="ru-RU"/>
              </w:rPr>
            </w:pPr>
            <w:r>
              <w:rPr>
                <w:b/>
                <w:iCs/>
                <w:sz w:val="20"/>
                <w:szCs w:val="20"/>
                <w:lang w:val="en-US" w:eastAsia="ru-RU"/>
              </w:rPr>
              <w:t>10</w:t>
            </w:r>
          </w:p>
        </w:tc>
        <w:tc>
          <w:tcPr>
            <w:tcW w:w="0" w:type="auto"/>
          </w:tcPr>
          <w:p w14:paraId="27A9BEBC" w14:textId="77777777" w:rsidR="00B0255E" w:rsidRPr="00CE23CB" w:rsidRDefault="00B0255E" w:rsidP="00E351CD">
            <w:pPr>
              <w:jc w:val="both"/>
              <w:rPr>
                <w:sz w:val="20"/>
                <w:szCs w:val="20"/>
              </w:rPr>
            </w:pPr>
            <w:r w:rsidRPr="00CE23CB">
              <w:rPr>
                <w:sz w:val="20"/>
                <w:szCs w:val="20"/>
              </w:rPr>
              <w:t>Informații privind asocierea</w:t>
            </w:r>
            <w:r w:rsidRPr="00A22708">
              <w:rPr>
                <w:sz w:val="20"/>
                <w:szCs w:val="20"/>
                <w:vertAlign w:val="superscript"/>
              </w:rPr>
              <w:t>3</w:t>
            </w:r>
          </w:p>
        </w:tc>
        <w:tc>
          <w:tcPr>
            <w:tcW w:w="0" w:type="auto"/>
          </w:tcPr>
          <w:p w14:paraId="3606F85B" w14:textId="77777777" w:rsidR="00B0255E" w:rsidRPr="00CE23CB" w:rsidRDefault="00B0255E" w:rsidP="00E351CD">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17</w:t>
            </w:r>
            <w:r w:rsidRPr="00CE23CB">
              <w:rPr>
                <w:sz w:val="20"/>
                <w:szCs w:val="20"/>
              </w:rPr>
              <w:t xml:space="preserve"> la</w:t>
            </w:r>
            <w:r w:rsidRPr="00CE23CB">
              <w:rPr>
                <w:bCs/>
                <w:iCs/>
                <w:sz w:val="20"/>
                <w:szCs w:val="20"/>
              </w:rPr>
              <w:t xml:space="preserve">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t>semnată electronic de către operatorul economic</w:t>
            </w:r>
          </w:p>
        </w:tc>
        <w:tc>
          <w:tcPr>
            <w:tcW w:w="0" w:type="auto"/>
          </w:tcPr>
          <w:p w14:paraId="44728E87" w14:textId="77777777" w:rsidR="00B0255E" w:rsidRDefault="00B0255E" w:rsidP="00E351CD">
            <w:pPr>
              <w:shd w:val="clear" w:color="auto" w:fill="FFFFFF" w:themeFill="background1"/>
              <w:tabs>
                <w:tab w:val="left" w:pos="612"/>
              </w:tabs>
              <w:jc w:val="center"/>
              <w:rPr>
                <w:bCs/>
                <w:sz w:val="20"/>
                <w:szCs w:val="20"/>
                <w:lang w:eastAsia="ru-RU"/>
              </w:rPr>
            </w:pPr>
            <w:r w:rsidRPr="009D20B9">
              <w:rPr>
                <w:bCs/>
                <w:sz w:val="20"/>
                <w:szCs w:val="20"/>
                <w:lang w:eastAsia="ru-RU"/>
              </w:rPr>
              <w:t>Obligatori</w:t>
            </w:r>
            <w:r>
              <w:rPr>
                <w:bCs/>
                <w:sz w:val="20"/>
                <w:szCs w:val="20"/>
                <w:lang w:eastAsia="ru-RU"/>
              </w:rPr>
              <w:t>u</w:t>
            </w:r>
          </w:p>
          <w:p w14:paraId="79D2B837" w14:textId="77777777" w:rsidR="00B0255E" w:rsidRPr="00CE23CB" w:rsidRDefault="00B0255E" w:rsidP="00E351CD">
            <w:pPr>
              <w:shd w:val="clear" w:color="auto" w:fill="FFFFFF" w:themeFill="background1"/>
              <w:tabs>
                <w:tab w:val="left" w:pos="612"/>
              </w:tabs>
              <w:spacing w:after="120"/>
              <w:jc w:val="center"/>
              <w:rPr>
                <w:iCs/>
                <w:sz w:val="20"/>
                <w:szCs w:val="20"/>
                <w:lang w:val="en-US" w:eastAsia="ru-RU"/>
              </w:rPr>
            </w:pPr>
            <w:r>
              <w:rPr>
                <w:iCs/>
                <w:sz w:val="20"/>
                <w:szCs w:val="20"/>
                <w:lang w:eastAsia="ru-RU"/>
              </w:rPr>
              <w:t>(dacă sunt asociați)</w:t>
            </w:r>
          </w:p>
        </w:tc>
      </w:tr>
      <w:tr w:rsidR="00B0255E" w:rsidRPr="00CE23CB" w14:paraId="2EDA2C42" w14:textId="77777777" w:rsidTr="00E351CD">
        <w:tc>
          <w:tcPr>
            <w:tcW w:w="0" w:type="auto"/>
          </w:tcPr>
          <w:p w14:paraId="19F932DC" w14:textId="77777777" w:rsidR="00B0255E" w:rsidRPr="00441739" w:rsidRDefault="00B0255E" w:rsidP="00E351CD">
            <w:pPr>
              <w:shd w:val="clear" w:color="auto" w:fill="FFFFFF" w:themeFill="background1"/>
              <w:tabs>
                <w:tab w:val="left" w:pos="612"/>
              </w:tabs>
              <w:spacing w:before="120" w:after="120"/>
              <w:rPr>
                <w:b/>
                <w:iCs/>
                <w:sz w:val="20"/>
                <w:szCs w:val="20"/>
                <w:lang w:val="en-US" w:eastAsia="ru-RU"/>
              </w:rPr>
            </w:pPr>
            <w:r>
              <w:rPr>
                <w:b/>
                <w:iCs/>
                <w:sz w:val="20"/>
                <w:szCs w:val="20"/>
                <w:lang w:val="en-US" w:eastAsia="ru-RU"/>
              </w:rPr>
              <w:t>11</w:t>
            </w:r>
          </w:p>
        </w:tc>
        <w:tc>
          <w:tcPr>
            <w:tcW w:w="0" w:type="auto"/>
          </w:tcPr>
          <w:p w14:paraId="0820E61C" w14:textId="77777777" w:rsidR="00B0255E" w:rsidRPr="00CE23CB" w:rsidRDefault="00B0255E" w:rsidP="00E351CD">
            <w:pPr>
              <w:shd w:val="clear" w:color="auto" w:fill="FFFFFF" w:themeFill="background1"/>
              <w:tabs>
                <w:tab w:val="left" w:pos="612"/>
              </w:tabs>
              <w:spacing w:before="120" w:after="120"/>
              <w:rPr>
                <w:iCs/>
                <w:sz w:val="20"/>
                <w:szCs w:val="20"/>
                <w:lang w:eastAsia="ru-RU"/>
              </w:rPr>
            </w:pPr>
            <w:r w:rsidRPr="00CE23CB">
              <w:rPr>
                <w:sz w:val="20"/>
                <w:szCs w:val="20"/>
              </w:rPr>
              <w:t>Angajament terț susținător financiar</w:t>
            </w:r>
          </w:p>
        </w:tc>
        <w:tc>
          <w:tcPr>
            <w:tcW w:w="0" w:type="auto"/>
          </w:tcPr>
          <w:p w14:paraId="71287EE2" w14:textId="77777777" w:rsidR="00B0255E" w:rsidRPr="00CE23CB" w:rsidRDefault="00B0255E" w:rsidP="00E351CD">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18</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t>semnată electronic de către operatorul economic</w:t>
            </w:r>
          </w:p>
        </w:tc>
        <w:tc>
          <w:tcPr>
            <w:tcW w:w="0" w:type="auto"/>
          </w:tcPr>
          <w:p w14:paraId="3998A594" w14:textId="77777777" w:rsidR="00B0255E" w:rsidRDefault="00B0255E" w:rsidP="00E351CD">
            <w:pPr>
              <w:shd w:val="clear" w:color="auto" w:fill="FFFFFF" w:themeFill="background1"/>
              <w:tabs>
                <w:tab w:val="left" w:pos="612"/>
              </w:tabs>
              <w:jc w:val="center"/>
              <w:rPr>
                <w:bCs/>
                <w:sz w:val="20"/>
                <w:szCs w:val="20"/>
                <w:lang w:eastAsia="ru-RU"/>
              </w:rPr>
            </w:pPr>
            <w:r w:rsidRPr="009D20B9">
              <w:rPr>
                <w:bCs/>
                <w:sz w:val="20"/>
                <w:szCs w:val="20"/>
                <w:lang w:eastAsia="ru-RU"/>
              </w:rPr>
              <w:t>Obligatori</w:t>
            </w:r>
            <w:r>
              <w:rPr>
                <w:bCs/>
                <w:sz w:val="20"/>
                <w:szCs w:val="20"/>
                <w:lang w:eastAsia="ru-RU"/>
              </w:rPr>
              <w:t>u</w:t>
            </w:r>
          </w:p>
          <w:p w14:paraId="3014F3CF" w14:textId="77777777" w:rsidR="00B0255E" w:rsidRPr="00F4758C" w:rsidRDefault="00B0255E" w:rsidP="00E351CD">
            <w:pPr>
              <w:shd w:val="clear" w:color="auto" w:fill="FFFFFF" w:themeFill="background1"/>
              <w:tabs>
                <w:tab w:val="left" w:pos="612"/>
              </w:tabs>
              <w:jc w:val="center"/>
              <w:rPr>
                <w:bCs/>
                <w:sz w:val="20"/>
                <w:szCs w:val="20"/>
                <w:lang w:eastAsia="ru-RU"/>
              </w:rPr>
            </w:pPr>
            <w:r>
              <w:rPr>
                <w:iCs/>
                <w:sz w:val="20"/>
                <w:szCs w:val="20"/>
                <w:lang w:eastAsia="ru-RU"/>
              </w:rPr>
              <w:t>(dacă sunt susținători)</w:t>
            </w:r>
          </w:p>
        </w:tc>
      </w:tr>
      <w:tr w:rsidR="00B0255E" w:rsidRPr="00CE23CB" w14:paraId="56C8B3B4" w14:textId="77777777" w:rsidTr="00E351CD">
        <w:tc>
          <w:tcPr>
            <w:tcW w:w="0" w:type="auto"/>
          </w:tcPr>
          <w:p w14:paraId="02E0B493" w14:textId="77777777" w:rsidR="00B0255E" w:rsidRPr="00441739" w:rsidRDefault="00B0255E" w:rsidP="00E351CD">
            <w:pPr>
              <w:shd w:val="clear" w:color="auto" w:fill="FFFFFF" w:themeFill="background1"/>
              <w:tabs>
                <w:tab w:val="left" w:pos="612"/>
              </w:tabs>
              <w:spacing w:before="120" w:after="120"/>
              <w:rPr>
                <w:b/>
                <w:iCs/>
                <w:sz w:val="20"/>
                <w:szCs w:val="20"/>
                <w:lang w:val="en-US" w:eastAsia="ru-RU"/>
              </w:rPr>
            </w:pPr>
            <w:r>
              <w:rPr>
                <w:b/>
                <w:iCs/>
                <w:sz w:val="20"/>
                <w:szCs w:val="20"/>
                <w:lang w:val="en-US" w:eastAsia="ru-RU"/>
              </w:rPr>
              <w:t>12</w:t>
            </w:r>
          </w:p>
        </w:tc>
        <w:tc>
          <w:tcPr>
            <w:tcW w:w="0" w:type="auto"/>
          </w:tcPr>
          <w:p w14:paraId="017C21A8" w14:textId="77777777" w:rsidR="00B0255E" w:rsidRPr="00CE23CB" w:rsidRDefault="00B0255E" w:rsidP="00E351CD">
            <w:pPr>
              <w:shd w:val="clear" w:color="auto" w:fill="FFFFFF" w:themeFill="background1"/>
              <w:tabs>
                <w:tab w:val="left" w:pos="612"/>
              </w:tabs>
              <w:spacing w:before="120" w:after="120"/>
              <w:rPr>
                <w:iCs/>
                <w:sz w:val="20"/>
                <w:szCs w:val="20"/>
                <w:lang w:eastAsia="ru-RU"/>
              </w:rPr>
            </w:pPr>
            <w:r w:rsidRPr="00CE23CB">
              <w:rPr>
                <w:sz w:val="20"/>
                <w:szCs w:val="20"/>
              </w:rPr>
              <w:t>Angajament privind susținerea tehnică și profesională a ofertantului/grupului de operatori economici</w:t>
            </w:r>
          </w:p>
        </w:tc>
        <w:tc>
          <w:tcPr>
            <w:tcW w:w="0" w:type="auto"/>
          </w:tcPr>
          <w:p w14:paraId="1223CAA1" w14:textId="77777777" w:rsidR="00B0255E" w:rsidRPr="00CE23CB" w:rsidRDefault="00B0255E" w:rsidP="00E351CD">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19</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t>semnată electronic de către operatorul economic</w:t>
            </w:r>
          </w:p>
        </w:tc>
        <w:tc>
          <w:tcPr>
            <w:tcW w:w="0" w:type="auto"/>
          </w:tcPr>
          <w:p w14:paraId="02214D7D" w14:textId="77777777" w:rsidR="00B0255E" w:rsidRDefault="00B0255E" w:rsidP="00E351CD">
            <w:pPr>
              <w:shd w:val="clear" w:color="auto" w:fill="FFFFFF" w:themeFill="background1"/>
              <w:tabs>
                <w:tab w:val="left" w:pos="612"/>
              </w:tabs>
              <w:jc w:val="center"/>
              <w:rPr>
                <w:bCs/>
                <w:sz w:val="20"/>
                <w:szCs w:val="20"/>
                <w:lang w:eastAsia="ru-RU"/>
              </w:rPr>
            </w:pPr>
            <w:r w:rsidRPr="009D20B9">
              <w:rPr>
                <w:bCs/>
                <w:sz w:val="20"/>
                <w:szCs w:val="20"/>
                <w:lang w:eastAsia="ru-RU"/>
              </w:rPr>
              <w:t>Obligatori</w:t>
            </w:r>
            <w:r>
              <w:rPr>
                <w:bCs/>
                <w:sz w:val="20"/>
                <w:szCs w:val="20"/>
                <w:lang w:eastAsia="ru-RU"/>
              </w:rPr>
              <w:t>u</w:t>
            </w:r>
          </w:p>
          <w:p w14:paraId="52A6744E" w14:textId="77777777" w:rsidR="00B0255E" w:rsidRPr="00F4758C" w:rsidRDefault="00B0255E" w:rsidP="00E351CD">
            <w:pPr>
              <w:shd w:val="clear" w:color="auto" w:fill="FFFFFF" w:themeFill="background1"/>
              <w:tabs>
                <w:tab w:val="left" w:pos="612"/>
              </w:tabs>
              <w:jc w:val="center"/>
              <w:rPr>
                <w:bCs/>
                <w:sz w:val="20"/>
                <w:szCs w:val="20"/>
                <w:lang w:eastAsia="ru-RU"/>
              </w:rPr>
            </w:pPr>
            <w:r>
              <w:rPr>
                <w:iCs/>
                <w:sz w:val="20"/>
                <w:szCs w:val="20"/>
                <w:lang w:eastAsia="ru-RU"/>
              </w:rPr>
              <w:t>(dacă sunt susținători)</w:t>
            </w:r>
          </w:p>
        </w:tc>
      </w:tr>
      <w:tr w:rsidR="00B0255E" w:rsidRPr="00CE23CB" w14:paraId="2994133D" w14:textId="77777777" w:rsidTr="00E351CD">
        <w:tc>
          <w:tcPr>
            <w:tcW w:w="0" w:type="auto"/>
          </w:tcPr>
          <w:p w14:paraId="6CA2DB80" w14:textId="77777777" w:rsidR="00B0255E" w:rsidRPr="00441739" w:rsidRDefault="00B0255E" w:rsidP="00E351CD">
            <w:pPr>
              <w:shd w:val="clear" w:color="auto" w:fill="FFFFFF" w:themeFill="background1"/>
              <w:tabs>
                <w:tab w:val="left" w:pos="612"/>
              </w:tabs>
              <w:spacing w:before="120" w:after="120"/>
              <w:rPr>
                <w:b/>
                <w:iCs/>
                <w:sz w:val="20"/>
                <w:szCs w:val="20"/>
                <w:lang w:eastAsia="ru-RU"/>
              </w:rPr>
            </w:pPr>
            <w:r>
              <w:rPr>
                <w:b/>
                <w:iCs/>
                <w:sz w:val="20"/>
                <w:szCs w:val="20"/>
                <w:lang w:eastAsia="ru-RU"/>
              </w:rPr>
              <w:t>13</w:t>
            </w:r>
          </w:p>
        </w:tc>
        <w:tc>
          <w:tcPr>
            <w:tcW w:w="0" w:type="auto"/>
          </w:tcPr>
          <w:p w14:paraId="3ECBB8E8" w14:textId="77777777" w:rsidR="00B0255E" w:rsidRPr="00CE23CB" w:rsidRDefault="00B0255E" w:rsidP="00E351CD">
            <w:pPr>
              <w:shd w:val="clear" w:color="auto" w:fill="FFFFFF" w:themeFill="background1"/>
              <w:tabs>
                <w:tab w:val="left" w:pos="612"/>
              </w:tabs>
              <w:spacing w:before="120" w:after="120"/>
              <w:rPr>
                <w:iCs/>
                <w:sz w:val="20"/>
                <w:szCs w:val="20"/>
                <w:lang w:eastAsia="ru-RU"/>
              </w:rPr>
            </w:pPr>
            <w:r w:rsidRPr="00CE23CB">
              <w:rPr>
                <w:sz w:val="20"/>
                <w:szCs w:val="20"/>
              </w:rPr>
              <w:t xml:space="preserve">Declarație terț susținător tehnic  </w:t>
            </w:r>
          </w:p>
        </w:tc>
        <w:tc>
          <w:tcPr>
            <w:tcW w:w="0" w:type="auto"/>
          </w:tcPr>
          <w:p w14:paraId="28817C6A" w14:textId="77777777" w:rsidR="00B0255E" w:rsidRPr="00CE23CB" w:rsidRDefault="00B0255E" w:rsidP="00E351CD">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20</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t>semnată electronic de către operatorul economic</w:t>
            </w:r>
          </w:p>
        </w:tc>
        <w:tc>
          <w:tcPr>
            <w:tcW w:w="0" w:type="auto"/>
          </w:tcPr>
          <w:p w14:paraId="0A8ECA13" w14:textId="77777777" w:rsidR="00B0255E" w:rsidRDefault="00B0255E" w:rsidP="00E351CD">
            <w:pPr>
              <w:shd w:val="clear" w:color="auto" w:fill="FFFFFF" w:themeFill="background1"/>
              <w:tabs>
                <w:tab w:val="left" w:pos="612"/>
              </w:tabs>
              <w:jc w:val="center"/>
              <w:rPr>
                <w:bCs/>
                <w:sz w:val="20"/>
                <w:szCs w:val="20"/>
                <w:lang w:eastAsia="ru-RU"/>
              </w:rPr>
            </w:pPr>
            <w:r w:rsidRPr="009D20B9">
              <w:rPr>
                <w:bCs/>
                <w:sz w:val="20"/>
                <w:szCs w:val="20"/>
                <w:lang w:eastAsia="ru-RU"/>
              </w:rPr>
              <w:t>Obligatori</w:t>
            </w:r>
            <w:r>
              <w:rPr>
                <w:bCs/>
                <w:sz w:val="20"/>
                <w:szCs w:val="20"/>
                <w:lang w:eastAsia="ru-RU"/>
              </w:rPr>
              <w:t>u</w:t>
            </w:r>
          </w:p>
          <w:p w14:paraId="22EAED08" w14:textId="77777777" w:rsidR="00B0255E" w:rsidRPr="00CE23CB" w:rsidRDefault="00B0255E" w:rsidP="00E351CD">
            <w:pPr>
              <w:shd w:val="clear" w:color="auto" w:fill="FFFFFF" w:themeFill="background1"/>
              <w:tabs>
                <w:tab w:val="left" w:pos="612"/>
              </w:tabs>
              <w:spacing w:before="120" w:after="120"/>
              <w:jc w:val="center"/>
              <w:rPr>
                <w:iCs/>
                <w:sz w:val="20"/>
                <w:szCs w:val="20"/>
                <w:lang w:eastAsia="ru-RU"/>
              </w:rPr>
            </w:pPr>
            <w:r>
              <w:rPr>
                <w:iCs/>
                <w:sz w:val="20"/>
                <w:szCs w:val="20"/>
                <w:lang w:eastAsia="ru-RU"/>
              </w:rPr>
              <w:t xml:space="preserve">(dacă sunt susținători) </w:t>
            </w:r>
          </w:p>
        </w:tc>
      </w:tr>
      <w:tr w:rsidR="00B0255E" w:rsidRPr="00CE23CB" w14:paraId="292B81C0" w14:textId="77777777" w:rsidTr="00E351CD">
        <w:trPr>
          <w:trHeight w:val="696"/>
        </w:trPr>
        <w:tc>
          <w:tcPr>
            <w:tcW w:w="0" w:type="auto"/>
          </w:tcPr>
          <w:p w14:paraId="30B2E201" w14:textId="77777777" w:rsidR="00B0255E" w:rsidRPr="00441739" w:rsidRDefault="00B0255E" w:rsidP="00E351CD">
            <w:pPr>
              <w:shd w:val="clear" w:color="auto" w:fill="FFFFFF" w:themeFill="background1"/>
              <w:tabs>
                <w:tab w:val="left" w:pos="612"/>
              </w:tabs>
              <w:spacing w:before="120" w:after="120"/>
              <w:rPr>
                <w:b/>
                <w:iCs/>
                <w:sz w:val="20"/>
                <w:szCs w:val="20"/>
                <w:lang w:eastAsia="ru-RU"/>
              </w:rPr>
            </w:pPr>
            <w:r>
              <w:rPr>
                <w:b/>
                <w:iCs/>
                <w:sz w:val="20"/>
                <w:szCs w:val="20"/>
                <w:lang w:eastAsia="ru-RU"/>
              </w:rPr>
              <w:t>14</w:t>
            </w:r>
          </w:p>
        </w:tc>
        <w:tc>
          <w:tcPr>
            <w:tcW w:w="0" w:type="auto"/>
          </w:tcPr>
          <w:p w14:paraId="599507D8" w14:textId="77777777" w:rsidR="00B0255E" w:rsidRPr="00CE23CB" w:rsidRDefault="00B0255E" w:rsidP="00E351CD">
            <w:pPr>
              <w:shd w:val="clear" w:color="auto" w:fill="FFFFFF" w:themeFill="background1"/>
              <w:tabs>
                <w:tab w:val="left" w:pos="612"/>
              </w:tabs>
              <w:spacing w:before="120" w:after="120"/>
              <w:rPr>
                <w:iCs/>
                <w:sz w:val="20"/>
                <w:szCs w:val="20"/>
                <w:lang w:eastAsia="ru-RU"/>
              </w:rPr>
            </w:pPr>
            <w:r w:rsidRPr="00CE23CB">
              <w:rPr>
                <w:sz w:val="20"/>
                <w:szCs w:val="20"/>
              </w:rPr>
              <w:t xml:space="preserve">Declarație terț susținător profesional </w:t>
            </w:r>
          </w:p>
        </w:tc>
        <w:tc>
          <w:tcPr>
            <w:tcW w:w="0" w:type="auto"/>
          </w:tcPr>
          <w:p w14:paraId="455ACE3F" w14:textId="77777777" w:rsidR="00B0255E" w:rsidRPr="00CE23CB" w:rsidRDefault="00B0255E" w:rsidP="00E351CD">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21</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t>semnată electronic de către operatorul economic</w:t>
            </w:r>
          </w:p>
        </w:tc>
        <w:tc>
          <w:tcPr>
            <w:tcW w:w="0" w:type="auto"/>
          </w:tcPr>
          <w:p w14:paraId="47A72C7D" w14:textId="77777777" w:rsidR="00B0255E" w:rsidRDefault="00B0255E" w:rsidP="00E351CD">
            <w:pPr>
              <w:shd w:val="clear" w:color="auto" w:fill="FFFFFF" w:themeFill="background1"/>
              <w:tabs>
                <w:tab w:val="left" w:pos="612"/>
              </w:tabs>
              <w:jc w:val="center"/>
              <w:rPr>
                <w:bCs/>
                <w:sz w:val="20"/>
                <w:szCs w:val="20"/>
                <w:lang w:eastAsia="ru-RU"/>
              </w:rPr>
            </w:pPr>
            <w:r w:rsidRPr="009D20B9">
              <w:rPr>
                <w:bCs/>
                <w:sz w:val="20"/>
                <w:szCs w:val="20"/>
                <w:lang w:eastAsia="ru-RU"/>
              </w:rPr>
              <w:t>Obligatori</w:t>
            </w:r>
            <w:r>
              <w:rPr>
                <w:bCs/>
                <w:sz w:val="20"/>
                <w:szCs w:val="20"/>
                <w:lang w:eastAsia="ru-RU"/>
              </w:rPr>
              <w:t>u</w:t>
            </w:r>
          </w:p>
          <w:p w14:paraId="73629CEF" w14:textId="77777777" w:rsidR="00B0255E" w:rsidRPr="00945371" w:rsidRDefault="00B0255E" w:rsidP="00E351CD">
            <w:pPr>
              <w:shd w:val="clear" w:color="auto" w:fill="FFFFFF" w:themeFill="background1"/>
              <w:tabs>
                <w:tab w:val="left" w:pos="612"/>
              </w:tabs>
              <w:jc w:val="center"/>
              <w:rPr>
                <w:bCs/>
                <w:sz w:val="20"/>
                <w:szCs w:val="20"/>
                <w:lang w:eastAsia="ru-RU"/>
              </w:rPr>
            </w:pPr>
            <w:r>
              <w:rPr>
                <w:iCs/>
                <w:sz w:val="20"/>
                <w:szCs w:val="20"/>
                <w:lang w:eastAsia="ru-RU"/>
              </w:rPr>
              <w:t>(dacă sunt susținători)</w:t>
            </w:r>
          </w:p>
        </w:tc>
      </w:tr>
      <w:tr w:rsidR="00B0255E" w:rsidRPr="00CE23CB" w14:paraId="0A9DFE55" w14:textId="77777777" w:rsidTr="00E351CD">
        <w:tc>
          <w:tcPr>
            <w:tcW w:w="0" w:type="auto"/>
          </w:tcPr>
          <w:p w14:paraId="051D5F39" w14:textId="77777777" w:rsidR="00B0255E" w:rsidRPr="00441739" w:rsidRDefault="00B0255E" w:rsidP="00E351CD">
            <w:pPr>
              <w:shd w:val="clear" w:color="auto" w:fill="FFFFFF" w:themeFill="background1"/>
              <w:tabs>
                <w:tab w:val="left" w:pos="612"/>
              </w:tabs>
              <w:spacing w:before="120" w:after="120"/>
              <w:rPr>
                <w:b/>
                <w:iCs/>
                <w:sz w:val="20"/>
                <w:szCs w:val="20"/>
                <w:lang w:eastAsia="ru-RU"/>
              </w:rPr>
            </w:pPr>
            <w:r>
              <w:rPr>
                <w:b/>
                <w:iCs/>
                <w:sz w:val="20"/>
                <w:szCs w:val="20"/>
                <w:lang w:eastAsia="ru-RU"/>
              </w:rPr>
              <w:t>15</w:t>
            </w:r>
          </w:p>
        </w:tc>
        <w:tc>
          <w:tcPr>
            <w:tcW w:w="0" w:type="auto"/>
          </w:tcPr>
          <w:p w14:paraId="52DAB139" w14:textId="77777777" w:rsidR="00B0255E" w:rsidRPr="00CE23CB" w:rsidRDefault="00B0255E" w:rsidP="00E351CD">
            <w:pPr>
              <w:shd w:val="clear" w:color="auto" w:fill="FFFFFF" w:themeFill="background1"/>
              <w:tabs>
                <w:tab w:val="left" w:pos="612"/>
              </w:tabs>
              <w:spacing w:before="120" w:after="120"/>
              <w:rPr>
                <w:iCs/>
                <w:sz w:val="20"/>
                <w:szCs w:val="20"/>
                <w:lang w:eastAsia="ru-RU"/>
              </w:rPr>
            </w:pPr>
            <w:r w:rsidRPr="00CE23CB">
              <w:rPr>
                <w:sz w:val="20"/>
                <w:szCs w:val="20"/>
              </w:rPr>
              <w:t>Avizul (pozitiv) al Agenției pentru Supraveghere Tehnică</w:t>
            </w:r>
          </w:p>
        </w:tc>
        <w:tc>
          <w:tcPr>
            <w:tcW w:w="0" w:type="auto"/>
          </w:tcPr>
          <w:p w14:paraId="2ACDB54B" w14:textId="77777777" w:rsidR="00B0255E" w:rsidRPr="00CE23CB" w:rsidRDefault="00B0255E" w:rsidP="00E351CD">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Completată conform </w:t>
            </w:r>
            <w:r w:rsidRPr="00CE23CB">
              <w:rPr>
                <w:b/>
                <w:bCs/>
                <w:sz w:val="20"/>
                <w:szCs w:val="20"/>
              </w:rPr>
              <w:t>Anexei nr. 22</w:t>
            </w:r>
            <w:r w:rsidRPr="00CE23CB">
              <w:rPr>
                <w:sz w:val="20"/>
                <w:szCs w:val="20"/>
              </w:rPr>
              <w:t xml:space="preserve"> </w:t>
            </w:r>
            <w:r w:rsidRPr="00CE23CB">
              <w:rPr>
                <w:bCs/>
                <w:iCs/>
                <w:sz w:val="20"/>
                <w:szCs w:val="20"/>
              </w:rPr>
              <w:t xml:space="preserve">la </w:t>
            </w:r>
            <w:r>
              <w:rPr>
                <w:bCs/>
                <w:iCs/>
                <w:sz w:val="20"/>
                <w:szCs w:val="20"/>
              </w:rPr>
              <w:t>DS</w:t>
            </w:r>
            <w:r w:rsidRPr="00CE23CB">
              <w:rPr>
                <w:bCs/>
                <w:iCs/>
                <w:sz w:val="20"/>
                <w:szCs w:val="20"/>
              </w:rPr>
              <w:t xml:space="preserve"> aprobată prin </w:t>
            </w:r>
            <w:r>
              <w:rPr>
                <w:bCs/>
                <w:iCs/>
                <w:sz w:val="20"/>
                <w:szCs w:val="20"/>
              </w:rPr>
              <w:t>OMF</w:t>
            </w:r>
            <w:r w:rsidRPr="00CE23CB">
              <w:rPr>
                <w:bCs/>
                <w:iCs/>
                <w:sz w:val="20"/>
                <w:szCs w:val="20"/>
              </w:rPr>
              <w:t xml:space="preserve"> nr. 69 din </w:t>
            </w:r>
            <w:r>
              <w:rPr>
                <w:bCs/>
                <w:iCs/>
                <w:sz w:val="20"/>
                <w:szCs w:val="20"/>
              </w:rPr>
              <w:t>07.05.</w:t>
            </w:r>
            <w:r w:rsidRPr="00CE23CB">
              <w:rPr>
                <w:bCs/>
                <w:iCs/>
                <w:sz w:val="20"/>
                <w:szCs w:val="20"/>
              </w:rPr>
              <w:t>2021</w:t>
            </w:r>
            <w:r w:rsidRPr="00CE23CB">
              <w:rPr>
                <w:sz w:val="20"/>
                <w:szCs w:val="20"/>
                <w:lang w:eastAsia="ru-RU"/>
              </w:rPr>
              <w:t xml:space="preserve">, </w:t>
            </w:r>
            <w:r w:rsidRPr="00CE23CB">
              <w:rPr>
                <w:rFonts w:eastAsia="Calibri"/>
                <w:bCs/>
                <w:sz w:val="20"/>
                <w:szCs w:val="20"/>
              </w:rPr>
              <w:t>semnată electronic de către operatorul economic</w:t>
            </w:r>
          </w:p>
        </w:tc>
        <w:tc>
          <w:tcPr>
            <w:tcW w:w="0" w:type="auto"/>
          </w:tcPr>
          <w:p w14:paraId="30B0D311" w14:textId="77777777" w:rsidR="00B0255E" w:rsidRPr="00CE23CB" w:rsidRDefault="00B0255E" w:rsidP="00E351CD">
            <w:pPr>
              <w:shd w:val="clear" w:color="auto" w:fill="FFFFFF" w:themeFill="background1"/>
              <w:tabs>
                <w:tab w:val="left" w:pos="612"/>
              </w:tabs>
              <w:spacing w:before="120" w:after="120"/>
              <w:jc w:val="center"/>
              <w:rPr>
                <w:iCs/>
                <w:sz w:val="20"/>
                <w:szCs w:val="20"/>
                <w:lang w:eastAsia="ru-RU"/>
              </w:rPr>
            </w:pPr>
            <w:r w:rsidRPr="009D20B9">
              <w:rPr>
                <w:bCs/>
                <w:sz w:val="20"/>
                <w:szCs w:val="20"/>
                <w:lang w:eastAsia="ru-RU"/>
              </w:rPr>
              <w:t>Obligatoriu</w:t>
            </w:r>
          </w:p>
        </w:tc>
      </w:tr>
      <w:tr w:rsidR="00B0255E" w:rsidRPr="00CE23CB" w14:paraId="31A9B80C" w14:textId="77777777" w:rsidTr="00E351CD">
        <w:tc>
          <w:tcPr>
            <w:tcW w:w="0" w:type="auto"/>
          </w:tcPr>
          <w:p w14:paraId="6A32BD78" w14:textId="77777777" w:rsidR="00B0255E" w:rsidRPr="00441739" w:rsidRDefault="00B0255E" w:rsidP="00E351CD">
            <w:pPr>
              <w:shd w:val="clear" w:color="auto" w:fill="FFFFFF" w:themeFill="background1"/>
              <w:tabs>
                <w:tab w:val="left" w:pos="612"/>
              </w:tabs>
              <w:spacing w:before="120" w:after="120"/>
              <w:rPr>
                <w:b/>
                <w:iCs/>
                <w:sz w:val="20"/>
                <w:szCs w:val="20"/>
                <w:lang w:eastAsia="ru-RU"/>
              </w:rPr>
            </w:pPr>
            <w:r>
              <w:rPr>
                <w:b/>
                <w:iCs/>
                <w:sz w:val="20"/>
                <w:szCs w:val="20"/>
                <w:lang w:eastAsia="ru-RU"/>
              </w:rPr>
              <w:t>16</w:t>
            </w:r>
          </w:p>
        </w:tc>
        <w:tc>
          <w:tcPr>
            <w:tcW w:w="0" w:type="auto"/>
          </w:tcPr>
          <w:p w14:paraId="379BA672" w14:textId="77777777" w:rsidR="00B0255E" w:rsidRPr="00CE23CB" w:rsidRDefault="00B0255E" w:rsidP="00E351CD">
            <w:pPr>
              <w:shd w:val="clear" w:color="auto" w:fill="FFFFFF" w:themeFill="background1"/>
              <w:tabs>
                <w:tab w:val="left" w:pos="612"/>
              </w:tabs>
              <w:spacing w:before="120" w:after="120"/>
              <w:rPr>
                <w:iCs/>
                <w:sz w:val="20"/>
                <w:szCs w:val="20"/>
                <w:lang w:eastAsia="ru-RU"/>
              </w:rPr>
            </w:pPr>
            <w:r w:rsidRPr="00CE23CB">
              <w:rPr>
                <w:sz w:val="20"/>
                <w:szCs w:val="20"/>
              </w:rPr>
              <w:t xml:space="preserve">Certificatul de atestare tehnico-profesională a </w:t>
            </w:r>
            <w:r>
              <w:rPr>
                <w:sz w:val="20"/>
                <w:szCs w:val="20"/>
              </w:rPr>
              <w:t xml:space="preserve">responsabilului tehnic </w:t>
            </w:r>
          </w:p>
        </w:tc>
        <w:tc>
          <w:tcPr>
            <w:tcW w:w="0" w:type="auto"/>
          </w:tcPr>
          <w:p w14:paraId="694D34EF" w14:textId="77777777" w:rsidR="00B0255E" w:rsidRPr="00CE23CB" w:rsidRDefault="00B0255E" w:rsidP="00E351CD">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51F4A6A4" w14:textId="77777777" w:rsidR="00B0255E" w:rsidRPr="00CE23CB" w:rsidRDefault="00B0255E" w:rsidP="00E351CD">
            <w:pPr>
              <w:shd w:val="clear" w:color="auto" w:fill="FFFFFF" w:themeFill="background1"/>
              <w:tabs>
                <w:tab w:val="left" w:pos="612"/>
              </w:tabs>
              <w:spacing w:before="120" w:after="120"/>
              <w:jc w:val="center"/>
              <w:rPr>
                <w:iCs/>
                <w:sz w:val="20"/>
                <w:szCs w:val="20"/>
                <w:lang w:eastAsia="ru-RU"/>
              </w:rPr>
            </w:pPr>
            <w:r w:rsidRPr="009D20B9">
              <w:rPr>
                <w:bCs/>
                <w:sz w:val="20"/>
                <w:szCs w:val="20"/>
                <w:lang w:eastAsia="ru-RU"/>
              </w:rPr>
              <w:t>Obligatoriu</w:t>
            </w:r>
          </w:p>
        </w:tc>
      </w:tr>
      <w:tr w:rsidR="00B0255E" w:rsidRPr="00CE23CB" w14:paraId="50E14846" w14:textId="77777777" w:rsidTr="00E351CD">
        <w:tc>
          <w:tcPr>
            <w:tcW w:w="0" w:type="auto"/>
          </w:tcPr>
          <w:p w14:paraId="57066F5D" w14:textId="77777777" w:rsidR="00B0255E" w:rsidRDefault="00B0255E" w:rsidP="00E351CD">
            <w:pPr>
              <w:shd w:val="clear" w:color="auto" w:fill="FFFFFF" w:themeFill="background1"/>
              <w:tabs>
                <w:tab w:val="left" w:pos="612"/>
              </w:tabs>
              <w:spacing w:before="120" w:after="120"/>
              <w:rPr>
                <w:b/>
                <w:iCs/>
                <w:sz w:val="20"/>
                <w:szCs w:val="20"/>
                <w:lang w:eastAsia="ru-RU"/>
              </w:rPr>
            </w:pPr>
            <w:r w:rsidRPr="00AA1D57">
              <w:rPr>
                <w:b/>
                <w:iCs/>
                <w:sz w:val="20"/>
                <w:szCs w:val="20"/>
                <w:lang w:eastAsia="ru-RU"/>
              </w:rPr>
              <w:t>17</w:t>
            </w:r>
          </w:p>
        </w:tc>
        <w:tc>
          <w:tcPr>
            <w:tcW w:w="0" w:type="auto"/>
          </w:tcPr>
          <w:p w14:paraId="2CEB15CF" w14:textId="77777777" w:rsidR="00B0255E" w:rsidRPr="00CE23CB" w:rsidRDefault="00B0255E" w:rsidP="00E351CD">
            <w:pPr>
              <w:shd w:val="clear" w:color="auto" w:fill="FFFFFF" w:themeFill="background1"/>
              <w:tabs>
                <w:tab w:val="left" w:pos="612"/>
              </w:tabs>
              <w:spacing w:before="120" w:after="120"/>
              <w:rPr>
                <w:sz w:val="20"/>
                <w:szCs w:val="20"/>
              </w:rPr>
            </w:pPr>
            <w:r w:rsidRPr="003C542C">
              <w:rPr>
                <w:sz w:val="20"/>
                <w:szCs w:val="20"/>
              </w:rPr>
              <w:t xml:space="preserve">Certificat privind lipsa sau existența restanțelor față de </w:t>
            </w:r>
            <w:r>
              <w:rPr>
                <w:sz w:val="20"/>
                <w:szCs w:val="20"/>
              </w:rPr>
              <w:t>B</w:t>
            </w:r>
            <w:r w:rsidRPr="003C542C">
              <w:rPr>
                <w:sz w:val="20"/>
                <w:szCs w:val="20"/>
              </w:rPr>
              <w:t xml:space="preserve">ugetul </w:t>
            </w:r>
            <w:r>
              <w:rPr>
                <w:sz w:val="20"/>
                <w:szCs w:val="20"/>
              </w:rPr>
              <w:t>P</w:t>
            </w:r>
            <w:r w:rsidRPr="003C542C">
              <w:rPr>
                <w:sz w:val="20"/>
                <w:szCs w:val="20"/>
              </w:rPr>
              <w:t xml:space="preserve">ublic </w:t>
            </w:r>
            <w:r>
              <w:rPr>
                <w:sz w:val="20"/>
                <w:szCs w:val="20"/>
              </w:rPr>
              <w:t>N</w:t>
            </w:r>
            <w:r w:rsidRPr="003C542C">
              <w:rPr>
                <w:sz w:val="20"/>
                <w:szCs w:val="20"/>
              </w:rPr>
              <w:t>ațional eliberat de SFS, valabil la data deschiderii ofertelor</w:t>
            </w:r>
          </w:p>
        </w:tc>
        <w:tc>
          <w:tcPr>
            <w:tcW w:w="0" w:type="auto"/>
          </w:tcPr>
          <w:p w14:paraId="51B06391" w14:textId="77777777" w:rsidR="00B0255E" w:rsidRPr="00CE23CB" w:rsidRDefault="00B0255E" w:rsidP="00E351CD">
            <w:pPr>
              <w:shd w:val="clear" w:color="auto" w:fill="FFFFFF" w:themeFill="background1"/>
              <w:tabs>
                <w:tab w:val="left" w:pos="612"/>
              </w:tabs>
              <w:spacing w:before="120" w:after="120"/>
              <w:jc w:val="center"/>
              <w:rPr>
                <w:sz w:val="20"/>
                <w:szCs w:val="20"/>
              </w:rPr>
            </w:pPr>
            <w:r w:rsidRPr="00CE23CB">
              <w:rPr>
                <w:sz w:val="20"/>
                <w:szCs w:val="20"/>
              </w:rPr>
              <w:t xml:space="preserve">Copie scanată de pe original, </w:t>
            </w:r>
            <w:r w:rsidRPr="00CE23CB">
              <w:rPr>
                <w:rFonts w:eastAsia="Calibri"/>
                <w:bCs/>
                <w:sz w:val="20"/>
                <w:szCs w:val="20"/>
              </w:rPr>
              <w:t>semnată electronic de către operatorul economic</w:t>
            </w:r>
          </w:p>
        </w:tc>
        <w:tc>
          <w:tcPr>
            <w:tcW w:w="0" w:type="auto"/>
          </w:tcPr>
          <w:p w14:paraId="76E88272" w14:textId="77777777" w:rsidR="00B0255E" w:rsidRPr="009D20B9" w:rsidRDefault="00B0255E" w:rsidP="00E351CD">
            <w:pPr>
              <w:shd w:val="clear" w:color="auto" w:fill="FFFFFF" w:themeFill="background1"/>
              <w:tabs>
                <w:tab w:val="left" w:pos="612"/>
              </w:tabs>
              <w:spacing w:before="120" w:after="120"/>
              <w:jc w:val="center"/>
              <w:rPr>
                <w:bCs/>
                <w:sz w:val="20"/>
                <w:szCs w:val="20"/>
                <w:lang w:eastAsia="ru-RU"/>
              </w:rPr>
            </w:pPr>
            <w:r w:rsidRPr="009D20B9">
              <w:rPr>
                <w:bCs/>
                <w:sz w:val="20"/>
                <w:szCs w:val="20"/>
                <w:lang w:eastAsia="ru-RU"/>
              </w:rPr>
              <w:t>Obligatoriu</w:t>
            </w:r>
          </w:p>
        </w:tc>
      </w:tr>
      <w:tr w:rsidR="00B0255E" w:rsidRPr="00CE23CB" w14:paraId="3F4CCCB0" w14:textId="77777777" w:rsidTr="00E351CD">
        <w:tc>
          <w:tcPr>
            <w:tcW w:w="0" w:type="auto"/>
          </w:tcPr>
          <w:p w14:paraId="6D9E7ED1" w14:textId="77777777" w:rsidR="00B0255E" w:rsidRPr="00441739" w:rsidRDefault="00B0255E" w:rsidP="00E351CD">
            <w:pPr>
              <w:shd w:val="clear" w:color="auto" w:fill="FFFFFF" w:themeFill="background1"/>
              <w:tabs>
                <w:tab w:val="left" w:pos="612"/>
              </w:tabs>
              <w:spacing w:before="120" w:after="120"/>
              <w:rPr>
                <w:b/>
                <w:iCs/>
                <w:sz w:val="20"/>
                <w:szCs w:val="20"/>
                <w:lang w:eastAsia="ru-RU"/>
              </w:rPr>
            </w:pPr>
            <w:r>
              <w:rPr>
                <w:b/>
                <w:iCs/>
                <w:sz w:val="20"/>
                <w:szCs w:val="20"/>
                <w:lang w:eastAsia="ru-RU"/>
              </w:rPr>
              <w:t>18</w:t>
            </w:r>
          </w:p>
        </w:tc>
        <w:tc>
          <w:tcPr>
            <w:tcW w:w="0" w:type="auto"/>
          </w:tcPr>
          <w:p w14:paraId="74740C83" w14:textId="77777777" w:rsidR="00B0255E" w:rsidRPr="00CE23CB" w:rsidRDefault="00B0255E" w:rsidP="00E351CD">
            <w:pPr>
              <w:shd w:val="clear" w:color="auto" w:fill="FFFFFF" w:themeFill="background1"/>
              <w:tabs>
                <w:tab w:val="left" w:pos="612"/>
              </w:tabs>
              <w:spacing w:before="120" w:after="120"/>
              <w:rPr>
                <w:iCs/>
                <w:sz w:val="20"/>
                <w:szCs w:val="20"/>
                <w:lang w:eastAsia="ru-RU"/>
              </w:rPr>
            </w:pPr>
            <w:r w:rsidRPr="00CE23CB">
              <w:rPr>
                <w:sz w:val="20"/>
                <w:szCs w:val="20"/>
              </w:rPr>
              <w:t>Raportul Financiar pentru anii 202</w:t>
            </w:r>
            <w:r>
              <w:rPr>
                <w:sz w:val="20"/>
                <w:szCs w:val="20"/>
              </w:rPr>
              <w:t>3</w:t>
            </w:r>
            <w:r w:rsidRPr="00CE23CB">
              <w:rPr>
                <w:sz w:val="20"/>
                <w:szCs w:val="20"/>
              </w:rPr>
              <w:t>; 202</w:t>
            </w:r>
            <w:r>
              <w:rPr>
                <w:sz w:val="20"/>
                <w:szCs w:val="20"/>
              </w:rPr>
              <w:t>4</w:t>
            </w:r>
            <w:r w:rsidRPr="00CE23CB">
              <w:rPr>
                <w:sz w:val="20"/>
                <w:szCs w:val="20"/>
              </w:rPr>
              <w:t>; 202</w:t>
            </w:r>
            <w:r>
              <w:rPr>
                <w:sz w:val="20"/>
                <w:szCs w:val="20"/>
              </w:rPr>
              <w:t>5</w:t>
            </w:r>
            <w:r w:rsidRPr="00CE23CB">
              <w:rPr>
                <w:sz w:val="20"/>
                <w:szCs w:val="20"/>
              </w:rPr>
              <w:t>.</w:t>
            </w:r>
          </w:p>
        </w:tc>
        <w:tc>
          <w:tcPr>
            <w:tcW w:w="0" w:type="auto"/>
          </w:tcPr>
          <w:p w14:paraId="2310EFB5" w14:textId="77777777" w:rsidR="00B0255E" w:rsidRPr="00CE23CB" w:rsidRDefault="00B0255E" w:rsidP="00E351CD">
            <w:pPr>
              <w:shd w:val="clear" w:color="auto" w:fill="FFFFFF" w:themeFill="background1"/>
              <w:tabs>
                <w:tab w:val="left" w:pos="612"/>
              </w:tabs>
              <w:spacing w:before="120" w:after="120"/>
              <w:jc w:val="center"/>
              <w:rPr>
                <w:iCs/>
                <w:sz w:val="20"/>
                <w:szCs w:val="20"/>
                <w:lang w:eastAsia="ru-RU"/>
              </w:rPr>
            </w:pPr>
            <w:r w:rsidRPr="00CE23CB">
              <w:rPr>
                <w:sz w:val="20"/>
                <w:szCs w:val="20"/>
              </w:rPr>
              <w:t xml:space="preserve">Copii scanate de pe original, </w:t>
            </w:r>
            <w:r w:rsidRPr="00CE23CB">
              <w:rPr>
                <w:rFonts w:eastAsia="Calibri"/>
                <w:bCs/>
                <w:sz w:val="20"/>
                <w:szCs w:val="20"/>
              </w:rPr>
              <w:t>semnată electronic de către operatorul economic</w:t>
            </w:r>
          </w:p>
        </w:tc>
        <w:tc>
          <w:tcPr>
            <w:tcW w:w="0" w:type="auto"/>
          </w:tcPr>
          <w:p w14:paraId="5BC8BECE" w14:textId="77777777" w:rsidR="00B0255E" w:rsidRPr="00CE23CB" w:rsidRDefault="00B0255E" w:rsidP="00E351CD">
            <w:pPr>
              <w:shd w:val="clear" w:color="auto" w:fill="FFFFFF" w:themeFill="background1"/>
              <w:tabs>
                <w:tab w:val="left" w:pos="612"/>
              </w:tabs>
              <w:spacing w:before="120" w:after="120"/>
              <w:jc w:val="center"/>
              <w:rPr>
                <w:iCs/>
                <w:sz w:val="20"/>
                <w:szCs w:val="20"/>
                <w:lang w:eastAsia="ru-RU"/>
              </w:rPr>
            </w:pPr>
            <w:r w:rsidRPr="009D20B9">
              <w:rPr>
                <w:bCs/>
                <w:sz w:val="20"/>
                <w:szCs w:val="20"/>
                <w:lang w:eastAsia="ru-RU"/>
              </w:rPr>
              <w:t>Obligatoriu</w:t>
            </w:r>
          </w:p>
        </w:tc>
      </w:tr>
      <w:tr w:rsidR="00B0255E" w:rsidRPr="00CE23CB" w14:paraId="3E16FF08" w14:textId="77777777" w:rsidTr="00E351CD">
        <w:tc>
          <w:tcPr>
            <w:tcW w:w="0" w:type="auto"/>
          </w:tcPr>
          <w:p w14:paraId="00554C57" w14:textId="77777777" w:rsidR="00B0255E" w:rsidRPr="00441739" w:rsidRDefault="00B0255E" w:rsidP="00E351CD">
            <w:pPr>
              <w:shd w:val="clear" w:color="auto" w:fill="FFFFFF" w:themeFill="background1"/>
              <w:tabs>
                <w:tab w:val="left" w:pos="612"/>
              </w:tabs>
              <w:spacing w:before="120" w:after="120"/>
              <w:rPr>
                <w:b/>
                <w:iCs/>
                <w:sz w:val="20"/>
                <w:szCs w:val="20"/>
                <w:lang w:eastAsia="ru-RU"/>
              </w:rPr>
            </w:pPr>
            <w:r>
              <w:rPr>
                <w:b/>
                <w:iCs/>
                <w:sz w:val="20"/>
                <w:szCs w:val="20"/>
                <w:lang w:eastAsia="ru-RU"/>
              </w:rPr>
              <w:t>19</w:t>
            </w:r>
          </w:p>
        </w:tc>
        <w:tc>
          <w:tcPr>
            <w:tcW w:w="0" w:type="auto"/>
          </w:tcPr>
          <w:p w14:paraId="635E5542" w14:textId="77777777" w:rsidR="00B0255E" w:rsidRPr="00B3288F" w:rsidRDefault="00B0255E" w:rsidP="00E351CD">
            <w:pPr>
              <w:shd w:val="clear" w:color="auto" w:fill="FFFFFF" w:themeFill="background1"/>
              <w:tabs>
                <w:tab w:val="left" w:pos="612"/>
              </w:tabs>
              <w:spacing w:before="120" w:after="120"/>
              <w:rPr>
                <w:iCs/>
                <w:sz w:val="20"/>
                <w:szCs w:val="20"/>
                <w:lang w:eastAsia="ru-RU"/>
              </w:rPr>
            </w:pPr>
            <w:r w:rsidRPr="00B3288F">
              <w:rPr>
                <w:sz w:val="20"/>
                <w:szCs w:val="20"/>
              </w:rPr>
              <w:t>Cifra medie anuală de afaceri, pentru anii 2023; 2024; 2025.</w:t>
            </w:r>
          </w:p>
        </w:tc>
        <w:tc>
          <w:tcPr>
            <w:tcW w:w="0" w:type="auto"/>
          </w:tcPr>
          <w:p w14:paraId="34F9B2E6" w14:textId="77777777" w:rsidR="00B0255E" w:rsidRPr="00107837" w:rsidRDefault="00B0255E" w:rsidP="00E351CD">
            <w:pPr>
              <w:jc w:val="both"/>
              <w:rPr>
                <w:b/>
                <w:sz w:val="20"/>
                <w:szCs w:val="20"/>
              </w:rPr>
            </w:pPr>
          </w:p>
          <w:p w14:paraId="6A50F552" w14:textId="77777777" w:rsidR="00B0255E" w:rsidRPr="00F94289" w:rsidRDefault="00B0255E" w:rsidP="00E351CD">
            <w:pPr>
              <w:shd w:val="clear" w:color="auto" w:fill="FFFFFF" w:themeFill="background1"/>
              <w:tabs>
                <w:tab w:val="left" w:pos="612"/>
              </w:tabs>
              <w:spacing w:before="120" w:after="120"/>
              <w:jc w:val="center"/>
              <w:rPr>
                <w:bCs/>
                <w:iCs/>
                <w:sz w:val="20"/>
                <w:szCs w:val="20"/>
                <w:lang w:eastAsia="ru-RU"/>
              </w:rPr>
            </w:pPr>
            <w:r w:rsidRPr="00B62F75">
              <w:rPr>
                <w:bCs/>
                <w:sz w:val="20"/>
                <w:szCs w:val="20"/>
                <w:lang w:val="en-US"/>
              </w:rPr>
              <w:t xml:space="preserve">Ofertantul trebuie să demonstreze că a realizat o cifră medie anuală de afaceri, pentru ultimii 3 ani (2023, 2024 și 2025), </w:t>
            </w:r>
            <w:r w:rsidRPr="00B62F75">
              <w:rPr>
                <w:b/>
                <w:sz w:val="20"/>
                <w:szCs w:val="20"/>
                <w:lang w:val="en-US"/>
              </w:rPr>
              <w:t xml:space="preserve">de cel puțin valoarea estimată a </w:t>
            </w:r>
            <w:r>
              <w:rPr>
                <w:b/>
                <w:sz w:val="20"/>
                <w:szCs w:val="20"/>
                <w:lang w:val="en-US"/>
              </w:rPr>
              <w:t>achiziției.</w:t>
            </w:r>
          </w:p>
        </w:tc>
        <w:tc>
          <w:tcPr>
            <w:tcW w:w="0" w:type="auto"/>
          </w:tcPr>
          <w:p w14:paraId="3EE04DD7" w14:textId="77777777" w:rsidR="00B0255E" w:rsidRPr="00CE23CB" w:rsidRDefault="00B0255E" w:rsidP="00E351CD">
            <w:pPr>
              <w:shd w:val="clear" w:color="auto" w:fill="FFFFFF" w:themeFill="background1"/>
              <w:tabs>
                <w:tab w:val="left" w:pos="612"/>
              </w:tabs>
              <w:spacing w:before="120" w:after="120"/>
              <w:jc w:val="center"/>
              <w:rPr>
                <w:iCs/>
                <w:sz w:val="20"/>
                <w:szCs w:val="20"/>
                <w:lang w:eastAsia="ru-RU"/>
              </w:rPr>
            </w:pPr>
            <w:r w:rsidRPr="009D20B9">
              <w:rPr>
                <w:bCs/>
                <w:sz w:val="20"/>
                <w:szCs w:val="20"/>
                <w:lang w:eastAsia="ru-RU"/>
              </w:rPr>
              <w:t>Obligatoriu</w:t>
            </w:r>
          </w:p>
        </w:tc>
      </w:tr>
      <w:tr w:rsidR="00B0255E" w:rsidRPr="00CE23CB" w14:paraId="7914CB35" w14:textId="77777777" w:rsidTr="00E351CD">
        <w:trPr>
          <w:trHeight w:val="847"/>
        </w:trPr>
        <w:tc>
          <w:tcPr>
            <w:tcW w:w="0" w:type="auto"/>
          </w:tcPr>
          <w:p w14:paraId="1342AC27" w14:textId="77777777" w:rsidR="00B0255E" w:rsidRPr="00737DA7" w:rsidRDefault="00B0255E" w:rsidP="00E351CD">
            <w:pPr>
              <w:shd w:val="clear" w:color="auto" w:fill="FFFFFF" w:themeFill="background1"/>
              <w:tabs>
                <w:tab w:val="left" w:pos="612"/>
              </w:tabs>
              <w:spacing w:before="120" w:after="120"/>
              <w:rPr>
                <w:b/>
                <w:bCs/>
                <w:sz w:val="20"/>
                <w:szCs w:val="20"/>
              </w:rPr>
            </w:pPr>
            <w:r>
              <w:rPr>
                <w:b/>
                <w:bCs/>
                <w:sz w:val="20"/>
                <w:szCs w:val="20"/>
              </w:rPr>
              <w:lastRenderedPageBreak/>
              <w:t>20</w:t>
            </w:r>
          </w:p>
        </w:tc>
        <w:tc>
          <w:tcPr>
            <w:tcW w:w="0" w:type="auto"/>
          </w:tcPr>
          <w:p w14:paraId="7FD30A43" w14:textId="77777777" w:rsidR="00B0255E" w:rsidRPr="00453619" w:rsidRDefault="00B0255E" w:rsidP="00E351CD">
            <w:pPr>
              <w:shd w:val="clear" w:color="auto" w:fill="FFFFFF" w:themeFill="background1"/>
              <w:tabs>
                <w:tab w:val="left" w:pos="612"/>
              </w:tabs>
              <w:spacing w:before="120" w:after="120"/>
              <w:rPr>
                <w:sz w:val="20"/>
                <w:szCs w:val="20"/>
              </w:rPr>
            </w:pPr>
            <w:r w:rsidRPr="003204F9">
              <w:rPr>
                <w:sz w:val="20"/>
                <w:szCs w:val="20"/>
                <w:lang w:val="en-US"/>
              </w:rPr>
              <w:t>Disponibilitatea de mijloace bănești lichide, capital circulant sau resurse de creditare disponibile până la prima achitare eșalonată</w:t>
            </w:r>
          </w:p>
        </w:tc>
        <w:tc>
          <w:tcPr>
            <w:tcW w:w="0" w:type="auto"/>
          </w:tcPr>
          <w:p w14:paraId="5E3DB216" w14:textId="77777777" w:rsidR="00B0255E" w:rsidRDefault="00B0255E" w:rsidP="00E351CD">
            <w:pPr>
              <w:shd w:val="clear" w:color="auto" w:fill="FFFFFF" w:themeFill="background1"/>
              <w:tabs>
                <w:tab w:val="left" w:pos="612"/>
              </w:tabs>
              <w:spacing w:before="120" w:after="120"/>
              <w:jc w:val="center"/>
              <w:rPr>
                <w:iCs/>
                <w:sz w:val="20"/>
                <w:szCs w:val="20"/>
                <w:lang w:val="en-US" w:eastAsia="ru-RU"/>
              </w:rPr>
            </w:pPr>
            <w:r w:rsidRPr="003204F9">
              <w:rPr>
                <w:iCs/>
                <w:sz w:val="20"/>
                <w:szCs w:val="20"/>
                <w:lang w:val="en-US" w:eastAsia="ru-RU"/>
              </w:rPr>
              <w:t>Ofertantul va demonstra că dispune de resurse financiare în cuantum</w:t>
            </w:r>
            <w:r w:rsidRPr="00E0433A">
              <w:rPr>
                <w:b/>
                <w:bCs/>
                <w:iCs/>
                <w:sz w:val="20"/>
                <w:szCs w:val="20"/>
                <w:lang w:val="en-US" w:eastAsia="ru-RU"/>
              </w:rPr>
              <w:t xml:space="preserve"> de cel puțin</w:t>
            </w:r>
            <w:r>
              <w:rPr>
                <w:b/>
                <w:bCs/>
                <w:iCs/>
                <w:sz w:val="20"/>
                <w:szCs w:val="20"/>
                <w:lang w:val="en-US" w:eastAsia="ru-RU"/>
              </w:rPr>
              <w:t xml:space="preserve"> 100 000,00</w:t>
            </w:r>
          </w:p>
          <w:p w14:paraId="7FE5D8AB" w14:textId="77777777" w:rsidR="00B0255E" w:rsidRPr="00107837" w:rsidRDefault="00B0255E" w:rsidP="00E351CD">
            <w:pPr>
              <w:shd w:val="clear" w:color="auto" w:fill="FFFFFF" w:themeFill="background1"/>
              <w:tabs>
                <w:tab w:val="left" w:pos="612"/>
              </w:tabs>
              <w:spacing w:before="120" w:after="120"/>
              <w:jc w:val="center"/>
              <w:rPr>
                <w:iCs/>
                <w:sz w:val="20"/>
                <w:szCs w:val="20"/>
                <w:lang w:eastAsia="ru-RU"/>
              </w:rPr>
            </w:pPr>
            <w:r w:rsidRPr="00B62F75">
              <w:rPr>
                <w:sz w:val="20"/>
                <w:szCs w:val="20"/>
              </w:rPr>
              <w:t>Această disponibilitate se confirmă printr-un document emis de instituția bancară competentă, semnat și ștampilat de bancă.</w:t>
            </w:r>
            <w:r w:rsidRPr="00B62F75">
              <w:rPr>
                <w:rFonts w:eastAsia="Calibri"/>
                <w:bCs/>
                <w:sz w:val="20"/>
                <w:szCs w:val="20"/>
              </w:rPr>
              <w:t xml:space="preserve"> Semnat electronic de către operatorul economic.</w:t>
            </w:r>
          </w:p>
        </w:tc>
        <w:tc>
          <w:tcPr>
            <w:tcW w:w="0" w:type="auto"/>
          </w:tcPr>
          <w:p w14:paraId="2FB620CB" w14:textId="77777777" w:rsidR="00B0255E" w:rsidRPr="00CE23CB" w:rsidRDefault="00B0255E" w:rsidP="00E351CD">
            <w:pPr>
              <w:shd w:val="clear" w:color="auto" w:fill="FFFFFF" w:themeFill="background1"/>
              <w:tabs>
                <w:tab w:val="left" w:pos="612"/>
              </w:tabs>
              <w:spacing w:before="120" w:after="120"/>
              <w:jc w:val="center"/>
              <w:rPr>
                <w:iCs/>
                <w:sz w:val="20"/>
                <w:szCs w:val="20"/>
                <w:lang w:eastAsia="ru-RU"/>
              </w:rPr>
            </w:pPr>
            <w:r w:rsidRPr="009D20B9">
              <w:rPr>
                <w:bCs/>
                <w:sz w:val="20"/>
                <w:szCs w:val="20"/>
                <w:lang w:eastAsia="ru-RU"/>
              </w:rPr>
              <w:t>Obligatoriu</w:t>
            </w:r>
          </w:p>
        </w:tc>
      </w:tr>
      <w:tr w:rsidR="00B0255E" w:rsidRPr="00CE23CB" w14:paraId="759BA00B" w14:textId="77777777" w:rsidTr="00E351CD">
        <w:tc>
          <w:tcPr>
            <w:tcW w:w="0" w:type="auto"/>
          </w:tcPr>
          <w:p w14:paraId="2DC4AAB0" w14:textId="77777777" w:rsidR="00B0255E" w:rsidRPr="00441739" w:rsidRDefault="00B0255E" w:rsidP="00E351CD">
            <w:pPr>
              <w:shd w:val="clear" w:color="auto" w:fill="FFFFFF" w:themeFill="background1"/>
              <w:tabs>
                <w:tab w:val="left" w:pos="612"/>
              </w:tabs>
              <w:spacing w:before="120" w:after="120"/>
              <w:rPr>
                <w:b/>
                <w:iCs/>
                <w:sz w:val="20"/>
                <w:szCs w:val="20"/>
                <w:lang w:eastAsia="ru-RU"/>
              </w:rPr>
            </w:pPr>
            <w:r>
              <w:rPr>
                <w:b/>
                <w:iCs/>
                <w:sz w:val="20"/>
                <w:szCs w:val="20"/>
                <w:lang w:eastAsia="ru-RU"/>
              </w:rPr>
              <w:t>21</w:t>
            </w:r>
          </w:p>
        </w:tc>
        <w:tc>
          <w:tcPr>
            <w:tcW w:w="0" w:type="auto"/>
          </w:tcPr>
          <w:p w14:paraId="6CD4F448" w14:textId="77777777" w:rsidR="00B0255E" w:rsidRPr="00B3288F" w:rsidRDefault="00B0255E" w:rsidP="00E351CD">
            <w:pPr>
              <w:shd w:val="clear" w:color="auto" w:fill="FFFFFF" w:themeFill="background1"/>
              <w:tabs>
                <w:tab w:val="left" w:pos="612"/>
              </w:tabs>
              <w:spacing w:before="120" w:after="120"/>
              <w:rPr>
                <w:iCs/>
                <w:sz w:val="20"/>
                <w:szCs w:val="20"/>
                <w:lang w:eastAsia="ru-RU"/>
              </w:rPr>
            </w:pPr>
            <w:r w:rsidRPr="00B3288F">
              <w:rPr>
                <w:rFonts w:eastAsia="PMingLiU"/>
                <w:sz w:val="20"/>
                <w:szCs w:val="20"/>
              </w:rPr>
              <w:t>Lichiditatea generală potrivit raportului financiar pentru anul 2025.</w:t>
            </w:r>
          </w:p>
        </w:tc>
        <w:tc>
          <w:tcPr>
            <w:tcW w:w="0" w:type="auto"/>
          </w:tcPr>
          <w:p w14:paraId="40AC5FE6" w14:textId="77777777" w:rsidR="00B0255E" w:rsidRPr="00B3288F" w:rsidRDefault="00B0255E" w:rsidP="00E351CD">
            <w:pPr>
              <w:jc w:val="both"/>
              <w:rPr>
                <w:b/>
                <w:sz w:val="20"/>
                <w:szCs w:val="20"/>
              </w:rPr>
            </w:pPr>
          </w:p>
          <w:p w14:paraId="2FE7CA34" w14:textId="77777777" w:rsidR="00B0255E" w:rsidRPr="00B3288F" w:rsidRDefault="00B0255E" w:rsidP="00E351CD">
            <w:pPr>
              <w:shd w:val="clear" w:color="auto" w:fill="FFFFFF" w:themeFill="background1"/>
              <w:tabs>
                <w:tab w:val="left" w:pos="612"/>
              </w:tabs>
              <w:spacing w:before="120" w:after="120"/>
              <w:jc w:val="center"/>
              <w:rPr>
                <w:iCs/>
                <w:sz w:val="20"/>
                <w:szCs w:val="20"/>
                <w:lang w:eastAsia="ru-RU"/>
              </w:rPr>
            </w:pPr>
            <w:r w:rsidRPr="00B3288F">
              <w:rPr>
                <w:b/>
                <w:sz w:val="20"/>
                <w:szCs w:val="20"/>
              </w:rPr>
              <w:t>min. 100%.</w:t>
            </w:r>
          </w:p>
        </w:tc>
        <w:tc>
          <w:tcPr>
            <w:tcW w:w="0" w:type="auto"/>
          </w:tcPr>
          <w:p w14:paraId="6A4509F3" w14:textId="77777777" w:rsidR="00B0255E" w:rsidRPr="00CE23CB" w:rsidRDefault="00B0255E" w:rsidP="00E351CD">
            <w:pPr>
              <w:shd w:val="clear" w:color="auto" w:fill="FFFFFF" w:themeFill="background1"/>
              <w:tabs>
                <w:tab w:val="left" w:pos="612"/>
              </w:tabs>
              <w:spacing w:before="120" w:after="120"/>
              <w:jc w:val="center"/>
              <w:rPr>
                <w:iCs/>
                <w:sz w:val="20"/>
                <w:szCs w:val="20"/>
                <w:lang w:eastAsia="ru-RU"/>
              </w:rPr>
            </w:pPr>
            <w:r w:rsidRPr="009D20B9">
              <w:rPr>
                <w:bCs/>
                <w:sz w:val="20"/>
                <w:szCs w:val="20"/>
                <w:lang w:eastAsia="ru-RU"/>
              </w:rPr>
              <w:t>Obligatoriu</w:t>
            </w:r>
          </w:p>
        </w:tc>
      </w:tr>
      <w:tr w:rsidR="00B0255E" w:rsidRPr="00CE23CB" w14:paraId="3FF2510B" w14:textId="77777777" w:rsidTr="00E351CD">
        <w:tc>
          <w:tcPr>
            <w:tcW w:w="0" w:type="auto"/>
          </w:tcPr>
          <w:p w14:paraId="6E57ADFE" w14:textId="77777777" w:rsidR="00B0255E" w:rsidRPr="00FC3913" w:rsidRDefault="00B0255E" w:rsidP="00E351CD">
            <w:pPr>
              <w:shd w:val="clear" w:color="auto" w:fill="FFFFFF" w:themeFill="background1"/>
              <w:tabs>
                <w:tab w:val="left" w:pos="612"/>
              </w:tabs>
              <w:spacing w:before="120" w:after="120"/>
              <w:rPr>
                <w:b/>
                <w:iCs/>
                <w:sz w:val="20"/>
                <w:szCs w:val="20"/>
                <w:lang w:eastAsia="ru-RU"/>
              </w:rPr>
            </w:pPr>
            <w:r>
              <w:rPr>
                <w:b/>
                <w:iCs/>
                <w:sz w:val="20"/>
                <w:szCs w:val="20"/>
                <w:lang w:eastAsia="ru-RU"/>
              </w:rPr>
              <w:t>22</w:t>
            </w:r>
          </w:p>
        </w:tc>
        <w:tc>
          <w:tcPr>
            <w:tcW w:w="0" w:type="auto"/>
          </w:tcPr>
          <w:p w14:paraId="34BAEDF9" w14:textId="77777777" w:rsidR="00B0255E" w:rsidRPr="00B3288F" w:rsidRDefault="00B0255E" w:rsidP="00E351CD">
            <w:pPr>
              <w:shd w:val="clear" w:color="auto" w:fill="FFFFFF" w:themeFill="background1"/>
              <w:tabs>
                <w:tab w:val="left" w:pos="612"/>
              </w:tabs>
              <w:spacing w:before="120" w:after="120"/>
              <w:rPr>
                <w:rFonts w:eastAsia="PMingLiU"/>
                <w:sz w:val="20"/>
                <w:szCs w:val="20"/>
              </w:rPr>
            </w:pPr>
            <w:r w:rsidRPr="00FC3913">
              <w:rPr>
                <w:rFonts w:eastAsia="PMingLiU"/>
                <w:sz w:val="20"/>
                <w:szCs w:val="20"/>
              </w:rPr>
              <w:t>Declarație privind perioada de garanție a lucrărilor</w:t>
            </w:r>
          </w:p>
        </w:tc>
        <w:tc>
          <w:tcPr>
            <w:tcW w:w="0" w:type="auto"/>
          </w:tcPr>
          <w:p w14:paraId="02483750" w14:textId="77777777" w:rsidR="00B0255E" w:rsidRPr="00B3288F" w:rsidRDefault="00B0255E" w:rsidP="00E351CD">
            <w:pPr>
              <w:jc w:val="center"/>
              <w:rPr>
                <w:b/>
                <w:sz w:val="20"/>
                <w:szCs w:val="20"/>
              </w:rPr>
            </w:pPr>
            <w:r w:rsidRPr="00FC3913">
              <w:rPr>
                <w:rFonts w:eastAsia="PMingLiU"/>
                <w:sz w:val="20"/>
                <w:szCs w:val="20"/>
              </w:rPr>
              <w:t xml:space="preserve">Operatorul economic va prezenta o declarație în formă liberă prin care va confirma </w:t>
            </w:r>
            <w:r w:rsidRPr="00107837">
              <w:rPr>
                <w:rFonts w:eastAsia="PMingLiU"/>
                <w:sz w:val="20"/>
                <w:szCs w:val="20"/>
              </w:rPr>
              <w:t xml:space="preserve">acordarea unei perioade de garanție pentru lucrările executate </w:t>
            </w:r>
            <w:r w:rsidRPr="00B62F75">
              <w:rPr>
                <w:rFonts w:eastAsia="PMingLiU"/>
                <w:sz w:val="20"/>
                <w:szCs w:val="20"/>
              </w:rPr>
              <w:t xml:space="preserve">de </w:t>
            </w:r>
            <w:r w:rsidRPr="00B62F75">
              <w:rPr>
                <w:rFonts w:eastAsia="PMingLiU"/>
                <w:b/>
                <w:bCs/>
                <w:sz w:val="20"/>
                <w:szCs w:val="20"/>
              </w:rPr>
              <w:t xml:space="preserve">5 ani, </w:t>
            </w:r>
            <w:r w:rsidRPr="00B62F75">
              <w:rPr>
                <w:rFonts w:eastAsia="PMingLiU"/>
                <w:sz w:val="20"/>
                <w:szCs w:val="20"/>
              </w:rPr>
              <w:t>calculată de la data semnării procesului-verbal de recepție la terminarea lucrărilor.</w:t>
            </w:r>
            <w:r w:rsidRPr="00B62F75">
              <w:rPr>
                <w:rFonts w:eastAsia="Calibri"/>
                <w:bCs/>
                <w:sz w:val="20"/>
                <w:szCs w:val="20"/>
              </w:rPr>
              <w:t xml:space="preserve"> Semnată electronic de către operatorul economic</w:t>
            </w:r>
          </w:p>
        </w:tc>
        <w:tc>
          <w:tcPr>
            <w:tcW w:w="0" w:type="auto"/>
          </w:tcPr>
          <w:p w14:paraId="277EA0FA" w14:textId="77777777" w:rsidR="00B0255E" w:rsidRPr="009D20B9" w:rsidRDefault="00B0255E" w:rsidP="00E351CD">
            <w:pPr>
              <w:shd w:val="clear" w:color="auto" w:fill="FFFFFF" w:themeFill="background1"/>
              <w:tabs>
                <w:tab w:val="left" w:pos="612"/>
              </w:tabs>
              <w:spacing w:before="120" w:after="120"/>
              <w:jc w:val="center"/>
              <w:rPr>
                <w:bCs/>
                <w:sz w:val="20"/>
                <w:szCs w:val="20"/>
                <w:lang w:eastAsia="ru-RU"/>
              </w:rPr>
            </w:pPr>
            <w:r w:rsidRPr="009D20B9">
              <w:rPr>
                <w:bCs/>
                <w:sz w:val="20"/>
                <w:szCs w:val="20"/>
                <w:lang w:eastAsia="ru-RU"/>
              </w:rPr>
              <w:t>Obligatoriu</w:t>
            </w:r>
          </w:p>
        </w:tc>
      </w:tr>
      <w:tr w:rsidR="00B0255E" w:rsidRPr="00CE23CB" w14:paraId="31B8593A" w14:textId="77777777" w:rsidTr="00E351CD">
        <w:tc>
          <w:tcPr>
            <w:tcW w:w="0" w:type="auto"/>
          </w:tcPr>
          <w:p w14:paraId="4E1BE2A5" w14:textId="77777777" w:rsidR="00B0255E" w:rsidRPr="00F35716" w:rsidRDefault="00B0255E" w:rsidP="00E351CD">
            <w:pPr>
              <w:shd w:val="clear" w:color="auto" w:fill="FFFFFF" w:themeFill="background1"/>
              <w:tabs>
                <w:tab w:val="left" w:pos="612"/>
              </w:tabs>
              <w:spacing w:before="120" w:after="120"/>
              <w:rPr>
                <w:b/>
                <w:iCs/>
                <w:sz w:val="20"/>
                <w:szCs w:val="20"/>
                <w:lang w:eastAsia="ru-RU"/>
              </w:rPr>
            </w:pPr>
            <w:r>
              <w:rPr>
                <w:b/>
                <w:iCs/>
                <w:sz w:val="20"/>
                <w:szCs w:val="20"/>
                <w:lang w:eastAsia="ru-RU"/>
              </w:rPr>
              <w:t>23</w:t>
            </w:r>
          </w:p>
        </w:tc>
        <w:tc>
          <w:tcPr>
            <w:tcW w:w="0" w:type="auto"/>
          </w:tcPr>
          <w:p w14:paraId="1ED2B101" w14:textId="77777777" w:rsidR="00B0255E" w:rsidRPr="00B3288F" w:rsidRDefault="00B0255E" w:rsidP="00E351CD">
            <w:pPr>
              <w:shd w:val="clear" w:color="auto" w:fill="FFFFFF" w:themeFill="background1"/>
              <w:tabs>
                <w:tab w:val="left" w:pos="612"/>
              </w:tabs>
              <w:spacing w:before="120" w:after="120"/>
              <w:rPr>
                <w:rFonts w:eastAsia="PMingLiU"/>
                <w:sz w:val="20"/>
                <w:szCs w:val="20"/>
              </w:rPr>
            </w:pPr>
            <w:r w:rsidRPr="00F35716">
              <w:rPr>
                <w:rFonts w:eastAsia="PMingLiU"/>
                <w:sz w:val="20"/>
                <w:szCs w:val="20"/>
              </w:rPr>
              <w:t>Declarație privind garanția de bună execuție</w:t>
            </w:r>
          </w:p>
        </w:tc>
        <w:tc>
          <w:tcPr>
            <w:tcW w:w="0" w:type="auto"/>
          </w:tcPr>
          <w:p w14:paraId="13DD3DC5" w14:textId="77777777" w:rsidR="00B0255E" w:rsidRPr="00B3288F" w:rsidRDefault="00B0255E" w:rsidP="00E351CD">
            <w:pPr>
              <w:jc w:val="center"/>
              <w:rPr>
                <w:b/>
                <w:sz w:val="20"/>
                <w:szCs w:val="20"/>
              </w:rPr>
            </w:pPr>
            <w:r w:rsidRPr="00BA785B">
              <w:rPr>
                <w:rFonts w:eastAsia="PMingLiU"/>
                <w:sz w:val="20"/>
                <w:szCs w:val="20"/>
              </w:rPr>
              <w:t xml:space="preserve">Operatorul economic va prezenta o declarație </w:t>
            </w:r>
            <w:r>
              <w:rPr>
                <w:rFonts w:eastAsia="PMingLiU"/>
                <w:sz w:val="20"/>
                <w:szCs w:val="20"/>
              </w:rPr>
              <w:t>î</w:t>
            </w:r>
            <w:r w:rsidRPr="00BA785B">
              <w:rPr>
                <w:rFonts w:eastAsia="PMingLiU"/>
                <w:sz w:val="20"/>
                <w:szCs w:val="20"/>
              </w:rPr>
              <w:t xml:space="preserve">n formă liberă, prin care confirmă că, în cazul desemnării câștigător, va constitui și prezenta garanția de bună execuție în termen de </w:t>
            </w:r>
            <w:r w:rsidRPr="00BA785B">
              <w:rPr>
                <w:rFonts w:eastAsia="PMingLiU"/>
                <w:b/>
                <w:bCs/>
                <w:sz w:val="20"/>
                <w:szCs w:val="20"/>
              </w:rPr>
              <w:t>5 zile lucrătoare de la semnarea contractului</w:t>
            </w:r>
            <w:r w:rsidRPr="00BA785B">
              <w:rPr>
                <w:rFonts w:eastAsia="PMingLiU"/>
                <w:sz w:val="20"/>
                <w:szCs w:val="20"/>
              </w:rPr>
              <w:t xml:space="preserve">, în cuantum de </w:t>
            </w:r>
            <w:r w:rsidRPr="00BA785B">
              <w:rPr>
                <w:rFonts w:eastAsia="PMingLiU"/>
                <w:b/>
                <w:bCs/>
                <w:sz w:val="20"/>
                <w:szCs w:val="20"/>
              </w:rPr>
              <w:t>2%</w:t>
            </w:r>
            <w:r w:rsidRPr="00BA785B">
              <w:rPr>
                <w:rFonts w:eastAsia="PMingLiU"/>
                <w:sz w:val="20"/>
                <w:szCs w:val="20"/>
              </w:rPr>
              <w:t xml:space="preserve"> din valoarea contractulu</w:t>
            </w:r>
            <w:r>
              <w:rPr>
                <w:rFonts w:eastAsia="PMingLiU"/>
                <w:sz w:val="20"/>
                <w:szCs w:val="20"/>
              </w:rPr>
              <w:t>i</w:t>
            </w:r>
            <w:r w:rsidRPr="00BA785B">
              <w:rPr>
                <w:rFonts w:eastAsia="PMingLiU"/>
                <w:sz w:val="20"/>
                <w:szCs w:val="20"/>
              </w:rPr>
              <w:t xml:space="preserve">, </w:t>
            </w:r>
            <w:r w:rsidRPr="007153D8">
              <w:rPr>
                <w:rFonts w:eastAsia="PMingLiU"/>
                <w:b/>
                <w:bCs/>
                <w:sz w:val="20"/>
                <w:szCs w:val="20"/>
              </w:rPr>
              <w:t>indicând forma de constituire</w:t>
            </w:r>
            <w:r w:rsidRPr="00BA785B">
              <w:rPr>
                <w:rFonts w:eastAsia="PMingLiU"/>
                <w:sz w:val="20"/>
                <w:szCs w:val="20"/>
              </w:rPr>
              <w:t xml:space="preserve"> conform art. 68 alin. (9¹) din Legea nr. 131/2015.</w:t>
            </w:r>
            <w:r w:rsidRPr="00CE23CB">
              <w:rPr>
                <w:rFonts w:eastAsia="Calibri"/>
                <w:bCs/>
                <w:sz w:val="20"/>
                <w:szCs w:val="20"/>
              </w:rPr>
              <w:t xml:space="preserve"> </w:t>
            </w:r>
            <w:r>
              <w:rPr>
                <w:rFonts w:eastAsia="Calibri"/>
                <w:bCs/>
                <w:sz w:val="20"/>
                <w:szCs w:val="20"/>
              </w:rPr>
              <w:t>S</w:t>
            </w:r>
            <w:r w:rsidRPr="00CE23CB">
              <w:rPr>
                <w:rFonts w:eastAsia="Calibri"/>
                <w:bCs/>
                <w:sz w:val="20"/>
                <w:szCs w:val="20"/>
              </w:rPr>
              <w:t>emnat</w:t>
            </w:r>
            <w:r>
              <w:rPr>
                <w:rFonts w:eastAsia="Calibri"/>
                <w:bCs/>
                <w:sz w:val="20"/>
                <w:szCs w:val="20"/>
              </w:rPr>
              <w:t>ă</w:t>
            </w:r>
            <w:r w:rsidRPr="00CE23CB">
              <w:rPr>
                <w:rFonts w:eastAsia="Calibri"/>
                <w:bCs/>
                <w:sz w:val="20"/>
                <w:szCs w:val="20"/>
              </w:rPr>
              <w:t xml:space="preserve"> electronic de către operatorul economic</w:t>
            </w:r>
          </w:p>
        </w:tc>
        <w:tc>
          <w:tcPr>
            <w:tcW w:w="0" w:type="auto"/>
          </w:tcPr>
          <w:p w14:paraId="29977035" w14:textId="77777777" w:rsidR="00B0255E" w:rsidRPr="009D20B9" w:rsidRDefault="00B0255E" w:rsidP="00E351CD">
            <w:pPr>
              <w:shd w:val="clear" w:color="auto" w:fill="FFFFFF" w:themeFill="background1"/>
              <w:tabs>
                <w:tab w:val="left" w:pos="612"/>
              </w:tabs>
              <w:spacing w:before="120" w:after="120"/>
              <w:jc w:val="center"/>
              <w:rPr>
                <w:bCs/>
                <w:sz w:val="20"/>
                <w:szCs w:val="20"/>
                <w:lang w:eastAsia="ru-RU"/>
              </w:rPr>
            </w:pPr>
            <w:r w:rsidRPr="009D20B9">
              <w:rPr>
                <w:bCs/>
                <w:sz w:val="20"/>
                <w:szCs w:val="20"/>
                <w:lang w:eastAsia="ru-RU"/>
              </w:rPr>
              <w:t>Obligatoriu</w:t>
            </w:r>
          </w:p>
        </w:tc>
      </w:tr>
      <w:tr w:rsidR="00B0255E" w:rsidRPr="00CE23CB" w14:paraId="4D4D6883" w14:textId="77777777" w:rsidTr="00E351CD">
        <w:trPr>
          <w:trHeight w:val="418"/>
        </w:trPr>
        <w:tc>
          <w:tcPr>
            <w:tcW w:w="0" w:type="auto"/>
          </w:tcPr>
          <w:p w14:paraId="0843D3D9" w14:textId="77777777" w:rsidR="00B0255E" w:rsidRPr="00441739" w:rsidRDefault="00B0255E" w:rsidP="00E351CD">
            <w:pPr>
              <w:shd w:val="clear" w:color="auto" w:fill="FFFFFF" w:themeFill="background1"/>
              <w:tabs>
                <w:tab w:val="left" w:pos="612"/>
              </w:tabs>
              <w:spacing w:before="120" w:after="120"/>
              <w:rPr>
                <w:b/>
                <w:iCs/>
                <w:sz w:val="20"/>
                <w:szCs w:val="20"/>
                <w:lang w:eastAsia="ru-RU"/>
              </w:rPr>
            </w:pPr>
            <w:r>
              <w:rPr>
                <w:b/>
                <w:iCs/>
                <w:sz w:val="20"/>
                <w:szCs w:val="20"/>
                <w:lang w:eastAsia="ru-RU"/>
              </w:rPr>
              <w:t>24</w:t>
            </w:r>
          </w:p>
        </w:tc>
        <w:tc>
          <w:tcPr>
            <w:tcW w:w="0" w:type="auto"/>
          </w:tcPr>
          <w:p w14:paraId="2D22F424" w14:textId="77777777" w:rsidR="00B0255E" w:rsidRPr="00CE23CB" w:rsidRDefault="00B0255E" w:rsidP="00E351CD">
            <w:pPr>
              <w:shd w:val="clear" w:color="auto" w:fill="FFFFFF" w:themeFill="background1"/>
              <w:tabs>
                <w:tab w:val="left" w:pos="612"/>
              </w:tabs>
              <w:spacing w:before="120" w:after="120"/>
              <w:rPr>
                <w:iCs/>
                <w:sz w:val="20"/>
                <w:szCs w:val="20"/>
                <w:lang w:eastAsia="ru-RU"/>
              </w:rPr>
            </w:pPr>
            <w:r w:rsidRPr="00CE23CB">
              <w:rPr>
                <w:iCs/>
                <w:sz w:val="20"/>
                <w:szCs w:val="20"/>
                <w:lang w:eastAsia="ru-RU"/>
              </w:rPr>
              <w:t>Confirmarea identității beneficiarilor efectivi și neîncadrarea acestora în situația condamnării pentru participarea la activităţi ale unei organizaţii sau grupări criminale, pentru corupţie, fraudă şi/sau spălare de bani și respectarea prevederilor art. 16 alin. (6) din Legea nr. 131/2015 privind achizițiile publice</w:t>
            </w:r>
          </w:p>
        </w:tc>
        <w:tc>
          <w:tcPr>
            <w:tcW w:w="0" w:type="auto"/>
          </w:tcPr>
          <w:p w14:paraId="30FCC76B" w14:textId="77777777" w:rsidR="00B0255E" w:rsidRPr="00CE23CB" w:rsidRDefault="00B0255E" w:rsidP="00E351CD">
            <w:pPr>
              <w:shd w:val="clear" w:color="auto" w:fill="FFFFFF" w:themeFill="background1"/>
              <w:tabs>
                <w:tab w:val="left" w:pos="612"/>
              </w:tabs>
              <w:spacing w:before="120" w:after="120"/>
              <w:jc w:val="center"/>
              <w:rPr>
                <w:iCs/>
                <w:sz w:val="20"/>
                <w:szCs w:val="20"/>
                <w:lang w:eastAsia="ru-RU"/>
              </w:rPr>
            </w:pPr>
            <w:r w:rsidRPr="00CE23CB">
              <w:rPr>
                <w:iCs/>
                <w:sz w:val="20"/>
                <w:szCs w:val="20"/>
                <w:lang w:eastAsia="ru-RU"/>
              </w:rPr>
              <w:t xml:space="preserve">Declarație pe proprie răspundere - </w:t>
            </w:r>
            <w:r w:rsidRPr="00691934">
              <w:rPr>
                <w:b/>
                <w:bCs/>
                <w:iCs/>
                <w:sz w:val="20"/>
                <w:szCs w:val="20"/>
                <w:lang w:eastAsia="ru-RU"/>
              </w:rPr>
              <w:t>în termen de 5 zile după data comunicării rezultatelor procedurii de achiziție publică</w:t>
            </w:r>
            <w:r w:rsidRPr="00CE23CB">
              <w:rPr>
                <w:iCs/>
                <w:sz w:val="20"/>
                <w:szCs w:val="20"/>
                <w:lang w:eastAsia="ru-RU"/>
              </w:rPr>
              <w:t>, ofertantul desemnat câștigător va prezenta această Declarație autorității contractante și Agenției Achiziții Publice, semnată electronic de către operatorul economic</w:t>
            </w:r>
          </w:p>
        </w:tc>
        <w:tc>
          <w:tcPr>
            <w:tcW w:w="0" w:type="auto"/>
          </w:tcPr>
          <w:p w14:paraId="6C7B3281" w14:textId="77777777" w:rsidR="00B0255E" w:rsidRPr="00CE23CB" w:rsidRDefault="00B0255E" w:rsidP="00E351CD">
            <w:pPr>
              <w:shd w:val="clear" w:color="auto" w:fill="FFFFFF" w:themeFill="background1"/>
              <w:tabs>
                <w:tab w:val="left" w:pos="612"/>
              </w:tabs>
              <w:spacing w:before="120" w:after="120"/>
              <w:jc w:val="center"/>
              <w:rPr>
                <w:iCs/>
                <w:sz w:val="20"/>
                <w:szCs w:val="20"/>
                <w:lang w:eastAsia="ru-RU"/>
              </w:rPr>
            </w:pPr>
            <w:r w:rsidRPr="009D20B9">
              <w:rPr>
                <w:bCs/>
                <w:sz w:val="20"/>
                <w:szCs w:val="20"/>
                <w:lang w:eastAsia="ru-RU"/>
              </w:rPr>
              <w:t>Obligatoriu</w:t>
            </w:r>
          </w:p>
        </w:tc>
      </w:tr>
    </w:tbl>
    <w:p w14:paraId="2DAF47ED" w14:textId="77777777" w:rsidR="00B0255E" w:rsidRPr="006C0787" w:rsidRDefault="00B0255E" w:rsidP="00B0255E">
      <w:pPr>
        <w:shd w:val="clear" w:color="auto" w:fill="FFFFFF" w:themeFill="background1"/>
        <w:tabs>
          <w:tab w:val="right" w:pos="426"/>
        </w:tabs>
        <w:spacing w:before="120"/>
        <w:ind w:left="-142"/>
        <w:jc w:val="both"/>
        <w:rPr>
          <w:b/>
          <w:i/>
          <w:sz w:val="20"/>
          <w:szCs w:val="20"/>
        </w:rPr>
      </w:pPr>
      <w:r w:rsidRPr="006C0787">
        <w:rPr>
          <w:b/>
          <w:i/>
          <w:sz w:val="20"/>
          <w:szCs w:val="20"/>
        </w:rPr>
        <w:t>NOTĂ:</w:t>
      </w:r>
      <w:r w:rsidRPr="006C0787">
        <w:rPr>
          <w:bCs/>
          <w:i/>
          <w:sz w:val="20"/>
          <w:szCs w:val="20"/>
        </w:rPr>
        <w:t xml:space="preserve"> Toate documentele menţionate la pct.1 – pct.4 se completează fără nici o modificare sau abatere de la formulare, spaţiile goale fiind completate cu informaţia solicitată. Completarea defectuoasă a formularelor atrage respingerea ofertei.(pct.</w:t>
      </w:r>
      <w:r>
        <w:rPr>
          <w:bCs/>
          <w:i/>
          <w:sz w:val="20"/>
          <w:szCs w:val="20"/>
        </w:rPr>
        <w:t>53</w:t>
      </w:r>
      <w:r w:rsidRPr="006C0787">
        <w:rPr>
          <w:bCs/>
          <w:i/>
          <w:sz w:val="20"/>
          <w:szCs w:val="20"/>
        </w:rPr>
        <w:t xml:space="preserve"> din Documentația Standard pentru realizarea achizițiilor publice de </w:t>
      </w:r>
      <w:r>
        <w:rPr>
          <w:bCs/>
          <w:i/>
          <w:sz w:val="20"/>
          <w:szCs w:val="20"/>
        </w:rPr>
        <w:t xml:space="preserve">lucrări, </w:t>
      </w:r>
      <w:r w:rsidRPr="006C0787">
        <w:rPr>
          <w:bCs/>
          <w:i/>
          <w:sz w:val="20"/>
          <w:szCs w:val="20"/>
        </w:rPr>
        <w:t xml:space="preserve">aprobată prin la </w:t>
      </w:r>
      <w:r>
        <w:rPr>
          <w:bCs/>
          <w:i/>
          <w:sz w:val="20"/>
          <w:szCs w:val="20"/>
        </w:rPr>
        <w:t xml:space="preserve">OMF </w:t>
      </w:r>
      <w:r w:rsidRPr="006C0787">
        <w:rPr>
          <w:bCs/>
          <w:i/>
          <w:sz w:val="20"/>
          <w:szCs w:val="20"/>
        </w:rPr>
        <w:t>nr.</w:t>
      </w:r>
      <w:r>
        <w:rPr>
          <w:bCs/>
          <w:i/>
          <w:sz w:val="20"/>
          <w:szCs w:val="20"/>
        </w:rPr>
        <w:t>69</w:t>
      </w:r>
      <w:r w:rsidRPr="006C0787">
        <w:rPr>
          <w:bCs/>
          <w:i/>
          <w:sz w:val="20"/>
          <w:szCs w:val="20"/>
        </w:rPr>
        <w:t xml:space="preserve"> din </w:t>
      </w:r>
      <w:r>
        <w:rPr>
          <w:bCs/>
          <w:i/>
          <w:sz w:val="20"/>
          <w:szCs w:val="20"/>
        </w:rPr>
        <w:t>07.05.2021)</w:t>
      </w:r>
    </w:p>
    <w:p w14:paraId="38671CE0" w14:textId="77777777" w:rsidR="00B0255E" w:rsidRPr="00B62F75" w:rsidRDefault="00B0255E" w:rsidP="00B0255E">
      <w:pPr>
        <w:pStyle w:val="Listparagraf"/>
        <w:numPr>
          <w:ilvl w:val="1"/>
          <w:numId w:val="59"/>
        </w:numPr>
        <w:shd w:val="clear" w:color="auto" w:fill="FFFFFF" w:themeFill="background1"/>
        <w:tabs>
          <w:tab w:val="right" w:pos="426"/>
        </w:tabs>
        <w:spacing w:line="276" w:lineRule="auto"/>
        <w:ind w:left="426"/>
        <w:rPr>
          <w:bCs/>
          <w:iCs/>
          <w:sz w:val="20"/>
          <w:szCs w:val="20"/>
        </w:rPr>
      </w:pPr>
      <w:r w:rsidRPr="00B62F75">
        <w:rPr>
          <w:bCs/>
          <w:iCs/>
          <w:sz w:val="20"/>
          <w:szCs w:val="20"/>
        </w:rPr>
        <w:t xml:space="preserve">Prin </w:t>
      </w:r>
      <w:proofErr w:type="spellStart"/>
      <w:r w:rsidRPr="00B62F75">
        <w:rPr>
          <w:bCs/>
          <w:iCs/>
          <w:sz w:val="20"/>
          <w:szCs w:val="20"/>
        </w:rPr>
        <w:t>lucrări</w:t>
      </w:r>
      <w:proofErr w:type="spellEnd"/>
      <w:r w:rsidRPr="00B62F75">
        <w:rPr>
          <w:bCs/>
          <w:iCs/>
          <w:sz w:val="20"/>
          <w:szCs w:val="20"/>
        </w:rPr>
        <w:t xml:space="preserve"> </w:t>
      </w:r>
      <w:proofErr w:type="spellStart"/>
      <w:r w:rsidRPr="00B62F75">
        <w:rPr>
          <w:bCs/>
          <w:iCs/>
          <w:sz w:val="20"/>
          <w:szCs w:val="20"/>
        </w:rPr>
        <w:t>similare</w:t>
      </w:r>
      <w:proofErr w:type="spellEnd"/>
      <w:r w:rsidRPr="00B62F75">
        <w:rPr>
          <w:bCs/>
          <w:iCs/>
          <w:sz w:val="20"/>
          <w:szCs w:val="20"/>
        </w:rPr>
        <w:t xml:space="preserve"> se </w:t>
      </w:r>
      <w:proofErr w:type="spellStart"/>
      <w:r w:rsidRPr="00B62F75">
        <w:rPr>
          <w:bCs/>
          <w:iCs/>
          <w:sz w:val="20"/>
          <w:szCs w:val="20"/>
        </w:rPr>
        <w:t>înțeleg</w:t>
      </w:r>
      <w:proofErr w:type="spellEnd"/>
      <w:r w:rsidRPr="00B62F75">
        <w:rPr>
          <w:bCs/>
          <w:iCs/>
          <w:sz w:val="20"/>
          <w:szCs w:val="20"/>
        </w:rPr>
        <w:t xml:space="preserve"> </w:t>
      </w:r>
      <w:proofErr w:type="spellStart"/>
      <w:r w:rsidRPr="005E45A2">
        <w:rPr>
          <w:iCs/>
          <w:sz w:val="20"/>
          <w:szCs w:val="20"/>
        </w:rPr>
        <w:t>lucrări</w:t>
      </w:r>
      <w:proofErr w:type="spellEnd"/>
      <w:r w:rsidRPr="005E45A2">
        <w:rPr>
          <w:iCs/>
          <w:sz w:val="20"/>
          <w:szCs w:val="20"/>
        </w:rPr>
        <w:t xml:space="preserve"> de </w:t>
      </w:r>
      <w:proofErr w:type="spellStart"/>
      <w:r w:rsidRPr="005E45A2">
        <w:rPr>
          <w:iCs/>
          <w:sz w:val="20"/>
          <w:szCs w:val="20"/>
        </w:rPr>
        <w:t>construcție</w:t>
      </w:r>
      <w:proofErr w:type="spellEnd"/>
      <w:r w:rsidRPr="005E45A2">
        <w:rPr>
          <w:iCs/>
          <w:sz w:val="20"/>
          <w:szCs w:val="20"/>
        </w:rPr>
        <w:t>/</w:t>
      </w:r>
      <w:proofErr w:type="spellStart"/>
      <w:r w:rsidRPr="005E45A2">
        <w:rPr>
          <w:iCs/>
          <w:sz w:val="20"/>
          <w:szCs w:val="20"/>
        </w:rPr>
        <w:t>reconstrucție</w:t>
      </w:r>
      <w:proofErr w:type="spellEnd"/>
      <w:r w:rsidRPr="005E45A2">
        <w:rPr>
          <w:iCs/>
          <w:sz w:val="20"/>
          <w:szCs w:val="20"/>
        </w:rPr>
        <w:t>/</w:t>
      </w:r>
      <w:proofErr w:type="spellStart"/>
      <w:r w:rsidRPr="005E45A2">
        <w:rPr>
          <w:iCs/>
          <w:sz w:val="20"/>
          <w:szCs w:val="20"/>
        </w:rPr>
        <w:t>extindere</w:t>
      </w:r>
      <w:proofErr w:type="spellEnd"/>
      <w:r w:rsidRPr="005E45A2">
        <w:rPr>
          <w:iCs/>
          <w:sz w:val="20"/>
          <w:szCs w:val="20"/>
        </w:rPr>
        <w:t xml:space="preserve"> a </w:t>
      </w:r>
      <w:proofErr w:type="spellStart"/>
      <w:r w:rsidRPr="005E45A2">
        <w:rPr>
          <w:iCs/>
          <w:sz w:val="20"/>
          <w:szCs w:val="20"/>
        </w:rPr>
        <w:t>rețelelor</w:t>
      </w:r>
      <w:proofErr w:type="spellEnd"/>
      <w:r w:rsidRPr="005E45A2">
        <w:rPr>
          <w:iCs/>
          <w:sz w:val="20"/>
          <w:szCs w:val="20"/>
        </w:rPr>
        <w:t xml:space="preserve"> de </w:t>
      </w:r>
      <w:proofErr w:type="spellStart"/>
      <w:r w:rsidRPr="005E45A2">
        <w:rPr>
          <w:iCs/>
          <w:sz w:val="20"/>
          <w:szCs w:val="20"/>
        </w:rPr>
        <w:t>canalizare</w:t>
      </w:r>
      <w:proofErr w:type="spellEnd"/>
      <w:r w:rsidRPr="005E45A2">
        <w:rPr>
          <w:iCs/>
          <w:sz w:val="20"/>
          <w:szCs w:val="20"/>
        </w:rPr>
        <w:t xml:space="preserve"> </w:t>
      </w:r>
      <w:proofErr w:type="spellStart"/>
      <w:r w:rsidRPr="005E45A2">
        <w:rPr>
          <w:iCs/>
          <w:sz w:val="20"/>
          <w:szCs w:val="20"/>
        </w:rPr>
        <w:t>pluvială</w:t>
      </w:r>
      <w:proofErr w:type="spellEnd"/>
      <w:r w:rsidRPr="005E45A2">
        <w:rPr>
          <w:iCs/>
          <w:sz w:val="20"/>
          <w:szCs w:val="20"/>
        </w:rPr>
        <w:t xml:space="preserve">, </w:t>
      </w:r>
      <w:proofErr w:type="spellStart"/>
      <w:r w:rsidRPr="005E45A2">
        <w:rPr>
          <w:iCs/>
          <w:sz w:val="20"/>
          <w:szCs w:val="20"/>
        </w:rPr>
        <w:t>sistemelor</w:t>
      </w:r>
      <w:proofErr w:type="spellEnd"/>
      <w:r w:rsidRPr="005E45A2">
        <w:rPr>
          <w:iCs/>
          <w:sz w:val="20"/>
          <w:szCs w:val="20"/>
        </w:rPr>
        <w:t xml:space="preserve"> de </w:t>
      </w:r>
      <w:proofErr w:type="spellStart"/>
      <w:r w:rsidRPr="005E45A2">
        <w:rPr>
          <w:iCs/>
          <w:sz w:val="20"/>
          <w:szCs w:val="20"/>
        </w:rPr>
        <w:t>evacuare</w:t>
      </w:r>
      <w:proofErr w:type="spellEnd"/>
      <w:r w:rsidRPr="005E45A2">
        <w:rPr>
          <w:iCs/>
          <w:sz w:val="20"/>
          <w:szCs w:val="20"/>
        </w:rPr>
        <w:t xml:space="preserve"> a </w:t>
      </w:r>
      <w:proofErr w:type="spellStart"/>
      <w:r w:rsidRPr="005E45A2">
        <w:rPr>
          <w:iCs/>
          <w:sz w:val="20"/>
          <w:szCs w:val="20"/>
        </w:rPr>
        <w:t>apelor</w:t>
      </w:r>
      <w:proofErr w:type="spellEnd"/>
      <w:r w:rsidRPr="005E45A2">
        <w:rPr>
          <w:iCs/>
          <w:sz w:val="20"/>
          <w:szCs w:val="20"/>
        </w:rPr>
        <w:t xml:space="preserve"> </w:t>
      </w:r>
      <w:proofErr w:type="spellStart"/>
      <w:r w:rsidRPr="005E45A2">
        <w:rPr>
          <w:iCs/>
          <w:sz w:val="20"/>
          <w:szCs w:val="20"/>
        </w:rPr>
        <w:t>pluviale</w:t>
      </w:r>
      <w:proofErr w:type="spellEnd"/>
      <w:r w:rsidRPr="005E45A2">
        <w:rPr>
          <w:iCs/>
          <w:sz w:val="20"/>
          <w:szCs w:val="20"/>
        </w:rPr>
        <w:t xml:space="preserve"> </w:t>
      </w:r>
      <w:proofErr w:type="spellStart"/>
      <w:r w:rsidRPr="005E45A2">
        <w:rPr>
          <w:iCs/>
          <w:sz w:val="20"/>
          <w:szCs w:val="20"/>
        </w:rPr>
        <w:t>și</w:t>
      </w:r>
      <w:proofErr w:type="spellEnd"/>
      <w:r w:rsidRPr="005E45A2">
        <w:rPr>
          <w:iCs/>
          <w:sz w:val="20"/>
          <w:szCs w:val="20"/>
        </w:rPr>
        <w:t>/</w:t>
      </w:r>
      <w:proofErr w:type="spellStart"/>
      <w:r w:rsidRPr="005E45A2">
        <w:rPr>
          <w:iCs/>
          <w:sz w:val="20"/>
          <w:szCs w:val="20"/>
        </w:rPr>
        <w:t>sau</w:t>
      </w:r>
      <w:proofErr w:type="spellEnd"/>
      <w:r w:rsidRPr="005E45A2">
        <w:rPr>
          <w:iCs/>
          <w:sz w:val="20"/>
          <w:szCs w:val="20"/>
        </w:rPr>
        <w:t xml:space="preserve"> </w:t>
      </w:r>
      <w:proofErr w:type="spellStart"/>
      <w:r w:rsidRPr="005E45A2">
        <w:rPr>
          <w:iCs/>
          <w:sz w:val="20"/>
          <w:szCs w:val="20"/>
        </w:rPr>
        <w:t>lucrări</w:t>
      </w:r>
      <w:proofErr w:type="spellEnd"/>
      <w:r w:rsidRPr="005E45A2">
        <w:rPr>
          <w:iCs/>
          <w:sz w:val="20"/>
          <w:szCs w:val="20"/>
        </w:rPr>
        <w:t xml:space="preserve"> de </w:t>
      </w:r>
      <w:proofErr w:type="spellStart"/>
      <w:r w:rsidRPr="005E45A2">
        <w:rPr>
          <w:iCs/>
          <w:sz w:val="20"/>
          <w:szCs w:val="20"/>
        </w:rPr>
        <w:t>drenaj</w:t>
      </w:r>
      <w:proofErr w:type="spellEnd"/>
      <w:r w:rsidRPr="005E45A2">
        <w:rPr>
          <w:iCs/>
          <w:sz w:val="20"/>
          <w:szCs w:val="20"/>
        </w:rPr>
        <w:t>.</w:t>
      </w:r>
    </w:p>
    <w:p w14:paraId="66CB85AE" w14:textId="77777777" w:rsidR="00B0255E" w:rsidRDefault="00B0255E" w:rsidP="00B0255E">
      <w:pPr>
        <w:pStyle w:val="Listparagraf"/>
        <w:numPr>
          <w:ilvl w:val="1"/>
          <w:numId w:val="59"/>
        </w:numPr>
        <w:shd w:val="clear" w:color="auto" w:fill="FFFFFF" w:themeFill="background1"/>
        <w:tabs>
          <w:tab w:val="right" w:pos="426"/>
        </w:tabs>
        <w:spacing w:line="276" w:lineRule="auto"/>
        <w:ind w:left="426"/>
        <w:rPr>
          <w:bCs/>
          <w:iCs/>
          <w:sz w:val="20"/>
          <w:szCs w:val="20"/>
        </w:rPr>
      </w:pPr>
      <w:proofErr w:type="spellStart"/>
      <w:r w:rsidRPr="00A22708">
        <w:rPr>
          <w:bCs/>
          <w:iCs/>
          <w:sz w:val="20"/>
          <w:szCs w:val="20"/>
        </w:rPr>
        <w:t>În</w:t>
      </w:r>
      <w:proofErr w:type="spellEnd"/>
      <w:r w:rsidRPr="00A22708">
        <w:rPr>
          <w:bCs/>
          <w:iCs/>
          <w:sz w:val="20"/>
          <w:szCs w:val="20"/>
        </w:rPr>
        <w:t xml:space="preserve"> </w:t>
      </w:r>
      <w:proofErr w:type="spellStart"/>
      <w:r w:rsidRPr="00A22708">
        <w:rPr>
          <w:bCs/>
          <w:iCs/>
          <w:sz w:val="20"/>
          <w:szCs w:val="20"/>
        </w:rPr>
        <w:t>cazul</w:t>
      </w:r>
      <w:proofErr w:type="spellEnd"/>
      <w:r w:rsidRPr="00A22708">
        <w:rPr>
          <w:bCs/>
          <w:iCs/>
          <w:sz w:val="20"/>
          <w:szCs w:val="20"/>
        </w:rPr>
        <w:t xml:space="preserve"> </w:t>
      </w:r>
      <w:proofErr w:type="spellStart"/>
      <w:r w:rsidRPr="00A22708">
        <w:rPr>
          <w:bCs/>
          <w:iCs/>
          <w:sz w:val="20"/>
          <w:szCs w:val="20"/>
        </w:rPr>
        <w:t>în</w:t>
      </w:r>
      <w:proofErr w:type="spellEnd"/>
      <w:r w:rsidRPr="00A22708">
        <w:rPr>
          <w:bCs/>
          <w:iCs/>
          <w:sz w:val="20"/>
          <w:szCs w:val="20"/>
        </w:rPr>
        <w:t xml:space="preserve"> care </w:t>
      </w:r>
      <w:proofErr w:type="spellStart"/>
      <w:r w:rsidRPr="00A22708">
        <w:rPr>
          <w:bCs/>
          <w:iCs/>
          <w:sz w:val="20"/>
          <w:szCs w:val="20"/>
        </w:rPr>
        <w:t>ofertantul</w:t>
      </w:r>
      <w:proofErr w:type="spellEnd"/>
      <w:r w:rsidRPr="00A22708">
        <w:rPr>
          <w:bCs/>
          <w:iCs/>
          <w:sz w:val="20"/>
          <w:szCs w:val="20"/>
        </w:rPr>
        <w:t xml:space="preserve"> </w:t>
      </w:r>
      <w:proofErr w:type="spellStart"/>
      <w:r w:rsidRPr="00A22708">
        <w:rPr>
          <w:bCs/>
          <w:iCs/>
          <w:sz w:val="20"/>
          <w:szCs w:val="20"/>
        </w:rPr>
        <w:t>declară</w:t>
      </w:r>
      <w:proofErr w:type="spellEnd"/>
      <w:r w:rsidRPr="00A22708">
        <w:rPr>
          <w:bCs/>
          <w:iCs/>
          <w:sz w:val="20"/>
          <w:szCs w:val="20"/>
        </w:rPr>
        <w:t xml:space="preserve"> </w:t>
      </w:r>
      <w:proofErr w:type="spellStart"/>
      <w:r w:rsidRPr="00A22708">
        <w:rPr>
          <w:bCs/>
          <w:iCs/>
          <w:sz w:val="20"/>
          <w:szCs w:val="20"/>
        </w:rPr>
        <w:t>subcontractanți</w:t>
      </w:r>
      <w:proofErr w:type="spellEnd"/>
      <w:r w:rsidRPr="00A22708">
        <w:rPr>
          <w:bCs/>
          <w:iCs/>
          <w:sz w:val="20"/>
          <w:szCs w:val="20"/>
        </w:rPr>
        <w:t xml:space="preserve"> </w:t>
      </w:r>
      <w:proofErr w:type="spellStart"/>
      <w:r w:rsidRPr="00A22708">
        <w:rPr>
          <w:bCs/>
          <w:iCs/>
          <w:sz w:val="20"/>
          <w:szCs w:val="20"/>
        </w:rPr>
        <w:t>și</w:t>
      </w:r>
      <w:proofErr w:type="spellEnd"/>
      <w:r w:rsidRPr="00A22708">
        <w:rPr>
          <w:bCs/>
          <w:iCs/>
          <w:sz w:val="20"/>
          <w:szCs w:val="20"/>
        </w:rPr>
        <w:t xml:space="preserve"> </w:t>
      </w:r>
      <w:proofErr w:type="spellStart"/>
      <w:r w:rsidRPr="00A22708">
        <w:rPr>
          <w:bCs/>
          <w:iCs/>
          <w:sz w:val="20"/>
          <w:szCs w:val="20"/>
        </w:rPr>
        <w:t>oferta</w:t>
      </w:r>
      <w:proofErr w:type="spellEnd"/>
      <w:r w:rsidRPr="00A22708">
        <w:rPr>
          <w:bCs/>
          <w:iCs/>
          <w:sz w:val="20"/>
          <w:szCs w:val="20"/>
        </w:rPr>
        <w:t xml:space="preserve"> </w:t>
      </w:r>
      <w:proofErr w:type="spellStart"/>
      <w:r w:rsidRPr="00A22708">
        <w:rPr>
          <w:bCs/>
          <w:iCs/>
          <w:sz w:val="20"/>
          <w:szCs w:val="20"/>
        </w:rPr>
        <w:t>acestuia</w:t>
      </w:r>
      <w:proofErr w:type="spellEnd"/>
      <w:r w:rsidRPr="00A22708">
        <w:rPr>
          <w:bCs/>
          <w:iCs/>
          <w:sz w:val="20"/>
          <w:szCs w:val="20"/>
        </w:rPr>
        <w:t xml:space="preserve"> </w:t>
      </w:r>
      <w:proofErr w:type="spellStart"/>
      <w:r w:rsidRPr="00A22708">
        <w:rPr>
          <w:bCs/>
          <w:iCs/>
          <w:sz w:val="20"/>
          <w:szCs w:val="20"/>
        </w:rPr>
        <w:t>este</w:t>
      </w:r>
      <w:proofErr w:type="spellEnd"/>
      <w:r w:rsidRPr="00A22708">
        <w:rPr>
          <w:bCs/>
          <w:iCs/>
          <w:sz w:val="20"/>
          <w:szCs w:val="20"/>
        </w:rPr>
        <w:t xml:space="preserve"> </w:t>
      </w:r>
      <w:proofErr w:type="spellStart"/>
      <w:r w:rsidRPr="00A22708">
        <w:rPr>
          <w:bCs/>
          <w:iCs/>
          <w:sz w:val="20"/>
          <w:szCs w:val="20"/>
        </w:rPr>
        <w:t>desemnată</w:t>
      </w:r>
      <w:proofErr w:type="spellEnd"/>
      <w:r w:rsidRPr="00A22708">
        <w:rPr>
          <w:bCs/>
          <w:iCs/>
          <w:sz w:val="20"/>
          <w:szCs w:val="20"/>
        </w:rPr>
        <w:t xml:space="preserve"> </w:t>
      </w:r>
      <w:proofErr w:type="spellStart"/>
      <w:r w:rsidRPr="00A22708">
        <w:rPr>
          <w:bCs/>
          <w:iCs/>
          <w:sz w:val="20"/>
          <w:szCs w:val="20"/>
        </w:rPr>
        <w:t>câștigătoare</w:t>
      </w:r>
      <w:proofErr w:type="spellEnd"/>
      <w:r w:rsidRPr="00A22708">
        <w:rPr>
          <w:bCs/>
          <w:iCs/>
          <w:sz w:val="20"/>
          <w:szCs w:val="20"/>
        </w:rPr>
        <w:t xml:space="preserve">, la </w:t>
      </w:r>
      <w:proofErr w:type="spellStart"/>
      <w:r w:rsidRPr="00A22708">
        <w:rPr>
          <w:bCs/>
          <w:iCs/>
          <w:sz w:val="20"/>
          <w:szCs w:val="20"/>
        </w:rPr>
        <w:t>solicitarea</w:t>
      </w:r>
      <w:proofErr w:type="spellEnd"/>
      <w:r w:rsidRPr="00A22708">
        <w:rPr>
          <w:bCs/>
          <w:iCs/>
          <w:sz w:val="20"/>
          <w:szCs w:val="20"/>
        </w:rPr>
        <w:t xml:space="preserve"> </w:t>
      </w:r>
      <w:proofErr w:type="spellStart"/>
      <w:r w:rsidRPr="00A22708">
        <w:rPr>
          <w:bCs/>
          <w:iCs/>
          <w:sz w:val="20"/>
          <w:szCs w:val="20"/>
        </w:rPr>
        <w:t>autorității</w:t>
      </w:r>
      <w:proofErr w:type="spellEnd"/>
      <w:r w:rsidRPr="00A22708">
        <w:rPr>
          <w:bCs/>
          <w:iCs/>
          <w:sz w:val="20"/>
          <w:szCs w:val="20"/>
        </w:rPr>
        <w:t xml:space="preserve"> </w:t>
      </w:r>
      <w:proofErr w:type="spellStart"/>
      <w:r w:rsidRPr="00A22708">
        <w:rPr>
          <w:bCs/>
          <w:iCs/>
          <w:sz w:val="20"/>
          <w:szCs w:val="20"/>
        </w:rPr>
        <w:t>contractante</w:t>
      </w:r>
      <w:proofErr w:type="spellEnd"/>
      <w:r w:rsidRPr="00A22708">
        <w:rPr>
          <w:bCs/>
          <w:iCs/>
          <w:sz w:val="20"/>
          <w:szCs w:val="20"/>
        </w:rPr>
        <w:t xml:space="preserve">, </w:t>
      </w:r>
      <w:proofErr w:type="spellStart"/>
      <w:r w:rsidRPr="00A22708">
        <w:rPr>
          <w:bCs/>
          <w:iCs/>
          <w:sz w:val="20"/>
          <w:szCs w:val="20"/>
        </w:rPr>
        <w:t>acesta</w:t>
      </w:r>
      <w:proofErr w:type="spellEnd"/>
      <w:r w:rsidRPr="00A22708">
        <w:rPr>
          <w:bCs/>
          <w:iCs/>
          <w:sz w:val="20"/>
          <w:szCs w:val="20"/>
        </w:rPr>
        <w:t xml:space="preserve"> </w:t>
      </w:r>
      <w:proofErr w:type="spellStart"/>
      <w:r w:rsidRPr="00A22708">
        <w:rPr>
          <w:bCs/>
          <w:iCs/>
          <w:sz w:val="20"/>
          <w:szCs w:val="20"/>
        </w:rPr>
        <w:t>va</w:t>
      </w:r>
      <w:proofErr w:type="spellEnd"/>
      <w:r w:rsidRPr="00A22708">
        <w:rPr>
          <w:bCs/>
          <w:iCs/>
          <w:sz w:val="20"/>
          <w:szCs w:val="20"/>
        </w:rPr>
        <w:t xml:space="preserve"> </w:t>
      </w:r>
      <w:proofErr w:type="spellStart"/>
      <w:r w:rsidRPr="00A22708">
        <w:rPr>
          <w:bCs/>
          <w:iCs/>
          <w:sz w:val="20"/>
          <w:szCs w:val="20"/>
        </w:rPr>
        <w:t>prezenta</w:t>
      </w:r>
      <w:proofErr w:type="spellEnd"/>
      <w:r w:rsidRPr="00A22708">
        <w:rPr>
          <w:bCs/>
          <w:iCs/>
          <w:sz w:val="20"/>
          <w:szCs w:val="20"/>
        </w:rPr>
        <w:t xml:space="preserve"> </w:t>
      </w:r>
      <w:proofErr w:type="spellStart"/>
      <w:r w:rsidRPr="00A22708">
        <w:rPr>
          <w:bCs/>
          <w:iCs/>
          <w:sz w:val="20"/>
          <w:szCs w:val="20"/>
        </w:rPr>
        <w:t>copia</w:t>
      </w:r>
      <w:proofErr w:type="spellEnd"/>
      <w:r w:rsidRPr="00A22708">
        <w:rPr>
          <w:bCs/>
          <w:iCs/>
          <w:sz w:val="20"/>
          <w:szCs w:val="20"/>
        </w:rPr>
        <w:t>/</w:t>
      </w:r>
      <w:proofErr w:type="spellStart"/>
      <w:r w:rsidRPr="00A22708">
        <w:rPr>
          <w:bCs/>
          <w:iCs/>
          <w:sz w:val="20"/>
          <w:szCs w:val="20"/>
        </w:rPr>
        <w:t>copiile</w:t>
      </w:r>
      <w:proofErr w:type="spellEnd"/>
      <w:r w:rsidRPr="00A22708">
        <w:rPr>
          <w:bCs/>
          <w:iCs/>
          <w:sz w:val="20"/>
          <w:szCs w:val="20"/>
        </w:rPr>
        <w:t xml:space="preserve"> </w:t>
      </w:r>
      <w:proofErr w:type="spellStart"/>
      <w:r w:rsidRPr="00A22708">
        <w:rPr>
          <w:bCs/>
          <w:iCs/>
          <w:sz w:val="20"/>
          <w:szCs w:val="20"/>
        </w:rPr>
        <w:t>contractului</w:t>
      </w:r>
      <w:proofErr w:type="spellEnd"/>
      <w:r w:rsidRPr="00A22708">
        <w:rPr>
          <w:bCs/>
          <w:iCs/>
          <w:sz w:val="20"/>
          <w:szCs w:val="20"/>
        </w:rPr>
        <w:t>/</w:t>
      </w:r>
      <w:proofErr w:type="spellStart"/>
      <w:r w:rsidRPr="00A22708">
        <w:rPr>
          <w:bCs/>
          <w:iCs/>
          <w:sz w:val="20"/>
          <w:szCs w:val="20"/>
        </w:rPr>
        <w:t>contractelor</w:t>
      </w:r>
      <w:proofErr w:type="spellEnd"/>
      <w:r w:rsidRPr="00A22708">
        <w:rPr>
          <w:bCs/>
          <w:iCs/>
          <w:sz w:val="20"/>
          <w:szCs w:val="20"/>
        </w:rPr>
        <w:t xml:space="preserve"> </w:t>
      </w:r>
      <w:proofErr w:type="spellStart"/>
      <w:r w:rsidRPr="00A22708">
        <w:rPr>
          <w:bCs/>
          <w:iCs/>
          <w:sz w:val="20"/>
          <w:szCs w:val="20"/>
        </w:rPr>
        <w:t>încheiat</w:t>
      </w:r>
      <w:proofErr w:type="spellEnd"/>
      <w:r w:rsidRPr="00A22708">
        <w:rPr>
          <w:bCs/>
          <w:iCs/>
          <w:sz w:val="20"/>
          <w:szCs w:val="20"/>
        </w:rPr>
        <w:t xml:space="preserve">(e) cu </w:t>
      </w:r>
      <w:proofErr w:type="spellStart"/>
      <w:r w:rsidRPr="00A22708">
        <w:rPr>
          <w:bCs/>
          <w:iCs/>
          <w:sz w:val="20"/>
          <w:szCs w:val="20"/>
        </w:rPr>
        <w:t>subcontractantul</w:t>
      </w:r>
      <w:proofErr w:type="spellEnd"/>
      <w:r w:rsidRPr="00A22708">
        <w:rPr>
          <w:bCs/>
          <w:iCs/>
          <w:sz w:val="20"/>
          <w:szCs w:val="20"/>
        </w:rPr>
        <w:t>/</w:t>
      </w:r>
      <w:proofErr w:type="spellStart"/>
      <w:r w:rsidRPr="00A22708">
        <w:rPr>
          <w:bCs/>
          <w:iCs/>
          <w:sz w:val="20"/>
          <w:szCs w:val="20"/>
        </w:rPr>
        <w:t>subcontractanții</w:t>
      </w:r>
      <w:proofErr w:type="spellEnd"/>
      <w:r w:rsidRPr="00A22708">
        <w:rPr>
          <w:bCs/>
          <w:iCs/>
          <w:sz w:val="20"/>
          <w:szCs w:val="20"/>
        </w:rPr>
        <w:t xml:space="preserve"> </w:t>
      </w:r>
      <w:proofErr w:type="spellStart"/>
      <w:r w:rsidRPr="00A22708">
        <w:rPr>
          <w:bCs/>
          <w:iCs/>
          <w:sz w:val="20"/>
          <w:szCs w:val="20"/>
        </w:rPr>
        <w:t>declarați</w:t>
      </w:r>
      <w:proofErr w:type="spellEnd"/>
      <w:r w:rsidRPr="00A22708">
        <w:rPr>
          <w:bCs/>
          <w:iCs/>
          <w:sz w:val="20"/>
          <w:szCs w:val="20"/>
        </w:rPr>
        <w:t>.</w:t>
      </w:r>
    </w:p>
    <w:p w14:paraId="28D448EB" w14:textId="77777777" w:rsidR="00B0255E" w:rsidRPr="000809A3" w:rsidRDefault="00B0255E" w:rsidP="00B0255E">
      <w:pPr>
        <w:pStyle w:val="Listparagraf"/>
        <w:numPr>
          <w:ilvl w:val="1"/>
          <w:numId w:val="59"/>
        </w:numPr>
        <w:shd w:val="clear" w:color="auto" w:fill="FFFFFF" w:themeFill="background1"/>
        <w:tabs>
          <w:tab w:val="right" w:pos="426"/>
        </w:tabs>
        <w:spacing w:line="276" w:lineRule="auto"/>
        <w:ind w:left="426"/>
        <w:rPr>
          <w:bCs/>
          <w:iCs/>
          <w:sz w:val="20"/>
          <w:szCs w:val="20"/>
        </w:rPr>
      </w:pPr>
      <w:proofErr w:type="spellStart"/>
      <w:r w:rsidRPr="000809A3">
        <w:rPr>
          <w:bCs/>
          <w:iCs/>
          <w:sz w:val="20"/>
          <w:szCs w:val="20"/>
        </w:rPr>
        <w:t>În</w:t>
      </w:r>
      <w:proofErr w:type="spellEnd"/>
      <w:r w:rsidRPr="000809A3">
        <w:rPr>
          <w:bCs/>
          <w:iCs/>
          <w:sz w:val="20"/>
          <w:szCs w:val="20"/>
        </w:rPr>
        <w:t xml:space="preserve"> </w:t>
      </w:r>
      <w:proofErr w:type="spellStart"/>
      <w:r w:rsidRPr="000809A3">
        <w:rPr>
          <w:bCs/>
          <w:iCs/>
          <w:sz w:val="20"/>
          <w:szCs w:val="20"/>
        </w:rPr>
        <w:t>cazul</w:t>
      </w:r>
      <w:proofErr w:type="spellEnd"/>
      <w:r w:rsidRPr="000809A3">
        <w:rPr>
          <w:bCs/>
          <w:iCs/>
          <w:sz w:val="20"/>
          <w:szCs w:val="20"/>
        </w:rPr>
        <w:t xml:space="preserve"> </w:t>
      </w:r>
      <w:proofErr w:type="spellStart"/>
      <w:r w:rsidRPr="000809A3">
        <w:rPr>
          <w:bCs/>
          <w:iCs/>
          <w:sz w:val="20"/>
          <w:szCs w:val="20"/>
        </w:rPr>
        <w:t>unei</w:t>
      </w:r>
      <w:proofErr w:type="spellEnd"/>
      <w:r w:rsidRPr="000809A3">
        <w:rPr>
          <w:bCs/>
          <w:iCs/>
          <w:sz w:val="20"/>
          <w:szCs w:val="20"/>
        </w:rPr>
        <w:t xml:space="preserve"> </w:t>
      </w:r>
      <w:proofErr w:type="spellStart"/>
      <w:r w:rsidRPr="000809A3">
        <w:rPr>
          <w:bCs/>
          <w:iCs/>
          <w:sz w:val="20"/>
          <w:szCs w:val="20"/>
        </w:rPr>
        <w:t>asocieri</w:t>
      </w:r>
      <w:proofErr w:type="spellEnd"/>
      <w:r w:rsidRPr="000809A3">
        <w:rPr>
          <w:bCs/>
          <w:iCs/>
          <w:sz w:val="20"/>
          <w:szCs w:val="20"/>
        </w:rPr>
        <w:t xml:space="preserve">, </w:t>
      </w:r>
      <w:proofErr w:type="spellStart"/>
      <w:r w:rsidRPr="000809A3">
        <w:rPr>
          <w:bCs/>
          <w:iCs/>
          <w:sz w:val="20"/>
          <w:szCs w:val="20"/>
        </w:rPr>
        <w:t>îndeplinirea</w:t>
      </w:r>
      <w:proofErr w:type="spellEnd"/>
      <w:r w:rsidRPr="000809A3">
        <w:rPr>
          <w:bCs/>
          <w:iCs/>
          <w:sz w:val="20"/>
          <w:szCs w:val="20"/>
        </w:rPr>
        <w:t xml:space="preserve"> </w:t>
      </w:r>
      <w:proofErr w:type="spellStart"/>
      <w:r w:rsidRPr="000809A3">
        <w:rPr>
          <w:bCs/>
          <w:iCs/>
          <w:sz w:val="20"/>
          <w:szCs w:val="20"/>
        </w:rPr>
        <w:t>cerințelor</w:t>
      </w:r>
      <w:proofErr w:type="spellEnd"/>
      <w:r w:rsidRPr="000809A3">
        <w:rPr>
          <w:bCs/>
          <w:iCs/>
          <w:sz w:val="20"/>
          <w:szCs w:val="20"/>
        </w:rPr>
        <w:t xml:space="preserve"> de </w:t>
      </w:r>
      <w:proofErr w:type="spellStart"/>
      <w:r w:rsidRPr="000809A3">
        <w:rPr>
          <w:bCs/>
          <w:iCs/>
          <w:sz w:val="20"/>
          <w:szCs w:val="20"/>
        </w:rPr>
        <w:t>calificare</w:t>
      </w:r>
      <w:proofErr w:type="spellEnd"/>
      <w:r w:rsidRPr="000809A3">
        <w:rPr>
          <w:bCs/>
          <w:iCs/>
          <w:sz w:val="20"/>
          <w:szCs w:val="20"/>
        </w:rPr>
        <w:t xml:space="preserve"> </w:t>
      </w:r>
      <w:proofErr w:type="spellStart"/>
      <w:r w:rsidRPr="000809A3">
        <w:rPr>
          <w:bCs/>
          <w:iCs/>
          <w:sz w:val="20"/>
          <w:szCs w:val="20"/>
        </w:rPr>
        <w:t>și</w:t>
      </w:r>
      <w:proofErr w:type="spellEnd"/>
      <w:r w:rsidRPr="000809A3">
        <w:rPr>
          <w:bCs/>
          <w:iCs/>
          <w:sz w:val="20"/>
          <w:szCs w:val="20"/>
        </w:rPr>
        <w:t xml:space="preserve"> </w:t>
      </w:r>
      <w:proofErr w:type="spellStart"/>
      <w:r w:rsidRPr="000809A3">
        <w:rPr>
          <w:bCs/>
          <w:iCs/>
          <w:sz w:val="20"/>
          <w:szCs w:val="20"/>
        </w:rPr>
        <w:t>selecție</w:t>
      </w:r>
      <w:proofErr w:type="spellEnd"/>
      <w:r w:rsidRPr="000809A3">
        <w:rPr>
          <w:bCs/>
          <w:iCs/>
          <w:sz w:val="20"/>
          <w:szCs w:val="20"/>
        </w:rPr>
        <w:t xml:space="preserve"> de </w:t>
      </w:r>
      <w:proofErr w:type="spellStart"/>
      <w:r w:rsidRPr="000809A3">
        <w:rPr>
          <w:bCs/>
          <w:iCs/>
          <w:sz w:val="20"/>
          <w:szCs w:val="20"/>
        </w:rPr>
        <w:t>către</w:t>
      </w:r>
      <w:proofErr w:type="spellEnd"/>
      <w:r w:rsidRPr="000809A3">
        <w:rPr>
          <w:bCs/>
          <w:iCs/>
          <w:sz w:val="20"/>
          <w:szCs w:val="20"/>
        </w:rPr>
        <w:t xml:space="preserve"> </w:t>
      </w:r>
      <w:proofErr w:type="spellStart"/>
      <w:r w:rsidRPr="000809A3">
        <w:rPr>
          <w:bCs/>
          <w:iCs/>
          <w:sz w:val="20"/>
          <w:szCs w:val="20"/>
        </w:rPr>
        <w:t>asociați</w:t>
      </w:r>
      <w:proofErr w:type="spellEnd"/>
      <w:r w:rsidRPr="000809A3">
        <w:rPr>
          <w:bCs/>
          <w:iCs/>
          <w:sz w:val="20"/>
          <w:szCs w:val="20"/>
        </w:rPr>
        <w:t xml:space="preserve"> se </w:t>
      </w:r>
      <w:proofErr w:type="spellStart"/>
      <w:r w:rsidRPr="000809A3">
        <w:rPr>
          <w:bCs/>
          <w:iCs/>
          <w:sz w:val="20"/>
          <w:szCs w:val="20"/>
        </w:rPr>
        <w:t>va</w:t>
      </w:r>
      <w:proofErr w:type="spellEnd"/>
      <w:r w:rsidRPr="000809A3">
        <w:rPr>
          <w:bCs/>
          <w:iCs/>
          <w:sz w:val="20"/>
          <w:szCs w:val="20"/>
        </w:rPr>
        <w:t xml:space="preserve"> </w:t>
      </w:r>
      <w:proofErr w:type="spellStart"/>
      <w:r w:rsidRPr="000809A3">
        <w:rPr>
          <w:bCs/>
          <w:iCs/>
          <w:sz w:val="20"/>
          <w:szCs w:val="20"/>
        </w:rPr>
        <w:t>demonstra</w:t>
      </w:r>
      <w:proofErr w:type="spellEnd"/>
      <w:r w:rsidRPr="000809A3">
        <w:rPr>
          <w:bCs/>
          <w:iCs/>
          <w:sz w:val="20"/>
          <w:szCs w:val="20"/>
        </w:rPr>
        <w:t xml:space="preserve"> </w:t>
      </w:r>
      <w:proofErr w:type="spellStart"/>
      <w:r w:rsidRPr="000809A3">
        <w:rPr>
          <w:bCs/>
          <w:iCs/>
          <w:sz w:val="20"/>
          <w:szCs w:val="20"/>
        </w:rPr>
        <w:t>în</w:t>
      </w:r>
      <w:proofErr w:type="spellEnd"/>
      <w:r w:rsidRPr="000809A3">
        <w:rPr>
          <w:bCs/>
          <w:iCs/>
          <w:sz w:val="20"/>
          <w:szCs w:val="20"/>
        </w:rPr>
        <w:t xml:space="preserve"> mod </w:t>
      </w:r>
      <w:proofErr w:type="spellStart"/>
      <w:r w:rsidRPr="000809A3">
        <w:rPr>
          <w:bCs/>
          <w:iCs/>
          <w:sz w:val="20"/>
          <w:szCs w:val="20"/>
        </w:rPr>
        <w:t>cumulativ</w:t>
      </w:r>
      <w:proofErr w:type="spellEnd"/>
      <w:r w:rsidRPr="000809A3">
        <w:rPr>
          <w:bCs/>
          <w:iCs/>
          <w:sz w:val="20"/>
          <w:szCs w:val="20"/>
        </w:rPr>
        <w:t xml:space="preserve">, </w:t>
      </w:r>
      <w:proofErr w:type="spellStart"/>
      <w:r w:rsidRPr="000809A3">
        <w:rPr>
          <w:bCs/>
          <w:iCs/>
          <w:sz w:val="20"/>
          <w:szCs w:val="20"/>
        </w:rPr>
        <w:t>proporțional</w:t>
      </w:r>
      <w:proofErr w:type="spellEnd"/>
      <w:r w:rsidRPr="000809A3">
        <w:rPr>
          <w:bCs/>
          <w:iCs/>
          <w:sz w:val="20"/>
          <w:szCs w:val="20"/>
        </w:rPr>
        <w:t xml:space="preserve"> </w:t>
      </w:r>
      <w:proofErr w:type="spellStart"/>
      <w:r w:rsidRPr="000809A3">
        <w:rPr>
          <w:bCs/>
          <w:iCs/>
          <w:sz w:val="20"/>
          <w:szCs w:val="20"/>
        </w:rPr>
        <w:t>sarcinilor</w:t>
      </w:r>
      <w:proofErr w:type="spellEnd"/>
      <w:r w:rsidRPr="000809A3">
        <w:rPr>
          <w:bCs/>
          <w:iCs/>
          <w:sz w:val="20"/>
          <w:szCs w:val="20"/>
        </w:rPr>
        <w:t xml:space="preserve"> </w:t>
      </w:r>
      <w:proofErr w:type="spellStart"/>
      <w:r w:rsidRPr="000809A3">
        <w:rPr>
          <w:bCs/>
          <w:iCs/>
          <w:sz w:val="20"/>
          <w:szCs w:val="20"/>
        </w:rPr>
        <w:t>și</w:t>
      </w:r>
      <w:proofErr w:type="spellEnd"/>
      <w:r w:rsidRPr="000809A3">
        <w:rPr>
          <w:bCs/>
          <w:iCs/>
          <w:sz w:val="20"/>
          <w:szCs w:val="20"/>
        </w:rPr>
        <w:t xml:space="preserve"> </w:t>
      </w:r>
      <w:proofErr w:type="spellStart"/>
      <w:r w:rsidRPr="000809A3">
        <w:rPr>
          <w:bCs/>
          <w:iCs/>
          <w:sz w:val="20"/>
          <w:szCs w:val="20"/>
        </w:rPr>
        <w:t>responsabilităților</w:t>
      </w:r>
      <w:proofErr w:type="spellEnd"/>
      <w:r w:rsidRPr="000809A3">
        <w:rPr>
          <w:bCs/>
          <w:iCs/>
          <w:sz w:val="20"/>
          <w:szCs w:val="20"/>
        </w:rPr>
        <w:t xml:space="preserve"> </w:t>
      </w:r>
      <w:proofErr w:type="spellStart"/>
      <w:r w:rsidRPr="000809A3">
        <w:rPr>
          <w:bCs/>
          <w:iCs/>
          <w:sz w:val="20"/>
          <w:szCs w:val="20"/>
        </w:rPr>
        <w:t>asumate</w:t>
      </w:r>
      <w:proofErr w:type="spellEnd"/>
      <w:r w:rsidRPr="000809A3">
        <w:rPr>
          <w:bCs/>
          <w:iCs/>
          <w:sz w:val="20"/>
          <w:szCs w:val="20"/>
        </w:rPr>
        <w:t xml:space="preserve"> de </w:t>
      </w:r>
      <w:proofErr w:type="spellStart"/>
      <w:r w:rsidRPr="000809A3">
        <w:rPr>
          <w:bCs/>
          <w:iCs/>
          <w:sz w:val="20"/>
          <w:szCs w:val="20"/>
        </w:rPr>
        <w:t>fiecare</w:t>
      </w:r>
      <w:proofErr w:type="spellEnd"/>
      <w:r w:rsidRPr="000809A3">
        <w:rPr>
          <w:bCs/>
          <w:iCs/>
          <w:sz w:val="20"/>
          <w:szCs w:val="20"/>
        </w:rPr>
        <w:t xml:space="preserve"> </w:t>
      </w:r>
      <w:proofErr w:type="spellStart"/>
      <w:r w:rsidRPr="000809A3">
        <w:rPr>
          <w:bCs/>
          <w:iCs/>
          <w:sz w:val="20"/>
          <w:szCs w:val="20"/>
        </w:rPr>
        <w:t>asociat</w:t>
      </w:r>
      <w:proofErr w:type="spellEnd"/>
      <w:r w:rsidRPr="000809A3">
        <w:rPr>
          <w:bCs/>
          <w:iCs/>
          <w:sz w:val="20"/>
          <w:szCs w:val="20"/>
        </w:rPr>
        <w:t xml:space="preserve"> </w:t>
      </w:r>
      <w:proofErr w:type="spellStart"/>
      <w:r w:rsidRPr="000809A3">
        <w:rPr>
          <w:bCs/>
          <w:iCs/>
          <w:sz w:val="20"/>
          <w:szCs w:val="20"/>
        </w:rPr>
        <w:t>în</w:t>
      </w:r>
      <w:proofErr w:type="spellEnd"/>
      <w:r w:rsidRPr="000809A3">
        <w:rPr>
          <w:bCs/>
          <w:iCs/>
          <w:sz w:val="20"/>
          <w:szCs w:val="20"/>
        </w:rPr>
        <w:t xml:space="preserve"> </w:t>
      </w:r>
      <w:proofErr w:type="spellStart"/>
      <w:r w:rsidRPr="000809A3">
        <w:rPr>
          <w:bCs/>
          <w:iCs/>
          <w:sz w:val="20"/>
          <w:szCs w:val="20"/>
        </w:rPr>
        <w:t>executarea</w:t>
      </w:r>
      <w:proofErr w:type="spellEnd"/>
      <w:r w:rsidRPr="000809A3">
        <w:rPr>
          <w:bCs/>
          <w:iCs/>
          <w:sz w:val="20"/>
          <w:szCs w:val="20"/>
        </w:rPr>
        <w:t xml:space="preserve"> </w:t>
      </w:r>
      <w:proofErr w:type="spellStart"/>
      <w:r w:rsidRPr="000809A3">
        <w:rPr>
          <w:bCs/>
          <w:iCs/>
          <w:sz w:val="20"/>
          <w:szCs w:val="20"/>
        </w:rPr>
        <w:t>contractului</w:t>
      </w:r>
      <w:proofErr w:type="spellEnd"/>
      <w:r w:rsidRPr="000809A3">
        <w:rPr>
          <w:bCs/>
          <w:iCs/>
          <w:sz w:val="20"/>
          <w:szCs w:val="20"/>
          <w:lang w:val="ro-RO"/>
        </w:rPr>
        <w:t>.</w:t>
      </w:r>
    </w:p>
    <w:p w14:paraId="72FE17A4" w14:textId="77777777" w:rsidR="00B0255E" w:rsidRPr="00B3288F" w:rsidRDefault="00B0255E" w:rsidP="00B0255E">
      <w:pPr>
        <w:numPr>
          <w:ilvl w:val="0"/>
          <w:numId w:val="25"/>
        </w:numPr>
        <w:shd w:val="clear" w:color="auto" w:fill="FFFFFF" w:themeFill="background1"/>
        <w:tabs>
          <w:tab w:val="right" w:pos="426"/>
        </w:tabs>
        <w:spacing w:before="120"/>
        <w:ind w:left="-142" w:hanging="425"/>
        <w:jc w:val="both"/>
        <w:rPr>
          <w:b/>
          <w:lang w:val="it-IT" w:eastAsia="ru-RU"/>
        </w:rPr>
      </w:pPr>
      <w:r w:rsidRPr="00B3288F">
        <w:rPr>
          <w:b/>
          <w:lang w:val="it-IT" w:eastAsia="ru-RU"/>
        </w:rPr>
        <w:t xml:space="preserve">Garanția pentru ofertă, </w:t>
      </w:r>
      <w:r w:rsidRPr="00B3288F">
        <w:rPr>
          <w:bCs/>
          <w:i/>
          <w:iCs/>
          <w:u w:val="single"/>
          <w:lang w:val="ro-MD" w:eastAsia="ru-RU"/>
        </w:rPr>
        <w:t xml:space="preserve">în cuantum de </w:t>
      </w:r>
      <w:r w:rsidRPr="00B3288F">
        <w:rPr>
          <w:b/>
          <w:i/>
          <w:iCs/>
          <w:u w:val="single"/>
          <w:lang w:val="ro-MD" w:eastAsia="ru-RU"/>
        </w:rPr>
        <w:t>1</w:t>
      </w:r>
      <w:r w:rsidRPr="00B3288F">
        <w:rPr>
          <w:b/>
          <w:i/>
          <w:iCs/>
          <w:color w:val="000000"/>
          <w:u w:val="single"/>
          <w:lang w:val="ro-MD"/>
        </w:rPr>
        <w:t>%</w:t>
      </w:r>
      <w:r w:rsidRPr="00B3288F">
        <w:rPr>
          <w:bCs/>
          <w:i/>
          <w:iCs/>
          <w:color w:val="000000"/>
          <w:u w:val="single"/>
          <w:lang w:val="ro-MD"/>
        </w:rPr>
        <w:t xml:space="preserve"> din valoarea ofertei fără TVA.:</w:t>
      </w:r>
    </w:p>
    <w:p w14:paraId="18DDD83B" w14:textId="77777777" w:rsidR="00B0255E" w:rsidRPr="00B3288F" w:rsidRDefault="00B0255E" w:rsidP="00B0255E">
      <w:pPr>
        <w:shd w:val="clear" w:color="auto" w:fill="FFFFFF" w:themeFill="background1"/>
        <w:tabs>
          <w:tab w:val="right" w:pos="0"/>
        </w:tabs>
        <w:ind w:left="-142"/>
        <w:jc w:val="both"/>
        <w:rPr>
          <w:b/>
          <w:bCs/>
          <w:i/>
          <w:iCs/>
          <w:color w:val="000000"/>
          <w:lang w:val="ro-MD"/>
        </w:rPr>
      </w:pPr>
      <w:r w:rsidRPr="00B3288F">
        <w:rPr>
          <w:b/>
          <w:bCs/>
          <w:i/>
          <w:iCs/>
          <w:color w:val="000000"/>
          <w:lang w:val="ro-MD"/>
        </w:rPr>
        <w:t>Transfer la contul instituției</w:t>
      </w:r>
    </w:p>
    <w:p w14:paraId="11BD0768" w14:textId="77777777" w:rsidR="00B0255E" w:rsidRPr="00B3288F" w:rsidRDefault="00B0255E" w:rsidP="00B0255E">
      <w:pPr>
        <w:shd w:val="clear" w:color="auto" w:fill="FFFFFF" w:themeFill="background1"/>
        <w:tabs>
          <w:tab w:val="right" w:pos="0"/>
        </w:tabs>
        <w:ind w:left="-142"/>
        <w:jc w:val="both"/>
        <w:rPr>
          <w:bCs/>
          <w:lang w:val="ro-MD" w:eastAsia="ru-RU"/>
        </w:rPr>
      </w:pPr>
      <w:r w:rsidRPr="00B3288F">
        <w:rPr>
          <w:bCs/>
          <w:lang w:val="ro-MD" w:eastAsia="ru-RU"/>
        </w:rPr>
        <w:t xml:space="preserve">Beneficiar: </w:t>
      </w:r>
      <w:r w:rsidRPr="00B3288F">
        <w:rPr>
          <w:bCs/>
          <w:lang w:eastAsia="ru-RU"/>
        </w:rPr>
        <w:t>Direcția Generală Mobilitate Urbană</w:t>
      </w:r>
    </w:p>
    <w:p w14:paraId="1BD1EE8F" w14:textId="77777777" w:rsidR="00B0255E" w:rsidRPr="00B3288F" w:rsidRDefault="00B0255E" w:rsidP="00B0255E">
      <w:pPr>
        <w:shd w:val="clear" w:color="auto" w:fill="FFFFFF" w:themeFill="background1"/>
        <w:tabs>
          <w:tab w:val="right" w:pos="0"/>
          <w:tab w:val="left" w:pos="612"/>
        </w:tabs>
        <w:ind w:left="-142"/>
        <w:jc w:val="both"/>
        <w:rPr>
          <w:iCs/>
          <w:lang w:eastAsia="ru-RU"/>
        </w:rPr>
      </w:pPr>
      <w:r w:rsidRPr="00B3288F">
        <w:rPr>
          <w:iCs/>
          <w:lang w:eastAsia="ru-RU"/>
        </w:rPr>
        <w:t>Cod fiscal 1007601009657</w:t>
      </w:r>
    </w:p>
    <w:p w14:paraId="5FB9AC41" w14:textId="77777777" w:rsidR="00B0255E" w:rsidRPr="00B3288F" w:rsidRDefault="00B0255E" w:rsidP="00B0255E">
      <w:pPr>
        <w:shd w:val="clear" w:color="auto" w:fill="FFFFFF" w:themeFill="background1"/>
        <w:tabs>
          <w:tab w:val="right" w:pos="0"/>
          <w:tab w:val="left" w:pos="612"/>
        </w:tabs>
        <w:ind w:left="-142"/>
        <w:jc w:val="both"/>
        <w:rPr>
          <w:iCs/>
          <w:lang w:eastAsia="ru-RU"/>
        </w:rPr>
      </w:pPr>
      <w:r w:rsidRPr="00B3288F">
        <w:rPr>
          <w:iCs/>
          <w:lang w:eastAsia="ru-RU"/>
        </w:rPr>
        <w:t>MD43TRPCDV518410A00771AA</w:t>
      </w:r>
    </w:p>
    <w:p w14:paraId="71121E50" w14:textId="77777777" w:rsidR="00B0255E" w:rsidRPr="00B3288F" w:rsidRDefault="00B0255E" w:rsidP="00B0255E">
      <w:pPr>
        <w:shd w:val="clear" w:color="auto" w:fill="FFFFFF" w:themeFill="background1"/>
        <w:tabs>
          <w:tab w:val="right" w:pos="0"/>
          <w:tab w:val="left" w:pos="612"/>
        </w:tabs>
        <w:ind w:left="-142"/>
        <w:jc w:val="both"/>
        <w:rPr>
          <w:iCs/>
          <w:lang w:eastAsia="ru-RU"/>
        </w:rPr>
      </w:pPr>
      <w:r w:rsidRPr="00B3288F">
        <w:rPr>
          <w:iCs/>
          <w:lang w:eastAsia="ru-RU"/>
        </w:rPr>
        <w:t>MF TR Centru Chișinău</w:t>
      </w:r>
    </w:p>
    <w:p w14:paraId="5F21E80F" w14:textId="77777777" w:rsidR="00B0255E" w:rsidRPr="00B3288F" w:rsidRDefault="00B0255E" w:rsidP="00B0255E">
      <w:pPr>
        <w:shd w:val="clear" w:color="auto" w:fill="FFFFFF" w:themeFill="background1"/>
        <w:tabs>
          <w:tab w:val="right" w:pos="0"/>
        </w:tabs>
        <w:ind w:left="-142"/>
        <w:jc w:val="both"/>
        <w:rPr>
          <w:i/>
          <w:iCs/>
          <w:color w:val="000000"/>
          <w:lang w:val="ro-MD"/>
        </w:rPr>
      </w:pPr>
      <w:r w:rsidRPr="00B3288F">
        <w:rPr>
          <w:iCs/>
          <w:lang w:eastAsia="ru-RU"/>
        </w:rPr>
        <w:t>TREZMD2X</w:t>
      </w:r>
      <w:r w:rsidRPr="00B3288F">
        <w:rPr>
          <w:i/>
          <w:iCs/>
          <w:color w:val="000000"/>
          <w:lang w:val="ro-MD"/>
        </w:rPr>
        <w:t xml:space="preserve"> </w:t>
      </w:r>
    </w:p>
    <w:p w14:paraId="32D0712D" w14:textId="77777777" w:rsidR="00B0255E" w:rsidRPr="00B3288F" w:rsidRDefault="00B0255E" w:rsidP="00B0255E">
      <w:pPr>
        <w:shd w:val="clear" w:color="auto" w:fill="FFFFFF" w:themeFill="background1"/>
        <w:tabs>
          <w:tab w:val="right" w:pos="0"/>
        </w:tabs>
        <w:ind w:left="-142"/>
        <w:jc w:val="both"/>
        <w:rPr>
          <w:b/>
          <w:i/>
          <w:iCs/>
          <w:lang w:val="ro-MD"/>
        </w:rPr>
      </w:pPr>
      <w:r w:rsidRPr="00B3288F">
        <w:rPr>
          <w:b/>
          <w:i/>
          <w:iCs/>
          <w:lang w:val="ro-MD"/>
        </w:rPr>
        <w:lastRenderedPageBreak/>
        <w:t xml:space="preserve">Notă: În cazul transferului operatorul economic va prezenta ordinul de plată cu confirmarea de către bancă a executării plății până la termenul limită de depunere a ofertei </w:t>
      </w:r>
    </w:p>
    <w:p w14:paraId="01928A24" w14:textId="77777777" w:rsidR="00B0255E" w:rsidRPr="00B3288F" w:rsidRDefault="00B0255E" w:rsidP="00B0255E">
      <w:pPr>
        <w:shd w:val="clear" w:color="auto" w:fill="FFFFFF" w:themeFill="background1"/>
        <w:tabs>
          <w:tab w:val="right" w:pos="0"/>
        </w:tabs>
        <w:ind w:left="-142"/>
        <w:jc w:val="both"/>
        <w:rPr>
          <w:b/>
          <w:bCs/>
          <w:i/>
          <w:iCs/>
          <w:color w:val="000000"/>
          <w:lang w:val="ro-MD"/>
        </w:rPr>
      </w:pPr>
      <w:r w:rsidRPr="00B3288F">
        <w:rPr>
          <w:b/>
          <w:bCs/>
          <w:i/>
          <w:iCs/>
          <w:color w:val="000000"/>
          <w:lang w:val="ro-MD"/>
        </w:rPr>
        <w:t xml:space="preserve">sau </w:t>
      </w:r>
    </w:p>
    <w:p w14:paraId="6DCA42CB" w14:textId="77777777" w:rsidR="00B0255E" w:rsidRPr="00B3288F" w:rsidRDefault="00B0255E" w:rsidP="00B0255E">
      <w:pPr>
        <w:shd w:val="clear" w:color="auto" w:fill="FFFFFF" w:themeFill="background1"/>
        <w:tabs>
          <w:tab w:val="right" w:pos="0"/>
        </w:tabs>
        <w:ind w:left="-142"/>
        <w:jc w:val="both"/>
        <w:rPr>
          <w:color w:val="000000"/>
          <w:lang w:val="ro-MD"/>
        </w:rPr>
      </w:pPr>
      <w:r w:rsidRPr="00B3288F">
        <w:rPr>
          <w:b/>
          <w:bCs/>
          <w:i/>
          <w:iCs/>
          <w:color w:val="000000"/>
          <w:lang w:val="ro-MD"/>
        </w:rPr>
        <w:t>Garanție Bancară</w:t>
      </w:r>
      <w:r w:rsidRPr="00B3288F">
        <w:rPr>
          <w:b/>
          <w:bCs/>
          <w:color w:val="000000"/>
          <w:lang w:val="ro-MD"/>
        </w:rPr>
        <w:t xml:space="preserve"> </w:t>
      </w:r>
      <w:r w:rsidRPr="00B3288F">
        <w:rPr>
          <w:color w:val="000000"/>
          <w:lang w:val="ro-MD"/>
        </w:rPr>
        <w:t xml:space="preserve">conform Anexa nr. 9 din Documentația standard aprobată prin Ordinul Ministerului Finanțelor nr. 115 din 15.09.2021. </w:t>
      </w:r>
    </w:p>
    <w:p w14:paraId="03715D0A" w14:textId="77777777" w:rsidR="00B0255E" w:rsidRPr="00B3288F" w:rsidRDefault="00B0255E" w:rsidP="00B0255E">
      <w:pPr>
        <w:shd w:val="clear" w:color="auto" w:fill="FFFFFF" w:themeFill="background1"/>
        <w:tabs>
          <w:tab w:val="right" w:pos="0"/>
        </w:tabs>
        <w:ind w:left="-142"/>
        <w:jc w:val="both"/>
        <w:rPr>
          <w:b/>
          <w:i/>
          <w:iCs/>
          <w:lang w:val="ro-MD"/>
        </w:rPr>
      </w:pPr>
      <w:r w:rsidRPr="00B3288F">
        <w:rPr>
          <w:b/>
          <w:i/>
          <w:iCs/>
          <w:lang w:val="ro-MD"/>
        </w:rPr>
        <w:t xml:space="preserve">Notă: În cazul în care garanția pentru ofertă este prezentată sub formă de garanție bancară, aceasta urmează a fi prezentată și în original (dacă este semnată olograf de către bancă) la sediu DGMU, după deschiderea ofertelor în termen de până la 72 de ore. Termenul de valabilitate a garanției bancare trebuie să fie același cu termenul de valabilitate a ofertei. </w:t>
      </w:r>
    </w:p>
    <w:p w14:paraId="2F0AE7E1" w14:textId="77777777" w:rsidR="00B0255E" w:rsidRPr="00B3288F" w:rsidRDefault="00B0255E" w:rsidP="00B0255E">
      <w:pPr>
        <w:shd w:val="clear" w:color="auto" w:fill="FFFFFF" w:themeFill="background1"/>
        <w:tabs>
          <w:tab w:val="right" w:pos="426"/>
        </w:tabs>
        <w:spacing w:before="120"/>
        <w:ind w:left="-142"/>
        <w:rPr>
          <w:b/>
          <w:i/>
          <w:iCs/>
          <w:lang w:val="ro-MD"/>
        </w:rPr>
      </w:pPr>
      <w:r w:rsidRPr="00B3288F">
        <w:rPr>
          <w:b/>
          <w:i/>
          <w:iCs/>
          <w:lang w:val="ro-MD"/>
        </w:rPr>
        <w:t>Notă: Autoritatea contractantă va reține garanția pentru ofertă în cazul atestării circumstanţelor stabilite de prevederile art. 68 alin. (4) din Legea nr. 131/2015 privind achiziţiile publice.</w:t>
      </w:r>
    </w:p>
    <w:p w14:paraId="506E72C3" w14:textId="77777777" w:rsidR="00B0255E" w:rsidRPr="00B3288F" w:rsidRDefault="00B0255E" w:rsidP="00B0255E">
      <w:pPr>
        <w:pStyle w:val="Listparagraf"/>
        <w:numPr>
          <w:ilvl w:val="0"/>
          <w:numId w:val="25"/>
        </w:numPr>
        <w:shd w:val="clear" w:color="auto" w:fill="FFFFFF" w:themeFill="background1"/>
        <w:tabs>
          <w:tab w:val="clear" w:pos="1134"/>
          <w:tab w:val="right" w:pos="284"/>
        </w:tabs>
        <w:spacing w:before="120"/>
        <w:ind w:left="-142" w:hanging="426"/>
        <w:rPr>
          <w:b/>
          <w:lang w:eastAsia="ru-RU"/>
        </w:rPr>
      </w:pPr>
      <w:proofErr w:type="spellStart"/>
      <w:r w:rsidRPr="00B3288F">
        <w:rPr>
          <w:b/>
          <w:lang w:eastAsia="ru-RU"/>
        </w:rPr>
        <w:t>Termenul</w:t>
      </w:r>
      <w:proofErr w:type="spellEnd"/>
      <w:r w:rsidRPr="00B3288F">
        <w:rPr>
          <w:b/>
          <w:lang w:eastAsia="ru-RU"/>
        </w:rPr>
        <w:t xml:space="preserve"> de </w:t>
      </w:r>
      <w:proofErr w:type="spellStart"/>
      <w:r w:rsidRPr="00B3288F">
        <w:rPr>
          <w:b/>
          <w:lang w:eastAsia="ru-RU"/>
        </w:rPr>
        <w:t>garanție</w:t>
      </w:r>
      <w:proofErr w:type="spellEnd"/>
      <w:r w:rsidRPr="00B3288F">
        <w:rPr>
          <w:b/>
          <w:lang w:eastAsia="ru-RU"/>
        </w:rPr>
        <w:t xml:space="preserve"> a </w:t>
      </w:r>
      <w:proofErr w:type="spellStart"/>
      <w:r w:rsidRPr="00B3288F">
        <w:rPr>
          <w:b/>
          <w:lang w:eastAsia="ru-RU"/>
        </w:rPr>
        <w:t>lucrărilor</w:t>
      </w:r>
      <w:proofErr w:type="spellEnd"/>
      <w:r w:rsidRPr="00B3288F">
        <w:rPr>
          <w:b/>
          <w:lang w:eastAsia="ru-RU"/>
        </w:rPr>
        <w:t xml:space="preserve">: </w:t>
      </w:r>
      <w:r w:rsidRPr="001673E2">
        <w:rPr>
          <w:bCs/>
          <w:i/>
          <w:iCs/>
          <w:color w:val="000000"/>
          <w:u w:val="single"/>
          <w:shd w:val="clear" w:color="auto" w:fill="FFFFFF" w:themeFill="background1"/>
          <w:lang w:val="ro-MD"/>
        </w:rPr>
        <w:t xml:space="preserve"> </w:t>
      </w:r>
      <w:r w:rsidRPr="00107837">
        <w:rPr>
          <w:b/>
          <w:i/>
          <w:iCs/>
          <w:color w:val="000000"/>
          <w:u w:val="single"/>
          <w:shd w:val="clear" w:color="auto" w:fill="FFFFFF" w:themeFill="background1"/>
          <w:lang w:val="ro-MD"/>
        </w:rPr>
        <w:t>5 ani</w:t>
      </w:r>
      <w:r w:rsidRPr="00107837">
        <w:rPr>
          <w:bCs/>
          <w:i/>
          <w:iCs/>
          <w:color w:val="000000"/>
          <w:u w:val="single"/>
          <w:shd w:val="clear" w:color="auto" w:fill="FFFFFF" w:themeFill="background1"/>
          <w:lang w:val="ro-MD"/>
        </w:rPr>
        <w:t xml:space="preserve"> </w:t>
      </w:r>
      <w:proofErr w:type="spellStart"/>
      <w:r w:rsidRPr="00107837">
        <w:rPr>
          <w:bCs/>
          <w:i/>
          <w:iCs/>
          <w:color w:val="000000"/>
          <w:u w:val="single"/>
          <w:shd w:val="clear" w:color="auto" w:fill="FFFFFF" w:themeFill="background1"/>
        </w:rPr>
        <w:t>calculată</w:t>
      </w:r>
      <w:proofErr w:type="spellEnd"/>
      <w:r w:rsidRPr="00107837">
        <w:rPr>
          <w:bCs/>
          <w:i/>
          <w:iCs/>
          <w:color w:val="000000"/>
          <w:u w:val="single"/>
          <w:shd w:val="clear" w:color="auto" w:fill="FFFFFF" w:themeFill="background1"/>
        </w:rPr>
        <w:t xml:space="preserve"> de la data </w:t>
      </w:r>
      <w:proofErr w:type="spellStart"/>
      <w:r w:rsidRPr="00107837">
        <w:rPr>
          <w:bCs/>
          <w:i/>
          <w:iCs/>
          <w:color w:val="000000"/>
          <w:u w:val="single"/>
          <w:shd w:val="clear" w:color="auto" w:fill="FFFFFF" w:themeFill="background1"/>
        </w:rPr>
        <w:t>semnării</w:t>
      </w:r>
      <w:proofErr w:type="spellEnd"/>
      <w:r w:rsidRPr="00107837">
        <w:rPr>
          <w:bCs/>
          <w:i/>
          <w:iCs/>
          <w:color w:val="000000"/>
          <w:u w:val="single"/>
          <w:shd w:val="clear" w:color="auto" w:fill="FFFFFF" w:themeFill="background1"/>
        </w:rPr>
        <w:t xml:space="preserve"> </w:t>
      </w:r>
      <w:proofErr w:type="spellStart"/>
      <w:r w:rsidRPr="00107837">
        <w:rPr>
          <w:bCs/>
          <w:i/>
          <w:iCs/>
          <w:color w:val="000000"/>
          <w:u w:val="single"/>
          <w:shd w:val="clear" w:color="auto" w:fill="FFFFFF" w:themeFill="background1"/>
        </w:rPr>
        <w:t>procesului</w:t>
      </w:r>
      <w:proofErr w:type="spellEnd"/>
      <w:r w:rsidRPr="00107837">
        <w:rPr>
          <w:bCs/>
          <w:i/>
          <w:iCs/>
          <w:color w:val="000000"/>
          <w:u w:val="single"/>
          <w:shd w:val="clear" w:color="auto" w:fill="FFFFFF" w:themeFill="background1"/>
        </w:rPr>
        <w:t xml:space="preserve">-verbal de </w:t>
      </w:r>
      <w:proofErr w:type="spellStart"/>
      <w:r w:rsidRPr="00107837">
        <w:rPr>
          <w:bCs/>
          <w:i/>
          <w:iCs/>
          <w:color w:val="000000"/>
          <w:u w:val="single"/>
          <w:shd w:val="clear" w:color="auto" w:fill="FFFFFF" w:themeFill="background1"/>
        </w:rPr>
        <w:t>recepție</w:t>
      </w:r>
      <w:proofErr w:type="spellEnd"/>
      <w:r w:rsidRPr="00107837">
        <w:rPr>
          <w:bCs/>
          <w:i/>
          <w:iCs/>
          <w:color w:val="000000"/>
          <w:u w:val="single"/>
          <w:shd w:val="clear" w:color="auto" w:fill="FFFFFF" w:themeFill="background1"/>
        </w:rPr>
        <w:t xml:space="preserve"> la </w:t>
      </w:r>
      <w:proofErr w:type="spellStart"/>
      <w:r w:rsidRPr="00107837">
        <w:rPr>
          <w:bCs/>
          <w:i/>
          <w:iCs/>
          <w:color w:val="000000"/>
          <w:u w:val="single"/>
          <w:shd w:val="clear" w:color="auto" w:fill="FFFFFF" w:themeFill="background1"/>
        </w:rPr>
        <w:t>terminarea</w:t>
      </w:r>
      <w:proofErr w:type="spellEnd"/>
      <w:r w:rsidRPr="00107837">
        <w:rPr>
          <w:bCs/>
          <w:i/>
          <w:iCs/>
          <w:color w:val="000000"/>
          <w:u w:val="single"/>
          <w:shd w:val="clear" w:color="auto" w:fill="FFFFFF" w:themeFill="background1"/>
        </w:rPr>
        <w:t xml:space="preserve"> </w:t>
      </w:r>
      <w:proofErr w:type="spellStart"/>
      <w:r w:rsidRPr="00107837">
        <w:rPr>
          <w:bCs/>
          <w:i/>
          <w:iCs/>
          <w:color w:val="000000"/>
          <w:u w:val="single"/>
          <w:shd w:val="clear" w:color="auto" w:fill="FFFFFF" w:themeFill="background1"/>
        </w:rPr>
        <w:t>lucrărilor</w:t>
      </w:r>
      <w:proofErr w:type="spellEnd"/>
      <w:r w:rsidRPr="00107837">
        <w:rPr>
          <w:bCs/>
          <w:i/>
          <w:iCs/>
          <w:color w:val="000000"/>
          <w:u w:val="single"/>
          <w:shd w:val="clear" w:color="auto" w:fill="FFFFFF" w:themeFill="background1"/>
        </w:rPr>
        <w:t>.</w:t>
      </w:r>
    </w:p>
    <w:p w14:paraId="38357C61" w14:textId="77777777" w:rsidR="00B0255E" w:rsidRPr="002102C5" w:rsidRDefault="00B0255E" w:rsidP="00B0255E">
      <w:pPr>
        <w:numPr>
          <w:ilvl w:val="0"/>
          <w:numId w:val="25"/>
        </w:numPr>
        <w:shd w:val="clear" w:color="auto" w:fill="FFFFFF" w:themeFill="background1"/>
        <w:tabs>
          <w:tab w:val="right" w:pos="426"/>
        </w:tabs>
        <w:spacing w:before="120"/>
        <w:ind w:left="-142" w:hanging="425"/>
        <w:jc w:val="both"/>
        <w:rPr>
          <w:b/>
          <w:lang w:eastAsia="ru-RU"/>
        </w:rPr>
      </w:pPr>
      <w:r w:rsidRPr="002102C5">
        <w:rPr>
          <w:b/>
          <w:lang w:eastAsia="ru-RU"/>
        </w:rPr>
        <w:t xml:space="preserve">Garanția de bună execuție a contractului, </w:t>
      </w:r>
      <w:r w:rsidRPr="002102C5">
        <w:rPr>
          <w:bCs/>
          <w:i/>
          <w:iCs/>
          <w:u w:val="single"/>
          <w:lang w:val="it-IT" w:eastAsia="ru-RU"/>
        </w:rPr>
        <w:t xml:space="preserve">în cuantum de </w:t>
      </w:r>
      <w:r w:rsidRPr="002102C5">
        <w:rPr>
          <w:b/>
          <w:i/>
          <w:iCs/>
          <w:u w:val="single"/>
          <w:lang w:eastAsia="ru-RU"/>
        </w:rPr>
        <w:t>2%</w:t>
      </w:r>
      <w:r w:rsidRPr="002102C5">
        <w:rPr>
          <w:bCs/>
          <w:i/>
          <w:iCs/>
          <w:u w:val="single"/>
          <w:lang w:eastAsia="ru-RU"/>
        </w:rPr>
        <w:t xml:space="preserve"> din valoarea contractului de achiziții publice. Operatorul economic va alege forma de constituire a garanției, în conformitate cu prevederile art. 68 alin. (9¹) din Legea nr. 131/2015.</w:t>
      </w:r>
    </w:p>
    <w:p w14:paraId="76F17166" w14:textId="77777777" w:rsidR="00B0255E" w:rsidRPr="00B3288F" w:rsidRDefault="00B0255E" w:rsidP="00B0255E">
      <w:pPr>
        <w:numPr>
          <w:ilvl w:val="0"/>
          <w:numId w:val="25"/>
        </w:numPr>
        <w:shd w:val="clear" w:color="auto" w:fill="FFFFFF" w:themeFill="background1"/>
        <w:tabs>
          <w:tab w:val="right" w:pos="426"/>
        </w:tabs>
        <w:spacing w:before="120"/>
        <w:ind w:left="-142" w:hanging="425"/>
        <w:rPr>
          <w:b/>
          <w:lang w:eastAsia="ru-RU"/>
        </w:rPr>
      </w:pPr>
      <w:r w:rsidRPr="00B3288F">
        <w:rPr>
          <w:b/>
          <w:lang w:eastAsia="ru-RU"/>
        </w:rPr>
        <w:t xml:space="preserve">Motivul recurgerii la procedura accelerată (în cazul licitației deschise, restrânse și a procedurii negociate), </w:t>
      </w:r>
      <w:r w:rsidRPr="00B3288F">
        <w:rPr>
          <w:i/>
          <w:iCs/>
          <w:color w:val="000000"/>
          <w:lang w:val="it-IT"/>
        </w:rPr>
        <w:t>n</w:t>
      </w:r>
      <w:r w:rsidRPr="00B3288F">
        <w:rPr>
          <w:i/>
          <w:iCs/>
          <w:color w:val="000000"/>
          <w:lang w:val="ro-MD"/>
        </w:rPr>
        <w:t>u se aplică.</w:t>
      </w:r>
    </w:p>
    <w:p w14:paraId="27983FEE" w14:textId="77777777" w:rsidR="00B0255E" w:rsidRPr="00B3288F" w:rsidRDefault="00B0255E" w:rsidP="00B0255E">
      <w:pPr>
        <w:numPr>
          <w:ilvl w:val="0"/>
          <w:numId w:val="25"/>
        </w:numPr>
        <w:shd w:val="clear" w:color="auto" w:fill="FFFFFF" w:themeFill="background1"/>
        <w:tabs>
          <w:tab w:val="right" w:pos="426"/>
        </w:tabs>
        <w:spacing w:before="120"/>
        <w:ind w:left="-142" w:hanging="425"/>
        <w:rPr>
          <w:b/>
          <w:lang w:eastAsia="ru-RU"/>
        </w:rPr>
      </w:pPr>
      <w:r w:rsidRPr="00B3288F">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3288F">
        <w:rPr>
          <w:i/>
          <w:iCs/>
          <w:color w:val="000000"/>
          <w:lang w:val="ro-MD"/>
        </w:rPr>
        <w:t>nu se aplică.</w:t>
      </w:r>
    </w:p>
    <w:p w14:paraId="16D95A44" w14:textId="77777777" w:rsidR="00B0255E" w:rsidRPr="00B3288F" w:rsidRDefault="00B0255E" w:rsidP="00B0255E">
      <w:pPr>
        <w:numPr>
          <w:ilvl w:val="0"/>
          <w:numId w:val="25"/>
        </w:numPr>
        <w:tabs>
          <w:tab w:val="right" w:pos="426"/>
        </w:tabs>
        <w:spacing w:before="120"/>
        <w:ind w:left="-142" w:hanging="425"/>
        <w:rPr>
          <w:b/>
          <w:lang w:eastAsia="ru-RU"/>
        </w:rPr>
      </w:pPr>
      <w:r w:rsidRPr="00B3288F">
        <w:rPr>
          <w:b/>
          <w:lang w:eastAsia="ru-RU"/>
        </w:rPr>
        <w:t>Condiții speciale de care depinde îndeplinirea contractului (</w:t>
      </w:r>
      <w:r w:rsidRPr="00B3288F">
        <w:rPr>
          <w:lang w:eastAsia="ru-RU"/>
        </w:rPr>
        <w:t>indicați după caz</w:t>
      </w:r>
      <w:r w:rsidRPr="00B3288F">
        <w:rPr>
          <w:b/>
          <w:lang w:eastAsia="ru-RU"/>
        </w:rPr>
        <w:t xml:space="preserve">): </w:t>
      </w:r>
      <w:r w:rsidRPr="00B3288F">
        <w:rPr>
          <w:i/>
          <w:iCs/>
          <w:color w:val="000000"/>
          <w:lang w:val="ro-MD"/>
        </w:rPr>
        <w:t>nu se aplică.</w:t>
      </w:r>
    </w:p>
    <w:p w14:paraId="2B689D26" w14:textId="77777777" w:rsidR="00B0255E" w:rsidRPr="00B3288F" w:rsidRDefault="00B0255E" w:rsidP="00B0255E">
      <w:pPr>
        <w:numPr>
          <w:ilvl w:val="0"/>
          <w:numId w:val="25"/>
        </w:numPr>
        <w:tabs>
          <w:tab w:val="right" w:pos="426"/>
        </w:tabs>
        <w:spacing w:before="120"/>
        <w:ind w:left="-142" w:hanging="425"/>
        <w:rPr>
          <w:b/>
          <w:lang w:eastAsia="ru-RU"/>
        </w:rPr>
      </w:pPr>
      <w:bookmarkStart w:id="45" w:name="_Hlk71621175"/>
      <w:r w:rsidRPr="00B3288F">
        <w:rPr>
          <w:b/>
          <w:lang w:eastAsia="ru-RU"/>
        </w:rPr>
        <w:t>Ofertele se prezintă în valută</w:t>
      </w:r>
      <w:bookmarkEnd w:id="45"/>
      <w:r w:rsidRPr="00B3288F">
        <w:rPr>
          <w:i/>
          <w:iCs/>
          <w:color w:val="000000"/>
          <w:lang w:val="ro-MD"/>
        </w:rPr>
        <w:t xml:space="preserve"> Lei MD.</w:t>
      </w:r>
    </w:p>
    <w:p w14:paraId="6761885A" w14:textId="77777777" w:rsidR="00B0255E" w:rsidRPr="00B3288F" w:rsidRDefault="00B0255E" w:rsidP="00B0255E">
      <w:pPr>
        <w:numPr>
          <w:ilvl w:val="0"/>
          <w:numId w:val="25"/>
        </w:numPr>
        <w:tabs>
          <w:tab w:val="right" w:pos="426"/>
        </w:tabs>
        <w:spacing w:before="120"/>
        <w:ind w:left="-142" w:hanging="425"/>
        <w:rPr>
          <w:b/>
          <w:lang w:eastAsia="ru-RU"/>
        </w:rPr>
      </w:pPr>
      <w:r w:rsidRPr="00B3288F">
        <w:rPr>
          <w:b/>
          <w:lang w:eastAsia="ru-RU"/>
        </w:rPr>
        <w:t>Criteriul de evaluare aplicat pentru atribuirea contractului:</w:t>
      </w:r>
      <w:r>
        <w:rPr>
          <w:b/>
          <w:lang w:eastAsia="ru-RU"/>
        </w:rPr>
        <w:t xml:space="preserve"> </w:t>
      </w:r>
      <w:r w:rsidRPr="00B3288F">
        <w:rPr>
          <w:i/>
          <w:iCs/>
          <w:color w:val="000000"/>
          <w:u w:val="single"/>
          <w:lang w:val="ro-MD"/>
        </w:rPr>
        <w:t>Preţul cel mai scăzut</w:t>
      </w:r>
    </w:p>
    <w:p w14:paraId="23B8E4D3" w14:textId="77777777" w:rsidR="00B0255E" w:rsidRPr="00FF430B" w:rsidRDefault="00B0255E" w:rsidP="00B0255E">
      <w:pPr>
        <w:numPr>
          <w:ilvl w:val="0"/>
          <w:numId w:val="25"/>
        </w:numPr>
        <w:tabs>
          <w:tab w:val="right" w:pos="426"/>
        </w:tabs>
        <w:spacing w:before="120"/>
        <w:ind w:left="-142" w:hanging="425"/>
        <w:rPr>
          <w:b/>
          <w:lang w:eastAsia="ru-RU"/>
        </w:rPr>
      </w:pPr>
      <w:r w:rsidRPr="00B3288F">
        <w:rPr>
          <w:b/>
          <w:lang w:eastAsia="ru-RU"/>
        </w:rPr>
        <w:t>Factorii de evaluare a ofertei celei mai avantajoase din punct de vedere economic, precum</w:t>
      </w:r>
      <w:r w:rsidRPr="00FF430B">
        <w:rPr>
          <w:b/>
          <w:lang w:eastAsia="ru-RU"/>
        </w:rPr>
        <w:t xml:space="preserve"> și ponderile lor:</w:t>
      </w:r>
    </w:p>
    <w:tbl>
      <w:tblPr>
        <w:tblStyle w:val="Grigliatabella2"/>
        <w:tblW w:w="0" w:type="auto"/>
        <w:tblLook w:val="04A0" w:firstRow="1" w:lastRow="0" w:firstColumn="1" w:lastColumn="0" w:noHBand="0" w:noVBand="1"/>
      </w:tblPr>
      <w:tblGrid>
        <w:gridCol w:w="570"/>
        <w:gridCol w:w="6698"/>
        <w:gridCol w:w="1748"/>
      </w:tblGrid>
      <w:tr w:rsidR="00B0255E" w:rsidRPr="009D3076" w14:paraId="477EE11A" w14:textId="77777777" w:rsidTr="00E351CD">
        <w:tc>
          <w:tcPr>
            <w:tcW w:w="577" w:type="dxa"/>
          </w:tcPr>
          <w:p w14:paraId="072F3D5C" w14:textId="77777777" w:rsidR="00B0255E" w:rsidRPr="009D3076" w:rsidRDefault="00B0255E" w:rsidP="00E351CD">
            <w:pPr>
              <w:shd w:val="clear" w:color="auto" w:fill="FFFFFF" w:themeFill="background1"/>
              <w:tabs>
                <w:tab w:val="left" w:pos="612"/>
              </w:tabs>
              <w:spacing w:before="120" w:after="120"/>
              <w:rPr>
                <w:b/>
                <w:iCs/>
                <w:sz w:val="20"/>
                <w:szCs w:val="20"/>
                <w:lang w:eastAsia="ru-RU"/>
              </w:rPr>
            </w:pPr>
            <w:r w:rsidRPr="009D3076">
              <w:rPr>
                <w:b/>
                <w:iCs/>
                <w:sz w:val="20"/>
                <w:szCs w:val="20"/>
                <w:lang w:eastAsia="ru-RU"/>
              </w:rPr>
              <w:t>Nr. d/o</w:t>
            </w:r>
          </w:p>
        </w:tc>
        <w:tc>
          <w:tcPr>
            <w:tcW w:w="7248" w:type="dxa"/>
          </w:tcPr>
          <w:p w14:paraId="3A51A992" w14:textId="77777777" w:rsidR="00B0255E" w:rsidRPr="009D3076" w:rsidRDefault="00B0255E" w:rsidP="00E351CD">
            <w:pPr>
              <w:shd w:val="clear" w:color="auto" w:fill="FFFFFF" w:themeFill="background1"/>
              <w:tabs>
                <w:tab w:val="left" w:pos="612"/>
              </w:tabs>
              <w:spacing w:before="120" w:after="120"/>
              <w:jc w:val="center"/>
              <w:rPr>
                <w:b/>
                <w:iCs/>
                <w:sz w:val="20"/>
                <w:szCs w:val="20"/>
                <w:lang w:eastAsia="ru-RU"/>
              </w:rPr>
            </w:pPr>
            <w:r w:rsidRPr="009D3076">
              <w:rPr>
                <w:b/>
                <w:iCs/>
                <w:sz w:val="20"/>
                <w:szCs w:val="20"/>
                <w:lang w:eastAsia="ru-RU"/>
              </w:rPr>
              <w:t>Denumirea factorului de evaluare</w:t>
            </w:r>
          </w:p>
        </w:tc>
        <w:tc>
          <w:tcPr>
            <w:tcW w:w="1800" w:type="dxa"/>
          </w:tcPr>
          <w:p w14:paraId="69E313E3" w14:textId="77777777" w:rsidR="00B0255E" w:rsidRPr="009D3076" w:rsidRDefault="00B0255E" w:rsidP="00E351CD">
            <w:pPr>
              <w:shd w:val="clear" w:color="auto" w:fill="FFFFFF" w:themeFill="background1"/>
              <w:tabs>
                <w:tab w:val="left" w:pos="612"/>
              </w:tabs>
              <w:spacing w:before="120" w:after="120"/>
              <w:jc w:val="center"/>
              <w:rPr>
                <w:b/>
                <w:iCs/>
                <w:sz w:val="20"/>
                <w:szCs w:val="20"/>
                <w:lang w:eastAsia="ru-RU"/>
              </w:rPr>
            </w:pPr>
            <w:r w:rsidRPr="009D3076">
              <w:rPr>
                <w:b/>
                <w:iCs/>
                <w:sz w:val="20"/>
                <w:szCs w:val="20"/>
                <w:lang w:eastAsia="ru-RU"/>
              </w:rPr>
              <w:t>Ponderea%</w:t>
            </w:r>
          </w:p>
        </w:tc>
      </w:tr>
      <w:tr w:rsidR="00B0255E" w:rsidRPr="009D3076" w14:paraId="3C0DE347" w14:textId="77777777" w:rsidTr="00E351CD">
        <w:tc>
          <w:tcPr>
            <w:tcW w:w="577" w:type="dxa"/>
          </w:tcPr>
          <w:p w14:paraId="698E8307" w14:textId="77777777" w:rsidR="00B0255E" w:rsidRPr="009D3076" w:rsidRDefault="00B0255E" w:rsidP="00E351CD">
            <w:pPr>
              <w:shd w:val="clear" w:color="auto" w:fill="FFFFFF" w:themeFill="background1"/>
              <w:tabs>
                <w:tab w:val="left" w:pos="612"/>
              </w:tabs>
              <w:spacing w:before="120" w:after="120"/>
              <w:rPr>
                <w:iCs/>
                <w:lang w:eastAsia="ru-RU"/>
              </w:rPr>
            </w:pPr>
          </w:p>
        </w:tc>
        <w:tc>
          <w:tcPr>
            <w:tcW w:w="7248" w:type="dxa"/>
          </w:tcPr>
          <w:p w14:paraId="1B45828E" w14:textId="77777777" w:rsidR="00B0255E" w:rsidRPr="009D3076" w:rsidRDefault="00B0255E" w:rsidP="00E351CD">
            <w:pPr>
              <w:shd w:val="clear" w:color="auto" w:fill="FFFFFF" w:themeFill="background1"/>
              <w:tabs>
                <w:tab w:val="left" w:pos="612"/>
              </w:tabs>
              <w:spacing w:before="120" w:after="120"/>
              <w:rPr>
                <w:iCs/>
                <w:lang w:eastAsia="ru-RU"/>
              </w:rPr>
            </w:pPr>
          </w:p>
        </w:tc>
        <w:tc>
          <w:tcPr>
            <w:tcW w:w="1800" w:type="dxa"/>
          </w:tcPr>
          <w:p w14:paraId="54AE4159" w14:textId="77777777" w:rsidR="00B0255E" w:rsidRPr="009D3076" w:rsidRDefault="00B0255E" w:rsidP="00E351CD">
            <w:pPr>
              <w:shd w:val="clear" w:color="auto" w:fill="FFFFFF" w:themeFill="background1"/>
              <w:tabs>
                <w:tab w:val="left" w:pos="612"/>
              </w:tabs>
              <w:spacing w:before="120" w:after="120"/>
              <w:rPr>
                <w:iCs/>
                <w:lang w:eastAsia="ru-RU"/>
              </w:rPr>
            </w:pPr>
          </w:p>
        </w:tc>
      </w:tr>
      <w:tr w:rsidR="00B0255E" w:rsidRPr="009D3076" w14:paraId="33FDB179" w14:textId="77777777" w:rsidTr="00E351CD">
        <w:tc>
          <w:tcPr>
            <w:tcW w:w="577" w:type="dxa"/>
          </w:tcPr>
          <w:p w14:paraId="7BD4DC80" w14:textId="77777777" w:rsidR="00B0255E" w:rsidRPr="009D3076" w:rsidRDefault="00B0255E" w:rsidP="00E351CD">
            <w:pPr>
              <w:shd w:val="clear" w:color="auto" w:fill="FFFFFF" w:themeFill="background1"/>
              <w:tabs>
                <w:tab w:val="left" w:pos="612"/>
              </w:tabs>
              <w:spacing w:before="120" w:after="120"/>
              <w:rPr>
                <w:iCs/>
                <w:lang w:eastAsia="ru-RU"/>
              </w:rPr>
            </w:pPr>
          </w:p>
        </w:tc>
        <w:tc>
          <w:tcPr>
            <w:tcW w:w="7248" w:type="dxa"/>
          </w:tcPr>
          <w:p w14:paraId="301C262B" w14:textId="77777777" w:rsidR="00B0255E" w:rsidRPr="009D3076" w:rsidRDefault="00B0255E" w:rsidP="00E351CD">
            <w:pPr>
              <w:shd w:val="clear" w:color="auto" w:fill="FFFFFF" w:themeFill="background1"/>
              <w:tabs>
                <w:tab w:val="left" w:pos="612"/>
              </w:tabs>
              <w:spacing w:before="120" w:after="120"/>
              <w:rPr>
                <w:iCs/>
                <w:lang w:eastAsia="ru-RU"/>
              </w:rPr>
            </w:pPr>
          </w:p>
        </w:tc>
        <w:tc>
          <w:tcPr>
            <w:tcW w:w="1800" w:type="dxa"/>
          </w:tcPr>
          <w:p w14:paraId="42F10947" w14:textId="77777777" w:rsidR="00B0255E" w:rsidRPr="009D3076" w:rsidRDefault="00B0255E" w:rsidP="00E351CD">
            <w:pPr>
              <w:shd w:val="clear" w:color="auto" w:fill="FFFFFF" w:themeFill="background1"/>
              <w:tabs>
                <w:tab w:val="left" w:pos="612"/>
              </w:tabs>
              <w:spacing w:before="120" w:after="120"/>
              <w:rPr>
                <w:iCs/>
                <w:lang w:eastAsia="ru-RU"/>
              </w:rPr>
            </w:pPr>
          </w:p>
        </w:tc>
      </w:tr>
    </w:tbl>
    <w:p w14:paraId="268E5024" w14:textId="77777777" w:rsidR="00B0255E" w:rsidRDefault="00B0255E" w:rsidP="00B0255E">
      <w:pPr>
        <w:numPr>
          <w:ilvl w:val="0"/>
          <w:numId w:val="25"/>
        </w:numPr>
        <w:shd w:val="clear" w:color="auto" w:fill="FFFFFF" w:themeFill="background1"/>
        <w:tabs>
          <w:tab w:val="right" w:pos="426"/>
        </w:tabs>
        <w:spacing w:before="120"/>
        <w:ind w:left="-142" w:hanging="425"/>
        <w:rPr>
          <w:b/>
          <w:lang w:eastAsia="ru-RU"/>
        </w:rPr>
      </w:pPr>
      <w:r w:rsidRPr="00FF430B">
        <w:rPr>
          <w:b/>
          <w:lang w:eastAsia="ru-RU"/>
        </w:rPr>
        <w:t>Termenul limită de depunere/deschidere a ofertelor:</w:t>
      </w:r>
    </w:p>
    <w:p w14:paraId="3CA53F1C" w14:textId="77777777" w:rsidR="00B0255E" w:rsidRPr="009D3076" w:rsidRDefault="00B0255E" w:rsidP="00B0255E">
      <w:pPr>
        <w:pStyle w:val="Listparagraf"/>
        <w:numPr>
          <w:ilvl w:val="0"/>
          <w:numId w:val="57"/>
        </w:numPr>
        <w:shd w:val="clear" w:color="auto" w:fill="FFFFFF" w:themeFill="background1"/>
        <w:tabs>
          <w:tab w:val="right" w:pos="426"/>
        </w:tabs>
        <w:spacing w:before="120"/>
        <w:ind w:left="-142" w:hanging="425"/>
        <w:rPr>
          <w:bCs/>
          <w:i/>
          <w:iCs/>
          <w:lang w:eastAsia="ru-RU"/>
        </w:rPr>
      </w:pPr>
      <w:r w:rsidRPr="009D3076">
        <w:rPr>
          <w:bCs/>
          <w:i/>
          <w:iCs/>
          <w:lang w:val="ro-MD" w:eastAsia="ru-RU"/>
        </w:rPr>
        <w:t xml:space="preserve">conform SIA RSAP </w:t>
      </w:r>
      <w:proofErr w:type="spellStart"/>
      <w:r w:rsidRPr="009D3076">
        <w:rPr>
          <w:bCs/>
          <w:i/>
          <w:iCs/>
          <w:lang w:val="ro-MD" w:eastAsia="ru-RU"/>
        </w:rPr>
        <w:t>MTender</w:t>
      </w:r>
      <w:proofErr w:type="spellEnd"/>
    </w:p>
    <w:p w14:paraId="2A72DA55" w14:textId="77777777" w:rsidR="00B0255E" w:rsidRPr="00FF430B" w:rsidRDefault="00B0255E" w:rsidP="00B0255E">
      <w:pPr>
        <w:numPr>
          <w:ilvl w:val="0"/>
          <w:numId w:val="25"/>
        </w:numPr>
        <w:shd w:val="clear" w:color="auto" w:fill="FFFFFF" w:themeFill="background1"/>
        <w:tabs>
          <w:tab w:val="right" w:pos="426"/>
        </w:tabs>
        <w:spacing w:before="120"/>
        <w:ind w:left="-142" w:hanging="425"/>
        <w:rPr>
          <w:b/>
          <w:lang w:eastAsia="ru-RU"/>
        </w:rPr>
      </w:pPr>
      <w:r w:rsidRPr="00FF430B">
        <w:rPr>
          <w:b/>
          <w:lang w:eastAsia="ru-RU"/>
        </w:rPr>
        <w:t xml:space="preserve">Adresa la care trebuie transmise ofertele sau cererile de participare: </w:t>
      </w:r>
    </w:p>
    <w:p w14:paraId="132EBB75" w14:textId="77777777" w:rsidR="00B0255E" w:rsidRPr="00A55182" w:rsidRDefault="00B0255E" w:rsidP="00B0255E">
      <w:pPr>
        <w:shd w:val="clear" w:color="auto" w:fill="FFFFFF" w:themeFill="background1"/>
        <w:tabs>
          <w:tab w:val="right" w:pos="426"/>
        </w:tabs>
        <w:spacing w:before="120"/>
        <w:ind w:left="-142" w:hanging="425"/>
        <w:rPr>
          <w:bCs/>
          <w:lang w:eastAsia="ru-RU"/>
        </w:rPr>
      </w:pPr>
      <w:r>
        <w:rPr>
          <w:bCs/>
          <w:i/>
          <w:lang w:eastAsia="ru-RU"/>
        </w:rPr>
        <w:tab/>
      </w:r>
      <w:r w:rsidRPr="00A55182">
        <w:rPr>
          <w:bCs/>
          <w:i/>
          <w:lang w:eastAsia="ru-RU"/>
        </w:rPr>
        <w:t>Ofertele sau cererile de participare vor fi depuse electronic prin intermediul SIA RSAP</w:t>
      </w:r>
    </w:p>
    <w:p w14:paraId="02DA4369" w14:textId="77777777" w:rsidR="00B0255E" w:rsidRPr="00FF430B" w:rsidRDefault="00B0255E" w:rsidP="00B0255E">
      <w:pPr>
        <w:numPr>
          <w:ilvl w:val="0"/>
          <w:numId w:val="25"/>
        </w:numPr>
        <w:tabs>
          <w:tab w:val="right" w:pos="426"/>
        </w:tabs>
        <w:spacing w:before="120"/>
        <w:ind w:left="-142" w:hanging="425"/>
        <w:rPr>
          <w:b/>
          <w:lang w:eastAsia="ru-RU"/>
        </w:rPr>
      </w:pPr>
      <w:r w:rsidRPr="00FF430B">
        <w:rPr>
          <w:b/>
          <w:lang w:eastAsia="ru-RU"/>
        </w:rPr>
        <w:t xml:space="preserve">Termenul de valabilitate a ofertelor: </w:t>
      </w:r>
      <w:r>
        <w:rPr>
          <w:bCs/>
          <w:i/>
          <w:lang w:val="it-IT" w:eastAsia="ru-RU"/>
        </w:rPr>
        <w:t>60 zile.</w:t>
      </w:r>
    </w:p>
    <w:p w14:paraId="0A58C6B3" w14:textId="77777777" w:rsidR="00B0255E" w:rsidRDefault="00B0255E" w:rsidP="00B0255E">
      <w:pPr>
        <w:numPr>
          <w:ilvl w:val="0"/>
          <w:numId w:val="25"/>
        </w:numPr>
        <w:tabs>
          <w:tab w:val="right" w:pos="426"/>
        </w:tabs>
        <w:spacing w:before="120"/>
        <w:ind w:left="-142" w:hanging="425"/>
        <w:rPr>
          <w:bCs/>
          <w:i/>
          <w:lang w:val="it-IT" w:eastAsia="ru-RU"/>
        </w:rPr>
      </w:pPr>
      <w:r w:rsidRPr="00FF430B">
        <w:rPr>
          <w:b/>
          <w:lang w:eastAsia="ru-RU"/>
        </w:rPr>
        <w:t xml:space="preserve">Locul deschiderii ofertelor: </w:t>
      </w:r>
      <w:r w:rsidRPr="00F63C56">
        <w:rPr>
          <w:i/>
          <w:iCs/>
          <w:lang w:val="ro-MD" w:eastAsia="ru-RU"/>
        </w:rPr>
        <w:t>SIA RSAP</w:t>
      </w:r>
      <w:r w:rsidRPr="00F63C56">
        <w:rPr>
          <w:lang w:val="ro-MD" w:eastAsia="ru-RU"/>
        </w:rPr>
        <w:t xml:space="preserve">. </w:t>
      </w:r>
      <w:r w:rsidRPr="00F63C56">
        <w:rPr>
          <w:i/>
          <w:lang w:val="ro-MD" w:eastAsia="ru-RU"/>
        </w:rPr>
        <w:t>Ofertele întârziate vor fi respinse.</w:t>
      </w:r>
    </w:p>
    <w:p w14:paraId="0ACB734F" w14:textId="77777777" w:rsidR="00B0255E" w:rsidRPr="00FF430B" w:rsidRDefault="00B0255E" w:rsidP="00B0255E">
      <w:pPr>
        <w:numPr>
          <w:ilvl w:val="0"/>
          <w:numId w:val="25"/>
        </w:numPr>
        <w:shd w:val="clear" w:color="auto" w:fill="FFFFFF" w:themeFill="background1"/>
        <w:spacing w:before="120"/>
        <w:ind w:left="-142" w:hanging="425"/>
        <w:rPr>
          <w:b/>
          <w:lang w:eastAsia="ru-RU"/>
        </w:rPr>
      </w:pPr>
      <w:r w:rsidRPr="00FF430B">
        <w:rPr>
          <w:b/>
          <w:lang w:eastAsia="ru-RU"/>
        </w:rPr>
        <w:t xml:space="preserve">Persoanele autorizate să asiste la deschiderea ofertelor: </w:t>
      </w:r>
      <w:r w:rsidRPr="00FF430B">
        <w:rPr>
          <w:b/>
          <w:lang w:eastAsia="ru-RU"/>
        </w:rPr>
        <w:br/>
      </w:r>
      <w:r w:rsidRPr="00A55182">
        <w:rPr>
          <w:bCs/>
          <w:i/>
          <w:lang w:eastAsia="ru-RU"/>
        </w:rPr>
        <w:t>Ofertanții sau reprezentanții acestora au dreptul să participe la deschiderea ofertelor, cu excepția cazului când ofertele au fost depuse prin SIA RSAP</w:t>
      </w:r>
      <w:r w:rsidRPr="00A55182">
        <w:rPr>
          <w:bCs/>
          <w:lang w:eastAsia="ru-RU"/>
        </w:rPr>
        <w:t>.</w:t>
      </w:r>
    </w:p>
    <w:p w14:paraId="3A136399" w14:textId="77777777" w:rsidR="00B0255E" w:rsidRPr="00FF430B" w:rsidRDefault="00B0255E" w:rsidP="00B0255E">
      <w:pPr>
        <w:numPr>
          <w:ilvl w:val="0"/>
          <w:numId w:val="25"/>
        </w:numPr>
        <w:shd w:val="clear" w:color="auto" w:fill="FFFFFF" w:themeFill="background1"/>
        <w:spacing w:before="120"/>
        <w:ind w:left="-142" w:hanging="425"/>
        <w:rPr>
          <w:b/>
          <w:lang w:eastAsia="ru-RU"/>
        </w:rPr>
      </w:pPr>
      <w:r w:rsidRPr="00FF430B">
        <w:rPr>
          <w:b/>
          <w:lang w:eastAsia="ru-RU"/>
        </w:rPr>
        <w:t xml:space="preserve">Limba sau limbile în care trebuie redactate ofertele sau cererile de participare: </w:t>
      </w:r>
      <w:r w:rsidRPr="00B4614C">
        <w:rPr>
          <w:bCs/>
          <w:i/>
          <w:iCs/>
          <w:lang w:val="ro-MD" w:eastAsia="ru-RU"/>
        </w:rPr>
        <w:t>limba se stat</w:t>
      </w:r>
      <w:r>
        <w:rPr>
          <w:bCs/>
          <w:i/>
          <w:iCs/>
          <w:lang w:val="ro-MD" w:eastAsia="ru-RU"/>
        </w:rPr>
        <w:t>.</w:t>
      </w:r>
    </w:p>
    <w:p w14:paraId="14E0C139" w14:textId="77777777" w:rsidR="00B0255E" w:rsidRPr="00FF430B" w:rsidRDefault="00B0255E" w:rsidP="00B0255E">
      <w:pPr>
        <w:numPr>
          <w:ilvl w:val="0"/>
          <w:numId w:val="25"/>
        </w:numPr>
        <w:shd w:val="clear" w:color="auto" w:fill="FFFFFF" w:themeFill="background1"/>
        <w:spacing w:before="120"/>
        <w:ind w:left="-142" w:hanging="425"/>
        <w:rPr>
          <w:sz w:val="20"/>
          <w:lang w:eastAsia="ru-RU"/>
        </w:rPr>
      </w:pPr>
      <w:r w:rsidRPr="00FF430B">
        <w:rPr>
          <w:b/>
          <w:lang w:eastAsia="ru-RU"/>
        </w:rPr>
        <w:lastRenderedPageBreak/>
        <w:t xml:space="preserve">Respectivul contract se referă la un proiect și/sau program finanțat din fonduri ale Uniunii Europene: </w:t>
      </w:r>
      <w:r>
        <w:rPr>
          <w:i/>
          <w:iCs/>
          <w:color w:val="000000"/>
          <w:lang w:val="ro-MD"/>
        </w:rPr>
        <w:t>n</w:t>
      </w:r>
      <w:r w:rsidRPr="009634AC">
        <w:rPr>
          <w:i/>
          <w:iCs/>
          <w:color w:val="000000"/>
          <w:lang w:val="ro-MD"/>
        </w:rPr>
        <w:t>u se aplică.</w:t>
      </w:r>
    </w:p>
    <w:p w14:paraId="0D617616" w14:textId="77777777" w:rsidR="00B0255E" w:rsidRPr="00FF430B" w:rsidRDefault="00B0255E" w:rsidP="00B0255E">
      <w:pPr>
        <w:numPr>
          <w:ilvl w:val="0"/>
          <w:numId w:val="25"/>
        </w:numPr>
        <w:shd w:val="clear" w:color="auto" w:fill="FFFFFF" w:themeFill="background1"/>
        <w:spacing w:before="120"/>
        <w:ind w:left="-142" w:hanging="425"/>
        <w:rPr>
          <w:b/>
          <w:lang w:eastAsia="ru-RU"/>
        </w:rPr>
      </w:pPr>
      <w:r w:rsidRPr="00FF430B">
        <w:rPr>
          <w:b/>
          <w:lang w:eastAsia="ru-RU"/>
        </w:rPr>
        <w:t xml:space="preserve">Denumirea și adresa organismului competent de soluționare a contestațiilor: </w:t>
      </w:r>
    </w:p>
    <w:p w14:paraId="6EFBDD51" w14:textId="77777777" w:rsidR="00B0255E" w:rsidRPr="00593230" w:rsidRDefault="00B0255E" w:rsidP="00B0255E">
      <w:pPr>
        <w:shd w:val="clear" w:color="auto" w:fill="FFFFFF" w:themeFill="background1"/>
        <w:ind w:left="-142"/>
        <w:rPr>
          <w:bCs/>
          <w:i/>
          <w:lang w:eastAsia="ru-RU"/>
        </w:rPr>
      </w:pPr>
      <w:r w:rsidRPr="00593230">
        <w:rPr>
          <w:bCs/>
          <w:i/>
          <w:lang w:eastAsia="ru-RU"/>
        </w:rPr>
        <w:t>Agenția Națională pentru Soluționarea Contestațiilor</w:t>
      </w:r>
    </w:p>
    <w:p w14:paraId="4F665686" w14:textId="77777777" w:rsidR="00B0255E" w:rsidRPr="00593230" w:rsidRDefault="00B0255E" w:rsidP="00B0255E">
      <w:pPr>
        <w:shd w:val="clear" w:color="auto" w:fill="FFFFFF" w:themeFill="background1"/>
        <w:ind w:left="-142"/>
        <w:rPr>
          <w:bCs/>
          <w:i/>
          <w:lang w:eastAsia="ru-RU"/>
        </w:rPr>
      </w:pPr>
      <w:r w:rsidRPr="00593230">
        <w:rPr>
          <w:bCs/>
          <w:i/>
          <w:lang w:eastAsia="ru-RU"/>
        </w:rPr>
        <w:t>Adresa: mun. Chișinău, bd. Ștefan cel Mare și Sfânt nr.124 (et.4), MD 2001;</w:t>
      </w:r>
    </w:p>
    <w:p w14:paraId="24123450" w14:textId="77777777" w:rsidR="00B0255E" w:rsidRPr="00593230" w:rsidRDefault="00B0255E" w:rsidP="00B0255E">
      <w:pPr>
        <w:shd w:val="clear" w:color="auto" w:fill="FFFFFF" w:themeFill="background1"/>
        <w:ind w:left="-142"/>
        <w:rPr>
          <w:bCs/>
          <w:i/>
          <w:lang w:eastAsia="ru-RU"/>
        </w:rPr>
      </w:pPr>
      <w:r w:rsidRPr="00593230">
        <w:rPr>
          <w:bCs/>
          <w:i/>
          <w:lang w:eastAsia="ru-RU"/>
        </w:rPr>
        <w:t>Tel/Fax/email: 022-820 652, 022 820-651, contestatii@ansc.md</w:t>
      </w:r>
    </w:p>
    <w:p w14:paraId="696DAE89" w14:textId="77777777" w:rsidR="00B0255E" w:rsidRPr="00FF430B" w:rsidRDefault="00B0255E" w:rsidP="00B0255E">
      <w:pPr>
        <w:numPr>
          <w:ilvl w:val="0"/>
          <w:numId w:val="25"/>
        </w:numPr>
        <w:shd w:val="clear" w:color="auto" w:fill="FFFFFF" w:themeFill="background1"/>
        <w:spacing w:before="120"/>
        <w:ind w:left="-142" w:hanging="425"/>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w:t>
      </w:r>
      <w:r>
        <w:rPr>
          <w:i/>
          <w:iCs/>
          <w:color w:val="000000"/>
          <w:lang w:val="it-IT"/>
        </w:rPr>
        <w:t>n</w:t>
      </w:r>
      <w:r w:rsidRPr="009634AC">
        <w:rPr>
          <w:i/>
          <w:iCs/>
          <w:color w:val="000000"/>
          <w:lang w:val="ro-MD"/>
        </w:rPr>
        <w:t>u se aplică.</w:t>
      </w:r>
    </w:p>
    <w:p w14:paraId="2FCDB6EE" w14:textId="77777777" w:rsidR="00B0255E" w:rsidRPr="00FF430B" w:rsidRDefault="00B0255E" w:rsidP="00B0255E">
      <w:pPr>
        <w:numPr>
          <w:ilvl w:val="0"/>
          <w:numId w:val="25"/>
        </w:numPr>
        <w:shd w:val="clear" w:color="auto" w:fill="FFFFFF" w:themeFill="background1"/>
        <w:tabs>
          <w:tab w:val="right" w:pos="0"/>
        </w:tabs>
        <w:spacing w:before="120"/>
        <w:ind w:left="-142" w:hanging="425"/>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Pr="00593230">
        <w:rPr>
          <w:i/>
          <w:iCs/>
          <w:color w:val="000000"/>
          <w:lang w:val="it-IT"/>
        </w:rPr>
        <w:t xml:space="preserve"> </w:t>
      </w:r>
      <w:bookmarkStart w:id="46" w:name="_Hlk229130080"/>
      <w:r>
        <w:rPr>
          <w:i/>
          <w:iCs/>
          <w:color w:val="000000"/>
          <w:lang w:val="it-IT"/>
        </w:rPr>
        <w:t>n</w:t>
      </w:r>
      <w:r w:rsidRPr="009634AC">
        <w:rPr>
          <w:i/>
          <w:iCs/>
          <w:color w:val="000000"/>
          <w:lang w:val="ro-MD"/>
        </w:rPr>
        <w:t>u se aplică.</w:t>
      </w:r>
      <w:bookmarkEnd w:id="46"/>
    </w:p>
    <w:p w14:paraId="01EF974A" w14:textId="77777777" w:rsidR="00B0255E" w:rsidRPr="005E45A2" w:rsidRDefault="00B0255E" w:rsidP="00B0255E">
      <w:pPr>
        <w:numPr>
          <w:ilvl w:val="0"/>
          <w:numId w:val="25"/>
        </w:numPr>
        <w:shd w:val="clear" w:color="auto" w:fill="FFFFFF" w:themeFill="background1"/>
        <w:tabs>
          <w:tab w:val="right" w:pos="0"/>
        </w:tabs>
        <w:spacing w:before="120"/>
        <w:ind w:left="-142" w:hanging="425"/>
        <w:rPr>
          <w:b/>
          <w:lang w:val="en-US" w:eastAsia="ru-RU"/>
        </w:rPr>
      </w:pPr>
      <w:r w:rsidRPr="005E45A2">
        <w:rPr>
          <w:b/>
          <w:lang w:eastAsia="ru-RU"/>
        </w:rPr>
        <w:t xml:space="preserve">Data publicării anunțului de intenție sau, după caz, precizarea că nu a fost publicat un astfel de </w:t>
      </w:r>
      <w:r w:rsidRPr="005E45A2">
        <w:rPr>
          <w:b/>
          <w:shd w:val="clear" w:color="auto" w:fill="FFFFFF" w:themeFill="background1"/>
          <w:lang w:eastAsia="ru-RU"/>
        </w:rPr>
        <w:t xml:space="preserve">anunţ: </w:t>
      </w:r>
      <w:r>
        <w:rPr>
          <w:i/>
          <w:iCs/>
          <w:color w:val="000000"/>
          <w:lang w:val="it-IT"/>
        </w:rPr>
        <w:t>n</w:t>
      </w:r>
      <w:r w:rsidRPr="009634AC">
        <w:rPr>
          <w:i/>
          <w:iCs/>
          <w:color w:val="000000"/>
          <w:lang w:val="ro-MD"/>
        </w:rPr>
        <w:t>u se aplică.</w:t>
      </w:r>
    </w:p>
    <w:p w14:paraId="5F8BA8A7" w14:textId="77777777" w:rsidR="00B0255E" w:rsidRPr="005E45A2" w:rsidRDefault="00B0255E" w:rsidP="00B0255E">
      <w:pPr>
        <w:numPr>
          <w:ilvl w:val="0"/>
          <w:numId w:val="25"/>
        </w:numPr>
        <w:shd w:val="clear" w:color="auto" w:fill="FFFFFF" w:themeFill="background1"/>
        <w:tabs>
          <w:tab w:val="right" w:pos="0"/>
        </w:tabs>
        <w:spacing w:before="120"/>
        <w:ind w:left="-142" w:hanging="425"/>
        <w:rPr>
          <w:b/>
          <w:lang w:eastAsia="ru-RU"/>
        </w:rPr>
      </w:pPr>
      <w:r w:rsidRPr="005E45A2">
        <w:rPr>
          <w:b/>
          <w:lang w:eastAsia="ru-RU"/>
        </w:rPr>
        <w:t>Data transmiterii spre publicare a anunțului de participar</w:t>
      </w:r>
      <w:r w:rsidRPr="005E45A2">
        <w:rPr>
          <w:b/>
          <w:shd w:val="clear" w:color="auto" w:fill="FFFFFF" w:themeFill="background1"/>
          <w:lang w:eastAsia="ru-RU"/>
        </w:rPr>
        <w:t xml:space="preserve">e: </w:t>
      </w:r>
      <w:r w:rsidRPr="005E45A2">
        <w:rPr>
          <w:i/>
          <w:iCs/>
          <w:color w:val="000000"/>
          <w:lang w:val="ro-MD"/>
        </w:rPr>
        <w:t>18.08.2026</w:t>
      </w:r>
    </w:p>
    <w:p w14:paraId="0BD20669" w14:textId="77777777" w:rsidR="00B0255E" w:rsidRDefault="00B0255E" w:rsidP="00B0255E">
      <w:pPr>
        <w:numPr>
          <w:ilvl w:val="0"/>
          <w:numId w:val="25"/>
        </w:numPr>
        <w:shd w:val="clear" w:color="auto" w:fill="FFFFFF" w:themeFill="background1"/>
        <w:tabs>
          <w:tab w:val="right" w:pos="0"/>
        </w:tabs>
        <w:spacing w:before="120"/>
        <w:ind w:left="-142" w:hanging="425"/>
        <w:rPr>
          <w:b/>
          <w:lang w:eastAsia="ru-RU"/>
        </w:rPr>
      </w:pPr>
      <w:r w:rsidRPr="00FF430B">
        <w:rPr>
          <w:b/>
          <w:lang w:eastAsia="ru-RU"/>
        </w:rPr>
        <w:t>În cadrul procedurii de achiziție publică se va utiliza/accepta:</w:t>
      </w:r>
    </w:p>
    <w:p w14:paraId="134C984E" w14:textId="77777777" w:rsidR="00B0255E" w:rsidRPr="00FF430B" w:rsidRDefault="00B0255E" w:rsidP="00B0255E">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4978"/>
        <w:gridCol w:w="3593"/>
      </w:tblGrid>
      <w:tr w:rsidR="00B0255E" w14:paraId="05B34977" w14:textId="77777777" w:rsidTr="00E351CD">
        <w:tc>
          <w:tcPr>
            <w:tcW w:w="5305" w:type="dxa"/>
            <w:shd w:val="clear" w:color="auto" w:fill="FFFFFF"/>
          </w:tcPr>
          <w:p w14:paraId="7C7B979D" w14:textId="77777777" w:rsidR="00B0255E" w:rsidRPr="00F445B3" w:rsidRDefault="00B0255E" w:rsidP="00E351CD">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2C74537A" w14:textId="77777777" w:rsidR="00B0255E" w:rsidRPr="00F445B3" w:rsidRDefault="00B0255E" w:rsidP="00E351CD">
            <w:pPr>
              <w:shd w:val="clear" w:color="auto" w:fill="FFFFFF" w:themeFill="background1"/>
              <w:tabs>
                <w:tab w:val="right" w:pos="426"/>
              </w:tabs>
              <w:rPr>
                <w:b/>
                <w:lang w:eastAsia="ru-RU"/>
              </w:rPr>
            </w:pPr>
            <w:r w:rsidRPr="00F445B3">
              <w:rPr>
                <w:b/>
                <w:lang w:eastAsia="ru-RU"/>
              </w:rPr>
              <w:t>Se va utiliza/accepta sau nu</w:t>
            </w:r>
          </w:p>
        </w:tc>
      </w:tr>
      <w:tr w:rsidR="00B0255E" w14:paraId="49D1F236" w14:textId="77777777" w:rsidTr="00E351CD">
        <w:tc>
          <w:tcPr>
            <w:tcW w:w="5305" w:type="dxa"/>
            <w:shd w:val="clear" w:color="auto" w:fill="FFFFFF"/>
          </w:tcPr>
          <w:p w14:paraId="4A15FB0C" w14:textId="77777777" w:rsidR="00B0255E" w:rsidRPr="00F445B3" w:rsidRDefault="00B0255E" w:rsidP="00E351CD">
            <w:pPr>
              <w:shd w:val="clear" w:color="auto" w:fill="FFFFFF" w:themeFill="background1"/>
              <w:tabs>
                <w:tab w:val="right" w:pos="426"/>
              </w:tabs>
              <w:rPr>
                <w:lang w:eastAsia="ru-RU"/>
              </w:rPr>
            </w:pPr>
            <w:r>
              <w:rPr>
                <w:lang w:eastAsia="ru-RU"/>
              </w:rPr>
              <w:t>D</w:t>
            </w:r>
            <w:r w:rsidRPr="00F445B3">
              <w:rPr>
                <w:lang w:eastAsia="ru-RU"/>
              </w:rPr>
              <w:t>epunerea electronică a ofertelor sau a cererilor de participare</w:t>
            </w:r>
          </w:p>
        </w:tc>
        <w:tc>
          <w:tcPr>
            <w:tcW w:w="3785" w:type="dxa"/>
            <w:shd w:val="clear" w:color="auto" w:fill="FFFFFF"/>
          </w:tcPr>
          <w:p w14:paraId="484CEAA1" w14:textId="77777777" w:rsidR="00B0255E" w:rsidRPr="00F445B3" w:rsidRDefault="00B0255E" w:rsidP="00E351CD">
            <w:pPr>
              <w:shd w:val="clear" w:color="auto" w:fill="FFFFFF" w:themeFill="background1"/>
              <w:tabs>
                <w:tab w:val="right" w:pos="426"/>
              </w:tabs>
              <w:rPr>
                <w:lang w:eastAsia="ru-RU"/>
              </w:rPr>
            </w:pPr>
            <w:r>
              <w:rPr>
                <w:lang w:eastAsia="ru-RU"/>
              </w:rPr>
              <w:t>DA</w:t>
            </w:r>
          </w:p>
        </w:tc>
      </w:tr>
      <w:tr w:rsidR="00B0255E" w14:paraId="00667DDF" w14:textId="77777777" w:rsidTr="00E351CD">
        <w:tc>
          <w:tcPr>
            <w:tcW w:w="5305" w:type="dxa"/>
            <w:shd w:val="clear" w:color="auto" w:fill="FFFFFF"/>
          </w:tcPr>
          <w:p w14:paraId="1645E5A6" w14:textId="77777777" w:rsidR="00B0255E" w:rsidRPr="00F445B3" w:rsidRDefault="00B0255E" w:rsidP="00E351CD">
            <w:pPr>
              <w:shd w:val="clear" w:color="auto" w:fill="FFFFFF" w:themeFill="background1"/>
              <w:tabs>
                <w:tab w:val="right" w:pos="426"/>
              </w:tabs>
              <w:rPr>
                <w:lang w:eastAsia="ru-RU"/>
              </w:rPr>
            </w:pPr>
            <w:r>
              <w:rPr>
                <w:lang w:eastAsia="ru-RU"/>
              </w:rPr>
              <w:t>S</w:t>
            </w:r>
            <w:r w:rsidRPr="00F445B3">
              <w:rPr>
                <w:lang w:eastAsia="ru-RU"/>
              </w:rPr>
              <w:t>istemul de comenzi electronice</w:t>
            </w:r>
          </w:p>
        </w:tc>
        <w:tc>
          <w:tcPr>
            <w:tcW w:w="3785" w:type="dxa"/>
            <w:shd w:val="clear" w:color="auto" w:fill="FFFFFF"/>
          </w:tcPr>
          <w:p w14:paraId="1287D797" w14:textId="77777777" w:rsidR="00B0255E" w:rsidRPr="00F445B3" w:rsidRDefault="00B0255E" w:rsidP="00E351CD">
            <w:pPr>
              <w:shd w:val="clear" w:color="auto" w:fill="FFFFFF" w:themeFill="background1"/>
              <w:tabs>
                <w:tab w:val="right" w:pos="426"/>
              </w:tabs>
              <w:rPr>
                <w:lang w:eastAsia="ru-RU"/>
              </w:rPr>
            </w:pPr>
            <w:r>
              <w:rPr>
                <w:lang w:eastAsia="ru-RU"/>
              </w:rPr>
              <w:t>NU</w:t>
            </w:r>
          </w:p>
        </w:tc>
      </w:tr>
      <w:tr w:rsidR="00B0255E" w14:paraId="1E0BA60F" w14:textId="77777777" w:rsidTr="00E351CD">
        <w:tc>
          <w:tcPr>
            <w:tcW w:w="5305" w:type="dxa"/>
            <w:shd w:val="clear" w:color="auto" w:fill="FFFFFF"/>
          </w:tcPr>
          <w:p w14:paraId="76F78875" w14:textId="77777777" w:rsidR="00B0255E" w:rsidRPr="00F445B3" w:rsidRDefault="00B0255E" w:rsidP="00E351CD">
            <w:pPr>
              <w:shd w:val="clear" w:color="auto" w:fill="FFFFFF" w:themeFill="background1"/>
              <w:tabs>
                <w:tab w:val="right" w:pos="426"/>
              </w:tabs>
              <w:rPr>
                <w:lang w:eastAsia="ru-RU"/>
              </w:rPr>
            </w:pPr>
            <w:r>
              <w:rPr>
                <w:lang w:eastAsia="ru-RU"/>
              </w:rPr>
              <w:t>F</w:t>
            </w:r>
            <w:r w:rsidRPr="00F445B3">
              <w:rPr>
                <w:lang w:eastAsia="ru-RU"/>
              </w:rPr>
              <w:t>acturarea electronică</w:t>
            </w:r>
          </w:p>
        </w:tc>
        <w:tc>
          <w:tcPr>
            <w:tcW w:w="3785" w:type="dxa"/>
            <w:shd w:val="clear" w:color="auto" w:fill="FFFFFF"/>
          </w:tcPr>
          <w:p w14:paraId="113AF668" w14:textId="77777777" w:rsidR="00B0255E" w:rsidRPr="00F445B3" w:rsidRDefault="00B0255E" w:rsidP="00E351CD">
            <w:pPr>
              <w:shd w:val="clear" w:color="auto" w:fill="FFFFFF" w:themeFill="background1"/>
              <w:tabs>
                <w:tab w:val="right" w:pos="426"/>
              </w:tabs>
              <w:rPr>
                <w:lang w:eastAsia="ru-RU"/>
              </w:rPr>
            </w:pPr>
            <w:r>
              <w:rPr>
                <w:lang w:eastAsia="ru-RU"/>
              </w:rPr>
              <w:t>DA</w:t>
            </w:r>
          </w:p>
        </w:tc>
      </w:tr>
      <w:tr w:rsidR="00B0255E" w14:paraId="45B40CA5" w14:textId="77777777" w:rsidTr="00E351CD">
        <w:trPr>
          <w:trHeight w:val="77"/>
        </w:trPr>
        <w:tc>
          <w:tcPr>
            <w:tcW w:w="5305" w:type="dxa"/>
            <w:shd w:val="clear" w:color="auto" w:fill="FFFFFF"/>
          </w:tcPr>
          <w:p w14:paraId="3FEE62B8" w14:textId="77777777" w:rsidR="00B0255E" w:rsidRPr="00F445B3" w:rsidRDefault="00B0255E" w:rsidP="00E351CD">
            <w:pPr>
              <w:shd w:val="clear" w:color="auto" w:fill="FFFFFF" w:themeFill="background1"/>
              <w:tabs>
                <w:tab w:val="right" w:pos="426"/>
              </w:tabs>
              <w:rPr>
                <w:lang w:eastAsia="ru-RU"/>
              </w:rPr>
            </w:pPr>
            <w:r>
              <w:rPr>
                <w:lang w:eastAsia="ru-RU"/>
              </w:rPr>
              <w:t>P</w:t>
            </w:r>
            <w:r w:rsidRPr="00F445B3">
              <w:rPr>
                <w:lang w:eastAsia="ru-RU"/>
              </w:rPr>
              <w:t>lățile electronice</w:t>
            </w:r>
          </w:p>
        </w:tc>
        <w:tc>
          <w:tcPr>
            <w:tcW w:w="3785" w:type="dxa"/>
            <w:shd w:val="clear" w:color="auto" w:fill="FFFFFF"/>
          </w:tcPr>
          <w:p w14:paraId="374DFB72" w14:textId="77777777" w:rsidR="00B0255E" w:rsidRPr="00F445B3" w:rsidRDefault="00B0255E" w:rsidP="00E351CD">
            <w:pPr>
              <w:shd w:val="clear" w:color="auto" w:fill="FFFFFF" w:themeFill="background1"/>
              <w:tabs>
                <w:tab w:val="right" w:pos="426"/>
              </w:tabs>
              <w:rPr>
                <w:lang w:eastAsia="ru-RU"/>
              </w:rPr>
            </w:pPr>
            <w:r>
              <w:rPr>
                <w:lang w:eastAsia="ru-RU"/>
              </w:rPr>
              <w:t>DA</w:t>
            </w:r>
          </w:p>
        </w:tc>
      </w:tr>
    </w:tbl>
    <w:p w14:paraId="2755F3AE" w14:textId="77777777" w:rsidR="00B0255E" w:rsidRPr="007F01B0" w:rsidRDefault="00B0255E" w:rsidP="00B0255E">
      <w:pPr>
        <w:numPr>
          <w:ilvl w:val="0"/>
          <w:numId w:val="25"/>
        </w:numPr>
        <w:shd w:val="clear" w:color="auto" w:fill="FFFFFF" w:themeFill="background1"/>
        <w:tabs>
          <w:tab w:val="right" w:pos="426"/>
        </w:tabs>
        <w:spacing w:before="120"/>
        <w:ind w:left="-142"/>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584DF8">
        <w:rPr>
          <w:bCs/>
          <w:i/>
          <w:lang w:val="it-IT" w:eastAsia="ru-RU"/>
        </w:rPr>
        <w:t>NU</w:t>
      </w:r>
    </w:p>
    <w:p w14:paraId="2772169B" w14:textId="77777777" w:rsidR="00B0255E" w:rsidRPr="007F01B0" w:rsidRDefault="00B0255E" w:rsidP="00B0255E">
      <w:pPr>
        <w:numPr>
          <w:ilvl w:val="0"/>
          <w:numId w:val="25"/>
        </w:numPr>
        <w:shd w:val="clear" w:color="auto" w:fill="FFFFFF" w:themeFill="background1"/>
        <w:tabs>
          <w:tab w:val="right" w:pos="426"/>
        </w:tabs>
        <w:spacing w:before="120"/>
        <w:ind w:left="-142"/>
        <w:rPr>
          <w:sz w:val="20"/>
          <w:lang w:eastAsia="ru-RU"/>
        </w:rPr>
      </w:pPr>
      <w:r w:rsidRPr="007F01B0">
        <w:rPr>
          <w:b/>
          <w:lang w:eastAsia="ru-RU"/>
        </w:rPr>
        <w:t xml:space="preserve">Alte informații relevante: </w:t>
      </w:r>
      <w:r>
        <w:rPr>
          <w:i/>
          <w:iCs/>
          <w:color w:val="000000"/>
          <w:lang w:val="it-IT"/>
        </w:rPr>
        <w:t>n</w:t>
      </w:r>
      <w:r w:rsidRPr="009634AC">
        <w:rPr>
          <w:i/>
          <w:iCs/>
          <w:color w:val="000000"/>
          <w:lang w:val="ro-MD"/>
        </w:rPr>
        <w:t>u se aplică.</w:t>
      </w:r>
    </w:p>
    <w:p w14:paraId="5ED9FB38" w14:textId="77777777" w:rsidR="00B0255E" w:rsidRDefault="00B0255E" w:rsidP="00B0255E">
      <w:pPr>
        <w:pStyle w:val="NormalWeb"/>
        <w:tabs>
          <w:tab w:val="left" w:pos="321"/>
        </w:tabs>
        <w:ind w:left="-142" w:firstLine="0"/>
        <w:rPr>
          <w:b/>
          <w:i/>
          <w:iCs/>
          <w:lang w:val="en-US"/>
        </w:rPr>
      </w:pPr>
    </w:p>
    <w:p w14:paraId="6B87750C" w14:textId="77777777" w:rsidR="00B0255E" w:rsidRDefault="00B0255E" w:rsidP="00B0255E">
      <w:pPr>
        <w:pStyle w:val="NormalWeb"/>
        <w:tabs>
          <w:tab w:val="left" w:pos="321"/>
        </w:tabs>
        <w:ind w:left="-142" w:firstLine="0"/>
        <w:rPr>
          <w:b/>
          <w:lang w:val="ro-RO"/>
        </w:rPr>
      </w:pPr>
    </w:p>
    <w:p w14:paraId="46A2482B" w14:textId="77777777" w:rsidR="00B0255E" w:rsidRPr="00050A7F" w:rsidRDefault="00B0255E" w:rsidP="00B0255E">
      <w:pPr>
        <w:pStyle w:val="NormalWeb"/>
        <w:tabs>
          <w:tab w:val="left" w:pos="321"/>
        </w:tabs>
        <w:ind w:left="-142" w:firstLine="0"/>
        <w:rPr>
          <w:b/>
          <w:lang w:val="en-US"/>
        </w:rPr>
      </w:pPr>
      <w:proofErr w:type="spellStart"/>
      <w:r w:rsidRPr="00FE4279">
        <w:rPr>
          <w:b/>
          <w:lang w:val="en-US"/>
        </w:rPr>
        <w:t>Conducătorul</w:t>
      </w:r>
      <w:proofErr w:type="spellEnd"/>
      <w:r w:rsidRPr="00FE4279">
        <w:rPr>
          <w:b/>
          <w:lang w:val="en-US"/>
        </w:rPr>
        <w:t xml:space="preserve"> </w:t>
      </w:r>
      <w:proofErr w:type="spellStart"/>
      <w:r w:rsidRPr="00FE4279">
        <w:rPr>
          <w:b/>
          <w:lang w:val="en-US"/>
        </w:rPr>
        <w:t>grupului</w:t>
      </w:r>
      <w:proofErr w:type="spellEnd"/>
      <w:r w:rsidRPr="00FE4279">
        <w:rPr>
          <w:b/>
          <w:lang w:val="en-US"/>
        </w:rPr>
        <w:t xml:space="preserve"> de </w:t>
      </w:r>
      <w:proofErr w:type="spellStart"/>
      <w:r w:rsidRPr="00FE4279">
        <w:rPr>
          <w:b/>
          <w:lang w:val="en-US"/>
        </w:rPr>
        <w:t>lucru</w:t>
      </w:r>
      <w:proofErr w:type="spellEnd"/>
      <w:r w:rsidRPr="00FE4279">
        <w:rPr>
          <w:b/>
          <w:lang w:val="en-US"/>
        </w:rPr>
        <w:t xml:space="preserve">:  </w:t>
      </w:r>
      <w:r w:rsidRPr="00FE4279">
        <w:rPr>
          <w:b/>
          <w:shd w:val="clear" w:color="auto" w:fill="FFFFFF" w:themeFill="background1"/>
          <w:lang w:val="en-US"/>
        </w:rPr>
        <w:t xml:space="preserve">______________________________  </w:t>
      </w:r>
      <w:r w:rsidRPr="00FE4279">
        <w:rPr>
          <w:b/>
          <w:noProof/>
          <w:lang w:val="en-US"/>
        </w:rPr>
        <w:t>.</w:t>
      </w:r>
    </w:p>
    <w:p w14:paraId="323AC9CF" w14:textId="77777777" w:rsidR="0096453F" w:rsidRDefault="0096453F" w:rsidP="002A6E99">
      <w:pPr>
        <w:pStyle w:val="Style3"/>
        <w:tabs>
          <w:tab w:val="left" w:pos="567"/>
        </w:tabs>
        <w:spacing w:before="0" w:beforeAutospacing="0" w:after="0"/>
        <w:ind w:left="0" w:firstLine="0"/>
        <w:jc w:val="center"/>
        <w:rPr>
          <w:rFonts w:eastAsia="PMingLiU"/>
          <w:lang w:val="ro-MD" w:eastAsia="zh-CN"/>
        </w:rPr>
      </w:pPr>
    </w:p>
    <w:p w14:paraId="4A93E615" w14:textId="77777777" w:rsidR="0096453F" w:rsidRDefault="0096453F" w:rsidP="002A6E99">
      <w:pPr>
        <w:pStyle w:val="Style3"/>
        <w:tabs>
          <w:tab w:val="left" w:pos="567"/>
        </w:tabs>
        <w:spacing w:before="0" w:beforeAutospacing="0" w:after="0"/>
        <w:ind w:left="0" w:firstLine="0"/>
        <w:jc w:val="center"/>
        <w:rPr>
          <w:rFonts w:eastAsia="PMingLiU"/>
          <w:lang w:val="ro-MD" w:eastAsia="zh-CN"/>
        </w:rPr>
      </w:pPr>
    </w:p>
    <w:p w14:paraId="3EF41572" w14:textId="77777777" w:rsidR="00FE0059" w:rsidRPr="00FF430B" w:rsidRDefault="00FE0059" w:rsidP="0059551D">
      <w:pPr>
        <w:pStyle w:val="Style3"/>
        <w:tabs>
          <w:tab w:val="left" w:pos="567"/>
        </w:tabs>
        <w:spacing w:before="0" w:beforeAutospacing="0" w:after="0"/>
        <w:ind w:left="0" w:firstLine="0"/>
        <w:rPr>
          <w:rFonts w:eastAsia="PMingLiU"/>
          <w:lang w:val="ro-MD" w:eastAsia="zh-CN"/>
        </w:rPr>
      </w:pPr>
    </w:p>
    <w:p w14:paraId="5EFD2579" w14:textId="77777777" w:rsidR="00B65C93" w:rsidRDefault="00B65C93" w:rsidP="00130A49">
      <w:pPr>
        <w:tabs>
          <w:tab w:val="decimal" w:pos="8364"/>
        </w:tabs>
        <w:spacing w:line="276" w:lineRule="auto"/>
        <w:ind w:right="-144"/>
        <w:jc w:val="center"/>
        <w:rPr>
          <w:b/>
          <w:bCs/>
          <w:color w:val="000000"/>
          <w:lang w:val="ro-MD"/>
        </w:rPr>
      </w:pPr>
    </w:p>
    <w:p w14:paraId="2121B870" w14:textId="77777777" w:rsidR="00357916" w:rsidRDefault="00357916" w:rsidP="00130A49">
      <w:pPr>
        <w:tabs>
          <w:tab w:val="decimal" w:pos="8364"/>
        </w:tabs>
        <w:spacing w:line="276" w:lineRule="auto"/>
        <w:ind w:right="-144"/>
        <w:jc w:val="center"/>
        <w:rPr>
          <w:b/>
          <w:bCs/>
          <w:color w:val="000000"/>
          <w:lang w:val="ro-MD"/>
        </w:rPr>
      </w:pPr>
    </w:p>
    <w:p w14:paraId="07B327B7" w14:textId="77777777" w:rsidR="00357916" w:rsidRDefault="00357916" w:rsidP="00130A49">
      <w:pPr>
        <w:tabs>
          <w:tab w:val="decimal" w:pos="8364"/>
        </w:tabs>
        <w:spacing w:line="276" w:lineRule="auto"/>
        <w:ind w:right="-144"/>
        <w:jc w:val="center"/>
        <w:rPr>
          <w:b/>
          <w:bCs/>
          <w:color w:val="000000"/>
          <w:lang w:val="ro-MD"/>
        </w:rPr>
      </w:pPr>
    </w:p>
    <w:p w14:paraId="2DDA60DF" w14:textId="77777777" w:rsidR="00357916" w:rsidRDefault="00357916" w:rsidP="00130A49">
      <w:pPr>
        <w:tabs>
          <w:tab w:val="decimal" w:pos="8364"/>
        </w:tabs>
        <w:spacing w:line="276" w:lineRule="auto"/>
        <w:ind w:right="-144"/>
        <w:jc w:val="center"/>
        <w:rPr>
          <w:b/>
          <w:bCs/>
          <w:color w:val="000000"/>
          <w:lang w:val="ro-MD"/>
        </w:rPr>
      </w:pPr>
    </w:p>
    <w:p w14:paraId="2F3C0EEA" w14:textId="77777777" w:rsidR="00357916" w:rsidRDefault="00357916" w:rsidP="00130A49">
      <w:pPr>
        <w:tabs>
          <w:tab w:val="decimal" w:pos="8364"/>
        </w:tabs>
        <w:spacing w:line="276" w:lineRule="auto"/>
        <w:ind w:right="-144"/>
        <w:jc w:val="center"/>
        <w:rPr>
          <w:b/>
          <w:bCs/>
          <w:color w:val="000000"/>
          <w:lang w:val="ro-MD"/>
        </w:rPr>
      </w:pPr>
    </w:p>
    <w:p w14:paraId="2144F6CA" w14:textId="77777777" w:rsidR="00357916" w:rsidRDefault="00357916" w:rsidP="00130A49">
      <w:pPr>
        <w:tabs>
          <w:tab w:val="decimal" w:pos="8364"/>
        </w:tabs>
        <w:spacing w:line="276" w:lineRule="auto"/>
        <w:ind w:right="-144"/>
        <w:jc w:val="center"/>
        <w:rPr>
          <w:b/>
          <w:bCs/>
          <w:color w:val="000000"/>
          <w:lang w:val="ro-MD"/>
        </w:rPr>
      </w:pPr>
    </w:p>
    <w:p w14:paraId="1DB068A7" w14:textId="77777777" w:rsidR="00357916" w:rsidRDefault="00357916" w:rsidP="00130A49">
      <w:pPr>
        <w:tabs>
          <w:tab w:val="decimal" w:pos="8364"/>
        </w:tabs>
        <w:spacing w:line="276" w:lineRule="auto"/>
        <w:ind w:right="-144"/>
        <w:jc w:val="center"/>
        <w:rPr>
          <w:b/>
          <w:bCs/>
          <w:color w:val="000000"/>
          <w:lang w:val="ro-MD"/>
        </w:rPr>
      </w:pPr>
    </w:p>
    <w:p w14:paraId="1BA16125" w14:textId="77777777" w:rsidR="00357916" w:rsidRDefault="00357916" w:rsidP="00130A49">
      <w:pPr>
        <w:tabs>
          <w:tab w:val="decimal" w:pos="8364"/>
        </w:tabs>
        <w:spacing w:line="276" w:lineRule="auto"/>
        <w:ind w:right="-144"/>
        <w:jc w:val="center"/>
        <w:rPr>
          <w:b/>
          <w:bCs/>
          <w:color w:val="000000"/>
          <w:lang w:val="ro-MD"/>
        </w:rPr>
      </w:pPr>
    </w:p>
    <w:p w14:paraId="2E80D5EA" w14:textId="77777777" w:rsidR="00357916" w:rsidRDefault="00357916" w:rsidP="00130A49">
      <w:pPr>
        <w:tabs>
          <w:tab w:val="decimal" w:pos="8364"/>
        </w:tabs>
        <w:spacing w:line="276" w:lineRule="auto"/>
        <w:ind w:right="-144"/>
        <w:jc w:val="center"/>
        <w:rPr>
          <w:b/>
          <w:bCs/>
          <w:color w:val="000000"/>
          <w:lang w:val="ro-MD"/>
        </w:rPr>
      </w:pPr>
    </w:p>
    <w:p w14:paraId="55C06B29" w14:textId="77777777" w:rsidR="00357916" w:rsidRDefault="00357916" w:rsidP="00130A49">
      <w:pPr>
        <w:tabs>
          <w:tab w:val="decimal" w:pos="8364"/>
        </w:tabs>
        <w:spacing w:line="276" w:lineRule="auto"/>
        <w:ind w:right="-144"/>
        <w:jc w:val="center"/>
        <w:rPr>
          <w:b/>
          <w:bCs/>
          <w:color w:val="000000"/>
          <w:lang w:val="ro-MD"/>
        </w:rPr>
      </w:pPr>
    </w:p>
    <w:p w14:paraId="224B5096" w14:textId="77777777" w:rsidR="00357916" w:rsidRDefault="00357916" w:rsidP="00130A49">
      <w:pPr>
        <w:tabs>
          <w:tab w:val="decimal" w:pos="8364"/>
        </w:tabs>
        <w:spacing w:line="276" w:lineRule="auto"/>
        <w:ind w:right="-144"/>
        <w:jc w:val="center"/>
        <w:rPr>
          <w:b/>
          <w:bCs/>
          <w:color w:val="000000"/>
          <w:lang w:val="ro-MD"/>
        </w:rPr>
      </w:pPr>
    </w:p>
    <w:p w14:paraId="154DEA24" w14:textId="77777777" w:rsidR="00357916" w:rsidRDefault="00357916" w:rsidP="00130A49">
      <w:pPr>
        <w:tabs>
          <w:tab w:val="decimal" w:pos="8364"/>
        </w:tabs>
        <w:spacing w:line="276" w:lineRule="auto"/>
        <w:ind w:right="-144"/>
        <w:jc w:val="center"/>
        <w:rPr>
          <w:b/>
          <w:bCs/>
          <w:color w:val="000000"/>
          <w:lang w:val="ro-MD"/>
        </w:rPr>
      </w:pPr>
    </w:p>
    <w:p w14:paraId="3098C3F6" w14:textId="77777777" w:rsidR="00357916" w:rsidRDefault="00357916" w:rsidP="00130A49">
      <w:pPr>
        <w:tabs>
          <w:tab w:val="decimal" w:pos="8364"/>
        </w:tabs>
        <w:spacing w:line="276" w:lineRule="auto"/>
        <w:ind w:right="-144"/>
        <w:jc w:val="center"/>
        <w:rPr>
          <w:b/>
          <w:bCs/>
          <w:color w:val="000000"/>
          <w:lang w:val="ro-MD"/>
        </w:rPr>
      </w:pPr>
    </w:p>
    <w:p w14:paraId="5392D670" w14:textId="77777777" w:rsidR="00357916" w:rsidRPr="00FF430B" w:rsidRDefault="00357916"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Default="002927B7" w:rsidP="00196AB4">
      <w:pPr>
        <w:spacing w:after="200" w:line="276" w:lineRule="auto"/>
        <w:jc w:val="center"/>
        <w:rPr>
          <w:lang w:val="ro-MD" w:eastAsia="zh-CN"/>
        </w:rPr>
      </w:pPr>
    </w:p>
    <w:p w14:paraId="7CB0A52D" w14:textId="77777777" w:rsidR="00357916" w:rsidRDefault="00357916" w:rsidP="00196AB4">
      <w:pPr>
        <w:spacing w:after="200" w:line="276" w:lineRule="auto"/>
        <w:jc w:val="center"/>
        <w:rPr>
          <w:lang w:val="ro-MD" w:eastAsia="zh-CN"/>
        </w:rPr>
      </w:pPr>
    </w:p>
    <w:p w14:paraId="4B7D5777" w14:textId="77777777" w:rsidR="00357916" w:rsidRDefault="00357916" w:rsidP="00196AB4">
      <w:pPr>
        <w:spacing w:after="200" w:line="276" w:lineRule="auto"/>
        <w:jc w:val="center"/>
        <w:rPr>
          <w:lang w:val="ro-MD" w:eastAsia="zh-CN"/>
        </w:rPr>
      </w:pPr>
    </w:p>
    <w:p w14:paraId="3C34F64E" w14:textId="77777777" w:rsidR="00357916" w:rsidRDefault="00357916" w:rsidP="00196AB4">
      <w:pPr>
        <w:spacing w:after="200" w:line="276" w:lineRule="auto"/>
        <w:jc w:val="center"/>
        <w:rPr>
          <w:lang w:val="ro-MD" w:eastAsia="zh-CN"/>
        </w:rPr>
      </w:pPr>
    </w:p>
    <w:p w14:paraId="7F6246E3" w14:textId="77777777" w:rsidR="00357916" w:rsidRDefault="00357916" w:rsidP="00196AB4">
      <w:pPr>
        <w:spacing w:after="200" w:line="276" w:lineRule="auto"/>
        <w:jc w:val="center"/>
        <w:rPr>
          <w:lang w:val="ro-MD" w:eastAsia="zh-CN"/>
        </w:rPr>
      </w:pPr>
    </w:p>
    <w:p w14:paraId="43A0E550" w14:textId="77777777" w:rsidR="00357916" w:rsidRDefault="00357916" w:rsidP="00196AB4">
      <w:pPr>
        <w:spacing w:after="200" w:line="276" w:lineRule="auto"/>
        <w:jc w:val="center"/>
        <w:rPr>
          <w:lang w:val="ro-MD" w:eastAsia="zh-CN"/>
        </w:rPr>
      </w:pPr>
    </w:p>
    <w:p w14:paraId="5DCE9813" w14:textId="77777777" w:rsidR="00357916" w:rsidRDefault="00357916" w:rsidP="00196AB4">
      <w:pPr>
        <w:spacing w:after="200" w:line="276" w:lineRule="auto"/>
        <w:jc w:val="center"/>
        <w:rPr>
          <w:lang w:val="ro-MD" w:eastAsia="zh-CN"/>
        </w:rPr>
      </w:pPr>
    </w:p>
    <w:p w14:paraId="5C796CE1" w14:textId="77777777" w:rsidR="00357916" w:rsidRDefault="00357916" w:rsidP="00196AB4">
      <w:pPr>
        <w:spacing w:after="200" w:line="276" w:lineRule="auto"/>
        <w:jc w:val="center"/>
        <w:rPr>
          <w:lang w:val="ro-MD" w:eastAsia="zh-CN"/>
        </w:rPr>
      </w:pPr>
    </w:p>
    <w:p w14:paraId="3BE15331" w14:textId="77777777" w:rsidR="00357916" w:rsidRDefault="00357916" w:rsidP="00196AB4">
      <w:pPr>
        <w:spacing w:after="200" w:line="276" w:lineRule="auto"/>
        <w:jc w:val="center"/>
        <w:rPr>
          <w:lang w:val="ro-MD" w:eastAsia="zh-CN"/>
        </w:rPr>
      </w:pPr>
    </w:p>
    <w:p w14:paraId="3C3D19E3" w14:textId="77777777" w:rsidR="00357916" w:rsidRDefault="00357916" w:rsidP="00196AB4">
      <w:pPr>
        <w:spacing w:after="200" w:line="276" w:lineRule="auto"/>
        <w:jc w:val="center"/>
        <w:rPr>
          <w:lang w:val="ro-MD" w:eastAsia="zh-CN"/>
        </w:rPr>
      </w:pPr>
    </w:p>
    <w:p w14:paraId="7FA03C12" w14:textId="77777777" w:rsidR="00357916" w:rsidRDefault="00357916" w:rsidP="00196AB4">
      <w:pPr>
        <w:spacing w:after="200" w:line="276" w:lineRule="auto"/>
        <w:jc w:val="center"/>
        <w:rPr>
          <w:lang w:val="ro-MD" w:eastAsia="zh-CN"/>
        </w:rPr>
      </w:pPr>
    </w:p>
    <w:p w14:paraId="0ACE407B" w14:textId="77777777" w:rsidR="00357916" w:rsidRDefault="00357916" w:rsidP="00196AB4">
      <w:pPr>
        <w:spacing w:after="200" w:line="276" w:lineRule="auto"/>
        <w:jc w:val="center"/>
        <w:rPr>
          <w:lang w:val="ro-MD" w:eastAsia="zh-CN"/>
        </w:rPr>
      </w:pPr>
    </w:p>
    <w:p w14:paraId="138508C1" w14:textId="77777777" w:rsidR="00357916" w:rsidRDefault="00357916" w:rsidP="00196AB4">
      <w:pPr>
        <w:spacing w:after="200" w:line="276" w:lineRule="auto"/>
        <w:jc w:val="center"/>
        <w:rPr>
          <w:lang w:val="ro-MD" w:eastAsia="zh-CN"/>
        </w:rPr>
      </w:pPr>
    </w:p>
    <w:p w14:paraId="29A7987C" w14:textId="77777777" w:rsidR="00357916" w:rsidRDefault="00357916" w:rsidP="00196AB4">
      <w:pPr>
        <w:spacing w:after="200" w:line="276" w:lineRule="auto"/>
        <w:jc w:val="center"/>
        <w:rPr>
          <w:lang w:val="ro-MD" w:eastAsia="zh-CN"/>
        </w:rPr>
      </w:pPr>
    </w:p>
    <w:p w14:paraId="7696F153" w14:textId="77777777" w:rsidR="00357916" w:rsidRDefault="00357916" w:rsidP="00196AB4">
      <w:pPr>
        <w:spacing w:after="200" w:line="276" w:lineRule="auto"/>
        <w:jc w:val="center"/>
        <w:rPr>
          <w:lang w:val="ro-MD" w:eastAsia="zh-CN"/>
        </w:rPr>
      </w:pPr>
    </w:p>
    <w:p w14:paraId="1517E16E" w14:textId="77777777" w:rsidR="00357916" w:rsidRDefault="00357916" w:rsidP="00196AB4">
      <w:pPr>
        <w:spacing w:after="200" w:line="276" w:lineRule="auto"/>
        <w:jc w:val="center"/>
        <w:rPr>
          <w:lang w:val="ro-MD" w:eastAsia="zh-CN"/>
        </w:rPr>
      </w:pPr>
    </w:p>
    <w:p w14:paraId="5A93EA97" w14:textId="77777777" w:rsidR="00357916" w:rsidRDefault="00357916" w:rsidP="00196AB4">
      <w:pPr>
        <w:spacing w:after="200" w:line="276" w:lineRule="auto"/>
        <w:jc w:val="center"/>
        <w:rPr>
          <w:lang w:val="ro-MD" w:eastAsia="zh-CN"/>
        </w:rPr>
      </w:pPr>
    </w:p>
    <w:p w14:paraId="2444DC3E" w14:textId="77777777" w:rsidR="00357916" w:rsidRDefault="00357916" w:rsidP="00196AB4">
      <w:pPr>
        <w:spacing w:after="200" w:line="276" w:lineRule="auto"/>
        <w:jc w:val="center"/>
        <w:rPr>
          <w:lang w:val="ro-MD" w:eastAsia="zh-CN"/>
        </w:rPr>
      </w:pPr>
    </w:p>
    <w:p w14:paraId="2BD8C10D" w14:textId="77777777" w:rsidR="00357916" w:rsidRDefault="00357916" w:rsidP="00196AB4">
      <w:pPr>
        <w:spacing w:after="200" w:line="276" w:lineRule="auto"/>
        <w:jc w:val="center"/>
        <w:rPr>
          <w:lang w:val="ro-MD" w:eastAsia="zh-CN"/>
        </w:rPr>
      </w:pPr>
    </w:p>
    <w:p w14:paraId="11B3F64E" w14:textId="77777777" w:rsidR="00357916" w:rsidRDefault="00357916" w:rsidP="00196AB4">
      <w:pPr>
        <w:spacing w:after="200" w:line="276" w:lineRule="auto"/>
        <w:jc w:val="center"/>
        <w:rPr>
          <w:lang w:val="ro-MD" w:eastAsia="zh-CN"/>
        </w:rPr>
      </w:pPr>
    </w:p>
    <w:p w14:paraId="5D7647D0" w14:textId="77777777" w:rsidR="00357916" w:rsidRPr="00FF430B" w:rsidRDefault="00357916"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lastRenderedPageBreak/>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Default="0019071C" w:rsidP="009A7C84">
      <w:pPr>
        <w:jc w:val="center"/>
        <w:rPr>
          <w:rFonts w:eastAsia="PMingLiU"/>
          <w:b/>
          <w:lang w:val="ro-MD" w:eastAsia="zh-CN"/>
        </w:rPr>
      </w:pPr>
    </w:p>
    <w:p w14:paraId="31AA9F60" w14:textId="77777777" w:rsidR="00357916" w:rsidRDefault="00357916" w:rsidP="009A7C84">
      <w:pPr>
        <w:jc w:val="center"/>
        <w:rPr>
          <w:rFonts w:eastAsia="PMingLiU"/>
          <w:b/>
          <w:lang w:val="ro-MD" w:eastAsia="zh-CN"/>
        </w:rPr>
      </w:pPr>
    </w:p>
    <w:p w14:paraId="121EB165" w14:textId="77777777" w:rsidR="00357916" w:rsidRDefault="00357916" w:rsidP="009A7C84">
      <w:pPr>
        <w:jc w:val="center"/>
        <w:rPr>
          <w:rFonts w:eastAsia="PMingLiU"/>
          <w:b/>
          <w:lang w:val="ro-MD" w:eastAsia="zh-CN"/>
        </w:rPr>
      </w:pPr>
    </w:p>
    <w:p w14:paraId="0810366B" w14:textId="77777777" w:rsidR="00357916" w:rsidRDefault="00357916" w:rsidP="009A7C84">
      <w:pPr>
        <w:jc w:val="center"/>
        <w:rPr>
          <w:rFonts w:eastAsia="PMingLiU"/>
          <w:b/>
          <w:lang w:val="ro-MD" w:eastAsia="zh-CN"/>
        </w:rPr>
      </w:pPr>
    </w:p>
    <w:p w14:paraId="4DB1E986" w14:textId="77777777" w:rsidR="00357916" w:rsidRDefault="00357916" w:rsidP="009A7C84">
      <w:pPr>
        <w:jc w:val="center"/>
        <w:rPr>
          <w:rFonts w:eastAsia="PMingLiU"/>
          <w:b/>
          <w:lang w:val="ro-MD" w:eastAsia="zh-CN"/>
        </w:rPr>
      </w:pPr>
    </w:p>
    <w:p w14:paraId="0973AEC0" w14:textId="77777777" w:rsidR="00357916" w:rsidRDefault="00357916" w:rsidP="009A7C84">
      <w:pPr>
        <w:jc w:val="center"/>
        <w:rPr>
          <w:rFonts w:eastAsia="PMingLiU"/>
          <w:b/>
          <w:lang w:val="ro-MD" w:eastAsia="zh-CN"/>
        </w:rPr>
      </w:pPr>
    </w:p>
    <w:p w14:paraId="48E43908" w14:textId="77777777" w:rsidR="00357916" w:rsidRDefault="00357916" w:rsidP="009A7C84">
      <w:pPr>
        <w:jc w:val="center"/>
        <w:rPr>
          <w:rFonts w:eastAsia="PMingLiU"/>
          <w:b/>
          <w:lang w:val="ro-MD" w:eastAsia="zh-CN"/>
        </w:rPr>
      </w:pPr>
    </w:p>
    <w:p w14:paraId="462084BF" w14:textId="77777777" w:rsidR="00357916" w:rsidRDefault="00357916" w:rsidP="009A7C84">
      <w:pPr>
        <w:jc w:val="center"/>
        <w:rPr>
          <w:rFonts w:eastAsia="PMingLiU"/>
          <w:b/>
          <w:lang w:val="ro-MD" w:eastAsia="zh-CN"/>
        </w:rPr>
      </w:pPr>
    </w:p>
    <w:p w14:paraId="2F938AAC" w14:textId="77777777" w:rsidR="00357916" w:rsidRDefault="00357916" w:rsidP="009A7C84">
      <w:pPr>
        <w:jc w:val="center"/>
        <w:rPr>
          <w:rFonts w:eastAsia="PMingLiU"/>
          <w:b/>
          <w:lang w:val="ro-MD" w:eastAsia="zh-CN"/>
        </w:rPr>
      </w:pPr>
    </w:p>
    <w:p w14:paraId="7081087F" w14:textId="77777777" w:rsidR="00357916" w:rsidRDefault="00357916" w:rsidP="009A7C84">
      <w:pPr>
        <w:jc w:val="center"/>
        <w:rPr>
          <w:rFonts w:eastAsia="PMingLiU"/>
          <w:b/>
          <w:lang w:val="ro-MD" w:eastAsia="zh-CN"/>
        </w:rPr>
      </w:pPr>
    </w:p>
    <w:p w14:paraId="445B2B6D" w14:textId="77777777" w:rsidR="00357916" w:rsidRDefault="00357916" w:rsidP="009A7C84">
      <w:pPr>
        <w:jc w:val="center"/>
        <w:rPr>
          <w:rFonts w:eastAsia="PMingLiU"/>
          <w:b/>
          <w:lang w:val="ro-MD" w:eastAsia="zh-CN"/>
        </w:rPr>
      </w:pPr>
    </w:p>
    <w:p w14:paraId="57EE9CE7" w14:textId="77777777" w:rsidR="00357916" w:rsidRDefault="00357916" w:rsidP="009A7C84">
      <w:pPr>
        <w:jc w:val="center"/>
        <w:rPr>
          <w:rFonts w:eastAsia="PMingLiU"/>
          <w:b/>
          <w:lang w:val="ro-MD" w:eastAsia="zh-CN"/>
        </w:rPr>
      </w:pPr>
    </w:p>
    <w:p w14:paraId="20F23FFE" w14:textId="77777777" w:rsidR="00357916" w:rsidRDefault="00357916" w:rsidP="009A7C84">
      <w:pPr>
        <w:jc w:val="center"/>
        <w:rPr>
          <w:rFonts w:eastAsia="PMingLiU"/>
          <w:b/>
          <w:lang w:val="ro-MD" w:eastAsia="zh-CN"/>
        </w:rPr>
      </w:pPr>
    </w:p>
    <w:p w14:paraId="3FBB48F8" w14:textId="77777777" w:rsidR="00357916" w:rsidRDefault="00357916" w:rsidP="009A7C84">
      <w:pPr>
        <w:jc w:val="center"/>
        <w:rPr>
          <w:rFonts w:eastAsia="PMingLiU"/>
          <w:b/>
          <w:lang w:val="ro-MD" w:eastAsia="zh-CN"/>
        </w:rPr>
      </w:pPr>
    </w:p>
    <w:p w14:paraId="710C69F5" w14:textId="77777777" w:rsidR="00357916" w:rsidRDefault="00357916" w:rsidP="009A7C84">
      <w:pPr>
        <w:jc w:val="center"/>
        <w:rPr>
          <w:rFonts w:eastAsia="PMingLiU"/>
          <w:b/>
          <w:lang w:val="ro-MD" w:eastAsia="zh-CN"/>
        </w:rPr>
      </w:pPr>
    </w:p>
    <w:p w14:paraId="1D55D440" w14:textId="77777777" w:rsidR="00357916" w:rsidRDefault="00357916" w:rsidP="009A7C84">
      <w:pPr>
        <w:jc w:val="center"/>
        <w:rPr>
          <w:rFonts w:eastAsia="PMingLiU"/>
          <w:b/>
          <w:lang w:val="ro-MD" w:eastAsia="zh-CN"/>
        </w:rPr>
      </w:pPr>
    </w:p>
    <w:p w14:paraId="53C32021" w14:textId="77777777" w:rsidR="00357916" w:rsidRDefault="00357916" w:rsidP="009A7C84">
      <w:pPr>
        <w:jc w:val="center"/>
        <w:rPr>
          <w:rFonts w:eastAsia="PMingLiU"/>
          <w:b/>
          <w:lang w:val="ro-MD" w:eastAsia="zh-CN"/>
        </w:rPr>
      </w:pPr>
    </w:p>
    <w:p w14:paraId="480F5BD9" w14:textId="77777777" w:rsidR="00357916" w:rsidRDefault="00357916" w:rsidP="009A7C84">
      <w:pPr>
        <w:jc w:val="center"/>
        <w:rPr>
          <w:rFonts w:eastAsia="PMingLiU"/>
          <w:b/>
          <w:lang w:val="ro-MD" w:eastAsia="zh-CN"/>
        </w:rPr>
      </w:pPr>
    </w:p>
    <w:p w14:paraId="07FB1854" w14:textId="77777777" w:rsidR="00357916" w:rsidRDefault="00357916" w:rsidP="009A7C84">
      <w:pPr>
        <w:jc w:val="center"/>
        <w:rPr>
          <w:rFonts w:eastAsia="PMingLiU"/>
          <w:b/>
          <w:lang w:val="ro-MD" w:eastAsia="zh-CN"/>
        </w:rPr>
      </w:pPr>
    </w:p>
    <w:p w14:paraId="432CE6E4" w14:textId="77777777" w:rsidR="00357916" w:rsidRDefault="00357916" w:rsidP="009A7C84">
      <w:pPr>
        <w:jc w:val="center"/>
        <w:rPr>
          <w:rFonts w:eastAsia="PMingLiU"/>
          <w:b/>
          <w:lang w:val="ro-MD" w:eastAsia="zh-CN"/>
        </w:rPr>
      </w:pPr>
    </w:p>
    <w:p w14:paraId="73ECFB46" w14:textId="77777777" w:rsidR="00357916" w:rsidRDefault="00357916" w:rsidP="009A7C84">
      <w:pPr>
        <w:jc w:val="center"/>
        <w:rPr>
          <w:rFonts w:eastAsia="PMingLiU"/>
          <w:b/>
          <w:lang w:val="ro-MD" w:eastAsia="zh-CN"/>
        </w:rPr>
      </w:pPr>
    </w:p>
    <w:p w14:paraId="2C11F1D4" w14:textId="77777777" w:rsidR="00357916" w:rsidRDefault="00357916" w:rsidP="009A7C84">
      <w:pPr>
        <w:jc w:val="center"/>
        <w:rPr>
          <w:rFonts w:eastAsia="PMingLiU"/>
          <w:b/>
          <w:lang w:val="ro-MD" w:eastAsia="zh-CN"/>
        </w:rPr>
      </w:pPr>
    </w:p>
    <w:p w14:paraId="3EACC6D4" w14:textId="77777777" w:rsidR="00357916" w:rsidRDefault="00357916" w:rsidP="009A7C84">
      <w:pPr>
        <w:jc w:val="center"/>
        <w:rPr>
          <w:rFonts w:eastAsia="PMingLiU"/>
          <w:b/>
          <w:lang w:val="ro-MD" w:eastAsia="zh-CN"/>
        </w:rPr>
      </w:pPr>
    </w:p>
    <w:p w14:paraId="19E8857F" w14:textId="77777777" w:rsidR="00357916" w:rsidRDefault="00357916" w:rsidP="009A7C84">
      <w:pPr>
        <w:jc w:val="center"/>
        <w:rPr>
          <w:rFonts w:eastAsia="PMingLiU"/>
          <w:b/>
          <w:lang w:val="ro-MD" w:eastAsia="zh-CN"/>
        </w:rPr>
      </w:pPr>
    </w:p>
    <w:p w14:paraId="6BB26C3A" w14:textId="77777777" w:rsidR="00357916" w:rsidRDefault="00357916" w:rsidP="009A7C84">
      <w:pPr>
        <w:jc w:val="center"/>
        <w:rPr>
          <w:rFonts w:eastAsia="PMingLiU"/>
          <w:b/>
          <w:lang w:val="ro-MD" w:eastAsia="zh-CN"/>
        </w:rPr>
      </w:pPr>
    </w:p>
    <w:p w14:paraId="036B3249" w14:textId="77777777" w:rsidR="00357916" w:rsidRDefault="00357916" w:rsidP="009A7C84">
      <w:pPr>
        <w:jc w:val="center"/>
        <w:rPr>
          <w:rFonts w:eastAsia="PMingLiU"/>
          <w:b/>
          <w:lang w:val="ro-MD" w:eastAsia="zh-CN"/>
        </w:rPr>
      </w:pPr>
    </w:p>
    <w:p w14:paraId="17938FDA" w14:textId="77777777" w:rsidR="00357916" w:rsidRDefault="00357916" w:rsidP="009A7C84">
      <w:pPr>
        <w:jc w:val="center"/>
        <w:rPr>
          <w:rFonts w:eastAsia="PMingLiU"/>
          <w:b/>
          <w:lang w:val="ro-MD" w:eastAsia="zh-CN"/>
        </w:rPr>
      </w:pPr>
    </w:p>
    <w:p w14:paraId="5DCFC4F4" w14:textId="77777777" w:rsidR="00357916" w:rsidRDefault="00357916" w:rsidP="009A7C84">
      <w:pPr>
        <w:jc w:val="center"/>
        <w:rPr>
          <w:rFonts w:eastAsia="PMingLiU"/>
          <w:b/>
          <w:lang w:val="ro-MD" w:eastAsia="zh-CN"/>
        </w:rPr>
      </w:pPr>
    </w:p>
    <w:p w14:paraId="1B053673" w14:textId="77777777" w:rsidR="00357916" w:rsidRDefault="00357916" w:rsidP="009A7C84">
      <w:pPr>
        <w:jc w:val="center"/>
        <w:rPr>
          <w:rFonts w:eastAsia="PMingLiU"/>
          <w:b/>
          <w:lang w:val="ro-MD" w:eastAsia="zh-CN"/>
        </w:rPr>
      </w:pPr>
    </w:p>
    <w:p w14:paraId="44DAF4F1" w14:textId="77777777" w:rsidR="00357916" w:rsidRDefault="00357916" w:rsidP="009A7C84">
      <w:pPr>
        <w:jc w:val="center"/>
        <w:rPr>
          <w:rFonts w:eastAsia="PMingLiU"/>
          <w:b/>
          <w:lang w:val="ro-MD" w:eastAsia="zh-CN"/>
        </w:rPr>
      </w:pPr>
    </w:p>
    <w:p w14:paraId="0494265F" w14:textId="77777777" w:rsidR="00357916" w:rsidRDefault="00357916" w:rsidP="009A7C84">
      <w:pPr>
        <w:jc w:val="center"/>
        <w:rPr>
          <w:rFonts w:eastAsia="PMingLiU"/>
          <w:b/>
          <w:lang w:val="ro-MD" w:eastAsia="zh-CN"/>
        </w:rPr>
      </w:pPr>
    </w:p>
    <w:p w14:paraId="46EC380A" w14:textId="77777777" w:rsidR="00357916" w:rsidRDefault="00357916" w:rsidP="009A7C84">
      <w:pPr>
        <w:jc w:val="center"/>
        <w:rPr>
          <w:rFonts w:eastAsia="PMingLiU"/>
          <w:b/>
          <w:lang w:val="ro-MD" w:eastAsia="zh-CN"/>
        </w:rPr>
      </w:pPr>
    </w:p>
    <w:p w14:paraId="6ADFFD35" w14:textId="77777777" w:rsidR="00357916" w:rsidRDefault="00357916" w:rsidP="009A7C84">
      <w:pPr>
        <w:jc w:val="center"/>
        <w:rPr>
          <w:rFonts w:eastAsia="PMingLiU"/>
          <w:b/>
          <w:lang w:val="ro-MD" w:eastAsia="zh-CN"/>
        </w:rPr>
      </w:pPr>
    </w:p>
    <w:p w14:paraId="1699DE1A" w14:textId="77777777" w:rsidR="00357916" w:rsidRDefault="00357916" w:rsidP="009A7C84">
      <w:pPr>
        <w:jc w:val="center"/>
        <w:rPr>
          <w:rFonts w:eastAsia="PMingLiU"/>
          <w:b/>
          <w:lang w:val="ro-MD" w:eastAsia="zh-CN"/>
        </w:rPr>
      </w:pPr>
    </w:p>
    <w:p w14:paraId="607415CB" w14:textId="77777777" w:rsidR="00357916" w:rsidRDefault="00357916" w:rsidP="009A7C84">
      <w:pPr>
        <w:jc w:val="center"/>
        <w:rPr>
          <w:rFonts w:eastAsia="PMingLiU"/>
          <w:b/>
          <w:lang w:val="ro-MD" w:eastAsia="zh-CN"/>
        </w:rPr>
      </w:pPr>
    </w:p>
    <w:p w14:paraId="0187E59B" w14:textId="77777777" w:rsidR="00357916" w:rsidRDefault="00357916" w:rsidP="009A7C84">
      <w:pPr>
        <w:jc w:val="center"/>
        <w:rPr>
          <w:rFonts w:eastAsia="PMingLiU"/>
          <w:b/>
          <w:lang w:val="ro-MD" w:eastAsia="zh-CN"/>
        </w:rPr>
      </w:pPr>
    </w:p>
    <w:p w14:paraId="2EA2BCC6" w14:textId="77777777" w:rsidR="00357916" w:rsidRPr="00FF430B" w:rsidRDefault="00357916"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746"/>
        <w:gridCol w:w="1811"/>
        <w:gridCol w:w="1847"/>
        <w:gridCol w:w="158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1"/>
        <w:gridCol w:w="3126"/>
        <w:gridCol w:w="1984"/>
        <w:gridCol w:w="1590"/>
        <w:gridCol w:w="1705"/>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lastRenderedPageBreak/>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4C1AF035" w14:textId="77777777" w:rsidR="00357916" w:rsidRDefault="00357916" w:rsidP="00A1178E">
      <w:pPr>
        <w:tabs>
          <w:tab w:val="left" w:pos="567"/>
        </w:tabs>
        <w:jc w:val="center"/>
        <w:rPr>
          <w:b/>
          <w:color w:val="000000"/>
          <w:w w:val="90"/>
          <w:lang w:val="ro-MD"/>
        </w:rPr>
      </w:pPr>
    </w:p>
    <w:p w14:paraId="3F07B782" w14:textId="77777777" w:rsidR="00357916" w:rsidRDefault="00357916" w:rsidP="00A1178E">
      <w:pPr>
        <w:tabs>
          <w:tab w:val="left" w:pos="567"/>
        </w:tabs>
        <w:jc w:val="center"/>
        <w:rPr>
          <w:b/>
          <w:color w:val="000000"/>
          <w:w w:val="90"/>
          <w:lang w:val="ro-MD"/>
        </w:rPr>
      </w:pPr>
    </w:p>
    <w:p w14:paraId="79AFF831" w14:textId="77777777" w:rsidR="00357916" w:rsidRDefault="00357916" w:rsidP="00A1178E">
      <w:pPr>
        <w:tabs>
          <w:tab w:val="left" w:pos="567"/>
        </w:tabs>
        <w:jc w:val="center"/>
        <w:rPr>
          <w:b/>
          <w:color w:val="000000"/>
          <w:w w:val="90"/>
          <w:lang w:val="ro-MD"/>
        </w:rPr>
      </w:pPr>
    </w:p>
    <w:p w14:paraId="715B83C8" w14:textId="77777777" w:rsidR="00357916" w:rsidRDefault="00357916" w:rsidP="00A1178E">
      <w:pPr>
        <w:tabs>
          <w:tab w:val="left" w:pos="567"/>
        </w:tabs>
        <w:jc w:val="center"/>
        <w:rPr>
          <w:b/>
          <w:color w:val="000000"/>
          <w:w w:val="90"/>
          <w:lang w:val="ro-MD"/>
        </w:rPr>
      </w:pPr>
    </w:p>
    <w:p w14:paraId="29167211" w14:textId="77777777" w:rsidR="00357916" w:rsidRDefault="00357916" w:rsidP="00A1178E">
      <w:pPr>
        <w:tabs>
          <w:tab w:val="left" w:pos="567"/>
        </w:tabs>
        <w:jc w:val="center"/>
        <w:rPr>
          <w:b/>
          <w:color w:val="000000"/>
          <w:w w:val="90"/>
          <w:lang w:val="ro-MD"/>
        </w:rPr>
      </w:pPr>
    </w:p>
    <w:p w14:paraId="17E7056B" w14:textId="77777777" w:rsidR="00357916" w:rsidRDefault="00357916" w:rsidP="00A1178E">
      <w:pPr>
        <w:tabs>
          <w:tab w:val="left" w:pos="567"/>
        </w:tabs>
        <w:jc w:val="center"/>
        <w:rPr>
          <w:b/>
          <w:color w:val="000000"/>
          <w:w w:val="90"/>
          <w:lang w:val="ro-MD"/>
        </w:rPr>
      </w:pPr>
    </w:p>
    <w:p w14:paraId="472FF960" w14:textId="77777777" w:rsidR="00357916" w:rsidRDefault="00357916" w:rsidP="00A1178E">
      <w:pPr>
        <w:tabs>
          <w:tab w:val="left" w:pos="567"/>
        </w:tabs>
        <w:jc w:val="center"/>
        <w:rPr>
          <w:b/>
          <w:color w:val="000000"/>
          <w:w w:val="90"/>
          <w:lang w:val="ro-MD"/>
        </w:rPr>
      </w:pPr>
    </w:p>
    <w:p w14:paraId="1372024E" w14:textId="77777777" w:rsidR="00357916" w:rsidRDefault="00357916" w:rsidP="00A1178E">
      <w:pPr>
        <w:tabs>
          <w:tab w:val="left" w:pos="567"/>
        </w:tabs>
        <w:jc w:val="center"/>
        <w:rPr>
          <w:b/>
          <w:color w:val="000000"/>
          <w:w w:val="90"/>
          <w:lang w:val="ro-MD"/>
        </w:rPr>
      </w:pPr>
    </w:p>
    <w:p w14:paraId="00F697E2" w14:textId="77777777" w:rsidR="00357916" w:rsidRDefault="00357916" w:rsidP="00A1178E">
      <w:pPr>
        <w:tabs>
          <w:tab w:val="left" w:pos="567"/>
        </w:tabs>
        <w:jc w:val="center"/>
        <w:rPr>
          <w:b/>
          <w:color w:val="000000"/>
          <w:w w:val="90"/>
          <w:lang w:val="ro-MD"/>
        </w:rPr>
      </w:pPr>
    </w:p>
    <w:p w14:paraId="5D0A172B" w14:textId="77777777" w:rsidR="00357916" w:rsidRDefault="00357916" w:rsidP="00A1178E">
      <w:pPr>
        <w:tabs>
          <w:tab w:val="left" w:pos="567"/>
        </w:tabs>
        <w:jc w:val="center"/>
        <w:rPr>
          <w:b/>
          <w:color w:val="000000"/>
          <w:w w:val="90"/>
          <w:lang w:val="ro-MD"/>
        </w:rPr>
      </w:pPr>
    </w:p>
    <w:p w14:paraId="7B6F8D4A" w14:textId="77777777" w:rsidR="00357916" w:rsidRDefault="00357916" w:rsidP="00A1178E">
      <w:pPr>
        <w:tabs>
          <w:tab w:val="left" w:pos="567"/>
        </w:tabs>
        <w:jc w:val="center"/>
        <w:rPr>
          <w:b/>
          <w:color w:val="000000"/>
          <w:w w:val="90"/>
          <w:lang w:val="ro-MD"/>
        </w:rPr>
      </w:pPr>
    </w:p>
    <w:p w14:paraId="7F0BAC2F" w14:textId="77777777" w:rsidR="00357916" w:rsidRDefault="00357916" w:rsidP="00A1178E">
      <w:pPr>
        <w:tabs>
          <w:tab w:val="left" w:pos="567"/>
        </w:tabs>
        <w:jc w:val="center"/>
        <w:rPr>
          <w:b/>
          <w:color w:val="000000"/>
          <w:w w:val="90"/>
          <w:lang w:val="ro-MD"/>
        </w:rPr>
      </w:pPr>
    </w:p>
    <w:p w14:paraId="1C7833E5" w14:textId="77777777" w:rsidR="00357916" w:rsidRDefault="00357916" w:rsidP="00A1178E">
      <w:pPr>
        <w:tabs>
          <w:tab w:val="left" w:pos="567"/>
        </w:tabs>
        <w:jc w:val="center"/>
        <w:rPr>
          <w:b/>
          <w:color w:val="000000"/>
          <w:w w:val="90"/>
          <w:lang w:val="ro-MD"/>
        </w:rPr>
      </w:pPr>
    </w:p>
    <w:p w14:paraId="1DD0CEA7" w14:textId="77777777" w:rsidR="00357916" w:rsidRDefault="00357916" w:rsidP="00A1178E">
      <w:pPr>
        <w:tabs>
          <w:tab w:val="left" w:pos="567"/>
        </w:tabs>
        <w:jc w:val="center"/>
        <w:rPr>
          <w:b/>
          <w:color w:val="000000"/>
          <w:w w:val="90"/>
          <w:lang w:val="ro-MD"/>
        </w:rPr>
      </w:pPr>
    </w:p>
    <w:p w14:paraId="58084378" w14:textId="77777777" w:rsidR="00357916" w:rsidRDefault="00357916" w:rsidP="00A1178E">
      <w:pPr>
        <w:tabs>
          <w:tab w:val="left" w:pos="567"/>
        </w:tabs>
        <w:jc w:val="center"/>
        <w:rPr>
          <w:b/>
          <w:color w:val="000000"/>
          <w:w w:val="90"/>
          <w:lang w:val="ro-MD"/>
        </w:rPr>
      </w:pPr>
    </w:p>
    <w:p w14:paraId="402CD59D" w14:textId="77777777" w:rsidR="00357916" w:rsidRDefault="00357916" w:rsidP="00A1178E">
      <w:pPr>
        <w:tabs>
          <w:tab w:val="left" w:pos="567"/>
        </w:tabs>
        <w:jc w:val="center"/>
        <w:rPr>
          <w:b/>
          <w:color w:val="000000"/>
          <w:w w:val="90"/>
          <w:lang w:val="ro-MD"/>
        </w:rPr>
      </w:pPr>
    </w:p>
    <w:p w14:paraId="4586BB22" w14:textId="77777777" w:rsidR="00357916" w:rsidRDefault="00357916" w:rsidP="00A1178E">
      <w:pPr>
        <w:tabs>
          <w:tab w:val="left" w:pos="567"/>
        </w:tabs>
        <w:jc w:val="center"/>
        <w:rPr>
          <w:b/>
          <w:color w:val="000000"/>
          <w:w w:val="90"/>
          <w:lang w:val="ro-MD"/>
        </w:rPr>
      </w:pPr>
    </w:p>
    <w:p w14:paraId="2DD2ECAF" w14:textId="77777777" w:rsidR="00357916" w:rsidRDefault="00357916" w:rsidP="00A1178E">
      <w:pPr>
        <w:tabs>
          <w:tab w:val="left" w:pos="567"/>
        </w:tabs>
        <w:jc w:val="center"/>
        <w:rPr>
          <w:b/>
          <w:color w:val="000000"/>
          <w:w w:val="90"/>
          <w:lang w:val="ro-MD"/>
        </w:rPr>
      </w:pPr>
    </w:p>
    <w:p w14:paraId="070CDFD4" w14:textId="77777777" w:rsidR="00357916" w:rsidRDefault="00357916" w:rsidP="00A1178E">
      <w:pPr>
        <w:tabs>
          <w:tab w:val="left" w:pos="567"/>
        </w:tabs>
        <w:jc w:val="center"/>
        <w:rPr>
          <w:b/>
          <w:color w:val="000000"/>
          <w:w w:val="90"/>
          <w:lang w:val="ro-MD"/>
        </w:rPr>
      </w:pPr>
    </w:p>
    <w:p w14:paraId="7F0EDFDB" w14:textId="77777777" w:rsidR="00357916" w:rsidRDefault="00357916" w:rsidP="00A1178E">
      <w:pPr>
        <w:tabs>
          <w:tab w:val="left" w:pos="567"/>
        </w:tabs>
        <w:jc w:val="center"/>
        <w:rPr>
          <w:b/>
          <w:color w:val="000000"/>
          <w:w w:val="90"/>
          <w:lang w:val="ro-MD"/>
        </w:rPr>
      </w:pPr>
    </w:p>
    <w:p w14:paraId="65395930" w14:textId="77777777" w:rsidR="00357916" w:rsidRDefault="00357916" w:rsidP="00A1178E">
      <w:pPr>
        <w:tabs>
          <w:tab w:val="left" w:pos="567"/>
        </w:tabs>
        <w:jc w:val="center"/>
        <w:rPr>
          <w:b/>
          <w:color w:val="000000"/>
          <w:w w:val="90"/>
          <w:lang w:val="ro-MD"/>
        </w:rPr>
      </w:pPr>
    </w:p>
    <w:p w14:paraId="2860548C" w14:textId="77777777" w:rsidR="00357916" w:rsidRDefault="00357916" w:rsidP="00A1178E">
      <w:pPr>
        <w:tabs>
          <w:tab w:val="left" w:pos="567"/>
        </w:tabs>
        <w:jc w:val="center"/>
        <w:rPr>
          <w:b/>
          <w:color w:val="000000"/>
          <w:w w:val="90"/>
          <w:lang w:val="ro-MD"/>
        </w:rPr>
      </w:pPr>
    </w:p>
    <w:p w14:paraId="742BDAC6" w14:textId="77777777" w:rsidR="00357916" w:rsidRDefault="00357916" w:rsidP="00A1178E">
      <w:pPr>
        <w:tabs>
          <w:tab w:val="left" w:pos="567"/>
        </w:tabs>
        <w:jc w:val="center"/>
        <w:rPr>
          <w:b/>
          <w:color w:val="000000"/>
          <w:w w:val="90"/>
          <w:lang w:val="ro-MD"/>
        </w:rPr>
      </w:pPr>
    </w:p>
    <w:p w14:paraId="08E56DD9" w14:textId="77777777" w:rsidR="00357916" w:rsidRDefault="00357916" w:rsidP="00A1178E">
      <w:pPr>
        <w:tabs>
          <w:tab w:val="left" w:pos="567"/>
        </w:tabs>
        <w:jc w:val="center"/>
        <w:rPr>
          <w:b/>
          <w:color w:val="000000"/>
          <w:w w:val="90"/>
          <w:lang w:val="ro-MD"/>
        </w:rPr>
      </w:pPr>
    </w:p>
    <w:p w14:paraId="60BC7D84" w14:textId="77777777" w:rsidR="00357916" w:rsidRDefault="00357916" w:rsidP="00A1178E">
      <w:pPr>
        <w:tabs>
          <w:tab w:val="left" w:pos="567"/>
        </w:tabs>
        <w:jc w:val="center"/>
        <w:rPr>
          <w:b/>
          <w:color w:val="000000"/>
          <w:w w:val="90"/>
          <w:lang w:val="ro-MD"/>
        </w:rPr>
      </w:pPr>
    </w:p>
    <w:p w14:paraId="318B4D5F" w14:textId="77777777" w:rsidR="00357916" w:rsidRDefault="00357916" w:rsidP="00A1178E">
      <w:pPr>
        <w:tabs>
          <w:tab w:val="left" w:pos="567"/>
        </w:tabs>
        <w:jc w:val="center"/>
        <w:rPr>
          <w:b/>
          <w:color w:val="000000"/>
          <w:w w:val="90"/>
          <w:lang w:val="ro-MD"/>
        </w:rPr>
      </w:pPr>
    </w:p>
    <w:p w14:paraId="2712480A" w14:textId="77777777" w:rsidR="00357916" w:rsidRDefault="00357916" w:rsidP="00A1178E">
      <w:pPr>
        <w:tabs>
          <w:tab w:val="left" w:pos="567"/>
        </w:tabs>
        <w:jc w:val="center"/>
        <w:rPr>
          <w:b/>
          <w:color w:val="000000"/>
          <w:w w:val="90"/>
          <w:lang w:val="ro-MD"/>
        </w:rPr>
      </w:pPr>
    </w:p>
    <w:p w14:paraId="6FEC2BBA" w14:textId="77777777" w:rsidR="00357916" w:rsidRDefault="00357916" w:rsidP="00A1178E">
      <w:pPr>
        <w:tabs>
          <w:tab w:val="left" w:pos="567"/>
        </w:tabs>
        <w:jc w:val="center"/>
        <w:rPr>
          <w:b/>
          <w:color w:val="000000"/>
          <w:w w:val="90"/>
          <w:lang w:val="ro-MD"/>
        </w:rPr>
      </w:pPr>
    </w:p>
    <w:p w14:paraId="5BC01E4C" w14:textId="77777777" w:rsidR="00357916" w:rsidRDefault="00357916" w:rsidP="00A1178E">
      <w:pPr>
        <w:tabs>
          <w:tab w:val="left" w:pos="567"/>
        </w:tabs>
        <w:jc w:val="center"/>
        <w:rPr>
          <w:b/>
          <w:color w:val="000000"/>
          <w:w w:val="90"/>
          <w:lang w:val="ro-MD"/>
        </w:rPr>
      </w:pPr>
    </w:p>
    <w:p w14:paraId="576D7B5C" w14:textId="77777777" w:rsidR="00FF430B" w:rsidRDefault="00FF430B" w:rsidP="00A1178E">
      <w:pPr>
        <w:tabs>
          <w:tab w:val="left" w:pos="567"/>
        </w:tabs>
        <w:jc w:val="center"/>
        <w:rPr>
          <w:b/>
          <w:color w:val="000000"/>
          <w:w w:val="90"/>
          <w:lang w:val="ro-MD"/>
        </w:rPr>
      </w:pPr>
    </w:p>
    <w:p w14:paraId="557A65F0" w14:textId="77777777" w:rsidR="00357916" w:rsidRDefault="00357916" w:rsidP="00A1178E">
      <w:pPr>
        <w:tabs>
          <w:tab w:val="left" w:pos="567"/>
        </w:tabs>
        <w:jc w:val="center"/>
        <w:rPr>
          <w:b/>
          <w:color w:val="000000"/>
          <w:w w:val="90"/>
          <w:lang w:val="ro-MD"/>
        </w:rPr>
      </w:pPr>
    </w:p>
    <w:p w14:paraId="128DB4C8" w14:textId="77777777" w:rsidR="00357916" w:rsidRDefault="00357916" w:rsidP="00A1178E">
      <w:pPr>
        <w:tabs>
          <w:tab w:val="left" w:pos="567"/>
        </w:tabs>
        <w:jc w:val="center"/>
        <w:rPr>
          <w:b/>
          <w:color w:val="000000"/>
          <w:w w:val="90"/>
          <w:lang w:val="ro-MD"/>
        </w:rPr>
      </w:pPr>
    </w:p>
    <w:p w14:paraId="4D71154B" w14:textId="77777777" w:rsidR="00357916" w:rsidRDefault="00357916" w:rsidP="00A1178E">
      <w:pPr>
        <w:tabs>
          <w:tab w:val="left" w:pos="567"/>
        </w:tabs>
        <w:jc w:val="center"/>
        <w:rPr>
          <w:b/>
          <w:color w:val="000000"/>
          <w:w w:val="90"/>
          <w:lang w:val="ro-MD"/>
        </w:rPr>
      </w:pPr>
    </w:p>
    <w:p w14:paraId="7E4815D9" w14:textId="77777777" w:rsidR="00357916" w:rsidRPr="00FF430B" w:rsidRDefault="00357916"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188F6F4" w14:textId="2E7B1540" w:rsidR="00B27D8B" w:rsidRPr="00357916" w:rsidRDefault="00A13EAE" w:rsidP="00357916">
      <w:pPr>
        <w:jc w:val="right"/>
        <w:rPr>
          <w:noProof w:val="0"/>
          <w:lang w:val="ro-MD"/>
        </w:rPr>
      </w:pPr>
      <w:r w:rsidRPr="00FF430B">
        <w:rPr>
          <w:noProof w:val="0"/>
          <w:lang w:val="ro-MD"/>
        </w:rPr>
        <w:t>din “____” ________ 20___</w:t>
      </w: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325ADCFE" w14:textId="45373E3F" w:rsidR="0019071C" w:rsidRPr="00357916" w:rsidRDefault="00AC7DAC" w:rsidP="00357916">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w:t>
      </w: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61DF18C7" w14:textId="735BD897" w:rsidR="006A6FDA" w:rsidRPr="00357916" w:rsidRDefault="00653E70" w:rsidP="00357916">
      <w:pPr>
        <w:pStyle w:val="Titlu1"/>
        <w:numPr>
          <w:ilvl w:val="0"/>
          <w:numId w:val="0"/>
        </w:numPr>
        <w:ind w:left="720"/>
        <w:rPr>
          <w:rStyle w:val="tax1"/>
          <w:b/>
          <w:bCs w:val="0"/>
          <w:sz w:val="24"/>
          <w:szCs w:val="24"/>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3BD8C263" w14:textId="259113AA" w:rsidR="00FB2FFC" w:rsidRPr="00357916" w:rsidRDefault="006A6FDA" w:rsidP="00357916">
      <w:pPr>
        <w:shd w:val="clear" w:color="auto" w:fill="FFFFFF"/>
        <w:jc w:val="center"/>
        <w:rPr>
          <w:b/>
          <w:lang w:val="ro-MD"/>
        </w:rPr>
      </w:pPr>
      <w:r w:rsidRPr="00FF430B">
        <w:rPr>
          <w:b/>
          <w:lang w:val="ro-MD"/>
        </w:rPr>
        <w:t>a ofertantului/candidatului</w:t>
      </w: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0A7BC4C6" w14:textId="644E8AA7" w:rsidR="00B27D8B" w:rsidRPr="00357916" w:rsidRDefault="005C6BF4" w:rsidP="00357916">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w:t>
      </w: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1C64A270" w14:textId="77777777" w:rsidR="00B27D8B" w:rsidRPr="00FF430B" w:rsidRDefault="00B27D8B" w:rsidP="00357916">
      <w:pPr>
        <w:tabs>
          <w:tab w:val="left" w:pos="567"/>
        </w:tabs>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CB6AE5E" w14:textId="46B5F94E"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0C046C79" w14:textId="4E2A0CBD" w:rsidR="00E26A0E" w:rsidRPr="00357916" w:rsidRDefault="005C6BF4" w:rsidP="00357916">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Listparagraf"/>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00AE1185" w14:textId="77777777" w:rsidR="00FE0059" w:rsidRDefault="00FE0059" w:rsidP="00FE0059">
      <w:pPr>
        <w:jc w:val="center"/>
        <w:rPr>
          <w:b/>
          <w:bCs/>
          <w:sz w:val="28"/>
          <w:szCs w:val="28"/>
          <w:lang w:val="en-US"/>
        </w:rPr>
      </w:pPr>
    </w:p>
    <w:p w14:paraId="0B252CD8" w14:textId="77777777" w:rsidR="0096453F" w:rsidRDefault="0096453F" w:rsidP="0096453F">
      <w:pPr>
        <w:tabs>
          <w:tab w:val="left" w:pos="4786"/>
          <w:tab w:val="left" w:pos="10348"/>
        </w:tabs>
        <w:ind w:right="567"/>
        <w:rPr>
          <w:b/>
          <w:bCs/>
          <w:sz w:val="40"/>
          <w:szCs w:val="40"/>
          <w:lang w:val="en-US"/>
        </w:rPr>
      </w:pPr>
      <w:r w:rsidRPr="00500AC6">
        <w:rPr>
          <w:sz w:val="16"/>
          <w:szCs w:val="16"/>
          <w:lang w:val="en-US"/>
        </w:rPr>
        <w:t xml:space="preserve">                                                                                                               </w:t>
      </w:r>
    </w:p>
    <w:p w14:paraId="2C35FF09" w14:textId="77777777" w:rsidR="0096453F" w:rsidRDefault="0096453F" w:rsidP="0096453F">
      <w:pPr>
        <w:ind w:right="567"/>
        <w:jc w:val="center"/>
        <w:rPr>
          <w:b/>
          <w:bCs/>
          <w:sz w:val="28"/>
          <w:szCs w:val="28"/>
          <w:lang w:val="en-US"/>
        </w:rPr>
      </w:pPr>
      <w:r>
        <w:rPr>
          <w:b/>
          <w:bCs/>
          <w:sz w:val="28"/>
          <w:szCs w:val="28"/>
          <w:lang w:val="en-US"/>
        </w:rPr>
        <w:t xml:space="preserve">CAIET DE SARCINI </w:t>
      </w:r>
    </w:p>
    <w:p w14:paraId="67080A89" w14:textId="77777777" w:rsidR="0096453F" w:rsidRDefault="0096453F" w:rsidP="0096453F">
      <w:pPr>
        <w:ind w:right="-285"/>
        <w:jc w:val="center"/>
        <w:rPr>
          <w:b/>
          <w:bCs/>
          <w:sz w:val="28"/>
          <w:szCs w:val="28"/>
          <w:lang w:val="en-US"/>
        </w:rPr>
      </w:pPr>
      <w:r w:rsidRPr="00B46C93">
        <w:rPr>
          <w:b/>
          <w:bCs/>
          <w:sz w:val="28"/>
          <w:szCs w:val="28"/>
          <w:lang w:val="en-US"/>
        </w:rPr>
        <w:t xml:space="preserve">FORMULARUL DE DEVIZ NR.1 – LISTA CU CANTITĂȚILE DE LUCRĂRI </w:t>
      </w:r>
    </w:p>
    <w:p w14:paraId="5D62D9A3" w14:textId="77777777" w:rsidR="0096453F" w:rsidRPr="00FE4279" w:rsidRDefault="0096453F" w:rsidP="00FE4279">
      <w:pPr>
        <w:ind w:right="567"/>
        <w:rPr>
          <w:b/>
          <w:bCs/>
          <w:sz w:val="28"/>
          <w:szCs w:val="28"/>
          <w:lang w:val="en-US"/>
        </w:rPr>
      </w:pPr>
    </w:p>
    <w:p w14:paraId="344438FA" w14:textId="77777777" w:rsidR="0096453F" w:rsidRPr="003D7FF9" w:rsidRDefault="0096453F" w:rsidP="0096453F">
      <w:pPr>
        <w:ind w:left="-142" w:right="567"/>
        <w:rPr>
          <w:sz w:val="28"/>
          <w:szCs w:val="28"/>
          <w:lang w:val="en-US"/>
        </w:rPr>
      </w:pPr>
      <w:r>
        <w:rPr>
          <w:b/>
          <w:bCs/>
          <w:lang w:val="en-US"/>
        </w:rPr>
        <w:t>1. Denumerea beneficiarului de stat</w:t>
      </w:r>
      <w:r>
        <w:rPr>
          <w:b/>
          <w:bCs/>
          <w:sz w:val="28"/>
          <w:szCs w:val="28"/>
          <w:lang w:val="en-US"/>
        </w:rPr>
        <w:t xml:space="preserve">: </w:t>
      </w:r>
      <w:r w:rsidRPr="003D7FF9">
        <w:rPr>
          <w:u w:val="single"/>
          <w:lang w:val="en-US"/>
        </w:rPr>
        <w:t>Direc</w:t>
      </w:r>
      <w:r>
        <w:rPr>
          <w:u w:val="single"/>
          <w:lang w:val="en-US"/>
        </w:rPr>
        <w:t>ț</w:t>
      </w:r>
      <w:r w:rsidRPr="003D7FF9">
        <w:rPr>
          <w:u w:val="single"/>
          <w:lang w:val="en-US"/>
        </w:rPr>
        <w:t>ia General</w:t>
      </w:r>
      <w:r>
        <w:rPr>
          <w:u w:val="single"/>
          <w:lang w:val="en-US"/>
        </w:rPr>
        <w:t>ă</w:t>
      </w:r>
      <w:r w:rsidRPr="003D7FF9">
        <w:rPr>
          <w:u w:val="single"/>
          <w:lang w:val="en-US"/>
        </w:rPr>
        <w:t xml:space="preserve"> Mobilitate Urban</w:t>
      </w:r>
      <w:r>
        <w:rPr>
          <w:u w:val="single"/>
          <w:lang w:val="en-US"/>
        </w:rPr>
        <w:t>ă</w:t>
      </w:r>
    </w:p>
    <w:p w14:paraId="384AA4D7" w14:textId="77777777" w:rsidR="0096453F" w:rsidRDefault="0096453F" w:rsidP="0096453F">
      <w:pPr>
        <w:ind w:left="-142" w:right="567"/>
        <w:rPr>
          <w:sz w:val="28"/>
          <w:szCs w:val="28"/>
          <w:lang w:val="en-US"/>
        </w:rPr>
      </w:pPr>
      <w:r>
        <w:rPr>
          <w:b/>
          <w:bCs/>
          <w:lang w:val="en-US"/>
        </w:rPr>
        <w:t>2. Organizatorul procedurii de achizi</w:t>
      </w:r>
      <w:r>
        <w:rPr>
          <w:b/>
          <w:bCs/>
        </w:rPr>
        <w:t>ţ</w:t>
      </w:r>
      <w:r>
        <w:rPr>
          <w:b/>
          <w:bCs/>
          <w:lang w:val="en-US"/>
        </w:rPr>
        <w:t>ie</w:t>
      </w:r>
      <w:r>
        <w:rPr>
          <w:sz w:val="28"/>
          <w:szCs w:val="28"/>
          <w:lang w:val="en-US"/>
        </w:rPr>
        <w:t xml:space="preserve">: </w:t>
      </w:r>
      <w:r w:rsidRPr="003D7FF9">
        <w:rPr>
          <w:u w:val="single"/>
          <w:lang w:val="en-US"/>
        </w:rPr>
        <w:t>Direc</w:t>
      </w:r>
      <w:r>
        <w:rPr>
          <w:u w:val="single"/>
          <w:lang w:val="en-US"/>
        </w:rPr>
        <w:t>ț</w:t>
      </w:r>
      <w:r w:rsidRPr="003D7FF9">
        <w:rPr>
          <w:u w:val="single"/>
          <w:lang w:val="en-US"/>
        </w:rPr>
        <w:t>ia General</w:t>
      </w:r>
      <w:r>
        <w:rPr>
          <w:u w:val="single"/>
          <w:lang w:val="en-US"/>
        </w:rPr>
        <w:t>ă</w:t>
      </w:r>
      <w:r w:rsidRPr="003D7FF9">
        <w:rPr>
          <w:u w:val="single"/>
          <w:lang w:val="en-US"/>
        </w:rPr>
        <w:t xml:space="preserve"> Mobilitate Urban</w:t>
      </w:r>
      <w:r>
        <w:rPr>
          <w:u w:val="single"/>
          <w:lang w:val="en-US"/>
        </w:rPr>
        <w:t>ă</w:t>
      </w:r>
    </w:p>
    <w:p w14:paraId="22A293AA" w14:textId="2D3FF53E" w:rsidR="0096453F" w:rsidRDefault="0096453F" w:rsidP="00357916">
      <w:pPr>
        <w:ind w:left="-142" w:right="-427"/>
        <w:rPr>
          <w:b/>
          <w:bCs/>
          <w:sz w:val="28"/>
          <w:szCs w:val="28"/>
          <w:lang w:val="en-US"/>
        </w:rPr>
      </w:pPr>
      <w:r>
        <w:rPr>
          <w:b/>
          <w:bCs/>
          <w:lang w:val="en-US"/>
        </w:rPr>
        <w:t>3. Obiectul achiziţiilor</w:t>
      </w:r>
      <w:r>
        <w:rPr>
          <w:sz w:val="28"/>
          <w:szCs w:val="28"/>
          <w:lang w:val="en-US"/>
        </w:rPr>
        <w:t>:</w:t>
      </w:r>
      <w:r w:rsidRPr="00066F9D">
        <w:rPr>
          <w:b/>
          <w:bCs/>
          <w:sz w:val="32"/>
          <w:szCs w:val="32"/>
          <w:lang w:val="en-US"/>
        </w:rPr>
        <w:t xml:space="preserve"> </w:t>
      </w:r>
      <w:r w:rsidR="00357916" w:rsidRPr="00357916">
        <w:rPr>
          <w:u w:val="single"/>
          <w:lang w:val="en-US"/>
        </w:rPr>
        <w:t>Lucrări de construcție a sistemului de evacuare a apelor pluviale (transonul dintre str. Cărbunari și str. Ismail) pe terenul cadastral 0100301.638 situat pe str. Ismail, mun. Chișinău</w:t>
      </w:r>
    </w:p>
    <w:p w14:paraId="66EB4099" w14:textId="77777777" w:rsidR="00357916" w:rsidRDefault="00357916" w:rsidP="00357916">
      <w:pPr>
        <w:tabs>
          <w:tab w:val="left" w:pos="4786"/>
          <w:tab w:val="left" w:pos="10206"/>
        </w:tabs>
        <w:jc w:val="center"/>
        <w:rPr>
          <w:sz w:val="16"/>
          <w:szCs w:val="16"/>
          <w:lang w:val="en-US"/>
        </w:rPr>
      </w:pPr>
      <w:r>
        <w:rPr>
          <w:sz w:val="16"/>
          <w:szCs w:val="16"/>
          <w:lang w:val="en-US"/>
        </w:rPr>
        <w:tab/>
        <w:t xml:space="preserve">                                                                                    </w:t>
      </w:r>
    </w:p>
    <w:p w14:paraId="57799A6C" w14:textId="284BA64B" w:rsidR="00357916" w:rsidRPr="00357916" w:rsidRDefault="00357916" w:rsidP="00357916">
      <w:pPr>
        <w:tabs>
          <w:tab w:val="left" w:pos="4786"/>
          <w:tab w:val="left" w:pos="10206"/>
        </w:tabs>
        <w:jc w:val="center"/>
        <w:rPr>
          <w:sz w:val="16"/>
          <w:szCs w:val="16"/>
          <w:lang w:val="en-US"/>
        </w:rPr>
      </w:pPr>
      <w:r>
        <w:rPr>
          <w:sz w:val="16"/>
          <w:szCs w:val="16"/>
          <w:lang w:val="en-US"/>
        </w:rPr>
        <w:tab/>
        <w:t xml:space="preserve">                                                                                    </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252"/>
        <w:gridCol w:w="993"/>
        <w:gridCol w:w="1559"/>
      </w:tblGrid>
      <w:tr w:rsidR="00357916" w:rsidRPr="00884147" w14:paraId="51717B66" w14:textId="77777777" w:rsidTr="00E351CD">
        <w:trPr>
          <w:cantSplit/>
          <w:trHeight w:val="1246"/>
        </w:trPr>
        <w:tc>
          <w:tcPr>
            <w:tcW w:w="709" w:type="dxa"/>
            <w:tcBorders>
              <w:top w:val="single" w:sz="4" w:space="0" w:color="auto"/>
              <w:bottom w:val="single" w:sz="4" w:space="0" w:color="auto"/>
            </w:tcBorders>
            <w:shd w:val="pct5" w:color="auto" w:fill="auto"/>
          </w:tcPr>
          <w:p w14:paraId="6F25FF91" w14:textId="77777777" w:rsidR="00357916" w:rsidRDefault="00357916" w:rsidP="00E351CD">
            <w:pPr>
              <w:ind w:right="-108"/>
              <w:jc w:val="center"/>
              <w:rPr>
                <w:sz w:val="22"/>
                <w:szCs w:val="22"/>
                <w:lang w:val="en-US"/>
              </w:rPr>
            </w:pPr>
            <w:r>
              <w:rPr>
                <w:sz w:val="22"/>
                <w:szCs w:val="22"/>
              </w:rPr>
              <w:t>№</w:t>
            </w:r>
          </w:p>
          <w:p w14:paraId="1FCA51D1" w14:textId="77777777" w:rsidR="00357916" w:rsidRDefault="00357916" w:rsidP="00E351CD">
            <w:pPr>
              <w:ind w:right="-108"/>
              <w:jc w:val="center"/>
              <w:rPr>
                <w:sz w:val="22"/>
                <w:szCs w:val="22"/>
              </w:rPr>
            </w:pPr>
            <w:r>
              <w:rPr>
                <w:sz w:val="22"/>
                <w:szCs w:val="22"/>
              </w:rPr>
              <w:t xml:space="preserve"> </w:t>
            </w:r>
            <w:r>
              <w:rPr>
                <w:sz w:val="22"/>
                <w:szCs w:val="22"/>
                <w:lang w:val="en-US"/>
              </w:rPr>
              <w:t>crt</w:t>
            </w:r>
            <w:r>
              <w:rPr>
                <w:sz w:val="22"/>
                <w:szCs w:val="22"/>
              </w:rPr>
              <w:t>.</w:t>
            </w:r>
          </w:p>
        </w:tc>
        <w:tc>
          <w:tcPr>
            <w:tcW w:w="1276" w:type="dxa"/>
            <w:tcBorders>
              <w:top w:val="single" w:sz="4" w:space="0" w:color="auto"/>
              <w:bottom w:val="single" w:sz="4" w:space="0" w:color="auto"/>
            </w:tcBorders>
            <w:shd w:val="pct5" w:color="auto" w:fill="auto"/>
          </w:tcPr>
          <w:p w14:paraId="2FB18762" w14:textId="77777777" w:rsidR="00357916" w:rsidRDefault="00357916" w:rsidP="00E351CD">
            <w:pPr>
              <w:ind w:left="-120" w:right="-108"/>
              <w:jc w:val="center"/>
              <w:rPr>
                <w:sz w:val="22"/>
                <w:szCs w:val="22"/>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 xml:space="preserve">resurse  </w:t>
            </w:r>
          </w:p>
        </w:tc>
        <w:tc>
          <w:tcPr>
            <w:tcW w:w="4252" w:type="dxa"/>
            <w:tcBorders>
              <w:top w:val="single" w:sz="4" w:space="0" w:color="auto"/>
              <w:bottom w:val="single" w:sz="4" w:space="0" w:color="auto"/>
            </w:tcBorders>
            <w:shd w:val="pct5" w:color="auto" w:fill="auto"/>
          </w:tcPr>
          <w:p w14:paraId="48A386E1" w14:textId="77777777" w:rsidR="00357916" w:rsidRDefault="00357916" w:rsidP="00E351CD">
            <w:pPr>
              <w:jc w:val="center"/>
              <w:rPr>
                <w:sz w:val="22"/>
                <w:szCs w:val="22"/>
              </w:rPr>
            </w:pPr>
          </w:p>
          <w:p w14:paraId="447A3C21" w14:textId="77777777" w:rsidR="00357916" w:rsidRDefault="00357916" w:rsidP="00E351CD">
            <w:pPr>
              <w:jc w:val="center"/>
              <w:rPr>
                <w:sz w:val="22"/>
                <w:szCs w:val="22"/>
              </w:rPr>
            </w:pPr>
            <w:r>
              <w:rPr>
                <w:sz w:val="22"/>
                <w:szCs w:val="22"/>
              </w:rPr>
              <w:t xml:space="preserve">Denumire lucrări       </w:t>
            </w:r>
          </w:p>
        </w:tc>
        <w:tc>
          <w:tcPr>
            <w:tcW w:w="993" w:type="dxa"/>
            <w:tcBorders>
              <w:top w:val="single" w:sz="4" w:space="0" w:color="auto"/>
              <w:bottom w:val="single" w:sz="4" w:space="0" w:color="auto"/>
            </w:tcBorders>
            <w:shd w:val="pct5" w:color="auto" w:fill="auto"/>
          </w:tcPr>
          <w:p w14:paraId="2061A864" w14:textId="77777777" w:rsidR="00357916" w:rsidRDefault="00357916" w:rsidP="00E351CD">
            <w:pPr>
              <w:ind w:left="-108" w:right="-108"/>
              <w:jc w:val="center"/>
              <w:rPr>
                <w:sz w:val="22"/>
                <w:szCs w:val="22"/>
              </w:rPr>
            </w:pPr>
          </w:p>
          <w:p w14:paraId="5D85B51B" w14:textId="77777777" w:rsidR="00357916" w:rsidRDefault="00357916" w:rsidP="00E351CD">
            <w:pPr>
              <w:ind w:left="-108" w:right="-108"/>
              <w:jc w:val="center"/>
              <w:rPr>
                <w:sz w:val="22"/>
                <w:szCs w:val="22"/>
              </w:rPr>
            </w:pPr>
            <w:r>
              <w:rPr>
                <w:sz w:val="22"/>
                <w:szCs w:val="22"/>
              </w:rPr>
              <w:t xml:space="preserve">U.M. </w:t>
            </w:r>
          </w:p>
        </w:tc>
        <w:tc>
          <w:tcPr>
            <w:tcW w:w="1559" w:type="dxa"/>
            <w:tcBorders>
              <w:top w:val="single" w:sz="4" w:space="0" w:color="auto"/>
              <w:bottom w:val="single" w:sz="4" w:space="0" w:color="auto"/>
            </w:tcBorders>
            <w:shd w:val="pct5" w:color="auto" w:fill="auto"/>
          </w:tcPr>
          <w:p w14:paraId="6D81B029" w14:textId="77777777" w:rsidR="00357916" w:rsidRDefault="00357916" w:rsidP="00E351CD">
            <w:pPr>
              <w:ind w:left="-108" w:right="-108"/>
              <w:jc w:val="center"/>
              <w:rPr>
                <w:sz w:val="22"/>
                <w:szCs w:val="22"/>
              </w:rPr>
            </w:pPr>
            <w:r>
              <w:rPr>
                <w:sz w:val="22"/>
                <w:szCs w:val="22"/>
              </w:rPr>
              <w:t xml:space="preserve">Cantitate conform datelor din </w:t>
            </w:r>
          </w:p>
          <w:p w14:paraId="23500F8E" w14:textId="77777777" w:rsidR="00357916" w:rsidRDefault="00357916" w:rsidP="00E351CD">
            <w:pPr>
              <w:ind w:left="-108" w:right="-108"/>
              <w:jc w:val="center"/>
              <w:rPr>
                <w:sz w:val="22"/>
                <w:szCs w:val="22"/>
                <w:lang w:val="en-US"/>
              </w:rPr>
            </w:pPr>
            <w:r>
              <w:rPr>
                <w:sz w:val="22"/>
                <w:szCs w:val="22"/>
              </w:rPr>
              <w:t>proiect</w:t>
            </w:r>
          </w:p>
        </w:tc>
      </w:tr>
    </w:tbl>
    <w:p w14:paraId="0997D678" w14:textId="77777777" w:rsidR="00357916" w:rsidRDefault="00357916" w:rsidP="00357916">
      <w:pPr>
        <w:rPr>
          <w:sz w:val="2"/>
          <w:szCs w:val="2"/>
          <w:lang w:val="en-US"/>
        </w:rPr>
      </w:pPr>
    </w:p>
    <w:tbl>
      <w:tblPr>
        <w:tblW w:w="0" w:type="auto"/>
        <w:tblInd w:w="-459" w:type="dxa"/>
        <w:tblLayout w:type="fixed"/>
        <w:tblLook w:val="0000" w:firstRow="0" w:lastRow="0" w:firstColumn="0" w:lastColumn="0" w:noHBand="0" w:noVBand="0"/>
      </w:tblPr>
      <w:tblGrid>
        <w:gridCol w:w="709"/>
        <w:gridCol w:w="709"/>
        <w:gridCol w:w="567"/>
        <w:gridCol w:w="709"/>
        <w:gridCol w:w="2693"/>
        <w:gridCol w:w="850"/>
        <w:gridCol w:w="284"/>
        <w:gridCol w:w="709"/>
        <w:gridCol w:w="425"/>
        <w:gridCol w:w="1134"/>
        <w:gridCol w:w="283"/>
      </w:tblGrid>
      <w:tr w:rsidR="00357916" w14:paraId="521B6108" w14:textId="77777777" w:rsidTr="00E351CD">
        <w:trPr>
          <w:gridAfter w:val="1"/>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14:paraId="210B67FA" w14:textId="77777777" w:rsidR="00357916" w:rsidRDefault="00357916" w:rsidP="00E351CD">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DA0A601" w14:textId="77777777" w:rsidR="00357916" w:rsidRDefault="00357916" w:rsidP="00E351CD">
            <w:pPr>
              <w:ind w:left="-120" w:right="-108"/>
              <w:jc w:val="center"/>
              <w:rPr>
                <w:sz w:val="22"/>
                <w:szCs w:val="22"/>
              </w:rPr>
            </w:pPr>
            <w:r>
              <w:rPr>
                <w:sz w:val="22"/>
                <w:szCs w:val="22"/>
              </w:rPr>
              <w:t>2</w:t>
            </w:r>
          </w:p>
        </w:tc>
        <w:tc>
          <w:tcPr>
            <w:tcW w:w="4252" w:type="dxa"/>
            <w:gridSpan w:val="3"/>
            <w:tcBorders>
              <w:top w:val="single" w:sz="6" w:space="0" w:color="auto"/>
              <w:left w:val="single" w:sz="6" w:space="0" w:color="auto"/>
              <w:bottom w:val="double" w:sz="6" w:space="0" w:color="auto"/>
              <w:right w:val="nil"/>
            </w:tcBorders>
            <w:shd w:val="pct5" w:color="auto" w:fill="auto"/>
          </w:tcPr>
          <w:p w14:paraId="270D5972" w14:textId="77777777" w:rsidR="00357916" w:rsidRDefault="00357916" w:rsidP="00E351CD">
            <w:pPr>
              <w:jc w:val="center"/>
              <w:rPr>
                <w:sz w:val="22"/>
                <w:szCs w:val="22"/>
              </w:rPr>
            </w:pPr>
            <w:r>
              <w:rPr>
                <w:sz w:val="22"/>
                <w:szCs w:val="22"/>
              </w:rPr>
              <w:t>3</w:t>
            </w:r>
          </w:p>
        </w:tc>
        <w:tc>
          <w:tcPr>
            <w:tcW w:w="993" w:type="dxa"/>
            <w:gridSpan w:val="2"/>
            <w:tcBorders>
              <w:top w:val="single" w:sz="6" w:space="0" w:color="auto"/>
              <w:left w:val="single" w:sz="6" w:space="0" w:color="auto"/>
              <w:bottom w:val="double" w:sz="6" w:space="0" w:color="auto"/>
              <w:right w:val="nil"/>
            </w:tcBorders>
            <w:shd w:val="pct5" w:color="auto" w:fill="auto"/>
          </w:tcPr>
          <w:p w14:paraId="462D1F2A" w14:textId="77777777" w:rsidR="00357916" w:rsidRDefault="00357916" w:rsidP="00E351CD">
            <w:pPr>
              <w:ind w:left="-108" w:right="-108"/>
              <w:jc w:val="center"/>
              <w:rPr>
                <w:sz w:val="22"/>
                <w:szCs w:val="22"/>
              </w:rPr>
            </w:pPr>
            <w:r>
              <w:rPr>
                <w:sz w:val="22"/>
                <w:szCs w:val="22"/>
              </w:rPr>
              <w:t>4</w:t>
            </w:r>
          </w:p>
        </w:tc>
        <w:tc>
          <w:tcPr>
            <w:tcW w:w="1559" w:type="dxa"/>
            <w:gridSpan w:val="2"/>
            <w:tcBorders>
              <w:top w:val="single" w:sz="6" w:space="0" w:color="auto"/>
              <w:left w:val="single" w:sz="6" w:space="0" w:color="auto"/>
              <w:bottom w:val="double" w:sz="6" w:space="0" w:color="auto"/>
              <w:right w:val="nil"/>
            </w:tcBorders>
            <w:shd w:val="pct5" w:color="auto" w:fill="auto"/>
          </w:tcPr>
          <w:p w14:paraId="4C11634D" w14:textId="77777777" w:rsidR="00357916" w:rsidRDefault="00357916" w:rsidP="00E351CD">
            <w:pPr>
              <w:ind w:left="-108" w:right="-108"/>
              <w:jc w:val="center"/>
              <w:rPr>
                <w:sz w:val="22"/>
                <w:szCs w:val="22"/>
              </w:rPr>
            </w:pPr>
            <w:r>
              <w:rPr>
                <w:sz w:val="22"/>
                <w:szCs w:val="22"/>
              </w:rPr>
              <w:t>5</w:t>
            </w:r>
          </w:p>
        </w:tc>
      </w:tr>
      <w:tr w:rsidR="00357916" w:rsidRPr="0097392D" w14:paraId="54EB429A" w14:textId="77777777" w:rsidTr="00E351CD">
        <w:tc>
          <w:tcPr>
            <w:tcW w:w="709" w:type="dxa"/>
            <w:tcBorders>
              <w:top w:val="nil"/>
              <w:left w:val="single" w:sz="6" w:space="0" w:color="auto"/>
              <w:bottom w:val="nil"/>
              <w:right w:val="nil"/>
            </w:tcBorders>
          </w:tcPr>
          <w:p w14:paraId="7F66447F" w14:textId="77777777" w:rsidR="00357916" w:rsidRDefault="00357916" w:rsidP="00E351CD">
            <w:pPr>
              <w:jc w:val="center"/>
            </w:pPr>
          </w:p>
        </w:tc>
        <w:tc>
          <w:tcPr>
            <w:tcW w:w="1276" w:type="dxa"/>
            <w:gridSpan w:val="2"/>
            <w:tcBorders>
              <w:top w:val="nil"/>
              <w:left w:val="single" w:sz="6" w:space="0" w:color="auto"/>
              <w:bottom w:val="nil"/>
              <w:right w:val="nil"/>
            </w:tcBorders>
          </w:tcPr>
          <w:p w14:paraId="115EBF1D" w14:textId="77777777" w:rsidR="00357916" w:rsidRDefault="00357916" w:rsidP="00E351CD"/>
        </w:tc>
        <w:tc>
          <w:tcPr>
            <w:tcW w:w="4252" w:type="dxa"/>
            <w:gridSpan w:val="3"/>
            <w:tcBorders>
              <w:top w:val="nil"/>
              <w:left w:val="single" w:sz="6" w:space="0" w:color="auto"/>
              <w:bottom w:val="nil"/>
              <w:right w:val="single" w:sz="6" w:space="0" w:color="auto"/>
            </w:tcBorders>
          </w:tcPr>
          <w:p w14:paraId="7AD6827D" w14:textId="77777777" w:rsidR="00357916" w:rsidRPr="007F2714" w:rsidRDefault="00357916" w:rsidP="00E351CD">
            <w:pPr>
              <w:rPr>
                <w:b/>
                <w:bCs/>
                <w:sz w:val="22"/>
                <w:szCs w:val="22"/>
                <w:lang w:val="en-US"/>
              </w:rPr>
            </w:pPr>
            <w:r w:rsidRPr="0097392D">
              <w:rPr>
                <w:b/>
                <w:bCs/>
                <w:sz w:val="22"/>
                <w:szCs w:val="22"/>
                <w:lang w:val="en-US"/>
              </w:rPr>
              <w:t>1. Lucrari de constructie</w:t>
            </w:r>
          </w:p>
          <w:p w14:paraId="1258F624" w14:textId="77777777" w:rsidR="00357916" w:rsidRPr="0097392D" w:rsidRDefault="00357916" w:rsidP="00E351CD">
            <w:pPr>
              <w:rPr>
                <w:lang w:val="en-US"/>
              </w:rPr>
            </w:pPr>
          </w:p>
        </w:tc>
        <w:tc>
          <w:tcPr>
            <w:tcW w:w="993" w:type="dxa"/>
            <w:gridSpan w:val="2"/>
            <w:tcBorders>
              <w:top w:val="nil"/>
              <w:left w:val="single" w:sz="6" w:space="0" w:color="auto"/>
              <w:bottom w:val="nil"/>
              <w:right w:val="nil"/>
            </w:tcBorders>
          </w:tcPr>
          <w:p w14:paraId="79E778F3" w14:textId="77777777" w:rsidR="00357916" w:rsidRPr="0097392D" w:rsidRDefault="00357916" w:rsidP="00E351CD">
            <w:pPr>
              <w:rPr>
                <w:b/>
                <w:bCs/>
                <w:sz w:val="22"/>
                <w:szCs w:val="22"/>
                <w:lang w:val="en-US"/>
              </w:rPr>
            </w:pPr>
          </w:p>
        </w:tc>
        <w:tc>
          <w:tcPr>
            <w:tcW w:w="1559" w:type="dxa"/>
            <w:gridSpan w:val="2"/>
            <w:tcBorders>
              <w:top w:val="nil"/>
              <w:left w:val="single" w:sz="6" w:space="0" w:color="auto"/>
              <w:bottom w:val="nil"/>
              <w:right w:val="nil"/>
            </w:tcBorders>
          </w:tcPr>
          <w:p w14:paraId="4017F31F" w14:textId="77777777" w:rsidR="00357916" w:rsidRPr="0097392D" w:rsidRDefault="00357916" w:rsidP="00E351CD">
            <w:pPr>
              <w:rPr>
                <w:lang w:val="en-US"/>
              </w:rPr>
            </w:pPr>
          </w:p>
        </w:tc>
        <w:tc>
          <w:tcPr>
            <w:tcW w:w="283" w:type="dxa"/>
            <w:tcBorders>
              <w:top w:val="nil"/>
              <w:left w:val="single" w:sz="6" w:space="0" w:color="auto"/>
              <w:bottom w:val="nil"/>
              <w:right w:val="nil"/>
            </w:tcBorders>
          </w:tcPr>
          <w:p w14:paraId="71D6B504" w14:textId="77777777" w:rsidR="00357916" w:rsidRPr="0097392D" w:rsidRDefault="00357916" w:rsidP="00E351CD">
            <w:pPr>
              <w:rPr>
                <w:lang w:val="en-US"/>
              </w:rPr>
            </w:pPr>
          </w:p>
        </w:tc>
      </w:tr>
      <w:tr w:rsidR="00357916" w:rsidRPr="0097392D" w14:paraId="5097BCD3" w14:textId="77777777" w:rsidTr="00E351CD">
        <w:tc>
          <w:tcPr>
            <w:tcW w:w="709" w:type="dxa"/>
            <w:tcBorders>
              <w:top w:val="nil"/>
              <w:left w:val="single" w:sz="6" w:space="0" w:color="auto"/>
              <w:bottom w:val="nil"/>
              <w:right w:val="nil"/>
            </w:tcBorders>
          </w:tcPr>
          <w:p w14:paraId="6066FA5D" w14:textId="77777777" w:rsidR="00357916" w:rsidRDefault="00357916" w:rsidP="00E351CD">
            <w:pPr>
              <w:jc w:val="center"/>
            </w:pPr>
          </w:p>
        </w:tc>
        <w:tc>
          <w:tcPr>
            <w:tcW w:w="1276" w:type="dxa"/>
            <w:gridSpan w:val="2"/>
            <w:tcBorders>
              <w:top w:val="nil"/>
              <w:left w:val="single" w:sz="6" w:space="0" w:color="auto"/>
              <w:bottom w:val="nil"/>
              <w:right w:val="nil"/>
            </w:tcBorders>
          </w:tcPr>
          <w:p w14:paraId="699FBB9E" w14:textId="77777777" w:rsidR="00357916" w:rsidRDefault="00357916" w:rsidP="00E351CD"/>
        </w:tc>
        <w:tc>
          <w:tcPr>
            <w:tcW w:w="4252" w:type="dxa"/>
            <w:gridSpan w:val="3"/>
            <w:tcBorders>
              <w:top w:val="nil"/>
              <w:left w:val="single" w:sz="6" w:space="0" w:color="auto"/>
              <w:bottom w:val="nil"/>
              <w:right w:val="single" w:sz="6" w:space="0" w:color="auto"/>
            </w:tcBorders>
          </w:tcPr>
          <w:p w14:paraId="2FED8393" w14:textId="77777777" w:rsidR="00357916" w:rsidRPr="007F2714" w:rsidRDefault="00357916" w:rsidP="00E351CD">
            <w:pPr>
              <w:rPr>
                <w:b/>
                <w:bCs/>
                <w:sz w:val="22"/>
                <w:szCs w:val="22"/>
                <w:lang w:val="en-US"/>
              </w:rPr>
            </w:pPr>
            <w:r w:rsidRPr="0097392D">
              <w:rPr>
                <w:b/>
                <w:bCs/>
                <w:sz w:val="22"/>
                <w:szCs w:val="22"/>
                <w:lang w:val="en-US"/>
              </w:rPr>
              <w:t>1.1. Lucrari de terasamente</w:t>
            </w:r>
          </w:p>
          <w:p w14:paraId="45DD7CD0" w14:textId="77777777" w:rsidR="00357916" w:rsidRPr="0097392D" w:rsidRDefault="00357916" w:rsidP="00E351CD">
            <w:pPr>
              <w:rPr>
                <w:lang w:val="en-US"/>
              </w:rPr>
            </w:pPr>
          </w:p>
        </w:tc>
        <w:tc>
          <w:tcPr>
            <w:tcW w:w="993" w:type="dxa"/>
            <w:gridSpan w:val="2"/>
            <w:tcBorders>
              <w:top w:val="nil"/>
              <w:left w:val="single" w:sz="6" w:space="0" w:color="auto"/>
              <w:bottom w:val="nil"/>
              <w:right w:val="nil"/>
            </w:tcBorders>
          </w:tcPr>
          <w:p w14:paraId="5D0A0C4E" w14:textId="77777777" w:rsidR="00357916" w:rsidRPr="0097392D" w:rsidRDefault="00357916" w:rsidP="00E351CD">
            <w:pPr>
              <w:rPr>
                <w:b/>
                <w:bCs/>
                <w:sz w:val="22"/>
                <w:szCs w:val="22"/>
                <w:lang w:val="en-US"/>
              </w:rPr>
            </w:pPr>
          </w:p>
        </w:tc>
        <w:tc>
          <w:tcPr>
            <w:tcW w:w="1559" w:type="dxa"/>
            <w:gridSpan w:val="2"/>
            <w:tcBorders>
              <w:top w:val="nil"/>
              <w:left w:val="single" w:sz="6" w:space="0" w:color="auto"/>
              <w:bottom w:val="nil"/>
              <w:right w:val="nil"/>
            </w:tcBorders>
          </w:tcPr>
          <w:p w14:paraId="6586F6E2" w14:textId="77777777" w:rsidR="00357916" w:rsidRPr="0097392D" w:rsidRDefault="00357916" w:rsidP="00E351CD">
            <w:pPr>
              <w:rPr>
                <w:lang w:val="en-US"/>
              </w:rPr>
            </w:pPr>
          </w:p>
        </w:tc>
        <w:tc>
          <w:tcPr>
            <w:tcW w:w="283" w:type="dxa"/>
            <w:tcBorders>
              <w:top w:val="nil"/>
              <w:left w:val="single" w:sz="6" w:space="0" w:color="auto"/>
              <w:bottom w:val="nil"/>
              <w:right w:val="nil"/>
            </w:tcBorders>
          </w:tcPr>
          <w:p w14:paraId="05BA212F" w14:textId="77777777" w:rsidR="00357916" w:rsidRPr="0097392D" w:rsidRDefault="00357916" w:rsidP="00E351CD">
            <w:pPr>
              <w:rPr>
                <w:lang w:val="en-US"/>
              </w:rPr>
            </w:pPr>
          </w:p>
        </w:tc>
      </w:tr>
      <w:tr w:rsidR="00357916" w14:paraId="08ECB268"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33BFB2" w14:textId="77777777" w:rsidR="00357916" w:rsidRDefault="00357916" w:rsidP="00E351CD">
            <w:r>
              <w:t>1</w:t>
            </w:r>
          </w:p>
        </w:tc>
        <w:tc>
          <w:tcPr>
            <w:tcW w:w="1276" w:type="dxa"/>
            <w:gridSpan w:val="2"/>
            <w:tcBorders>
              <w:top w:val="single" w:sz="4" w:space="0" w:color="auto"/>
              <w:bottom w:val="single" w:sz="4" w:space="0" w:color="auto"/>
            </w:tcBorders>
          </w:tcPr>
          <w:p w14:paraId="244DEFB9" w14:textId="77777777" w:rsidR="00357916" w:rsidRDefault="00357916" w:rsidP="00E351CD">
            <w:pPr>
              <w:rPr>
                <w:lang w:val="en-US"/>
              </w:rPr>
            </w:pPr>
            <w:r>
              <w:rPr>
                <w:lang w:val="en-US"/>
              </w:rPr>
              <w:t>TsC03F1</w:t>
            </w:r>
          </w:p>
          <w:p w14:paraId="5CF260CD" w14:textId="77777777" w:rsidR="00357916" w:rsidRDefault="00357916" w:rsidP="00E351CD"/>
        </w:tc>
        <w:tc>
          <w:tcPr>
            <w:tcW w:w="4252" w:type="dxa"/>
            <w:gridSpan w:val="3"/>
            <w:tcBorders>
              <w:top w:val="single" w:sz="4" w:space="0" w:color="auto"/>
              <w:bottom w:val="single" w:sz="4" w:space="0" w:color="auto"/>
            </w:tcBorders>
          </w:tcPr>
          <w:p w14:paraId="59787515" w14:textId="77777777" w:rsidR="00357916" w:rsidRPr="0097392D" w:rsidRDefault="00357916" w:rsidP="00E351CD">
            <w:pPr>
              <w:adjustRightInd w:val="0"/>
              <w:rPr>
                <w:rFonts w:ascii="Times New Roman CYR" w:hAnsi="Times New Roman CYR" w:cs="Times New Roman CYR"/>
                <w:sz w:val="16"/>
                <w:szCs w:val="16"/>
              </w:rPr>
            </w:pPr>
            <w:r w:rsidRPr="00A307FB">
              <w:rPr>
                <w:lang w:val="en-US"/>
              </w:rPr>
              <w:t xml:space="preserve">Sapatura mecanica cu excavatorul de 0,40-0,70 mc, cu motor cu ardere interna si comanda hidraulica, in pamint cu umiditate naturala, descarcare in autovehicule teren catg. </w:t>
            </w:r>
            <w:r>
              <w:t>II</w:t>
            </w:r>
            <w:r>
              <w:rPr>
                <w:rFonts w:ascii="Times New Roman CYR" w:hAnsi="Times New Roman CYR" w:cs="Times New Roman CYR"/>
                <w:sz w:val="16"/>
                <w:szCs w:val="16"/>
              </w:rPr>
              <w:t xml:space="preserve"> </w:t>
            </w:r>
          </w:p>
          <w:p w14:paraId="7D3093F2" w14:textId="77777777" w:rsidR="00357916" w:rsidRDefault="00357916" w:rsidP="00E351CD"/>
        </w:tc>
        <w:tc>
          <w:tcPr>
            <w:tcW w:w="993" w:type="dxa"/>
            <w:gridSpan w:val="2"/>
            <w:tcBorders>
              <w:top w:val="single" w:sz="4" w:space="0" w:color="auto"/>
              <w:bottom w:val="single" w:sz="4" w:space="0" w:color="auto"/>
            </w:tcBorders>
            <w:vAlign w:val="center"/>
          </w:tcPr>
          <w:p w14:paraId="4BA8ABA4" w14:textId="77777777" w:rsidR="00357916" w:rsidRDefault="00357916" w:rsidP="00E351CD">
            <w:pPr>
              <w:jc w:val="center"/>
            </w:pPr>
            <w:r>
              <w:t>100 m3</w:t>
            </w:r>
          </w:p>
        </w:tc>
        <w:tc>
          <w:tcPr>
            <w:tcW w:w="1559" w:type="dxa"/>
            <w:gridSpan w:val="2"/>
            <w:tcBorders>
              <w:top w:val="single" w:sz="4" w:space="0" w:color="auto"/>
              <w:bottom w:val="single" w:sz="4" w:space="0" w:color="auto"/>
            </w:tcBorders>
            <w:vAlign w:val="center"/>
          </w:tcPr>
          <w:p w14:paraId="20CD8ED1" w14:textId="77777777" w:rsidR="00357916" w:rsidRDefault="00357916" w:rsidP="00E351CD">
            <w:pPr>
              <w:jc w:val="center"/>
            </w:pPr>
            <w:r>
              <w:t>9,35</w:t>
            </w:r>
          </w:p>
        </w:tc>
      </w:tr>
      <w:tr w:rsidR="00357916" w14:paraId="339754B9"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850862" w14:textId="77777777" w:rsidR="00357916" w:rsidRDefault="00357916" w:rsidP="00E351CD"/>
        </w:tc>
        <w:tc>
          <w:tcPr>
            <w:tcW w:w="1276" w:type="dxa"/>
            <w:gridSpan w:val="2"/>
            <w:tcBorders>
              <w:top w:val="nil"/>
              <w:bottom w:val="single" w:sz="2" w:space="0" w:color="auto"/>
            </w:tcBorders>
            <w:vAlign w:val="center"/>
          </w:tcPr>
          <w:p w14:paraId="399F982E" w14:textId="77777777" w:rsidR="00357916" w:rsidRDefault="00357916" w:rsidP="00E351CD">
            <w:pPr>
              <w:jc w:val="center"/>
              <w:rPr>
                <w:sz w:val="16"/>
                <w:szCs w:val="16"/>
              </w:rPr>
            </w:pPr>
            <w:r>
              <w:rPr>
                <w:sz w:val="16"/>
                <w:szCs w:val="16"/>
              </w:rPr>
              <w:t>2952260003501</w:t>
            </w:r>
          </w:p>
        </w:tc>
        <w:tc>
          <w:tcPr>
            <w:tcW w:w="4252" w:type="dxa"/>
            <w:gridSpan w:val="3"/>
            <w:tcBorders>
              <w:top w:val="nil"/>
              <w:bottom w:val="single" w:sz="2" w:space="0" w:color="auto"/>
            </w:tcBorders>
          </w:tcPr>
          <w:p w14:paraId="3A9DEADD" w14:textId="77777777" w:rsidR="00357916" w:rsidRPr="00A307FB" w:rsidRDefault="00357916" w:rsidP="00E351CD">
            <w:pPr>
              <w:rPr>
                <w:lang w:val="en-US"/>
              </w:rPr>
            </w:pPr>
            <w:r w:rsidRPr="00A307FB">
              <w:rPr>
                <w:lang w:val="en-US"/>
              </w:rPr>
              <w:t>Excavator pe senile cu o cupa cu motor termic, 0,40-0,70 mc</w:t>
            </w:r>
          </w:p>
        </w:tc>
        <w:tc>
          <w:tcPr>
            <w:tcW w:w="993" w:type="dxa"/>
            <w:gridSpan w:val="2"/>
            <w:tcBorders>
              <w:top w:val="nil"/>
              <w:bottom w:val="single" w:sz="2" w:space="0" w:color="auto"/>
            </w:tcBorders>
          </w:tcPr>
          <w:p w14:paraId="5747E511" w14:textId="77777777" w:rsidR="00357916" w:rsidRDefault="00357916" w:rsidP="00E351CD">
            <w:r>
              <w:t>h-ut.</w:t>
            </w:r>
          </w:p>
        </w:tc>
        <w:tc>
          <w:tcPr>
            <w:tcW w:w="1559" w:type="dxa"/>
            <w:gridSpan w:val="2"/>
            <w:tcBorders>
              <w:top w:val="nil"/>
              <w:bottom w:val="single" w:sz="2" w:space="0" w:color="auto"/>
            </w:tcBorders>
          </w:tcPr>
          <w:p w14:paraId="7C2BB3A2" w14:textId="77777777" w:rsidR="00357916" w:rsidRDefault="00357916" w:rsidP="00E351CD">
            <w:r>
              <w:t>21,04</w:t>
            </w:r>
          </w:p>
        </w:tc>
      </w:tr>
      <w:tr w:rsidR="00357916" w14:paraId="57388F3C"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F9A153F" w14:textId="77777777" w:rsidR="00357916" w:rsidRDefault="00357916" w:rsidP="00E351CD">
            <w:r>
              <w:t>2</w:t>
            </w:r>
          </w:p>
        </w:tc>
        <w:tc>
          <w:tcPr>
            <w:tcW w:w="1276" w:type="dxa"/>
            <w:gridSpan w:val="2"/>
            <w:tcBorders>
              <w:top w:val="single" w:sz="4" w:space="0" w:color="auto"/>
              <w:bottom w:val="single" w:sz="4" w:space="0" w:color="auto"/>
            </w:tcBorders>
          </w:tcPr>
          <w:p w14:paraId="652DFC22" w14:textId="77777777" w:rsidR="00357916" w:rsidRDefault="00357916" w:rsidP="00E351CD">
            <w:pPr>
              <w:rPr>
                <w:lang w:val="en-US"/>
              </w:rPr>
            </w:pPr>
            <w:r>
              <w:rPr>
                <w:lang w:val="en-US"/>
              </w:rPr>
              <w:t>TsA20B</w:t>
            </w:r>
          </w:p>
          <w:p w14:paraId="302E93EC" w14:textId="77777777" w:rsidR="00357916" w:rsidRDefault="00357916" w:rsidP="00E351CD"/>
        </w:tc>
        <w:tc>
          <w:tcPr>
            <w:tcW w:w="4252" w:type="dxa"/>
            <w:gridSpan w:val="3"/>
            <w:tcBorders>
              <w:top w:val="single" w:sz="4" w:space="0" w:color="auto"/>
              <w:bottom w:val="single" w:sz="4" w:space="0" w:color="auto"/>
            </w:tcBorders>
          </w:tcPr>
          <w:p w14:paraId="05ED89F9"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Sapatura manuala de pamint, in taluzuri, la deblee sapate cu excavator sau screper, pentru completarea sapaturii la profilul taluzului, in teren mijlociu</w:t>
            </w:r>
            <w:r w:rsidRPr="00A307FB">
              <w:rPr>
                <w:rFonts w:ascii="Times New Roman CYR" w:hAnsi="Times New Roman CYR" w:cs="Times New Roman CYR"/>
                <w:sz w:val="16"/>
                <w:szCs w:val="16"/>
                <w:lang w:val="en-US"/>
              </w:rPr>
              <w:t xml:space="preserve"> </w:t>
            </w:r>
          </w:p>
          <w:p w14:paraId="04D2C2A5"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2481D55D" w14:textId="77777777" w:rsidR="00357916" w:rsidRDefault="00357916" w:rsidP="00E351CD">
            <w:pPr>
              <w:jc w:val="center"/>
            </w:pPr>
            <w:r>
              <w:t>m3</w:t>
            </w:r>
          </w:p>
        </w:tc>
        <w:tc>
          <w:tcPr>
            <w:tcW w:w="1559" w:type="dxa"/>
            <w:gridSpan w:val="2"/>
            <w:tcBorders>
              <w:top w:val="single" w:sz="4" w:space="0" w:color="auto"/>
              <w:bottom w:val="single" w:sz="4" w:space="0" w:color="auto"/>
            </w:tcBorders>
            <w:vAlign w:val="center"/>
          </w:tcPr>
          <w:p w14:paraId="23E304B6" w14:textId="77777777" w:rsidR="00357916" w:rsidRDefault="00357916" w:rsidP="00E351CD">
            <w:pPr>
              <w:jc w:val="center"/>
            </w:pPr>
            <w:r>
              <w:t>6,84</w:t>
            </w:r>
          </w:p>
        </w:tc>
      </w:tr>
      <w:tr w:rsidR="00357916" w14:paraId="78BE4170"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DBD7D3" w14:textId="77777777" w:rsidR="00357916" w:rsidRDefault="00357916" w:rsidP="00E351CD"/>
        </w:tc>
        <w:tc>
          <w:tcPr>
            <w:tcW w:w="1276" w:type="dxa"/>
            <w:gridSpan w:val="2"/>
            <w:tcBorders>
              <w:top w:val="nil"/>
              <w:bottom w:val="single" w:sz="2" w:space="0" w:color="auto"/>
            </w:tcBorders>
            <w:vAlign w:val="center"/>
          </w:tcPr>
          <w:p w14:paraId="1FF38A21" w14:textId="77777777" w:rsidR="00357916" w:rsidRDefault="00357916" w:rsidP="00E351CD">
            <w:pPr>
              <w:jc w:val="center"/>
              <w:rPr>
                <w:sz w:val="16"/>
                <w:szCs w:val="16"/>
              </w:rPr>
            </w:pPr>
            <w:r>
              <w:rPr>
                <w:sz w:val="16"/>
                <w:szCs w:val="16"/>
              </w:rPr>
              <w:t>9310060019900</w:t>
            </w:r>
          </w:p>
        </w:tc>
        <w:tc>
          <w:tcPr>
            <w:tcW w:w="4252" w:type="dxa"/>
            <w:gridSpan w:val="3"/>
            <w:tcBorders>
              <w:top w:val="nil"/>
              <w:bottom w:val="single" w:sz="2" w:space="0" w:color="auto"/>
            </w:tcBorders>
          </w:tcPr>
          <w:p w14:paraId="5D06CA9C" w14:textId="77777777" w:rsidR="00357916" w:rsidRDefault="00357916" w:rsidP="00E351CD">
            <w:r>
              <w:t>Muncitor necalificat</w:t>
            </w:r>
          </w:p>
        </w:tc>
        <w:tc>
          <w:tcPr>
            <w:tcW w:w="993" w:type="dxa"/>
            <w:gridSpan w:val="2"/>
            <w:tcBorders>
              <w:top w:val="nil"/>
              <w:bottom w:val="single" w:sz="2" w:space="0" w:color="auto"/>
            </w:tcBorders>
          </w:tcPr>
          <w:p w14:paraId="6897AC78" w14:textId="77777777" w:rsidR="00357916" w:rsidRDefault="00357916" w:rsidP="00E351CD">
            <w:r>
              <w:t>h-om</w:t>
            </w:r>
          </w:p>
        </w:tc>
        <w:tc>
          <w:tcPr>
            <w:tcW w:w="1559" w:type="dxa"/>
            <w:gridSpan w:val="2"/>
            <w:tcBorders>
              <w:top w:val="nil"/>
              <w:bottom w:val="single" w:sz="2" w:space="0" w:color="auto"/>
            </w:tcBorders>
          </w:tcPr>
          <w:p w14:paraId="1DC063B8" w14:textId="77777777" w:rsidR="00357916" w:rsidRDefault="00357916" w:rsidP="00E351CD">
            <w:r>
              <w:t>14,09</w:t>
            </w:r>
          </w:p>
        </w:tc>
      </w:tr>
      <w:tr w:rsidR="00357916" w14:paraId="57FB83E6"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5E15D59" w14:textId="77777777" w:rsidR="00357916" w:rsidRDefault="00357916" w:rsidP="00E351CD">
            <w:r>
              <w:t>3</w:t>
            </w:r>
          </w:p>
        </w:tc>
        <w:tc>
          <w:tcPr>
            <w:tcW w:w="1276" w:type="dxa"/>
            <w:gridSpan w:val="2"/>
            <w:tcBorders>
              <w:top w:val="single" w:sz="4" w:space="0" w:color="auto"/>
              <w:bottom w:val="single" w:sz="4" w:space="0" w:color="auto"/>
            </w:tcBorders>
          </w:tcPr>
          <w:p w14:paraId="21C6FC52" w14:textId="77777777" w:rsidR="00357916" w:rsidRDefault="00357916" w:rsidP="00E351CD">
            <w:pPr>
              <w:rPr>
                <w:lang w:val="en-US"/>
              </w:rPr>
            </w:pPr>
            <w:r>
              <w:rPr>
                <w:lang w:val="en-US"/>
              </w:rPr>
              <w:t>TsA16B3</w:t>
            </w:r>
          </w:p>
          <w:p w14:paraId="69CA9939" w14:textId="77777777" w:rsidR="00357916" w:rsidRDefault="00357916" w:rsidP="00E351CD"/>
        </w:tc>
        <w:tc>
          <w:tcPr>
            <w:tcW w:w="4252" w:type="dxa"/>
            <w:gridSpan w:val="3"/>
            <w:tcBorders>
              <w:top w:val="single" w:sz="4" w:space="0" w:color="auto"/>
              <w:bottom w:val="single" w:sz="4" w:space="0" w:color="auto"/>
            </w:tcBorders>
          </w:tcPr>
          <w:p w14:paraId="1C650BD5"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Sapatura manuala de pamint, in spatii limitate, in transe de pina la 4 m adincime, pentru cabluri electrice si alte communicatii, in pamint cu umiditate naturala cu sprijiniri</w:t>
            </w:r>
            <w:r w:rsidRPr="00A307FB">
              <w:rPr>
                <w:rFonts w:ascii="Times New Roman CYR" w:hAnsi="Times New Roman CYR" w:cs="Times New Roman CYR"/>
                <w:sz w:val="16"/>
                <w:szCs w:val="16"/>
                <w:lang w:val="en-US"/>
              </w:rPr>
              <w:t xml:space="preserve"> </w:t>
            </w:r>
          </w:p>
          <w:p w14:paraId="6B83A1F9"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33E9C51E" w14:textId="77777777" w:rsidR="00357916" w:rsidRDefault="00357916" w:rsidP="00E351CD">
            <w:pPr>
              <w:jc w:val="center"/>
            </w:pPr>
            <w:r>
              <w:t>m3</w:t>
            </w:r>
          </w:p>
        </w:tc>
        <w:tc>
          <w:tcPr>
            <w:tcW w:w="1559" w:type="dxa"/>
            <w:gridSpan w:val="2"/>
            <w:tcBorders>
              <w:top w:val="single" w:sz="4" w:space="0" w:color="auto"/>
              <w:bottom w:val="single" w:sz="4" w:space="0" w:color="auto"/>
            </w:tcBorders>
            <w:vAlign w:val="center"/>
          </w:tcPr>
          <w:p w14:paraId="2A3BECE3" w14:textId="77777777" w:rsidR="00357916" w:rsidRDefault="00357916" w:rsidP="00E351CD">
            <w:pPr>
              <w:jc w:val="center"/>
            </w:pPr>
            <w:r>
              <w:t>22,06</w:t>
            </w:r>
          </w:p>
        </w:tc>
      </w:tr>
      <w:tr w:rsidR="00357916" w14:paraId="420E0BAE"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FFFAAD" w14:textId="77777777" w:rsidR="00357916" w:rsidRDefault="00357916" w:rsidP="00E351CD"/>
        </w:tc>
        <w:tc>
          <w:tcPr>
            <w:tcW w:w="1276" w:type="dxa"/>
            <w:gridSpan w:val="2"/>
            <w:tcBorders>
              <w:top w:val="nil"/>
              <w:bottom w:val="single" w:sz="2" w:space="0" w:color="auto"/>
            </w:tcBorders>
            <w:vAlign w:val="center"/>
          </w:tcPr>
          <w:p w14:paraId="05409CD0" w14:textId="77777777" w:rsidR="00357916" w:rsidRDefault="00357916" w:rsidP="00E351CD">
            <w:pPr>
              <w:jc w:val="center"/>
              <w:rPr>
                <w:sz w:val="16"/>
                <w:szCs w:val="16"/>
              </w:rPr>
            </w:pPr>
            <w:r>
              <w:rPr>
                <w:sz w:val="16"/>
                <w:szCs w:val="16"/>
              </w:rPr>
              <w:t>9310060019900</w:t>
            </w:r>
          </w:p>
        </w:tc>
        <w:tc>
          <w:tcPr>
            <w:tcW w:w="4252" w:type="dxa"/>
            <w:gridSpan w:val="3"/>
            <w:tcBorders>
              <w:top w:val="nil"/>
              <w:bottom w:val="single" w:sz="2" w:space="0" w:color="auto"/>
            </w:tcBorders>
          </w:tcPr>
          <w:p w14:paraId="1ACC8280" w14:textId="77777777" w:rsidR="00357916" w:rsidRDefault="00357916" w:rsidP="00E351CD">
            <w:r>
              <w:t>Muncitor necalificat</w:t>
            </w:r>
          </w:p>
        </w:tc>
        <w:tc>
          <w:tcPr>
            <w:tcW w:w="993" w:type="dxa"/>
            <w:gridSpan w:val="2"/>
            <w:tcBorders>
              <w:top w:val="nil"/>
              <w:bottom w:val="single" w:sz="2" w:space="0" w:color="auto"/>
            </w:tcBorders>
          </w:tcPr>
          <w:p w14:paraId="32B71F0D" w14:textId="77777777" w:rsidR="00357916" w:rsidRDefault="00357916" w:rsidP="00E351CD">
            <w:r>
              <w:t>h-om</w:t>
            </w:r>
          </w:p>
        </w:tc>
        <w:tc>
          <w:tcPr>
            <w:tcW w:w="1559" w:type="dxa"/>
            <w:gridSpan w:val="2"/>
            <w:tcBorders>
              <w:top w:val="nil"/>
              <w:bottom w:val="single" w:sz="2" w:space="0" w:color="auto"/>
            </w:tcBorders>
          </w:tcPr>
          <w:p w14:paraId="362EF231" w14:textId="77777777" w:rsidR="00357916" w:rsidRDefault="00357916" w:rsidP="00E351CD">
            <w:r>
              <w:t>33,31</w:t>
            </w:r>
          </w:p>
        </w:tc>
      </w:tr>
      <w:tr w:rsidR="00357916" w14:paraId="39991A5D"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E2EFCC" w14:textId="77777777" w:rsidR="00357916" w:rsidRDefault="00357916" w:rsidP="00E351CD"/>
        </w:tc>
        <w:tc>
          <w:tcPr>
            <w:tcW w:w="1276" w:type="dxa"/>
            <w:gridSpan w:val="2"/>
            <w:tcBorders>
              <w:top w:val="nil"/>
              <w:bottom w:val="single" w:sz="2" w:space="0" w:color="auto"/>
            </w:tcBorders>
            <w:vAlign w:val="center"/>
          </w:tcPr>
          <w:p w14:paraId="301639EE" w14:textId="77777777" w:rsidR="00357916" w:rsidRDefault="00357916" w:rsidP="00E351CD">
            <w:pPr>
              <w:jc w:val="center"/>
              <w:rPr>
                <w:sz w:val="16"/>
                <w:szCs w:val="16"/>
              </w:rPr>
            </w:pPr>
            <w:r>
              <w:rPr>
                <w:sz w:val="16"/>
                <w:szCs w:val="16"/>
              </w:rPr>
              <w:t>7137010011500</w:t>
            </w:r>
          </w:p>
        </w:tc>
        <w:tc>
          <w:tcPr>
            <w:tcW w:w="4252" w:type="dxa"/>
            <w:gridSpan w:val="3"/>
            <w:tcBorders>
              <w:top w:val="nil"/>
              <w:bottom w:val="single" w:sz="2" w:space="0" w:color="auto"/>
            </w:tcBorders>
          </w:tcPr>
          <w:p w14:paraId="5FB92A9D" w14:textId="77777777" w:rsidR="00357916" w:rsidRDefault="00357916" w:rsidP="00E351CD">
            <w:r>
              <w:t>Electrician</w:t>
            </w:r>
          </w:p>
        </w:tc>
        <w:tc>
          <w:tcPr>
            <w:tcW w:w="993" w:type="dxa"/>
            <w:gridSpan w:val="2"/>
            <w:tcBorders>
              <w:top w:val="nil"/>
              <w:bottom w:val="single" w:sz="2" w:space="0" w:color="auto"/>
            </w:tcBorders>
          </w:tcPr>
          <w:p w14:paraId="5DA4A9FE" w14:textId="77777777" w:rsidR="00357916" w:rsidRDefault="00357916" w:rsidP="00E351CD">
            <w:r>
              <w:t>h-om</w:t>
            </w:r>
          </w:p>
        </w:tc>
        <w:tc>
          <w:tcPr>
            <w:tcW w:w="1559" w:type="dxa"/>
            <w:gridSpan w:val="2"/>
            <w:tcBorders>
              <w:top w:val="nil"/>
              <w:bottom w:val="single" w:sz="2" w:space="0" w:color="auto"/>
            </w:tcBorders>
          </w:tcPr>
          <w:p w14:paraId="111A50C4" w14:textId="77777777" w:rsidR="00357916" w:rsidRDefault="00357916" w:rsidP="00E351CD">
            <w:r>
              <w:t>3,31</w:t>
            </w:r>
          </w:p>
        </w:tc>
      </w:tr>
      <w:tr w:rsidR="00357916" w14:paraId="6CD2CBCA"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952D3D" w14:textId="77777777" w:rsidR="00357916" w:rsidRDefault="00357916" w:rsidP="00E351CD">
            <w:r>
              <w:lastRenderedPageBreak/>
              <w:t>4</w:t>
            </w:r>
          </w:p>
        </w:tc>
        <w:tc>
          <w:tcPr>
            <w:tcW w:w="1276" w:type="dxa"/>
            <w:gridSpan w:val="2"/>
            <w:tcBorders>
              <w:top w:val="single" w:sz="4" w:space="0" w:color="auto"/>
              <w:bottom w:val="single" w:sz="4" w:space="0" w:color="auto"/>
            </w:tcBorders>
          </w:tcPr>
          <w:p w14:paraId="12F553A1" w14:textId="77777777" w:rsidR="00357916" w:rsidRDefault="00357916" w:rsidP="00E351CD">
            <w:pPr>
              <w:rPr>
                <w:lang w:val="en-US"/>
              </w:rPr>
            </w:pPr>
            <w:r>
              <w:rPr>
                <w:lang w:val="en-US"/>
              </w:rPr>
              <w:t>TsC03E1</w:t>
            </w:r>
          </w:p>
          <w:p w14:paraId="6896127D" w14:textId="77777777" w:rsidR="00357916" w:rsidRDefault="00357916" w:rsidP="00E351CD"/>
        </w:tc>
        <w:tc>
          <w:tcPr>
            <w:tcW w:w="4252" w:type="dxa"/>
            <w:gridSpan w:val="3"/>
            <w:tcBorders>
              <w:top w:val="single" w:sz="4" w:space="0" w:color="auto"/>
              <w:bottom w:val="single" w:sz="4" w:space="0" w:color="auto"/>
            </w:tcBorders>
          </w:tcPr>
          <w:p w14:paraId="60503ECB" w14:textId="77777777" w:rsidR="00357916" w:rsidRPr="0097392D" w:rsidRDefault="00357916" w:rsidP="00E351CD">
            <w:pPr>
              <w:adjustRightInd w:val="0"/>
              <w:rPr>
                <w:rFonts w:ascii="Times New Roman CYR" w:hAnsi="Times New Roman CYR" w:cs="Times New Roman CYR"/>
                <w:sz w:val="16"/>
                <w:szCs w:val="16"/>
              </w:rPr>
            </w:pPr>
            <w:r w:rsidRPr="00A307FB">
              <w:rPr>
                <w:lang w:val="en-US"/>
              </w:rPr>
              <w:t xml:space="preserve">Sapatura mecanica cu excavatorul de 0,40-0,70 mc, cu motor cu ardere interna si comanda hidraulica, in pamint cu umiditate naturala, descarcare in autovehicule teren catg. </w:t>
            </w:r>
            <w:r>
              <w:t>I (realizat manual)</w:t>
            </w:r>
            <w:r>
              <w:rPr>
                <w:rFonts w:ascii="Times New Roman CYR" w:hAnsi="Times New Roman CYR" w:cs="Times New Roman CYR"/>
                <w:sz w:val="16"/>
                <w:szCs w:val="16"/>
              </w:rPr>
              <w:t xml:space="preserve"> </w:t>
            </w:r>
          </w:p>
          <w:p w14:paraId="0185D57B" w14:textId="77777777" w:rsidR="00357916" w:rsidRDefault="00357916" w:rsidP="00E351CD"/>
        </w:tc>
        <w:tc>
          <w:tcPr>
            <w:tcW w:w="993" w:type="dxa"/>
            <w:gridSpan w:val="2"/>
            <w:tcBorders>
              <w:top w:val="single" w:sz="4" w:space="0" w:color="auto"/>
              <w:bottom w:val="single" w:sz="4" w:space="0" w:color="auto"/>
            </w:tcBorders>
            <w:vAlign w:val="center"/>
          </w:tcPr>
          <w:p w14:paraId="065B7A19" w14:textId="77777777" w:rsidR="00357916" w:rsidRDefault="00357916" w:rsidP="00E351CD">
            <w:pPr>
              <w:jc w:val="center"/>
            </w:pPr>
            <w:r>
              <w:t>100 m3</w:t>
            </w:r>
          </w:p>
        </w:tc>
        <w:tc>
          <w:tcPr>
            <w:tcW w:w="1559" w:type="dxa"/>
            <w:gridSpan w:val="2"/>
            <w:tcBorders>
              <w:top w:val="single" w:sz="4" w:space="0" w:color="auto"/>
              <w:bottom w:val="single" w:sz="4" w:space="0" w:color="auto"/>
            </w:tcBorders>
            <w:vAlign w:val="center"/>
          </w:tcPr>
          <w:p w14:paraId="7E67BD36" w14:textId="77777777" w:rsidR="00357916" w:rsidRDefault="00357916" w:rsidP="00E351CD">
            <w:pPr>
              <w:jc w:val="center"/>
            </w:pPr>
            <w:r>
              <w:t>0,22</w:t>
            </w:r>
          </w:p>
        </w:tc>
      </w:tr>
      <w:tr w:rsidR="00357916" w14:paraId="066843DB"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E0F90B" w14:textId="77777777" w:rsidR="00357916" w:rsidRDefault="00357916" w:rsidP="00E351CD"/>
        </w:tc>
        <w:tc>
          <w:tcPr>
            <w:tcW w:w="1276" w:type="dxa"/>
            <w:gridSpan w:val="2"/>
            <w:tcBorders>
              <w:top w:val="nil"/>
              <w:bottom w:val="single" w:sz="2" w:space="0" w:color="auto"/>
            </w:tcBorders>
            <w:vAlign w:val="center"/>
          </w:tcPr>
          <w:p w14:paraId="6ABF1427" w14:textId="77777777" w:rsidR="00357916" w:rsidRDefault="00357916" w:rsidP="00E351CD">
            <w:pPr>
              <w:jc w:val="center"/>
              <w:rPr>
                <w:sz w:val="16"/>
                <w:szCs w:val="16"/>
              </w:rPr>
            </w:pPr>
            <w:r>
              <w:rPr>
                <w:sz w:val="16"/>
                <w:szCs w:val="16"/>
              </w:rPr>
              <w:t>2952260003501</w:t>
            </w:r>
          </w:p>
        </w:tc>
        <w:tc>
          <w:tcPr>
            <w:tcW w:w="4252" w:type="dxa"/>
            <w:gridSpan w:val="3"/>
            <w:tcBorders>
              <w:top w:val="nil"/>
              <w:bottom w:val="single" w:sz="2" w:space="0" w:color="auto"/>
            </w:tcBorders>
          </w:tcPr>
          <w:p w14:paraId="3F75116E" w14:textId="77777777" w:rsidR="00357916" w:rsidRPr="00A307FB" w:rsidRDefault="00357916" w:rsidP="00E351CD">
            <w:pPr>
              <w:rPr>
                <w:lang w:val="en-US"/>
              </w:rPr>
            </w:pPr>
            <w:r w:rsidRPr="00A307FB">
              <w:rPr>
                <w:lang w:val="en-US"/>
              </w:rPr>
              <w:t>Excavator pe senile cu o cupa cu motor termic, 0,40-0,70 mc</w:t>
            </w:r>
          </w:p>
        </w:tc>
        <w:tc>
          <w:tcPr>
            <w:tcW w:w="993" w:type="dxa"/>
            <w:gridSpan w:val="2"/>
            <w:tcBorders>
              <w:top w:val="nil"/>
              <w:bottom w:val="single" w:sz="2" w:space="0" w:color="auto"/>
            </w:tcBorders>
          </w:tcPr>
          <w:p w14:paraId="092A8D12" w14:textId="77777777" w:rsidR="00357916" w:rsidRDefault="00357916" w:rsidP="00E351CD">
            <w:r>
              <w:t>h-ut.</w:t>
            </w:r>
          </w:p>
        </w:tc>
        <w:tc>
          <w:tcPr>
            <w:tcW w:w="1559" w:type="dxa"/>
            <w:gridSpan w:val="2"/>
            <w:tcBorders>
              <w:top w:val="nil"/>
              <w:bottom w:val="single" w:sz="2" w:space="0" w:color="auto"/>
            </w:tcBorders>
          </w:tcPr>
          <w:p w14:paraId="4072926D" w14:textId="77777777" w:rsidR="00357916" w:rsidRDefault="00357916" w:rsidP="00E351CD">
            <w:r>
              <w:t>0,43</w:t>
            </w:r>
          </w:p>
        </w:tc>
      </w:tr>
      <w:tr w:rsidR="00357916" w14:paraId="286E29C3"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8FFDD62" w14:textId="77777777" w:rsidR="00357916" w:rsidRDefault="00357916" w:rsidP="00E351CD">
            <w:r>
              <w:t>5</w:t>
            </w:r>
          </w:p>
        </w:tc>
        <w:tc>
          <w:tcPr>
            <w:tcW w:w="1276" w:type="dxa"/>
            <w:gridSpan w:val="2"/>
            <w:tcBorders>
              <w:top w:val="single" w:sz="4" w:space="0" w:color="auto"/>
              <w:bottom w:val="single" w:sz="4" w:space="0" w:color="auto"/>
            </w:tcBorders>
          </w:tcPr>
          <w:p w14:paraId="3ADCD49D" w14:textId="77777777" w:rsidR="00357916" w:rsidRDefault="00357916" w:rsidP="00E351CD">
            <w:pPr>
              <w:rPr>
                <w:lang w:val="en-US"/>
              </w:rPr>
            </w:pPr>
            <w:r>
              <w:rPr>
                <w:lang w:val="en-US"/>
              </w:rPr>
              <w:t>TsI51B5</w:t>
            </w:r>
          </w:p>
          <w:p w14:paraId="44D566F9" w14:textId="77777777" w:rsidR="00357916" w:rsidRDefault="00357916" w:rsidP="00E351CD"/>
        </w:tc>
        <w:tc>
          <w:tcPr>
            <w:tcW w:w="4252" w:type="dxa"/>
            <w:gridSpan w:val="3"/>
            <w:tcBorders>
              <w:top w:val="single" w:sz="4" w:space="0" w:color="auto"/>
              <w:bottom w:val="single" w:sz="4" w:space="0" w:color="auto"/>
            </w:tcBorders>
          </w:tcPr>
          <w:p w14:paraId="49DC336D"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Transportarea pamintului cu autobasculanta de 10 t la distanta de: 15 km </w:t>
            </w:r>
            <w:r w:rsidRPr="00A307FB">
              <w:rPr>
                <w:rFonts w:ascii="Times New Roman CYR" w:hAnsi="Times New Roman CYR" w:cs="Times New Roman CYR"/>
                <w:sz w:val="16"/>
                <w:szCs w:val="16"/>
                <w:lang w:val="en-US"/>
              </w:rPr>
              <w:t xml:space="preserve"> </w:t>
            </w:r>
          </w:p>
          <w:p w14:paraId="1FADB5B1"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661FF9A7" w14:textId="77777777" w:rsidR="00357916" w:rsidRDefault="00357916" w:rsidP="00E351CD">
            <w:pPr>
              <w:jc w:val="center"/>
            </w:pPr>
            <w:r>
              <w:t>t</w:t>
            </w:r>
          </w:p>
        </w:tc>
        <w:tc>
          <w:tcPr>
            <w:tcW w:w="1559" w:type="dxa"/>
            <w:gridSpan w:val="2"/>
            <w:tcBorders>
              <w:top w:val="single" w:sz="4" w:space="0" w:color="auto"/>
              <w:bottom w:val="single" w:sz="4" w:space="0" w:color="auto"/>
            </w:tcBorders>
            <w:vAlign w:val="center"/>
          </w:tcPr>
          <w:p w14:paraId="73B957E7" w14:textId="77777777" w:rsidR="00357916" w:rsidRDefault="00357916" w:rsidP="00E351CD">
            <w:pPr>
              <w:jc w:val="center"/>
            </w:pPr>
            <w:r>
              <w:t>1 686,83</w:t>
            </w:r>
          </w:p>
        </w:tc>
      </w:tr>
      <w:tr w:rsidR="00357916" w14:paraId="0F49726D"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44E699" w14:textId="77777777" w:rsidR="00357916" w:rsidRDefault="00357916" w:rsidP="00E351CD"/>
        </w:tc>
        <w:tc>
          <w:tcPr>
            <w:tcW w:w="1276" w:type="dxa"/>
            <w:gridSpan w:val="2"/>
            <w:tcBorders>
              <w:top w:val="nil"/>
              <w:bottom w:val="single" w:sz="2" w:space="0" w:color="auto"/>
            </w:tcBorders>
            <w:vAlign w:val="center"/>
          </w:tcPr>
          <w:p w14:paraId="5F4F3D5E" w14:textId="77777777" w:rsidR="00357916" w:rsidRDefault="00357916" w:rsidP="00E351CD">
            <w:pPr>
              <w:jc w:val="center"/>
              <w:rPr>
                <w:sz w:val="16"/>
                <w:szCs w:val="16"/>
              </w:rPr>
            </w:pPr>
            <w:r>
              <w:rPr>
                <w:sz w:val="16"/>
                <w:szCs w:val="16"/>
              </w:rPr>
              <w:t>3410540000007</w:t>
            </w:r>
          </w:p>
        </w:tc>
        <w:tc>
          <w:tcPr>
            <w:tcW w:w="4252" w:type="dxa"/>
            <w:gridSpan w:val="3"/>
            <w:tcBorders>
              <w:top w:val="nil"/>
              <w:bottom w:val="single" w:sz="2" w:space="0" w:color="auto"/>
            </w:tcBorders>
          </w:tcPr>
          <w:p w14:paraId="7DF22B6B" w14:textId="77777777" w:rsidR="00357916" w:rsidRDefault="00357916" w:rsidP="00E351CD">
            <w:r>
              <w:t>Autobasculanta-10t</w:t>
            </w:r>
          </w:p>
        </w:tc>
        <w:tc>
          <w:tcPr>
            <w:tcW w:w="993" w:type="dxa"/>
            <w:gridSpan w:val="2"/>
            <w:tcBorders>
              <w:top w:val="nil"/>
              <w:bottom w:val="single" w:sz="2" w:space="0" w:color="auto"/>
            </w:tcBorders>
          </w:tcPr>
          <w:p w14:paraId="4E7893C4" w14:textId="77777777" w:rsidR="00357916" w:rsidRDefault="00357916" w:rsidP="00E351CD">
            <w:r>
              <w:t>h-ut.</w:t>
            </w:r>
          </w:p>
        </w:tc>
        <w:tc>
          <w:tcPr>
            <w:tcW w:w="1559" w:type="dxa"/>
            <w:gridSpan w:val="2"/>
            <w:tcBorders>
              <w:top w:val="nil"/>
              <w:bottom w:val="single" w:sz="2" w:space="0" w:color="auto"/>
            </w:tcBorders>
          </w:tcPr>
          <w:p w14:paraId="02C9B5A0" w14:textId="77777777" w:rsidR="00357916" w:rsidRDefault="00357916" w:rsidP="00E351CD">
            <w:r>
              <w:t>128,20</w:t>
            </w:r>
          </w:p>
        </w:tc>
      </w:tr>
      <w:tr w:rsidR="00357916" w14:paraId="0E797A89"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FB77507" w14:textId="77777777" w:rsidR="00357916" w:rsidRDefault="00357916" w:rsidP="00E351CD">
            <w:r>
              <w:t>6</w:t>
            </w:r>
          </w:p>
        </w:tc>
        <w:tc>
          <w:tcPr>
            <w:tcW w:w="1276" w:type="dxa"/>
            <w:gridSpan w:val="2"/>
            <w:tcBorders>
              <w:top w:val="single" w:sz="4" w:space="0" w:color="auto"/>
              <w:bottom w:val="single" w:sz="4" w:space="0" w:color="auto"/>
            </w:tcBorders>
          </w:tcPr>
          <w:p w14:paraId="0C114538" w14:textId="77777777" w:rsidR="00357916" w:rsidRDefault="00357916" w:rsidP="00E351CD">
            <w:pPr>
              <w:rPr>
                <w:lang w:val="en-US"/>
              </w:rPr>
            </w:pPr>
            <w:r>
              <w:rPr>
                <w:lang w:val="en-US"/>
              </w:rPr>
              <w:t>TsC51A</w:t>
            </w:r>
          </w:p>
          <w:p w14:paraId="0D992740" w14:textId="77777777" w:rsidR="00357916" w:rsidRDefault="00357916" w:rsidP="00E351CD"/>
        </w:tc>
        <w:tc>
          <w:tcPr>
            <w:tcW w:w="4252" w:type="dxa"/>
            <w:gridSpan w:val="3"/>
            <w:tcBorders>
              <w:top w:val="single" w:sz="4" w:space="0" w:color="auto"/>
              <w:bottom w:val="single" w:sz="4" w:space="0" w:color="auto"/>
            </w:tcBorders>
          </w:tcPr>
          <w:p w14:paraId="478374AD"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Lucrari la descarcarea pamintului in depozit, teren categoria I </w:t>
            </w:r>
            <w:r w:rsidRPr="00A307FB">
              <w:rPr>
                <w:rFonts w:ascii="Times New Roman CYR" w:hAnsi="Times New Roman CYR" w:cs="Times New Roman CYR"/>
                <w:sz w:val="16"/>
                <w:szCs w:val="16"/>
                <w:lang w:val="en-US"/>
              </w:rPr>
              <w:t xml:space="preserve"> </w:t>
            </w:r>
          </w:p>
          <w:p w14:paraId="191FF40E"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79E28371" w14:textId="77777777" w:rsidR="00357916" w:rsidRDefault="00357916" w:rsidP="00E351CD">
            <w:pPr>
              <w:jc w:val="center"/>
            </w:pPr>
            <w:r>
              <w:t>100 m3</w:t>
            </w:r>
          </w:p>
        </w:tc>
        <w:tc>
          <w:tcPr>
            <w:tcW w:w="1559" w:type="dxa"/>
            <w:gridSpan w:val="2"/>
            <w:tcBorders>
              <w:top w:val="single" w:sz="4" w:space="0" w:color="auto"/>
              <w:bottom w:val="single" w:sz="4" w:space="0" w:color="auto"/>
            </w:tcBorders>
            <w:vAlign w:val="center"/>
          </w:tcPr>
          <w:p w14:paraId="01D97566" w14:textId="77777777" w:rsidR="00357916" w:rsidRDefault="00357916" w:rsidP="00E351CD">
            <w:pPr>
              <w:jc w:val="center"/>
            </w:pPr>
            <w:r>
              <w:t>5,79</w:t>
            </w:r>
          </w:p>
        </w:tc>
      </w:tr>
      <w:tr w:rsidR="00357916" w14:paraId="09417486"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5EA140" w14:textId="77777777" w:rsidR="00357916" w:rsidRDefault="00357916" w:rsidP="00E351CD"/>
        </w:tc>
        <w:tc>
          <w:tcPr>
            <w:tcW w:w="1276" w:type="dxa"/>
            <w:gridSpan w:val="2"/>
            <w:tcBorders>
              <w:top w:val="nil"/>
              <w:bottom w:val="single" w:sz="2" w:space="0" w:color="auto"/>
            </w:tcBorders>
            <w:vAlign w:val="center"/>
          </w:tcPr>
          <w:p w14:paraId="7A5D1007" w14:textId="77777777" w:rsidR="00357916" w:rsidRDefault="00357916" w:rsidP="00E351CD">
            <w:pPr>
              <w:jc w:val="center"/>
              <w:rPr>
                <w:sz w:val="16"/>
                <w:szCs w:val="16"/>
              </w:rPr>
            </w:pPr>
            <w:r>
              <w:rPr>
                <w:sz w:val="16"/>
                <w:szCs w:val="16"/>
              </w:rPr>
              <w:t>9310060019900</w:t>
            </w:r>
          </w:p>
        </w:tc>
        <w:tc>
          <w:tcPr>
            <w:tcW w:w="4252" w:type="dxa"/>
            <w:gridSpan w:val="3"/>
            <w:tcBorders>
              <w:top w:val="nil"/>
              <w:bottom w:val="single" w:sz="2" w:space="0" w:color="auto"/>
            </w:tcBorders>
          </w:tcPr>
          <w:p w14:paraId="5F3CDF71" w14:textId="77777777" w:rsidR="00357916" w:rsidRDefault="00357916" w:rsidP="00E351CD">
            <w:r>
              <w:t>Muncitor necalificat</w:t>
            </w:r>
          </w:p>
        </w:tc>
        <w:tc>
          <w:tcPr>
            <w:tcW w:w="993" w:type="dxa"/>
            <w:gridSpan w:val="2"/>
            <w:tcBorders>
              <w:top w:val="nil"/>
              <w:bottom w:val="single" w:sz="2" w:space="0" w:color="auto"/>
            </w:tcBorders>
          </w:tcPr>
          <w:p w14:paraId="3D54D87A" w14:textId="77777777" w:rsidR="00357916" w:rsidRDefault="00357916" w:rsidP="00E351CD">
            <w:r>
              <w:t>h-om</w:t>
            </w:r>
          </w:p>
        </w:tc>
        <w:tc>
          <w:tcPr>
            <w:tcW w:w="1559" w:type="dxa"/>
            <w:gridSpan w:val="2"/>
            <w:tcBorders>
              <w:top w:val="nil"/>
              <w:bottom w:val="single" w:sz="2" w:space="0" w:color="auto"/>
            </w:tcBorders>
          </w:tcPr>
          <w:p w14:paraId="7B01A5C5" w14:textId="77777777" w:rsidR="00357916" w:rsidRDefault="00357916" w:rsidP="00E351CD">
            <w:r>
              <w:t>1,74</w:t>
            </w:r>
          </w:p>
        </w:tc>
      </w:tr>
      <w:tr w:rsidR="00357916" w14:paraId="3E4ED9CC"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1FF932" w14:textId="77777777" w:rsidR="00357916" w:rsidRDefault="00357916" w:rsidP="00E351CD"/>
        </w:tc>
        <w:tc>
          <w:tcPr>
            <w:tcW w:w="1276" w:type="dxa"/>
            <w:gridSpan w:val="2"/>
            <w:tcBorders>
              <w:top w:val="nil"/>
              <w:bottom w:val="single" w:sz="2" w:space="0" w:color="auto"/>
            </w:tcBorders>
            <w:vAlign w:val="center"/>
          </w:tcPr>
          <w:p w14:paraId="78A7B5B2" w14:textId="77777777" w:rsidR="00357916" w:rsidRDefault="00357916" w:rsidP="00E351CD">
            <w:pPr>
              <w:jc w:val="center"/>
              <w:rPr>
                <w:sz w:val="16"/>
                <w:szCs w:val="16"/>
              </w:rPr>
            </w:pPr>
            <w:r>
              <w:rPr>
                <w:sz w:val="16"/>
                <w:szCs w:val="16"/>
              </w:rPr>
              <w:t>1411122201752</w:t>
            </w:r>
          </w:p>
        </w:tc>
        <w:tc>
          <w:tcPr>
            <w:tcW w:w="4252" w:type="dxa"/>
            <w:gridSpan w:val="3"/>
            <w:tcBorders>
              <w:top w:val="nil"/>
              <w:bottom w:val="single" w:sz="2" w:space="0" w:color="auto"/>
            </w:tcBorders>
          </w:tcPr>
          <w:p w14:paraId="54F27941" w14:textId="77777777" w:rsidR="00357916" w:rsidRDefault="00357916" w:rsidP="00E351CD">
            <w:r>
              <w:t xml:space="preserve">Piatra sparta </w:t>
            </w:r>
          </w:p>
        </w:tc>
        <w:tc>
          <w:tcPr>
            <w:tcW w:w="993" w:type="dxa"/>
            <w:gridSpan w:val="2"/>
            <w:tcBorders>
              <w:top w:val="nil"/>
              <w:bottom w:val="single" w:sz="2" w:space="0" w:color="auto"/>
            </w:tcBorders>
          </w:tcPr>
          <w:p w14:paraId="75229BBC" w14:textId="77777777" w:rsidR="00357916" w:rsidRDefault="00357916" w:rsidP="00E351CD">
            <w:r>
              <w:t>m3</w:t>
            </w:r>
          </w:p>
        </w:tc>
        <w:tc>
          <w:tcPr>
            <w:tcW w:w="1559" w:type="dxa"/>
            <w:gridSpan w:val="2"/>
            <w:tcBorders>
              <w:top w:val="nil"/>
              <w:bottom w:val="single" w:sz="2" w:space="0" w:color="auto"/>
            </w:tcBorders>
          </w:tcPr>
          <w:p w14:paraId="4BBD756E" w14:textId="77777777" w:rsidR="00357916" w:rsidRDefault="00357916" w:rsidP="00E351CD">
            <w:r>
              <w:t>0,01</w:t>
            </w:r>
          </w:p>
        </w:tc>
      </w:tr>
      <w:tr w:rsidR="00357916" w14:paraId="715E5289"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0642F8" w14:textId="77777777" w:rsidR="00357916" w:rsidRDefault="00357916" w:rsidP="00E351CD"/>
        </w:tc>
        <w:tc>
          <w:tcPr>
            <w:tcW w:w="1276" w:type="dxa"/>
            <w:gridSpan w:val="2"/>
            <w:tcBorders>
              <w:top w:val="nil"/>
              <w:bottom w:val="single" w:sz="2" w:space="0" w:color="auto"/>
            </w:tcBorders>
            <w:vAlign w:val="center"/>
          </w:tcPr>
          <w:p w14:paraId="75441874" w14:textId="77777777" w:rsidR="00357916" w:rsidRDefault="00357916" w:rsidP="00E351CD">
            <w:pPr>
              <w:jc w:val="center"/>
              <w:rPr>
                <w:sz w:val="16"/>
                <w:szCs w:val="16"/>
              </w:rPr>
            </w:pPr>
            <w:r>
              <w:rPr>
                <w:sz w:val="16"/>
                <w:szCs w:val="16"/>
              </w:rPr>
              <w:t>2952260003554</w:t>
            </w:r>
          </w:p>
        </w:tc>
        <w:tc>
          <w:tcPr>
            <w:tcW w:w="4252" w:type="dxa"/>
            <w:gridSpan w:val="3"/>
            <w:tcBorders>
              <w:top w:val="nil"/>
              <w:bottom w:val="single" w:sz="2" w:space="0" w:color="auto"/>
            </w:tcBorders>
          </w:tcPr>
          <w:p w14:paraId="506B1DCA" w14:textId="77777777" w:rsidR="00357916" w:rsidRDefault="00357916" w:rsidP="00E351CD">
            <w:r>
              <w:t>Buldozer 79kw (108CP)</w:t>
            </w:r>
          </w:p>
        </w:tc>
        <w:tc>
          <w:tcPr>
            <w:tcW w:w="993" w:type="dxa"/>
            <w:gridSpan w:val="2"/>
            <w:tcBorders>
              <w:top w:val="nil"/>
              <w:bottom w:val="single" w:sz="2" w:space="0" w:color="auto"/>
            </w:tcBorders>
          </w:tcPr>
          <w:p w14:paraId="3862ADC4" w14:textId="77777777" w:rsidR="00357916" w:rsidRDefault="00357916" w:rsidP="00E351CD">
            <w:r>
              <w:t>h-ut.</w:t>
            </w:r>
          </w:p>
        </w:tc>
        <w:tc>
          <w:tcPr>
            <w:tcW w:w="1559" w:type="dxa"/>
            <w:gridSpan w:val="2"/>
            <w:tcBorders>
              <w:top w:val="nil"/>
              <w:bottom w:val="single" w:sz="2" w:space="0" w:color="auto"/>
            </w:tcBorders>
          </w:tcPr>
          <w:p w14:paraId="3CB11ACF" w14:textId="77777777" w:rsidR="00357916" w:rsidRDefault="00357916" w:rsidP="00E351CD">
            <w:r>
              <w:t>1,91</w:t>
            </w:r>
          </w:p>
        </w:tc>
      </w:tr>
      <w:tr w:rsidR="00357916" w14:paraId="0EA19FFB"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A913BB8" w14:textId="77777777" w:rsidR="00357916" w:rsidRDefault="00357916" w:rsidP="00E351CD">
            <w:r>
              <w:t>7</w:t>
            </w:r>
          </w:p>
        </w:tc>
        <w:tc>
          <w:tcPr>
            <w:tcW w:w="1276" w:type="dxa"/>
            <w:gridSpan w:val="2"/>
            <w:tcBorders>
              <w:top w:val="single" w:sz="4" w:space="0" w:color="auto"/>
              <w:bottom w:val="single" w:sz="4" w:space="0" w:color="auto"/>
            </w:tcBorders>
          </w:tcPr>
          <w:p w14:paraId="40ACD5B0" w14:textId="77777777" w:rsidR="00357916" w:rsidRDefault="00357916" w:rsidP="00E351CD">
            <w:pPr>
              <w:rPr>
                <w:lang w:val="en-US"/>
              </w:rPr>
            </w:pPr>
            <w:r>
              <w:rPr>
                <w:lang w:val="en-US"/>
              </w:rPr>
              <w:t>TsF05B</w:t>
            </w:r>
          </w:p>
          <w:p w14:paraId="418EA498" w14:textId="77777777" w:rsidR="00357916" w:rsidRDefault="00357916" w:rsidP="00E351CD"/>
        </w:tc>
        <w:tc>
          <w:tcPr>
            <w:tcW w:w="4252" w:type="dxa"/>
            <w:gridSpan w:val="3"/>
            <w:tcBorders>
              <w:top w:val="single" w:sz="4" w:space="0" w:color="auto"/>
              <w:bottom w:val="single" w:sz="4" w:space="0" w:color="auto"/>
            </w:tcBorders>
          </w:tcPr>
          <w:p w14:paraId="184D2507"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Sprijiniri de maluri, cu dulapi metalici  asezati orizontal, la sapaturi executate in spatii limitate, avind latimea de  pina la 1,50  m intre maluri adincimea sapaturii pina la  4 m, interspatii  intre dulapi 0,21...0,60 m </w:t>
            </w:r>
            <w:r w:rsidRPr="00A307FB">
              <w:rPr>
                <w:rFonts w:ascii="Times New Roman CYR" w:hAnsi="Times New Roman CYR" w:cs="Times New Roman CYR"/>
                <w:sz w:val="16"/>
                <w:szCs w:val="16"/>
                <w:lang w:val="en-US"/>
              </w:rPr>
              <w:t xml:space="preserve"> </w:t>
            </w:r>
          </w:p>
          <w:p w14:paraId="62922DCC"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1CF3C40D" w14:textId="77777777" w:rsidR="00357916" w:rsidRDefault="00357916" w:rsidP="00E351CD">
            <w:pPr>
              <w:jc w:val="center"/>
            </w:pPr>
            <w:r>
              <w:t>m2</w:t>
            </w:r>
          </w:p>
        </w:tc>
        <w:tc>
          <w:tcPr>
            <w:tcW w:w="1559" w:type="dxa"/>
            <w:gridSpan w:val="2"/>
            <w:tcBorders>
              <w:top w:val="single" w:sz="4" w:space="0" w:color="auto"/>
              <w:bottom w:val="single" w:sz="4" w:space="0" w:color="auto"/>
            </w:tcBorders>
            <w:vAlign w:val="center"/>
          </w:tcPr>
          <w:p w14:paraId="4EB4F180" w14:textId="77777777" w:rsidR="00357916" w:rsidRDefault="00357916" w:rsidP="00E351CD">
            <w:pPr>
              <w:jc w:val="center"/>
            </w:pPr>
            <w:r>
              <w:t>676,14</w:t>
            </w:r>
          </w:p>
        </w:tc>
      </w:tr>
      <w:tr w:rsidR="00357916" w14:paraId="12A6E3AD"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98329E9" w14:textId="77777777" w:rsidR="00357916" w:rsidRDefault="00357916" w:rsidP="00E351CD"/>
        </w:tc>
        <w:tc>
          <w:tcPr>
            <w:tcW w:w="1276" w:type="dxa"/>
            <w:gridSpan w:val="2"/>
            <w:tcBorders>
              <w:top w:val="nil"/>
              <w:bottom w:val="single" w:sz="2" w:space="0" w:color="auto"/>
            </w:tcBorders>
            <w:vAlign w:val="center"/>
          </w:tcPr>
          <w:p w14:paraId="67EBC5A8" w14:textId="77777777" w:rsidR="00357916" w:rsidRDefault="00357916" w:rsidP="00E351CD">
            <w:pPr>
              <w:jc w:val="center"/>
              <w:rPr>
                <w:sz w:val="16"/>
                <w:szCs w:val="16"/>
              </w:rPr>
            </w:pPr>
            <w:r>
              <w:rPr>
                <w:sz w:val="16"/>
                <w:szCs w:val="16"/>
              </w:rPr>
              <w:t>71240100107001</w:t>
            </w:r>
          </w:p>
        </w:tc>
        <w:tc>
          <w:tcPr>
            <w:tcW w:w="4252" w:type="dxa"/>
            <w:gridSpan w:val="3"/>
            <w:tcBorders>
              <w:top w:val="nil"/>
              <w:bottom w:val="single" w:sz="2" w:space="0" w:color="auto"/>
            </w:tcBorders>
          </w:tcPr>
          <w:p w14:paraId="5B0A9B17" w14:textId="77777777" w:rsidR="00357916" w:rsidRDefault="00357916" w:rsidP="00E351CD">
            <w:r>
              <w:t>Dulgher</w:t>
            </w:r>
          </w:p>
        </w:tc>
        <w:tc>
          <w:tcPr>
            <w:tcW w:w="993" w:type="dxa"/>
            <w:gridSpan w:val="2"/>
            <w:tcBorders>
              <w:top w:val="nil"/>
              <w:bottom w:val="single" w:sz="2" w:space="0" w:color="auto"/>
            </w:tcBorders>
          </w:tcPr>
          <w:p w14:paraId="40ECB21F" w14:textId="77777777" w:rsidR="00357916" w:rsidRDefault="00357916" w:rsidP="00E351CD">
            <w:r>
              <w:t>h-om</w:t>
            </w:r>
          </w:p>
        </w:tc>
        <w:tc>
          <w:tcPr>
            <w:tcW w:w="1559" w:type="dxa"/>
            <w:gridSpan w:val="2"/>
            <w:tcBorders>
              <w:top w:val="nil"/>
              <w:bottom w:val="single" w:sz="2" w:space="0" w:color="auto"/>
            </w:tcBorders>
          </w:tcPr>
          <w:p w14:paraId="537A3743" w14:textId="77777777" w:rsidR="00357916" w:rsidRDefault="00357916" w:rsidP="00E351CD">
            <w:r>
              <w:t>243,41</w:t>
            </w:r>
          </w:p>
        </w:tc>
      </w:tr>
      <w:tr w:rsidR="00357916" w14:paraId="073A1CE1"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77931A0" w14:textId="77777777" w:rsidR="00357916" w:rsidRDefault="00357916" w:rsidP="00E351CD"/>
        </w:tc>
        <w:tc>
          <w:tcPr>
            <w:tcW w:w="1276" w:type="dxa"/>
            <w:gridSpan w:val="2"/>
            <w:tcBorders>
              <w:top w:val="nil"/>
              <w:bottom w:val="single" w:sz="2" w:space="0" w:color="auto"/>
            </w:tcBorders>
            <w:vAlign w:val="center"/>
          </w:tcPr>
          <w:p w14:paraId="6F718F6E" w14:textId="77777777" w:rsidR="00357916" w:rsidRDefault="00357916" w:rsidP="00E351CD">
            <w:pPr>
              <w:jc w:val="center"/>
              <w:rPr>
                <w:sz w:val="16"/>
                <w:szCs w:val="16"/>
              </w:rPr>
            </w:pPr>
            <w:r>
              <w:rPr>
                <w:sz w:val="16"/>
                <w:szCs w:val="16"/>
              </w:rPr>
              <w:t>2811236827395</w:t>
            </w:r>
          </w:p>
        </w:tc>
        <w:tc>
          <w:tcPr>
            <w:tcW w:w="4252" w:type="dxa"/>
            <w:gridSpan w:val="3"/>
            <w:tcBorders>
              <w:top w:val="nil"/>
              <w:bottom w:val="single" w:sz="2" w:space="0" w:color="auto"/>
            </w:tcBorders>
          </w:tcPr>
          <w:p w14:paraId="729853A9" w14:textId="77777777" w:rsidR="00357916" w:rsidRPr="00A307FB" w:rsidRDefault="00357916" w:rsidP="00E351CD">
            <w:pPr>
              <w:rPr>
                <w:lang w:val="en-US"/>
              </w:rPr>
            </w:pPr>
            <w:r w:rsidRPr="00A307FB">
              <w:rPr>
                <w:lang w:val="en-US"/>
              </w:rPr>
              <w:t>Sprait metalic telescopic 0,08 MN (8 tf) L=0,60-1,50 m</w:t>
            </w:r>
          </w:p>
        </w:tc>
        <w:tc>
          <w:tcPr>
            <w:tcW w:w="993" w:type="dxa"/>
            <w:gridSpan w:val="2"/>
            <w:tcBorders>
              <w:top w:val="nil"/>
              <w:bottom w:val="single" w:sz="2" w:space="0" w:color="auto"/>
            </w:tcBorders>
          </w:tcPr>
          <w:p w14:paraId="58CE7F64" w14:textId="77777777" w:rsidR="00357916" w:rsidRDefault="00357916" w:rsidP="00E351CD">
            <w:r>
              <w:t>buc</w:t>
            </w:r>
          </w:p>
        </w:tc>
        <w:tc>
          <w:tcPr>
            <w:tcW w:w="1559" w:type="dxa"/>
            <w:gridSpan w:val="2"/>
            <w:tcBorders>
              <w:top w:val="nil"/>
              <w:bottom w:val="single" w:sz="2" w:space="0" w:color="auto"/>
            </w:tcBorders>
          </w:tcPr>
          <w:p w14:paraId="04FA090E" w14:textId="77777777" w:rsidR="00357916" w:rsidRDefault="00357916" w:rsidP="00E351CD">
            <w:r>
              <w:t>1,22</w:t>
            </w:r>
          </w:p>
        </w:tc>
      </w:tr>
      <w:tr w:rsidR="00357916" w14:paraId="07D116A3"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729F74" w14:textId="77777777" w:rsidR="00357916" w:rsidRDefault="00357916" w:rsidP="00E351CD"/>
        </w:tc>
        <w:tc>
          <w:tcPr>
            <w:tcW w:w="1276" w:type="dxa"/>
            <w:gridSpan w:val="2"/>
            <w:tcBorders>
              <w:top w:val="nil"/>
              <w:bottom w:val="single" w:sz="2" w:space="0" w:color="auto"/>
            </w:tcBorders>
            <w:vAlign w:val="center"/>
          </w:tcPr>
          <w:p w14:paraId="575C1C6D" w14:textId="77777777" w:rsidR="00357916" w:rsidRDefault="00357916" w:rsidP="00E351CD">
            <w:pPr>
              <w:jc w:val="center"/>
              <w:rPr>
                <w:sz w:val="16"/>
                <w:szCs w:val="16"/>
              </w:rPr>
            </w:pPr>
            <w:r>
              <w:rPr>
                <w:sz w:val="16"/>
                <w:szCs w:val="16"/>
              </w:rPr>
              <w:t>2811236310108</w:t>
            </w:r>
          </w:p>
        </w:tc>
        <w:tc>
          <w:tcPr>
            <w:tcW w:w="4252" w:type="dxa"/>
            <w:gridSpan w:val="3"/>
            <w:tcBorders>
              <w:top w:val="nil"/>
              <w:bottom w:val="single" w:sz="2" w:space="0" w:color="auto"/>
            </w:tcBorders>
          </w:tcPr>
          <w:p w14:paraId="03BB6209" w14:textId="77777777" w:rsidR="00357916" w:rsidRPr="00A307FB" w:rsidRDefault="00357916" w:rsidP="00E351CD">
            <w:pPr>
              <w:rPr>
                <w:lang w:val="en-US"/>
              </w:rPr>
            </w:pPr>
            <w:r w:rsidRPr="00A307FB">
              <w:rPr>
                <w:lang w:val="en-US"/>
              </w:rPr>
              <w:t xml:space="preserve">Dulap metalic 50x200x3000 m pt.sprijinirea sapaturilor </w:t>
            </w:r>
          </w:p>
        </w:tc>
        <w:tc>
          <w:tcPr>
            <w:tcW w:w="993" w:type="dxa"/>
            <w:gridSpan w:val="2"/>
            <w:tcBorders>
              <w:top w:val="nil"/>
              <w:bottom w:val="single" w:sz="2" w:space="0" w:color="auto"/>
            </w:tcBorders>
          </w:tcPr>
          <w:p w14:paraId="46AC9DFB" w14:textId="77777777" w:rsidR="00357916" w:rsidRDefault="00357916" w:rsidP="00E351CD">
            <w:r>
              <w:t>buc</w:t>
            </w:r>
          </w:p>
        </w:tc>
        <w:tc>
          <w:tcPr>
            <w:tcW w:w="1559" w:type="dxa"/>
            <w:gridSpan w:val="2"/>
            <w:tcBorders>
              <w:top w:val="nil"/>
              <w:bottom w:val="single" w:sz="2" w:space="0" w:color="auto"/>
            </w:tcBorders>
          </w:tcPr>
          <w:p w14:paraId="67356E30" w14:textId="77777777" w:rsidR="00357916" w:rsidRDefault="00357916" w:rsidP="00E351CD">
            <w:r>
              <w:t>2,03</w:t>
            </w:r>
          </w:p>
        </w:tc>
      </w:tr>
      <w:tr w:rsidR="00357916" w14:paraId="0ADB64AF"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5E0D9B" w14:textId="77777777" w:rsidR="00357916" w:rsidRDefault="00357916" w:rsidP="00E351CD"/>
        </w:tc>
        <w:tc>
          <w:tcPr>
            <w:tcW w:w="1276" w:type="dxa"/>
            <w:gridSpan w:val="2"/>
            <w:tcBorders>
              <w:top w:val="nil"/>
              <w:bottom w:val="single" w:sz="2" w:space="0" w:color="auto"/>
            </w:tcBorders>
            <w:vAlign w:val="center"/>
          </w:tcPr>
          <w:p w14:paraId="623CDB75" w14:textId="77777777" w:rsidR="00357916" w:rsidRDefault="00357916" w:rsidP="00E351CD">
            <w:pPr>
              <w:jc w:val="center"/>
              <w:rPr>
                <w:sz w:val="16"/>
                <w:szCs w:val="16"/>
              </w:rPr>
            </w:pPr>
            <w:r>
              <w:rPr>
                <w:sz w:val="16"/>
                <w:szCs w:val="16"/>
              </w:rPr>
              <w:t>2010102917685</w:t>
            </w:r>
          </w:p>
        </w:tc>
        <w:tc>
          <w:tcPr>
            <w:tcW w:w="4252" w:type="dxa"/>
            <w:gridSpan w:val="3"/>
            <w:tcBorders>
              <w:top w:val="nil"/>
              <w:bottom w:val="single" w:sz="2" w:space="0" w:color="auto"/>
            </w:tcBorders>
          </w:tcPr>
          <w:p w14:paraId="53BC03ED" w14:textId="77777777" w:rsidR="00357916" w:rsidRPr="00A307FB" w:rsidRDefault="00357916" w:rsidP="00E351CD">
            <w:pPr>
              <w:rPr>
                <w:lang w:val="en-US"/>
              </w:rPr>
            </w:pPr>
            <w:r w:rsidRPr="00A307FB">
              <w:rPr>
                <w:lang w:val="en-US"/>
              </w:rPr>
              <w:t xml:space="preserve">Dulap fag lung tivita cls C gr=50mm lung=2,50m </w:t>
            </w:r>
          </w:p>
        </w:tc>
        <w:tc>
          <w:tcPr>
            <w:tcW w:w="993" w:type="dxa"/>
            <w:gridSpan w:val="2"/>
            <w:tcBorders>
              <w:top w:val="nil"/>
              <w:bottom w:val="single" w:sz="2" w:space="0" w:color="auto"/>
            </w:tcBorders>
          </w:tcPr>
          <w:p w14:paraId="6EEF6E91" w14:textId="77777777" w:rsidR="00357916" w:rsidRDefault="00357916" w:rsidP="00E351CD">
            <w:r>
              <w:t>m3</w:t>
            </w:r>
          </w:p>
        </w:tc>
        <w:tc>
          <w:tcPr>
            <w:tcW w:w="1559" w:type="dxa"/>
            <w:gridSpan w:val="2"/>
            <w:tcBorders>
              <w:top w:val="nil"/>
              <w:bottom w:val="single" w:sz="2" w:space="0" w:color="auto"/>
            </w:tcBorders>
          </w:tcPr>
          <w:p w14:paraId="727197D9" w14:textId="77777777" w:rsidR="00357916" w:rsidRDefault="00357916" w:rsidP="00E351CD">
            <w:r>
              <w:t>0,68</w:t>
            </w:r>
          </w:p>
        </w:tc>
      </w:tr>
      <w:tr w:rsidR="00357916" w14:paraId="2160859C"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B24300" w14:textId="77777777" w:rsidR="00357916" w:rsidRDefault="00357916" w:rsidP="00E351CD"/>
        </w:tc>
        <w:tc>
          <w:tcPr>
            <w:tcW w:w="1276" w:type="dxa"/>
            <w:gridSpan w:val="2"/>
            <w:tcBorders>
              <w:top w:val="nil"/>
              <w:bottom w:val="single" w:sz="2" w:space="0" w:color="auto"/>
            </w:tcBorders>
            <w:vAlign w:val="center"/>
          </w:tcPr>
          <w:p w14:paraId="5AC11E08" w14:textId="77777777" w:rsidR="00357916" w:rsidRDefault="00357916" w:rsidP="00E351CD">
            <w:pPr>
              <w:jc w:val="center"/>
              <w:rPr>
                <w:sz w:val="16"/>
                <w:szCs w:val="16"/>
              </w:rPr>
            </w:pPr>
            <w:r>
              <w:rPr>
                <w:sz w:val="16"/>
                <w:szCs w:val="16"/>
              </w:rPr>
              <w:t>2873145887001</w:t>
            </w:r>
          </w:p>
        </w:tc>
        <w:tc>
          <w:tcPr>
            <w:tcW w:w="4252" w:type="dxa"/>
            <w:gridSpan w:val="3"/>
            <w:tcBorders>
              <w:top w:val="nil"/>
              <w:bottom w:val="single" w:sz="2" w:space="0" w:color="auto"/>
            </w:tcBorders>
          </w:tcPr>
          <w:p w14:paraId="3DA9FA3D" w14:textId="77777777" w:rsidR="00357916" w:rsidRPr="00A307FB" w:rsidRDefault="00357916" w:rsidP="00E351CD">
            <w:pPr>
              <w:rPr>
                <w:lang w:val="en-US"/>
              </w:rPr>
            </w:pPr>
            <w:r w:rsidRPr="00A307FB">
              <w:rPr>
                <w:lang w:val="en-US"/>
              </w:rPr>
              <w:t>Cuie cu cap con. Tip A 1 4,0 x 100  S2111</w:t>
            </w:r>
          </w:p>
        </w:tc>
        <w:tc>
          <w:tcPr>
            <w:tcW w:w="993" w:type="dxa"/>
            <w:gridSpan w:val="2"/>
            <w:tcBorders>
              <w:top w:val="nil"/>
              <w:bottom w:val="single" w:sz="2" w:space="0" w:color="auto"/>
            </w:tcBorders>
          </w:tcPr>
          <w:p w14:paraId="3CF1CE20" w14:textId="77777777" w:rsidR="00357916" w:rsidRDefault="00357916" w:rsidP="00E351CD">
            <w:r>
              <w:t>kg</w:t>
            </w:r>
          </w:p>
        </w:tc>
        <w:tc>
          <w:tcPr>
            <w:tcW w:w="1559" w:type="dxa"/>
            <w:gridSpan w:val="2"/>
            <w:tcBorders>
              <w:top w:val="nil"/>
              <w:bottom w:val="single" w:sz="2" w:space="0" w:color="auto"/>
            </w:tcBorders>
          </w:tcPr>
          <w:p w14:paraId="237D84E8" w14:textId="77777777" w:rsidR="00357916" w:rsidRDefault="00357916" w:rsidP="00E351CD">
            <w:r>
              <w:t>10,07</w:t>
            </w:r>
          </w:p>
        </w:tc>
      </w:tr>
      <w:tr w:rsidR="00357916" w14:paraId="103DE9B0"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EF27689" w14:textId="77777777" w:rsidR="00357916" w:rsidRDefault="00357916" w:rsidP="00E351CD">
            <w:r>
              <w:t>8</w:t>
            </w:r>
          </w:p>
        </w:tc>
        <w:tc>
          <w:tcPr>
            <w:tcW w:w="1276" w:type="dxa"/>
            <w:gridSpan w:val="2"/>
            <w:tcBorders>
              <w:top w:val="single" w:sz="4" w:space="0" w:color="auto"/>
              <w:bottom w:val="single" w:sz="4" w:space="0" w:color="auto"/>
            </w:tcBorders>
          </w:tcPr>
          <w:p w14:paraId="06BA167A" w14:textId="77777777" w:rsidR="00357916" w:rsidRDefault="00357916" w:rsidP="00E351CD">
            <w:pPr>
              <w:rPr>
                <w:lang w:val="en-US"/>
              </w:rPr>
            </w:pPr>
            <w:r>
              <w:rPr>
                <w:lang w:val="en-US"/>
              </w:rPr>
              <w:t>TsF05B</w:t>
            </w:r>
          </w:p>
          <w:p w14:paraId="2BFCFC58" w14:textId="77777777" w:rsidR="00357916" w:rsidRDefault="00357916" w:rsidP="00E351CD"/>
        </w:tc>
        <w:tc>
          <w:tcPr>
            <w:tcW w:w="4252" w:type="dxa"/>
            <w:gridSpan w:val="3"/>
            <w:tcBorders>
              <w:top w:val="single" w:sz="4" w:space="0" w:color="auto"/>
              <w:bottom w:val="single" w:sz="4" w:space="0" w:color="auto"/>
            </w:tcBorders>
          </w:tcPr>
          <w:p w14:paraId="23699463"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Sprijiniri de maluri, cu dulapi metalici  asezati orizontal, la sapaturi executate in spatii limitate, avind latimea de  pina la 1,50  m intre maluri adincimea sapaturii pina la  4 m, interspatii  intre dulapi 0,21...0,60 m (manopera)</w:t>
            </w:r>
            <w:r w:rsidRPr="00A307FB">
              <w:rPr>
                <w:rFonts w:ascii="Times New Roman CYR" w:hAnsi="Times New Roman CYR" w:cs="Times New Roman CYR"/>
                <w:sz w:val="16"/>
                <w:szCs w:val="16"/>
                <w:lang w:val="en-US"/>
              </w:rPr>
              <w:t xml:space="preserve"> </w:t>
            </w:r>
          </w:p>
          <w:p w14:paraId="246E5A55"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388C237B" w14:textId="77777777" w:rsidR="00357916" w:rsidRDefault="00357916" w:rsidP="00E351CD">
            <w:pPr>
              <w:jc w:val="center"/>
            </w:pPr>
            <w:r>
              <w:t>m2</w:t>
            </w:r>
          </w:p>
        </w:tc>
        <w:tc>
          <w:tcPr>
            <w:tcW w:w="1559" w:type="dxa"/>
            <w:gridSpan w:val="2"/>
            <w:tcBorders>
              <w:top w:val="single" w:sz="4" w:space="0" w:color="auto"/>
              <w:bottom w:val="single" w:sz="4" w:space="0" w:color="auto"/>
            </w:tcBorders>
            <w:vAlign w:val="center"/>
          </w:tcPr>
          <w:p w14:paraId="7339ECCA" w14:textId="77777777" w:rsidR="00357916" w:rsidRDefault="00357916" w:rsidP="00E351CD">
            <w:pPr>
              <w:jc w:val="center"/>
            </w:pPr>
            <w:r>
              <w:t>676,14</w:t>
            </w:r>
          </w:p>
        </w:tc>
      </w:tr>
      <w:tr w:rsidR="00357916" w14:paraId="1F3D9EA0"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23AB26C" w14:textId="77777777" w:rsidR="00357916" w:rsidRDefault="00357916" w:rsidP="00E351CD"/>
        </w:tc>
        <w:tc>
          <w:tcPr>
            <w:tcW w:w="1276" w:type="dxa"/>
            <w:gridSpan w:val="2"/>
            <w:tcBorders>
              <w:top w:val="nil"/>
              <w:bottom w:val="single" w:sz="2" w:space="0" w:color="auto"/>
            </w:tcBorders>
            <w:vAlign w:val="center"/>
          </w:tcPr>
          <w:p w14:paraId="10DB9687" w14:textId="77777777" w:rsidR="00357916" w:rsidRDefault="00357916" w:rsidP="00E351CD">
            <w:pPr>
              <w:jc w:val="center"/>
              <w:rPr>
                <w:sz w:val="16"/>
                <w:szCs w:val="16"/>
              </w:rPr>
            </w:pPr>
            <w:r>
              <w:rPr>
                <w:sz w:val="16"/>
                <w:szCs w:val="16"/>
              </w:rPr>
              <w:t>71240100107001</w:t>
            </w:r>
          </w:p>
        </w:tc>
        <w:tc>
          <w:tcPr>
            <w:tcW w:w="4252" w:type="dxa"/>
            <w:gridSpan w:val="3"/>
            <w:tcBorders>
              <w:top w:val="nil"/>
              <w:bottom w:val="single" w:sz="2" w:space="0" w:color="auto"/>
            </w:tcBorders>
          </w:tcPr>
          <w:p w14:paraId="532A82D9" w14:textId="77777777" w:rsidR="00357916" w:rsidRDefault="00357916" w:rsidP="00E351CD">
            <w:r>
              <w:t>Dulgher</w:t>
            </w:r>
          </w:p>
        </w:tc>
        <w:tc>
          <w:tcPr>
            <w:tcW w:w="993" w:type="dxa"/>
            <w:gridSpan w:val="2"/>
            <w:tcBorders>
              <w:top w:val="nil"/>
              <w:bottom w:val="single" w:sz="2" w:space="0" w:color="auto"/>
            </w:tcBorders>
          </w:tcPr>
          <w:p w14:paraId="20EA9574" w14:textId="77777777" w:rsidR="00357916" w:rsidRDefault="00357916" w:rsidP="00E351CD">
            <w:r>
              <w:t>h-om</w:t>
            </w:r>
          </w:p>
        </w:tc>
        <w:tc>
          <w:tcPr>
            <w:tcW w:w="1559" w:type="dxa"/>
            <w:gridSpan w:val="2"/>
            <w:tcBorders>
              <w:top w:val="nil"/>
              <w:bottom w:val="single" w:sz="2" w:space="0" w:color="auto"/>
            </w:tcBorders>
          </w:tcPr>
          <w:p w14:paraId="627435B7" w14:textId="77777777" w:rsidR="00357916" w:rsidRDefault="00357916" w:rsidP="00E351CD">
            <w:r>
              <w:t>243,41</w:t>
            </w:r>
          </w:p>
        </w:tc>
      </w:tr>
      <w:tr w:rsidR="00357916" w14:paraId="10473A1F"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FB1E3E" w14:textId="77777777" w:rsidR="00357916" w:rsidRDefault="00357916" w:rsidP="00E351CD">
            <w:r>
              <w:t>9</w:t>
            </w:r>
          </w:p>
        </w:tc>
        <w:tc>
          <w:tcPr>
            <w:tcW w:w="1276" w:type="dxa"/>
            <w:gridSpan w:val="2"/>
            <w:tcBorders>
              <w:top w:val="single" w:sz="4" w:space="0" w:color="auto"/>
              <w:bottom w:val="single" w:sz="4" w:space="0" w:color="auto"/>
            </w:tcBorders>
          </w:tcPr>
          <w:p w14:paraId="51C3FA41" w14:textId="77777777" w:rsidR="00357916" w:rsidRDefault="00357916" w:rsidP="00E351CD">
            <w:pPr>
              <w:rPr>
                <w:lang w:val="en-US"/>
              </w:rPr>
            </w:pPr>
            <w:r>
              <w:rPr>
                <w:lang w:val="en-US"/>
              </w:rPr>
              <w:t>TsC54A</w:t>
            </w:r>
          </w:p>
          <w:p w14:paraId="66645F43" w14:textId="77777777" w:rsidR="00357916" w:rsidRDefault="00357916" w:rsidP="00E351CD"/>
        </w:tc>
        <w:tc>
          <w:tcPr>
            <w:tcW w:w="4252" w:type="dxa"/>
            <w:gridSpan w:val="3"/>
            <w:tcBorders>
              <w:top w:val="single" w:sz="4" w:space="0" w:color="auto"/>
              <w:bottom w:val="single" w:sz="4" w:space="0" w:color="auto"/>
            </w:tcBorders>
          </w:tcPr>
          <w:p w14:paraId="33A76A67"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Strat de fundatie din pamint nisipos (h=150mm)</w:t>
            </w:r>
            <w:r w:rsidRPr="00A307FB">
              <w:rPr>
                <w:rFonts w:ascii="Times New Roman CYR" w:hAnsi="Times New Roman CYR" w:cs="Times New Roman CYR"/>
                <w:sz w:val="16"/>
                <w:szCs w:val="16"/>
                <w:lang w:val="en-US"/>
              </w:rPr>
              <w:t xml:space="preserve"> </w:t>
            </w:r>
          </w:p>
          <w:p w14:paraId="38A9BBD3"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62974F4A" w14:textId="77777777" w:rsidR="00357916" w:rsidRDefault="00357916" w:rsidP="00E351CD">
            <w:pPr>
              <w:jc w:val="center"/>
            </w:pPr>
            <w:r>
              <w:t>m3</w:t>
            </w:r>
          </w:p>
        </w:tc>
        <w:tc>
          <w:tcPr>
            <w:tcW w:w="1559" w:type="dxa"/>
            <w:gridSpan w:val="2"/>
            <w:tcBorders>
              <w:top w:val="single" w:sz="4" w:space="0" w:color="auto"/>
              <w:bottom w:val="single" w:sz="4" w:space="0" w:color="auto"/>
            </w:tcBorders>
            <w:vAlign w:val="center"/>
          </w:tcPr>
          <w:p w14:paraId="61C9A837" w14:textId="77777777" w:rsidR="00357916" w:rsidRDefault="00357916" w:rsidP="00E351CD">
            <w:pPr>
              <w:jc w:val="center"/>
            </w:pPr>
            <w:r>
              <w:t>42,57</w:t>
            </w:r>
          </w:p>
        </w:tc>
      </w:tr>
      <w:tr w:rsidR="00357916" w14:paraId="2E2D39F8"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8D7F92" w14:textId="77777777" w:rsidR="00357916" w:rsidRDefault="00357916" w:rsidP="00E351CD"/>
        </w:tc>
        <w:tc>
          <w:tcPr>
            <w:tcW w:w="1276" w:type="dxa"/>
            <w:gridSpan w:val="2"/>
            <w:tcBorders>
              <w:top w:val="nil"/>
              <w:bottom w:val="single" w:sz="2" w:space="0" w:color="auto"/>
            </w:tcBorders>
            <w:vAlign w:val="center"/>
          </w:tcPr>
          <w:p w14:paraId="2A63C262" w14:textId="77777777" w:rsidR="00357916" w:rsidRDefault="00357916" w:rsidP="00E351CD">
            <w:pPr>
              <w:jc w:val="center"/>
              <w:rPr>
                <w:sz w:val="16"/>
                <w:szCs w:val="16"/>
              </w:rPr>
            </w:pPr>
            <w:r>
              <w:rPr>
                <w:sz w:val="16"/>
                <w:szCs w:val="16"/>
              </w:rPr>
              <w:t>9310060019900</w:t>
            </w:r>
          </w:p>
        </w:tc>
        <w:tc>
          <w:tcPr>
            <w:tcW w:w="4252" w:type="dxa"/>
            <w:gridSpan w:val="3"/>
            <w:tcBorders>
              <w:top w:val="nil"/>
              <w:bottom w:val="single" w:sz="2" w:space="0" w:color="auto"/>
            </w:tcBorders>
          </w:tcPr>
          <w:p w14:paraId="5024E1DF" w14:textId="77777777" w:rsidR="00357916" w:rsidRDefault="00357916" w:rsidP="00E351CD">
            <w:r>
              <w:t>Muncitor necalificat</w:t>
            </w:r>
          </w:p>
        </w:tc>
        <w:tc>
          <w:tcPr>
            <w:tcW w:w="993" w:type="dxa"/>
            <w:gridSpan w:val="2"/>
            <w:tcBorders>
              <w:top w:val="nil"/>
              <w:bottom w:val="single" w:sz="2" w:space="0" w:color="auto"/>
            </w:tcBorders>
          </w:tcPr>
          <w:p w14:paraId="31FA11A9" w14:textId="77777777" w:rsidR="00357916" w:rsidRDefault="00357916" w:rsidP="00E351CD">
            <w:r>
              <w:t>h-om</w:t>
            </w:r>
          </w:p>
        </w:tc>
        <w:tc>
          <w:tcPr>
            <w:tcW w:w="1559" w:type="dxa"/>
            <w:gridSpan w:val="2"/>
            <w:tcBorders>
              <w:top w:val="nil"/>
              <w:bottom w:val="single" w:sz="2" w:space="0" w:color="auto"/>
            </w:tcBorders>
          </w:tcPr>
          <w:p w14:paraId="61845E94" w14:textId="77777777" w:rsidR="00357916" w:rsidRDefault="00357916" w:rsidP="00E351CD">
            <w:r>
              <w:t>38,31</w:t>
            </w:r>
          </w:p>
        </w:tc>
      </w:tr>
      <w:tr w:rsidR="00357916" w14:paraId="6D3145DE"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15AFA5" w14:textId="77777777" w:rsidR="00357916" w:rsidRDefault="00357916" w:rsidP="00E351CD"/>
        </w:tc>
        <w:tc>
          <w:tcPr>
            <w:tcW w:w="1276" w:type="dxa"/>
            <w:gridSpan w:val="2"/>
            <w:tcBorders>
              <w:top w:val="nil"/>
              <w:bottom w:val="single" w:sz="2" w:space="0" w:color="auto"/>
            </w:tcBorders>
            <w:vAlign w:val="center"/>
          </w:tcPr>
          <w:p w14:paraId="13000A89" w14:textId="77777777" w:rsidR="00357916" w:rsidRDefault="00357916" w:rsidP="00E351CD">
            <w:pPr>
              <w:jc w:val="center"/>
              <w:rPr>
                <w:sz w:val="16"/>
                <w:szCs w:val="16"/>
              </w:rPr>
            </w:pPr>
            <w:r>
              <w:rPr>
                <w:sz w:val="16"/>
                <w:szCs w:val="16"/>
              </w:rPr>
              <w:t>142110220052511</w:t>
            </w:r>
          </w:p>
        </w:tc>
        <w:tc>
          <w:tcPr>
            <w:tcW w:w="4252" w:type="dxa"/>
            <w:gridSpan w:val="3"/>
            <w:tcBorders>
              <w:top w:val="nil"/>
              <w:bottom w:val="single" w:sz="2" w:space="0" w:color="auto"/>
            </w:tcBorders>
          </w:tcPr>
          <w:p w14:paraId="03A0E917" w14:textId="77777777" w:rsidR="00357916" w:rsidRDefault="00357916" w:rsidP="00E351CD">
            <w:r>
              <w:t>Pamint nisipos</w:t>
            </w:r>
          </w:p>
        </w:tc>
        <w:tc>
          <w:tcPr>
            <w:tcW w:w="993" w:type="dxa"/>
            <w:gridSpan w:val="2"/>
            <w:tcBorders>
              <w:top w:val="nil"/>
              <w:bottom w:val="single" w:sz="2" w:space="0" w:color="auto"/>
            </w:tcBorders>
          </w:tcPr>
          <w:p w14:paraId="4F1AB720" w14:textId="77777777" w:rsidR="00357916" w:rsidRDefault="00357916" w:rsidP="00E351CD">
            <w:r>
              <w:t>m3</w:t>
            </w:r>
          </w:p>
        </w:tc>
        <w:tc>
          <w:tcPr>
            <w:tcW w:w="1559" w:type="dxa"/>
            <w:gridSpan w:val="2"/>
            <w:tcBorders>
              <w:top w:val="nil"/>
              <w:bottom w:val="single" w:sz="2" w:space="0" w:color="auto"/>
            </w:tcBorders>
          </w:tcPr>
          <w:p w14:paraId="4EF02110" w14:textId="77777777" w:rsidR="00357916" w:rsidRDefault="00357916" w:rsidP="00E351CD">
            <w:r>
              <w:t>46,83</w:t>
            </w:r>
          </w:p>
        </w:tc>
      </w:tr>
      <w:tr w:rsidR="00357916" w14:paraId="1745CEED"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523470" w14:textId="77777777" w:rsidR="00357916" w:rsidRDefault="00357916" w:rsidP="00E351CD"/>
        </w:tc>
        <w:tc>
          <w:tcPr>
            <w:tcW w:w="1276" w:type="dxa"/>
            <w:gridSpan w:val="2"/>
            <w:tcBorders>
              <w:top w:val="nil"/>
              <w:bottom w:val="single" w:sz="2" w:space="0" w:color="auto"/>
            </w:tcBorders>
            <w:vAlign w:val="center"/>
          </w:tcPr>
          <w:p w14:paraId="6AB2579E" w14:textId="77777777" w:rsidR="00357916" w:rsidRDefault="00357916" w:rsidP="00E351CD">
            <w:pPr>
              <w:jc w:val="center"/>
              <w:rPr>
                <w:sz w:val="16"/>
                <w:szCs w:val="16"/>
              </w:rPr>
            </w:pPr>
            <w:r>
              <w:rPr>
                <w:sz w:val="16"/>
                <w:szCs w:val="16"/>
              </w:rPr>
              <w:t>4100126202818</w:t>
            </w:r>
          </w:p>
        </w:tc>
        <w:tc>
          <w:tcPr>
            <w:tcW w:w="4252" w:type="dxa"/>
            <w:gridSpan w:val="3"/>
            <w:tcBorders>
              <w:top w:val="nil"/>
              <w:bottom w:val="single" w:sz="2" w:space="0" w:color="auto"/>
            </w:tcBorders>
          </w:tcPr>
          <w:p w14:paraId="56D84BAC" w14:textId="77777777" w:rsidR="00357916" w:rsidRDefault="00357916" w:rsidP="00E351CD">
            <w:r>
              <w:t>Apa</w:t>
            </w:r>
          </w:p>
        </w:tc>
        <w:tc>
          <w:tcPr>
            <w:tcW w:w="993" w:type="dxa"/>
            <w:gridSpan w:val="2"/>
            <w:tcBorders>
              <w:top w:val="nil"/>
              <w:bottom w:val="single" w:sz="2" w:space="0" w:color="auto"/>
            </w:tcBorders>
          </w:tcPr>
          <w:p w14:paraId="42DBE851" w14:textId="77777777" w:rsidR="00357916" w:rsidRDefault="00357916" w:rsidP="00E351CD">
            <w:r>
              <w:t>m3</w:t>
            </w:r>
          </w:p>
        </w:tc>
        <w:tc>
          <w:tcPr>
            <w:tcW w:w="1559" w:type="dxa"/>
            <w:gridSpan w:val="2"/>
            <w:tcBorders>
              <w:top w:val="nil"/>
              <w:bottom w:val="single" w:sz="2" w:space="0" w:color="auto"/>
            </w:tcBorders>
          </w:tcPr>
          <w:p w14:paraId="096C354F" w14:textId="77777777" w:rsidR="00357916" w:rsidRDefault="00357916" w:rsidP="00E351CD">
            <w:r>
              <w:t>4,26</w:t>
            </w:r>
          </w:p>
        </w:tc>
      </w:tr>
      <w:tr w:rsidR="00357916" w14:paraId="1E734791"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20088D" w14:textId="77777777" w:rsidR="00357916" w:rsidRDefault="00357916" w:rsidP="00E351CD"/>
        </w:tc>
        <w:tc>
          <w:tcPr>
            <w:tcW w:w="1276" w:type="dxa"/>
            <w:gridSpan w:val="2"/>
            <w:tcBorders>
              <w:top w:val="nil"/>
              <w:bottom w:val="single" w:sz="2" w:space="0" w:color="auto"/>
            </w:tcBorders>
            <w:vAlign w:val="center"/>
          </w:tcPr>
          <w:p w14:paraId="23F4FABE" w14:textId="77777777" w:rsidR="00357916" w:rsidRDefault="00357916" w:rsidP="00E351CD">
            <w:pPr>
              <w:jc w:val="center"/>
              <w:rPr>
                <w:sz w:val="16"/>
                <w:szCs w:val="16"/>
              </w:rPr>
            </w:pPr>
            <w:r>
              <w:rPr>
                <w:sz w:val="16"/>
                <w:szCs w:val="16"/>
              </w:rPr>
              <w:t>2912340002506</w:t>
            </w:r>
          </w:p>
        </w:tc>
        <w:tc>
          <w:tcPr>
            <w:tcW w:w="4252" w:type="dxa"/>
            <w:gridSpan w:val="3"/>
            <w:tcBorders>
              <w:top w:val="nil"/>
              <w:bottom w:val="single" w:sz="2" w:space="0" w:color="auto"/>
            </w:tcBorders>
          </w:tcPr>
          <w:p w14:paraId="084405B2" w14:textId="77777777" w:rsidR="00357916" w:rsidRPr="00A307FB" w:rsidRDefault="00357916" w:rsidP="00E351CD">
            <w:pPr>
              <w:rPr>
                <w:lang w:val="en-US"/>
              </w:rPr>
            </w:pPr>
            <w:r w:rsidRPr="00A307FB">
              <w:rPr>
                <w:lang w:val="en-US"/>
              </w:rPr>
              <w:t>Compresor mobil motor ardere interna, presiunea pina la 686 kPa (7atm), 2,2 m3/min</w:t>
            </w:r>
          </w:p>
        </w:tc>
        <w:tc>
          <w:tcPr>
            <w:tcW w:w="993" w:type="dxa"/>
            <w:gridSpan w:val="2"/>
            <w:tcBorders>
              <w:top w:val="nil"/>
              <w:bottom w:val="single" w:sz="2" w:space="0" w:color="auto"/>
            </w:tcBorders>
          </w:tcPr>
          <w:p w14:paraId="349B39C2" w14:textId="77777777" w:rsidR="00357916" w:rsidRDefault="00357916" w:rsidP="00E351CD">
            <w:r>
              <w:t>h-ut.</w:t>
            </w:r>
          </w:p>
        </w:tc>
        <w:tc>
          <w:tcPr>
            <w:tcW w:w="1559" w:type="dxa"/>
            <w:gridSpan w:val="2"/>
            <w:tcBorders>
              <w:top w:val="nil"/>
              <w:bottom w:val="single" w:sz="2" w:space="0" w:color="auto"/>
            </w:tcBorders>
          </w:tcPr>
          <w:p w14:paraId="420394E1" w14:textId="77777777" w:rsidR="00357916" w:rsidRDefault="00357916" w:rsidP="00E351CD">
            <w:r>
              <w:t>8,94</w:t>
            </w:r>
          </w:p>
        </w:tc>
      </w:tr>
      <w:tr w:rsidR="00357916" w14:paraId="585A46D0"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8D589F" w14:textId="77777777" w:rsidR="00357916" w:rsidRDefault="00357916" w:rsidP="00E351CD"/>
        </w:tc>
        <w:tc>
          <w:tcPr>
            <w:tcW w:w="1276" w:type="dxa"/>
            <w:gridSpan w:val="2"/>
            <w:tcBorders>
              <w:top w:val="nil"/>
              <w:bottom w:val="single" w:sz="2" w:space="0" w:color="auto"/>
            </w:tcBorders>
            <w:vAlign w:val="center"/>
          </w:tcPr>
          <w:p w14:paraId="148DA887" w14:textId="77777777" w:rsidR="00357916" w:rsidRDefault="00357916" w:rsidP="00E351CD">
            <w:pPr>
              <w:jc w:val="center"/>
              <w:rPr>
                <w:sz w:val="16"/>
                <w:szCs w:val="16"/>
              </w:rPr>
            </w:pPr>
            <w:r>
              <w:rPr>
                <w:sz w:val="16"/>
                <w:szCs w:val="16"/>
              </w:rPr>
              <w:t>2592270004021</w:t>
            </w:r>
          </w:p>
        </w:tc>
        <w:tc>
          <w:tcPr>
            <w:tcW w:w="4252" w:type="dxa"/>
            <w:gridSpan w:val="3"/>
            <w:tcBorders>
              <w:top w:val="nil"/>
              <w:bottom w:val="single" w:sz="2" w:space="0" w:color="auto"/>
            </w:tcBorders>
          </w:tcPr>
          <w:p w14:paraId="1986F193" w14:textId="77777777" w:rsidR="00357916" w:rsidRPr="00A307FB" w:rsidRDefault="00357916" w:rsidP="00E351CD">
            <w:pPr>
              <w:rPr>
                <w:lang w:val="en-US"/>
              </w:rPr>
            </w:pPr>
            <w:r w:rsidRPr="00A307FB">
              <w:rPr>
                <w:lang w:val="en-US"/>
              </w:rPr>
              <w:t>Compactor pe pneuri sau mecanic 150 - 200 kg</w:t>
            </w:r>
          </w:p>
        </w:tc>
        <w:tc>
          <w:tcPr>
            <w:tcW w:w="993" w:type="dxa"/>
            <w:gridSpan w:val="2"/>
            <w:tcBorders>
              <w:top w:val="nil"/>
              <w:bottom w:val="single" w:sz="2" w:space="0" w:color="auto"/>
            </w:tcBorders>
          </w:tcPr>
          <w:p w14:paraId="68EE6686" w14:textId="77777777" w:rsidR="00357916" w:rsidRDefault="00357916" w:rsidP="00E351CD">
            <w:r>
              <w:t>h-ut.</w:t>
            </w:r>
          </w:p>
        </w:tc>
        <w:tc>
          <w:tcPr>
            <w:tcW w:w="1559" w:type="dxa"/>
            <w:gridSpan w:val="2"/>
            <w:tcBorders>
              <w:top w:val="nil"/>
              <w:bottom w:val="single" w:sz="2" w:space="0" w:color="auto"/>
            </w:tcBorders>
          </w:tcPr>
          <w:p w14:paraId="1CDFFF85" w14:textId="77777777" w:rsidR="00357916" w:rsidRDefault="00357916" w:rsidP="00E351CD">
            <w:r>
              <w:t>17,88</w:t>
            </w:r>
          </w:p>
        </w:tc>
      </w:tr>
      <w:tr w:rsidR="00357916" w14:paraId="3A3A8CA2"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A5B8DEE" w14:textId="77777777" w:rsidR="00357916" w:rsidRDefault="00357916" w:rsidP="00E351CD">
            <w:r>
              <w:t>10</w:t>
            </w:r>
          </w:p>
        </w:tc>
        <w:tc>
          <w:tcPr>
            <w:tcW w:w="1276" w:type="dxa"/>
            <w:gridSpan w:val="2"/>
            <w:tcBorders>
              <w:top w:val="single" w:sz="4" w:space="0" w:color="auto"/>
              <w:bottom w:val="single" w:sz="4" w:space="0" w:color="auto"/>
            </w:tcBorders>
          </w:tcPr>
          <w:p w14:paraId="45609A4F" w14:textId="77777777" w:rsidR="00357916" w:rsidRDefault="00357916" w:rsidP="00E351CD">
            <w:pPr>
              <w:rPr>
                <w:lang w:val="en-US"/>
              </w:rPr>
            </w:pPr>
            <w:r>
              <w:rPr>
                <w:lang w:val="en-US"/>
              </w:rPr>
              <w:t>AcF03A</w:t>
            </w:r>
          </w:p>
          <w:p w14:paraId="260CA10B" w14:textId="77777777" w:rsidR="00357916" w:rsidRDefault="00357916" w:rsidP="00E351CD"/>
        </w:tc>
        <w:tc>
          <w:tcPr>
            <w:tcW w:w="4252" w:type="dxa"/>
            <w:gridSpan w:val="3"/>
            <w:tcBorders>
              <w:top w:val="single" w:sz="4" w:space="0" w:color="auto"/>
              <w:bottom w:val="single" w:sz="4" w:space="0" w:color="auto"/>
            </w:tcBorders>
          </w:tcPr>
          <w:p w14:paraId="4D8ADC64"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Umpluturi in santuri la conductele de alimentare cu apa sau canalizare, ca substrat, strat de protectie, strat de izolare sau strat filtrant la tuburile de drenaj, executate cu  pamint nisipos (fara batat)</w:t>
            </w:r>
            <w:r w:rsidRPr="00A307FB">
              <w:rPr>
                <w:rFonts w:ascii="Times New Roman CYR" w:hAnsi="Times New Roman CYR" w:cs="Times New Roman CYR"/>
                <w:sz w:val="16"/>
                <w:szCs w:val="16"/>
                <w:lang w:val="en-US"/>
              </w:rPr>
              <w:t xml:space="preserve"> </w:t>
            </w:r>
          </w:p>
          <w:p w14:paraId="6335C769"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212FF43E" w14:textId="77777777" w:rsidR="00357916" w:rsidRDefault="00357916" w:rsidP="00E351CD">
            <w:pPr>
              <w:jc w:val="center"/>
            </w:pPr>
            <w:r>
              <w:t>m3</w:t>
            </w:r>
          </w:p>
        </w:tc>
        <w:tc>
          <w:tcPr>
            <w:tcW w:w="1559" w:type="dxa"/>
            <w:gridSpan w:val="2"/>
            <w:tcBorders>
              <w:top w:val="single" w:sz="4" w:space="0" w:color="auto"/>
              <w:bottom w:val="single" w:sz="4" w:space="0" w:color="auto"/>
            </w:tcBorders>
            <w:vAlign w:val="center"/>
          </w:tcPr>
          <w:p w14:paraId="47B9B3FB" w14:textId="77777777" w:rsidR="00357916" w:rsidRDefault="00357916" w:rsidP="00E351CD">
            <w:pPr>
              <w:jc w:val="center"/>
            </w:pPr>
            <w:r>
              <w:t>55,49</w:t>
            </w:r>
          </w:p>
        </w:tc>
      </w:tr>
      <w:tr w:rsidR="00357916" w14:paraId="63DA94F3"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3204A1" w14:textId="77777777" w:rsidR="00357916" w:rsidRDefault="00357916" w:rsidP="00E351CD"/>
        </w:tc>
        <w:tc>
          <w:tcPr>
            <w:tcW w:w="1276" w:type="dxa"/>
            <w:gridSpan w:val="2"/>
            <w:tcBorders>
              <w:top w:val="nil"/>
              <w:bottom w:val="single" w:sz="2" w:space="0" w:color="auto"/>
            </w:tcBorders>
            <w:vAlign w:val="center"/>
          </w:tcPr>
          <w:p w14:paraId="60E89643" w14:textId="77777777" w:rsidR="00357916" w:rsidRDefault="00357916" w:rsidP="00E351CD">
            <w:pPr>
              <w:jc w:val="center"/>
              <w:rPr>
                <w:sz w:val="16"/>
                <w:szCs w:val="16"/>
              </w:rPr>
            </w:pPr>
            <w:r>
              <w:rPr>
                <w:sz w:val="16"/>
                <w:szCs w:val="16"/>
              </w:rPr>
              <w:t>9312040019600</w:t>
            </w:r>
          </w:p>
        </w:tc>
        <w:tc>
          <w:tcPr>
            <w:tcW w:w="4252" w:type="dxa"/>
            <w:gridSpan w:val="3"/>
            <w:tcBorders>
              <w:top w:val="nil"/>
              <w:bottom w:val="single" w:sz="2" w:space="0" w:color="auto"/>
            </w:tcBorders>
          </w:tcPr>
          <w:p w14:paraId="55D97941" w14:textId="77777777" w:rsidR="00357916" w:rsidRDefault="00357916" w:rsidP="00E351CD">
            <w:r>
              <w:t>Sapator</w:t>
            </w:r>
          </w:p>
        </w:tc>
        <w:tc>
          <w:tcPr>
            <w:tcW w:w="993" w:type="dxa"/>
            <w:gridSpan w:val="2"/>
            <w:tcBorders>
              <w:top w:val="nil"/>
              <w:bottom w:val="single" w:sz="2" w:space="0" w:color="auto"/>
            </w:tcBorders>
          </w:tcPr>
          <w:p w14:paraId="130DA88E" w14:textId="77777777" w:rsidR="00357916" w:rsidRDefault="00357916" w:rsidP="00E351CD">
            <w:r>
              <w:t>h-om.</w:t>
            </w:r>
          </w:p>
        </w:tc>
        <w:tc>
          <w:tcPr>
            <w:tcW w:w="1559" w:type="dxa"/>
            <w:gridSpan w:val="2"/>
            <w:tcBorders>
              <w:top w:val="nil"/>
              <w:bottom w:val="single" w:sz="2" w:space="0" w:color="auto"/>
            </w:tcBorders>
          </w:tcPr>
          <w:p w14:paraId="0E07FF52" w14:textId="77777777" w:rsidR="00357916" w:rsidRDefault="00357916" w:rsidP="00E351CD">
            <w:r>
              <w:t>33,85</w:t>
            </w:r>
          </w:p>
        </w:tc>
      </w:tr>
      <w:tr w:rsidR="00357916" w14:paraId="6A913F82"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39115E7" w14:textId="77777777" w:rsidR="00357916" w:rsidRDefault="00357916" w:rsidP="00E351CD"/>
        </w:tc>
        <w:tc>
          <w:tcPr>
            <w:tcW w:w="1276" w:type="dxa"/>
            <w:gridSpan w:val="2"/>
            <w:tcBorders>
              <w:top w:val="nil"/>
              <w:bottom w:val="single" w:sz="2" w:space="0" w:color="auto"/>
            </w:tcBorders>
            <w:vAlign w:val="center"/>
          </w:tcPr>
          <w:p w14:paraId="000220C7" w14:textId="77777777" w:rsidR="00357916" w:rsidRDefault="00357916" w:rsidP="00E351CD">
            <w:pPr>
              <w:jc w:val="center"/>
              <w:rPr>
                <w:sz w:val="16"/>
                <w:szCs w:val="16"/>
              </w:rPr>
            </w:pPr>
            <w:r>
              <w:rPr>
                <w:sz w:val="16"/>
                <w:szCs w:val="16"/>
              </w:rPr>
              <w:t>142110220052511</w:t>
            </w:r>
          </w:p>
        </w:tc>
        <w:tc>
          <w:tcPr>
            <w:tcW w:w="4252" w:type="dxa"/>
            <w:gridSpan w:val="3"/>
            <w:tcBorders>
              <w:top w:val="nil"/>
              <w:bottom w:val="single" w:sz="2" w:space="0" w:color="auto"/>
            </w:tcBorders>
          </w:tcPr>
          <w:p w14:paraId="6CB02E4F" w14:textId="77777777" w:rsidR="00357916" w:rsidRDefault="00357916" w:rsidP="00E351CD">
            <w:r>
              <w:t>Pamint nisipos</w:t>
            </w:r>
          </w:p>
        </w:tc>
        <w:tc>
          <w:tcPr>
            <w:tcW w:w="993" w:type="dxa"/>
            <w:gridSpan w:val="2"/>
            <w:tcBorders>
              <w:top w:val="nil"/>
              <w:bottom w:val="single" w:sz="2" w:space="0" w:color="auto"/>
            </w:tcBorders>
          </w:tcPr>
          <w:p w14:paraId="3DED797F" w14:textId="77777777" w:rsidR="00357916" w:rsidRDefault="00357916" w:rsidP="00E351CD">
            <w:r>
              <w:t>m3</w:t>
            </w:r>
          </w:p>
        </w:tc>
        <w:tc>
          <w:tcPr>
            <w:tcW w:w="1559" w:type="dxa"/>
            <w:gridSpan w:val="2"/>
            <w:tcBorders>
              <w:top w:val="nil"/>
              <w:bottom w:val="single" w:sz="2" w:space="0" w:color="auto"/>
            </w:tcBorders>
          </w:tcPr>
          <w:p w14:paraId="5A5ADB05" w14:textId="77777777" w:rsidR="00357916" w:rsidRDefault="00357916" w:rsidP="00E351CD">
            <w:r>
              <w:t>56,88</w:t>
            </w:r>
          </w:p>
        </w:tc>
      </w:tr>
      <w:tr w:rsidR="00357916" w14:paraId="6EB8DE6A"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3E3F42" w14:textId="77777777" w:rsidR="00357916" w:rsidRDefault="00357916" w:rsidP="00E351CD">
            <w:r>
              <w:t>11</w:t>
            </w:r>
          </w:p>
        </w:tc>
        <w:tc>
          <w:tcPr>
            <w:tcW w:w="1276" w:type="dxa"/>
            <w:gridSpan w:val="2"/>
            <w:tcBorders>
              <w:top w:val="single" w:sz="4" w:space="0" w:color="auto"/>
              <w:bottom w:val="single" w:sz="4" w:space="0" w:color="auto"/>
            </w:tcBorders>
          </w:tcPr>
          <w:p w14:paraId="2C0DA96F" w14:textId="77777777" w:rsidR="00357916" w:rsidRDefault="00357916" w:rsidP="00E351CD">
            <w:pPr>
              <w:rPr>
                <w:lang w:val="en-US"/>
              </w:rPr>
            </w:pPr>
            <w:r>
              <w:rPr>
                <w:lang w:val="en-US"/>
              </w:rPr>
              <w:t>TsD01B</w:t>
            </w:r>
          </w:p>
          <w:p w14:paraId="2329D4BA" w14:textId="77777777" w:rsidR="00357916" w:rsidRDefault="00357916" w:rsidP="00E351CD"/>
        </w:tc>
        <w:tc>
          <w:tcPr>
            <w:tcW w:w="4252" w:type="dxa"/>
            <w:gridSpan w:val="3"/>
            <w:tcBorders>
              <w:top w:val="single" w:sz="4" w:space="0" w:color="auto"/>
              <w:bottom w:val="single" w:sz="4" w:space="0" w:color="auto"/>
            </w:tcBorders>
          </w:tcPr>
          <w:p w14:paraId="16D2AF67"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Imprastierea cu lopata a pamintului afinat, in straturi uniforme, de 10-30 cm grosime, printr-o aruncare de pina la 3 m din gramezi, inclusiv sfarimarea bulgarilor, pamintul provenind din teren mijlociu</w:t>
            </w:r>
            <w:r w:rsidRPr="00A307FB">
              <w:rPr>
                <w:rFonts w:ascii="Times New Roman CYR" w:hAnsi="Times New Roman CYR" w:cs="Times New Roman CYR"/>
                <w:sz w:val="16"/>
                <w:szCs w:val="16"/>
                <w:lang w:val="en-US"/>
              </w:rPr>
              <w:t xml:space="preserve"> </w:t>
            </w:r>
          </w:p>
          <w:p w14:paraId="2B9FAF00"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28096FC3" w14:textId="77777777" w:rsidR="00357916" w:rsidRDefault="00357916" w:rsidP="00E351CD">
            <w:pPr>
              <w:jc w:val="center"/>
            </w:pPr>
            <w:r>
              <w:t>m3</w:t>
            </w:r>
          </w:p>
        </w:tc>
        <w:tc>
          <w:tcPr>
            <w:tcW w:w="1559" w:type="dxa"/>
            <w:gridSpan w:val="2"/>
            <w:tcBorders>
              <w:top w:val="single" w:sz="4" w:space="0" w:color="auto"/>
              <w:bottom w:val="single" w:sz="4" w:space="0" w:color="auto"/>
            </w:tcBorders>
            <w:vAlign w:val="center"/>
          </w:tcPr>
          <w:p w14:paraId="0D1160BD" w14:textId="77777777" w:rsidR="00357916" w:rsidRDefault="00357916" w:rsidP="00E351CD">
            <w:pPr>
              <w:jc w:val="center"/>
            </w:pPr>
            <w:r>
              <w:t>22,06</w:t>
            </w:r>
          </w:p>
        </w:tc>
      </w:tr>
      <w:tr w:rsidR="00357916" w14:paraId="2C5758FF"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398BB5" w14:textId="77777777" w:rsidR="00357916" w:rsidRDefault="00357916" w:rsidP="00E351CD"/>
        </w:tc>
        <w:tc>
          <w:tcPr>
            <w:tcW w:w="1276" w:type="dxa"/>
            <w:gridSpan w:val="2"/>
            <w:tcBorders>
              <w:top w:val="nil"/>
              <w:bottom w:val="single" w:sz="2" w:space="0" w:color="auto"/>
            </w:tcBorders>
            <w:vAlign w:val="center"/>
          </w:tcPr>
          <w:p w14:paraId="4BB17AB1" w14:textId="77777777" w:rsidR="00357916" w:rsidRDefault="00357916" w:rsidP="00E351CD">
            <w:pPr>
              <w:jc w:val="center"/>
              <w:rPr>
                <w:sz w:val="16"/>
                <w:szCs w:val="16"/>
              </w:rPr>
            </w:pPr>
            <w:r>
              <w:rPr>
                <w:sz w:val="16"/>
                <w:szCs w:val="16"/>
              </w:rPr>
              <w:t>9310060019900</w:t>
            </w:r>
          </w:p>
        </w:tc>
        <w:tc>
          <w:tcPr>
            <w:tcW w:w="4252" w:type="dxa"/>
            <w:gridSpan w:val="3"/>
            <w:tcBorders>
              <w:top w:val="nil"/>
              <w:bottom w:val="single" w:sz="2" w:space="0" w:color="auto"/>
            </w:tcBorders>
          </w:tcPr>
          <w:p w14:paraId="72BCAD44" w14:textId="77777777" w:rsidR="00357916" w:rsidRDefault="00357916" w:rsidP="00E351CD">
            <w:r>
              <w:t>Muncitor necalificat</w:t>
            </w:r>
          </w:p>
        </w:tc>
        <w:tc>
          <w:tcPr>
            <w:tcW w:w="993" w:type="dxa"/>
            <w:gridSpan w:val="2"/>
            <w:tcBorders>
              <w:top w:val="nil"/>
              <w:bottom w:val="single" w:sz="2" w:space="0" w:color="auto"/>
            </w:tcBorders>
          </w:tcPr>
          <w:p w14:paraId="4B500928" w14:textId="77777777" w:rsidR="00357916" w:rsidRDefault="00357916" w:rsidP="00E351CD">
            <w:r>
              <w:t>h-om</w:t>
            </w:r>
          </w:p>
        </w:tc>
        <w:tc>
          <w:tcPr>
            <w:tcW w:w="1559" w:type="dxa"/>
            <w:gridSpan w:val="2"/>
            <w:tcBorders>
              <w:top w:val="nil"/>
              <w:bottom w:val="single" w:sz="2" w:space="0" w:color="auto"/>
            </w:tcBorders>
          </w:tcPr>
          <w:p w14:paraId="587C1C52" w14:textId="77777777" w:rsidR="00357916" w:rsidRDefault="00357916" w:rsidP="00E351CD">
            <w:r>
              <w:t>6,84</w:t>
            </w:r>
          </w:p>
        </w:tc>
      </w:tr>
      <w:tr w:rsidR="00357916" w14:paraId="03FD13A9"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DFDF4FF" w14:textId="77777777" w:rsidR="00357916" w:rsidRDefault="00357916" w:rsidP="00E351CD">
            <w:r>
              <w:t>12</w:t>
            </w:r>
          </w:p>
        </w:tc>
        <w:tc>
          <w:tcPr>
            <w:tcW w:w="1276" w:type="dxa"/>
            <w:gridSpan w:val="2"/>
            <w:tcBorders>
              <w:top w:val="single" w:sz="4" w:space="0" w:color="auto"/>
              <w:bottom w:val="single" w:sz="4" w:space="0" w:color="auto"/>
            </w:tcBorders>
          </w:tcPr>
          <w:p w14:paraId="02ACA39F" w14:textId="77777777" w:rsidR="00357916" w:rsidRDefault="00357916" w:rsidP="00E351CD">
            <w:pPr>
              <w:rPr>
                <w:lang w:val="en-US"/>
              </w:rPr>
            </w:pPr>
            <w:r>
              <w:rPr>
                <w:lang w:val="en-US"/>
              </w:rPr>
              <w:t>TsC26A1</w:t>
            </w:r>
          </w:p>
          <w:p w14:paraId="340DBB17" w14:textId="77777777" w:rsidR="00357916" w:rsidRDefault="00357916" w:rsidP="00E351CD"/>
        </w:tc>
        <w:tc>
          <w:tcPr>
            <w:tcW w:w="4252" w:type="dxa"/>
            <w:gridSpan w:val="3"/>
            <w:tcBorders>
              <w:top w:val="single" w:sz="4" w:space="0" w:color="auto"/>
              <w:bottom w:val="single" w:sz="4" w:space="0" w:color="auto"/>
            </w:tcBorders>
          </w:tcPr>
          <w:p w14:paraId="0DCF4145" w14:textId="77777777" w:rsidR="00357916" w:rsidRPr="0097392D" w:rsidRDefault="00357916" w:rsidP="00E351CD">
            <w:pPr>
              <w:adjustRightInd w:val="0"/>
              <w:rPr>
                <w:rFonts w:ascii="Times New Roman CYR" w:hAnsi="Times New Roman CYR" w:cs="Times New Roman CYR"/>
                <w:sz w:val="16"/>
                <w:szCs w:val="16"/>
              </w:rPr>
            </w:pPr>
            <w:r w:rsidRPr="00A307FB">
              <w:rPr>
                <w:lang w:val="en-US"/>
              </w:rPr>
              <w:t xml:space="preserve">Dislocarea mecanica a pamintului din depozit nou, necompactat si impingerea lui pina la 5 m cu buldozer pe tractor de 65-80 CP teren catg. </w:t>
            </w:r>
            <w:r>
              <w:t>I sau II  - обратная засыпка пазух</w:t>
            </w:r>
            <w:r>
              <w:rPr>
                <w:rFonts w:ascii="Times New Roman CYR" w:hAnsi="Times New Roman CYR" w:cs="Times New Roman CYR"/>
                <w:sz w:val="16"/>
                <w:szCs w:val="16"/>
              </w:rPr>
              <w:t xml:space="preserve"> </w:t>
            </w:r>
          </w:p>
          <w:p w14:paraId="6307AB5D" w14:textId="77777777" w:rsidR="00357916" w:rsidRDefault="00357916" w:rsidP="00E351CD"/>
        </w:tc>
        <w:tc>
          <w:tcPr>
            <w:tcW w:w="993" w:type="dxa"/>
            <w:gridSpan w:val="2"/>
            <w:tcBorders>
              <w:top w:val="single" w:sz="4" w:space="0" w:color="auto"/>
              <w:bottom w:val="single" w:sz="4" w:space="0" w:color="auto"/>
            </w:tcBorders>
            <w:vAlign w:val="center"/>
          </w:tcPr>
          <w:p w14:paraId="3845EA93" w14:textId="77777777" w:rsidR="00357916" w:rsidRDefault="00357916" w:rsidP="00E351CD">
            <w:pPr>
              <w:jc w:val="center"/>
            </w:pPr>
            <w:r>
              <w:t>100 m3</w:t>
            </w:r>
          </w:p>
        </w:tc>
        <w:tc>
          <w:tcPr>
            <w:tcW w:w="1559" w:type="dxa"/>
            <w:gridSpan w:val="2"/>
            <w:tcBorders>
              <w:top w:val="single" w:sz="4" w:space="0" w:color="auto"/>
              <w:bottom w:val="single" w:sz="4" w:space="0" w:color="auto"/>
            </w:tcBorders>
            <w:vAlign w:val="center"/>
          </w:tcPr>
          <w:p w14:paraId="6D44D06F" w14:textId="77777777" w:rsidR="00357916" w:rsidRDefault="00357916" w:rsidP="00E351CD">
            <w:pPr>
              <w:jc w:val="center"/>
            </w:pPr>
            <w:r>
              <w:t>1,07</w:t>
            </w:r>
          </w:p>
        </w:tc>
      </w:tr>
      <w:tr w:rsidR="00357916" w14:paraId="4FBEAAB3"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E7EC13" w14:textId="77777777" w:rsidR="00357916" w:rsidRDefault="00357916" w:rsidP="00E351CD"/>
        </w:tc>
        <w:tc>
          <w:tcPr>
            <w:tcW w:w="1276" w:type="dxa"/>
            <w:gridSpan w:val="2"/>
            <w:tcBorders>
              <w:top w:val="nil"/>
              <w:bottom w:val="single" w:sz="2" w:space="0" w:color="auto"/>
            </w:tcBorders>
            <w:vAlign w:val="center"/>
          </w:tcPr>
          <w:p w14:paraId="425858CA" w14:textId="77777777" w:rsidR="00357916" w:rsidRDefault="00357916" w:rsidP="00E351CD">
            <w:pPr>
              <w:jc w:val="center"/>
              <w:rPr>
                <w:sz w:val="16"/>
                <w:szCs w:val="16"/>
              </w:rPr>
            </w:pPr>
            <w:r>
              <w:rPr>
                <w:sz w:val="16"/>
                <w:szCs w:val="16"/>
              </w:rPr>
              <w:t>2952260003553</w:t>
            </w:r>
          </w:p>
        </w:tc>
        <w:tc>
          <w:tcPr>
            <w:tcW w:w="4252" w:type="dxa"/>
            <w:gridSpan w:val="3"/>
            <w:tcBorders>
              <w:top w:val="nil"/>
              <w:bottom w:val="single" w:sz="2" w:space="0" w:color="auto"/>
            </w:tcBorders>
          </w:tcPr>
          <w:p w14:paraId="52530696" w14:textId="77777777" w:rsidR="00357916" w:rsidRPr="00A307FB" w:rsidRDefault="00357916" w:rsidP="00E351CD">
            <w:pPr>
              <w:rPr>
                <w:lang w:val="en-US"/>
              </w:rPr>
            </w:pPr>
            <w:r w:rsidRPr="00A307FB">
              <w:rPr>
                <w:lang w:val="en-US"/>
              </w:rPr>
              <w:t>Buldozer pe senile pina la 65-80 CP</w:t>
            </w:r>
          </w:p>
        </w:tc>
        <w:tc>
          <w:tcPr>
            <w:tcW w:w="993" w:type="dxa"/>
            <w:gridSpan w:val="2"/>
            <w:tcBorders>
              <w:top w:val="nil"/>
              <w:bottom w:val="single" w:sz="2" w:space="0" w:color="auto"/>
            </w:tcBorders>
          </w:tcPr>
          <w:p w14:paraId="56309417" w14:textId="77777777" w:rsidR="00357916" w:rsidRDefault="00357916" w:rsidP="00E351CD">
            <w:r>
              <w:t>h-ut.</w:t>
            </w:r>
          </w:p>
        </w:tc>
        <w:tc>
          <w:tcPr>
            <w:tcW w:w="1559" w:type="dxa"/>
            <w:gridSpan w:val="2"/>
            <w:tcBorders>
              <w:top w:val="nil"/>
              <w:bottom w:val="single" w:sz="2" w:space="0" w:color="auto"/>
            </w:tcBorders>
          </w:tcPr>
          <w:p w14:paraId="20AE09E7" w14:textId="77777777" w:rsidR="00357916" w:rsidRDefault="00357916" w:rsidP="00E351CD">
            <w:r>
              <w:t>1,41</w:t>
            </w:r>
          </w:p>
        </w:tc>
      </w:tr>
      <w:tr w:rsidR="00357916" w14:paraId="38D97590"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0A76F50" w14:textId="77777777" w:rsidR="00357916" w:rsidRDefault="00357916" w:rsidP="00E351CD">
            <w:r>
              <w:t>13</w:t>
            </w:r>
          </w:p>
        </w:tc>
        <w:tc>
          <w:tcPr>
            <w:tcW w:w="1276" w:type="dxa"/>
            <w:gridSpan w:val="2"/>
            <w:tcBorders>
              <w:top w:val="single" w:sz="4" w:space="0" w:color="auto"/>
              <w:bottom w:val="single" w:sz="4" w:space="0" w:color="auto"/>
            </w:tcBorders>
          </w:tcPr>
          <w:p w14:paraId="12664B8C" w14:textId="77777777" w:rsidR="00357916" w:rsidRDefault="00357916" w:rsidP="00E351CD">
            <w:pPr>
              <w:rPr>
                <w:lang w:val="en-US"/>
              </w:rPr>
            </w:pPr>
            <w:r>
              <w:rPr>
                <w:lang w:val="en-US"/>
              </w:rPr>
              <w:t>TsD01B</w:t>
            </w:r>
          </w:p>
          <w:p w14:paraId="796CFA85" w14:textId="77777777" w:rsidR="00357916" w:rsidRDefault="00357916" w:rsidP="00E351CD"/>
        </w:tc>
        <w:tc>
          <w:tcPr>
            <w:tcW w:w="4252" w:type="dxa"/>
            <w:gridSpan w:val="3"/>
            <w:tcBorders>
              <w:top w:val="single" w:sz="4" w:space="0" w:color="auto"/>
              <w:bottom w:val="single" w:sz="4" w:space="0" w:color="auto"/>
            </w:tcBorders>
          </w:tcPr>
          <w:p w14:paraId="64D3B727"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Imprastierea cu lopata a pamintului afinat, in straturi uniforme, de 10-30 cm grosime, printr-o aruncare de pina la 3 m din gramezi, inclusiv sfarimarea bulgarilor, pamintul provenind din teren mijlociu</w:t>
            </w:r>
            <w:r w:rsidRPr="00A307FB">
              <w:rPr>
                <w:rFonts w:ascii="Times New Roman CYR" w:hAnsi="Times New Roman CYR" w:cs="Times New Roman CYR"/>
                <w:sz w:val="16"/>
                <w:szCs w:val="16"/>
                <w:lang w:val="en-US"/>
              </w:rPr>
              <w:t xml:space="preserve"> </w:t>
            </w:r>
          </w:p>
          <w:p w14:paraId="2926304E"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3917F1B5" w14:textId="77777777" w:rsidR="00357916" w:rsidRDefault="00357916" w:rsidP="00E351CD">
            <w:pPr>
              <w:jc w:val="center"/>
            </w:pPr>
            <w:r>
              <w:t>m3</w:t>
            </w:r>
          </w:p>
        </w:tc>
        <w:tc>
          <w:tcPr>
            <w:tcW w:w="1559" w:type="dxa"/>
            <w:gridSpan w:val="2"/>
            <w:tcBorders>
              <w:top w:val="single" w:sz="4" w:space="0" w:color="auto"/>
              <w:bottom w:val="single" w:sz="4" w:space="0" w:color="auto"/>
            </w:tcBorders>
            <w:vAlign w:val="center"/>
          </w:tcPr>
          <w:p w14:paraId="66A090A2" w14:textId="77777777" w:rsidR="00357916" w:rsidRDefault="00357916" w:rsidP="00E351CD">
            <w:pPr>
              <w:jc w:val="center"/>
            </w:pPr>
            <w:r>
              <w:t>26,90</w:t>
            </w:r>
          </w:p>
        </w:tc>
      </w:tr>
      <w:tr w:rsidR="00357916" w14:paraId="3CD8A392"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7FDF92" w14:textId="77777777" w:rsidR="00357916" w:rsidRDefault="00357916" w:rsidP="00E351CD"/>
        </w:tc>
        <w:tc>
          <w:tcPr>
            <w:tcW w:w="1276" w:type="dxa"/>
            <w:gridSpan w:val="2"/>
            <w:tcBorders>
              <w:top w:val="nil"/>
              <w:bottom w:val="single" w:sz="2" w:space="0" w:color="auto"/>
            </w:tcBorders>
            <w:vAlign w:val="center"/>
          </w:tcPr>
          <w:p w14:paraId="09B097BE" w14:textId="77777777" w:rsidR="00357916" w:rsidRDefault="00357916" w:rsidP="00E351CD">
            <w:pPr>
              <w:jc w:val="center"/>
              <w:rPr>
                <w:sz w:val="16"/>
                <w:szCs w:val="16"/>
              </w:rPr>
            </w:pPr>
            <w:r>
              <w:rPr>
                <w:sz w:val="16"/>
                <w:szCs w:val="16"/>
              </w:rPr>
              <w:t>9310060019900</w:t>
            </w:r>
          </w:p>
        </w:tc>
        <w:tc>
          <w:tcPr>
            <w:tcW w:w="4252" w:type="dxa"/>
            <w:gridSpan w:val="3"/>
            <w:tcBorders>
              <w:top w:val="nil"/>
              <w:bottom w:val="single" w:sz="2" w:space="0" w:color="auto"/>
            </w:tcBorders>
          </w:tcPr>
          <w:p w14:paraId="56BA143C" w14:textId="77777777" w:rsidR="00357916" w:rsidRDefault="00357916" w:rsidP="00E351CD">
            <w:r>
              <w:t>Muncitor necalificat</w:t>
            </w:r>
          </w:p>
        </w:tc>
        <w:tc>
          <w:tcPr>
            <w:tcW w:w="993" w:type="dxa"/>
            <w:gridSpan w:val="2"/>
            <w:tcBorders>
              <w:top w:val="nil"/>
              <w:bottom w:val="single" w:sz="2" w:space="0" w:color="auto"/>
            </w:tcBorders>
          </w:tcPr>
          <w:p w14:paraId="3BA73530" w14:textId="77777777" w:rsidR="00357916" w:rsidRDefault="00357916" w:rsidP="00E351CD">
            <w:r>
              <w:t>h-om</w:t>
            </w:r>
          </w:p>
        </w:tc>
        <w:tc>
          <w:tcPr>
            <w:tcW w:w="1559" w:type="dxa"/>
            <w:gridSpan w:val="2"/>
            <w:tcBorders>
              <w:top w:val="nil"/>
              <w:bottom w:val="single" w:sz="2" w:space="0" w:color="auto"/>
            </w:tcBorders>
          </w:tcPr>
          <w:p w14:paraId="18B041CA" w14:textId="77777777" w:rsidR="00357916" w:rsidRDefault="00357916" w:rsidP="00E351CD">
            <w:r>
              <w:t>8,34</w:t>
            </w:r>
          </w:p>
        </w:tc>
      </w:tr>
      <w:tr w:rsidR="00357916" w14:paraId="10CA7A40"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E07F2ED" w14:textId="77777777" w:rsidR="00357916" w:rsidRDefault="00357916" w:rsidP="00E351CD">
            <w:r>
              <w:t>14</w:t>
            </w:r>
          </w:p>
        </w:tc>
        <w:tc>
          <w:tcPr>
            <w:tcW w:w="1276" w:type="dxa"/>
            <w:gridSpan w:val="2"/>
            <w:tcBorders>
              <w:top w:val="single" w:sz="4" w:space="0" w:color="auto"/>
              <w:bottom w:val="single" w:sz="4" w:space="0" w:color="auto"/>
            </w:tcBorders>
          </w:tcPr>
          <w:p w14:paraId="71FF5499" w14:textId="77777777" w:rsidR="00357916" w:rsidRDefault="00357916" w:rsidP="00E351CD">
            <w:pPr>
              <w:rPr>
                <w:lang w:val="en-US"/>
              </w:rPr>
            </w:pPr>
            <w:r>
              <w:rPr>
                <w:lang w:val="en-US"/>
              </w:rPr>
              <w:t>TsD05A</w:t>
            </w:r>
          </w:p>
          <w:p w14:paraId="6B5D5E00" w14:textId="77777777" w:rsidR="00357916" w:rsidRDefault="00357916" w:rsidP="00E351CD"/>
        </w:tc>
        <w:tc>
          <w:tcPr>
            <w:tcW w:w="4252" w:type="dxa"/>
            <w:gridSpan w:val="3"/>
            <w:tcBorders>
              <w:top w:val="single" w:sz="4" w:space="0" w:color="auto"/>
              <w:bottom w:val="single" w:sz="4" w:space="0" w:color="auto"/>
            </w:tcBorders>
          </w:tcPr>
          <w:p w14:paraId="77EC1FE8"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Compactarea cu maiul mecanic de 150-200 kg a umpluturilor in straturi succesive de 20-30 cm grosime, exclusiv udarea fiecarui strat in parte, umpluturile executindu-se din pamint necoeziv </w:t>
            </w:r>
            <w:r w:rsidRPr="00A307FB">
              <w:rPr>
                <w:rFonts w:ascii="Times New Roman CYR" w:hAnsi="Times New Roman CYR" w:cs="Times New Roman CYR"/>
                <w:sz w:val="16"/>
                <w:szCs w:val="16"/>
                <w:lang w:val="en-US"/>
              </w:rPr>
              <w:t xml:space="preserve"> </w:t>
            </w:r>
          </w:p>
          <w:p w14:paraId="3890F580"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2C2710D5" w14:textId="77777777" w:rsidR="00357916" w:rsidRDefault="00357916" w:rsidP="00E351CD">
            <w:pPr>
              <w:jc w:val="center"/>
            </w:pPr>
            <w:r>
              <w:t>100 m3</w:t>
            </w:r>
          </w:p>
        </w:tc>
        <w:tc>
          <w:tcPr>
            <w:tcW w:w="1559" w:type="dxa"/>
            <w:gridSpan w:val="2"/>
            <w:tcBorders>
              <w:top w:val="single" w:sz="4" w:space="0" w:color="auto"/>
              <w:bottom w:val="single" w:sz="4" w:space="0" w:color="auto"/>
            </w:tcBorders>
            <w:vAlign w:val="center"/>
          </w:tcPr>
          <w:p w14:paraId="71BD9358" w14:textId="77777777" w:rsidR="00357916" w:rsidRDefault="00357916" w:rsidP="00E351CD">
            <w:pPr>
              <w:jc w:val="center"/>
            </w:pPr>
            <w:r>
              <w:t>1,07</w:t>
            </w:r>
          </w:p>
        </w:tc>
      </w:tr>
      <w:tr w:rsidR="00357916" w14:paraId="25AE7CDF"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2C0B6A7" w14:textId="77777777" w:rsidR="00357916" w:rsidRDefault="00357916" w:rsidP="00E351CD"/>
        </w:tc>
        <w:tc>
          <w:tcPr>
            <w:tcW w:w="1276" w:type="dxa"/>
            <w:gridSpan w:val="2"/>
            <w:tcBorders>
              <w:top w:val="nil"/>
              <w:bottom w:val="single" w:sz="2" w:space="0" w:color="auto"/>
            </w:tcBorders>
            <w:vAlign w:val="center"/>
          </w:tcPr>
          <w:p w14:paraId="762BF07E" w14:textId="77777777" w:rsidR="00357916" w:rsidRDefault="00357916" w:rsidP="00E351CD">
            <w:pPr>
              <w:jc w:val="center"/>
              <w:rPr>
                <w:sz w:val="16"/>
                <w:szCs w:val="16"/>
              </w:rPr>
            </w:pPr>
            <w:r>
              <w:rPr>
                <w:sz w:val="16"/>
                <w:szCs w:val="16"/>
              </w:rPr>
              <w:t>9310060019900</w:t>
            </w:r>
          </w:p>
        </w:tc>
        <w:tc>
          <w:tcPr>
            <w:tcW w:w="4252" w:type="dxa"/>
            <w:gridSpan w:val="3"/>
            <w:tcBorders>
              <w:top w:val="nil"/>
              <w:bottom w:val="single" w:sz="2" w:space="0" w:color="auto"/>
            </w:tcBorders>
          </w:tcPr>
          <w:p w14:paraId="0EB60B16" w14:textId="77777777" w:rsidR="00357916" w:rsidRDefault="00357916" w:rsidP="00E351CD">
            <w:r>
              <w:t>Chesonier</w:t>
            </w:r>
          </w:p>
        </w:tc>
        <w:tc>
          <w:tcPr>
            <w:tcW w:w="993" w:type="dxa"/>
            <w:gridSpan w:val="2"/>
            <w:tcBorders>
              <w:top w:val="nil"/>
              <w:bottom w:val="single" w:sz="2" w:space="0" w:color="auto"/>
            </w:tcBorders>
          </w:tcPr>
          <w:p w14:paraId="78D40176" w14:textId="77777777" w:rsidR="00357916" w:rsidRDefault="00357916" w:rsidP="00E351CD">
            <w:r>
              <w:t>h-om.</w:t>
            </w:r>
          </w:p>
        </w:tc>
        <w:tc>
          <w:tcPr>
            <w:tcW w:w="1559" w:type="dxa"/>
            <w:gridSpan w:val="2"/>
            <w:tcBorders>
              <w:top w:val="nil"/>
              <w:bottom w:val="single" w:sz="2" w:space="0" w:color="auto"/>
            </w:tcBorders>
          </w:tcPr>
          <w:p w14:paraId="78490E17" w14:textId="77777777" w:rsidR="00357916" w:rsidRDefault="00357916" w:rsidP="00E351CD">
            <w:r>
              <w:t>9,44</w:t>
            </w:r>
          </w:p>
        </w:tc>
      </w:tr>
      <w:tr w:rsidR="00357916" w14:paraId="56DEB905"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1F93BDF" w14:textId="77777777" w:rsidR="00357916" w:rsidRDefault="00357916" w:rsidP="00E351CD"/>
        </w:tc>
        <w:tc>
          <w:tcPr>
            <w:tcW w:w="1276" w:type="dxa"/>
            <w:gridSpan w:val="2"/>
            <w:tcBorders>
              <w:top w:val="nil"/>
              <w:bottom w:val="single" w:sz="2" w:space="0" w:color="auto"/>
            </w:tcBorders>
            <w:vAlign w:val="center"/>
          </w:tcPr>
          <w:p w14:paraId="417AB114" w14:textId="77777777" w:rsidR="00357916" w:rsidRDefault="00357916" w:rsidP="00E351CD">
            <w:pPr>
              <w:jc w:val="center"/>
              <w:rPr>
                <w:sz w:val="16"/>
                <w:szCs w:val="16"/>
              </w:rPr>
            </w:pPr>
            <w:r>
              <w:rPr>
                <w:sz w:val="16"/>
                <w:szCs w:val="16"/>
              </w:rPr>
              <w:t>2952270004021</w:t>
            </w:r>
          </w:p>
        </w:tc>
        <w:tc>
          <w:tcPr>
            <w:tcW w:w="4252" w:type="dxa"/>
            <w:gridSpan w:val="3"/>
            <w:tcBorders>
              <w:top w:val="nil"/>
              <w:bottom w:val="single" w:sz="2" w:space="0" w:color="auto"/>
            </w:tcBorders>
          </w:tcPr>
          <w:p w14:paraId="1AE828A8" w14:textId="77777777" w:rsidR="00357916" w:rsidRPr="00A307FB" w:rsidRDefault="00357916" w:rsidP="00E351CD">
            <w:pPr>
              <w:rPr>
                <w:lang w:val="en-US"/>
              </w:rPr>
            </w:pPr>
            <w:r w:rsidRPr="00A307FB">
              <w:rPr>
                <w:lang w:val="en-US"/>
              </w:rPr>
              <w:t>Mai mecanic de 150-200 kg cu motor termic 6 cp (4 kw)</w:t>
            </w:r>
          </w:p>
        </w:tc>
        <w:tc>
          <w:tcPr>
            <w:tcW w:w="993" w:type="dxa"/>
            <w:gridSpan w:val="2"/>
            <w:tcBorders>
              <w:top w:val="nil"/>
              <w:bottom w:val="single" w:sz="2" w:space="0" w:color="auto"/>
            </w:tcBorders>
          </w:tcPr>
          <w:p w14:paraId="576C6715" w14:textId="77777777" w:rsidR="00357916" w:rsidRDefault="00357916" w:rsidP="00E351CD">
            <w:r>
              <w:t>h-ut.</w:t>
            </w:r>
          </w:p>
        </w:tc>
        <w:tc>
          <w:tcPr>
            <w:tcW w:w="1559" w:type="dxa"/>
            <w:gridSpan w:val="2"/>
            <w:tcBorders>
              <w:top w:val="nil"/>
              <w:bottom w:val="single" w:sz="2" w:space="0" w:color="auto"/>
            </w:tcBorders>
          </w:tcPr>
          <w:p w14:paraId="74BB775A" w14:textId="77777777" w:rsidR="00357916" w:rsidRDefault="00357916" w:rsidP="00E351CD">
            <w:r>
              <w:t>11,12</w:t>
            </w:r>
          </w:p>
        </w:tc>
      </w:tr>
      <w:tr w:rsidR="00357916" w14:paraId="47CD4CE3"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96CE270" w14:textId="77777777" w:rsidR="00357916" w:rsidRDefault="00357916" w:rsidP="00E351CD">
            <w:r>
              <w:t>15</w:t>
            </w:r>
          </w:p>
        </w:tc>
        <w:tc>
          <w:tcPr>
            <w:tcW w:w="1276" w:type="dxa"/>
            <w:gridSpan w:val="2"/>
            <w:tcBorders>
              <w:top w:val="single" w:sz="4" w:space="0" w:color="auto"/>
              <w:bottom w:val="single" w:sz="4" w:space="0" w:color="auto"/>
            </w:tcBorders>
          </w:tcPr>
          <w:p w14:paraId="2137B290" w14:textId="77777777" w:rsidR="00357916" w:rsidRDefault="00357916" w:rsidP="00E351CD">
            <w:pPr>
              <w:rPr>
                <w:lang w:val="en-US"/>
              </w:rPr>
            </w:pPr>
            <w:r>
              <w:rPr>
                <w:lang w:val="en-US"/>
              </w:rPr>
              <w:t>TsD04B</w:t>
            </w:r>
          </w:p>
          <w:p w14:paraId="70CA09EA" w14:textId="77777777" w:rsidR="00357916" w:rsidRDefault="00357916" w:rsidP="00E351CD"/>
        </w:tc>
        <w:tc>
          <w:tcPr>
            <w:tcW w:w="4252" w:type="dxa"/>
            <w:gridSpan w:val="3"/>
            <w:tcBorders>
              <w:top w:val="single" w:sz="4" w:space="0" w:color="auto"/>
              <w:bottom w:val="single" w:sz="4" w:space="0" w:color="auto"/>
            </w:tcBorders>
          </w:tcPr>
          <w:p w14:paraId="11EB3A6A"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Compactarea cu maiul de mina a umpluturilor executate in sapaturi orizontale sau inclinate la 1/4, inclusiv udarea fiecarui strat de pamint in parte, avind 10 cm grosime pamint coeziv</w:t>
            </w:r>
            <w:r w:rsidRPr="00A307FB">
              <w:rPr>
                <w:rFonts w:ascii="Times New Roman CYR" w:hAnsi="Times New Roman CYR" w:cs="Times New Roman CYR"/>
                <w:sz w:val="16"/>
                <w:szCs w:val="16"/>
                <w:lang w:val="en-US"/>
              </w:rPr>
              <w:t xml:space="preserve"> </w:t>
            </w:r>
          </w:p>
          <w:p w14:paraId="082CB746"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367FA5D6" w14:textId="77777777" w:rsidR="00357916" w:rsidRDefault="00357916" w:rsidP="00E351CD">
            <w:pPr>
              <w:jc w:val="center"/>
            </w:pPr>
            <w:r>
              <w:t>m3</w:t>
            </w:r>
          </w:p>
        </w:tc>
        <w:tc>
          <w:tcPr>
            <w:tcW w:w="1559" w:type="dxa"/>
            <w:gridSpan w:val="2"/>
            <w:tcBorders>
              <w:top w:val="single" w:sz="4" w:space="0" w:color="auto"/>
              <w:bottom w:val="single" w:sz="4" w:space="0" w:color="auto"/>
            </w:tcBorders>
            <w:vAlign w:val="center"/>
          </w:tcPr>
          <w:p w14:paraId="5A09DF6D" w14:textId="77777777" w:rsidR="00357916" w:rsidRDefault="00357916" w:rsidP="00E351CD">
            <w:pPr>
              <w:jc w:val="center"/>
            </w:pPr>
            <w:r>
              <w:t>22,06</w:t>
            </w:r>
          </w:p>
        </w:tc>
      </w:tr>
      <w:tr w:rsidR="00357916" w14:paraId="13A4EBC9"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0B76B5" w14:textId="77777777" w:rsidR="00357916" w:rsidRDefault="00357916" w:rsidP="00E351CD"/>
        </w:tc>
        <w:tc>
          <w:tcPr>
            <w:tcW w:w="1276" w:type="dxa"/>
            <w:gridSpan w:val="2"/>
            <w:tcBorders>
              <w:top w:val="nil"/>
              <w:bottom w:val="single" w:sz="2" w:space="0" w:color="auto"/>
            </w:tcBorders>
            <w:vAlign w:val="center"/>
          </w:tcPr>
          <w:p w14:paraId="14D5DA38" w14:textId="77777777" w:rsidR="00357916" w:rsidRDefault="00357916" w:rsidP="00E351CD">
            <w:pPr>
              <w:jc w:val="center"/>
              <w:rPr>
                <w:sz w:val="16"/>
                <w:szCs w:val="16"/>
              </w:rPr>
            </w:pPr>
            <w:r>
              <w:rPr>
                <w:sz w:val="16"/>
                <w:szCs w:val="16"/>
              </w:rPr>
              <w:t>9310060019900</w:t>
            </w:r>
          </w:p>
        </w:tc>
        <w:tc>
          <w:tcPr>
            <w:tcW w:w="4252" w:type="dxa"/>
            <w:gridSpan w:val="3"/>
            <w:tcBorders>
              <w:top w:val="nil"/>
              <w:bottom w:val="single" w:sz="2" w:space="0" w:color="auto"/>
            </w:tcBorders>
          </w:tcPr>
          <w:p w14:paraId="6B214F5D" w14:textId="77777777" w:rsidR="00357916" w:rsidRDefault="00357916" w:rsidP="00E351CD">
            <w:r>
              <w:t>Muncitor necalificat</w:t>
            </w:r>
          </w:p>
        </w:tc>
        <w:tc>
          <w:tcPr>
            <w:tcW w:w="993" w:type="dxa"/>
            <w:gridSpan w:val="2"/>
            <w:tcBorders>
              <w:top w:val="nil"/>
              <w:bottom w:val="single" w:sz="2" w:space="0" w:color="auto"/>
            </w:tcBorders>
          </w:tcPr>
          <w:p w14:paraId="77EE8563" w14:textId="77777777" w:rsidR="00357916" w:rsidRDefault="00357916" w:rsidP="00E351CD">
            <w:r>
              <w:t>h-om</w:t>
            </w:r>
          </w:p>
        </w:tc>
        <w:tc>
          <w:tcPr>
            <w:tcW w:w="1559" w:type="dxa"/>
            <w:gridSpan w:val="2"/>
            <w:tcBorders>
              <w:top w:val="nil"/>
              <w:bottom w:val="single" w:sz="2" w:space="0" w:color="auto"/>
            </w:tcBorders>
          </w:tcPr>
          <w:p w14:paraId="148028AB" w14:textId="77777777" w:rsidR="00357916" w:rsidRDefault="00357916" w:rsidP="00E351CD">
            <w:r>
              <w:t>16,54</w:t>
            </w:r>
          </w:p>
        </w:tc>
      </w:tr>
      <w:tr w:rsidR="00357916" w14:paraId="52E12C2E"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8F63252" w14:textId="77777777" w:rsidR="00357916" w:rsidRDefault="00357916" w:rsidP="00E351CD">
            <w:r>
              <w:t>16</w:t>
            </w:r>
          </w:p>
        </w:tc>
        <w:tc>
          <w:tcPr>
            <w:tcW w:w="1276" w:type="dxa"/>
            <w:gridSpan w:val="2"/>
            <w:tcBorders>
              <w:top w:val="single" w:sz="4" w:space="0" w:color="auto"/>
              <w:bottom w:val="single" w:sz="4" w:space="0" w:color="auto"/>
            </w:tcBorders>
          </w:tcPr>
          <w:p w14:paraId="57F54563" w14:textId="77777777" w:rsidR="00357916" w:rsidRDefault="00357916" w:rsidP="00E351CD">
            <w:pPr>
              <w:rPr>
                <w:lang w:val="en-US"/>
              </w:rPr>
            </w:pPr>
            <w:r>
              <w:rPr>
                <w:lang w:val="en-US"/>
              </w:rPr>
              <w:t>TsD05B</w:t>
            </w:r>
          </w:p>
          <w:p w14:paraId="7773B962" w14:textId="77777777" w:rsidR="00357916" w:rsidRDefault="00357916" w:rsidP="00E351CD"/>
        </w:tc>
        <w:tc>
          <w:tcPr>
            <w:tcW w:w="4252" w:type="dxa"/>
            <w:gridSpan w:val="3"/>
            <w:tcBorders>
              <w:top w:val="single" w:sz="4" w:space="0" w:color="auto"/>
              <w:bottom w:val="single" w:sz="4" w:space="0" w:color="auto"/>
            </w:tcBorders>
          </w:tcPr>
          <w:p w14:paraId="2D9BDD50"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Compactarea cu maiul mecanic de 150-200 kg a umpluturilor in straturi succesive de 20-30 cm grosime, exclusiv udarea fiecarui strat in parte, umpluturile executindu-se din pamint coeziv</w:t>
            </w:r>
            <w:r w:rsidRPr="00A307FB">
              <w:rPr>
                <w:rFonts w:ascii="Times New Roman CYR" w:hAnsi="Times New Roman CYR" w:cs="Times New Roman CYR"/>
                <w:sz w:val="16"/>
                <w:szCs w:val="16"/>
                <w:lang w:val="en-US"/>
              </w:rPr>
              <w:t xml:space="preserve"> </w:t>
            </w:r>
          </w:p>
          <w:p w14:paraId="4F861184"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655ACB6B" w14:textId="77777777" w:rsidR="00357916" w:rsidRDefault="00357916" w:rsidP="00E351CD">
            <w:pPr>
              <w:jc w:val="center"/>
            </w:pPr>
            <w:r>
              <w:t>100 m3</w:t>
            </w:r>
          </w:p>
        </w:tc>
        <w:tc>
          <w:tcPr>
            <w:tcW w:w="1559" w:type="dxa"/>
            <w:gridSpan w:val="2"/>
            <w:tcBorders>
              <w:top w:val="single" w:sz="4" w:space="0" w:color="auto"/>
              <w:bottom w:val="single" w:sz="4" w:space="0" w:color="auto"/>
            </w:tcBorders>
            <w:vAlign w:val="center"/>
          </w:tcPr>
          <w:p w14:paraId="673AB93C" w14:textId="77777777" w:rsidR="00357916" w:rsidRDefault="00357916" w:rsidP="00E351CD">
            <w:pPr>
              <w:jc w:val="center"/>
            </w:pPr>
            <w:r>
              <w:t>5,70</w:t>
            </w:r>
          </w:p>
        </w:tc>
      </w:tr>
      <w:tr w:rsidR="00357916" w14:paraId="7BE0B530"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68C471" w14:textId="77777777" w:rsidR="00357916" w:rsidRDefault="00357916" w:rsidP="00E351CD"/>
        </w:tc>
        <w:tc>
          <w:tcPr>
            <w:tcW w:w="1276" w:type="dxa"/>
            <w:gridSpan w:val="2"/>
            <w:tcBorders>
              <w:top w:val="nil"/>
              <w:bottom w:val="single" w:sz="2" w:space="0" w:color="auto"/>
            </w:tcBorders>
            <w:vAlign w:val="center"/>
          </w:tcPr>
          <w:p w14:paraId="0544F3D4" w14:textId="77777777" w:rsidR="00357916" w:rsidRDefault="00357916" w:rsidP="00E351CD">
            <w:pPr>
              <w:jc w:val="center"/>
              <w:rPr>
                <w:sz w:val="16"/>
                <w:szCs w:val="16"/>
              </w:rPr>
            </w:pPr>
            <w:r>
              <w:rPr>
                <w:sz w:val="16"/>
                <w:szCs w:val="16"/>
              </w:rPr>
              <w:t>9310060019900</w:t>
            </w:r>
          </w:p>
        </w:tc>
        <w:tc>
          <w:tcPr>
            <w:tcW w:w="4252" w:type="dxa"/>
            <w:gridSpan w:val="3"/>
            <w:tcBorders>
              <w:top w:val="nil"/>
              <w:bottom w:val="single" w:sz="2" w:space="0" w:color="auto"/>
            </w:tcBorders>
          </w:tcPr>
          <w:p w14:paraId="414AB826" w14:textId="77777777" w:rsidR="00357916" w:rsidRDefault="00357916" w:rsidP="00E351CD">
            <w:r>
              <w:t>Muncitor necalificat</w:t>
            </w:r>
          </w:p>
        </w:tc>
        <w:tc>
          <w:tcPr>
            <w:tcW w:w="993" w:type="dxa"/>
            <w:gridSpan w:val="2"/>
            <w:tcBorders>
              <w:top w:val="nil"/>
              <w:bottom w:val="single" w:sz="2" w:space="0" w:color="auto"/>
            </w:tcBorders>
          </w:tcPr>
          <w:p w14:paraId="6A87631E" w14:textId="77777777" w:rsidR="00357916" w:rsidRDefault="00357916" w:rsidP="00E351CD">
            <w:r>
              <w:t>h-om</w:t>
            </w:r>
          </w:p>
        </w:tc>
        <w:tc>
          <w:tcPr>
            <w:tcW w:w="1559" w:type="dxa"/>
            <w:gridSpan w:val="2"/>
            <w:tcBorders>
              <w:top w:val="nil"/>
              <w:bottom w:val="single" w:sz="2" w:space="0" w:color="auto"/>
            </w:tcBorders>
          </w:tcPr>
          <w:p w14:paraId="66F26384" w14:textId="77777777" w:rsidR="00357916" w:rsidRDefault="00357916" w:rsidP="00E351CD">
            <w:r>
              <w:t>50,27</w:t>
            </w:r>
          </w:p>
        </w:tc>
      </w:tr>
      <w:tr w:rsidR="00357916" w14:paraId="2803862F"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693E467" w14:textId="77777777" w:rsidR="00357916" w:rsidRDefault="00357916" w:rsidP="00E351CD"/>
        </w:tc>
        <w:tc>
          <w:tcPr>
            <w:tcW w:w="1276" w:type="dxa"/>
            <w:gridSpan w:val="2"/>
            <w:tcBorders>
              <w:top w:val="nil"/>
              <w:bottom w:val="single" w:sz="2" w:space="0" w:color="auto"/>
            </w:tcBorders>
            <w:vAlign w:val="center"/>
          </w:tcPr>
          <w:p w14:paraId="22AE27E6" w14:textId="77777777" w:rsidR="00357916" w:rsidRDefault="00357916" w:rsidP="00E351CD">
            <w:pPr>
              <w:jc w:val="center"/>
              <w:rPr>
                <w:sz w:val="16"/>
                <w:szCs w:val="16"/>
              </w:rPr>
            </w:pPr>
            <w:r>
              <w:rPr>
                <w:sz w:val="16"/>
                <w:szCs w:val="16"/>
              </w:rPr>
              <w:t>2952270004021</w:t>
            </w:r>
          </w:p>
        </w:tc>
        <w:tc>
          <w:tcPr>
            <w:tcW w:w="4252" w:type="dxa"/>
            <w:gridSpan w:val="3"/>
            <w:tcBorders>
              <w:top w:val="nil"/>
              <w:bottom w:val="single" w:sz="2" w:space="0" w:color="auto"/>
            </w:tcBorders>
          </w:tcPr>
          <w:p w14:paraId="0E3D6C5D" w14:textId="77777777" w:rsidR="00357916" w:rsidRPr="00A307FB" w:rsidRDefault="00357916" w:rsidP="00E351CD">
            <w:pPr>
              <w:rPr>
                <w:lang w:val="en-US"/>
              </w:rPr>
            </w:pPr>
            <w:r w:rsidRPr="00A307FB">
              <w:rPr>
                <w:lang w:val="en-US"/>
              </w:rPr>
              <w:t>Mai mecanic de 150-200 kg cu motor termic 6 cp (4 kw)</w:t>
            </w:r>
          </w:p>
        </w:tc>
        <w:tc>
          <w:tcPr>
            <w:tcW w:w="993" w:type="dxa"/>
            <w:gridSpan w:val="2"/>
            <w:tcBorders>
              <w:top w:val="nil"/>
              <w:bottom w:val="single" w:sz="2" w:space="0" w:color="auto"/>
            </w:tcBorders>
          </w:tcPr>
          <w:p w14:paraId="6572DC09" w14:textId="77777777" w:rsidR="00357916" w:rsidRDefault="00357916" w:rsidP="00E351CD">
            <w:r>
              <w:t>h-ut.</w:t>
            </w:r>
          </w:p>
        </w:tc>
        <w:tc>
          <w:tcPr>
            <w:tcW w:w="1559" w:type="dxa"/>
            <w:gridSpan w:val="2"/>
            <w:tcBorders>
              <w:top w:val="nil"/>
              <w:bottom w:val="single" w:sz="2" w:space="0" w:color="auto"/>
            </w:tcBorders>
          </w:tcPr>
          <w:p w14:paraId="02704494" w14:textId="77777777" w:rsidR="00357916" w:rsidRDefault="00357916" w:rsidP="00E351CD">
            <w:r>
              <w:t>53,75</w:t>
            </w:r>
          </w:p>
        </w:tc>
      </w:tr>
      <w:tr w:rsidR="00357916" w14:paraId="7BB7F278"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A3F7732" w14:textId="77777777" w:rsidR="00357916" w:rsidRDefault="00357916" w:rsidP="00E351CD">
            <w:r>
              <w:t>17</w:t>
            </w:r>
          </w:p>
        </w:tc>
        <w:tc>
          <w:tcPr>
            <w:tcW w:w="1276" w:type="dxa"/>
            <w:gridSpan w:val="2"/>
            <w:tcBorders>
              <w:top w:val="single" w:sz="4" w:space="0" w:color="auto"/>
              <w:bottom w:val="single" w:sz="4" w:space="0" w:color="auto"/>
            </w:tcBorders>
          </w:tcPr>
          <w:p w14:paraId="5FCC7388" w14:textId="77777777" w:rsidR="00357916" w:rsidRDefault="00357916" w:rsidP="00E351CD">
            <w:pPr>
              <w:rPr>
                <w:lang w:val="en-US"/>
              </w:rPr>
            </w:pPr>
            <w:r>
              <w:rPr>
                <w:lang w:val="en-US"/>
              </w:rPr>
              <w:t>pret de piata</w:t>
            </w:r>
          </w:p>
          <w:p w14:paraId="4179155A" w14:textId="77777777" w:rsidR="00357916" w:rsidRDefault="00357916" w:rsidP="00E351CD"/>
        </w:tc>
        <w:tc>
          <w:tcPr>
            <w:tcW w:w="4252" w:type="dxa"/>
            <w:gridSpan w:val="3"/>
            <w:tcBorders>
              <w:top w:val="single" w:sz="4" w:space="0" w:color="auto"/>
              <w:bottom w:val="single" w:sz="4" w:space="0" w:color="auto"/>
            </w:tcBorders>
          </w:tcPr>
          <w:p w14:paraId="5D34FB94"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 Costul pamint nisipos (p/t umplutura   sub drum)</w:t>
            </w:r>
            <w:r w:rsidRPr="00A307FB">
              <w:rPr>
                <w:rFonts w:ascii="Times New Roman CYR" w:hAnsi="Times New Roman CYR" w:cs="Times New Roman CYR"/>
                <w:sz w:val="16"/>
                <w:szCs w:val="16"/>
                <w:lang w:val="en-US"/>
              </w:rPr>
              <w:t xml:space="preserve"> </w:t>
            </w:r>
          </w:p>
          <w:p w14:paraId="54A44D75"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3E3C6289" w14:textId="77777777" w:rsidR="00357916" w:rsidRDefault="00357916" w:rsidP="00E351CD">
            <w:pPr>
              <w:jc w:val="center"/>
            </w:pPr>
            <w:r>
              <w:t>m3</w:t>
            </w:r>
          </w:p>
        </w:tc>
        <w:tc>
          <w:tcPr>
            <w:tcW w:w="1559" w:type="dxa"/>
            <w:gridSpan w:val="2"/>
            <w:tcBorders>
              <w:top w:val="single" w:sz="4" w:space="0" w:color="auto"/>
              <w:bottom w:val="single" w:sz="4" w:space="0" w:color="auto"/>
            </w:tcBorders>
            <w:vAlign w:val="center"/>
          </w:tcPr>
          <w:p w14:paraId="2D9D043A" w14:textId="77777777" w:rsidR="00357916" w:rsidRDefault="00357916" w:rsidP="00E351CD">
            <w:pPr>
              <w:jc w:val="center"/>
            </w:pPr>
            <w:r>
              <w:t>569,76</w:t>
            </w:r>
          </w:p>
        </w:tc>
      </w:tr>
      <w:tr w:rsidR="00357916" w14:paraId="0B80A35D"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DDD7C8" w14:textId="77777777" w:rsidR="00357916" w:rsidRDefault="00357916" w:rsidP="00E351CD"/>
        </w:tc>
        <w:tc>
          <w:tcPr>
            <w:tcW w:w="1276" w:type="dxa"/>
            <w:gridSpan w:val="2"/>
            <w:tcBorders>
              <w:top w:val="nil"/>
              <w:bottom w:val="single" w:sz="2" w:space="0" w:color="auto"/>
            </w:tcBorders>
            <w:vAlign w:val="center"/>
          </w:tcPr>
          <w:p w14:paraId="0BAC0CF8" w14:textId="77777777" w:rsidR="00357916" w:rsidRDefault="00357916" w:rsidP="00E351CD">
            <w:pPr>
              <w:jc w:val="center"/>
              <w:rPr>
                <w:sz w:val="16"/>
                <w:szCs w:val="16"/>
              </w:rPr>
            </w:pPr>
            <w:r>
              <w:rPr>
                <w:sz w:val="16"/>
                <w:szCs w:val="16"/>
              </w:rPr>
              <w:t>142110220052511</w:t>
            </w:r>
          </w:p>
        </w:tc>
        <w:tc>
          <w:tcPr>
            <w:tcW w:w="4252" w:type="dxa"/>
            <w:gridSpan w:val="3"/>
            <w:tcBorders>
              <w:top w:val="nil"/>
              <w:bottom w:val="single" w:sz="2" w:space="0" w:color="auto"/>
            </w:tcBorders>
          </w:tcPr>
          <w:p w14:paraId="627A3C7D" w14:textId="77777777" w:rsidR="00357916" w:rsidRDefault="00357916" w:rsidP="00E351CD">
            <w:r>
              <w:t>Pamint nisipos</w:t>
            </w:r>
          </w:p>
        </w:tc>
        <w:tc>
          <w:tcPr>
            <w:tcW w:w="993" w:type="dxa"/>
            <w:gridSpan w:val="2"/>
            <w:tcBorders>
              <w:top w:val="nil"/>
              <w:bottom w:val="single" w:sz="2" w:space="0" w:color="auto"/>
            </w:tcBorders>
          </w:tcPr>
          <w:p w14:paraId="066F82AC" w14:textId="77777777" w:rsidR="00357916" w:rsidRDefault="00357916" w:rsidP="00E351CD">
            <w:r>
              <w:t>m3</w:t>
            </w:r>
          </w:p>
        </w:tc>
        <w:tc>
          <w:tcPr>
            <w:tcW w:w="1559" w:type="dxa"/>
            <w:gridSpan w:val="2"/>
            <w:tcBorders>
              <w:top w:val="nil"/>
              <w:bottom w:val="single" w:sz="2" w:space="0" w:color="auto"/>
            </w:tcBorders>
          </w:tcPr>
          <w:p w14:paraId="7EF4AC3D" w14:textId="77777777" w:rsidR="00357916" w:rsidRDefault="00357916" w:rsidP="00E351CD">
            <w:r>
              <w:t>569,76</w:t>
            </w:r>
          </w:p>
        </w:tc>
      </w:tr>
      <w:tr w:rsidR="00357916" w14:paraId="4E2C6B7D"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107DC5B" w14:textId="77777777" w:rsidR="00357916" w:rsidRDefault="00357916" w:rsidP="00E351CD">
            <w:r>
              <w:t>18</w:t>
            </w:r>
          </w:p>
        </w:tc>
        <w:tc>
          <w:tcPr>
            <w:tcW w:w="1276" w:type="dxa"/>
            <w:gridSpan w:val="2"/>
            <w:tcBorders>
              <w:top w:val="single" w:sz="4" w:space="0" w:color="auto"/>
              <w:bottom w:val="single" w:sz="4" w:space="0" w:color="auto"/>
            </w:tcBorders>
          </w:tcPr>
          <w:p w14:paraId="059D8A65" w14:textId="77777777" w:rsidR="00357916" w:rsidRDefault="00357916" w:rsidP="00E351CD">
            <w:pPr>
              <w:rPr>
                <w:lang w:val="en-US"/>
              </w:rPr>
            </w:pPr>
            <w:r>
              <w:rPr>
                <w:lang w:val="en-US"/>
              </w:rPr>
              <w:t>TsC26A1</w:t>
            </w:r>
          </w:p>
          <w:p w14:paraId="07D2F76C" w14:textId="77777777" w:rsidR="00357916" w:rsidRDefault="00357916" w:rsidP="00E351CD"/>
        </w:tc>
        <w:tc>
          <w:tcPr>
            <w:tcW w:w="4252" w:type="dxa"/>
            <w:gridSpan w:val="3"/>
            <w:tcBorders>
              <w:top w:val="single" w:sz="4" w:space="0" w:color="auto"/>
              <w:bottom w:val="single" w:sz="4" w:space="0" w:color="auto"/>
            </w:tcBorders>
          </w:tcPr>
          <w:p w14:paraId="436A9C96" w14:textId="77777777" w:rsidR="00357916" w:rsidRPr="0097392D" w:rsidRDefault="00357916" w:rsidP="00E351CD">
            <w:pPr>
              <w:adjustRightInd w:val="0"/>
              <w:rPr>
                <w:rFonts w:ascii="Times New Roman CYR" w:hAnsi="Times New Roman CYR" w:cs="Times New Roman CYR"/>
                <w:sz w:val="16"/>
                <w:szCs w:val="16"/>
              </w:rPr>
            </w:pPr>
            <w:r w:rsidRPr="00A307FB">
              <w:rPr>
                <w:lang w:val="en-US"/>
              </w:rPr>
              <w:t xml:space="preserve">Dislocarea mecanica a pamintului din depozit nou, necompactat si impingerea lui pina la 5 m cu buldozer pe tractor de 65-80 CP teren catg. </w:t>
            </w:r>
            <w:r>
              <w:t>I sau II  -  обратная засыпка пазух Gm1</w:t>
            </w:r>
            <w:r>
              <w:rPr>
                <w:rFonts w:ascii="Times New Roman CYR" w:hAnsi="Times New Roman CYR" w:cs="Times New Roman CYR"/>
                <w:sz w:val="16"/>
                <w:szCs w:val="16"/>
              </w:rPr>
              <w:t xml:space="preserve"> </w:t>
            </w:r>
          </w:p>
          <w:p w14:paraId="6C0602BA" w14:textId="77777777" w:rsidR="00357916" w:rsidRDefault="00357916" w:rsidP="00E351CD"/>
        </w:tc>
        <w:tc>
          <w:tcPr>
            <w:tcW w:w="993" w:type="dxa"/>
            <w:gridSpan w:val="2"/>
            <w:tcBorders>
              <w:top w:val="single" w:sz="4" w:space="0" w:color="auto"/>
              <w:bottom w:val="single" w:sz="4" w:space="0" w:color="auto"/>
            </w:tcBorders>
            <w:vAlign w:val="center"/>
          </w:tcPr>
          <w:p w14:paraId="3DA38A6A" w14:textId="77777777" w:rsidR="00357916" w:rsidRDefault="00357916" w:rsidP="00E351CD">
            <w:pPr>
              <w:jc w:val="center"/>
            </w:pPr>
            <w:r>
              <w:t>100 m3</w:t>
            </w:r>
          </w:p>
        </w:tc>
        <w:tc>
          <w:tcPr>
            <w:tcW w:w="1559" w:type="dxa"/>
            <w:gridSpan w:val="2"/>
            <w:tcBorders>
              <w:top w:val="single" w:sz="4" w:space="0" w:color="auto"/>
              <w:bottom w:val="single" w:sz="4" w:space="0" w:color="auto"/>
            </w:tcBorders>
            <w:vAlign w:val="center"/>
          </w:tcPr>
          <w:p w14:paraId="4601CD43" w14:textId="77777777" w:rsidR="00357916" w:rsidRDefault="00357916" w:rsidP="00E351CD">
            <w:pPr>
              <w:jc w:val="center"/>
            </w:pPr>
            <w:r>
              <w:t>0,19</w:t>
            </w:r>
          </w:p>
        </w:tc>
      </w:tr>
      <w:tr w:rsidR="00357916" w14:paraId="3F449EFB"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92486AF" w14:textId="77777777" w:rsidR="00357916" w:rsidRDefault="00357916" w:rsidP="00E351CD"/>
        </w:tc>
        <w:tc>
          <w:tcPr>
            <w:tcW w:w="1276" w:type="dxa"/>
            <w:gridSpan w:val="2"/>
            <w:tcBorders>
              <w:top w:val="nil"/>
              <w:bottom w:val="single" w:sz="2" w:space="0" w:color="auto"/>
            </w:tcBorders>
            <w:vAlign w:val="center"/>
          </w:tcPr>
          <w:p w14:paraId="294FAD1C" w14:textId="77777777" w:rsidR="00357916" w:rsidRDefault="00357916" w:rsidP="00E351CD">
            <w:pPr>
              <w:jc w:val="center"/>
              <w:rPr>
                <w:sz w:val="16"/>
                <w:szCs w:val="16"/>
              </w:rPr>
            </w:pPr>
            <w:r>
              <w:rPr>
                <w:sz w:val="16"/>
                <w:szCs w:val="16"/>
              </w:rPr>
              <w:t>2952260003553</w:t>
            </w:r>
          </w:p>
        </w:tc>
        <w:tc>
          <w:tcPr>
            <w:tcW w:w="4252" w:type="dxa"/>
            <w:gridSpan w:val="3"/>
            <w:tcBorders>
              <w:top w:val="nil"/>
              <w:bottom w:val="single" w:sz="2" w:space="0" w:color="auto"/>
            </w:tcBorders>
          </w:tcPr>
          <w:p w14:paraId="70B0D439" w14:textId="77777777" w:rsidR="00357916" w:rsidRPr="00A307FB" w:rsidRDefault="00357916" w:rsidP="00E351CD">
            <w:pPr>
              <w:rPr>
                <w:lang w:val="en-US"/>
              </w:rPr>
            </w:pPr>
            <w:r w:rsidRPr="00A307FB">
              <w:rPr>
                <w:lang w:val="en-US"/>
              </w:rPr>
              <w:t>Buldozer pe senile pina la 65-80 CP</w:t>
            </w:r>
          </w:p>
        </w:tc>
        <w:tc>
          <w:tcPr>
            <w:tcW w:w="993" w:type="dxa"/>
            <w:gridSpan w:val="2"/>
            <w:tcBorders>
              <w:top w:val="nil"/>
              <w:bottom w:val="single" w:sz="2" w:space="0" w:color="auto"/>
            </w:tcBorders>
          </w:tcPr>
          <w:p w14:paraId="4ACA92BB" w14:textId="77777777" w:rsidR="00357916" w:rsidRDefault="00357916" w:rsidP="00E351CD">
            <w:r>
              <w:t>h-ut.</w:t>
            </w:r>
          </w:p>
        </w:tc>
        <w:tc>
          <w:tcPr>
            <w:tcW w:w="1559" w:type="dxa"/>
            <w:gridSpan w:val="2"/>
            <w:tcBorders>
              <w:top w:val="nil"/>
              <w:bottom w:val="single" w:sz="2" w:space="0" w:color="auto"/>
            </w:tcBorders>
          </w:tcPr>
          <w:p w14:paraId="586BEBDF" w14:textId="77777777" w:rsidR="00357916" w:rsidRDefault="00357916" w:rsidP="00E351CD">
            <w:r>
              <w:t>0,25</w:t>
            </w:r>
          </w:p>
        </w:tc>
      </w:tr>
      <w:tr w:rsidR="00357916" w14:paraId="4FA967AB"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693DC46" w14:textId="77777777" w:rsidR="00357916" w:rsidRDefault="00357916" w:rsidP="00E351CD">
            <w:r>
              <w:t>19</w:t>
            </w:r>
          </w:p>
        </w:tc>
        <w:tc>
          <w:tcPr>
            <w:tcW w:w="1276" w:type="dxa"/>
            <w:gridSpan w:val="2"/>
            <w:tcBorders>
              <w:top w:val="single" w:sz="4" w:space="0" w:color="auto"/>
              <w:bottom w:val="single" w:sz="4" w:space="0" w:color="auto"/>
            </w:tcBorders>
          </w:tcPr>
          <w:p w14:paraId="31764225" w14:textId="77777777" w:rsidR="00357916" w:rsidRDefault="00357916" w:rsidP="00E351CD">
            <w:pPr>
              <w:rPr>
                <w:lang w:val="en-US"/>
              </w:rPr>
            </w:pPr>
            <w:r>
              <w:rPr>
                <w:lang w:val="en-US"/>
              </w:rPr>
              <w:t>TsD05A</w:t>
            </w:r>
          </w:p>
          <w:p w14:paraId="20D461AE" w14:textId="77777777" w:rsidR="00357916" w:rsidRDefault="00357916" w:rsidP="00E351CD"/>
        </w:tc>
        <w:tc>
          <w:tcPr>
            <w:tcW w:w="4252" w:type="dxa"/>
            <w:gridSpan w:val="3"/>
            <w:tcBorders>
              <w:top w:val="single" w:sz="4" w:space="0" w:color="auto"/>
              <w:bottom w:val="single" w:sz="4" w:space="0" w:color="auto"/>
            </w:tcBorders>
          </w:tcPr>
          <w:p w14:paraId="0EB41AB1"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Compactarea cu maiul mecanic de 150-200 kg a umpluturilor in straturi succesive de 20-30 cm grosime, exclusiv udarea fiecarui strat in parte, umpluturile executindu-se din pamint necoeziv </w:t>
            </w:r>
            <w:r w:rsidRPr="00A307FB">
              <w:rPr>
                <w:rFonts w:ascii="Times New Roman CYR" w:hAnsi="Times New Roman CYR" w:cs="Times New Roman CYR"/>
                <w:sz w:val="16"/>
                <w:szCs w:val="16"/>
                <w:lang w:val="en-US"/>
              </w:rPr>
              <w:t xml:space="preserve"> </w:t>
            </w:r>
          </w:p>
          <w:p w14:paraId="2E70C0E8"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36A55E7F" w14:textId="77777777" w:rsidR="00357916" w:rsidRDefault="00357916" w:rsidP="00E351CD">
            <w:pPr>
              <w:jc w:val="center"/>
            </w:pPr>
            <w:r>
              <w:t>100 m3</w:t>
            </w:r>
          </w:p>
        </w:tc>
        <w:tc>
          <w:tcPr>
            <w:tcW w:w="1559" w:type="dxa"/>
            <w:gridSpan w:val="2"/>
            <w:tcBorders>
              <w:top w:val="single" w:sz="4" w:space="0" w:color="auto"/>
              <w:bottom w:val="single" w:sz="4" w:space="0" w:color="auto"/>
            </w:tcBorders>
            <w:vAlign w:val="center"/>
          </w:tcPr>
          <w:p w14:paraId="0126FC4B" w14:textId="77777777" w:rsidR="00357916" w:rsidRDefault="00357916" w:rsidP="00E351CD">
            <w:pPr>
              <w:jc w:val="center"/>
            </w:pPr>
            <w:r>
              <w:t>0,19</w:t>
            </w:r>
          </w:p>
        </w:tc>
      </w:tr>
      <w:tr w:rsidR="00357916" w14:paraId="3D2D525E"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FADB39" w14:textId="77777777" w:rsidR="00357916" w:rsidRDefault="00357916" w:rsidP="00E351CD"/>
        </w:tc>
        <w:tc>
          <w:tcPr>
            <w:tcW w:w="1276" w:type="dxa"/>
            <w:gridSpan w:val="2"/>
            <w:tcBorders>
              <w:top w:val="nil"/>
              <w:bottom w:val="single" w:sz="2" w:space="0" w:color="auto"/>
            </w:tcBorders>
            <w:vAlign w:val="center"/>
          </w:tcPr>
          <w:p w14:paraId="22B8DF51" w14:textId="77777777" w:rsidR="00357916" w:rsidRDefault="00357916" w:rsidP="00E351CD">
            <w:pPr>
              <w:jc w:val="center"/>
              <w:rPr>
                <w:sz w:val="16"/>
                <w:szCs w:val="16"/>
              </w:rPr>
            </w:pPr>
            <w:r>
              <w:rPr>
                <w:sz w:val="16"/>
                <w:szCs w:val="16"/>
              </w:rPr>
              <w:t>9310060019900</w:t>
            </w:r>
          </w:p>
        </w:tc>
        <w:tc>
          <w:tcPr>
            <w:tcW w:w="4252" w:type="dxa"/>
            <w:gridSpan w:val="3"/>
            <w:tcBorders>
              <w:top w:val="nil"/>
              <w:bottom w:val="single" w:sz="2" w:space="0" w:color="auto"/>
            </w:tcBorders>
          </w:tcPr>
          <w:p w14:paraId="295BF673" w14:textId="77777777" w:rsidR="00357916" w:rsidRDefault="00357916" w:rsidP="00E351CD">
            <w:r>
              <w:t>Muncitor necalificat</w:t>
            </w:r>
          </w:p>
        </w:tc>
        <w:tc>
          <w:tcPr>
            <w:tcW w:w="993" w:type="dxa"/>
            <w:gridSpan w:val="2"/>
            <w:tcBorders>
              <w:top w:val="nil"/>
              <w:bottom w:val="single" w:sz="2" w:space="0" w:color="auto"/>
            </w:tcBorders>
          </w:tcPr>
          <w:p w14:paraId="480A7351" w14:textId="77777777" w:rsidR="00357916" w:rsidRDefault="00357916" w:rsidP="00E351CD">
            <w:r>
              <w:t>h-om</w:t>
            </w:r>
          </w:p>
        </w:tc>
        <w:tc>
          <w:tcPr>
            <w:tcW w:w="1559" w:type="dxa"/>
            <w:gridSpan w:val="2"/>
            <w:tcBorders>
              <w:top w:val="nil"/>
              <w:bottom w:val="single" w:sz="2" w:space="0" w:color="auto"/>
            </w:tcBorders>
          </w:tcPr>
          <w:p w14:paraId="53F6C696" w14:textId="77777777" w:rsidR="00357916" w:rsidRDefault="00357916" w:rsidP="00E351CD">
            <w:r>
              <w:t>1,68</w:t>
            </w:r>
          </w:p>
        </w:tc>
      </w:tr>
      <w:tr w:rsidR="00357916" w14:paraId="00A5339B"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BDACE1" w14:textId="77777777" w:rsidR="00357916" w:rsidRDefault="00357916" w:rsidP="00E351CD"/>
        </w:tc>
        <w:tc>
          <w:tcPr>
            <w:tcW w:w="1276" w:type="dxa"/>
            <w:gridSpan w:val="2"/>
            <w:tcBorders>
              <w:top w:val="nil"/>
              <w:bottom w:val="single" w:sz="2" w:space="0" w:color="auto"/>
            </w:tcBorders>
            <w:vAlign w:val="center"/>
          </w:tcPr>
          <w:p w14:paraId="1D9DE737" w14:textId="77777777" w:rsidR="00357916" w:rsidRDefault="00357916" w:rsidP="00E351CD">
            <w:pPr>
              <w:jc w:val="center"/>
              <w:rPr>
                <w:sz w:val="16"/>
                <w:szCs w:val="16"/>
              </w:rPr>
            </w:pPr>
            <w:r>
              <w:rPr>
                <w:sz w:val="16"/>
                <w:szCs w:val="16"/>
              </w:rPr>
              <w:t>2952270004021</w:t>
            </w:r>
          </w:p>
        </w:tc>
        <w:tc>
          <w:tcPr>
            <w:tcW w:w="4252" w:type="dxa"/>
            <w:gridSpan w:val="3"/>
            <w:tcBorders>
              <w:top w:val="nil"/>
              <w:bottom w:val="single" w:sz="2" w:space="0" w:color="auto"/>
            </w:tcBorders>
          </w:tcPr>
          <w:p w14:paraId="4DBBFAA7" w14:textId="77777777" w:rsidR="00357916" w:rsidRPr="00A307FB" w:rsidRDefault="00357916" w:rsidP="00E351CD">
            <w:pPr>
              <w:rPr>
                <w:lang w:val="en-US"/>
              </w:rPr>
            </w:pPr>
            <w:r w:rsidRPr="00A307FB">
              <w:rPr>
                <w:lang w:val="en-US"/>
              </w:rPr>
              <w:t>Mai mecanic de 150-200 kg cu motor termic 6 cp (4 kw)</w:t>
            </w:r>
          </w:p>
        </w:tc>
        <w:tc>
          <w:tcPr>
            <w:tcW w:w="993" w:type="dxa"/>
            <w:gridSpan w:val="2"/>
            <w:tcBorders>
              <w:top w:val="nil"/>
              <w:bottom w:val="single" w:sz="2" w:space="0" w:color="auto"/>
            </w:tcBorders>
          </w:tcPr>
          <w:p w14:paraId="3F8BB20F" w14:textId="77777777" w:rsidR="00357916" w:rsidRDefault="00357916" w:rsidP="00E351CD">
            <w:r>
              <w:t>h-ut.</w:t>
            </w:r>
          </w:p>
        </w:tc>
        <w:tc>
          <w:tcPr>
            <w:tcW w:w="1559" w:type="dxa"/>
            <w:gridSpan w:val="2"/>
            <w:tcBorders>
              <w:top w:val="nil"/>
              <w:bottom w:val="single" w:sz="2" w:space="0" w:color="auto"/>
            </w:tcBorders>
          </w:tcPr>
          <w:p w14:paraId="6D3AB7AC" w14:textId="77777777" w:rsidR="00357916" w:rsidRDefault="00357916" w:rsidP="00E351CD">
            <w:r>
              <w:t>1,97</w:t>
            </w:r>
          </w:p>
        </w:tc>
      </w:tr>
      <w:tr w:rsidR="00357916" w14:paraId="178D5B9A"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CB966FF" w14:textId="77777777" w:rsidR="00357916" w:rsidRDefault="00357916" w:rsidP="00E351CD">
            <w:r>
              <w:t>20</w:t>
            </w:r>
          </w:p>
        </w:tc>
        <w:tc>
          <w:tcPr>
            <w:tcW w:w="1276" w:type="dxa"/>
            <w:gridSpan w:val="2"/>
            <w:tcBorders>
              <w:top w:val="single" w:sz="4" w:space="0" w:color="auto"/>
              <w:bottom w:val="single" w:sz="4" w:space="0" w:color="auto"/>
            </w:tcBorders>
          </w:tcPr>
          <w:p w14:paraId="4FB12C7D" w14:textId="77777777" w:rsidR="00357916" w:rsidRDefault="00357916" w:rsidP="00E351CD">
            <w:pPr>
              <w:rPr>
                <w:lang w:val="en-US"/>
              </w:rPr>
            </w:pPr>
            <w:r>
              <w:rPr>
                <w:lang w:val="en-US"/>
              </w:rPr>
              <w:t>TsD05A</w:t>
            </w:r>
          </w:p>
          <w:p w14:paraId="5B049345" w14:textId="77777777" w:rsidR="00357916" w:rsidRDefault="00357916" w:rsidP="00E351CD"/>
        </w:tc>
        <w:tc>
          <w:tcPr>
            <w:tcW w:w="4252" w:type="dxa"/>
            <w:gridSpan w:val="3"/>
            <w:tcBorders>
              <w:top w:val="single" w:sz="4" w:space="0" w:color="auto"/>
              <w:bottom w:val="single" w:sz="4" w:space="0" w:color="auto"/>
            </w:tcBorders>
          </w:tcPr>
          <w:p w14:paraId="5992B26E"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Compactarea cu maiul mecanic de 150-200 kg a umpluturilor in straturi succesive de 20-30 cm grosime, exclusiv udarea fiecarui strat in parte, umpluturile executindu-se din pamint necoeziv </w:t>
            </w:r>
            <w:r w:rsidRPr="00A307FB">
              <w:rPr>
                <w:rFonts w:ascii="Times New Roman CYR" w:hAnsi="Times New Roman CYR" w:cs="Times New Roman CYR"/>
                <w:sz w:val="16"/>
                <w:szCs w:val="16"/>
                <w:lang w:val="en-US"/>
              </w:rPr>
              <w:t xml:space="preserve"> </w:t>
            </w:r>
          </w:p>
          <w:p w14:paraId="6BD4032B"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3F8A8753" w14:textId="77777777" w:rsidR="00357916" w:rsidRDefault="00357916" w:rsidP="00E351CD">
            <w:pPr>
              <w:jc w:val="center"/>
            </w:pPr>
            <w:r>
              <w:t>100 m3</w:t>
            </w:r>
          </w:p>
        </w:tc>
        <w:tc>
          <w:tcPr>
            <w:tcW w:w="1559" w:type="dxa"/>
            <w:gridSpan w:val="2"/>
            <w:tcBorders>
              <w:top w:val="single" w:sz="4" w:space="0" w:color="auto"/>
              <w:bottom w:val="single" w:sz="4" w:space="0" w:color="auto"/>
            </w:tcBorders>
            <w:vAlign w:val="center"/>
          </w:tcPr>
          <w:p w14:paraId="40765AFC" w14:textId="77777777" w:rsidR="00357916" w:rsidRDefault="00357916" w:rsidP="00E351CD">
            <w:pPr>
              <w:jc w:val="center"/>
            </w:pPr>
            <w:r>
              <w:t>0,19</w:t>
            </w:r>
          </w:p>
        </w:tc>
      </w:tr>
      <w:tr w:rsidR="00357916" w14:paraId="49C59217"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FFE58F" w14:textId="77777777" w:rsidR="00357916" w:rsidRDefault="00357916" w:rsidP="00E351CD"/>
        </w:tc>
        <w:tc>
          <w:tcPr>
            <w:tcW w:w="1276" w:type="dxa"/>
            <w:gridSpan w:val="2"/>
            <w:tcBorders>
              <w:top w:val="nil"/>
              <w:bottom w:val="single" w:sz="2" w:space="0" w:color="auto"/>
            </w:tcBorders>
            <w:vAlign w:val="center"/>
          </w:tcPr>
          <w:p w14:paraId="081664C9" w14:textId="77777777" w:rsidR="00357916" w:rsidRDefault="00357916" w:rsidP="00E351CD">
            <w:pPr>
              <w:jc w:val="center"/>
              <w:rPr>
                <w:sz w:val="16"/>
                <w:szCs w:val="16"/>
              </w:rPr>
            </w:pPr>
            <w:r>
              <w:rPr>
                <w:sz w:val="16"/>
                <w:szCs w:val="16"/>
              </w:rPr>
              <w:t>9310060019900</w:t>
            </w:r>
          </w:p>
        </w:tc>
        <w:tc>
          <w:tcPr>
            <w:tcW w:w="4252" w:type="dxa"/>
            <w:gridSpan w:val="3"/>
            <w:tcBorders>
              <w:top w:val="nil"/>
              <w:bottom w:val="single" w:sz="2" w:space="0" w:color="auto"/>
            </w:tcBorders>
          </w:tcPr>
          <w:p w14:paraId="5E253195" w14:textId="77777777" w:rsidR="00357916" w:rsidRDefault="00357916" w:rsidP="00E351CD">
            <w:r>
              <w:t>Muncitor necalificat</w:t>
            </w:r>
          </w:p>
        </w:tc>
        <w:tc>
          <w:tcPr>
            <w:tcW w:w="993" w:type="dxa"/>
            <w:gridSpan w:val="2"/>
            <w:tcBorders>
              <w:top w:val="nil"/>
              <w:bottom w:val="single" w:sz="2" w:space="0" w:color="auto"/>
            </w:tcBorders>
          </w:tcPr>
          <w:p w14:paraId="53EC14AB" w14:textId="77777777" w:rsidR="00357916" w:rsidRDefault="00357916" w:rsidP="00E351CD">
            <w:r>
              <w:t>h-om</w:t>
            </w:r>
          </w:p>
        </w:tc>
        <w:tc>
          <w:tcPr>
            <w:tcW w:w="1559" w:type="dxa"/>
            <w:gridSpan w:val="2"/>
            <w:tcBorders>
              <w:top w:val="nil"/>
              <w:bottom w:val="single" w:sz="2" w:space="0" w:color="auto"/>
            </w:tcBorders>
          </w:tcPr>
          <w:p w14:paraId="22E1C169" w14:textId="77777777" w:rsidR="00357916" w:rsidRDefault="00357916" w:rsidP="00E351CD">
            <w:r>
              <w:t>1,68</w:t>
            </w:r>
          </w:p>
        </w:tc>
      </w:tr>
      <w:tr w:rsidR="00357916" w14:paraId="3DE4BF0C"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8257FE" w14:textId="77777777" w:rsidR="00357916" w:rsidRDefault="00357916" w:rsidP="00E351CD"/>
        </w:tc>
        <w:tc>
          <w:tcPr>
            <w:tcW w:w="1276" w:type="dxa"/>
            <w:gridSpan w:val="2"/>
            <w:tcBorders>
              <w:top w:val="nil"/>
              <w:bottom w:val="single" w:sz="2" w:space="0" w:color="auto"/>
            </w:tcBorders>
            <w:vAlign w:val="center"/>
          </w:tcPr>
          <w:p w14:paraId="12768ABC" w14:textId="77777777" w:rsidR="00357916" w:rsidRDefault="00357916" w:rsidP="00E351CD">
            <w:pPr>
              <w:jc w:val="center"/>
              <w:rPr>
                <w:sz w:val="16"/>
                <w:szCs w:val="16"/>
              </w:rPr>
            </w:pPr>
            <w:r>
              <w:rPr>
                <w:sz w:val="16"/>
                <w:szCs w:val="16"/>
              </w:rPr>
              <w:t>2952270004021</w:t>
            </w:r>
          </w:p>
        </w:tc>
        <w:tc>
          <w:tcPr>
            <w:tcW w:w="4252" w:type="dxa"/>
            <w:gridSpan w:val="3"/>
            <w:tcBorders>
              <w:top w:val="nil"/>
              <w:bottom w:val="single" w:sz="2" w:space="0" w:color="auto"/>
            </w:tcBorders>
          </w:tcPr>
          <w:p w14:paraId="68B51181" w14:textId="77777777" w:rsidR="00357916" w:rsidRPr="00A307FB" w:rsidRDefault="00357916" w:rsidP="00E351CD">
            <w:pPr>
              <w:rPr>
                <w:lang w:val="en-US"/>
              </w:rPr>
            </w:pPr>
            <w:r w:rsidRPr="00A307FB">
              <w:rPr>
                <w:lang w:val="en-US"/>
              </w:rPr>
              <w:t>Mai mecanic de 150-200 kg cu motor termic 6 cp (4 kw)</w:t>
            </w:r>
          </w:p>
        </w:tc>
        <w:tc>
          <w:tcPr>
            <w:tcW w:w="993" w:type="dxa"/>
            <w:gridSpan w:val="2"/>
            <w:tcBorders>
              <w:top w:val="nil"/>
              <w:bottom w:val="single" w:sz="2" w:space="0" w:color="auto"/>
            </w:tcBorders>
          </w:tcPr>
          <w:p w14:paraId="056D7F72" w14:textId="77777777" w:rsidR="00357916" w:rsidRDefault="00357916" w:rsidP="00E351CD">
            <w:r>
              <w:t>h-ut.</w:t>
            </w:r>
          </w:p>
        </w:tc>
        <w:tc>
          <w:tcPr>
            <w:tcW w:w="1559" w:type="dxa"/>
            <w:gridSpan w:val="2"/>
            <w:tcBorders>
              <w:top w:val="nil"/>
              <w:bottom w:val="single" w:sz="2" w:space="0" w:color="auto"/>
            </w:tcBorders>
          </w:tcPr>
          <w:p w14:paraId="54BEFC60" w14:textId="77777777" w:rsidR="00357916" w:rsidRDefault="00357916" w:rsidP="00E351CD">
            <w:r>
              <w:t>1,97</w:t>
            </w:r>
          </w:p>
        </w:tc>
      </w:tr>
      <w:tr w:rsidR="00357916" w14:paraId="7C5D057B"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B8216D7" w14:textId="77777777" w:rsidR="00357916" w:rsidRDefault="00357916" w:rsidP="00E351CD">
            <w:r>
              <w:t>21</w:t>
            </w:r>
          </w:p>
        </w:tc>
        <w:tc>
          <w:tcPr>
            <w:tcW w:w="1276" w:type="dxa"/>
            <w:gridSpan w:val="2"/>
            <w:tcBorders>
              <w:top w:val="single" w:sz="4" w:space="0" w:color="auto"/>
              <w:bottom w:val="single" w:sz="4" w:space="0" w:color="auto"/>
            </w:tcBorders>
          </w:tcPr>
          <w:p w14:paraId="18B2E3AA" w14:textId="77777777" w:rsidR="00357916" w:rsidRDefault="00357916" w:rsidP="00E351CD">
            <w:pPr>
              <w:rPr>
                <w:lang w:val="en-US"/>
              </w:rPr>
            </w:pPr>
            <w:r>
              <w:rPr>
                <w:lang w:val="en-US"/>
              </w:rPr>
              <w:t>TsD01B</w:t>
            </w:r>
          </w:p>
          <w:p w14:paraId="21D4B505" w14:textId="77777777" w:rsidR="00357916" w:rsidRDefault="00357916" w:rsidP="00E351CD"/>
        </w:tc>
        <w:tc>
          <w:tcPr>
            <w:tcW w:w="4252" w:type="dxa"/>
            <w:gridSpan w:val="3"/>
            <w:tcBorders>
              <w:top w:val="single" w:sz="4" w:space="0" w:color="auto"/>
              <w:bottom w:val="single" w:sz="4" w:space="0" w:color="auto"/>
            </w:tcBorders>
          </w:tcPr>
          <w:p w14:paraId="7831467F"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Imprastierea cu lopata a pamintului afinat, in straturi uniforme, de 10-30 cm grosime, printr-o aruncare de pina la 3 m din gramezi, inclusiv sfarimarea bulgarilor, pamintul provenind din teren mijlociu</w:t>
            </w:r>
            <w:r w:rsidRPr="00A307FB">
              <w:rPr>
                <w:rFonts w:ascii="Times New Roman CYR" w:hAnsi="Times New Roman CYR" w:cs="Times New Roman CYR"/>
                <w:sz w:val="16"/>
                <w:szCs w:val="16"/>
                <w:lang w:val="en-US"/>
              </w:rPr>
              <w:t xml:space="preserve"> </w:t>
            </w:r>
          </w:p>
          <w:p w14:paraId="156A737F"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2FDD7E45" w14:textId="77777777" w:rsidR="00357916" w:rsidRDefault="00357916" w:rsidP="00E351CD">
            <w:pPr>
              <w:jc w:val="center"/>
            </w:pPr>
            <w:r>
              <w:t>m3</w:t>
            </w:r>
          </w:p>
        </w:tc>
        <w:tc>
          <w:tcPr>
            <w:tcW w:w="1559" w:type="dxa"/>
            <w:gridSpan w:val="2"/>
            <w:tcBorders>
              <w:top w:val="single" w:sz="4" w:space="0" w:color="auto"/>
              <w:bottom w:val="single" w:sz="4" w:space="0" w:color="auto"/>
            </w:tcBorders>
            <w:vAlign w:val="center"/>
          </w:tcPr>
          <w:p w14:paraId="5F41DA35" w14:textId="77777777" w:rsidR="00357916" w:rsidRDefault="00357916" w:rsidP="00E351CD">
            <w:pPr>
              <w:jc w:val="center"/>
            </w:pPr>
            <w:r>
              <w:t>4,70</w:t>
            </w:r>
          </w:p>
        </w:tc>
      </w:tr>
      <w:tr w:rsidR="00357916" w14:paraId="6258FFA0"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A844E9" w14:textId="77777777" w:rsidR="00357916" w:rsidRDefault="00357916" w:rsidP="00E351CD"/>
        </w:tc>
        <w:tc>
          <w:tcPr>
            <w:tcW w:w="1276" w:type="dxa"/>
            <w:gridSpan w:val="2"/>
            <w:tcBorders>
              <w:top w:val="nil"/>
              <w:bottom w:val="single" w:sz="2" w:space="0" w:color="auto"/>
            </w:tcBorders>
            <w:vAlign w:val="center"/>
          </w:tcPr>
          <w:p w14:paraId="2D6850A0" w14:textId="77777777" w:rsidR="00357916" w:rsidRDefault="00357916" w:rsidP="00E351CD">
            <w:pPr>
              <w:jc w:val="center"/>
              <w:rPr>
                <w:sz w:val="16"/>
                <w:szCs w:val="16"/>
              </w:rPr>
            </w:pPr>
            <w:r>
              <w:rPr>
                <w:sz w:val="16"/>
                <w:szCs w:val="16"/>
              </w:rPr>
              <w:t>9310060019900</w:t>
            </w:r>
          </w:p>
        </w:tc>
        <w:tc>
          <w:tcPr>
            <w:tcW w:w="4252" w:type="dxa"/>
            <w:gridSpan w:val="3"/>
            <w:tcBorders>
              <w:top w:val="nil"/>
              <w:bottom w:val="single" w:sz="2" w:space="0" w:color="auto"/>
            </w:tcBorders>
          </w:tcPr>
          <w:p w14:paraId="15E9C386" w14:textId="77777777" w:rsidR="00357916" w:rsidRDefault="00357916" w:rsidP="00E351CD">
            <w:r>
              <w:t>Muncitor necalificat</w:t>
            </w:r>
          </w:p>
        </w:tc>
        <w:tc>
          <w:tcPr>
            <w:tcW w:w="993" w:type="dxa"/>
            <w:gridSpan w:val="2"/>
            <w:tcBorders>
              <w:top w:val="nil"/>
              <w:bottom w:val="single" w:sz="2" w:space="0" w:color="auto"/>
            </w:tcBorders>
          </w:tcPr>
          <w:p w14:paraId="43FEA467" w14:textId="77777777" w:rsidR="00357916" w:rsidRDefault="00357916" w:rsidP="00E351CD">
            <w:r>
              <w:t>h-om</w:t>
            </w:r>
          </w:p>
        </w:tc>
        <w:tc>
          <w:tcPr>
            <w:tcW w:w="1559" w:type="dxa"/>
            <w:gridSpan w:val="2"/>
            <w:tcBorders>
              <w:top w:val="nil"/>
              <w:bottom w:val="single" w:sz="2" w:space="0" w:color="auto"/>
            </w:tcBorders>
          </w:tcPr>
          <w:p w14:paraId="1AF5CA27" w14:textId="77777777" w:rsidR="00357916" w:rsidRDefault="00357916" w:rsidP="00E351CD">
            <w:r>
              <w:t>1,46</w:t>
            </w:r>
          </w:p>
        </w:tc>
      </w:tr>
      <w:tr w:rsidR="00357916" w14:paraId="579E5801" w14:textId="77777777" w:rsidTr="00E351C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0B538594" w14:textId="77777777" w:rsidR="00357916" w:rsidRDefault="00357916" w:rsidP="00E351CD">
            <w:pPr>
              <w:rPr>
                <w:sz w:val="8"/>
                <w:szCs w:val="8"/>
              </w:rPr>
            </w:pPr>
          </w:p>
        </w:tc>
        <w:tc>
          <w:tcPr>
            <w:tcW w:w="1276" w:type="dxa"/>
            <w:gridSpan w:val="2"/>
            <w:tcBorders>
              <w:left w:val="nil"/>
              <w:bottom w:val="nil"/>
              <w:right w:val="nil"/>
            </w:tcBorders>
          </w:tcPr>
          <w:p w14:paraId="1E383A30" w14:textId="77777777" w:rsidR="00357916" w:rsidRDefault="00357916" w:rsidP="00E351CD">
            <w:pPr>
              <w:rPr>
                <w:sz w:val="8"/>
                <w:szCs w:val="8"/>
              </w:rPr>
            </w:pPr>
          </w:p>
        </w:tc>
        <w:tc>
          <w:tcPr>
            <w:tcW w:w="3402" w:type="dxa"/>
            <w:gridSpan w:val="2"/>
            <w:tcBorders>
              <w:left w:val="nil"/>
              <w:bottom w:val="nil"/>
              <w:right w:val="nil"/>
            </w:tcBorders>
          </w:tcPr>
          <w:p w14:paraId="6E1CF87C" w14:textId="77777777" w:rsidR="00357916" w:rsidRDefault="00357916" w:rsidP="00E351CD">
            <w:pPr>
              <w:rPr>
                <w:sz w:val="8"/>
                <w:szCs w:val="8"/>
                <w:lang w:val="en-US"/>
              </w:rPr>
            </w:pPr>
          </w:p>
          <w:p w14:paraId="68759DF6" w14:textId="77777777" w:rsidR="00357916" w:rsidRDefault="00357916" w:rsidP="00E351CD">
            <w:pPr>
              <w:rPr>
                <w:sz w:val="8"/>
                <w:szCs w:val="8"/>
                <w:lang w:val="en-US"/>
              </w:rPr>
            </w:pPr>
          </w:p>
          <w:p w14:paraId="0339DC62" w14:textId="77777777" w:rsidR="00357916" w:rsidRDefault="00357916" w:rsidP="00E351CD">
            <w:pPr>
              <w:rPr>
                <w:sz w:val="8"/>
                <w:szCs w:val="8"/>
                <w:lang w:val="en-US"/>
              </w:rPr>
            </w:pPr>
          </w:p>
        </w:tc>
        <w:tc>
          <w:tcPr>
            <w:tcW w:w="1134" w:type="dxa"/>
            <w:gridSpan w:val="2"/>
            <w:tcBorders>
              <w:left w:val="nil"/>
              <w:bottom w:val="nil"/>
              <w:right w:val="nil"/>
            </w:tcBorders>
          </w:tcPr>
          <w:p w14:paraId="5DC8524C" w14:textId="77777777" w:rsidR="00357916" w:rsidRDefault="00357916" w:rsidP="00E351CD">
            <w:pPr>
              <w:rPr>
                <w:sz w:val="8"/>
                <w:szCs w:val="8"/>
              </w:rPr>
            </w:pPr>
          </w:p>
        </w:tc>
        <w:tc>
          <w:tcPr>
            <w:tcW w:w="1134" w:type="dxa"/>
            <w:gridSpan w:val="2"/>
            <w:tcBorders>
              <w:left w:val="nil"/>
              <w:bottom w:val="nil"/>
              <w:right w:val="nil"/>
            </w:tcBorders>
          </w:tcPr>
          <w:p w14:paraId="690A1E60" w14:textId="77777777" w:rsidR="00357916" w:rsidRDefault="00357916" w:rsidP="00E351CD">
            <w:pPr>
              <w:rPr>
                <w:sz w:val="8"/>
                <w:szCs w:val="8"/>
              </w:rPr>
            </w:pPr>
          </w:p>
        </w:tc>
        <w:tc>
          <w:tcPr>
            <w:tcW w:w="1134" w:type="dxa"/>
            <w:tcBorders>
              <w:left w:val="nil"/>
              <w:bottom w:val="nil"/>
            </w:tcBorders>
          </w:tcPr>
          <w:p w14:paraId="443C47E1" w14:textId="77777777" w:rsidR="00357916" w:rsidRDefault="00357916" w:rsidP="00E351CD">
            <w:pPr>
              <w:rPr>
                <w:sz w:val="8"/>
                <w:szCs w:val="8"/>
              </w:rPr>
            </w:pPr>
          </w:p>
        </w:tc>
      </w:tr>
      <w:tr w:rsidR="00357916" w14:paraId="03C33D3E" w14:textId="77777777" w:rsidTr="00E351C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0A31353" w14:textId="77777777" w:rsidR="00357916" w:rsidRDefault="00357916" w:rsidP="00E351CD">
            <w:r>
              <w:t xml:space="preserve"> </w:t>
            </w:r>
          </w:p>
        </w:tc>
        <w:tc>
          <w:tcPr>
            <w:tcW w:w="709" w:type="dxa"/>
            <w:tcBorders>
              <w:top w:val="single" w:sz="4" w:space="0" w:color="auto"/>
              <w:left w:val="nil"/>
              <w:bottom w:val="single" w:sz="4" w:space="0" w:color="auto"/>
              <w:right w:val="nil"/>
            </w:tcBorders>
          </w:tcPr>
          <w:p w14:paraId="3B2945BF" w14:textId="77777777" w:rsidR="00357916" w:rsidRDefault="00357916" w:rsidP="00E351CD"/>
        </w:tc>
        <w:tc>
          <w:tcPr>
            <w:tcW w:w="1276" w:type="dxa"/>
            <w:gridSpan w:val="2"/>
            <w:tcBorders>
              <w:top w:val="single" w:sz="4" w:space="0" w:color="auto"/>
              <w:left w:val="nil"/>
              <w:bottom w:val="single" w:sz="4" w:space="0" w:color="auto"/>
              <w:right w:val="nil"/>
            </w:tcBorders>
          </w:tcPr>
          <w:p w14:paraId="39658E1F" w14:textId="77777777" w:rsidR="00357916" w:rsidRDefault="00357916" w:rsidP="00E351CD"/>
        </w:tc>
        <w:tc>
          <w:tcPr>
            <w:tcW w:w="2693" w:type="dxa"/>
            <w:tcBorders>
              <w:top w:val="single" w:sz="4" w:space="0" w:color="auto"/>
              <w:left w:val="nil"/>
              <w:bottom w:val="single" w:sz="4" w:space="0" w:color="auto"/>
              <w:right w:val="nil"/>
            </w:tcBorders>
          </w:tcPr>
          <w:p w14:paraId="080A1E05" w14:textId="77777777" w:rsidR="00357916" w:rsidRDefault="00357916" w:rsidP="00E351CD">
            <w:pPr>
              <w:rPr>
                <w:sz w:val="8"/>
                <w:szCs w:val="8"/>
              </w:rPr>
            </w:pPr>
            <w:r>
              <w:rPr>
                <w:b/>
                <w:bCs/>
                <w:lang w:val="en-US"/>
              </w:rPr>
              <w:t>Total</w:t>
            </w:r>
            <w:r>
              <w:rPr>
                <w:b/>
                <w:bCs/>
              </w:rPr>
              <w:t xml:space="preserve"> </w:t>
            </w:r>
            <w:r>
              <w:rPr>
                <w:b/>
                <w:bCs/>
                <w:sz w:val="22"/>
                <w:szCs w:val="22"/>
              </w:rPr>
              <w:t>Lucrari de terasamente</w:t>
            </w:r>
          </w:p>
        </w:tc>
        <w:tc>
          <w:tcPr>
            <w:tcW w:w="1134" w:type="dxa"/>
            <w:gridSpan w:val="2"/>
            <w:tcBorders>
              <w:top w:val="single" w:sz="4" w:space="0" w:color="auto"/>
              <w:left w:val="nil"/>
              <w:bottom w:val="single" w:sz="4" w:space="0" w:color="auto"/>
              <w:right w:val="nil"/>
            </w:tcBorders>
          </w:tcPr>
          <w:p w14:paraId="072E68BB" w14:textId="77777777" w:rsidR="00357916" w:rsidRDefault="00357916" w:rsidP="00E351CD">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1A748948" w14:textId="77777777" w:rsidR="00357916" w:rsidRDefault="00357916" w:rsidP="00E351CD">
            <w:pPr>
              <w:rPr>
                <w:b/>
                <w:bCs/>
              </w:rPr>
            </w:pPr>
          </w:p>
        </w:tc>
      </w:tr>
      <w:tr w:rsidR="00357916" w:rsidRPr="0097392D" w14:paraId="42A7FDC5" w14:textId="77777777" w:rsidTr="00E351CD">
        <w:tc>
          <w:tcPr>
            <w:tcW w:w="709" w:type="dxa"/>
            <w:tcBorders>
              <w:top w:val="nil"/>
              <w:left w:val="single" w:sz="6" w:space="0" w:color="auto"/>
              <w:bottom w:val="nil"/>
              <w:right w:val="nil"/>
            </w:tcBorders>
          </w:tcPr>
          <w:p w14:paraId="74111BD5" w14:textId="77777777" w:rsidR="00357916" w:rsidRDefault="00357916" w:rsidP="00E351CD">
            <w:pPr>
              <w:jc w:val="center"/>
            </w:pPr>
            <w:r>
              <w:t xml:space="preserve"> </w:t>
            </w:r>
          </w:p>
        </w:tc>
        <w:tc>
          <w:tcPr>
            <w:tcW w:w="1276" w:type="dxa"/>
            <w:gridSpan w:val="2"/>
            <w:tcBorders>
              <w:top w:val="nil"/>
              <w:left w:val="single" w:sz="6" w:space="0" w:color="auto"/>
              <w:bottom w:val="nil"/>
              <w:right w:val="nil"/>
            </w:tcBorders>
          </w:tcPr>
          <w:p w14:paraId="4F65AFF1" w14:textId="77777777" w:rsidR="00357916" w:rsidRDefault="00357916" w:rsidP="00E351CD"/>
        </w:tc>
        <w:tc>
          <w:tcPr>
            <w:tcW w:w="4252" w:type="dxa"/>
            <w:gridSpan w:val="3"/>
            <w:tcBorders>
              <w:top w:val="nil"/>
              <w:left w:val="single" w:sz="6" w:space="0" w:color="auto"/>
              <w:bottom w:val="nil"/>
              <w:right w:val="single" w:sz="6" w:space="0" w:color="auto"/>
            </w:tcBorders>
          </w:tcPr>
          <w:p w14:paraId="0B1B8A3E" w14:textId="77777777" w:rsidR="00357916" w:rsidRPr="007F2714" w:rsidRDefault="00357916" w:rsidP="00E351CD">
            <w:pPr>
              <w:rPr>
                <w:b/>
                <w:bCs/>
                <w:sz w:val="22"/>
                <w:szCs w:val="22"/>
                <w:lang w:val="en-US"/>
              </w:rPr>
            </w:pPr>
            <w:r w:rsidRPr="0097392D">
              <w:rPr>
                <w:b/>
                <w:bCs/>
                <w:sz w:val="22"/>
                <w:szCs w:val="22"/>
                <w:lang w:val="en-US"/>
              </w:rPr>
              <w:t>1.2. Tevi si armaturi</w:t>
            </w:r>
          </w:p>
          <w:p w14:paraId="3A933042" w14:textId="77777777" w:rsidR="00357916" w:rsidRPr="0097392D" w:rsidRDefault="00357916" w:rsidP="00E351CD">
            <w:pPr>
              <w:rPr>
                <w:lang w:val="en-US"/>
              </w:rPr>
            </w:pPr>
          </w:p>
        </w:tc>
        <w:tc>
          <w:tcPr>
            <w:tcW w:w="993" w:type="dxa"/>
            <w:gridSpan w:val="2"/>
            <w:tcBorders>
              <w:top w:val="nil"/>
              <w:left w:val="single" w:sz="6" w:space="0" w:color="auto"/>
              <w:bottom w:val="nil"/>
              <w:right w:val="nil"/>
            </w:tcBorders>
          </w:tcPr>
          <w:p w14:paraId="3BAF359C" w14:textId="77777777" w:rsidR="00357916" w:rsidRPr="0097392D" w:rsidRDefault="00357916" w:rsidP="00E351CD">
            <w:pPr>
              <w:rPr>
                <w:b/>
                <w:bCs/>
                <w:sz w:val="22"/>
                <w:szCs w:val="22"/>
                <w:lang w:val="en-US"/>
              </w:rPr>
            </w:pPr>
          </w:p>
        </w:tc>
        <w:tc>
          <w:tcPr>
            <w:tcW w:w="1559" w:type="dxa"/>
            <w:gridSpan w:val="2"/>
            <w:tcBorders>
              <w:top w:val="nil"/>
              <w:left w:val="single" w:sz="6" w:space="0" w:color="auto"/>
              <w:bottom w:val="nil"/>
              <w:right w:val="nil"/>
            </w:tcBorders>
          </w:tcPr>
          <w:p w14:paraId="4BA86F26" w14:textId="77777777" w:rsidR="00357916" w:rsidRPr="0097392D" w:rsidRDefault="00357916" w:rsidP="00E351CD">
            <w:pPr>
              <w:rPr>
                <w:lang w:val="en-US"/>
              </w:rPr>
            </w:pPr>
          </w:p>
        </w:tc>
        <w:tc>
          <w:tcPr>
            <w:tcW w:w="283" w:type="dxa"/>
            <w:tcBorders>
              <w:top w:val="nil"/>
              <w:left w:val="single" w:sz="6" w:space="0" w:color="auto"/>
              <w:bottom w:val="nil"/>
              <w:right w:val="nil"/>
            </w:tcBorders>
          </w:tcPr>
          <w:p w14:paraId="17BCD79A" w14:textId="77777777" w:rsidR="00357916" w:rsidRPr="0097392D" w:rsidRDefault="00357916" w:rsidP="00E351CD">
            <w:pPr>
              <w:rPr>
                <w:lang w:val="en-US"/>
              </w:rPr>
            </w:pPr>
          </w:p>
        </w:tc>
      </w:tr>
      <w:tr w:rsidR="00357916" w14:paraId="08AAEE8F"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1BF4BB4" w14:textId="77777777" w:rsidR="00357916" w:rsidRDefault="00357916" w:rsidP="00E351CD">
            <w:r>
              <w:t>22</w:t>
            </w:r>
          </w:p>
        </w:tc>
        <w:tc>
          <w:tcPr>
            <w:tcW w:w="1276" w:type="dxa"/>
            <w:gridSpan w:val="2"/>
            <w:tcBorders>
              <w:top w:val="single" w:sz="4" w:space="0" w:color="auto"/>
              <w:bottom w:val="single" w:sz="4" w:space="0" w:color="auto"/>
            </w:tcBorders>
          </w:tcPr>
          <w:p w14:paraId="62C809C3" w14:textId="77777777" w:rsidR="00357916" w:rsidRDefault="00357916" w:rsidP="00E351CD">
            <w:pPr>
              <w:rPr>
                <w:lang w:val="en-US"/>
              </w:rPr>
            </w:pPr>
            <w:r>
              <w:rPr>
                <w:lang w:val="en-US"/>
              </w:rPr>
              <w:t>AcD10B</w:t>
            </w:r>
          </w:p>
          <w:p w14:paraId="2F2B61B8" w14:textId="77777777" w:rsidR="00357916" w:rsidRDefault="00357916" w:rsidP="00E351CD"/>
        </w:tc>
        <w:tc>
          <w:tcPr>
            <w:tcW w:w="4252" w:type="dxa"/>
            <w:gridSpan w:val="3"/>
            <w:tcBorders>
              <w:top w:val="single" w:sz="4" w:space="0" w:color="auto"/>
              <w:bottom w:val="single" w:sz="4" w:space="0" w:color="auto"/>
            </w:tcBorders>
          </w:tcPr>
          <w:p w14:paraId="2E50AE8E"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Montarea tuburilor ROPAFS pentru scurgere libera, din poliesteri armati cu fibre de sticla prin infasurare sau centrifugare, montate in pamint,  la o adincimea de pina la 2 m, imbinate cu mufa si cep, tip P-200-800 mm si tip L-800-1200 mm, avind diametrul de 300-400 mm x 6000 mm (PP SN8 D315mm,corugata cu mufa si garnitura inclus)</w:t>
            </w:r>
            <w:r w:rsidRPr="00A307FB">
              <w:rPr>
                <w:rFonts w:ascii="Times New Roman CYR" w:hAnsi="Times New Roman CYR" w:cs="Times New Roman CYR"/>
                <w:sz w:val="16"/>
                <w:szCs w:val="16"/>
                <w:lang w:val="en-US"/>
              </w:rPr>
              <w:t xml:space="preserve"> </w:t>
            </w:r>
          </w:p>
          <w:p w14:paraId="684547D6"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44E1DD2B" w14:textId="77777777" w:rsidR="00357916" w:rsidRDefault="00357916" w:rsidP="00E351CD">
            <w:pPr>
              <w:jc w:val="center"/>
            </w:pPr>
            <w:r>
              <w:t>m</w:t>
            </w:r>
          </w:p>
        </w:tc>
        <w:tc>
          <w:tcPr>
            <w:tcW w:w="1559" w:type="dxa"/>
            <w:gridSpan w:val="2"/>
            <w:tcBorders>
              <w:top w:val="single" w:sz="4" w:space="0" w:color="auto"/>
              <w:bottom w:val="single" w:sz="4" w:space="0" w:color="auto"/>
            </w:tcBorders>
            <w:vAlign w:val="center"/>
          </w:tcPr>
          <w:p w14:paraId="27EEA133" w14:textId="77777777" w:rsidR="00357916" w:rsidRDefault="00357916" w:rsidP="00E351CD">
            <w:pPr>
              <w:jc w:val="center"/>
            </w:pPr>
            <w:r>
              <w:t>31,20</w:t>
            </w:r>
          </w:p>
        </w:tc>
      </w:tr>
      <w:tr w:rsidR="00357916" w14:paraId="39BB9A17"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8E8CF0" w14:textId="77777777" w:rsidR="00357916" w:rsidRDefault="00357916" w:rsidP="00E351CD"/>
        </w:tc>
        <w:tc>
          <w:tcPr>
            <w:tcW w:w="1276" w:type="dxa"/>
            <w:gridSpan w:val="2"/>
            <w:tcBorders>
              <w:top w:val="nil"/>
              <w:bottom w:val="single" w:sz="2" w:space="0" w:color="auto"/>
            </w:tcBorders>
            <w:vAlign w:val="center"/>
          </w:tcPr>
          <w:p w14:paraId="17C19461" w14:textId="77777777" w:rsidR="00357916" w:rsidRDefault="00357916" w:rsidP="00E351CD">
            <w:pPr>
              <w:jc w:val="center"/>
              <w:rPr>
                <w:sz w:val="16"/>
                <w:szCs w:val="16"/>
              </w:rPr>
            </w:pPr>
            <w:r>
              <w:rPr>
                <w:sz w:val="16"/>
                <w:szCs w:val="16"/>
              </w:rPr>
              <w:t>7129090010600</w:t>
            </w:r>
          </w:p>
        </w:tc>
        <w:tc>
          <w:tcPr>
            <w:tcW w:w="4252" w:type="dxa"/>
            <w:gridSpan w:val="3"/>
            <w:tcBorders>
              <w:top w:val="nil"/>
              <w:bottom w:val="single" w:sz="2" w:space="0" w:color="auto"/>
            </w:tcBorders>
          </w:tcPr>
          <w:p w14:paraId="786601C3" w14:textId="77777777" w:rsidR="00357916" w:rsidRDefault="00357916" w:rsidP="00E351CD">
            <w:r>
              <w:t>Drenor-canalist</w:t>
            </w:r>
          </w:p>
        </w:tc>
        <w:tc>
          <w:tcPr>
            <w:tcW w:w="993" w:type="dxa"/>
            <w:gridSpan w:val="2"/>
            <w:tcBorders>
              <w:top w:val="nil"/>
              <w:bottom w:val="single" w:sz="2" w:space="0" w:color="auto"/>
            </w:tcBorders>
          </w:tcPr>
          <w:p w14:paraId="7C5E7C57" w14:textId="77777777" w:rsidR="00357916" w:rsidRDefault="00357916" w:rsidP="00E351CD">
            <w:r>
              <w:t>h-om</w:t>
            </w:r>
          </w:p>
        </w:tc>
        <w:tc>
          <w:tcPr>
            <w:tcW w:w="1559" w:type="dxa"/>
            <w:gridSpan w:val="2"/>
            <w:tcBorders>
              <w:top w:val="nil"/>
              <w:bottom w:val="single" w:sz="2" w:space="0" w:color="auto"/>
            </w:tcBorders>
          </w:tcPr>
          <w:p w14:paraId="4FD50207" w14:textId="77777777" w:rsidR="00357916" w:rsidRDefault="00357916" w:rsidP="00E351CD">
            <w:r>
              <w:t>40,56</w:t>
            </w:r>
          </w:p>
        </w:tc>
      </w:tr>
      <w:tr w:rsidR="00357916" w14:paraId="4CDC950C"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132C22" w14:textId="77777777" w:rsidR="00357916" w:rsidRDefault="00357916" w:rsidP="00E351CD"/>
        </w:tc>
        <w:tc>
          <w:tcPr>
            <w:tcW w:w="1276" w:type="dxa"/>
            <w:gridSpan w:val="2"/>
            <w:tcBorders>
              <w:top w:val="nil"/>
              <w:bottom w:val="single" w:sz="2" w:space="0" w:color="auto"/>
            </w:tcBorders>
            <w:vAlign w:val="center"/>
          </w:tcPr>
          <w:p w14:paraId="13911502" w14:textId="77777777" w:rsidR="00357916" w:rsidRDefault="00357916" w:rsidP="00E351CD">
            <w:pPr>
              <w:jc w:val="center"/>
              <w:rPr>
                <w:sz w:val="16"/>
                <w:szCs w:val="16"/>
              </w:rPr>
            </w:pPr>
            <w:r>
              <w:rPr>
                <w:sz w:val="16"/>
                <w:szCs w:val="16"/>
              </w:rPr>
              <w:t>25231567018002</w:t>
            </w:r>
          </w:p>
        </w:tc>
        <w:tc>
          <w:tcPr>
            <w:tcW w:w="4252" w:type="dxa"/>
            <w:gridSpan w:val="3"/>
            <w:tcBorders>
              <w:top w:val="nil"/>
              <w:bottom w:val="single" w:sz="2" w:space="0" w:color="auto"/>
            </w:tcBorders>
          </w:tcPr>
          <w:p w14:paraId="3FDF9C8F" w14:textId="77777777" w:rsidR="00357916" w:rsidRPr="00A307FB" w:rsidRDefault="00357916" w:rsidP="00E351CD">
            <w:pPr>
              <w:rPr>
                <w:lang w:val="en-US"/>
              </w:rPr>
            </w:pPr>
            <w:r w:rsidRPr="00A307FB">
              <w:rPr>
                <w:lang w:val="en-US"/>
              </w:rPr>
              <w:t>Tub PP SN8 D315mm ,corugata cu mufa si garnitura inclus</w:t>
            </w:r>
          </w:p>
        </w:tc>
        <w:tc>
          <w:tcPr>
            <w:tcW w:w="993" w:type="dxa"/>
            <w:gridSpan w:val="2"/>
            <w:tcBorders>
              <w:top w:val="nil"/>
              <w:bottom w:val="single" w:sz="2" w:space="0" w:color="auto"/>
            </w:tcBorders>
          </w:tcPr>
          <w:p w14:paraId="0085E196" w14:textId="77777777" w:rsidR="00357916" w:rsidRDefault="00357916" w:rsidP="00E351CD">
            <w:r>
              <w:t>buc</w:t>
            </w:r>
          </w:p>
        </w:tc>
        <w:tc>
          <w:tcPr>
            <w:tcW w:w="1559" w:type="dxa"/>
            <w:gridSpan w:val="2"/>
            <w:tcBorders>
              <w:top w:val="nil"/>
              <w:bottom w:val="single" w:sz="2" w:space="0" w:color="auto"/>
            </w:tcBorders>
          </w:tcPr>
          <w:p w14:paraId="2B2BDD7C" w14:textId="77777777" w:rsidR="00357916" w:rsidRDefault="00357916" w:rsidP="00E351CD">
            <w:r>
              <w:t>32,46</w:t>
            </w:r>
          </w:p>
        </w:tc>
      </w:tr>
      <w:tr w:rsidR="00357916" w14:paraId="39EF594E"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4EB8C6" w14:textId="77777777" w:rsidR="00357916" w:rsidRDefault="00357916" w:rsidP="00E351CD"/>
        </w:tc>
        <w:tc>
          <w:tcPr>
            <w:tcW w:w="1276" w:type="dxa"/>
            <w:gridSpan w:val="2"/>
            <w:tcBorders>
              <w:top w:val="nil"/>
              <w:bottom w:val="single" w:sz="2" w:space="0" w:color="auto"/>
            </w:tcBorders>
            <w:vAlign w:val="center"/>
          </w:tcPr>
          <w:p w14:paraId="78136A21" w14:textId="77777777" w:rsidR="00357916" w:rsidRDefault="00357916" w:rsidP="00E351CD">
            <w:pPr>
              <w:jc w:val="center"/>
              <w:rPr>
                <w:sz w:val="16"/>
                <w:szCs w:val="16"/>
              </w:rPr>
            </w:pPr>
            <w:r>
              <w:rPr>
                <w:sz w:val="16"/>
                <w:szCs w:val="16"/>
              </w:rPr>
              <w:t>2010102901170</w:t>
            </w:r>
          </w:p>
        </w:tc>
        <w:tc>
          <w:tcPr>
            <w:tcW w:w="4252" w:type="dxa"/>
            <w:gridSpan w:val="3"/>
            <w:tcBorders>
              <w:top w:val="nil"/>
              <w:bottom w:val="single" w:sz="2" w:space="0" w:color="auto"/>
            </w:tcBorders>
          </w:tcPr>
          <w:p w14:paraId="1BDB6AE7" w14:textId="77777777" w:rsidR="00357916" w:rsidRDefault="00357916" w:rsidP="00E351CD">
            <w:r>
              <w:t>Bile, manele D=15-18 cm</w:t>
            </w:r>
          </w:p>
        </w:tc>
        <w:tc>
          <w:tcPr>
            <w:tcW w:w="993" w:type="dxa"/>
            <w:gridSpan w:val="2"/>
            <w:tcBorders>
              <w:top w:val="nil"/>
              <w:bottom w:val="single" w:sz="2" w:space="0" w:color="auto"/>
            </w:tcBorders>
          </w:tcPr>
          <w:p w14:paraId="4BA0DD95" w14:textId="77777777" w:rsidR="00357916" w:rsidRDefault="00357916" w:rsidP="00E351CD">
            <w:r>
              <w:t>m3</w:t>
            </w:r>
          </w:p>
        </w:tc>
        <w:tc>
          <w:tcPr>
            <w:tcW w:w="1559" w:type="dxa"/>
            <w:gridSpan w:val="2"/>
            <w:tcBorders>
              <w:top w:val="nil"/>
              <w:bottom w:val="single" w:sz="2" w:space="0" w:color="auto"/>
            </w:tcBorders>
          </w:tcPr>
          <w:p w14:paraId="756189C6" w14:textId="77777777" w:rsidR="00357916" w:rsidRDefault="00357916" w:rsidP="00E351CD">
            <w:r>
              <w:t>0,11</w:t>
            </w:r>
          </w:p>
        </w:tc>
      </w:tr>
      <w:tr w:rsidR="00357916" w14:paraId="236A466F"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41E03A" w14:textId="77777777" w:rsidR="00357916" w:rsidRDefault="00357916" w:rsidP="00E351CD"/>
        </w:tc>
        <w:tc>
          <w:tcPr>
            <w:tcW w:w="1276" w:type="dxa"/>
            <w:gridSpan w:val="2"/>
            <w:tcBorders>
              <w:top w:val="nil"/>
              <w:bottom w:val="single" w:sz="2" w:space="0" w:color="auto"/>
            </w:tcBorders>
            <w:vAlign w:val="center"/>
          </w:tcPr>
          <w:p w14:paraId="3043D136" w14:textId="77777777" w:rsidR="00357916" w:rsidRDefault="00357916" w:rsidP="00E351CD">
            <w:pPr>
              <w:jc w:val="center"/>
              <w:rPr>
                <w:sz w:val="16"/>
                <w:szCs w:val="16"/>
              </w:rPr>
            </w:pPr>
            <w:r>
              <w:rPr>
                <w:sz w:val="16"/>
                <w:szCs w:val="16"/>
              </w:rPr>
              <w:t>3410520001373</w:t>
            </w:r>
          </w:p>
        </w:tc>
        <w:tc>
          <w:tcPr>
            <w:tcW w:w="4252" w:type="dxa"/>
            <w:gridSpan w:val="3"/>
            <w:tcBorders>
              <w:top w:val="nil"/>
              <w:bottom w:val="single" w:sz="2" w:space="0" w:color="auto"/>
            </w:tcBorders>
          </w:tcPr>
          <w:p w14:paraId="34BDCAAD" w14:textId="77777777" w:rsidR="00357916" w:rsidRDefault="00357916" w:rsidP="00E351CD">
            <w:r>
              <w:t>Automacara 5 tf</w:t>
            </w:r>
          </w:p>
        </w:tc>
        <w:tc>
          <w:tcPr>
            <w:tcW w:w="993" w:type="dxa"/>
            <w:gridSpan w:val="2"/>
            <w:tcBorders>
              <w:top w:val="nil"/>
              <w:bottom w:val="single" w:sz="2" w:space="0" w:color="auto"/>
            </w:tcBorders>
          </w:tcPr>
          <w:p w14:paraId="70152251" w14:textId="77777777" w:rsidR="00357916" w:rsidRDefault="00357916" w:rsidP="00E351CD">
            <w:r>
              <w:t>h-ut.</w:t>
            </w:r>
          </w:p>
        </w:tc>
        <w:tc>
          <w:tcPr>
            <w:tcW w:w="1559" w:type="dxa"/>
            <w:gridSpan w:val="2"/>
            <w:tcBorders>
              <w:top w:val="nil"/>
              <w:bottom w:val="single" w:sz="2" w:space="0" w:color="auto"/>
            </w:tcBorders>
          </w:tcPr>
          <w:p w14:paraId="75D26499" w14:textId="77777777" w:rsidR="00357916" w:rsidRDefault="00357916" w:rsidP="00E351CD">
            <w:r>
              <w:t>4,68</w:t>
            </w:r>
          </w:p>
        </w:tc>
      </w:tr>
      <w:tr w:rsidR="00357916" w14:paraId="42D01039"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F1CC5C0" w14:textId="77777777" w:rsidR="00357916" w:rsidRDefault="00357916" w:rsidP="00E351CD">
            <w:r>
              <w:t>23</w:t>
            </w:r>
          </w:p>
        </w:tc>
        <w:tc>
          <w:tcPr>
            <w:tcW w:w="1276" w:type="dxa"/>
            <w:gridSpan w:val="2"/>
            <w:tcBorders>
              <w:top w:val="single" w:sz="4" w:space="0" w:color="auto"/>
              <w:bottom w:val="single" w:sz="4" w:space="0" w:color="auto"/>
            </w:tcBorders>
          </w:tcPr>
          <w:p w14:paraId="4DDB1DC8" w14:textId="77777777" w:rsidR="00357916" w:rsidRDefault="00357916" w:rsidP="00E351CD">
            <w:pPr>
              <w:rPr>
                <w:lang w:val="en-US"/>
              </w:rPr>
            </w:pPr>
            <w:r>
              <w:rPr>
                <w:lang w:val="en-US"/>
              </w:rPr>
              <w:t>AcD10C</w:t>
            </w:r>
          </w:p>
          <w:p w14:paraId="6A1262FC" w14:textId="77777777" w:rsidR="00357916" w:rsidRDefault="00357916" w:rsidP="00E351CD"/>
        </w:tc>
        <w:tc>
          <w:tcPr>
            <w:tcW w:w="4252" w:type="dxa"/>
            <w:gridSpan w:val="3"/>
            <w:tcBorders>
              <w:top w:val="single" w:sz="4" w:space="0" w:color="auto"/>
              <w:bottom w:val="single" w:sz="4" w:space="0" w:color="auto"/>
            </w:tcBorders>
          </w:tcPr>
          <w:p w14:paraId="5E6C5BE0"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Montarea tuburilor ROPAFS pentru scurgere libera, din poliesteri armati cu fibre de sticla prin infasurare sau centrifugare, montate in pamint,  la o adincimea de pina la 2 m, imbinate cu mufa si cep, tip P-200-800 mm si tip L-800-1200 mm, avind diametrul de 500-600 mm x 6000 mm  - PP SN8 D575/500 ,corugate  cu mufa si garnitura inclus</w:t>
            </w:r>
            <w:r w:rsidRPr="00A307FB">
              <w:rPr>
                <w:rFonts w:ascii="Times New Roman CYR" w:hAnsi="Times New Roman CYR" w:cs="Times New Roman CYR"/>
                <w:sz w:val="16"/>
                <w:szCs w:val="16"/>
                <w:lang w:val="en-US"/>
              </w:rPr>
              <w:t xml:space="preserve"> </w:t>
            </w:r>
          </w:p>
          <w:p w14:paraId="7E0D83A7"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6780915B" w14:textId="77777777" w:rsidR="00357916" w:rsidRDefault="00357916" w:rsidP="00E351CD">
            <w:pPr>
              <w:jc w:val="center"/>
            </w:pPr>
            <w:r>
              <w:t>m</w:t>
            </w:r>
          </w:p>
        </w:tc>
        <w:tc>
          <w:tcPr>
            <w:tcW w:w="1559" w:type="dxa"/>
            <w:gridSpan w:val="2"/>
            <w:tcBorders>
              <w:top w:val="single" w:sz="4" w:space="0" w:color="auto"/>
              <w:bottom w:val="single" w:sz="4" w:space="0" w:color="auto"/>
            </w:tcBorders>
            <w:vAlign w:val="center"/>
          </w:tcPr>
          <w:p w14:paraId="4A553B48" w14:textId="77777777" w:rsidR="00357916" w:rsidRDefault="00357916" w:rsidP="00E351CD">
            <w:pPr>
              <w:jc w:val="center"/>
            </w:pPr>
            <w:r>
              <w:t>262,00</w:t>
            </w:r>
          </w:p>
        </w:tc>
      </w:tr>
      <w:tr w:rsidR="00357916" w14:paraId="0A0F4D70"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0B3718" w14:textId="77777777" w:rsidR="00357916" w:rsidRDefault="00357916" w:rsidP="00E351CD"/>
        </w:tc>
        <w:tc>
          <w:tcPr>
            <w:tcW w:w="1276" w:type="dxa"/>
            <w:gridSpan w:val="2"/>
            <w:tcBorders>
              <w:top w:val="nil"/>
              <w:bottom w:val="single" w:sz="2" w:space="0" w:color="auto"/>
            </w:tcBorders>
            <w:vAlign w:val="center"/>
          </w:tcPr>
          <w:p w14:paraId="204D6C23" w14:textId="77777777" w:rsidR="00357916" w:rsidRDefault="00357916" w:rsidP="00E351CD">
            <w:pPr>
              <w:jc w:val="center"/>
              <w:rPr>
                <w:sz w:val="16"/>
                <w:szCs w:val="16"/>
              </w:rPr>
            </w:pPr>
            <w:r>
              <w:rPr>
                <w:sz w:val="16"/>
                <w:szCs w:val="16"/>
              </w:rPr>
              <w:t>7129090010600</w:t>
            </w:r>
          </w:p>
        </w:tc>
        <w:tc>
          <w:tcPr>
            <w:tcW w:w="4252" w:type="dxa"/>
            <w:gridSpan w:val="3"/>
            <w:tcBorders>
              <w:top w:val="nil"/>
              <w:bottom w:val="single" w:sz="2" w:space="0" w:color="auto"/>
            </w:tcBorders>
          </w:tcPr>
          <w:p w14:paraId="553A3B14" w14:textId="77777777" w:rsidR="00357916" w:rsidRDefault="00357916" w:rsidP="00E351CD">
            <w:r>
              <w:t>Drenor-canalist</w:t>
            </w:r>
          </w:p>
        </w:tc>
        <w:tc>
          <w:tcPr>
            <w:tcW w:w="993" w:type="dxa"/>
            <w:gridSpan w:val="2"/>
            <w:tcBorders>
              <w:top w:val="nil"/>
              <w:bottom w:val="single" w:sz="2" w:space="0" w:color="auto"/>
            </w:tcBorders>
          </w:tcPr>
          <w:p w14:paraId="35F9493B" w14:textId="77777777" w:rsidR="00357916" w:rsidRDefault="00357916" w:rsidP="00E351CD">
            <w:r>
              <w:t>h-om</w:t>
            </w:r>
          </w:p>
        </w:tc>
        <w:tc>
          <w:tcPr>
            <w:tcW w:w="1559" w:type="dxa"/>
            <w:gridSpan w:val="2"/>
            <w:tcBorders>
              <w:top w:val="nil"/>
              <w:bottom w:val="single" w:sz="2" w:space="0" w:color="auto"/>
            </w:tcBorders>
          </w:tcPr>
          <w:p w14:paraId="377B238B" w14:textId="77777777" w:rsidR="00357916" w:rsidRDefault="00357916" w:rsidP="00E351CD">
            <w:r>
              <w:t>484,70</w:t>
            </w:r>
          </w:p>
        </w:tc>
      </w:tr>
      <w:tr w:rsidR="00357916" w14:paraId="66C2D1C3"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1A6F2C" w14:textId="77777777" w:rsidR="00357916" w:rsidRDefault="00357916" w:rsidP="00E351CD"/>
        </w:tc>
        <w:tc>
          <w:tcPr>
            <w:tcW w:w="1276" w:type="dxa"/>
            <w:gridSpan w:val="2"/>
            <w:tcBorders>
              <w:top w:val="nil"/>
              <w:bottom w:val="single" w:sz="2" w:space="0" w:color="auto"/>
            </w:tcBorders>
            <w:vAlign w:val="center"/>
          </w:tcPr>
          <w:p w14:paraId="7927A846" w14:textId="77777777" w:rsidR="00357916" w:rsidRDefault="00357916" w:rsidP="00E351CD">
            <w:pPr>
              <w:jc w:val="center"/>
              <w:rPr>
                <w:sz w:val="16"/>
                <w:szCs w:val="16"/>
              </w:rPr>
            </w:pPr>
            <w:r>
              <w:rPr>
                <w:sz w:val="16"/>
                <w:szCs w:val="16"/>
              </w:rPr>
              <w:t>25231567018004</w:t>
            </w:r>
          </w:p>
        </w:tc>
        <w:tc>
          <w:tcPr>
            <w:tcW w:w="4252" w:type="dxa"/>
            <w:gridSpan w:val="3"/>
            <w:tcBorders>
              <w:top w:val="nil"/>
              <w:bottom w:val="single" w:sz="2" w:space="0" w:color="auto"/>
            </w:tcBorders>
          </w:tcPr>
          <w:p w14:paraId="016F759A" w14:textId="77777777" w:rsidR="00357916" w:rsidRPr="00A307FB" w:rsidRDefault="00357916" w:rsidP="00E351CD">
            <w:pPr>
              <w:rPr>
                <w:lang w:val="en-US"/>
              </w:rPr>
            </w:pPr>
            <w:r w:rsidRPr="00A307FB">
              <w:rPr>
                <w:lang w:val="en-US"/>
              </w:rPr>
              <w:t>Tub ROPAFS - PP SN8 D630 (535 int) ,corugate  cu mufa si garnitura inclus</w:t>
            </w:r>
          </w:p>
        </w:tc>
        <w:tc>
          <w:tcPr>
            <w:tcW w:w="993" w:type="dxa"/>
            <w:gridSpan w:val="2"/>
            <w:tcBorders>
              <w:top w:val="nil"/>
              <w:bottom w:val="single" w:sz="2" w:space="0" w:color="auto"/>
            </w:tcBorders>
          </w:tcPr>
          <w:p w14:paraId="2BFF4547" w14:textId="77777777" w:rsidR="00357916" w:rsidRDefault="00357916" w:rsidP="00E351CD">
            <w:r>
              <w:t>buc</w:t>
            </w:r>
          </w:p>
        </w:tc>
        <w:tc>
          <w:tcPr>
            <w:tcW w:w="1559" w:type="dxa"/>
            <w:gridSpan w:val="2"/>
            <w:tcBorders>
              <w:top w:val="nil"/>
              <w:bottom w:val="single" w:sz="2" w:space="0" w:color="auto"/>
            </w:tcBorders>
          </w:tcPr>
          <w:p w14:paraId="7B116E56" w14:textId="77777777" w:rsidR="00357916" w:rsidRDefault="00357916" w:rsidP="00E351CD">
            <w:r>
              <w:t>271,25</w:t>
            </w:r>
          </w:p>
        </w:tc>
      </w:tr>
      <w:tr w:rsidR="00357916" w14:paraId="7A8B58E7"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F61974" w14:textId="77777777" w:rsidR="00357916" w:rsidRDefault="00357916" w:rsidP="00E351CD"/>
        </w:tc>
        <w:tc>
          <w:tcPr>
            <w:tcW w:w="1276" w:type="dxa"/>
            <w:gridSpan w:val="2"/>
            <w:tcBorders>
              <w:top w:val="nil"/>
              <w:bottom w:val="single" w:sz="2" w:space="0" w:color="auto"/>
            </w:tcBorders>
            <w:vAlign w:val="center"/>
          </w:tcPr>
          <w:p w14:paraId="2E3B5B65" w14:textId="77777777" w:rsidR="00357916" w:rsidRDefault="00357916" w:rsidP="00E351CD">
            <w:pPr>
              <w:jc w:val="center"/>
              <w:rPr>
                <w:sz w:val="16"/>
                <w:szCs w:val="16"/>
              </w:rPr>
            </w:pPr>
            <w:r>
              <w:rPr>
                <w:sz w:val="16"/>
                <w:szCs w:val="16"/>
              </w:rPr>
              <w:t>2010102901170</w:t>
            </w:r>
          </w:p>
        </w:tc>
        <w:tc>
          <w:tcPr>
            <w:tcW w:w="4252" w:type="dxa"/>
            <w:gridSpan w:val="3"/>
            <w:tcBorders>
              <w:top w:val="nil"/>
              <w:bottom w:val="single" w:sz="2" w:space="0" w:color="auto"/>
            </w:tcBorders>
          </w:tcPr>
          <w:p w14:paraId="362E0CE1" w14:textId="77777777" w:rsidR="00357916" w:rsidRDefault="00357916" w:rsidP="00E351CD">
            <w:r>
              <w:t>Bile, manele D=15-18 cm</w:t>
            </w:r>
          </w:p>
        </w:tc>
        <w:tc>
          <w:tcPr>
            <w:tcW w:w="993" w:type="dxa"/>
            <w:gridSpan w:val="2"/>
            <w:tcBorders>
              <w:top w:val="nil"/>
              <w:bottom w:val="single" w:sz="2" w:space="0" w:color="auto"/>
            </w:tcBorders>
          </w:tcPr>
          <w:p w14:paraId="1FB0EFC1" w14:textId="77777777" w:rsidR="00357916" w:rsidRDefault="00357916" w:rsidP="00E351CD">
            <w:r>
              <w:t>m3</w:t>
            </w:r>
          </w:p>
        </w:tc>
        <w:tc>
          <w:tcPr>
            <w:tcW w:w="1559" w:type="dxa"/>
            <w:gridSpan w:val="2"/>
            <w:tcBorders>
              <w:top w:val="nil"/>
              <w:bottom w:val="single" w:sz="2" w:space="0" w:color="auto"/>
            </w:tcBorders>
          </w:tcPr>
          <w:p w14:paraId="61EA74AF" w14:textId="77777777" w:rsidR="00357916" w:rsidRDefault="00357916" w:rsidP="00E351CD">
            <w:r>
              <w:t>0,96</w:t>
            </w:r>
          </w:p>
        </w:tc>
      </w:tr>
      <w:tr w:rsidR="00357916" w14:paraId="725FEE01"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EDE955F" w14:textId="77777777" w:rsidR="00357916" w:rsidRDefault="00357916" w:rsidP="00E351CD"/>
        </w:tc>
        <w:tc>
          <w:tcPr>
            <w:tcW w:w="1276" w:type="dxa"/>
            <w:gridSpan w:val="2"/>
            <w:tcBorders>
              <w:top w:val="nil"/>
              <w:bottom w:val="single" w:sz="2" w:space="0" w:color="auto"/>
            </w:tcBorders>
            <w:vAlign w:val="center"/>
          </w:tcPr>
          <w:p w14:paraId="4C15364D" w14:textId="77777777" w:rsidR="00357916" w:rsidRDefault="00357916" w:rsidP="00E351CD">
            <w:pPr>
              <w:jc w:val="center"/>
              <w:rPr>
                <w:sz w:val="16"/>
                <w:szCs w:val="16"/>
              </w:rPr>
            </w:pPr>
            <w:r>
              <w:rPr>
                <w:sz w:val="16"/>
                <w:szCs w:val="16"/>
              </w:rPr>
              <w:t>3410520001373</w:t>
            </w:r>
          </w:p>
        </w:tc>
        <w:tc>
          <w:tcPr>
            <w:tcW w:w="4252" w:type="dxa"/>
            <w:gridSpan w:val="3"/>
            <w:tcBorders>
              <w:top w:val="nil"/>
              <w:bottom w:val="single" w:sz="2" w:space="0" w:color="auto"/>
            </w:tcBorders>
          </w:tcPr>
          <w:p w14:paraId="64D10B2D" w14:textId="77777777" w:rsidR="00357916" w:rsidRDefault="00357916" w:rsidP="00E351CD">
            <w:r>
              <w:t>Automacara 5 tf</w:t>
            </w:r>
          </w:p>
        </w:tc>
        <w:tc>
          <w:tcPr>
            <w:tcW w:w="993" w:type="dxa"/>
            <w:gridSpan w:val="2"/>
            <w:tcBorders>
              <w:top w:val="nil"/>
              <w:bottom w:val="single" w:sz="2" w:space="0" w:color="auto"/>
            </w:tcBorders>
          </w:tcPr>
          <w:p w14:paraId="42A6AA12" w14:textId="77777777" w:rsidR="00357916" w:rsidRDefault="00357916" w:rsidP="00E351CD">
            <w:r>
              <w:t>h-ut.</w:t>
            </w:r>
          </w:p>
        </w:tc>
        <w:tc>
          <w:tcPr>
            <w:tcW w:w="1559" w:type="dxa"/>
            <w:gridSpan w:val="2"/>
            <w:tcBorders>
              <w:top w:val="nil"/>
              <w:bottom w:val="single" w:sz="2" w:space="0" w:color="auto"/>
            </w:tcBorders>
          </w:tcPr>
          <w:p w14:paraId="0ED73D86" w14:textId="77777777" w:rsidR="00357916" w:rsidRDefault="00357916" w:rsidP="00E351CD">
            <w:r>
              <w:t>47,16</w:t>
            </w:r>
          </w:p>
        </w:tc>
      </w:tr>
      <w:tr w:rsidR="00357916" w14:paraId="7F857B11"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3AA2A2" w14:textId="77777777" w:rsidR="00357916" w:rsidRDefault="00357916" w:rsidP="00E351CD">
            <w:r>
              <w:t>24</w:t>
            </w:r>
          </w:p>
        </w:tc>
        <w:tc>
          <w:tcPr>
            <w:tcW w:w="1276" w:type="dxa"/>
            <w:gridSpan w:val="2"/>
            <w:tcBorders>
              <w:top w:val="single" w:sz="4" w:space="0" w:color="auto"/>
              <w:bottom w:val="single" w:sz="4" w:space="0" w:color="auto"/>
            </w:tcBorders>
          </w:tcPr>
          <w:p w14:paraId="157E0DE0" w14:textId="77777777" w:rsidR="00357916" w:rsidRDefault="00357916" w:rsidP="00E351CD">
            <w:pPr>
              <w:rPr>
                <w:lang w:val="en-US"/>
              </w:rPr>
            </w:pPr>
            <w:r>
              <w:rPr>
                <w:lang w:val="en-US"/>
              </w:rPr>
              <w:t>GA08I</w:t>
            </w:r>
          </w:p>
          <w:p w14:paraId="1FE708DE" w14:textId="77777777" w:rsidR="00357916" w:rsidRDefault="00357916" w:rsidP="00E351CD"/>
        </w:tc>
        <w:tc>
          <w:tcPr>
            <w:tcW w:w="4252" w:type="dxa"/>
            <w:gridSpan w:val="3"/>
            <w:tcBorders>
              <w:top w:val="single" w:sz="4" w:space="0" w:color="auto"/>
              <w:bottom w:val="single" w:sz="4" w:space="0" w:color="auto"/>
            </w:tcBorders>
          </w:tcPr>
          <w:p w14:paraId="7D4BF2DA"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Tub de protectie din teava de otel, montat in sant, la traversari de drumuri, pentru protectia conductei, tubul avind Dn 720 x 9 mm -</w:t>
            </w:r>
            <w:r>
              <w:t>гильза</w:t>
            </w:r>
            <w:r w:rsidRPr="00A307FB">
              <w:rPr>
                <w:rFonts w:ascii="Times New Roman CYR" w:hAnsi="Times New Roman CYR" w:cs="Times New Roman CYR"/>
                <w:sz w:val="16"/>
                <w:szCs w:val="16"/>
                <w:lang w:val="en-US"/>
              </w:rPr>
              <w:t xml:space="preserve"> </w:t>
            </w:r>
          </w:p>
          <w:p w14:paraId="65B09CF7"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43828EAA" w14:textId="77777777" w:rsidR="00357916" w:rsidRDefault="00357916" w:rsidP="00E351CD">
            <w:pPr>
              <w:jc w:val="center"/>
            </w:pPr>
            <w:r>
              <w:t>m</w:t>
            </w:r>
          </w:p>
        </w:tc>
        <w:tc>
          <w:tcPr>
            <w:tcW w:w="1559" w:type="dxa"/>
            <w:gridSpan w:val="2"/>
            <w:tcBorders>
              <w:top w:val="single" w:sz="4" w:space="0" w:color="auto"/>
              <w:bottom w:val="single" w:sz="4" w:space="0" w:color="auto"/>
            </w:tcBorders>
            <w:vAlign w:val="center"/>
          </w:tcPr>
          <w:p w14:paraId="02A7EEEC" w14:textId="77777777" w:rsidR="00357916" w:rsidRDefault="00357916" w:rsidP="00E351CD">
            <w:pPr>
              <w:jc w:val="center"/>
            </w:pPr>
            <w:r>
              <w:t>38,50</w:t>
            </w:r>
          </w:p>
        </w:tc>
      </w:tr>
      <w:tr w:rsidR="00357916" w14:paraId="7B28A126"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CF493E" w14:textId="77777777" w:rsidR="00357916" w:rsidRDefault="00357916" w:rsidP="00E351CD"/>
        </w:tc>
        <w:tc>
          <w:tcPr>
            <w:tcW w:w="1276" w:type="dxa"/>
            <w:gridSpan w:val="2"/>
            <w:tcBorders>
              <w:top w:val="nil"/>
              <w:bottom w:val="single" w:sz="2" w:space="0" w:color="auto"/>
            </w:tcBorders>
            <w:vAlign w:val="center"/>
          </w:tcPr>
          <w:p w14:paraId="3139A910" w14:textId="77777777" w:rsidR="00357916" w:rsidRDefault="00357916" w:rsidP="00E351CD">
            <w:pPr>
              <w:jc w:val="center"/>
              <w:rPr>
                <w:sz w:val="16"/>
                <w:szCs w:val="16"/>
              </w:rPr>
            </w:pPr>
            <w:r>
              <w:rPr>
                <w:sz w:val="16"/>
                <w:szCs w:val="16"/>
              </w:rPr>
              <w:t>7136080025000</w:t>
            </w:r>
          </w:p>
        </w:tc>
        <w:tc>
          <w:tcPr>
            <w:tcW w:w="4252" w:type="dxa"/>
            <w:gridSpan w:val="3"/>
            <w:tcBorders>
              <w:top w:val="nil"/>
              <w:bottom w:val="single" w:sz="2" w:space="0" w:color="auto"/>
            </w:tcBorders>
          </w:tcPr>
          <w:p w14:paraId="0C17A6FA" w14:textId="77777777" w:rsidR="00357916" w:rsidRDefault="00357916" w:rsidP="00E351CD">
            <w:r>
              <w:t>Montator conducte</w:t>
            </w:r>
          </w:p>
        </w:tc>
        <w:tc>
          <w:tcPr>
            <w:tcW w:w="993" w:type="dxa"/>
            <w:gridSpan w:val="2"/>
            <w:tcBorders>
              <w:top w:val="nil"/>
              <w:bottom w:val="single" w:sz="2" w:space="0" w:color="auto"/>
            </w:tcBorders>
          </w:tcPr>
          <w:p w14:paraId="026D8856" w14:textId="77777777" w:rsidR="00357916" w:rsidRDefault="00357916" w:rsidP="00E351CD">
            <w:r>
              <w:t>h-om</w:t>
            </w:r>
          </w:p>
        </w:tc>
        <w:tc>
          <w:tcPr>
            <w:tcW w:w="1559" w:type="dxa"/>
            <w:gridSpan w:val="2"/>
            <w:tcBorders>
              <w:top w:val="nil"/>
              <w:bottom w:val="single" w:sz="2" w:space="0" w:color="auto"/>
            </w:tcBorders>
          </w:tcPr>
          <w:p w14:paraId="3F13F19B" w14:textId="77777777" w:rsidR="00357916" w:rsidRDefault="00357916" w:rsidP="00E351CD">
            <w:r>
              <w:t>205,21</w:t>
            </w:r>
          </w:p>
        </w:tc>
      </w:tr>
      <w:tr w:rsidR="00357916" w14:paraId="0FBAB89B"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BB177A" w14:textId="77777777" w:rsidR="00357916" w:rsidRDefault="00357916" w:rsidP="00E351CD"/>
        </w:tc>
        <w:tc>
          <w:tcPr>
            <w:tcW w:w="1276" w:type="dxa"/>
            <w:gridSpan w:val="2"/>
            <w:tcBorders>
              <w:top w:val="nil"/>
              <w:bottom w:val="single" w:sz="2" w:space="0" w:color="auto"/>
            </w:tcBorders>
            <w:vAlign w:val="center"/>
          </w:tcPr>
          <w:p w14:paraId="04809A16" w14:textId="77777777" w:rsidR="00357916" w:rsidRDefault="00357916" w:rsidP="00E351CD">
            <w:pPr>
              <w:jc w:val="center"/>
              <w:rPr>
                <w:sz w:val="16"/>
                <w:szCs w:val="16"/>
              </w:rPr>
            </w:pPr>
            <w:r>
              <w:rPr>
                <w:sz w:val="16"/>
                <w:szCs w:val="16"/>
              </w:rPr>
              <w:t>7212030022700</w:t>
            </w:r>
          </w:p>
        </w:tc>
        <w:tc>
          <w:tcPr>
            <w:tcW w:w="4252" w:type="dxa"/>
            <w:gridSpan w:val="3"/>
            <w:tcBorders>
              <w:top w:val="nil"/>
              <w:bottom w:val="single" w:sz="2" w:space="0" w:color="auto"/>
            </w:tcBorders>
          </w:tcPr>
          <w:p w14:paraId="54A3EDA5" w14:textId="77777777" w:rsidR="00357916" w:rsidRDefault="00357916" w:rsidP="00E351CD">
            <w:r>
              <w:t>Sudor</w:t>
            </w:r>
          </w:p>
        </w:tc>
        <w:tc>
          <w:tcPr>
            <w:tcW w:w="993" w:type="dxa"/>
            <w:gridSpan w:val="2"/>
            <w:tcBorders>
              <w:top w:val="nil"/>
              <w:bottom w:val="single" w:sz="2" w:space="0" w:color="auto"/>
            </w:tcBorders>
          </w:tcPr>
          <w:p w14:paraId="2FE0C0DD" w14:textId="77777777" w:rsidR="00357916" w:rsidRDefault="00357916" w:rsidP="00E351CD">
            <w:r>
              <w:t>h-om</w:t>
            </w:r>
          </w:p>
        </w:tc>
        <w:tc>
          <w:tcPr>
            <w:tcW w:w="1559" w:type="dxa"/>
            <w:gridSpan w:val="2"/>
            <w:tcBorders>
              <w:top w:val="nil"/>
              <w:bottom w:val="single" w:sz="2" w:space="0" w:color="auto"/>
            </w:tcBorders>
          </w:tcPr>
          <w:p w14:paraId="5C53A3AB" w14:textId="77777777" w:rsidR="00357916" w:rsidRDefault="00357916" w:rsidP="00E351CD">
            <w:r>
              <w:t>24,64</w:t>
            </w:r>
          </w:p>
        </w:tc>
      </w:tr>
      <w:tr w:rsidR="00357916" w14:paraId="66E8C006"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48D1DA" w14:textId="77777777" w:rsidR="00357916" w:rsidRDefault="00357916" w:rsidP="00E351CD"/>
        </w:tc>
        <w:tc>
          <w:tcPr>
            <w:tcW w:w="1276" w:type="dxa"/>
            <w:gridSpan w:val="2"/>
            <w:tcBorders>
              <w:top w:val="nil"/>
              <w:bottom w:val="single" w:sz="2" w:space="0" w:color="auto"/>
            </w:tcBorders>
            <w:vAlign w:val="center"/>
          </w:tcPr>
          <w:p w14:paraId="49A74CDF" w14:textId="77777777" w:rsidR="00357916" w:rsidRDefault="00357916" w:rsidP="00E351CD">
            <w:pPr>
              <w:jc w:val="center"/>
              <w:rPr>
                <w:sz w:val="16"/>
                <w:szCs w:val="16"/>
              </w:rPr>
            </w:pPr>
            <w:r>
              <w:rPr>
                <w:sz w:val="16"/>
                <w:szCs w:val="16"/>
              </w:rPr>
              <w:t>2521216701000-9</w:t>
            </w:r>
          </w:p>
        </w:tc>
        <w:tc>
          <w:tcPr>
            <w:tcW w:w="4252" w:type="dxa"/>
            <w:gridSpan w:val="3"/>
            <w:tcBorders>
              <w:top w:val="nil"/>
              <w:bottom w:val="single" w:sz="2" w:space="0" w:color="auto"/>
            </w:tcBorders>
          </w:tcPr>
          <w:p w14:paraId="323CD517" w14:textId="77777777" w:rsidR="00357916" w:rsidRPr="00A307FB" w:rsidRDefault="00357916" w:rsidP="00E351CD">
            <w:pPr>
              <w:rPr>
                <w:lang w:val="en-US"/>
              </w:rPr>
            </w:pPr>
            <w:r w:rsidRPr="00A307FB">
              <w:rPr>
                <w:lang w:val="en-US"/>
              </w:rPr>
              <w:t>Teava din otel d=720x9 (tub de protectie)</w:t>
            </w:r>
          </w:p>
        </w:tc>
        <w:tc>
          <w:tcPr>
            <w:tcW w:w="993" w:type="dxa"/>
            <w:gridSpan w:val="2"/>
            <w:tcBorders>
              <w:top w:val="nil"/>
              <w:bottom w:val="single" w:sz="2" w:space="0" w:color="auto"/>
            </w:tcBorders>
          </w:tcPr>
          <w:p w14:paraId="62C7912B" w14:textId="77777777" w:rsidR="00357916" w:rsidRDefault="00357916" w:rsidP="00E351CD">
            <w:r>
              <w:t>m</w:t>
            </w:r>
          </w:p>
        </w:tc>
        <w:tc>
          <w:tcPr>
            <w:tcW w:w="1559" w:type="dxa"/>
            <w:gridSpan w:val="2"/>
            <w:tcBorders>
              <w:top w:val="nil"/>
              <w:bottom w:val="single" w:sz="2" w:space="0" w:color="auto"/>
            </w:tcBorders>
          </w:tcPr>
          <w:p w14:paraId="1D191935" w14:textId="77777777" w:rsidR="00357916" w:rsidRDefault="00357916" w:rsidP="00E351CD">
            <w:r>
              <w:t>39,27</w:t>
            </w:r>
          </w:p>
        </w:tc>
      </w:tr>
      <w:tr w:rsidR="00357916" w14:paraId="346B287C"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A1B81BF" w14:textId="77777777" w:rsidR="00357916" w:rsidRDefault="00357916" w:rsidP="00E351CD"/>
        </w:tc>
        <w:tc>
          <w:tcPr>
            <w:tcW w:w="1276" w:type="dxa"/>
            <w:gridSpan w:val="2"/>
            <w:tcBorders>
              <w:top w:val="nil"/>
              <w:bottom w:val="single" w:sz="2" w:space="0" w:color="auto"/>
            </w:tcBorders>
            <w:vAlign w:val="center"/>
          </w:tcPr>
          <w:p w14:paraId="5C4D2E83" w14:textId="77777777" w:rsidR="00357916" w:rsidRDefault="00357916" w:rsidP="00E351CD">
            <w:pPr>
              <w:jc w:val="center"/>
              <w:rPr>
                <w:sz w:val="16"/>
                <w:szCs w:val="16"/>
              </w:rPr>
            </w:pPr>
            <w:r>
              <w:rPr>
                <w:sz w:val="16"/>
                <w:szCs w:val="16"/>
              </w:rPr>
              <w:t>2320322600282</w:t>
            </w:r>
          </w:p>
        </w:tc>
        <w:tc>
          <w:tcPr>
            <w:tcW w:w="4252" w:type="dxa"/>
            <w:gridSpan w:val="3"/>
            <w:tcBorders>
              <w:top w:val="nil"/>
              <w:bottom w:val="single" w:sz="2" w:space="0" w:color="auto"/>
            </w:tcBorders>
          </w:tcPr>
          <w:p w14:paraId="17FE454A" w14:textId="77777777" w:rsidR="00357916" w:rsidRDefault="00357916" w:rsidP="00E351CD">
            <w:r>
              <w:t>Bitum pentru protectie conducte</w:t>
            </w:r>
          </w:p>
        </w:tc>
        <w:tc>
          <w:tcPr>
            <w:tcW w:w="993" w:type="dxa"/>
            <w:gridSpan w:val="2"/>
            <w:tcBorders>
              <w:top w:val="nil"/>
              <w:bottom w:val="single" w:sz="2" w:space="0" w:color="auto"/>
            </w:tcBorders>
          </w:tcPr>
          <w:p w14:paraId="10B4D85D" w14:textId="77777777" w:rsidR="00357916" w:rsidRDefault="00357916" w:rsidP="00E351CD">
            <w:r>
              <w:t>kg</w:t>
            </w:r>
          </w:p>
        </w:tc>
        <w:tc>
          <w:tcPr>
            <w:tcW w:w="1559" w:type="dxa"/>
            <w:gridSpan w:val="2"/>
            <w:tcBorders>
              <w:top w:val="nil"/>
              <w:bottom w:val="single" w:sz="2" w:space="0" w:color="auto"/>
            </w:tcBorders>
          </w:tcPr>
          <w:p w14:paraId="04DD2F45" w14:textId="77777777" w:rsidR="00357916" w:rsidRDefault="00357916" w:rsidP="00E351CD">
            <w:r>
              <w:t>642,95</w:t>
            </w:r>
          </w:p>
        </w:tc>
      </w:tr>
      <w:tr w:rsidR="00357916" w14:paraId="2156715F"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FCDC4A" w14:textId="77777777" w:rsidR="00357916" w:rsidRDefault="00357916" w:rsidP="00E351CD"/>
        </w:tc>
        <w:tc>
          <w:tcPr>
            <w:tcW w:w="1276" w:type="dxa"/>
            <w:gridSpan w:val="2"/>
            <w:tcBorders>
              <w:top w:val="nil"/>
              <w:bottom w:val="single" w:sz="2" w:space="0" w:color="auto"/>
            </w:tcBorders>
            <w:vAlign w:val="center"/>
          </w:tcPr>
          <w:p w14:paraId="389BC20C" w14:textId="77777777" w:rsidR="00357916" w:rsidRDefault="00357916" w:rsidP="00E351CD">
            <w:pPr>
              <w:jc w:val="center"/>
              <w:rPr>
                <w:sz w:val="16"/>
                <w:szCs w:val="16"/>
              </w:rPr>
            </w:pPr>
            <w:r>
              <w:rPr>
                <w:sz w:val="16"/>
                <w:szCs w:val="16"/>
              </w:rPr>
              <w:t>2430226101000</w:t>
            </w:r>
          </w:p>
        </w:tc>
        <w:tc>
          <w:tcPr>
            <w:tcW w:w="4252" w:type="dxa"/>
            <w:gridSpan w:val="3"/>
            <w:tcBorders>
              <w:top w:val="nil"/>
              <w:bottom w:val="single" w:sz="2" w:space="0" w:color="auto"/>
            </w:tcBorders>
          </w:tcPr>
          <w:p w14:paraId="4A7024EB" w14:textId="77777777" w:rsidR="00357916" w:rsidRPr="00A307FB" w:rsidRDefault="00357916" w:rsidP="00E351CD">
            <w:pPr>
              <w:rPr>
                <w:lang w:val="en-US"/>
              </w:rPr>
            </w:pPr>
            <w:r w:rsidRPr="00A307FB">
              <w:rPr>
                <w:lang w:val="en-US"/>
              </w:rPr>
              <w:t>Grund pentru protectia conductelor metalice CITOM S 6800</w:t>
            </w:r>
          </w:p>
        </w:tc>
        <w:tc>
          <w:tcPr>
            <w:tcW w:w="993" w:type="dxa"/>
            <w:gridSpan w:val="2"/>
            <w:tcBorders>
              <w:top w:val="nil"/>
              <w:bottom w:val="single" w:sz="2" w:space="0" w:color="auto"/>
            </w:tcBorders>
          </w:tcPr>
          <w:p w14:paraId="4B452E0D" w14:textId="77777777" w:rsidR="00357916" w:rsidRDefault="00357916" w:rsidP="00E351CD">
            <w:r>
              <w:t>kg</w:t>
            </w:r>
          </w:p>
        </w:tc>
        <w:tc>
          <w:tcPr>
            <w:tcW w:w="1559" w:type="dxa"/>
            <w:gridSpan w:val="2"/>
            <w:tcBorders>
              <w:top w:val="nil"/>
              <w:bottom w:val="single" w:sz="2" w:space="0" w:color="auto"/>
            </w:tcBorders>
          </w:tcPr>
          <w:p w14:paraId="38048B08" w14:textId="77777777" w:rsidR="00357916" w:rsidRDefault="00357916" w:rsidP="00E351CD">
            <w:r>
              <w:t>13,09</w:t>
            </w:r>
          </w:p>
        </w:tc>
      </w:tr>
      <w:tr w:rsidR="00357916" w14:paraId="5084A787"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481D96" w14:textId="77777777" w:rsidR="00357916" w:rsidRDefault="00357916" w:rsidP="00E351CD"/>
        </w:tc>
        <w:tc>
          <w:tcPr>
            <w:tcW w:w="1276" w:type="dxa"/>
            <w:gridSpan w:val="2"/>
            <w:tcBorders>
              <w:top w:val="nil"/>
              <w:bottom w:val="single" w:sz="2" w:space="0" w:color="auto"/>
            </w:tcBorders>
            <w:vAlign w:val="center"/>
          </w:tcPr>
          <w:p w14:paraId="45A3AF53" w14:textId="77777777" w:rsidR="00357916" w:rsidRDefault="00357916" w:rsidP="00E351CD">
            <w:pPr>
              <w:jc w:val="center"/>
              <w:rPr>
                <w:sz w:val="16"/>
                <w:szCs w:val="16"/>
              </w:rPr>
            </w:pPr>
            <w:r>
              <w:rPr>
                <w:sz w:val="16"/>
                <w:szCs w:val="16"/>
              </w:rPr>
              <w:t>2010102918809</w:t>
            </w:r>
          </w:p>
        </w:tc>
        <w:tc>
          <w:tcPr>
            <w:tcW w:w="4252" w:type="dxa"/>
            <w:gridSpan w:val="3"/>
            <w:tcBorders>
              <w:top w:val="nil"/>
              <w:bottom w:val="single" w:sz="2" w:space="0" w:color="auto"/>
            </w:tcBorders>
          </w:tcPr>
          <w:p w14:paraId="3389E6F5" w14:textId="77777777" w:rsidR="00357916" w:rsidRDefault="00357916" w:rsidP="00E351CD">
            <w:r w:rsidRPr="00A307FB">
              <w:rPr>
                <w:lang w:val="en-US"/>
              </w:rPr>
              <w:t xml:space="preserve">Rigle fag neaburite cl.B tiv. </w:t>
            </w:r>
            <w:r>
              <w:t>G= 50/50-100/100mm, l=1-1,70m</w:t>
            </w:r>
          </w:p>
        </w:tc>
        <w:tc>
          <w:tcPr>
            <w:tcW w:w="993" w:type="dxa"/>
            <w:gridSpan w:val="2"/>
            <w:tcBorders>
              <w:top w:val="nil"/>
              <w:bottom w:val="single" w:sz="2" w:space="0" w:color="auto"/>
            </w:tcBorders>
          </w:tcPr>
          <w:p w14:paraId="4C6E1CBF" w14:textId="77777777" w:rsidR="00357916" w:rsidRDefault="00357916" w:rsidP="00E351CD">
            <w:r>
              <w:t>m3</w:t>
            </w:r>
          </w:p>
        </w:tc>
        <w:tc>
          <w:tcPr>
            <w:tcW w:w="1559" w:type="dxa"/>
            <w:gridSpan w:val="2"/>
            <w:tcBorders>
              <w:top w:val="nil"/>
              <w:bottom w:val="single" w:sz="2" w:space="0" w:color="auto"/>
            </w:tcBorders>
          </w:tcPr>
          <w:p w14:paraId="375199C3" w14:textId="77777777" w:rsidR="00357916" w:rsidRDefault="00357916" w:rsidP="00E351CD">
            <w:r>
              <w:t>0,12</w:t>
            </w:r>
          </w:p>
        </w:tc>
      </w:tr>
      <w:tr w:rsidR="00357916" w14:paraId="204147EE"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1BD025" w14:textId="77777777" w:rsidR="00357916" w:rsidRDefault="00357916" w:rsidP="00E351CD"/>
        </w:tc>
        <w:tc>
          <w:tcPr>
            <w:tcW w:w="1276" w:type="dxa"/>
            <w:gridSpan w:val="2"/>
            <w:tcBorders>
              <w:top w:val="nil"/>
              <w:bottom w:val="single" w:sz="2" w:space="0" w:color="auto"/>
            </w:tcBorders>
            <w:vAlign w:val="center"/>
          </w:tcPr>
          <w:p w14:paraId="220CD6B6" w14:textId="77777777" w:rsidR="00357916" w:rsidRDefault="00357916" w:rsidP="00E351CD">
            <w:pPr>
              <w:jc w:val="center"/>
              <w:rPr>
                <w:sz w:val="16"/>
                <w:szCs w:val="16"/>
              </w:rPr>
            </w:pPr>
            <w:r>
              <w:rPr>
                <w:sz w:val="16"/>
                <w:szCs w:val="16"/>
              </w:rPr>
              <w:t>2873155901000</w:t>
            </w:r>
          </w:p>
        </w:tc>
        <w:tc>
          <w:tcPr>
            <w:tcW w:w="4252" w:type="dxa"/>
            <w:gridSpan w:val="3"/>
            <w:tcBorders>
              <w:top w:val="nil"/>
              <w:bottom w:val="single" w:sz="2" w:space="0" w:color="auto"/>
            </w:tcBorders>
          </w:tcPr>
          <w:p w14:paraId="6195D197" w14:textId="77777777" w:rsidR="00357916" w:rsidRPr="00A307FB" w:rsidRDefault="00357916" w:rsidP="00E351CD">
            <w:pPr>
              <w:rPr>
                <w:lang w:val="en-US"/>
              </w:rPr>
            </w:pPr>
            <w:r w:rsidRPr="00A307FB">
              <w:rPr>
                <w:lang w:val="en-US"/>
              </w:rPr>
              <w:t>Electrozi sud. ol e50.24.13/rg.2.1. d=4,00 mm S 7240</w:t>
            </w:r>
          </w:p>
        </w:tc>
        <w:tc>
          <w:tcPr>
            <w:tcW w:w="993" w:type="dxa"/>
            <w:gridSpan w:val="2"/>
            <w:tcBorders>
              <w:top w:val="nil"/>
              <w:bottom w:val="single" w:sz="2" w:space="0" w:color="auto"/>
            </w:tcBorders>
          </w:tcPr>
          <w:p w14:paraId="4B968704" w14:textId="77777777" w:rsidR="00357916" w:rsidRDefault="00357916" w:rsidP="00E351CD">
            <w:r>
              <w:t>kg</w:t>
            </w:r>
          </w:p>
        </w:tc>
        <w:tc>
          <w:tcPr>
            <w:tcW w:w="1559" w:type="dxa"/>
            <w:gridSpan w:val="2"/>
            <w:tcBorders>
              <w:top w:val="nil"/>
              <w:bottom w:val="single" w:sz="2" w:space="0" w:color="auto"/>
            </w:tcBorders>
          </w:tcPr>
          <w:p w14:paraId="68C67347" w14:textId="77777777" w:rsidR="00357916" w:rsidRDefault="00357916" w:rsidP="00E351CD">
            <w:r>
              <w:t>17,32</w:t>
            </w:r>
          </w:p>
        </w:tc>
      </w:tr>
      <w:tr w:rsidR="00357916" w14:paraId="41B16303"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7146D6" w14:textId="77777777" w:rsidR="00357916" w:rsidRDefault="00357916" w:rsidP="00E351CD"/>
        </w:tc>
        <w:tc>
          <w:tcPr>
            <w:tcW w:w="1276" w:type="dxa"/>
            <w:gridSpan w:val="2"/>
            <w:tcBorders>
              <w:top w:val="nil"/>
              <w:bottom w:val="single" w:sz="2" w:space="0" w:color="auto"/>
            </w:tcBorders>
            <w:vAlign w:val="center"/>
          </w:tcPr>
          <w:p w14:paraId="2BB73D43" w14:textId="77777777" w:rsidR="00357916" w:rsidRDefault="00357916" w:rsidP="00E351CD">
            <w:pPr>
              <w:jc w:val="center"/>
              <w:rPr>
                <w:sz w:val="16"/>
                <w:szCs w:val="16"/>
              </w:rPr>
            </w:pPr>
            <w:r>
              <w:rPr>
                <w:sz w:val="16"/>
                <w:szCs w:val="16"/>
              </w:rPr>
              <w:t>2411115904512</w:t>
            </w:r>
          </w:p>
        </w:tc>
        <w:tc>
          <w:tcPr>
            <w:tcW w:w="4252" w:type="dxa"/>
            <w:gridSpan w:val="3"/>
            <w:tcBorders>
              <w:top w:val="nil"/>
              <w:bottom w:val="single" w:sz="2" w:space="0" w:color="auto"/>
            </w:tcBorders>
          </w:tcPr>
          <w:p w14:paraId="2FB5EBB0" w14:textId="77777777" w:rsidR="00357916" w:rsidRDefault="00357916" w:rsidP="00E351CD">
            <w:r>
              <w:t>Oxigen tehnic gazos S2031</w:t>
            </w:r>
          </w:p>
        </w:tc>
        <w:tc>
          <w:tcPr>
            <w:tcW w:w="993" w:type="dxa"/>
            <w:gridSpan w:val="2"/>
            <w:tcBorders>
              <w:top w:val="nil"/>
              <w:bottom w:val="single" w:sz="2" w:space="0" w:color="auto"/>
            </w:tcBorders>
          </w:tcPr>
          <w:p w14:paraId="711F8930" w14:textId="77777777" w:rsidR="00357916" w:rsidRDefault="00357916" w:rsidP="00E351CD">
            <w:r>
              <w:t>m3</w:t>
            </w:r>
          </w:p>
        </w:tc>
        <w:tc>
          <w:tcPr>
            <w:tcW w:w="1559" w:type="dxa"/>
            <w:gridSpan w:val="2"/>
            <w:tcBorders>
              <w:top w:val="nil"/>
              <w:bottom w:val="single" w:sz="2" w:space="0" w:color="auto"/>
            </w:tcBorders>
          </w:tcPr>
          <w:p w14:paraId="61DEF6DD" w14:textId="77777777" w:rsidR="00357916" w:rsidRDefault="00357916" w:rsidP="00E351CD">
            <w:r>
              <w:t>6,16</w:t>
            </w:r>
          </w:p>
        </w:tc>
      </w:tr>
      <w:tr w:rsidR="00357916" w14:paraId="1CAF8BF1"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30450D" w14:textId="77777777" w:rsidR="00357916" w:rsidRDefault="00357916" w:rsidP="00E351CD"/>
        </w:tc>
        <w:tc>
          <w:tcPr>
            <w:tcW w:w="1276" w:type="dxa"/>
            <w:gridSpan w:val="2"/>
            <w:tcBorders>
              <w:top w:val="nil"/>
              <w:bottom w:val="single" w:sz="2" w:space="0" w:color="auto"/>
            </w:tcBorders>
            <w:vAlign w:val="center"/>
          </w:tcPr>
          <w:p w14:paraId="4FD5F131" w14:textId="77777777" w:rsidR="00357916" w:rsidRDefault="00357916" w:rsidP="00E351CD">
            <w:pPr>
              <w:jc w:val="center"/>
              <w:rPr>
                <w:sz w:val="16"/>
                <w:szCs w:val="16"/>
              </w:rPr>
            </w:pPr>
            <w:r>
              <w:rPr>
                <w:sz w:val="16"/>
                <w:szCs w:val="16"/>
              </w:rPr>
              <w:t>2320116200573</w:t>
            </w:r>
          </w:p>
        </w:tc>
        <w:tc>
          <w:tcPr>
            <w:tcW w:w="4252" w:type="dxa"/>
            <w:gridSpan w:val="3"/>
            <w:tcBorders>
              <w:top w:val="nil"/>
              <w:bottom w:val="single" w:sz="2" w:space="0" w:color="auto"/>
            </w:tcBorders>
          </w:tcPr>
          <w:p w14:paraId="5D92CD19" w14:textId="77777777" w:rsidR="00357916" w:rsidRPr="00A307FB" w:rsidRDefault="00357916" w:rsidP="00E351CD">
            <w:pPr>
              <w:rPr>
                <w:lang w:val="en-US"/>
              </w:rPr>
            </w:pPr>
            <w:r w:rsidRPr="00A307FB">
              <w:rPr>
                <w:lang w:val="en-US"/>
              </w:rPr>
              <w:t>Benzina auto tip CO/R 75</w:t>
            </w:r>
          </w:p>
        </w:tc>
        <w:tc>
          <w:tcPr>
            <w:tcW w:w="993" w:type="dxa"/>
            <w:gridSpan w:val="2"/>
            <w:tcBorders>
              <w:top w:val="nil"/>
              <w:bottom w:val="single" w:sz="2" w:space="0" w:color="auto"/>
            </w:tcBorders>
          </w:tcPr>
          <w:p w14:paraId="63D3324A" w14:textId="77777777" w:rsidR="00357916" w:rsidRDefault="00357916" w:rsidP="00E351CD">
            <w:r>
              <w:t>kg</w:t>
            </w:r>
          </w:p>
        </w:tc>
        <w:tc>
          <w:tcPr>
            <w:tcW w:w="1559" w:type="dxa"/>
            <w:gridSpan w:val="2"/>
            <w:tcBorders>
              <w:top w:val="nil"/>
              <w:bottom w:val="single" w:sz="2" w:space="0" w:color="auto"/>
            </w:tcBorders>
          </w:tcPr>
          <w:p w14:paraId="383D248A" w14:textId="77777777" w:rsidR="00357916" w:rsidRDefault="00357916" w:rsidP="00E351CD">
            <w:r>
              <w:t>11,55</w:t>
            </w:r>
          </w:p>
        </w:tc>
      </w:tr>
      <w:tr w:rsidR="00357916" w14:paraId="38B7F282"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984CCF" w14:textId="77777777" w:rsidR="00357916" w:rsidRDefault="00357916" w:rsidP="00E351CD"/>
        </w:tc>
        <w:tc>
          <w:tcPr>
            <w:tcW w:w="1276" w:type="dxa"/>
            <w:gridSpan w:val="2"/>
            <w:tcBorders>
              <w:top w:val="nil"/>
              <w:bottom w:val="single" w:sz="2" w:space="0" w:color="auto"/>
            </w:tcBorders>
            <w:vAlign w:val="center"/>
          </w:tcPr>
          <w:p w14:paraId="0EC753C7" w14:textId="77777777" w:rsidR="00357916" w:rsidRDefault="00357916" w:rsidP="00E351CD">
            <w:pPr>
              <w:jc w:val="center"/>
              <w:rPr>
                <w:sz w:val="16"/>
                <w:szCs w:val="16"/>
              </w:rPr>
            </w:pPr>
            <w:r>
              <w:rPr>
                <w:sz w:val="16"/>
                <w:szCs w:val="16"/>
              </w:rPr>
              <w:t>2320156200900</w:t>
            </w:r>
          </w:p>
        </w:tc>
        <w:tc>
          <w:tcPr>
            <w:tcW w:w="4252" w:type="dxa"/>
            <w:gridSpan w:val="3"/>
            <w:tcBorders>
              <w:top w:val="nil"/>
              <w:bottom w:val="single" w:sz="2" w:space="0" w:color="auto"/>
            </w:tcBorders>
          </w:tcPr>
          <w:p w14:paraId="0FE5C413" w14:textId="77777777" w:rsidR="00357916" w:rsidRPr="00A307FB" w:rsidRDefault="00357916" w:rsidP="00E351CD">
            <w:pPr>
              <w:rPr>
                <w:lang w:val="en-US"/>
              </w:rPr>
            </w:pPr>
            <w:r w:rsidRPr="00A307FB">
              <w:rPr>
                <w:lang w:val="en-US"/>
              </w:rPr>
              <w:t>Motorina aditivata pct congelare-25 S240</w:t>
            </w:r>
          </w:p>
        </w:tc>
        <w:tc>
          <w:tcPr>
            <w:tcW w:w="993" w:type="dxa"/>
            <w:gridSpan w:val="2"/>
            <w:tcBorders>
              <w:top w:val="nil"/>
              <w:bottom w:val="single" w:sz="2" w:space="0" w:color="auto"/>
            </w:tcBorders>
          </w:tcPr>
          <w:p w14:paraId="7C9FCB04" w14:textId="77777777" w:rsidR="00357916" w:rsidRDefault="00357916" w:rsidP="00E351CD">
            <w:r>
              <w:t>l</w:t>
            </w:r>
          </w:p>
        </w:tc>
        <w:tc>
          <w:tcPr>
            <w:tcW w:w="1559" w:type="dxa"/>
            <w:gridSpan w:val="2"/>
            <w:tcBorders>
              <w:top w:val="nil"/>
              <w:bottom w:val="single" w:sz="2" w:space="0" w:color="auto"/>
            </w:tcBorders>
          </w:tcPr>
          <w:p w14:paraId="193C488C" w14:textId="77777777" w:rsidR="00357916" w:rsidRDefault="00357916" w:rsidP="00E351CD">
            <w:r>
              <w:t>173,25</w:t>
            </w:r>
          </w:p>
        </w:tc>
      </w:tr>
      <w:tr w:rsidR="00357916" w14:paraId="3D1510B8"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DF424B" w14:textId="77777777" w:rsidR="00357916" w:rsidRDefault="00357916" w:rsidP="00E351CD"/>
        </w:tc>
        <w:tc>
          <w:tcPr>
            <w:tcW w:w="1276" w:type="dxa"/>
            <w:gridSpan w:val="2"/>
            <w:tcBorders>
              <w:top w:val="nil"/>
              <w:bottom w:val="single" w:sz="2" w:space="0" w:color="auto"/>
            </w:tcBorders>
            <w:vAlign w:val="center"/>
          </w:tcPr>
          <w:p w14:paraId="26FEDB4A" w14:textId="77777777" w:rsidR="00357916" w:rsidRDefault="00357916" w:rsidP="00E351CD">
            <w:pPr>
              <w:jc w:val="center"/>
              <w:rPr>
                <w:sz w:val="16"/>
                <w:szCs w:val="16"/>
              </w:rPr>
            </w:pPr>
            <w:r>
              <w:rPr>
                <w:sz w:val="16"/>
                <w:szCs w:val="16"/>
              </w:rPr>
              <w:t>2513206621000</w:t>
            </w:r>
          </w:p>
        </w:tc>
        <w:tc>
          <w:tcPr>
            <w:tcW w:w="4252" w:type="dxa"/>
            <w:gridSpan w:val="3"/>
            <w:tcBorders>
              <w:top w:val="nil"/>
              <w:bottom w:val="single" w:sz="2" w:space="0" w:color="auto"/>
            </w:tcBorders>
          </w:tcPr>
          <w:p w14:paraId="1A2F6786" w14:textId="77777777" w:rsidR="00357916" w:rsidRPr="00A307FB" w:rsidRDefault="00357916" w:rsidP="00E351CD">
            <w:pPr>
              <w:rPr>
                <w:lang w:val="en-US"/>
              </w:rPr>
            </w:pPr>
            <w:r w:rsidRPr="00A307FB">
              <w:rPr>
                <w:lang w:val="en-US"/>
              </w:rPr>
              <w:t>Banda de protectie din pvc de 1 mm grosime</w:t>
            </w:r>
          </w:p>
        </w:tc>
        <w:tc>
          <w:tcPr>
            <w:tcW w:w="993" w:type="dxa"/>
            <w:gridSpan w:val="2"/>
            <w:tcBorders>
              <w:top w:val="nil"/>
              <w:bottom w:val="single" w:sz="2" w:space="0" w:color="auto"/>
            </w:tcBorders>
          </w:tcPr>
          <w:p w14:paraId="27A337A7" w14:textId="77777777" w:rsidR="00357916" w:rsidRDefault="00357916" w:rsidP="00E351CD">
            <w:r>
              <w:t>m2</w:t>
            </w:r>
          </w:p>
        </w:tc>
        <w:tc>
          <w:tcPr>
            <w:tcW w:w="1559" w:type="dxa"/>
            <w:gridSpan w:val="2"/>
            <w:tcBorders>
              <w:top w:val="nil"/>
              <w:bottom w:val="single" w:sz="2" w:space="0" w:color="auto"/>
            </w:tcBorders>
          </w:tcPr>
          <w:p w14:paraId="3B9ACF72" w14:textId="77777777" w:rsidR="00357916" w:rsidRDefault="00357916" w:rsidP="00E351CD">
            <w:r>
              <w:t>100,10</w:t>
            </w:r>
          </w:p>
        </w:tc>
      </w:tr>
      <w:tr w:rsidR="00357916" w14:paraId="571846B1"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2F478C" w14:textId="77777777" w:rsidR="00357916" w:rsidRDefault="00357916" w:rsidP="00E351CD"/>
        </w:tc>
        <w:tc>
          <w:tcPr>
            <w:tcW w:w="1276" w:type="dxa"/>
            <w:gridSpan w:val="2"/>
            <w:tcBorders>
              <w:top w:val="nil"/>
              <w:bottom w:val="single" w:sz="2" w:space="0" w:color="auto"/>
            </w:tcBorders>
            <w:vAlign w:val="center"/>
          </w:tcPr>
          <w:p w14:paraId="6CD8A47E" w14:textId="77777777" w:rsidR="00357916" w:rsidRDefault="00357916" w:rsidP="00E351CD">
            <w:pPr>
              <w:jc w:val="center"/>
              <w:rPr>
                <w:sz w:val="16"/>
                <w:szCs w:val="16"/>
              </w:rPr>
            </w:pPr>
            <w:r>
              <w:rPr>
                <w:sz w:val="16"/>
                <w:szCs w:val="16"/>
              </w:rPr>
              <w:t>2413547308164</w:t>
            </w:r>
          </w:p>
        </w:tc>
        <w:tc>
          <w:tcPr>
            <w:tcW w:w="4252" w:type="dxa"/>
            <w:gridSpan w:val="3"/>
            <w:tcBorders>
              <w:top w:val="nil"/>
              <w:bottom w:val="single" w:sz="2" w:space="0" w:color="auto"/>
            </w:tcBorders>
          </w:tcPr>
          <w:p w14:paraId="4E2B5F7F" w14:textId="77777777" w:rsidR="00357916" w:rsidRPr="00A307FB" w:rsidRDefault="00357916" w:rsidP="00E351CD">
            <w:pPr>
              <w:rPr>
                <w:lang w:val="en-US"/>
              </w:rPr>
            </w:pPr>
            <w:r w:rsidRPr="00A307FB">
              <w:rPr>
                <w:lang w:val="en-US"/>
              </w:rPr>
              <w:t>Carbura de calciu tehnica (carbid) S102</w:t>
            </w:r>
          </w:p>
        </w:tc>
        <w:tc>
          <w:tcPr>
            <w:tcW w:w="993" w:type="dxa"/>
            <w:gridSpan w:val="2"/>
            <w:tcBorders>
              <w:top w:val="nil"/>
              <w:bottom w:val="single" w:sz="2" w:space="0" w:color="auto"/>
            </w:tcBorders>
          </w:tcPr>
          <w:p w14:paraId="70FB705D" w14:textId="77777777" w:rsidR="00357916" w:rsidRDefault="00357916" w:rsidP="00E351CD">
            <w:r>
              <w:t>kg</w:t>
            </w:r>
          </w:p>
        </w:tc>
        <w:tc>
          <w:tcPr>
            <w:tcW w:w="1559" w:type="dxa"/>
            <w:gridSpan w:val="2"/>
            <w:tcBorders>
              <w:top w:val="nil"/>
              <w:bottom w:val="single" w:sz="2" w:space="0" w:color="auto"/>
            </w:tcBorders>
          </w:tcPr>
          <w:p w14:paraId="791288D5" w14:textId="77777777" w:rsidR="00357916" w:rsidRDefault="00357916" w:rsidP="00E351CD">
            <w:r>
              <w:t>6,16</w:t>
            </w:r>
          </w:p>
        </w:tc>
      </w:tr>
      <w:tr w:rsidR="00357916" w14:paraId="2FFA6A23"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95CE31E" w14:textId="77777777" w:rsidR="00357916" w:rsidRDefault="00357916" w:rsidP="00E351CD"/>
        </w:tc>
        <w:tc>
          <w:tcPr>
            <w:tcW w:w="1276" w:type="dxa"/>
            <w:gridSpan w:val="2"/>
            <w:tcBorders>
              <w:top w:val="nil"/>
              <w:bottom w:val="single" w:sz="2" w:space="0" w:color="auto"/>
            </w:tcBorders>
            <w:vAlign w:val="center"/>
          </w:tcPr>
          <w:p w14:paraId="5B81E88A" w14:textId="77777777" w:rsidR="00357916" w:rsidRDefault="00357916" w:rsidP="00E351CD">
            <w:pPr>
              <w:jc w:val="center"/>
              <w:rPr>
                <w:sz w:val="16"/>
                <w:szCs w:val="16"/>
              </w:rPr>
            </w:pPr>
            <w:r>
              <w:rPr>
                <w:sz w:val="16"/>
                <w:szCs w:val="16"/>
              </w:rPr>
              <w:t>1711317309326</w:t>
            </w:r>
          </w:p>
        </w:tc>
        <w:tc>
          <w:tcPr>
            <w:tcW w:w="4252" w:type="dxa"/>
            <w:gridSpan w:val="3"/>
            <w:tcBorders>
              <w:top w:val="nil"/>
              <w:bottom w:val="single" w:sz="2" w:space="0" w:color="auto"/>
            </w:tcBorders>
          </w:tcPr>
          <w:p w14:paraId="21C2CC87" w14:textId="77777777" w:rsidR="00357916" w:rsidRDefault="00357916" w:rsidP="00E351CD">
            <w:r>
              <w:t>Cirpe de sters</w:t>
            </w:r>
          </w:p>
        </w:tc>
        <w:tc>
          <w:tcPr>
            <w:tcW w:w="993" w:type="dxa"/>
            <w:gridSpan w:val="2"/>
            <w:tcBorders>
              <w:top w:val="nil"/>
              <w:bottom w:val="single" w:sz="2" w:space="0" w:color="auto"/>
            </w:tcBorders>
          </w:tcPr>
          <w:p w14:paraId="492D1B14" w14:textId="77777777" w:rsidR="00357916" w:rsidRDefault="00357916" w:rsidP="00E351CD">
            <w:r>
              <w:t>kg</w:t>
            </w:r>
          </w:p>
        </w:tc>
        <w:tc>
          <w:tcPr>
            <w:tcW w:w="1559" w:type="dxa"/>
            <w:gridSpan w:val="2"/>
            <w:tcBorders>
              <w:top w:val="nil"/>
              <w:bottom w:val="single" w:sz="2" w:space="0" w:color="auto"/>
            </w:tcBorders>
          </w:tcPr>
          <w:p w14:paraId="6274A568" w14:textId="77777777" w:rsidR="00357916" w:rsidRDefault="00357916" w:rsidP="00E351CD">
            <w:r>
              <w:t>11,55</w:t>
            </w:r>
          </w:p>
        </w:tc>
      </w:tr>
      <w:tr w:rsidR="00357916" w14:paraId="3FADFB64"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C69503" w14:textId="77777777" w:rsidR="00357916" w:rsidRDefault="00357916" w:rsidP="00E351CD"/>
        </w:tc>
        <w:tc>
          <w:tcPr>
            <w:tcW w:w="1276" w:type="dxa"/>
            <w:gridSpan w:val="2"/>
            <w:tcBorders>
              <w:top w:val="nil"/>
              <w:bottom w:val="single" w:sz="2" w:space="0" w:color="auto"/>
            </w:tcBorders>
            <w:vAlign w:val="center"/>
          </w:tcPr>
          <w:p w14:paraId="414F54D4" w14:textId="77777777" w:rsidR="00357916" w:rsidRDefault="00357916" w:rsidP="00E351CD">
            <w:pPr>
              <w:jc w:val="center"/>
              <w:rPr>
                <w:sz w:val="16"/>
                <w:szCs w:val="16"/>
              </w:rPr>
            </w:pPr>
            <w:r>
              <w:rPr>
                <w:sz w:val="16"/>
                <w:szCs w:val="16"/>
              </w:rPr>
              <w:t>3110320003007</w:t>
            </w:r>
          </w:p>
        </w:tc>
        <w:tc>
          <w:tcPr>
            <w:tcW w:w="4252" w:type="dxa"/>
            <w:gridSpan w:val="3"/>
            <w:tcBorders>
              <w:top w:val="nil"/>
              <w:bottom w:val="single" w:sz="2" w:space="0" w:color="auto"/>
            </w:tcBorders>
          </w:tcPr>
          <w:p w14:paraId="1B762076" w14:textId="77777777" w:rsidR="00357916" w:rsidRPr="00A307FB" w:rsidRDefault="00357916" w:rsidP="00E351CD">
            <w:pPr>
              <w:rPr>
                <w:lang w:val="en-US"/>
              </w:rPr>
            </w:pPr>
            <w:r w:rsidRPr="00A307FB">
              <w:rPr>
                <w:lang w:val="en-US"/>
              </w:rPr>
              <w:t>Grup termic de sudura 23-35 kw</w:t>
            </w:r>
          </w:p>
        </w:tc>
        <w:tc>
          <w:tcPr>
            <w:tcW w:w="993" w:type="dxa"/>
            <w:gridSpan w:val="2"/>
            <w:tcBorders>
              <w:top w:val="nil"/>
              <w:bottom w:val="single" w:sz="2" w:space="0" w:color="auto"/>
            </w:tcBorders>
          </w:tcPr>
          <w:p w14:paraId="1DC8015F" w14:textId="77777777" w:rsidR="00357916" w:rsidRDefault="00357916" w:rsidP="00E351CD">
            <w:r>
              <w:t>h-ut.</w:t>
            </w:r>
          </w:p>
        </w:tc>
        <w:tc>
          <w:tcPr>
            <w:tcW w:w="1559" w:type="dxa"/>
            <w:gridSpan w:val="2"/>
            <w:tcBorders>
              <w:top w:val="nil"/>
              <w:bottom w:val="single" w:sz="2" w:space="0" w:color="auto"/>
            </w:tcBorders>
          </w:tcPr>
          <w:p w14:paraId="1CE95D53" w14:textId="77777777" w:rsidR="00357916" w:rsidRDefault="00357916" w:rsidP="00E351CD">
            <w:r>
              <w:t>18,09</w:t>
            </w:r>
          </w:p>
        </w:tc>
      </w:tr>
      <w:tr w:rsidR="00357916" w14:paraId="26AED266"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91F4B0" w14:textId="77777777" w:rsidR="00357916" w:rsidRDefault="00357916" w:rsidP="00E351CD"/>
        </w:tc>
        <w:tc>
          <w:tcPr>
            <w:tcW w:w="1276" w:type="dxa"/>
            <w:gridSpan w:val="2"/>
            <w:tcBorders>
              <w:top w:val="nil"/>
              <w:bottom w:val="single" w:sz="2" w:space="0" w:color="auto"/>
            </w:tcBorders>
            <w:vAlign w:val="center"/>
          </w:tcPr>
          <w:p w14:paraId="4A64B0BF" w14:textId="77777777" w:rsidR="00357916" w:rsidRDefault="00357916" w:rsidP="00E351CD">
            <w:pPr>
              <w:jc w:val="center"/>
              <w:rPr>
                <w:sz w:val="16"/>
                <w:szCs w:val="16"/>
              </w:rPr>
            </w:pPr>
            <w:r>
              <w:rPr>
                <w:sz w:val="16"/>
                <w:szCs w:val="16"/>
              </w:rPr>
              <w:t>2922140007002</w:t>
            </w:r>
          </w:p>
        </w:tc>
        <w:tc>
          <w:tcPr>
            <w:tcW w:w="4252" w:type="dxa"/>
            <w:gridSpan w:val="3"/>
            <w:tcBorders>
              <w:top w:val="nil"/>
              <w:bottom w:val="single" w:sz="2" w:space="0" w:color="auto"/>
            </w:tcBorders>
          </w:tcPr>
          <w:p w14:paraId="13DD5AB1" w14:textId="77777777" w:rsidR="00357916" w:rsidRPr="00A307FB" w:rsidRDefault="00357916" w:rsidP="00E351CD">
            <w:pPr>
              <w:rPr>
                <w:lang w:val="en-US"/>
              </w:rPr>
            </w:pPr>
            <w:r w:rsidRPr="00A307FB">
              <w:rPr>
                <w:lang w:val="en-US"/>
              </w:rPr>
              <w:t>Macara lansator de conducte pe tractor cu senile peste 15 tf</w:t>
            </w:r>
          </w:p>
        </w:tc>
        <w:tc>
          <w:tcPr>
            <w:tcW w:w="993" w:type="dxa"/>
            <w:gridSpan w:val="2"/>
            <w:tcBorders>
              <w:top w:val="nil"/>
              <w:bottom w:val="single" w:sz="2" w:space="0" w:color="auto"/>
            </w:tcBorders>
          </w:tcPr>
          <w:p w14:paraId="2DED00D5" w14:textId="77777777" w:rsidR="00357916" w:rsidRDefault="00357916" w:rsidP="00E351CD">
            <w:r>
              <w:t>h-ut.</w:t>
            </w:r>
          </w:p>
        </w:tc>
        <w:tc>
          <w:tcPr>
            <w:tcW w:w="1559" w:type="dxa"/>
            <w:gridSpan w:val="2"/>
            <w:tcBorders>
              <w:top w:val="nil"/>
              <w:bottom w:val="single" w:sz="2" w:space="0" w:color="auto"/>
            </w:tcBorders>
          </w:tcPr>
          <w:p w14:paraId="7845BE9F" w14:textId="77777777" w:rsidR="00357916" w:rsidRDefault="00357916" w:rsidP="00E351CD">
            <w:r>
              <w:t>19,64</w:t>
            </w:r>
          </w:p>
        </w:tc>
      </w:tr>
      <w:tr w:rsidR="00357916" w14:paraId="16EEB795"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BCA579E" w14:textId="77777777" w:rsidR="00357916" w:rsidRDefault="00357916" w:rsidP="00E351CD"/>
        </w:tc>
        <w:tc>
          <w:tcPr>
            <w:tcW w:w="1276" w:type="dxa"/>
            <w:gridSpan w:val="2"/>
            <w:tcBorders>
              <w:top w:val="nil"/>
              <w:bottom w:val="single" w:sz="2" w:space="0" w:color="auto"/>
            </w:tcBorders>
            <w:vAlign w:val="center"/>
          </w:tcPr>
          <w:p w14:paraId="3C900398" w14:textId="77777777" w:rsidR="00357916" w:rsidRDefault="00357916" w:rsidP="00E351CD">
            <w:pPr>
              <w:jc w:val="center"/>
              <w:rPr>
                <w:sz w:val="16"/>
                <w:szCs w:val="16"/>
              </w:rPr>
            </w:pPr>
            <w:r>
              <w:rPr>
                <w:sz w:val="16"/>
                <w:szCs w:val="16"/>
              </w:rPr>
              <w:t>2952270004029</w:t>
            </w:r>
          </w:p>
        </w:tc>
        <w:tc>
          <w:tcPr>
            <w:tcW w:w="4252" w:type="dxa"/>
            <w:gridSpan w:val="3"/>
            <w:tcBorders>
              <w:top w:val="nil"/>
              <w:bottom w:val="single" w:sz="2" w:space="0" w:color="auto"/>
            </w:tcBorders>
          </w:tcPr>
          <w:p w14:paraId="7BE6A4B9" w14:textId="77777777" w:rsidR="00357916" w:rsidRDefault="00357916" w:rsidP="00E351CD">
            <w:r>
              <w:t>Topitor bitum de 500 l</w:t>
            </w:r>
          </w:p>
        </w:tc>
        <w:tc>
          <w:tcPr>
            <w:tcW w:w="993" w:type="dxa"/>
            <w:gridSpan w:val="2"/>
            <w:tcBorders>
              <w:top w:val="nil"/>
              <w:bottom w:val="single" w:sz="2" w:space="0" w:color="auto"/>
            </w:tcBorders>
          </w:tcPr>
          <w:p w14:paraId="5A4A4A7C" w14:textId="77777777" w:rsidR="00357916" w:rsidRDefault="00357916" w:rsidP="00E351CD">
            <w:r>
              <w:t>h-ut.</w:t>
            </w:r>
          </w:p>
        </w:tc>
        <w:tc>
          <w:tcPr>
            <w:tcW w:w="1559" w:type="dxa"/>
            <w:gridSpan w:val="2"/>
            <w:tcBorders>
              <w:top w:val="nil"/>
              <w:bottom w:val="single" w:sz="2" w:space="0" w:color="auto"/>
            </w:tcBorders>
          </w:tcPr>
          <w:p w14:paraId="6F186BDC" w14:textId="77777777" w:rsidR="00357916" w:rsidRDefault="00357916" w:rsidP="00E351CD">
            <w:r>
              <w:t>3,46</w:t>
            </w:r>
          </w:p>
        </w:tc>
      </w:tr>
      <w:tr w:rsidR="00357916" w14:paraId="678129A7" w14:textId="77777777" w:rsidTr="00E351C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5F058EE4" w14:textId="77777777" w:rsidR="00357916" w:rsidRDefault="00357916" w:rsidP="00E351CD">
            <w:pPr>
              <w:rPr>
                <w:sz w:val="8"/>
                <w:szCs w:val="8"/>
              </w:rPr>
            </w:pPr>
          </w:p>
        </w:tc>
        <w:tc>
          <w:tcPr>
            <w:tcW w:w="1276" w:type="dxa"/>
            <w:gridSpan w:val="2"/>
            <w:tcBorders>
              <w:left w:val="nil"/>
              <w:bottom w:val="nil"/>
              <w:right w:val="nil"/>
            </w:tcBorders>
          </w:tcPr>
          <w:p w14:paraId="7347B0C5" w14:textId="77777777" w:rsidR="00357916" w:rsidRDefault="00357916" w:rsidP="00E351CD">
            <w:pPr>
              <w:rPr>
                <w:sz w:val="8"/>
                <w:szCs w:val="8"/>
              </w:rPr>
            </w:pPr>
          </w:p>
        </w:tc>
        <w:tc>
          <w:tcPr>
            <w:tcW w:w="3402" w:type="dxa"/>
            <w:gridSpan w:val="2"/>
            <w:tcBorders>
              <w:left w:val="nil"/>
              <w:bottom w:val="nil"/>
              <w:right w:val="nil"/>
            </w:tcBorders>
          </w:tcPr>
          <w:p w14:paraId="20555DA5" w14:textId="77777777" w:rsidR="00357916" w:rsidRDefault="00357916" w:rsidP="00E351CD">
            <w:pPr>
              <w:rPr>
                <w:sz w:val="8"/>
                <w:szCs w:val="8"/>
                <w:lang w:val="en-US"/>
              </w:rPr>
            </w:pPr>
          </w:p>
          <w:p w14:paraId="05F641F6" w14:textId="77777777" w:rsidR="00357916" w:rsidRDefault="00357916" w:rsidP="00E351CD">
            <w:pPr>
              <w:rPr>
                <w:sz w:val="8"/>
                <w:szCs w:val="8"/>
                <w:lang w:val="en-US"/>
              </w:rPr>
            </w:pPr>
          </w:p>
          <w:p w14:paraId="534D24A0" w14:textId="77777777" w:rsidR="00357916" w:rsidRDefault="00357916" w:rsidP="00E351CD">
            <w:pPr>
              <w:rPr>
                <w:sz w:val="8"/>
                <w:szCs w:val="8"/>
                <w:lang w:val="en-US"/>
              </w:rPr>
            </w:pPr>
          </w:p>
        </w:tc>
        <w:tc>
          <w:tcPr>
            <w:tcW w:w="1134" w:type="dxa"/>
            <w:gridSpan w:val="2"/>
            <w:tcBorders>
              <w:left w:val="nil"/>
              <w:bottom w:val="nil"/>
              <w:right w:val="nil"/>
            </w:tcBorders>
          </w:tcPr>
          <w:p w14:paraId="5182F90C" w14:textId="77777777" w:rsidR="00357916" w:rsidRDefault="00357916" w:rsidP="00E351CD">
            <w:pPr>
              <w:rPr>
                <w:sz w:val="8"/>
                <w:szCs w:val="8"/>
              </w:rPr>
            </w:pPr>
          </w:p>
        </w:tc>
        <w:tc>
          <w:tcPr>
            <w:tcW w:w="1134" w:type="dxa"/>
            <w:gridSpan w:val="2"/>
            <w:tcBorders>
              <w:left w:val="nil"/>
              <w:bottom w:val="nil"/>
              <w:right w:val="nil"/>
            </w:tcBorders>
          </w:tcPr>
          <w:p w14:paraId="289922EB" w14:textId="77777777" w:rsidR="00357916" w:rsidRDefault="00357916" w:rsidP="00E351CD">
            <w:pPr>
              <w:rPr>
                <w:sz w:val="8"/>
                <w:szCs w:val="8"/>
              </w:rPr>
            </w:pPr>
          </w:p>
        </w:tc>
        <w:tc>
          <w:tcPr>
            <w:tcW w:w="1134" w:type="dxa"/>
            <w:tcBorders>
              <w:left w:val="nil"/>
              <w:bottom w:val="nil"/>
            </w:tcBorders>
          </w:tcPr>
          <w:p w14:paraId="15DD57E2" w14:textId="77777777" w:rsidR="00357916" w:rsidRDefault="00357916" w:rsidP="00E351CD">
            <w:pPr>
              <w:rPr>
                <w:sz w:val="8"/>
                <w:szCs w:val="8"/>
              </w:rPr>
            </w:pPr>
          </w:p>
        </w:tc>
      </w:tr>
      <w:tr w:rsidR="00357916" w14:paraId="42E7298C" w14:textId="77777777" w:rsidTr="00E351C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127E07B" w14:textId="77777777" w:rsidR="00357916" w:rsidRDefault="00357916" w:rsidP="00E351CD">
            <w:r>
              <w:t xml:space="preserve"> </w:t>
            </w:r>
          </w:p>
        </w:tc>
        <w:tc>
          <w:tcPr>
            <w:tcW w:w="709" w:type="dxa"/>
            <w:tcBorders>
              <w:top w:val="single" w:sz="4" w:space="0" w:color="auto"/>
              <w:left w:val="nil"/>
              <w:bottom w:val="single" w:sz="4" w:space="0" w:color="auto"/>
              <w:right w:val="nil"/>
            </w:tcBorders>
          </w:tcPr>
          <w:p w14:paraId="51DBAF57" w14:textId="77777777" w:rsidR="00357916" w:rsidRDefault="00357916" w:rsidP="00E351CD"/>
        </w:tc>
        <w:tc>
          <w:tcPr>
            <w:tcW w:w="1276" w:type="dxa"/>
            <w:gridSpan w:val="2"/>
            <w:tcBorders>
              <w:top w:val="single" w:sz="4" w:space="0" w:color="auto"/>
              <w:left w:val="nil"/>
              <w:bottom w:val="single" w:sz="4" w:space="0" w:color="auto"/>
              <w:right w:val="nil"/>
            </w:tcBorders>
          </w:tcPr>
          <w:p w14:paraId="73E28294" w14:textId="77777777" w:rsidR="00357916" w:rsidRDefault="00357916" w:rsidP="00E351CD"/>
        </w:tc>
        <w:tc>
          <w:tcPr>
            <w:tcW w:w="2693" w:type="dxa"/>
            <w:tcBorders>
              <w:top w:val="single" w:sz="4" w:space="0" w:color="auto"/>
              <w:left w:val="nil"/>
              <w:bottom w:val="single" w:sz="4" w:space="0" w:color="auto"/>
              <w:right w:val="nil"/>
            </w:tcBorders>
          </w:tcPr>
          <w:p w14:paraId="53B87022" w14:textId="77777777" w:rsidR="00357916" w:rsidRDefault="00357916" w:rsidP="00E351CD">
            <w:pPr>
              <w:rPr>
                <w:sz w:val="8"/>
                <w:szCs w:val="8"/>
              </w:rPr>
            </w:pPr>
            <w:r>
              <w:rPr>
                <w:b/>
                <w:bCs/>
                <w:lang w:val="en-US"/>
              </w:rPr>
              <w:t>Total</w:t>
            </w:r>
            <w:r>
              <w:rPr>
                <w:b/>
                <w:bCs/>
              </w:rPr>
              <w:t xml:space="preserve"> </w:t>
            </w:r>
            <w:r>
              <w:rPr>
                <w:b/>
                <w:bCs/>
                <w:sz w:val="22"/>
                <w:szCs w:val="22"/>
              </w:rPr>
              <w:t>Tevi si armaturi</w:t>
            </w:r>
          </w:p>
        </w:tc>
        <w:tc>
          <w:tcPr>
            <w:tcW w:w="1134" w:type="dxa"/>
            <w:gridSpan w:val="2"/>
            <w:tcBorders>
              <w:top w:val="single" w:sz="4" w:space="0" w:color="auto"/>
              <w:left w:val="nil"/>
              <w:bottom w:val="single" w:sz="4" w:space="0" w:color="auto"/>
              <w:right w:val="nil"/>
            </w:tcBorders>
          </w:tcPr>
          <w:p w14:paraId="65B2B8AB" w14:textId="77777777" w:rsidR="00357916" w:rsidRDefault="00357916" w:rsidP="00E351CD">
            <w:r>
              <w:rPr>
                <w:b/>
                <w:bC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14635CAE" w14:textId="77777777" w:rsidR="00357916" w:rsidRDefault="00357916" w:rsidP="00E351CD">
            <w:pPr>
              <w:rPr>
                <w:b/>
                <w:bCs/>
              </w:rPr>
            </w:pPr>
          </w:p>
        </w:tc>
      </w:tr>
      <w:tr w:rsidR="00357916" w:rsidRPr="0097392D" w14:paraId="6720A1ED" w14:textId="77777777" w:rsidTr="00E351CD">
        <w:tc>
          <w:tcPr>
            <w:tcW w:w="709" w:type="dxa"/>
            <w:tcBorders>
              <w:top w:val="nil"/>
              <w:left w:val="single" w:sz="6" w:space="0" w:color="auto"/>
              <w:bottom w:val="nil"/>
              <w:right w:val="nil"/>
            </w:tcBorders>
          </w:tcPr>
          <w:p w14:paraId="3931AB63" w14:textId="77777777" w:rsidR="00357916" w:rsidRDefault="00357916" w:rsidP="00E351CD">
            <w:pPr>
              <w:jc w:val="center"/>
            </w:pPr>
            <w:r>
              <w:t xml:space="preserve"> </w:t>
            </w:r>
          </w:p>
        </w:tc>
        <w:tc>
          <w:tcPr>
            <w:tcW w:w="1276" w:type="dxa"/>
            <w:gridSpan w:val="2"/>
            <w:tcBorders>
              <w:top w:val="nil"/>
              <w:left w:val="single" w:sz="6" w:space="0" w:color="auto"/>
              <w:bottom w:val="nil"/>
              <w:right w:val="nil"/>
            </w:tcBorders>
          </w:tcPr>
          <w:p w14:paraId="4188D267" w14:textId="77777777" w:rsidR="00357916" w:rsidRDefault="00357916" w:rsidP="00E351CD"/>
        </w:tc>
        <w:tc>
          <w:tcPr>
            <w:tcW w:w="4252" w:type="dxa"/>
            <w:gridSpan w:val="3"/>
            <w:tcBorders>
              <w:top w:val="nil"/>
              <w:left w:val="single" w:sz="6" w:space="0" w:color="auto"/>
              <w:bottom w:val="nil"/>
              <w:right w:val="single" w:sz="6" w:space="0" w:color="auto"/>
            </w:tcBorders>
          </w:tcPr>
          <w:p w14:paraId="38FC804D" w14:textId="77777777" w:rsidR="00357916" w:rsidRPr="007F2714" w:rsidRDefault="00357916" w:rsidP="00E351CD">
            <w:pPr>
              <w:rPr>
                <w:b/>
                <w:bCs/>
                <w:sz w:val="22"/>
                <w:szCs w:val="22"/>
                <w:lang w:val="en-US"/>
              </w:rPr>
            </w:pPr>
            <w:r w:rsidRPr="0097392D">
              <w:rPr>
                <w:b/>
                <w:bCs/>
                <w:sz w:val="22"/>
                <w:szCs w:val="22"/>
                <w:lang w:val="en-US"/>
              </w:rPr>
              <w:t>1.3. Camine,  lucrari de constructie</w:t>
            </w:r>
          </w:p>
          <w:p w14:paraId="49D2DD5E" w14:textId="77777777" w:rsidR="00357916" w:rsidRPr="0097392D" w:rsidRDefault="00357916" w:rsidP="00E351CD">
            <w:pPr>
              <w:rPr>
                <w:lang w:val="en-US"/>
              </w:rPr>
            </w:pPr>
          </w:p>
        </w:tc>
        <w:tc>
          <w:tcPr>
            <w:tcW w:w="993" w:type="dxa"/>
            <w:gridSpan w:val="2"/>
            <w:tcBorders>
              <w:top w:val="nil"/>
              <w:left w:val="single" w:sz="6" w:space="0" w:color="auto"/>
              <w:bottom w:val="nil"/>
              <w:right w:val="nil"/>
            </w:tcBorders>
          </w:tcPr>
          <w:p w14:paraId="39833F5B" w14:textId="77777777" w:rsidR="00357916" w:rsidRPr="0097392D" w:rsidRDefault="00357916" w:rsidP="00E351CD">
            <w:pPr>
              <w:rPr>
                <w:b/>
                <w:bCs/>
                <w:sz w:val="22"/>
                <w:szCs w:val="22"/>
                <w:lang w:val="en-US"/>
              </w:rPr>
            </w:pPr>
          </w:p>
        </w:tc>
        <w:tc>
          <w:tcPr>
            <w:tcW w:w="1559" w:type="dxa"/>
            <w:gridSpan w:val="2"/>
            <w:tcBorders>
              <w:top w:val="nil"/>
              <w:left w:val="single" w:sz="6" w:space="0" w:color="auto"/>
              <w:bottom w:val="nil"/>
              <w:right w:val="nil"/>
            </w:tcBorders>
          </w:tcPr>
          <w:p w14:paraId="7B226896" w14:textId="77777777" w:rsidR="00357916" w:rsidRPr="0097392D" w:rsidRDefault="00357916" w:rsidP="00E351CD">
            <w:pPr>
              <w:rPr>
                <w:lang w:val="en-US"/>
              </w:rPr>
            </w:pPr>
          </w:p>
        </w:tc>
        <w:tc>
          <w:tcPr>
            <w:tcW w:w="283" w:type="dxa"/>
            <w:tcBorders>
              <w:top w:val="nil"/>
              <w:left w:val="single" w:sz="6" w:space="0" w:color="auto"/>
              <w:bottom w:val="nil"/>
              <w:right w:val="nil"/>
            </w:tcBorders>
          </w:tcPr>
          <w:p w14:paraId="72133D39" w14:textId="77777777" w:rsidR="00357916" w:rsidRPr="0097392D" w:rsidRDefault="00357916" w:rsidP="00E351CD">
            <w:pPr>
              <w:rPr>
                <w:lang w:val="en-US"/>
              </w:rPr>
            </w:pPr>
          </w:p>
        </w:tc>
      </w:tr>
      <w:tr w:rsidR="00357916" w14:paraId="18677F26"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9F0E26D" w14:textId="77777777" w:rsidR="00357916" w:rsidRDefault="00357916" w:rsidP="00E351CD">
            <w:r>
              <w:t>25</w:t>
            </w:r>
          </w:p>
        </w:tc>
        <w:tc>
          <w:tcPr>
            <w:tcW w:w="1276" w:type="dxa"/>
            <w:gridSpan w:val="2"/>
            <w:tcBorders>
              <w:top w:val="single" w:sz="4" w:space="0" w:color="auto"/>
              <w:bottom w:val="single" w:sz="4" w:space="0" w:color="auto"/>
            </w:tcBorders>
          </w:tcPr>
          <w:p w14:paraId="592B6DED" w14:textId="77777777" w:rsidR="00357916" w:rsidRDefault="00357916" w:rsidP="00E351CD">
            <w:pPr>
              <w:rPr>
                <w:lang w:val="en-US"/>
              </w:rPr>
            </w:pPr>
            <w:r>
              <w:rPr>
                <w:lang w:val="en-US"/>
              </w:rPr>
              <w:t>AcE13A</w:t>
            </w:r>
          </w:p>
          <w:p w14:paraId="72250060" w14:textId="77777777" w:rsidR="00357916" w:rsidRDefault="00357916" w:rsidP="00E351CD"/>
        </w:tc>
        <w:tc>
          <w:tcPr>
            <w:tcW w:w="4252" w:type="dxa"/>
            <w:gridSpan w:val="3"/>
            <w:tcBorders>
              <w:top w:val="single" w:sz="4" w:space="0" w:color="auto"/>
              <w:bottom w:val="single" w:sz="4" w:space="0" w:color="auto"/>
            </w:tcBorders>
          </w:tcPr>
          <w:p w14:paraId="108C5691"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Executarea caminelor de vizitare din elemente de beton armat prefabricat, pentru canalizare, circulare (inelare) cu diametrul 1,0 m, in teren fara apa subterana </w:t>
            </w:r>
            <w:r w:rsidRPr="00A307FB">
              <w:rPr>
                <w:rFonts w:ascii="Times New Roman CYR" w:hAnsi="Times New Roman CYR" w:cs="Times New Roman CYR"/>
                <w:sz w:val="16"/>
                <w:szCs w:val="16"/>
                <w:lang w:val="en-US"/>
              </w:rPr>
              <w:t xml:space="preserve"> </w:t>
            </w:r>
          </w:p>
          <w:p w14:paraId="72E1BD88"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593107D6" w14:textId="77777777" w:rsidR="00357916" w:rsidRDefault="00357916" w:rsidP="00E351CD">
            <w:pPr>
              <w:jc w:val="center"/>
            </w:pPr>
            <w:r>
              <w:t>m3</w:t>
            </w:r>
          </w:p>
        </w:tc>
        <w:tc>
          <w:tcPr>
            <w:tcW w:w="1559" w:type="dxa"/>
            <w:gridSpan w:val="2"/>
            <w:tcBorders>
              <w:top w:val="single" w:sz="4" w:space="0" w:color="auto"/>
              <w:bottom w:val="single" w:sz="4" w:space="0" w:color="auto"/>
            </w:tcBorders>
            <w:vAlign w:val="center"/>
          </w:tcPr>
          <w:p w14:paraId="49067947" w14:textId="77777777" w:rsidR="00357916" w:rsidRDefault="00357916" w:rsidP="00E351CD">
            <w:pPr>
              <w:jc w:val="center"/>
            </w:pPr>
            <w:r>
              <w:t>4,49</w:t>
            </w:r>
          </w:p>
        </w:tc>
      </w:tr>
      <w:tr w:rsidR="00357916" w14:paraId="7A0A9DBF"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5858CED" w14:textId="77777777" w:rsidR="00357916" w:rsidRDefault="00357916" w:rsidP="00E351CD"/>
        </w:tc>
        <w:tc>
          <w:tcPr>
            <w:tcW w:w="1276" w:type="dxa"/>
            <w:gridSpan w:val="2"/>
            <w:tcBorders>
              <w:top w:val="nil"/>
              <w:bottom w:val="single" w:sz="2" w:space="0" w:color="auto"/>
            </w:tcBorders>
            <w:vAlign w:val="center"/>
          </w:tcPr>
          <w:p w14:paraId="7F7C3BCE" w14:textId="77777777" w:rsidR="00357916" w:rsidRDefault="00357916" w:rsidP="00E351CD">
            <w:pPr>
              <w:jc w:val="center"/>
              <w:rPr>
                <w:sz w:val="16"/>
                <w:szCs w:val="16"/>
              </w:rPr>
            </w:pPr>
            <w:r>
              <w:rPr>
                <w:sz w:val="16"/>
                <w:szCs w:val="16"/>
              </w:rPr>
              <w:t>7136050012000</w:t>
            </w:r>
          </w:p>
        </w:tc>
        <w:tc>
          <w:tcPr>
            <w:tcW w:w="4252" w:type="dxa"/>
            <w:gridSpan w:val="3"/>
            <w:tcBorders>
              <w:top w:val="nil"/>
              <w:bottom w:val="single" w:sz="2" w:space="0" w:color="auto"/>
            </w:tcBorders>
          </w:tcPr>
          <w:p w14:paraId="5C0F5AA0" w14:textId="77777777" w:rsidR="00357916" w:rsidRDefault="00357916" w:rsidP="00E351CD">
            <w:r>
              <w:t>Instalator alimentari apa</w:t>
            </w:r>
          </w:p>
        </w:tc>
        <w:tc>
          <w:tcPr>
            <w:tcW w:w="993" w:type="dxa"/>
            <w:gridSpan w:val="2"/>
            <w:tcBorders>
              <w:top w:val="nil"/>
              <w:bottom w:val="single" w:sz="2" w:space="0" w:color="auto"/>
            </w:tcBorders>
          </w:tcPr>
          <w:p w14:paraId="541491A7" w14:textId="77777777" w:rsidR="00357916" w:rsidRDefault="00357916" w:rsidP="00E351CD">
            <w:r>
              <w:t>h-om</w:t>
            </w:r>
          </w:p>
        </w:tc>
        <w:tc>
          <w:tcPr>
            <w:tcW w:w="1559" w:type="dxa"/>
            <w:gridSpan w:val="2"/>
            <w:tcBorders>
              <w:top w:val="nil"/>
              <w:bottom w:val="single" w:sz="2" w:space="0" w:color="auto"/>
            </w:tcBorders>
          </w:tcPr>
          <w:p w14:paraId="3424923B" w14:textId="77777777" w:rsidR="00357916" w:rsidRDefault="00357916" w:rsidP="00E351CD">
            <w:r>
              <w:t>43,60</w:t>
            </w:r>
          </w:p>
        </w:tc>
      </w:tr>
      <w:tr w:rsidR="00357916" w14:paraId="51034928"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52B10F" w14:textId="77777777" w:rsidR="00357916" w:rsidRDefault="00357916" w:rsidP="00E351CD"/>
        </w:tc>
        <w:tc>
          <w:tcPr>
            <w:tcW w:w="1276" w:type="dxa"/>
            <w:gridSpan w:val="2"/>
            <w:tcBorders>
              <w:top w:val="nil"/>
              <w:bottom w:val="single" w:sz="2" w:space="0" w:color="auto"/>
            </w:tcBorders>
            <w:vAlign w:val="center"/>
          </w:tcPr>
          <w:p w14:paraId="735F4BE9" w14:textId="77777777" w:rsidR="00357916" w:rsidRDefault="00357916" w:rsidP="00E351CD">
            <w:pPr>
              <w:jc w:val="center"/>
              <w:rPr>
                <w:sz w:val="16"/>
                <w:szCs w:val="16"/>
              </w:rPr>
            </w:pPr>
            <w:r>
              <w:rPr>
                <w:sz w:val="16"/>
                <w:szCs w:val="16"/>
              </w:rPr>
              <w:t>9310060019922</w:t>
            </w:r>
          </w:p>
        </w:tc>
        <w:tc>
          <w:tcPr>
            <w:tcW w:w="4252" w:type="dxa"/>
            <w:gridSpan w:val="3"/>
            <w:tcBorders>
              <w:top w:val="nil"/>
              <w:bottom w:val="single" w:sz="2" w:space="0" w:color="auto"/>
            </w:tcBorders>
          </w:tcPr>
          <w:p w14:paraId="29F02414" w14:textId="77777777" w:rsidR="00357916" w:rsidRDefault="00357916" w:rsidP="00E351CD">
            <w:r>
              <w:t xml:space="preserve">Muncitor deservire </w:t>
            </w:r>
          </w:p>
        </w:tc>
        <w:tc>
          <w:tcPr>
            <w:tcW w:w="993" w:type="dxa"/>
            <w:gridSpan w:val="2"/>
            <w:tcBorders>
              <w:top w:val="nil"/>
              <w:bottom w:val="single" w:sz="2" w:space="0" w:color="auto"/>
            </w:tcBorders>
          </w:tcPr>
          <w:p w14:paraId="7CA4E59C" w14:textId="77777777" w:rsidR="00357916" w:rsidRDefault="00357916" w:rsidP="00E351CD">
            <w:r>
              <w:t>h-om</w:t>
            </w:r>
          </w:p>
        </w:tc>
        <w:tc>
          <w:tcPr>
            <w:tcW w:w="1559" w:type="dxa"/>
            <w:gridSpan w:val="2"/>
            <w:tcBorders>
              <w:top w:val="nil"/>
              <w:bottom w:val="single" w:sz="2" w:space="0" w:color="auto"/>
            </w:tcBorders>
          </w:tcPr>
          <w:p w14:paraId="5D098369" w14:textId="77777777" w:rsidR="00357916" w:rsidRDefault="00357916" w:rsidP="00E351CD">
            <w:r>
              <w:t>18,68</w:t>
            </w:r>
          </w:p>
        </w:tc>
      </w:tr>
      <w:tr w:rsidR="00357916" w14:paraId="1F1566EF"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1A6099" w14:textId="77777777" w:rsidR="00357916" w:rsidRDefault="00357916" w:rsidP="00E351CD"/>
        </w:tc>
        <w:tc>
          <w:tcPr>
            <w:tcW w:w="1276" w:type="dxa"/>
            <w:gridSpan w:val="2"/>
            <w:tcBorders>
              <w:top w:val="nil"/>
              <w:bottom w:val="single" w:sz="2" w:space="0" w:color="auto"/>
            </w:tcBorders>
            <w:vAlign w:val="center"/>
          </w:tcPr>
          <w:p w14:paraId="3CF871A0" w14:textId="77777777" w:rsidR="00357916" w:rsidRDefault="00357916" w:rsidP="00E351CD">
            <w:pPr>
              <w:jc w:val="center"/>
              <w:rPr>
                <w:sz w:val="16"/>
                <w:szCs w:val="16"/>
              </w:rPr>
            </w:pPr>
            <w:r>
              <w:rPr>
                <w:sz w:val="16"/>
                <w:szCs w:val="16"/>
              </w:rPr>
              <w:t>2663102100957</w:t>
            </w:r>
          </w:p>
        </w:tc>
        <w:tc>
          <w:tcPr>
            <w:tcW w:w="4252" w:type="dxa"/>
            <w:gridSpan w:val="3"/>
            <w:tcBorders>
              <w:top w:val="nil"/>
              <w:bottom w:val="single" w:sz="2" w:space="0" w:color="auto"/>
            </w:tcBorders>
          </w:tcPr>
          <w:p w14:paraId="222BC8C4" w14:textId="77777777" w:rsidR="00357916" w:rsidRPr="00A307FB" w:rsidRDefault="00357916" w:rsidP="00E351CD">
            <w:pPr>
              <w:rPr>
                <w:lang w:val="en-US"/>
              </w:rPr>
            </w:pPr>
            <w:r w:rsidRPr="00A307FB">
              <w:rPr>
                <w:lang w:val="en-US"/>
              </w:rPr>
              <w:t>Beton de ciment  clasa B15/M200</w:t>
            </w:r>
          </w:p>
        </w:tc>
        <w:tc>
          <w:tcPr>
            <w:tcW w:w="993" w:type="dxa"/>
            <w:gridSpan w:val="2"/>
            <w:tcBorders>
              <w:top w:val="nil"/>
              <w:bottom w:val="single" w:sz="2" w:space="0" w:color="auto"/>
            </w:tcBorders>
          </w:tcPr>
          <w:p w14:paraId="04C1BF2E" w14:textId="77777777" w:rsidR="00357916" w:rsidRDefault="00357916" w:rsidP="00E351CD">
            <w:r>
              <w:t>m3</w:t>
            </w:r>
          </w:p>
        </w:tc>
        <w:tc>
          <w:tcPr>
            <w:tcW w:w="1559" w:type="dxa"/>
            <w:gridSpan w:val="2"/>
            <w:tcBorders>
              <w:top w:val="nil"/>
              <w:bottom w:val="single" w:sz="2" w:space="0" w:color="auto"/>
            </w:tcBorders>
          </w:tcPr>
          <w:p w14:paraId="17CFEF20" w14:textId="77777777" w:rsidR="00357916" w:rsidRDefault="00357916" w:rsidP="00E351CD">
            <w:r>
              <w:t>1,85</w:t>
            </w:r>
          </w:p>
        </w:tc>
      </w:tr>
      <w:tr w:rsidR="00357916" w14:paraId="6C34AB81"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1A9D2B" w14:textId="77777777" w:rsidR="00357916" w:rsidRDefault="00357916" w:rsidP="00E351CD"/>
        </w:tc>
        <w:tc>
          <w:tcPr>
            <w:tcW w:w="1276" w:type="dxa"/>
            <w:gridSpan w:val="2"/>
            <w:tcBorders>
              <w:top w:val="nil"/>
              <w:bottom w:val="single" w:sz="2" w:space="0" w:color="auto"/>
            </w:tcBorders>
            <w:vAlign w:val="center"/>
          </w:tcPr>
          <w:p w14:paraId="7F0C32E4" w14:textId="77777777" w:rsidR="00357916" w:rsidRDefault="00357916" w:rsidP="00E351CD">
            <w:pPr>
              <w:jc w:val="center"/>
              <w:rPr>
                <w:sz w:val="16"/>
                <w:szCs w:val="16"/>
              </w:rPr>
            </w:pPr>
            <w:r>
              <w:rPr>
                <w:sz w:val="16"/>
                <w:szCs w:val="16"/>
              </w:rPr>
              <w:t>2010102915572</w:t>
            </w:r>
          </w:p>
        </w:tc>
        <w:tc>
          <w:tcPr>
            <w:tcW w:w="4252" w:type="dxa"/>
            <w:gridSpan w:val="3"/>
            <w:tcBorders>
              <w:top w:val="nil"/>
              <w:bottom w:val="single" w:sz="2" w:space="0" w:color="auto"/>
            </w:tcBorders>
          </w:tcPr>
          <w:p w14:paraId="12093E7B" w14:textId="77777777" w:rsidR="00357916" w:rsidRPr="00A307FB" w:rsidRDefault="00357916" w:rsidP="00E351CD">
            <w:pPr>
              <w:rPr>
                <w:lang w:val="en-US"/>
              </w:rPr>
            </w:pPr>
            <w:r w:rsidRPr="00A307FB">
              <w:rPr>
                <w:lang w:val="en-US"/>
              </w:rPr>
              <w:t>Cofraje din scindura 40 mm grosime</w:t>
            </w:r>
          </w:p>
        </w:tc>
        <w:tc>
          <w:tcPr>
            <w:tcW w:w="993" w:type="dxa"/>
            <w:gridSpan w:val="2"/>
            <w:tcBorders>
              <w:top w:val="nil"/>
              <w:bottom w:val="single" w:sz="2" w:space="0" w:color="auto"/>
            </w:tcBorders>
          </w:tcPr>
          <w:p w14:paraId="07AEACA9" w14:textId="77777777" w:rsidR="00357916" w:rsidRDefault="00357916" w:rsidP="00E351CD">
            <w:r>
              <w:t>m2</w:t>
            </w:r>
          </w:p>
        </w:tc>
        <w:tc>
          <w:tcPr>
            <w:tcW w:w="1559" w:type="dxa"/>
            <w:gridSpan w:val="2"/>
            <w:tcBorders>
              <w:top w:val="nil"/>
              <w:bottom w:val="single" w:sz="2" w:space="0" w:color="auto"/>
            </w:tcBorders>
          </w:tcPr>
          <w:p w14:paraId="532276CE" w14:textId="77777777" w:rsidR="00357916" w:rsidRDefault="00357916" w:rsidP="00E351CD">
            <w:r>
              <w:t>0,59</w:t>
            </w:r>
          </w:p>
        </w:tc>
      </w:tr>
      <w:tr w:rsidR="00357916" w14:paraId="43CBFA14"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BA45891" w14:textId="77777777" w:rsidR="00357916" w:rsidRDefault="00357916" w:rsidP="00E351CD"/>
        </w:tc>
        <w:tc>
          <w:tcPr>
            <w:tcW w:w="1276" w:type="dxa"/>
            <w:gridSpan w:val="2"/>
            <w:tcBorders>
              <w:top w:val="nil"/>
              <w:bottom w:val="single" w:sz="2" w:space="0" w:color="auto"/>
            </w:tcBorders>
            <w:vAlign w:val="center"/>
          </w:tcPr>
          <w:p w14:paraId="2AE69150" w14:textId="77777777" w:rsidR="00357916" w:rsidRDefault="00357916" w:rsidP="00E351CD">
            <w:pPr>
              <w:jc w:val="center"/>
              <w:rPr>
                <w:sz w:val="16"/>
                <w:szCs w:val="16"/>
              </w:rPr>
            </w:pPr>
            <w:r>
              <w:rPr>
                <w:sz w:val="16"/>
                <w:szCs w:val="16"/>
              </w:rPr>
              <w:t>2664102101196</w:t>
            </w:r>
          </w:p>
        </w:tc>
        <w:tc>
          <w:tcPr>
            <w:tcW w:w="4252" w:type="dxa"/>
            <w:gridSpan w:val="3"/>
            <w:tcBorders>
              <w:top w:val="nil"/>
              <w:bottom w:val="single" w:sz="2" w:space="0" w:color="auto"/>
            </w:tcBorders>
          </w:tcPr>
          <w:p w14:paraId="6A616D59" w14:textId="77777777" w:rsidR="00357916" w:rsidRDefault="00357916" w:rsidP="00E351CD">
            <w:r>
              <w:t>Mortar -ciment M 50</w:t>
            </w:r>
          </w:p>
        </w:tc>
        <w:tc>
          <w:tcPr>
            <w:tcW w:w="993" w:type="dxa"/>
            <w:gridSpan w:val="2"/>
            <w:tcBorders>
              <w:top w:val="nil"/>
              <w:bottom w:val="single" w:sz="2" w:space="0" w:color="auto"/>
            </w:tcBorders>
          </w:tcPr>
          <w:p w14:paraId="36ACCD85" w14:textId="77777777" w:rsidR="00357916" w:rsidRDefault="00357916" w:rsidP="00E351CD">
            <w:r>
              <w:t>m3</w:t>
            </w:r>
          </w:p>
        </w:tc>
        <w:tc>
          <w:tcPr>
            <w:tcW w:w="1559" w:type="dxa"/>
            <w:gridSpan w:val="2"/>
            <w:tcBorders>
              <w:top w:val="nil"/>
              <w:bottom w:val="single" w:sz="2" w:space="0" w:color="auto"/>
            </w:tcBorders>
          </w:tcPr>
          <w:p w14:paraId="1E552728" w14:textId="77777777" w:rsidR="00357916" w:rsidRDefault="00357916" w:rsidP="00E351CD">
            <w:r>
              <w:t>0,35</w:t>
            </w:r>
          </w:p>
        </w:tc>
      </w:tr>
      <w:tr w:rsidR="00357916" w14:paraId="223B75CE"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345B539" w14:textId="77777777" w:rsidR="00357916" w:rsidRDefault="00357916" w:rsidP="00E351CD"/>
        </w:tc>
        <w:tc>
          <w:tcPr>
            <w:tcW w:w="1276" w:type="dxa"/>
            <w:gridSpan w:val="2"/>
            <w:tcBorders>
              <w:top w:val="nil"/>
              <w:bottom w:val="single" w:sz="2" w:space="0" w:color="auto"/>
            </w:tcBorders>
            <w:vAlign w:val="center"/>
          </w:tcPr>
          <w:p w14:paraId="24460B06" w14:textId="77777777" w:rsidR="00357916" w:rsidRDefault="00357916" w:rsidP="00E351CD">
            <w:pPr>
              <w:jc w:val="center"/>
              <w:rPr>
                <w:sz w:val="16"/>
                <w:szCs w:val="16"/>
              </w:rPr>
            </w:pPr>
            <w:r>
              <w:rPr>
                <w:sz w:val="16"/>
                <w:szCs w:val="16"/>
              </w:rPr>
              <w:t>1421102200525</w:t>
            </w:r>
          </w:p>
        </w:tc>
        <w:tc>
          <w:tcPr>
            <w:tcW w:w="4252" w:type="dxa"/>
            <w:gridSpan w:val="3"/>
            <w:tcBorders>
              <w:top w:val="nil"/>
              <w:bottom w:val="single" w:sz="2" w:space="0" w:color="auto"/>
            </w:tcBorders>
          </w:tcPr>
          <w:p w14:paraId="2E21AB51" w14:textId="77777777" w:rsidR="00357916" w:rsidRPr="00A307FB" w:rsidRDefault="00357916" w:rsidP="00E351CD">
            <w:pPr>
              <w:rPr>
                <w:lang w:val="en-US"/>
              </w:rPr>
            </w:pPr>
            <w:r w:rsidRPr="00A307FB">
              <w:rPr>
                <w:lang w:val="en-US"/>
              </w:rPr>
              <w:t>Nisip sortat nespalat de riu si lacuri 0,0-7,0 mm</w:t>
            </w:r>
          </w:p>
        </w:tc>
        <w:tc>
          <w:tcPr>
            <w:tcW w:w="993" w:type="dxa"/>
            <w:gridSpan w:val="2"/>
            <w:tcBorders>
              <w:top w:val="nil"/>
              <w:bottom w:val="single" w:sz="2" w:space="0" w:color="auto"/>
            </w:tcBorders>
          </w:tcPr>
          <w:p w14:paraId="5CB60D81" w14:textId="77777777" w:rsidR="00357916" w:rsidRDefault="00357916" w:rsidP="00E351CD">
            <w:r>
              <w:t>m3</w:t>
            </w:r>
          </w:p>
        </w:tc>
        <w:tc>
          <w:tcPr>
            <w:tcW w:w="1559" w:type="dxa"/>
            <w:gridSpan w:val="2"/>
            <w:tcBorders>
              <w:top w:val="nil"/>
              <w:bottom w:val="single" w:sz="2" w:space="0" w:color="auto"/>
            </w:tcBorders>
          </w:tcPr>
          <w:p w14:paraId="4F30E7DA" w14:textId="77777777" w:rsidR="00357916" w:rsidRDefault="00357916" w:rsidP="00E351CD">
            <w:r>
              <w:t>0,72</w:t>
            </w:r>
          </w:p>
        </w:tc>
      </w:tr>
      <w:tr w:rsidR="00357916" w14:paraId="34931505"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E2330FB" w14:textId="77777777" w:rsidR="00357916" w:rsidRDefault="00357916" w:rsidP="00E351CD"/>
        </w:tc>
        <w:tc>
          <w:tcPr>
            <w:tcW w:w="1276" w:type="dxa"/>
            <w:gridSpan w:val="2"/>
            <w:tcBorders>
              <w:top w:val="nil"/>
              <w:bottom w:val="single" w:sz="2" w:space="0" w:color="auto"/>
            </w:tcBorders>
            <w:vAlign w:val="center"/>
          </w:tcPr>
          <w:p w14:paraId="071B0286" w14:textId="77777777" w:rsidR="00357916" w:rsidRDefault="00357916" w:rsidP="00E351CD">
            <w:pPr>
              <w:jc w:val="center"/>
              <w:rPr>
                <w:sz w:val="16"/>
                <w:szCs w:val="16"/>
              </w:rPr>
            </w:pPr>
            <w:r>
              <w:rPr>
                <w:sz w:val="16"/>
                <w:szCs w:val="16"/>
              </w:rPr>
              <w:t>26511221004022</w:t>
            </w:r>
          </w:p>
        </w:tc>
        <w:tc>
          <w:tcPr>
            <w:tcW w:w="4252" w:type="dxa"/>
            <w:gridSpan w:val="3"/>
            <w:tcBorders>
              <w:top w:val="nil"/>
              <w:bottom w:val="single" w:sz="2" w:space="0" w:color="auto"/>
            </w:tcBorders>
          </w:tcPr>
          <w:p w14:paraId="323C9364" w14:textId="77777777" w:rsidR="00357916" w:rsidRDefault="00357916" w:rsidP="00E351CD">
            <w:r>
              <w:t xml:space="preserve">Ciment M-400 </w:t>
            </w:r>
          </w:p>
        </w:tc>
        <w:tc>
          <w:tcPr>
            <w:tcW w:w="993" w:type="dxa"/>
            <w:gridSpan w:val="2"/>
            <w:tcBorders>
              <w:top w:val="nil"/>
              <w:bottom w:val="single" w:sz="2" w:space="0" w:color="auto"/>
            </w:tcBorders>
          </w:tcPr>
          <w:p w14:paraId="58EF2C75" w14:textId="77777777" w:rsidR="00357916" w:rsidRDefault="00357916" w:rsidP="00E351CD">
            <w:r>
              <w:t>kg</w:t>
            </w:r>
          </w:p>
        </w:tc>
        <w:tc>
          <w:tcPr>
            <w:tcW w:w="1559" w:type="dxa"/>
            <w:gridSpan w:val="2"/>
            <w:tcBorders>
              <w:top w:val="nil"/>
              <w:bottom w:val="single" w:sz="2" w:space="0" w:color="auto"/>
            </w:tcBorders>
          </w:tcPr>
          <w:p w14:paraId="6A896921" w14:textId="77777777" w:rsidR="00357916" w:rsidRDefault="00357916" w:rsidP="00E351CD">
            <w:r>
              <w:t>3,62</w:t>
            </w:r>
          </w:p>
        </w:tc>
      </w:tr>
      <w:tr w:rsidR="00357916" w14:paraId="6669C171"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99A283A" w14:textId="77777777" w:rsidR="00357916" w:rsidRDefault="00357916" w:rsidP="00E351CD"/>
        </w:tc>
        <w:tc>
          <w:tcPr>
            <w:tcW w:w="1276" w:type="dxa"/>
            <w:gridSpan w:val="2"/>
            <w:tcBorders>
              <w:top w:val="nil"/>
              <w:bottom w:val="single" w:sz="2" w:space="0" w:color="auto"/>
            </w:tcBorders>
            <w:vAlign w:val="center"/>
          </w:tcPr>
          <w:p w14:paraId="7A05F084" w14:textId="77777777" w:rsidR="00357916" w:rsidRDefault="00357916" w:rsidP="00E351CD">
            <w:pPr>
              <w:jc w:val="center"/>
              <w:rPr>
                <w:sz w:val="16"/>
                <w:szCs w:val="16"/>
              </w:rPr>
            </w:pPr>
            <w:r>
              <w:rPr>
                <w:sz w:val="16"/>
                <w:szCs w:val="16"/>
              </w:rPr>
              <w:t>3410520001373</w:t>
            </w:r>
          </w:p>
        </w:tc>
        <w:tc>
          <w:tcPr>
            <w:tcW w:w="4252" w:type="dxa"/>
            <w:gridSpan w:val="3"/>
            <w:tcBorders>
              <w:top w:val="nil"/>
              <w:bottom w:val="single" w:sz="2" w:space="0" w:color="auto"/>
            </w:tcBorders>
          </w:tcPr>
          <w:p w14:paraId="50E8E1AD" w14:textId="77777777" w:rsidR="00357916" w:rsidRDefault="00357916" w:rsidP="00E351CD">
            <w:r>
              <w:t>Automacara 5 tf</w:t>
            </w:r>
          </w:p>
        </w:tc>
        <w:tc>
          <w:tcPr>
            <w:tcW w:w="993" w:type="dxa"/>
            <w:gridSpan w:val="2"/>
            <w:tcBorders>
              <w:top w:val="nil"/>
              <w:bottom w:val="single" w:sz="2" w:space="0" w:color="auto"/>
            </w:tcBorders>
          </w:tcPr>
          <w:p w14:paraId="11268F14" w14:textId="77777777" w:rsidR="00357916" w:rsidRDefault="00357916" w:rsidP="00E351CD">
            <w:r>
              <w:t>h-ut.</w:t>
            </w:r>
          </w:p>
        </w:tc>
        <w:tc>
          <w:tcPr>
            <w:tcW w:w="1559" w:type="dxa"/>
            <w:gridSpan w:val="2"/>
            <w:tcBorders>
              <w:top w:val="nil"/>
              <w:bottom w:val="single" w:sz="2" w:space="0" w:color="auto"/>
            </w:tcBorders>
          </w:tcPr>
          <w:p w14:paraId="0F4BB4F5" w14:textId="77777777" w:rsidR="00357916" w:rsidRDefault="00357916" w:rsidP="00E351CD">
            <w:r>
              <w:t>8,49</w:t>
            </w:r>
          </w:p>
        </w:tc>
      </w:tr>
      <w:tr w:rsidR="00357916" w14:paraId="2E4E7D3E"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22EECDD" w14:textId="77777777" w:rsidR="00357916" w:rsidRDefault="00357916" w:rsidP="00E351CD">
            <w:r>
              <w:t>26</w:t>
            </w:r>
          </w:p>
        </w:tc>
        <w:tc>
          <w:tcPr>
            <w:tcW w:w="1276" w:type="dxa"/>
            <w:gridSpan w:val="2"/>
            <w:tcBorders>
              <w:top w:val="single" w:sz="4" w:space="0" w:color="auto"/>
              <w:bottom w:val="single" w:sz="4" w:space="0" w:color="auto"/>
            </w:tcBorders>
          </w:tcPr>
          <w:p w14:paraId="5D418179" w14:textId="77777777" w:rsidR="00357916" w:rsidRDefault="00357916" w:rsidP="00E351CD">
            <w:pPr>
              <w:rPr>
                <w:lang w:val="en-US"/>
              </w:rPr>
            </w:pPr>
          </w:p>
          <w:p w14:paraId="3510D8B9" w14:textId="77777777" w:rsidR="00357916" w:rsidRDefault="00357916" w:rsidP="00E351CD"/>
        </w:tc>
        <w:tc>
          <w:tcPr>
            <w:tcW w:w="4252" w:type="dxa"/>
            <w:gridSpan w:val="3"/>
            <w:tcBorders>
              <w:top w:val="single" w:sz="4" w:space="0" w:color="auto"/>
              <w:bottom w:val="single" w:sz="4" w:space="0" w:color="auto"/>
            </w:tcBorders>
          </w:tcPr>
          <w:p w14:paraId="625712E9"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Elemente din beton armat prefabricat  </w:t>
            </w:r>
            <w:r>
              <w:t>КЦД</w:t>
            </w:r>
            <w:r w:rsidRPr="00A307FB">
              <w:rPr>
                <w:lang w:val="en-US"/>
              </w:rPr>
              <w:t>-10</w:t>
            </w:r>
            <w:r w:rsidRPr="00A307FB">
              <w:rPr>
                <w:rFonts w:ascii="Times New Roman CYR" w:hAnsi="Times New Roman CYR" w:cs="Times New Roman CYR"/>
                <w:sz w:val="16"/>
                <w:szCs w:val="16"/>
                <w:lang w:val="en-US"/>
              </w:rPr>
              <w:t xml:space="preserve"> </w:t>
            </w:r>
          </w:p>
          <w:p w14:paraId="417D6F74"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042983D2" w14:textId="77777777" w:rsidR="00357916" w:rsidRDefault="00357916" w:rsidP="00E351CD">
            <w:pPr>
              <w:jc w:val="center"/>
            </w:pPr>
            <w:r>
              <w:t>buc</w:t>
            </w:r>
          </w:p>
        </w:tc>
        <w:tc>
          <w:tcPr>
            <w:tcW w:w="1559" w:type="dxa"/>
            <w:gridSpan w:val="2"/>
            <w:tcBorders>
              <w:top w:val="single" w:sz="4" w:space="0" w:color="auto"/>
              <w:bottom w:val="single" w:sz="4" w:space="0" w:color="auto"/>
            </w:tcBorders>
            <w:vAlign w:val="center"/>
          </w:tcPr>
          <w:p w14:paraId="47B2B820" w14:textId="77777777" w:rsidR="00357916" w:rsidRDefault="00357916" w:rsidP="00E351CD">
            <w:pPr>
              <w:jc w:val="center"/>
            </w:pPr>
            <w:r>
              <w:t>7,00</w:t>
            </w:r>
          </w:p>
        </w:tc>
      </w:tr>
      <w:tr w:rsidR="00357916" w14:paraId="0902CF67"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427704B" w14:textId="77777777" w:rsidR="00357916" w:rsidRDefault="00357916" w:rsidP="00E351CD"/>
        </w:tc>
        <w:tc>
          <w:tcPr>
            <w:tcW w:w="1276" w:type="dxa"/>
            <w:gridSpan w:val="2"/>
            <w:tcBorders>
              <w:top w:val="nil"/>
              <w:bottom w:val="single" w:sz="2" w:space="0" w:color="auto"/>
            </w:tcBorders>
            <w:vAlign w:val="center"/>
          </w:tcPr>
          <w:p w14:paraId="480BACA3" w14:textId="77777777" w:rsidR="00357916" w:rsidRDefault="00357916" w:rsidP="00E351CD">
            <w:pPr>
              <w:jc w:val="center"/>
              <w:rPr>
                <w:sz w:val="16"/>
                <w:szCs w:val="16"/>
              </w:rPr>
            </w:pPr>
            <w:r>
              <w:rPr>
                <w:sz w:val="16"/>
                <w:szCs w:val="16"/>
              </w:rPr>
              <w:t>26611264331010</w:t>
            </w:r>
          </w:p>
        </w:tc>
        <w:tc>
          <w:tcPr>
            <w:tcW w:w="4252" w:type="dxa"/>
            <w:gridSpan w:val="3"/>
            <w:tcBorders>
              <w:top w:val="nil"/>
              <w:bottom w:val="single" w:sz="2" w:space="0" w:color="auto"/>
            </w:tcBorders>
          </w:tcPr>
          <w:p w14:paraId="02EAB652" w14:textId="77777777" w:rsidR="00357916" w:rsidRPr="00A307FB" w:rsidRDefault="00357916" w:rsidP="00E351CD">
            <w:pPr>
              <w:rPr>
                <w:lang w:val="en-US"/>
              </w:rPr>
            </w:pPr>
            <w:r w:rsidRPr="00A307FB">
              <w:rPr>
                <w:lang w:val="en-US"/>
              </w:rPr>
              <w:t xml:space="preserve">Placi prefabricate pt. camine  </w:t>
            </w:r>
            <w:r>
              <w:t>КЦД</w:t>
            </w:r>
            <w:r w:rsidRPr="00A307FB">
              <w:rPr>
                <w:lang w:val="en-US"/>
              </w:rPr>
              <w:t>-10</w:t>
            </w:r>
          </w:p>
        </w:tc>
        <w:tc>
          <w:tcPr>
            <w:tcW w:w="993" w:type="dxa"/>
            <w:gridSpan w:val="2"/>
            <w:tcBorders>
              <w:top w:val="nil"/>
              <w:bottom w:val="single" w:sz="2" w:space="0" w:color="auto"/>
            </w:tcBorders>
          </w:tcPr>
          <w:p w14:paraId="016117BF" w14:textId="77777777" w:rsidR="00357916" w:rsidRDefault="00357916" w:rsidP="00E351CD">
            <w:r>
              <w:t>buc</w:t>
            </w:r>
          </w:p>
        </w:tc>
        <w:tc>
          <w:tcPr>
            <w:tcW w:w="1559" w:type="dxa"/>
            <w:gridSpan w:val="2"/>
            <w:tcBorders>
              <w:top w:val="nil"/>
              <w:bottom w:val="single" w:sz="2" w:space="0" w:color="auto"/>
            </w:tcBorders>
          </w:tcPr>
          <w:p w14:paraId="04D8B776" w14:textId="77777777" w:rsidR="00357916" w:rsidRDefault="00357916" w:rsidP="00E351CD">
            <w:r>
              <w:t>7,00</w:t>
            </w:r>
          </w:p>
        </w:tc>
      </w:tr>
      <w:tr w:rsidR="00357916" w14:paraId="67178FA9"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BDB6935" w14:textId="77777777" w:rsidR="00357916" w:rsidRDefault="00357916" w:rsidP="00E351CD">
            <w:r>
              <w:t>27</w:t>
            </w:r>
          </w:p>
        </w:tc>
        <w:tc>
          <w:tcPr>
            <w:tcW w:w="1276" w:type="dxa"/>
            <w:gridSpan w:val="2"/>
            <w:tcBorders>
              <w:top w:val="single" w:sz="4" w:space="0" w:color="auto"/>
              <w:bottom w:val="single" w:sz="4" w:space="0" w:color="auto"/>
            </w:tcBorders>
          </w:tcPr>
          <w:p w14:paraId="3B5FEA88" w14:textId="77777777" w:rsidR="00357916" w:rsidRDefault="00357916" w:rsidP="00E351CD">
            <w:pPr>
              <w:rPr>
                <w:lang w:val="en-US"/>
              </w:rPr>
            </w:pPr>
          </w:p>
          <w:p w14:paraId="69B52C02" w14:textId="77777777" w:rsidR="00357916" w:rsidRDefault="00357916" w:rsidP="00E351CD"/>
        </w:tc>
        <w:tc>
          <w:tcPr>
            <w:tcW w:w="4252" w:type="dxa"/>
            <w:gridSpan w:val="3"/>
            <w:tcBorders>
              <w:top w:val="single" w:sz="4" w:space="0" w:color="auto"/>
              <w:bottom w:val="single" w:sz="4" w:space="0" w:color="auto"/>
            </w:tcBorders>
          </w:tcPr>
          <w:p w14:paraId="6666494D"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Elemente din beton armat prefabricat  </w:t>
            </w:r>
            <w:r>
              <w:t>КЦ</w:t>
            </w:r>
            <w:r w:rsidRPr="00A307FB">
              <w:rPr>
                <w:lang w:val="en-US"/>
              </w:rPr>
              <w:t>-10-6</w:t>
            </w:r>
            <w:r w:rsidRPr="00A307FB">
              <w:rPr>
                <w:rFonts w:ascii="Times New Roman CYR" w:hAnsi="Times New Roman CYR" w:cs="Times New Roman CYR"/>
                <w:sz w:val="16"/>
                <w:szCs w:val="16"/>
                <w:lang w:val="en-US"/>
              </w:rPr>
              <w:t xml:space="preserve"> </w:t>
            </w:r>
          </w:p>
          <w:p w14:paraId="7D17037C"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76ED9731" w14:textId="77777777" w:rsidR="00357916" w:rsidRDefault="00357916" w:rsidP="00E351CD">
            <w:pPr>
              <w:jc w:val="center"/>
            </w:pPr>
            <w:r>
              <w:t>buc</w:t>
            </w:r>
          </w:p>
        </w:tc>
        <w:tc>
          <w:tcPr>
            <w:tcW w:w="1559" w:type="dxa"/>
            <w:gridSpan w:val="2"/>
            <w:tcBorders>
              <w:top w:val="single" w:sz="4" w:space="0" w:color="auto"/>
              <w:bottom w:val="single" w:sz="4" w:space="0" w:color="auto"/>
            </w:tcBorders>
            <w:vAlign w:val="center"/>
          </w:tcPr>
          <w:p w14:paraId="13CE296A" w14:textId="77777777" w:rsidR="00357916" w:rsidRDefault="00357916" w:rsidP="00E351CD">
            <w:pPr>
              <w:jc w:val="center"/>
            </w:pPr>
            <w:r>
              <w:t>4,00</w:t>
            </w:r>
          </w:p>
        </w:tc>
      </w:tr>
      <w:tr w:rsidR="00357916" w14:paraId="3858D55B"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EF4387" w14:textId="77777777" w:rsidR="00357916" w:rsidRDefault="00357916" w:rsidP="00E351CD"/>
        </w:tc>
        <w:tc>
          <w:tcPr>
            <w:tcW w:w="1276" w:type="dxa"/>
            <w:gridSpan w:val="2"/>
            <w:tcBorders>
              <w:top w:val="nil"/>
              <w:bottom w:val="single" w:sz="2" w:space="0" w:color="auto"/>
            </w:tcBorders>
            <w:vAlign w:val="center"/>
          </w:tcPr>
          <w:p w14:paraId="2EFE528F" w14:textId="77777777" w:rsidR="00357916" w:rsidRDefault="00357916" w:rsidP="00E351CD">
            <w:pPr>
              <w:jc w:val="center"/>
              <w:rPr>
                <w:sz w:val="16"/>
                <w:szCs w:val="16"/>
              </w:rPr>
            </w:pPr>
            <w:r>
              <w:rPr>
                <w:sz w:val="16"/>
                <w:szCs w:val="16"/>
              </w:rPr>
              <w:t>26611264330012</w:t>
            </w:r>
          </w:p>
        </w:tc>
        <w:tc>
          <w:tcPr>
            <w:tcW w:w="4252" w:type="dxa"/>
            <w:gridSpan w:val="3"/>
            <w:tcBorders>
              <w:top w:val="nil"/>
              <w:bottom w:val="single" w:sz="2" w:space="0" w:color="auto"/>
            </w:tcBorders>
          </w:tcPr>
          <w:p w14:paraId="6DB1FA7C" w14:textId="77777777" w:rsidR="00357916" w:rsidRPr="00A307FB" w:rsidRDefault="00357916" w:rsidP="00E351CD">
            <w:pPr>
              <w:rPr>
                <w:lang w:val="en-US"/>
              </w:rPr>
            </w:pPr>
            <w:r w:rsidRPr="00A307FB">
              <w:rPr>
                <w:lang w:val="en-US"/>
              </w:rPr>
              <w:t xml:space="preserve">Inel prefabricat pt. camine </w:t>
            </w:r>
            <w:r>
              <w:t>КЦ</w:t>
            </w:r>
            <w:r w:rsidRPr="00A307FB">
              <w:rPr>
                <w:lang w:val="en-US"/>
              </w:rPr>
              <w:t xml:space="preserve">-10-6 </w:t>
            </w:r>
          </w:p>
        </w:tc>
        <w:tc>
          <w:tcPr>
            <w:tcW w:w="993" w:type="dxa"/>
            <w:gridSpan w:val="2"/>
            <w:tcBorders>
              <w:top w:val="nil"/>
              <w:bottom w:val="single" w:sz="2" w:space="0" w:color="auto"/>
            </w:tcBorders>
          </w:tcPr>
          <w:p w14:paraId="5FE34C46" w14:textId="77777777" w:rsidR="00357916" w:rsidRDefault="00357916" w:rsidP="00E351CD">
            <w:r>
              <w:t>buc</w:t>
            </w:r>
          </w:p>
        </w:tc>
        <w:tc>
          <w:tcPr>
            <w:tcW w:w="1559" w:type="dxa"/>
            <w:gridSpan w:val="2"/>
            <w:tcBorders>
              <w:top w:val="nil"/>
              <w:bottom w:val="single" w:sz="2" w:space="0" w:color="auto"/>
            </w:tcBorders>
          </w:tcPr>
          <w:p w14:paraId="2DF2028E" w14:textId="77777777" w:rsidR="00357916" w:rsidRDefault="00357916" w:rsidP="00E351CD">
            <w:r>
              <w:t>4,00</w:t>
            </w:r>
          </w:p>
        </w:tc>
      </w:tr>
      <w:tr w:rsidR="00357916" w14:paraId="1D91065A"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2FDE0BF" w14:textId="77777777" w:rsidR="00357916" w:rsidRDefault="00357916" w:rsidP="00E351CD">
            <w:r>
              <w:t>28</w:t>
            </w:r>
          </w:p>
        </w:tc>
        <w:tc>
          <w:tcPr>
            <w:tcW w:w="1276" w:type="dxa"/>
            <w:gridSpan w:val="2"/>
            <w:tcBorders>
              <w:top w:val="single" w:sz="4" w:space="0" w:color="auto"/>
              <w:bottom w:val="single" w:sz="4" w:space="0" w:color="auto"/>
            </w:tcBorders>
          </w:tcPr>
          <w:p w14:paraId="20A3CD50" w14:textId="77777777" w:rsidR="00357916" w:rsidRDefault="00357916" w:rsidP="00E351CD">
            <w:pPr>
              <w:rPr>
                <w:lang w:val="en-US"/>
              </w:rPr>
            </w:pPr>
          </w:p>
          <w:p w14:paraId="47084C4E" w14:textId="77777777" w:rsidR="00357916" w:rsidRDefault="00357916" w:rsidP="00E351CD"/>
        </w:tc>
        <w:tc>
          <w:tcPr>
            <w:tcW w:w="4252" w:type="dxa"/>
            <w:gridSpan w:val="3"/>
            <w:tcBorders>
              <w:top w:val="single" w:sz="4" w:space="0" w:color="auto"/>
              <w:bottom w:val="single" w:sz="4" w:space="0" w:color="auto"/>
            </w:tcBorders>
          </w:tcPr>
          <w:p w14:paraId="246428CD"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Elemente din beton armat prefabricat  </w:t>
            </w:r>
            <w:r>
              <w:t>КЦ</w:t>
            </w:r>
            <w:r w:rsidRPr="00A307FB">
              <w:rPr>
                <w:lang w:val="en-US"/>
              </w:rPr>
              <w:t>-10-9</w:t>
            </w:r>
            <w:r w:rsidRPr="00A307FB">
              <w:rPr>
                <w:rFonts w:ascii="Times New Roman CYR" w:hAnsi="Times New Roman CYR" w:cs="Times New Roman CYR"/>
                <w:sz w:val="16"/>
                <w:szCs w:val="16"/>
                <w:lang w:val="en-US"/>
              </w:rPr>
              <w:t xml:space="preserve"> </w:t>
            </w:r>
          </w:p>
          <w:p w14:paraId="317DF97F"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48D93961" w14:textId="77777777" w:rsidR="00357916" w:rsidRDefault="00357916" w:rsidP="00E351CD">
            <w:pPr>
              <w:jc w:val="center"/>
            </w:pPr>
            <w:r>
              <w:t>buc</w:t>
            </w:r>
          </w:p>
        </w:tc>
        <w:tc>
          <w:tcPr>
            <w:tcW w:w="1559" w:type="dxa"/>
            <w:gridSpan w:val="2"/>
            <w:tcBorders>
              <w:top w:val="single" w:sz="4" w:space="0" w:color="auto"/>
              <w:bottom w:val="single" w:sz="4" w:space="0" w:color="auto"/>
            </w:tcBorders>
            <w:vAlign w:val="center"/>
          </w:tcPr>
          <w:p w14:paraId="507B1993" w14:textId="77777777" w:rsidR="00357916" w:rsidRDefault="00357916" w:rsidP="00E351CD">
            <w:pPr>
              <w:jc w:val="center"/>
            </w:pPr>
            <w:r>
              <w:t>6,00</w:t>
            </w:r>
          </w:p>
        </w:tc>
      </w:tr>
      <w:tr w:rsidR="00357916" w14:paraId="0BB0D583"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AD7E63" w14:textId="77777777" w:rsidR="00357916" w:rsidRDefault="00357916" w:rsidP="00E351CD"/>
        </w:tc>
        <w:tc>
          <w:tcPr>
            <w:tcW w:w="1276" w:type="dxa"/>
            <w:gridSpan w:val="2"/>
            <w:tcBorders>
              <w:top w:val="nil"/>
              <w:bottom w:val="single" w:sz="2" w:space="0" w:color="auto"/>
            </w:tcBorders>
            <w:vAlign w:val="center"/>
          </w:tcPr>
          <w:p w14:paraId="1DD6980C" w14:textId="77777777" w:rsidR="00357916" w:rsidRDefault="00357916" w:rsidP="00E351CD">
            <w:pPr>
              <w:jc w:val="center"/>
              <w:rPr>
                <w:sz w:val="16"/>
                <w:szCs w:val="16"/>
              </w:rPr>
            </w:pPr>
            <w:r>
              <w:rPr>
                <w:sz w:val="16"/>
                <w:szCs w:val="16"/>
              </w:rPr>
              <w:t>26611264331011</w:t>
            </w:r>
          </w:p>
        </w:tc>
        <w:tc>
          <w:tcPr>
            <w:tcW w:w="4252" w:type="dxa"/>
            <w:gridSpan w:val="3"/>
            <w:tcBorders>
              <w:top w:val="nil"/>
              <w:bottom w:val="single" w:sz="2" w:space="0" w:color="auto"/>
            </w:tcBorders>
          </w:tcPr>
          <w:p w14:paraId="4C93D668" w14:textId="77777777" w:rsidR="00357916" w:rsidRPr="00A307FB" w:rsidRDefault="00357916" w:rsidP="00E351CD">
            <w:pPr>
              <w:rPr>
                <w:lang w:val="en-US"/>
              </w:rPr>
            </w:pPr>
            <w:r w:rsidRPr="00A307FB">
              <w:rPr>
                <w:lang w:val="en-US"/>
              </w:rPr>
              <w:t xml:space="preserve">Inel prefabricat pt. camine </w:t>
            </w:r>
            <w:r>
              <w:t>КЦ</w:t>
            </w:r>
            <w:r w:rsidRPr="00A307FB">
              <w:rPr>
                <w:lang w:val="en-US"/>
              </w:rPr>
              <w:t>-10-9</w:t>
            </w:r>
          </w:p>
        </w:tc>
        <w:tc>
          <w:tcPr>
            <w:tcW w:w="993" w:type="dxa"/>
            <w:gridSpan w:val="2"/>
            <w:tcBorders>
              <w:top w:val="nil"/>
              <w:bottom w:val="single" w:sz="2" w:space="0" w:color="auto"/>
            </w:tcBorders>
          </w:tcPr>
          <w:p w14:paraId="5E9529A6" w14:textId="77777777" w:rsidR="00357916" w:rsidRDefault="00357916" w:rsidP="00E351CD">
            <w:r>
              <w:t>buc</w:t>
            </w:r>
          </w:p>
        </w:tc>
        <w:tc>
          <w:tcPr>
            <w:tcW w:w="1559" w:type="dxa"/>
            <w:gridSpan w:val="2"/>
            <w:tcBorders>
              <w:top w:val="nil"/>
              <w:bottom w:val="single" w:sz="2" w:space="0" w:color="auto"/>
            </w:tcBorders>
          </w:tcPr>
          <w:p w14:paraId="1B6BA54A" w14:textId="77777777" w:rsidR="00357916" w:rsidRDefault="00357916" w:rsidP="00E351CD">
            <w:r>
              <w:t>6,00</w:t>
            </w:r>
          </w:p>
        </w:tc>
      </w:tr>
      <w:tr w:rsidR="00357916" w14:paraId="63E780B9"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9FBBCF6" w14:textId="77777777" w:rsidR="00357916" w:rsidRDefault="00357916" w:rsidP="00E351CD">
            <w:r>
              <w:t>29</w:t>
            </w:r>
          </w:p>
        </w:tc>
        <w:tc>
          <w:tcPr>
            <w:tcW w:w="1276" w:type="dxa"/>
            <w:gridSpan w:val="2"/>
            <w:tcBorders>
              <w:top w:val="single" w:sz="4" w:space="0" w:color="auto"/>
              <w:bottom w:val="single" w:sz="4" w:space="0" w:color="auto"/>
            </w:tcBorders>
          </w:tcPr>
          <w:p w14:paraId="698CEFF3" w14:textId="77777777" w:rsidR="00357916" w:rsidRDefault="00357916" w:rsidP="00E351CD">
            <w:pPr>
              <w:rPr>
                <w:lang w:val="en-US"/>
              </w:rPr>
            </w:pPr>
          </w:p>
          <w:p w14:paraId="5EDE1B29" w14:textId="77777777" w:rsidR="00357916" w:rsidRDefault="00357916" w:rsidP="00E351CD"/>
        </w:tc>
        <w:tc>
          <w:tcPr>
            <w:tcW w:w="4252" w:type="dxa"/>
            <w:gridSpan w:val="3"/>
            <w:tcBorders>
              <w:top w:val="single" w:sz="4" w:space="0" w:color="auto"/>
              <w:bottom w:val="single" w:sz="4" w:space="0" w:color="auto"/>
            </w:tcBorders>
          </w:tcPr>
          <w:p w14:paraId="09C4E497"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Elemente din beton armat prefabricat  </w:t>
            </w:r>
            <w:r>
              <w:t>КЦП</w:t>
            </w:r>
            <w:r w:rsidRPr="00A307FB">
              <w:rPr>
                <w:lang w:val="en-US"/>
              </w:rPr>
              <w:t>-1-10-1</w:t>
            </w:r>
            <w:r w:rsidRPr="00A307FB">
              <w:rPr>
                <w:rFonts w:ascii="Times New Roman CYR" w:hAnsi="Times New Roman CYR" w:cs="Times New Roman CYR"/>
                <w:sz w:val="16"/>
                <w:szCs w:val="16"/>
                <w:lang w:val="en-US"/>
              </w:rPr>
              <w:t xml:space="preserve"> </w:t>
            </w:r>
          </w:p>
          <w:p w14:paraId="61822F86"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5A660A22" w14:textId="77777777" w:rsidR="00357916" w:rsidRDefault="00357916" w:rsidP="00E351CD">
            <w:pPr>
              <w:jc w:val="center"/>
            </w:pPr>
            <w:r>
              <w:t>buc</w:t>
            </w:r>
          </w:p>
        </w:tc>
        <w:tc>
          <w:tcPr>
            <w:tcW w:w="1559" w:type="dxa"/>
            <w:gridSpan w:val="2"/>
            <w:tcBorders>
              <w:top w:val="single" w:sz="4" w:space="0" w:color="auto"/>
              <w:bottom w:val="single" w:sz="4" w:space="0" w:color="auto"/>
            </w:tcBorders>
            <w:vAlign w:val="center"/>
          </w:tcPr>
          <w:p w14:paraId="179FAE1E" w14:textId="77777777" w:rsidR="00357916" w:rsidRDefault="00357916" w:rsidP="00E351CD">
            <w:pPr>
              <w:jc w:val="center"/>
            </w:pPr>
            <w:r>
              <w:t>7,00</w:t>
            </w:r>
          </w:p>
        </w:tc>
      </w:tr>
      <w:tr w:rsidR="00357916" w14:paraId="6D722BE4"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423284" w14:textId="77777777" w:rsidR="00357916" w:rsidRDefault="00357916" w:rsidP="00E351CD"/>
        </w:tc>
        <w:tc>
          <w:tcPr>
            <w:tcW w:w="1276" w:type="dxa"/>
            <w:gridSpan w:val="2"/>
            <w:tcBorders>
              <w:top w:val="nil"/>
              <w:bottom w:val="single" w:sz="2" w:space="0" w:color="auto"/>
            </w:tcBorders>
            <w:vAlign w:val="center"/>
          </w:tcPr>
          <w:p w14:paraId="5D98CEB6" w14:textId="77777777" w:rsidR="00357916" w:rsidRDefault="00357916" w:rsidP="00E351CD">
            <w:pPr>
              <w:jc w:val="center"/>
              <w:rPr>
                <w:sz w:val="16"/>
                <w:szCs w:val="16"/>
              </w:rPr>
            </w:pPr>
            <w:r>
              <w:rPr>
                <w:sz w:val="16"/>
                <w:szCs w:val="16"/>
              </w:rPr>
              <w:t>26611264331014</w:t>
            </w:r>
          </w:p>
        </w:tc>
        <w:tc>
          <w:tcPr>
            <w:tcW w:w="4252" w:type="dxa"/>
            <w:gridSpan w:val="3"/>
            <w:tcBorders>
              <w:top w:val="nil"/>
              <w:bottom w:val="single" w:sz="2" w:space="0" w:color="auto"/>
            </w:tcBorders>
          </w:tcPr>
          <w:p w14:paraId="4A3F1760" w14:textId="77777777" w:rsidR="00357916" w:rsidRPr="00A307FB" w:rsidRDefault="00357916" w:rsidP="00E351CD">
            <w:pPr>
              <w:rPr>
                <w:lang w:val="en-US"/>
              </w:rPr>
            </w:pPr>
            <w:r w:rsidRPr="00A307FB">
              <w:rPr>
                <w:lang w:val="en-US"/>
              </w:rPr>
              <w:t xml:space="preserve">Placi prefabricate pt. camine </w:t>
            </w:r>
            <w:r>
              <w:t>КЦП</w:t>
            </w:r>
            <w:r w:rsidRPr="00A307FB">
              <w:rPr>
                <w:lang w:val="en-US"/>
              </w:rPr>
              <w:t>1-10-1</w:t>
            </w:r>
          </w:p>
        </w:tc>
        <w:tc>
          <w:tcPr>
            <w:tcW w:w="993" w:type="dxa"/>
            <w:gridSpan w:val="2"/>
            <w:tcBorders>
              <w:top w:val="nil"/>
              <w:bottom w:val="single" w:sz="2" w:space="0" w:color="auto"/>
            </w:tcBorders>
          </w:tcPr>
          <w:p w14:paraId="71708FFE" w14:textId="77777777" w:rsidR="00357916" w:rsidRDefault="00357916" w:rsidP="00E351CD">
            <w:r>
              <w:t>buc</w:t>
            </w:r>
          </w:p>
        </w:tc>
        <w:tc>
          <w:tcPr>
            <w:tcW w:w="1559" w:type="dxa"/>
            <w:gridSpan w:val="2"/>
            <w:tcBorders>
              <w:top w:val="nil"/>
              <w:bottom w:val="single" w:sz="2" w:space="0" w:color="auto"/>
            </w:tcBorders>
          </w:tcPr>
          <w:p w14:paraId="0651067A" w14:textId="77777777" w:rsidR="00357916" w:rsidRDefault="00357916" w:rsidP="00E351CD">
            <w:r>
              <w:t>7,00</w:t>
            </w:r>
          </w:p>
        </w:tc>
      </w:tr>
      <w:tr w:rsidR="00357916" w14:paraId="7259D05E"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00AC529" w14:textId="77777777" w:rsidR="00357916" w:rsidRDefault="00357916" w:rsidP="00E351CD">
            <w:r>
              <w:t>30</w:t>
            </w:r>
          </w:p>
        </w:tc>
        <w:tc>
          <w:tcPr>
            <w:tcW w:w="1276" w:type="dxa"/>
            <w:gridSpan w:val="2"/>
            <w:tcBorders>
              <w:top w:val="single" w:sz="4" w:space="0" w:color="auto"/>
              <w:bottom w:val="single" w:sz="4" w:space="0" w:color="auto"/>
            </w:tcBorders>
          </w:tcPr>
          <w:p w14:paraId="483A8F22" w14:textId="77777777" w:rsidR="00357916" w:rsidRDefault="00357916" w:rsidP="00E351CD">
            <w:pPr>
              <w:rPr>
                <w:lang w:val="en-US"/>
              </w:rPr>
            </w:pPr>
          </w:p>
          <w:p w14:paraId="0991F202" w14:textId="77777777" w:rsidR="00357916" w:rsidRDefault="00357916" w:rsidP="00E351CD"/>
        </w:tc>
        <w:tc>
          <w:tcPr>
            <w:tcW w:w="4252" w:type="dxa"/>
            <w:gridSpan w:val="3"/>
            <w:tcBorders>
              <w:top w:val="single" w:sz="4" w:space="0" w:color="auto"/>
              <w:bottom w:val="single" w:sz="4" w:space="0" w:color="auto"/>
            </w:tcBorders>
          </w:tcPr>
          <w:p w14:paraId="3EFDE45C"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Elemente din beton armat prefabricat  </w:t>
            </w:r>
            <w:r>
              <w:t>КЦ</w:t>
            </w:r>
            <w:r w:rsidRPr="00A307FB">
              <w:rPr>
                <w:lang w:val="en-US"/>
              </w:rPr>
              <w:t>0-1</w:t>
            </w:r>
            <w:r w:rsidRPr="00A307FB">
              <w:rPr>
                <w:rFonts w:ascii="Times New Roman CYR" w:hAnsi="Times New Roman CYR" w:cs="Times New Roman CYR"/>
                <w:sz w:val="16"/>
                <w:szCs w:val="16"/>
                <w:lang w:val="en-US"/>
              </w:rPr>
              <w:t xml:space="preserve"> </w:t>
            </w:r>
          </w:p>
          <w:p w14:paraId="2D2E68A7"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6871903A" w14:textId="77777777" w:rsidR="00357916" w:rsidRDefault="00357916" w:rsidP="00E351CD">
            <w:pPr>
              <w:jc w:val="center"/>
            </w:pPr>
            <w:r>
              <w:t>buc</w:t>
            </w:r>
          </w:p>
        </w:tc>
        <w:tc>
          <w:tcPr>
            <w:tcW w:w="1559" w:type="dxa"/>
            <w:gridSpan w:val="2"/>
            <w:tcBorders>
              <w:top w:val="single" w:sz="4" w:space="0" w:color="auto"/>
              <w:bottom w:val="single" w:sz="4" w:space="0" w:color="auto"/>
            </w:tcBorders>
            <w:vAlign w:val="center"/>
          </w:tcPr>
          <w:p w14:paraId="67B6FECC" w14:textId="77777777" w:rsidR="00357916" w:rsidRDefault="00357916" w:rsidP="00E351CD">
            <w:pPr>
              <w:jc w:val="center"/>
            </w:pPr>
            <w:r>
              <w:t>15,00</w:t>
            </w:r>
          </w:p>
        </w:tc>
      </w:tr>
      <w:tr w:rsidR="00357916" w14:paraId="04A4A7A2"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9B9471" w14:textId="77777777" w:rsidR="00357916" w:rsidRDefault="00357916" w:rsidP="00E351CD"/>
        </w:tc>
        <w:tc>
          <w:tcPr>
            <w:tcW w:w="1276" w:type="dxa"/>
            <w:gridSpan w:val="2"/>
            <w:tcBorders>
              <w:top w:val="nil"/>
              <w:bottom w:val="single" w:sz="2" w:space="0" w:color="auto"/>
            </w:tcBorders>
            <w:vAlign w:val="center"/>
          </w:tcPr>
          <w:p w14:paraId="3D9A9B47" w14:textId="77777777" w:rsidR="00357916" w:rsidRDefault="00357916" w:rsidP="00E351CD">
            <w:pPr>
              <w:jc w:val="center"/>
              <w:rPr>
                <w:sz w:val="16"/>
                <w:szCs w:val="16"/>
              </w:rPr>
            </w:pPr>
            <w:r>
              <w:rPr>
                <w:sz w:val="16"/>
                <w:szCs w:val="16"/>
              </w:rPr>
              <w:t>26611264330911</w:t>
            </w:r>
          </w:p>
        </w:tc>
        <w:tc>
          <w:tcPr>
            <w:tcW w:w="4252" w:type="dxa"/>
            <w:gridSpan w:val="3"/>
            <w:tcBorders>
              <w:top w:val="nil"/>
              <w:bottom w:val="single" w:sz="2" w:space="0" w:color="auto"/>
            </w:tcBorders>
          </w:tcPr>
          <w:p w14:paraId="6F43BFBE" w14:textId="77777777" w:rsidR="00357916" w:rsidRDefault="00357916" w:rsidP="00E351CD">
            <w:r>
              <w:t>Inel de reazem КЦО-1</w:t>
            </w:r>
          </w:p>
        </w:tc>
        <w:tc>
          <w:tcPr>
            <w:tcW w:w="993" w:type="dxa"/>
            <w:gridSpan w:val="2"/>
            <w:tcBorders>
              <w:top w:val="nil"/>
              <w:bottom w:val="single" w:sz="2" w:space="0" w:color="auto"/>
            </w:tcBorders>
          </w:tcPr>
          <w:p w14:paraId="151FCAC5" w14:textId="77777777" w:rsidR="00357916" w:rsidRDefault="00357916" w:rsidP="00E351CD">
            <w:r>
              <w:t>buc</w:t>
            </w:r>
          </w:p>
        </w:tc>
        <w:tc>
          <w:tcPr>
            <w:tcW w:w="1559" w:type="dxa"/>
            <w:gridSpan w:val="2"/>
            <w:tcBorders>
              <w:top w:val="nil"/>
              <w:bottom w:val="single" w:sz="2" w:space="0" w:color="auto"/>
            </w:tcBorders>
          </w:tcPr>
          <w:p w14:paraId="7FB2AD05" w14:textId="77777777" w:rsidR="00357916" w:rsidRDefault="00357916" w:rsidP="00E351CD">
            <w:r>
              <w:t>15,00</w:t>
            </w:r>
          </w:p>
        </w:tc>
      </w:tr>
      <w:tr w:rsidR="00357916" w14:paraId="2D4A9CFE"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3BBFAD6C" w14:textId="77777777" w:rsidR="00357916" w:rsidRDefault="00357916" w:rsidP="00E351CD">
            <w:r>
              <w:t>31</w:t>
            </w:r>
          </w:p>
        </w:tc>
        <w:tc>
          <w:tcPr>
            <w:tcW w:w="1276" w:type="dxa"/>
            <w:gridSpan w:val="2"/>
            <w:tcBorders>
              <w:top w:val="single" w:sz="4" w:space="0" w:color="auto"/>
              <w:bottom w:val="single" w:sz="4" w:space="0" w:color="auto"/>
            </w:tcBorders>
          </w:tcPr>
          <w:p w14:paraId="436CCB38" w14:textId="77777777" w:rsidR="00357916" w:rsidRDefault="00357916" w:rsidP="00E351CD">
            <w:pPr>
              <w:rPr>
                <w:lang w:val="en-US"/>
              </w:rPr>
            </w:pPr>
          </w:p>
          <w:p w14:paraId="3FBD0C05" w14:textId="77777777" w:rsidR="00357916" w:rsidRDefault="00357916" w:rsidP="00E351CD"/>
        </w:tc>
        <w:tc>
          <w:tcPr>
            <w:tcW w:w="4252" w:type="dxa"/>
            <w:gridSpan w:val="3"/>
            <w:tcBorders>
              <w:top w:val="single" w:sz="4" w:space="0" w:color="auto"/>
              <w:bottom w:val="single" w:sz="4" w:space="0" w:color="auto"/>
            </w:tcBorders>
          </w:tcPr>
          <w:p w14:paraId="5282EC24"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Elemente din beton armat prefabricat </w:t>
            </w:r>
            <w:r>
              <w:t>КЦ</w:t>
            </w:r>
            <w:r w:rsidRPr="00A307FB">
              <w:rPr>
                <w:lang w:val="en-US"/>
              </w:rPr>
              <w:t>7-3</w:t>
            </w:r>
            <w:r w:rsidRPr="00A307FB">
              <w:rPr>
                <w:rFonts w:ascii="Times New Roman CYR" w:hAnsi="Times New Roman CYR" w:cs="Times New Roman CYR"/>
                <w:sz w:val="16"/>
                <w:szCs w:val="16"/>
                <w:lang w:val="en-US"/>
              </w:rPr>
              <w:t xml:space="preserve"> </w:t>
            </w:r>
          </w:p>
          <w:p w14:paraId="03A9F022"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296DEDAB" w14:textId="77777777" w:rsidR="00357916" w:rsidRDefault="00357916" w:rsidP="00E351CD">
            <w:pPr>
              <w:jc w:val="center"/>
            </w:pPr>
            <w:r>
              <w:lastRenderedPageBreak/>
              <w:t>put</w:t>
            </w:r>
          </w:p>
        </w:tc>
        <w:tc>
          <w:tcPr>
            <w:tcW w:w="1559" w:type="dxa"/>
            <w:gridSpan w:val="2"/>
            <w:tcBorders>
              <w:top w:val="single" w:sz="4" w:space="0" w:color="auto"/>
              <w:bottom w:val="single" w:sz="4" w:space="0" w:color="auto"/>
            </w:tcBorders>
            <w:vAlign w:val="center"/>
          </w:tcPr>
          <w:p w14:paraId="79437E20" w14:textId="77777777" w:rsidR="00357916" w:rsidRDefault="00357916" w:rsidP="00E351CD">
            <w:pPr>
              <w:jc w:val="center"/>
            </w:pPr>
            <w:r>
              <w:t>3,00</w:t>
            </w:r>
          </w:p>
        </w:tc>
      </w:tr>
      <w:tr w:rsidR="00357916" w14:paraId="04CF5D0B"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75906C" w14:textId="77777777" w:rsidR="00357916" w:rsidRDefault="00357916" w:rsidP="00E351CD"/>
        </w:tc>
        <w:tc>
          <w:tcPr>
            <w:tcW w:w="1276" w:type="dxa"/>
            <w:gridSpan w:val="2"/>
            <w:tcBorders>
              <w:top w:val="nil"/>
              <w:bottom w:val="single" w:sz="2" w:space="0" w:color="auto"/>
            </w:tcBorders>
            <w:vAlign w:val="center"/>
          </w:tcPr>
          <w:p w14:paraId="1332320A" w14:textId="77777777" w:rsidR="00357916" w:rsidRDefault="00357916" w:rsidP="00E351CD">
            <w:pPr>
              <w:jc w:val="center"/>
              <w:rPr>
                <w:sz w:val="16"/>
                <w:szCs w:val="16"/>
              </w:rPr>
            </w:pPr>
            <w:r>
              <w:rPr>
                <w:sz w:val="16"/>
                <w:szCs w:val="16"/>
              </w:rPr>
              <w:t>26611264330921</w:t>
            </w:r>
          </w:p>
        </w:tc>
        <w:tc>
          <w:tcPr>
            <w:tcW w:w="4252" w:type="dxa"/>
            <w:gridSpan w:val="3"/>
            <w:tcBorders>
              <w:top w:val="nil"/>
              <w:bottom w:val="single" w:sz="2" w:space="0" w:color="auto"/>
            </w:tcBorders>
          </w:tcPr>
          <w:p w14:paraId="07B662F5" w14:textId="77777777" w:rsidR="00357916" w:rsidRDefault="00357916" w:rsidP="00E351CD">
            <w:r>
              <w:t>Inel prefabricat КЦ-7-3</w:t>
            </w:r>
          </w:p>
        </w:tc>
        <w:tc>
          <w:tcPr>
            <w:tcW w:w="993" w:type="dxa"/>
            <w:gridSpan w:val="2"/>
            <w:tcBorders>
              <w:top w:val="nil"/>
              <w:bottom w:val="single" w:sz="2" w:space="0" w:color="auto"/>
            </w:tcBorders>
          </w:tcPr>
          <w:p w14:paraId="7AFF02C1" w14:textId="77777777" w:rsidR="00357916" w:rsidRDefault="00357916" w:rsidP="00E351CD">
            <w:r>
              <w:t>buc</w:t>
            </w:r>
          </w:p>
        </w:tc>
        <w:tc>
          <w:tcPr>
            <w:tcW w:w="1559" w:type="dxa"/>
            <w:gridSpan w:val="2"/>
            <w:tcBorders>
              <w:top w:val="nil"/>
              <w:bottom w:val="single" w:sz="2" w:space="0" w:color="auto"/>
            </w:tcBorders>
          </w:tcPr>
          <w:p w14:paraId="24199755" w14:textId="77777777" w:rsidR="00357916" w:rsidRDefault="00357916" w:rsidP="00E351CD">
            <w:r>
              <w:t>3,00</w:t>
            </w:r>
          </w:p>
        </w:tc>
      </w:tr>
      <w:tr w:rsidR="00357916" w14:paraId="0944C8F2"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2311536" w14:textId="77777777" w:rsidR="00357916" w:rsidRDefault="00357916" w:rsidP="00E351CD">
            <w:r>
              <w:t>32</w:t>
            </w:r>
          </w:p>
        </w:tc>
        <w:tc>
          <w:tcPr>
            <w:tcW w:w="1276" w:type="dxa"/>
            <w:gridSpan w:val="2"/>
            <w:tcBorders>
              <w:top w:val="single" w:sz="4" w:space="0" w:color="auto"/>
              <w:bottom w:val="single" w:sz="4" w:space="0" w:color="auto"/>
            </w:tcBorders>
          </w:tcPr>
          <w:p w14:paraId="50078485" w14:textId="77777777" w:rsidR="00357916" w:rsidRDefault="00357916" w:rsidP="00E351CD">
            <w:pPr>
              <w:rPr>
                <w:lang w:val="en-US"/>
              </w:rPr>
            </w:pPr>
          </w:p>
          <w:p w14:paraId="4B73BC3B" w14:textId="77777777" w:rsidR="00357916" w:rsidRDefault="00357916" w:rsidP="00E351CD"/>
        </w:tc>
        <w:tc>
          <w:tcPr>
            <w:tcW w:w="4252" w:type="dxa"/>
            <w:gridSpan w:val="3"/>
            <w:tcBorders>
              <w:top w:val="single" w:sz="4" w:space="0" w:color="auto"/>
              <w:bottom w:val="single" w:sz="4" w:space="0" w:color="auto"/>
            </w:tcBorders>
          </w:tcPr>
          <w:p w14:paraId="3208FC13" w14:textId="77777777" w:rsidR="00357916" w:rsidRPr="0097392D" w:rsidRDefault="00357916" w:rsidP="00E351CD">
            <w:pPr>
              <w:adjustRightInd w:val="0"/>
              <w:rPr>
                <w:rFonts w:ascii="Times New Roman CYR" w:hAnsi="Times New Roman CYR" w:cs="Times New Roman CYR"/>
                <w:sz w:val="16"/>
                <w:szCs w:val="16"/>
              </w:rPr>
            </w:pPr>
            <w:r>
              <w:t>Capatul  din fonta tip G</w:t>
            </w:r>
            <w:r>
              <w:rPr>
                <w:rFonts w:ascii="Times New Roman CYR" w:hAnsi="Times New Roman CYR" w:cs="Times New Roman CYR"/>
                <w:sz w:val="16"/>
                <w:szCs w:val="16"/>
              </w:rPr>
              <w:t xml:space="preserve"> </w:t>
            </w:r>
          </w:p>
          <w:p w14:paraId="1DBB3A2C" w14:textId="77777777" w:rsidR="00357916" w:rsidRDefault="00357916" w:rsidP="00E351CD"/>
        </w:tc>
        <w:tc>
          <w:tcPr>
            <w:tcW w:w="993" w:type="dxa"/>
            <w:gridSpan w:val="2"/>
            <w:tcBorders>
              <w:top w:val="single" w:sz="4" w:space="0" w:color="auto"/>
              <w:bottom w:val="single" w:sz="4" w:space="0" w:color="auto"/>
            </w:tcBorders>
            <w:vAlign w:val="center"/>
          </w:tcPr>
          <w:p w14:paraId="32B37896" w14:textId="77777777" w:rsidR="00357916" w:rsidRDefault="00357916" w:rsidP="00E351CD">
            <w:pPr>
              <w:jc w:val="center"/>
            </w:pPr>
            <w:r>
              <w:t>buc</w:t>
            </w:r>
          </w:p>
        </w:tc>
        <w:tc>
          <w:tcPr>
            <w:tcW w:w="1559" w:type="dxa"/>
            <w:gridSpan w:val="2"/>
            <w:tcBorders>
              <w:top w:val="single" w:sz="4" w:space="0" w:color="auto"/>
              <w:bottom w:val="single" w:sz="4" w:space="0" w:color="auto"/>
            </w:tcBorders>
            <w:vAlign w:val="center"/>
          </w:tcPr>
          <w:p w14:paraId="2A25DABA" w14:textId="77777777" w:rsidR="00357916" w:rsidRDefault="00357916" w:rsidP="00E351CD">
            <w:pPr>
              <w:jc w:val="center"/>
            </w:pPr>
            <w:r>
              <w:t>7,00</w:t>
            </w:r>
          </w:p>
        </w:tc>
      </w:tr>
      <w:tr w:rsidR="00357916" w14:paraId="63170E99"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EDDA84F" w14:textId="77777777" w:rsidR="00357916" w:rsidRDefault="00357916" w:rsidP="00E351CD"/>
        </w:tc>
        <w:tc>
          <w:tcPr>
            <w:tcW w:w="1276" w:type="dxa"/>
            <w:gridSpan w:val="2"/>
            <w:tcBorders>
              <w:top w:val="nil"/>
              <w:bottom w:val="single" w:sz="2" w:space="0" w:color="auto"/>
            </w:tcBorders>
            <w:vAlign w:val="center"/>
          </w:tcPr>
          <w:p w14:paraId="088EA19D" w14:textId="77777777" w:rsidR="00357916" w:rsidRDefault="00357916" w:rsidP="00E351CD">
            <w:pPr>
              <w:jc w:val="center"/>
              <w:rPr>
                <w:sz w:val="16"/>
                <w:szCs w:val="16"/>
              </w:rPr>
            </w:pPr>
            <w:r>
              <w:rPr>
                <w:sz w:val="16"/>
                <w:szCs w:val="16"/>
              </w:rPr>
              <w:t>2875274200001</w:t>
            </w:r>
          </w:p>
        </w:tc>
        <w:tc>
          <w:tcPr>
            <w:tcW w:w="4252" w:type="dxa"/>
            <w:gridSpan w:val="3"/>
            <w:tcBorders>
              <w:top w:val="nil"/>
              <w:bottom w:val="single" w:sz="2" w:space="0" w:color="auto"/>
            </w:tcBorders>
          </w:tcPr>
          <w:p w14:paraId="62DABF60" w14:textId="77777777" w:rsidR="00357916" w:rsidRPr="00A307FB" w:rsidRDefault="00357916" w:rsidP="00E351CD">
            <w:pPr>
              <w:rPr>
                <w:lang w:val="en-US"/>
              </w:rPr>
            </w:pPr>
            <w:r w:rsidRPr="00A307FB">
              <w:rPr>
                <w:lang w:val="en-US"/>
              </w:rPr>
              <w:t>Capacul cu rama din fonta G</w:t>
            </w:r>
          </w:p>
        </w:tc>
        <w:tc>
          <w:tcPr>
            <w:tcW w:w="993" w:type="dxa"/>
            <w:gridSpan w:val="2"/>
            <w:tcBorders>
              <w:top w:val="nil"/>
              <w:bottom w:val="single" w:sz="2" w:space="0" w:color="auto"/>
            </w:tcBorders>
          </w:tcPr>
          <w:p w14:paraId="7CECC0AE" w14:textId="77777777" w:rsidR="00357916" w:rsidRDefault="00357916" w:rsidP="00E351CD">
            <w:r>
              <w:t>buc</w:t>
            </w:r>
          </w:p>
        </w:tc>
        <w:tc>
          <w:tcPr>
            <w:tcW w:w="1559" w:type="dxa"/>
            <w:gridSpan w:val="2"/>
            <w:tcBorders>
              <w:top w:val="nil"/>
              <w:bottom w:val="single" w:sz="2" w:space="0" w:color="auto"/>
            </w:tcBorders>
          </w:tcPr>
          <w:p w14:paraId="21A8C840" w14:textId="77777777" w:rsidR="00357916" w:rsidRDefault="00357916" w:rsidP="00E351CD">
            <w:r>
              <w:t>7,00</w:t>
            </w:r>
          </w:p>
        </w:tc>
      </w:tr>
      <w:tr w:rsidR="00357916" w14:paraId="6BEE4831"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697EB23" w14:textId="77777777" w:rsidR="00357916" w:rsidRDefault="00357916" w:rsidP="00E351CD">
            <w:r>
              <w:t>33</w:t>
            </w:r>
          </w:p>
        </w:tc>
        <w:tc>
          <w:tcPr>
            <w:tcW w:w="1276" w:type="dxa"/>
            <w:gridSpan w:val="2"/>
            <w:tcBorders>
              <w:top w:val="single" w:sz="4" w:space="0" w:color="auto"/>
              <w:bottom w:val="single" w:sz="4" w:space="0" w:color="auto"/>
            </w:tcBorders>
          </w:tcPr>
          <w:p w14:paraId="0D24523E" w14:textId="77777777" w:rsidR="00357916" w:rsidRDefault="00357916" w:rsidP="00E351CD">
            <w:pPr>
              <w:rPr>
                <w:lang w:val="en-US"/>
              </w:rPr>
            </w:pPr>
          </w:p>
          <w:p w14:paraId="4573D4A9" w14:textId="77777777" w:rsidR="00357916" w:rsidRDefault="00357916" w:rsidP="00E351CD"/>
        </w:tc>
        <w:tc>
          <w:tcPr>
            <w:tcW w:w="4252" w:type="dxa"/>
            <w:gridSpan w:val="3"/>
            <w:tcBorders>
              <w:top w:val="single" w:sz="4" w:space="0" w:color="auto"/>
              <w:bottom w:val="single" w:sz="4" w:space="0" w:color="auto"/>
            </w:tcBorders>
          </w:tcPr>
          <w:p w14:paraId="07B243D2"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Scara cu vanguri din otel  </w:t>
            </w:r>
            <w:r>
              <w:t>С</w:t>
            </w:r>
            <w:r w:rsidRPr="00A307FB">
              <w:rPr>
                <w:lang w:val="en-US"/>
              </w:rPr>
              <w:t>1-00</w:t>
            </w:r>
            <w:r w:rsidRPr="00A307FB">
              <w:rPr>
                <w:rFonts w:ascii="Times New Roman CYR" w:hAnsi="Times New Roman CYR" w:cs="Times New Roman CYR"/>
                <w:sz w:val="16"/>
                <w:szCs w:val="16"/>
                <w:lang w:val="en-US"/>
              </w:rPr>
              <w:t xml:space="preserve"> </w:t>
            </w:r>
          </w:p>
          <w:p w14:paraId="5CE07C65"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2B1115DF" w14:textId="77777777" w:rsidR="00357916" w:rsidRDefault="00357916" w:rsidP="00E351CD">
            <w:pPr>
              <w:jc w:val="center"/>
            </w:pPr>
            <w:r>
              <w:t>buc</w:t>
            </w:r>
          </w:p>
        </w:tc>
        <w:tc>
          <w:tcPr>
            <w:tcW w:w="1559" w:type="dxa"/>
            <w:gridSpan w:val="2"/>
            <w:tcBorders>
              <w:top w:val="single" w:sz="4" w:space="0" w:color="auto"/>
              <w:bottom w:val="single" w:sz="4" w:space="0" w:color="auto"/>
            </w:tcBorders>
            <w:vAlign w:val="center"/>
          </w:tcPr>
          <w:p w14:paraId="4980C40F" w14:textId="77777777" w:rsidR="00357916" w:rsidRDefault="00357916" w:rsidP="00E351CD">
            <w:pPr>
              <w:jc w:val="center"/>
            </w:pPr>
            <w:r>
              <w:t>2,00</w:t>
            </w:r>
          </w:p>
        </w:tc>
      </w:tr>
      <w:tr w:rsidR="00357916" w14:paraId="501558B5"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F546A5A" w14:textId="77777777" w:rsidR="00357916" w:rsidRDefault="00357916" w:rsidP="00E351CD"/>
        </w:tc>
        <w:tc>
          <w:tcPr>
            <w:tcW w:w="1276" w:type="dxa"/>
            <w:gridSpan w:val="2"/>
            <w:tcBorders>
              <w:top w:val="nil"/>
              <w:bottom w:val="single" w:sz="2" w:space="0" w:color="auto"/>
            </w:tcBorders>
            <w:vAlign w:val="center"/>
          </w:tcPr>
          <w:p w14:paraId="5480BD8F" w14:textId="77777777" w:rsidR="00357916" w:rsidRDefault="00357916" w:rsidP="00E351CD">
            <w:pPr>
              <w:jc w:val="center"/>
              <w:rPr>
                <w:sz w:val="16"/>
                <w:szCs w:val="16"/>
              </w:rPr>
            </w:pPr>
            <w:r>
              <w:rPr>
                <w:sz w:val="16"/>
                <w:szCs w:val="16"/>
              </w:rPr>
              <w:t>28112363056611</w:t>
            </w:r>
          </w:p>
        </w:tc>
        <w:tc>
          <w:tcPr>
            <w:tcW w:w="4252" w:type="dxa"/>
            <w:gridSpan w:val="3"/>
            <w:tcBorders>
              <w:top w:val="nil"/>
              <w:bottom w:val="single" w:sz="2" w:space="0" w:color="auto"/>
            </w:tcBorders>
          </w:tcPr>
          <w:p w14:paraId="69F4FFFF" w14:textId="77777777" w:rsidR="00357916" w:rsidRPr="00A307FB" w:rsidRDefault="00357916" w:rsidP="00E351CD">
            <w:pPr>
              <w:rPr>
                <w:lang w:val="en-US"/>
              </w:rPr>
            </w:pPr>
            <w:r w:rsidRPr="00A307FB">
              <w:rPr>
                <w:lang w:val="en-US"/>
              </w:rPr>
              <w:t xml:space="preserve">Scara cu vanguri din otel </w:t>
            </w:r>
            <w:r>
              <w:t>С</w:t>
            </w:r>
            <w:r w:rsidRPr="00A307FB">
              <w:rPr>
                <w:lang w:val="en-US"/>
              </w:rPr>
              <w:t>1-00</w:t>
            </w:r>
          </w:p>
        </w:tc>
        <w:tc>
          <w:tcPr>
            <w:tcW w:w="993" w:type="dxa"/>
            <w:gridSpan w:val="2"/>
            <w:tcBorders>
              <w:top w:val="nil"/>
              <w:bottom w:val="single" w:sz="2" w:space="0" w:color="auto"/>
            </w:tcBorders>
          </w:tcPr>
          <w:p w14:paraId="770DCCCC" w14:textId="77777777" w:rsidR="00357916" w:rsidRDefault="00357916" w:rsidP="00E351CD">
            <w:r>
              <w:t>kg</w:t>
            </w:r>
          </w:p>
        </w:tc>
        <w:tc>
          <w:tcPr>
            <w:tcW w:w="1559" w:type="dxa"/>
            <w:gridSpan w:val="2"/>
            <w:tcBorders>
              <w:top w:val="nil"/>
              <w:bottom w:val="single" w:sz="2" w:space="0" w:color="auto"/>
            </w:tcBorders>
          </w:tcPr>
          <w:p w14:paraId="6776B547" w14:textId="77777777" w:rsidR="00357916" w:rsidRDefault="00357916" w:rsidP="00E351CD">
            <w:r>
              <w:t>53,92</w:t>
            </w:r>
          </w:p>
        </w:tc>
      </w:tr>
      <w:tr w:rsidR="00357916" w14:paraId="3ADA39F4"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DF8F184" w14:textId="77777777" w:rsidR="00357916" w:rsidRDefault="00357916" w:rsidP="00E351CD">
            <w:r>
              <w:t>34</w:t>
            </w:r>
          </w:p>
        </w:tc>
        <w:tc>
          <w:tcPr>
            <w:tcW w:w="1276" w:type="dxa"/>
            <w:gridSpan w:val="2"/>
            <w:tcBorders>
              <w:top w:val="single" w:sz="4" w:space="0" w:color="auto"/>
              <w:bottom w:val="single" w:sz="4" w:space="0" w:color="auto"/>
            </w:tcBorders>
          </w:tcPr>
          <w:p w14:paraId="32564605" w14:textId="77777777" w:rsidR="00357916" w:rsidRDefault="00357916" w:rsidP="00E351CD">
            <w:pPr>
              <w:rPr>
                <w:lang w:val="en-US"/>
              </w:rPr>
            </w:pPr>
          </w:p>
          <w:p w14:paraId="32C90B54" w14:textId="77777777" w:rsidR="00357916" w:rsidRDefault="00357916" w:rsidP="00E351CD"/>
        </w:tc>
        <w:tc>
          <w:tcPr>
            <w:tcW w:w="4252" w:type="dxa"/>
            <w:gridSpan w:val="3"/>
            <w:tcBorders>
              <w:top w:val="single" w:sz="4" w:space="0" w:color="auto"/>
              <w:bottom w:val="single" w:sz="4" w:space="0" w:color="auto"/>
            </w:tcBorders>
          </w:tcPr>
          <w:p w14:paraId="65C4635D"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Scara cu vanguri din otel  </w:t>
            </w:r>
            <w:r>
              <w:t>С</w:t>
            </w:r>
            <w:r w:rsidRPr="00A307FB">
              <w:rPr>
                <w:lang w:val="en-US"/>
              </w:rPr>
              <w:t>1-01</w:t>
            </w:r>
            <w:r w:rsidRPr="00A307FB">
              <w:rPr>
                <w:rFonts w:ascii="Times New Roman CYR" w:hAnsi="Times New Roman CYR" w:cs="Times New Roman CYR"/>
                <w:sz w:val="16"/>
                <w:szCs w:val="16"/>
                <w:lang w:val="en-US"/>
              </w:rPr>
              <w:t xml:space="preserve"> </w:t>
            </w:r>
          </w:p>
          <w:p w14:paraId="3A24DC6C"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3328FBD1" w14:textId="77777777" w:rsidR="00357916" w:rsidRDefault="00357916" w:rsidP="00E351CD">
            <w:pPr>
              <w:jc w:val="center"/>
            </w:pPr>
            <w:r>
              <w:t>buc</w:t>
            </w:r>
          </w:p>
        </w:tc>
        <w:tc>
          <w:tcPr>
            <w:tcW w:w="1559" w:type="dxa"/>
            <w:gridSpan w:val="2"/>
            <w:tcBorders>
              <w:top w:val="single" w:sz="4" w:space="0" w:color="auto"/>
              <w:bottom w:val="single" w:sz="4" w:space="0" w:color="auto"/>
            </w:tcBorders>
            <w:vAlign w:val="center"/>
          </w:tcPr>
          <w:p w14:paraId="46515FEF" w14:textId="77777777" w:rsidR="00357916" w:rsidRDefault="00357916" w:rsidP="00E351CD">
            <w:pPr>
              <w:jc w:val="center"/>
            </w:pPr>
            <w:r>
              <w:t>2,00</w:t>
            </w:r>
          </w:p>
        </w:tc>
      </w:tr>
      <w:tr w:rsidR="00357916" w14:paraId="3AD8B72E"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0EE0F38" w14:textId="77777777" w:rsidR="00357916" w:rsidRDefault="00357916" w:rsidP="00E351CD"/>
        </w:tc>
        <w:tc>
          <w:tcPr>
            <w:tcW w:w="1276" w:type="dxa"/>
            <w:gridSpan w:val="2"/>
            <w:tcBorders>
              <w:top w:val="nil"/>
              <w:bottom w:val="single" w:sz="2" w:space="0" w:color="auto"/>
            </w:tcBorders>
            <w:vAlign w:val="center"/>
          </w:tcPr>
          <w:p w14:paraId="27CABF6C" w14:textId="77777777" w:rsidR="00357916" w:rsidRDefault="00357916" w:rsidP="00E351CD">
            <w:pPr>
              <w:jc w:val="center"/>
              <w:rPr>
                <w:sz w:val="16"/>
                <w:szCs w:val="16"/>
              </w:rPr>
            </w:pPr>
            <w:r>
              <w:rPr>
                <w:sz w:val="16"/>
                <w:szCs w:val="16"/>
              </w:rPr>
              <w:t>28112363056611</w:t>
            </w:r>
          </w:p>
        </w:tc>
        <w:tc>
          <w:tcPr>
            <w:tcW w:w="4252" w:type="dxa"/>
            <w:gridSpan w:val="3"/>
            <w:tcBorders>
              <w:top w:val="nil"/>
              <w:bottom w:val="single" w:sz="2" w:space="0" w:color="auto"/>
            </w:tcBorders>
          </w:tcPr>
          <w:p w14:paraId="281E512D" w14:textId="77777777" w:rsidR="00357916" w:rsidRPr="00A307FB" w:rsidRDefault="00357916" w:rsidP="00E351CD">
            <w:pPr>
              <w:rPr>
                <w:lang w:val="en-US"/>
              </w:rPr>
            </w:pPr>
            <w:r w:rsidRPr="00A307FB">
              <w:rPr>
                <w:lang w:val="en-US"/>
              </w:rPr>
              <w:t xml:space="preserve">Scara cu vanguri din otel </w:t>
            </w:r>
            <w:r>
              <w:t>С</w:t>
            </w:r>
            <w:r w:rsidRPr="00A307FB">
              <w:rPr>
                <w:lang w:val="en-US"/>
              </w:rPr>
              <w:t>1-00</w:t>
            </w:r>
          </w:p>
        </w:tc>
        <w:tc>
          <w:tcPr>
            <w:tcW w:w="993" w:type="dxa"/>
            <w:gridSpan w:val="2"/>
            <w:tcBorders>
              <w:top w:val="nil"/>
              <w:bottom w:val="single" w:sz="2" w:space="0" w:color="auto"/>
            </w:tcBorders>
          </w:tcPr>
          <w:p w14:paraId="2E1CF501" w14:textId="77777777" w:rsidR="00357916" w:rsidRDefault="00357916" w:rsidP="00E351CD">
            <w:r>
              <w:t>kg</w:t>
            </w:r>
          </w:p>
        </w:tc>
        <w:tc>
          <w:tcPr>
            <w:tcW w:w="1559" w:type="dxa"/>
            <w:gridSpan w:val="2"/>
            <w:tcBorders>
              <w:top w:val="nil"/>
              <w:bottom w:val="single" w:sz="2" w:space="0" w:color="auto"/>
            </w:tcBorders>
          </w:tcPr>
          <w:p w14:paraId="27EFF00C" w14:textId="77777777" w:rsidR="00357916" w:rsidRDefault="00357916" w:rsidP="00E351CD">
            <w:r>
              <w:t>53,92</w:t>
            </w:r>
          </w:p>
        </w:tc>
      </w:tr>
      <w:tr w:rsidR="00357916" w14:paraId="26F0327A"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F829BE" w14:textId="77777777" w:rsidR="00357916" w:rsidRDefault="00357916" w:rsidP="00E351CD">
            <w:r>
              <w:t>35</w:t>
            </w:r>
          </w:p>
        </w:tc>
        <w:tc>
          <w:tcPr>
            <w:tcW w:w="1276" w:type="dxa"/>
            <w:gridSpan w:val="2"/>
            <w:tcBorders>
              <w:top w:val="single" w:sz="4" w:space="0" w:color="auto"/>
              <w:bottom w:val="single" w:sz="4" w:space="0" w:color="auto"/>
            </w:tcBorders>
          </w:tcPr>
          <w:p w14:paraId="1966232F" w14:textId="77777777" w:rsidR="00357916" w:rsidRDefault="00357916" w:rsidP="00E351CD">
            <w:pPr>
              <w:rPr>
                <w:lang w:val="en-US"/>
              </w:rPr>
            </w:pPr>
          </w:p>
          <w:p w14:paraId="7E608EA6" w14:textId="77777777" w:rsidR="00357916" w:rsidRDefault="00357916" w:rsidP="00E351CD"/>
        </w:tc>
        <w:tc>
          <w:tcPr>
            <w:tcW w:w="4252" w:type="dxa"/>
            <w:gridSpan w:val="3"/>
            <w:tcBorders>
              <w:top w:val="single" w:sz="4" w:space="0" w:color="auto"/>
              <w:bottom w:val="single" w:sz="4" w:space="0" w:color="auto"/>
            </w:tcBorders>
          </w:tcPr>
          <w:p w14:paraId="594D6892"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Scara cu vanguri din otel  </w:t>
            </w:r>
            <w:r>
              <w:t>С</w:t>
            </w:r>
            <w:r w:rsidRPr="00A307FB">
              <w:rPr>
                <w:lang w:val="en-US"/>
              </w:rPr>
              <w:t>1-04</w:t>
            </w:r>
            <w:r w:rsidRPr="00A307FB">
              <w:rPr>
                <w:rFonts w:ascii="Times New Roman CYR" w:hAnsi="Times New Roman CYR" w:cs="Times New Roman CYR"/>
                <w:sz w:val="16"/>
                <w:szCs w:val="16"/>
                <w:lang w:val="en-US"/>
              </w:rPr>
              <w:t xml:space="preserve"> </w:t>
            </w:r>
          </w:p>
          <w:p w14:paraId="09B18308"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79FC8326" w14:textId="77777777" w:rsidR="00357916" w:rsidRDefault="00357916" w:rsidP="00E351CD">
            <w:pPr>
              <w:jc w:val="center"/>
            </w:pPr>
            <w:r>
              <w:t>buc</w:t>
            </w:r>
          </w:p>
        </w:tc>
        <w:tc>
          <w:tcPr>
            <w:tcW w:w="1559" w:type="dxa"/>
            <w:gridSpan w:val="2"/>
            <w:tcBorders>
              <w:top w:val="single" w:sz="4" w:space="0" w:color="auto"/>
              <w:bottom w:val="single" w:sz="4" w:space="0" w:color="auto"/>
            </w:tcBorders>
            <w:vAlign w:val="center"/>
          </w:tcPr>
          <w:p w14:paraId="67404050" w14:textId="77777777" w:rsidR="00357916" w:rsidRDefault="00357916" w:rsidP="00E351CD">
            <w:pPr>
              <w:jc w:val="center"/>
            </w:pPr>
            <w:r>
              <w:t>2,00</w:t>
            </w:r>
          </w:p>
        </w:tc>
      </w:tr>
      <w:tr w:rsidR="00357916" w14:paraId="73B82DA5"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CD3DFF" w14:textId="77777777" w:rsidR="00357916" w:rsidRDefault="00357916" w:rsidP="00E351CD"/>
        </w:tc>
        <w:tc>
          <w:tcPr>
            <w:tcW w:w="1276" w:type="dxa"/>
            <w:gridSpan w:val="2"/>
            <w:tcBorders>
              <w:top w:val="nil"/>
              <w:bottom w:val="single" w:sz="2" w:space="0" w:color="auto"/>
            </w:tcBorders>
            <w:vAlign w:val="center"/>
          </w:tcPr>
          <w:p w14:paraId="47D04B02" w14:textId="77777777" w:rsidR="00357916" w:rsidRDefault="00357916" w:rsidP="00E351CD">
            <w:pPr>
              <w:jc w:val="center"/>
              <w:rPr>
                <w:sz w:val="16"/>
                <w:szCs w:val="16"/>
              </w:rPr>
            </w:pPr>
            <w:r>
              <w:rPr>
                <w:sz w:val="16"/>
                <w:szCs w:val="16"/>
              </w:rPr>
              <w:t>2811236305661</w:t>
            </w:r>
          </w:p>
        </w:tc>
        <w:tc>
          <w:tcPr>
            <w:tcW w:w="4252" w:type="dxa"/>
            <w:gridSpan w:val="3"/>
            <w:tcBorders>
              <w:top w:val="nil"/>
              <w:bottom w:val="single" w:sz="2" w:space="0" w:color="auto"/>
            </w:tcBorders>
          </w:tcPr>
          <w:p w14:paraId="1CDA70BB" w14:textId="77777777" w:rsidR="00357916" w:rsidRPr="00A307FB" w:rsidRDefault="00357916" w:rsidP="00E351CD">
            <w:pPr>
              <w:rPr>
                <w:lang w:val="en-US"/>
              </w:rPr>
            </w:pPr>
            <w:r w:rsidRPr="00A307FB">
              <w:rPr>
                <w:lang w:val="en-US"/>
              </w:rPr>
              <w:t xml:space="preserve">Scara cu vanguri din otel </w:t>
            </w:r>
            <w:r>
              <w:t>С</w:t>
            </w:r>
            <w:r w:rsidRPr="00A307FB">
              <w:rPr>
                <w:lang w:val="en-US"/>
              </w:rPr>
              <w:t>1-04</w:t>
            </w:r>
          </w:p>
        </w:tc>
        <w:tc>
          <w:tcPr>
            <w:tcW w:w="993" w:type="dxa"/>
            <w:gridSpan w:val="2"/>
            <w:tcBorders>
              <w:top w:val="nil"/>
              <w:bottom w:val="single" w:sz="2" w:space="0" w:color="auto"/>
            </w:tcBorders>
          </w:tcPr>
          <w:p w14:paraId="03238A15" w14:textId="77777777" w:rsidR="00357916" w:rsidRDefault="00357916" w:rsidP="00E351CD">
            <w:r>
              <w:t>kg</w:t>
            </w:r>
          </w:p>
        </w:tc>
        <w:tc>
          <w:tcPr>
            <w:tcW w:w="1559" w:type="dxa"/>
            <w:gridSpan w:val="2"/>
            <w:tcBorders>
              <w:top w:val="nil"/>
              <w:bottom w:val="single" w:sz="2" w:space="0" w:color="auto"/>
            </w:tcBorders>
          </w:tcPr>
          <w:p w14:paraId="0574FA6F" w14:textId="77777777" w:rsidR="00357916" w:rsidRDefault="00357916" w:rsidP="00E351CD">
            <w:r>
              <w:t>53,92</w:t>
            </w:r>
          </w:p>
        </w:tc>
      </w:tr>
      <w:tr w:rsidR="00357916" w14:paraId="1265249B"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BBC020C" w14:textId="77777777" w:rsidR="00357916" w:rsidRDefault="00357916" w:rsidP="00E351CD">
            <w:r>
              <w:t>36</w:t>
            </w:r>
          </w:p>
        </w:tc>
        <w:tc>
          <w:tcPr>
            <w:tcW w:w="1276" w:type="dxa"/>
            <w:gridSpan w:val="2"/>
            <w:tcBorders>
              <w:top w:val="single" w:sz="4" w:space="0" w:color="auto"/>
              <w:bottom w:val="single" w:sz="4" w:space="0" w:color="auto"/>
            </w:tcBorders>
          </w:tcPr>
          <w:p w14:paraId="76A785A9" w14:textId="77777777" w:rsidR="00357916" w:rsidRDefault="00357916" w:rsidP="00E351CD">
            <w:pPr>
              <w:rPr>
                <w:lang w:val="en-US"/>
              </w:rPr>
            </w:pPr>
          </w:p>
          <w:p w14:paraId="13BF959D" w14:textId="77777777" w:rsidR="00357916" w:rsidRDefault="00357916" w:rsidP="00E351CD"/>
        </w:tc>
        <w:tc>
          <w:tcPr>
            <w:tcW w:w="4252" w:type="dxa"/>
            <w:gridSpan w:val="3"/>
            <w:tcBorders>
              <w:top w:val="single" w:sz="4" w:space="0" w:color="auto"/>
              <w:bottom w:val="single" w:sz="4" w:space="0" w:color="auto"/>
            </w:tcBorders>
          </w:tcPr>
          <w:p w14:paraId="37DB6D32"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Scara cu vanguri din otel  </w:t>
            </w:r>
            <w:r>
              <w:t>С</w:t>
            </w:r>
            <w:r w:rsidRPr="00A307FB">
              <w:rPr>
                <w:lang w:val="en-US"/>
              </w:rPr>
              <w:t>1-03</w:t>
            </w:r>
            <w:r w:rsidRPr="00A307FB">
              <w:rPr>
                <w:rFonts w:ascii="Times New Roman CYR" w:hAnsi="Times New Roman CYR" w:cs="Times New Roman CYR"/>
                <w:sz w:val="16"/>
                <w:szCs w:val="16"/>
                <w:lang w:val="en-US"/>
              </w:rPr>
              <w:t xml:space="preserve"> </w:t>
            </w:r>
          </w:p>
          <w:p w14:paraId="77F8E3BD"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2245BBEE" w14:textId="77777777" w:rsidR="00357916" w:rsidRDefault="00357916" w:rsidP="00E351CD">
            <w:pPr>
              <w:jc w:val="center"/>
            </w:pPr>
            <w:r>
              <w:t>buc</w:t>
            </w:r>
          </w:p>
        </w:tc>
        <w:tc>
          <w:tcPr>
            <w:tcW w:w="1559" w:type="dxa"/>
            <w:gridSpan w:val="2"/>
            <w:tcBorders>
              <w:top w:val="single" w:sz="4" w:space="0" w:color="auto"/>
              <w:bottom w:val="single" w:sz="4" w:space="0" w:color="auto"/>
            </w:tcBorders>
            <w:vAlign w:val="center"/>
          </w:tcPr>
          <w:p w14:paraId="68474D16" w14:textId="77777777" w:rsidR="00357916" w:rsidRDefault="00357916" w:rsidP="00E351CD">
            <w:pPr>
              <w:jc w:val="center"/>
            </w:pPr>
            <w:r>
              <w:t>1,00</w:t>
            </w:r>
          </w:p>
        </w:tc>
      </w:tr>
      <w:tr w:rsidR="00357916" w14:paraId="66A6E6F0"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D39F918" w14:textId="77777777" w:rsidR="00357916" w:rsidRDefault="00357916" w:rsidP="00E351CD"/>
        </w:tc>
        <w:tc>
          <w:tcPr>
            <w:tcW w:w="1276" w:type="dxa"/>
            <w:gridSpan w:val="2"/>
            <w:tcBorders>
              <w:top w:val="nil"/>
              <w:bottom w:val="single" w:sz="2" w:space="0" w:color="auto"/>
            </w:tcBorders>
            <w:vAlign w:val="center"/>
          </w:tcPr>
          <w:p w14:paraId="4415DCB1" w14:textId="77777777" w:rsidR="00357916" w:rsidRDefault="00357916" w:rsidP="00E351CD">
            <w:pPr>
              <w:jc w:val="center"/>
              <w:rPr>
                <w:sz w:val="16"/>
                <w:szCs w:val="16"/>
              </w:rPr>
            </w:pPr>
            <w:r>
              <w:rPr>
                <w:sz w:val="16"/>
                <w:szCs w:val="16"/>
              </w:rPr>
              <w:t>281123630566447</w:t>
            </w:r>
          </w:p>
        </w:tc>
        <w:tc>
          <w:tcPr>
            <w:tcW w:w="4252" w:type="dxa"/>
            <w:gridSpan w:val="3"/>
            <w:tcBorders>
              <w:top w:val="nil"/>
              <w:bottom w:val="single" w:sz="2" w:space="0" w:color="auto"/>
            </w:tcBorders>
          </w:tcPr>
          <w:p w14:paraId="15C05D60" w14:textId="77777777" w:rsidR="00357916" w:rsidRDefault="00357916" w:rsidP="00E351CD">
            <w:r>
              <w:t>Confectii metalice</w:t>
            </w:r>
          </w:p>
        </w:tc>
        <w:tc>
          <w:tcPr>
            <w:tcW w:w="993" w:type="dxa"/>
            <w:gridSpan w:val="2"/>
            <w:tcBorders>
              <w:top w:val="nil"/>
              <w:bottom w:val="single" w:sz="2" w:space="0" w:color="auto"/>
            </w:tcBorders>
          </w:tcPr>
          <w:p w14:paraId="0FCAF502" w14:textId="77777777" w:rsidR="00357916" w:rsidRDefault="00357916" w:rsidP="00E351CD">
            <w:r>
              <w:t>kg</w:t>
            </w:r>
          </w:p>
        </w:tc>
        <w:tc>
          <w:tcPr>
            <w:tcW w:w="1559" w:type="dxa"/>
            <w:gridSpan w:val="2"/>
            <w:tcBorders>
              <w:top w:val="nil"/>
              <w:bottom w:val="single" w:sz="2" w:space="0" w:color="auto"/>
            </w:tcBorders>
          </w:tcPr>
          <w:p w14:paraId="78260BFD" w14:textId="77777777" w:rsidR="00357916" w:rsidRDefault="00357916" w:rsidP="00E351CD">
            <w:r>
              <w:t>26,96</w:t>
            </w:r>
          </w:p>
        </w:tc>
      </w:tr>
      <w:tr w:rsidR="00357916" w14:paraId="3362295F"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F6731C" w14:textId="77777777" w:rsidR="00357916" w:rsidRDefault="00357916" w:rsidP="00E351CD">
            <w:r>
              <w:t>37</w:t>
            </w:r>
          </w:p>
        </w:tc>
        <w:tc>
          <w:tcPr>
            <w:tcW w:w="1276" w:type="dxa"/>
            <w:gridSpan w:val="2"/>
            <w:tcBorders>
              <w:top w:val="single" w:sz="4" w:space="0" w:color="auto"/>
              <w:bottom w:val="single" w:sz="4" w:space="0" w:color="auto"/>
            </w:tcBorders>
          </w:tcPr>
          <w:p w14:paraId="28AABE8F" w14:textId="77777777" w:rsidR="00357916" w:rsidRDefault="00357916" w:rsidP="00E351CD">
            <w:pPr>
              <w:rPr>
                <w:lang w:val="en-US"/>
              </w:rPr>
            </w:pPr>
          </w:p>
          <w:p w14:paraId="395D2F12" w14:textId="77777777" w:rsidR="00357916" w:rsidRDefault="00357916" w:rsidP="00E351CD"/>
        </w:tc>
        <w:tc>
          <w:tcPr>
            <w:tcW w:w="4252" w:type="dxa"/>
            <w:gridSpan w:val="3"/>
            <w:tcBorders>
              <w:top w:val="single" w:sz="4" w:space="0" w:color="auto"/>
              <w:bottom w:val="single" w:sz="4" w:space="0" w:color="auto"/>
            </w:tcBorders>
          </w:tcPr>
          <w:p w14:paraId="46E38514" w14:textId="77777777" w:rsidR="00357916" w:rsidRPr="0097392D" w:rsidRDefault="00357916" w:rsidP="00E351CD">
            <w:pPr>
              <w:adjustRightInd w:val="0"/>
              <w:rPr>
                <w:rFonts w:ascii="Times New Roman CYR" w:hAnsi="Times New Roman CYR" w:cs="Times New Roman CYR"/>
                <w:sz w:val="16"/>
                <w:szCs w:val="16"/>
              </w:rPr>
            </w:pPr>
            <w:r>
              <w:t>Confectii metalice</w:t>
            </w:r>
            <w:r>
              <w:rPr>
                <w:rFonts w:ascii="Times New Roman CYR" w:hAnsi="Times New Roman CYR" w:cs="Times New Roman CYR"/>
                <w:sz w:val="16"/>
                <w:szCs w:val="16"/>
              </w:rPr>
              <w:t xml:space="preserve"> </w:t>
            </w:r>
          </w:p>
          <w:p w14:paraId="21752B4E" w14:textId="77777777" w:rsidR="00357916" w:rsidRDefault="00357916" w:rsidP="00E351CD"/>
        </w:tc>
        <w:tc>
          <w:tcPr>
            <w:tcW w:w="993" w:type="dxa"/>
            <w:gridSpan w:val="2"/>
            <w:tcBorders>
              <w:top w:val="single" w:sz="4" w:space="0" w:color="auto"/>
              <w:bottom w:val="single" w:sz="4" w:space="0" w:color="auto"/>
            </w:tcBorders>
            <w:vAlign w:val="center"/>
          </w:tcPr>
          <w:p w14:paraId="270B1D6A" w14:textId="77777777" w:rsidR="00357916" w:rsidRDefault="00357916" w:rsidP="00E351CD">
            <w:pPr>
              <w:jc w:val="center"/>
            </w:pPr>
            <w:r>
              <w:t>kg</w:t>
            </w:r>
          </w:p>
        </w:tc>
        <w:tc>
          <w:tcPr>
            <w:tcW w:w="1559" w:type="dxa"/>
            <w:gridSpan w:val="2"/>
            <w:tcBorders>
              <w:top w:val="single" w:sz="4" w:space="0" w:color="auto"/>
              <w:bottom w:val="single" w:sz="4" w:space="0" w:color="auto"/>
            </w:tcBorders>
            <w:vAlign w:val="center"/>
          </w:tcPr>
          <w:p w14:paraId="70742952" w14:textId="77777777" w:rsidR="00357916" w:rsidRDefault="00357916" w:rsidP="00E351CD">
            <w:pPr>
              <w:jc w:val="center"/>
            </w:pPr>
            <w:r>
              <w:t>188,72</w:t>
            </w:r>
          </w:p>
        </w:tc>
      </w:tr>
      <w:tr w:rsidR="00357916" w14:paraId="3979B377"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DA01A5" w14:textId="77777777" w:rsidR="00357916" w:rsidRDefault="00357916" w:rsidP="00E351CD"/>
        </w:tc>
        <w:tc>
          <w:tcPr>
            <w:tcW w:w="1276" w:type="dxa"/>
            <w:gridSpan w:val="2"/>
            <w:tcBorders>
              <w:top w:val="nil"/>
              <w:bottom w:val="single" w:sz="2" w:space="0" w:color="auto"/>
            </w:tcBorders>
            <w:vAlign w:val="center"/>
          </w:tcPr>
          <w:p w14:paraId="617DF281" w14:textId="77777777" w:rsidR="00357916" w:rsidRDefault="00357916" w:rsidP="00E351CD">
            <w:pPr>
              <w:jc w:val="center"/>
              <w:rPr>
                <w:sz w:val="16"/>
                <w:szCs w:val="16"/>
              </w:rPr>
            </w:pPr>
            <w:r>
              <w:rPr>
                <w:sz w:val="16"/>
                <w:szCs w:val="16"/>
              </w:rPr>
              <w:t>281123630566447-cm</w:t>
            </w:r>
          </w:p>
        </w:tc>
        <w:tc>
          <w:tcPr>
            <w:tcW w:w="4252" w:type="dxa"/>
            <w:gridSpan w:val="3"/>
            <w:tcBorders>
              <w:top w:val="nil"/>
              <w:bottom w:val="single" w:sz="2" w:space="0" w:color="auto"/>
            </w:tcBorders>
          </w:tcPr>
          <w:p w14:paraId="37CD175B" w14:textId="77777777" w:rsidR="00357916" w:rsidRDefault="00357916" w:rsidP="00E351CD">
            <w:r>
              <w:t>Confectii metalice</w:t>
            </w:r>
          </w:p>
        </w:tc>
        <w:tc>
          <w:tcPr>
            <w:tcW w:w="993" w:type="dxa"/>
            <w:gridSpan w:val="2"/>
            <w:tcBorders>
              <w:top w:val="nil"/>
              <w:bottom w:val="single" w:sz="2" w:space="0" w:color="auto"/>
            </w:tcBorders>
          </w:tcPr>
          <w:p w14:paraId="5205C564" w14:textId="77777777" w:rsidR="00357916" w:rsidRDefault="00357916" w:rsidP="00E351CD">
            <w:r>
              <w:t>kg</w:t>
            </w:r>
          </w:p>
        </w:tc>
        <w:tc>
          <w:tcPr>
            <w:tcW w:w="1559" w:type="dxa"/>
            <w:gridSpan w:val="2"/>
            <w:tcBorders>
              <w:top w:val="nil"/>
              <w:bottom w:val="single" w:sz="2" w:space="0" w:color="auto"/>
            </w:tcBorders>
          </w:tcPr>
          <w:p w14:paraId="4272642C" w14:textId="77777777" w:rsidR="00357916" w:rsidRDefault="00357916" w:rsidP="00E351CD">
            <w:r>
              <w:t>188,72</w:t>
            </w:r>
          </w:p>
        </w:tc>
      </w:tr>
      <w:tr w:rsidR="00357916" w14:paraId="54FD49A8"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CE6C103" w14:textId="77777777" w:rsidR="00357916" w:rsidRDefault="00357916" w:rsidP="00E351CD">
            <w:r>
              <w:t>38</w:t>
            </w:r>
          </w:p>
        </w:tc>
        <w:tc>
          <w:tcPr>
            <w:tcW w:w="1276" w:type="dxa"/>
            <w:gridSpan w:val="2"/>
            <w:tcBorders>
              <w:top w:val="single" w:sz="4" w:space="0" w:color="auto"/>
              <w:bottom w:val="single" w:sz="4" w:space="0" w:color="auto"/>
            </w:tcBorders>
          </w:tcPr>
          <w:p w14:paraId="0B874F55" w14:textId="77777777" w:rsidR="00357916" w:rsidRDefault="00357916" w:rsidP="00E351CD">
            <w:pPr>
              <w:rPr>
                <w:lang w:val="en-US"/>
              </w:rPr>
            </w:pPr>
            <w:r>
              <w:rPr>
                <w:lang w:val="en-US"/>
              </w:rPr>
              <w:t>IzD04A</w:t>
            </w:r>
          </w:p>
          <w:p w14:paraId="60FB2F0B" w14:textId="77777777" w:rsidR="00357916" w:rsidRDefault="00357916" w:rsidP="00E351CD"/>
        </w:tc>
        <w:tc>
          <w:tcPr>
            <w:tcW w:w="4252" w:type="dxa"/>
            <w:gridSpan w:val="3"/>
            <w:tcBorders>
              <w:top w:val="single" w:sz="4" w:space="0" w:color="auto"/>
              <w:bottom w:val="single" w:sz="4" w:space="0" w:color="auto"/>
            </w:tcBorders>
          </w:tcPr>
          <w:p w14:paraId="1F48978F"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Vopsirea confectiilor si constructiilor metalice cu  vopsea de ulei in 2 straturi, executate din profile, cu grosimi intre 8 mm si 12 mm inclusiv, cu pensula de mina </w:t>
            </w:r>
            <w:r w:rsidRPr="00A307FB">
              <w:rPr>
                <w:rFonts w:ascii="Times New Roman CYR" w:hAnsi="Times New Roman CYR" w:cs="Times New Roman CYR"/>
                <w:sz w:val="16"/>
                <w:szCs w:val="16"/>
                <w:lang w:val="en-US"/>
              </w:rPr>
              <w:t xml:space="preserve"> </w:t>
            </w:r>
          </w:p>
          <w:p w14:paraId="3EEB0544"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5935E402" w14:textId="77777777" w:rsidR="00357916" w:rsidRDefault="00357916" w:rsidP="00E351CD">
            <w:pPr>
              <w:jc w:val="center"/>
            </w:pPr>
            <w:r>
              <w:t>t</w:t>
            </w:r>
          </w:p>
        </w:tc>
        <w:tc>
          <w:tcPr>
            <w:tcW w:w="1559" w:type="dxa"/>
            <w:gridSpan w:val="2"/>
            <w:tcBorders>
              <w:top w:val="single" w:sz="4" w:space="0" w:color="auto"/>
              <w:bottom w:val="single" w:sz="4" w:space="0" w:color="auto"/>
            </w:tcBorders>
            <w:vAlign w:val="center"/>
          </w:tcPr>
          <w:p w14:paraId="0379068F" w14:textId="77777777" w:rsidR="00357916" w:rsidRDefault="00357916" w:rsidP="00E351CD">
            <w:pPr>
              <w:jc w:val="center"/>
            </w:pPr>
            <w:r>
              <w:t>0,19</w:t>
            </w:r>
          </w:p>
        </w:tc>
      </w:tr>
      <w:tr w:rsidR="00357916" w14:paraId="63814DBD"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3FF843B" w14:textId="77777777" w:rsidR="00357916" w:rsidRDefault="00357916" w:rsidP="00E351CD"/>
        </w:tc>
        <w:tc>
          <w:tcPr>
            <w:tcW w:w="1276" w:type="dxa"/>
            <w:gridSpan w:val="2"/>
            <w:tcBorders>
              <w:top w:val="nil"/>
              <w:bottom w:val="single" w:sz="2" w:space="0" w:color="auto"/>
            </w:tcBorders>
            <w:vAlign w:val="center"/>
          </w:tcPr>
          <w:p w14:paraId="4C8088E0" w14:textId="77777777" w:rsidR="00357916" w:rsidRDefault="00357916" w:rsidP="00E351CD">
            <w:pPr>
              <w:jc w:val="center"/>
              <w:rPr>
                <w:sz w:val="16"/>
                <w:szCs w:val="16"/>
              </w:rPr>
            </w:pPr>
            <w:r>
              <w:rPr>
                <w:sz w:val="16"/>
                <w:szCs w:val="16"/>
              </w:rPr>
              <w:t>7141020013400</w:t>
            </w:r>
          </w:p>
        </w:tc>
        <w:tc>
          <w:tcPr>
            <w:tcW w:w="4252" w:type="dxa"/>
            <w:gridSpan w:val="3"/>
            <w:tcBorders>
              <w:top w:val="nil"/>
              <w:bottom w:val="single" w:sz="2" w:space="0" w:color="auto"/>
            </w:tcBorders>
          </w:tcPr>
          <w:p w14:paraId="7A0FD11D" w14:textId="77777777" w:rsidR="00357916" w:rsidRDefault="00357916" w:rsidP="00E351CD">
            <w:r>
              <w:t>Vopsitor industrial</w:t>
            </w:r>
          </w:p>
        </w:tc>
        <w:tc>
          <w:tcPr>
            <w:tcW w:w="993" w:type="dxa"/>
            <w:gridSpan w:val="2"/>
            <w:tcBorders>
              <w:top w:val="nil"/>
              <w:bottom w:val="single" w:sz="2" w:space="0" w:color="auto"/>
            </w:tcBorders>
          </w:tcPr>
          <w:p w14:paraId="4BD63A46" w14:textId="77777777" w:rsidR="00357916" w:rsidRDefault="00357916" w:rsidP="00E351CD">
            <w:r>
              <w:t>h-om</w:t>
            </w:r>
          </w:p>
        </w:tc>
        <w:tc>
          <w:tcPr>
            <w:tcW w:w="1559" w:type="dxa"/>
            <w:gridSpan w:val="2"/>
            <w:tcBorders>
              <w:top w:val="nil"/>
              <w:bottom w:val="single" w:sz="2" w:space="0" w:color="auto"/>
            </w:tcBorders>
          </w:tcPr>
          <w:p w14:paraId="74866944" w14:textId="77777777" w:rsidR="00357916" w:rsidRDefault="00357916" w:rsidP="00E351CD">
            <w:r>
              <w:t>0,73</w:t>
            </w:r>
          </w:p>
        </w:tc>
      </w:tr>
      <w:tr w:rsidR="00357916" w14:paraId="2A5E0107"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902532" w14:textId="77777777" w:rsidR="00357916" w:rsidRDefault="00357916" w:rsidP="00E351CD"/>
        </w:tc>
        <w:tc>
          <w:tcPr>
            <w:tcW w:w="1276" w:type="dxa"/>
            <w:gridSpan w:val="2"/>
            <w:tcBorders>
              <w:top w:val="nil"/>
              <w:bottom w:val="single" w:sz="2" w:space="0" w:color="auto"/>
            </w:tcBorders>
            <w:vAlign w:val="center"/>
          </w:tcPr>
          <w:p w14:paraId="1EEFF1B1" w14:textId="77777777" w:rsidR="00357916" w:rsidRDefault="00357916" w:rsidP="00E351CD">
            <w:pPr>
              <w:jc w:val="center"/>
              <w:rPr>
                <w:sz w:val="16"/>
                <w:szCs w:val="16"/>
              </w:rPr>
            </w:pPr>
            <w:r>
              <w:rPr>
                <w:sz w:val="16"/>
                <w:szCs w:val="16"/>
              </w:rPr>
              <w:t>2430116103218</w:t>
            </w:r>
          </w:p>
        </w:tc>
        <w:tc>
          <w:tcPr>
            <w:tcW w:w="4252" w:type="dxa"/>
            <w:gridSpan w:val="3"/>
            <w:tcBorders>
              <w:top w:val="nil"/>
              <w:bottom w:val="single" w:sz="2" w:space="0" w:color="auto"/>
            </w:tcBorders>
          </w:tcPr>
          <w:p w14:paraId="7617D6F5" w14:textId="77777777" w:rsidR="00357916" w:rsidRPr="00A307FB" w:rsidRDefault="00357916" w:rsidP="00E351CD">
            <w:pPr>
              <w:rPr>
                <w:lang w:val="en-US"/>
              </w:rPr>
            </w:pPr>
            <w:r w:rsidRPr="00A307FB">
              <w:rPr>
                <w:lang w:val="en-US"/>
              </w:rPr>
              <w:t>Vopsea de ulei orice culoare</w:t>
            </w:r>
          </w:p>
        </w:tc>
        <w:tc>
          <w:tcPr>
            <w:tcW w:w="993" w:type="dxa"/>
            <w:gridSpan w:val="2"/>
            <w:tcBorders>
              <w:top w:val="nil"/>
              <w:bottom w:val="single" w:sz="2" w:space="0" w:color="auto"/>
            </w:tcBorders>
          </w:tcPr>
          <w:p w14:paraId="0B9E7609" w14:textId="77777777" w:rsidR="00357916" w:rsidRDefault="00357916" w:rsidP="00E351CD">
            <w:r>
              <w:t>kg</w:t>
            </w:r>
          </w:p>
        </w:tc>
        <w:tc>
          <w:tcPr>
            <w:tcW w:w="1559" w:type="dxa"/>
            <w:gridSpan w:val="2"/>
            <w:tcBorders>
              <w:top w:val="nil"/>
              <w:bottom w:val="single" w:sz="2" w:space="0" w:color="auto"/>
            </w:tcBorders>
          </w:tcPr>
          <w:p w14:paraId="5922E2A7" w14:textId="77777777" w:rsidR="00357916" w:rsidRDefault="00357916" w:rsidP="00E351CD">
            <w:r>
              <w:t>0,99</w:t>
            </w:r>
          </w:p>
        </w:tc>
      </w:tr>
      <w:tr w:rsidR="00357916" w14:paraId="71875383" w14:textId="77777777" w:rsidTr="00E351C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735A33A5" w14:textId="77777777" w:rsidR="00357916" w:rsidRDefault="00357916" w:rsidP="00E351CD">
            <w:pPr>
              <w:rPr>
                <w:sz w:val="8"/>
                <w:szCs w:val="8"/>
              </w:rPr>
            </w:pPr>
          </w:p>
        </w:tc>
        <w:tc>
          <w:tcPr>
            <w:tcW w:w="1276" w:type="dxa"/>
            <w:gridSpan w:val="2"/>
            <w:tcBorders>
              <w:left w:val="nil"/>
              <w:bottom w:val="nil"/>
              <w:right w:val="nil"/>
            </w:tcBorders>
          </w:tcPr>
          <w:p w14:paraId="667C336E" w14:textId="77777777" w:rsidR="00357916" w:rsidRDefault="00357916" w:rsidP="00E351CD">
            <w:pPr>
              <w:rPr>
                <w:sz w:val="8"/>
                <w:szCs w:val="8"/>
              </w:rPr>
            </w:pPr>
          </w:p>
        </w:tc>
        <w:tc>
          <w:tcPr>
            <w:tcW w:w="3402" w:type="dxa"/>
            <w:gridSpan w:val="2"/>
            <w:tcBorders>
              <w:left w:val="nil"/>
              <w:bottom w:val="nil"/>
              <w:right w:val="nil"/>
            </w:tcBorders>
          </w:tcPr>
          <w:p w14:paraId="45CDF1C8" w14:textId="77777777" w:rsidR="00357916" w:rsidRDefault="00357916" w:rsidP="00E351CD">
            <w:pPr>
              <w:rPr>
                <w:sz w:val="8"/>
                <w:szCs w:val="8"/>
                <w:lang w:val="en-US"/>
              </w:rPr>
            </w:pPr>
          </w:p>
          <w:p w14:paraId="08C151F0" w14:textId="77777777" w:rsidR="00357916" w:rsidRDefault="00357916" w:rsidP="00E351CD">
            <w:pPr>
              <w:rPr>
                <w:sz w:val="8"/>
                <w:szCs w:val="8"/>
                <w:lang w:val="en-US"/>
              </w:rPr>
            </w:pPr>
          </w:p>
          <w:p w14:paraId="7B711437" w14:textId="77777777" w:rsidR="00357916" w:rsidRDefault="00357916" w:rsidP="00E351CD">
            <w:pPr>
              <w:rPr>
                <w:sz w:val="8"/>
                <w:szCs w:val="8"/>
                <w:lang w:val="en-US"/>
              </w:rPr>
            </w:pPr>
          </w:p>
        </w:tc>
        <w:tc>
          <w:tcPr>
            <w:tcW w:w="1134" w:type="dxa"/>
            <w:gridSpan w:val="2"/>
            <w:tcBorders>
              <w:left w:val="nil"/>
              <w:bottom w:val="nil"/>
              <w:right w:val="nil"/>
            </w:tcBorders>
          </w:tcPr>
          <w:p w14:paraId="3C216C61" w14:textId="77777777" w:rsidR="00357916" w:rsidRDefault="00357916" w:rsidP="00E351CD">
            <w:pPr>
              <w:rPr>
                <w:sz w:val="8"/>
                <w:szCs w:val="8"/>
              </w:rPr>
            </w:pPr>
          </w:p>
        </w:tc>
        <w:tc>
          <w:tcPr>
            <w:tcW w:w="1134" w:type="dxa"/>
            <w:gridSpan w:val="2"/>
            <w:tcBorders>
              <w:left w:val="nil"/>
              <w:bottom w:val="nil"/>
              <w:right w:val="nil"/>
            </w:tcBorders>
          </w:tcPr>
          <w:p w14:paraId="69479C61" w14:textId="77777777" w:rsidR="00357916" w:rsidRDefault="00357916" w:rsidP="00E351CD">
            <w:pPr>
              <w:rPr>
                <w:sz w:val="8"/>
                <w:szCs w:val="8"/>
              </w:rPr>
            </w:pPr>
          </w:p>
        </w:tc>
        <w:tc>
          <w:tcPr>
            <w:tcW w:w="1134" w:type="dxa"/>
            <w:tcBorders>
              <w:left w:val="nil"/>
              <w:bottom w:val="nil"/>
            </w:tcBorders>
          </w:tcPr>
          <w:p w14:paraId="7B471897" w14:textId="77777777" w:rsidR="00357916" w:rsidRDefault="00357916" w:rsidP="00E351CD">
            <w:pPr>
              <w:rPr>
                <w:sz w:val="8"/>
                <w:szCs w:val="8"/>
              </w:rPr>
            </w:pPr>
          </w:p>
        </w:tc>
      </w:tr>
      <w:tr w:rsidR="00357916" w:rsidRPr="00A307FB" w14:paraId="7499FAC1" w14:textId="77777777" w:rsidTr="00E351C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6F9BAFC3" w14:textId="77777777" w:rsidR="00357916" w:rsidRDefault="00357916" w:rsidP="00E351CD">
            <w:r>
              <w:t xml:space="preserve"> </w:t>
            </w:r>
          </w:p>
        </w:tc>
        <w:tc>
          <w:tcPr>
            <w:tcW w:w="709" w:type="dxa"/>
            <w:tcBorders>
              <w:top w:val="single" w:sz="4" w:space="0" w:color="auto"/>
              <w:left w:val="nil"/>
              <w:bottom w:val="single" w:sz="4" w:space="0" w:color="auto"/>
              <w:right w:val="nil"/>
            </w:tcBorders>
          </w:tcPr>
          <w:p w14:paraId="42B2D0B0" w14:textId="77777777" w:rsidR="00357916" w:rsidRDefault="00357916" w:rsidP="00E351CD"/>
        </w:tc>
        <w:tc>
          <w:tcPr>
            <w:tcW w:w="1276" w:type="dxa"/>
            <w:gridSpan w:val="2"/>
            <w:tcBorders>
              <w:top w:val="single" w:sz="4" w:space="0" w:color="auto"/>
              <w:left w:val="nil"/>
              <w:bottom w:val="single" w:sz="4" w:space="0" w:color="auto"/>
              <w:right w:val="nil"/>
            </w:tcBorders>
          </w:tcPr>
          <w:p w14:paraId="60FCCBB9" w14:textId="77777777" w:rsidR="00357916" w:rsidRDefault="00357916" w:rsidP="00E351CD"/>
        </w:tc>
        <w:tc>
          <w:tcPr>
            <w:tcW w:w="2693" w:type="dxa"/>
            <w:tcBorders>
              <w:top w:val="single" w:sz="4" w:space="0" w:color="auto"/>
              <w:left w:val="nil"/>
              <w:bottom w:val="single" w:sz="4" w:space="0" w:color="auto"/>
              <w:right w:val="nil"/>
            </w:tcBorders>
          </w:tcPr>
          <w:p w14:paraId="5D20659A" w14:textId="77777777" w:rsidR="00357916" w:rsidRPr="00A307FB" w:rsidRDefault="00357916" w:rsidP="00E351CD">
            <w:pPr>
              <w:rPr>
                <w:sz w:val="8"/>
                <w:szCs w:val="8"/>
                <w:lang w:val="en-US"/>
              </w:rPr>
            </w:pPr>
            <w:r>
              <w:rPr>
                <w:b/>
                <w:bCs/>
                <w:lang w:val="en-US"/>
              </w:rPr>
              <w:t>Total</w:t>
            </w:r>
            <w:r w:rsidRPr="00A307FB">
              <w:rPr>
                <w:b/>
                <w:bCs/>
                <w:lang w:val="en-US"/>
              </w:rPr>
              <w:t xml:space="preserve"> </w:t>
            </w:r>
            <w:r w:rsidRPr="00A307FB">
              <w:rPr>
                <w:b/>
                <w:bCs/>
                <w:sz w:val="22"/>
                <w:szCs w:val="22"/>
                <w:lang w:val="en-US"/>
              </w:rPr>
              <w:t>Camine,  lucrari de constructie</w:t>
            </w:r>
          </w:p>
        </w:tc>
        <w:tc>
          <w:tcPr>
            <w:tcW w:w="1134" w:type="dxa"/>
            <w:gridSpan w:val="2"/>
            <w:tcBorders>
              <w:top w:val="single" w:sz="4" w:space="0" w:color="auto"/>
              <w:left w:val="nil"/>
              <w:bottom w:val="single" w:sz="4" w:space="0" w:color="auto"/>
              <w:right w:val="nil"/>
            </w:tcBorders>
          </w:tcPr>
          <w:p w14:paraId="3EE6A647" w14:textId="77777777" w:rsidR="00357916" w:rsidRPr="00A307FB" w:rsidRDefault="00357916" w:rsidP="00E351CD">
            <w:pPr>
              <w:rPr>
                <w:lang w:val="en-US"/>
              </w:rPr>
            </w:pPr>
            <w:r w:rsidRPr="00A307FB">
              <w:rPr>
                <w:b/>
                <w:bCs/>
                <w:lang w:val="en-U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3185C9C3" w14:textId="77777777" w:rsidR="00357916" w:rsidRPr="00A307FB" w:rsidRDefault="00357916" w:rsidP="00E351CD">
            <w:pPr>
              <w:rPr>
                <w:b/>
                <w:bCs/>
                <w:lang w:val="en-US"/>
              </w:rPr>
            </w:pPr>
          </w:p>
        </w:tc>
      </w:tr>
      <w:tr w:rsidR="00357916" w:rsidRPr="0097392D" w14:paraId="42287D90" w14:textId="77777777" w:rsidTr="00E351CD">
        <w:tc>
          <w:tcPr>
            <w:tcW w:w="709" w:type="dxa"/>
            <w:tcBorders>
              <w:top w:val="nil"/>
              <w:left w:val="single" w:sz="6" w:space="0" w:color="auto"/>
              <w:bottom w:val="nil"/>
              <w:right w:val="nil"/>
            </w:tcBorders>
          </w:tcPr>
          <w:p w14:paraId="5235B1CD" w14:textId="77777777" w:rsidR="00357916" w:rsidRPr="00A307FB" w:rsidRDefault="00357916" w:rsidP="00E351CD">
            <w:pPr>
              <w:jc w:val="center"/>
              <w:rPr>
                <w:lang w:val="en-US"/>
              </w:rPr>
            </w:pPr>
            <w:r w:rsidRPr="00A307FB">
              <w:rPr>
                <w:lang w:val="en-US"/>
              </w:rPr>
              <w:t xml:space="preserve"> </w:t>
            </w:r>
          </w:p>
        </w:tc>
        <w:tc>
          <w:tcPr>
            <w:tcW w:w="1276" w:type="dxa"/>
            <w:gridSpan w:val="2"/>
            <w:tcBorders>
              <w:top w:val="nil"/>
              <w:left w:val="single" w:sz="6" w:space="0" w:color="auto"/>
              <w:bottom w:val="nil"/>
              <w:right w:val="nil"/>
            </w:tcBorders>
          </w:tcPr>
          <w:p w14:paraId="70F2F0B1" w14:textId="77777777" w:rsidR="00357916" w:rsidRPr="00A307FB" w:rsidRDefault="00357916" w:rsidP="00E351CD">
            <w:pPr>
              <w:rPr>
                <w:lang w:val="en-US"/>
              </w:rPr>
            </w:pPr>
          </w:p>
        </w:tc>
        <w:tc>
          <w:tcPr>
            <w:tcW w:w="4252" w:type="dxa"/>
            <w:gridSpan w:val="3"/>
            <w:tcBorders>
              <w:top w:val="nil"/>
              <w:left w:val="single" w:sz="6" w:space="0" w:color="auto"/>
              <w:bottom w:val="nil"/>
              <w:right w:val="single" w:sz="6" w:space="0" w:color="auto"/>
            </w:tcBorders>
          </w:tcPr>
          <w:p w14:paraId="3308B3BB" w14:textId="77777777" w:rsidR="00357916" w:rsidRPr="007F2714" w:rsidRDefault="00357916" w:rsidP="00E351CD">
            <w:pPr>
              <w:rPr>
                <w:b/>
                <w:bCs/>
                <w:sz w:val="22"/>
                <w:szCs w:val="22"/>
                <w:lang w:val="en-US"/>
              </w:rPr>
            </w:pPr>
            <w:r w:rsidRPr="0097392D">
              <w:rPr>
                <w:b/>
                <w:bCs/>
                <w:sz w:val="22"/>
                <w:szCs w:val="22"/>
                <w:lang w:val="en-US"/>
              </w:rPr>
              <w:t>1.4. Receptoare de scurgere ДК-44</w:t>
            </w:r>
          </w:p>
          <w:p w14:paraId="6FE3E978" w14:textId="77777777" w:rsidR="00357916" w:rsidRPr="0097392D" w:rsidRDefault="00357916" w:rsidP="00E351CD">
            <w:pPr>
              <w:rPr>
                <w:lang w:val="en-US"/>
              </w:rPr>
            </w:pPr>
          </w:p>
        </w:tc>
        <w:tc>
          <w:tcPr>
            <w:tcW w:w="993" w:type="dxa"/>
            <w:gridSpan w:val="2"/>
            <w:tcBorders>
              <w:top w:val="nil"/>
              <w:left w:val="single" w:sz="6" w:space="0" w:color="auto"/>
              <w:bottom w:val="nil"/>
              <w:right w:val="nil"/>
            </w:tcBorders>
          </w:tcPr>
          <w:p w14:paraId="158086F3" w14:textId="77777777" w:rsidR="00357916" w:rsidRPr="0097392D" w:rsidRDefault="00357916" w:rsidP="00E351CD">
            <w:pPr>
              <w:rPr>
                <w:b/>
                <w:bCs/>
                <w:sz w:val="22"/>
                <w:szCs w:val="22"/>
                <w:lang w:val="en-US"/>
              </w:rPr>
            </w:pPr>
          </w:p>
        </w:tc>
        <w:tc>
          <w:tcPr>
            <w:tcW w:w="1559" w:type="dxa"/>
            <w:gridSpan w:val="2"/>
            <w:tcBorders>
              <w:top w:val="nil"/>
              <w:left w:val="single" w:sz="6" w:space="0" w:color="auto"/>
              <w:bottom w:val="nil"/>
              <w:right w:val="nil"/>
            </w:tcBorders>
          </w:tcPr>
          <w:p w14:paraId="7EC5D08C" w14:textId="77777777" w:rsidR="00357916" w:rsidRPr="0097392D" w:rsidRDefault="00357916" w:rsidP="00E351CD">
            <w:pPr>
              <w:rPr>
                <w:lang w:val="en-US"/>
              </w:rPr>
            </w:pPr>
          </w:p>
        </w:tc>
        <w:tc>
          <w:tcPr>
            <w:tcW w:w="283" w:type="dxa"/>
            <w:tcBorders>
              <w:top w:val="nil"/>
              <w:left w:val="single" w:sz="6" w:space="0" w:color="auto"/>
              <w:bottom w:val="nil"/>
              <w:right w:val="nil"/>
            </w:tcBorders>
          </w:tcPr>
          <w:p w14:paraId="05DE7483" w14:textId="77777777" w:rsidR="00357916" w:rsidRPr="0097392D" w:rsidRDefault="00357916" w:rsidP="00E351CD">
            <w:pPr>
              <w:rPr>
                <w:lang w:val="en-US"/>
              </w:rPr>
            </w:pPr>
          </w:p>
        </w:tc>
      </w:tr>
      <w:tr w:rsidR="00357916" w14:paraId="0B541BFD"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665CB17" w14:textId="77777777" w:rsidR="00357916" w:rsidRDefault="00357916" w:rsidP="00E351CD">
            <w:r>
              <w:t>39</w:t>
            </w:r>
          </w:p>
        </w:tc>
        <w:tc>
          <w:tcPr>
            <w:tcW w:w="1276" w:type="dxa"/>
            <w:gridSpan w:val="2"/>
            <w:tcBorders>
              <w:top w:val="single" w:sz="4" w:space="0" w:color="auto"/>
              <w:bottom w:val="single" w:sz="4" w:space="0" w:color="auto"/>
            </w:tcBorders>
          </w:tcPr>
          <w:p w14:paraId="2A2CF9AA" w14:textId="77777777" w:rsidR="00357916" w:rsidRDefault="00357916" w:rsidP="00E351CD">
            <w:pPr>
              <w:rPr>
                <w:lang w:val="en-US"/>
              </w:rPr>
            </w:pPr>
            <w:r>
              <w:rPr>
                <w:lang w:val="en-US"/>
              </w:rPr>
              <w:t>AcE13A</w:t>
            </w:r>
          </w:p>
          <w:p w14:paraId="1A72AD1A" w14:textId="77777777" w:rsidR="00357916" w:rsidRDefault="00357916" w:rsidP="00E351CD"/>
        </w:tc>
        <w:tc>
          <w:tcPr>
            <w:tcW w:w="4252" w:type="dxa"/>
            <w:gridSpan w:val="3"/>
            <w:tcBorders>
              <w:top w:val="single" w:sz="4" w:space="0" w:color="auto"/>
              <w:bottom w:val="single" w:sz="4" w:space="0" w:color="auto"/>
            </w:tcBorders>
          </w:tcPr>
          <w:p w14:paraId="3C6776B8"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Executarea caminelor de vizitare din elemente de beton armat prefabricat, pentru canalizare, circulare (inelare) cu diametrul 1,0 m, in teren fara apa subterana </w:t>
            </w:r>
            <w:r w:rsidRPr="00A307FB">
              <w:rPr>
                <w:rFonts w:ascii="Times New Roman CYR" w:hAnsi="Times New Roman CYR" w:cs="Times New Roman CYR"/>
                <w:sz w:val="16"/>
                <w:szCs w:val="16"/>
                <w:lang w:val="en-US"/>
              </w:rPr>
              <w:t xml:space="preserve"> </w:t>
            </w:r>
          </w:p>
          <w:p w14:paraId="68423421"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4ED6B42C" w14:textId="77777777" w:rsidR="00357916" w:rsidRDefault="00357916" w:rsidP="00E351CD">
            <w:pPr>
              <w:jc w:val="center"/>
            </w:pPr>
            <w:r>
              <w:t>m3</w:t>
            </w:r>
          </w:p>
        </w:tc>
        <w:tc>
          <w:tcPr>
            <w:tcW w:w="1559" w:type="dxa"/>
            <w:gridSpan w:val="2"/>
            <w:tcBorders>
              <w:top w:val="single" w:sz="4" w:space="0" w:color="auto"/>
              <w:bottom w:val="single" w:sz="4" w:space="0" w:color="auto"/>
            </w:tcBorders>
            <w:vAlign w:val="center"/>
          </w:tcPr>
          <w:p w14:paraId="1DCAE230" w14:textId="77777777" w:rsidR="00357916" w:rsidRDefault="00357916" w:rsidP="00E351CD">
            <w:pPr>
              <w:jc w:val="center"/>
            </w:pPr>
            <w:r>
              <w:t>6,40</w:t>
            </w:r>
          </w:p>
        </w:tc>
      </w:tr>
      <w:tr w:rsidR="00357916" w14:paraId="792A492C"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4C27681" w14:textId="77777777" w:rsidR="00357916" w:rsidRDefault="00357916" w:rsidP="00E351CD"/>
        </w:tc>
        <w:tc>
          <w:tcPr>
            <w:tcW w:w="1276" w:type="dxa"/>
            <w:gridSpan w:val="2"/>
            <w:tcBorders>
              <w:top w:val="nil"/>
              <w:bottom w:val="single" w:sz="2" w:space="0" w:color="auto"/>
            </w:tcBorders>
            <w:vAlign w:val="center"/>
          </w:tcPr>
          <w:p w14:paraId="2348F22E" w14:textId="77777777" w:rsidR="00357916" w:rsidRDefault="00357916" w:rsidP="00E351CD">
            <w:pPr>
              <w:jc w:val="center"/>
              <w:rPr>
                <w:sz w:val="16"/>
                <w:szCs w:val="16"/>
              </w:rPr>
            </w:pPr>
            <w:r>
              <w:rPr>
                <w:sz w:val="16"/>
                <w:szCs w:val="16"/>
              </w:rPr>
              <w:t>7136050012000</w:t>
            </w:r>
          </w:p>
        </w:tc>
        <w:tc>
          <w:tcPr>
            <w:tcW w:w="4252" w:type="dxa"/>
            <w:gridSpan w:val="3"/>
            <w:tcBorders>
              <w:top w:val="nil"/>
              <w:bottom w:val="single" w:sz="2" w:space="0" w:color="auto"/>
            </w:tcBorders>
          </w:tcPr>
          <w:p w14:paraId="407F94D8" w14:textId="77777777" w:rsidR="00357916" w:rsidRDefault="00357916" w:rsidP="00E351CD">
            <w:r>
              <w:t>Instalator alimentari apa</w:t>
            </w:r>
          </w:p>
        </w:tc>
        <w:tc>
          <w:tcPr>
            <w:tcW w:w="993" w:type="dxa"/>
            <w:gridSpan w:val="2"/>
            <w:tcBorders>
              <w:top w:val="nil"/>
              <w:bottom w:val="single" w:sz="2" w:space="0" w:color="auto"/>
            </w:tcBorders>
          </w:tcPr>
          <w:p w14:paraId="797DFCE7" w14:textId="77777777" w:rsidR="00357916" w:rsidRDefault="00357916" w:rsidP="00E351CD">
            <w:r>
              <w:t>h-om</w:t>
            </w:r>
          </w:p>
        </w:tc>
        <w:tc>
          <w:tcPr>
            <w:tcW w:w="1559" w:type="dxa"/>
            <w:gridSpan w:val="2"/>
            <w:tcBorders>
              <w:top w:val="nil"/>
              <w:bottom w:val="single" w:sz="2" w:space="0" w:color="auto"/>
            </w:tcBorders>
          </w:tcPr>
          <w:p w14:paraId="715C3355" w14:textId="77777777" w:rsidR="00357916" w:rsidRDefault="00357916" w:rsidP="00E351CD">
            <w:r>
              <w:t>62,14</w:t>
            </w:r>
          </w:p>
        </w:tc>
      </w:tr>
      <w:tr w:rsidR="00357916" w14:paraId="73B7E312"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462294" w14:textId="77777777" w:rsidR="00357916" w:rsidRDefault="00357916" w:rsidP="00E351CD"/>
        </w:tc>
        <w:tc>
          <w:tcPr>
            <w:tcW w:w="1276" w:type="dxa"/>
            <w:gridSpan w:val="2"/>
            <w:tcBorders>
              <w:top w:val="nil"/>
              <w:bottom w:val="single" w:sz="2" w:space="0" w:color="auto"/>
            </w:tcBorders>
            <w:vAlign w:val="center"/>
          </w:tcPr>
          <w:p w14:paraId="2BA982E0" w14:textId="77777777" w:rsidR="00357916" w:rsidRDefault="00357916" w:rsidP="00E351CD">
            <w:pPr>
              <w:jc w:val="center"/>
              <w:rPr>
                <w:sz w:val="16"/>
                <w:szCs w:val="16"/>
              </w:rPr>
            </w:pPr>
            <w:r>
              <w:rPr>
                <w:sz w:val="16"/>
                <w:szCs w:val="16"/>
              </w:rPr>
              <w:t>9310060019922</w:t>
            </w:r>
          </w:p>
        </w:tc>
        <w:tc>
          <w:tcPr>
            <w:tcW w:w="4252" w:type="dxa"/>
            <w:gridSpan w:val="3"/>
            <w:tcBorders>
              <w:top w:val="nil"/>
              <w:bottom w:val="single" w:sz="2" w:space="0" w:color="auto"/>
            </w:tcBorders>
          </w:tcPr>
          <w:p w14:paraId="210E8F90" w14:textId="77777777" w:rsidR="00357916" w:rsidRDefault="00357916" w:rsidP="00E351CD">
            <w:r>
              <w:t xml:space="preserve">Muncitor deservire </w:t>
            </w:r>
          </w:p>
        </w:tc>
        <w:tc>
          <w:tcPr>
            <w:tcW w:w="993" w:type="dxa"/>
            <w:gridSpan w:val="2"/>
            <w:tcBorders>
              <w:top w:val="nil"/>
              <w:bottom w:val="single" w:sz="2" w:space="0" w:color="auto"/>
            </w:tcBorders>
          </w:tcPr>
          <w:p w14:paraId="46A64607" w14:textId="77777777" w:rsidR="00357916" w:rsidRDefault="00357916" w:rsidP="00E351CD">
            <w:r>
              <w:t>h-om</w:t>
            </w:r>
          </w:p>
        </w:tc>
        <w:tc>
          <w:tcPr>
            <w:tcW w:w="1559" w:type="dxa"/>
            <w:gridSpan w:val="2"/>
            <w:tcBorders>
              <w:top w:val="nil"/>
              <w:bottom w:val="single" w:sz="2" w:space="0" w:color="auto"/>
            </w:tcBorders>
          </w:tcPr>
          <w:p w14:paraId="73D955A7" w14:textId="77777777" w:rsidR="00357916" w:rsidRDefault="00357916" w:rsidP="00E351CD">
            <w:r>
              <w:t>26,62</w:t>
            </w:r>
          </w:p>
        </w:tc>
      </w:tr>
      <w:tr w:rsidR="00357916" w14:paraId="1D31FD5C"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8F3008" w14:textId="77777777" w:rsidR="00357916" w:rsidRDefault="00357916" w:rsidP="00E351CD"/>
        </w:tc>
        <w:tc>
          <w:tcPr>
            <w:tcW w:w="1276" w:type="dxa"/>
            <w:gridSpan w:val="2"/>
            <w:tcBorders>
              <w:top w:val="nil"/>
              <w:bottom w:val="single" w:sz="2" w:space="0" w:color="auto"/>
            </w:tcBorders>
            <w:vAlign w:val="center"/>
          </w:tcPr>
          <w:p w14:paraId="4032A4E8" w14:textId="77777777" w:rsidR="00357916" w:rsidRDefault="00357916" w:rsidP="00E351CD">
            <w:pPr>
              <w:jc w:val="center"/>
              <w:rPr>
                <w:sz w:val="16"/>
                <w:szCs w:val="16"/>
              </w:rPr>
            </w:pPr>
            <w:r>
              <w:rPr>
                <w:sz w:val="16"/>
                <w:szCs w:val="16"/>
              </w:rPr>
              <w:t>2663102100957</w:t>
            </w:r>
          </w:p>
        </w:tc>
        <w:tc>
          <w:tcPr>
            <w:tcW w:w="4252" w:type="dxa"/>
            <w:gridSpan w:val="3"/>
            <w:tcBorders>
              <w:top w:val="nil"/>
              <w:bottom w:val="single" w:sz="2" w:space="0" w:color="auto"/>
            </w:tcBorders>
          </w:tcPr>
          <w:p w14:paraId="71ED37D0" w14:textId="77777777" w:rsidR="00357916" w:rsidRPr="00A307FB" w:rsidRDefault="00357916" w:rsidP="00E351CD">
            <w:pPr>
              <w:rPr>
                <w:lang w:val="en-US"/>
              </w:rPr>
            </w:pPr>
            <w:r w:rsidRPr="00A307FB">
              <w:rPr>
                <w:lang w:val="en-US"/>
              </w:rPr>
              <w:t>Beton de ciment  clasa B15/M200</w:t>
            </w:r>
          </w:p>
        </w:tc>
        <w:tc>
          <w:tcPr>
            <w:tcW w:w="993" w:type="dxa"/>
            <w:gridSpan w:val="2"/>
            <w:tcBorders>
              <w:top w:val="nil"/>
              <w:bottom w:val="single" w:sz="2" w:space="0" w:color="auto"/>
            </w:tcBorders>
          </w:tcPr>
          <w:p w14:paraId="3483171B" w14:textId="77777777" w:rsidR="00357916" w:rsidRDefault="00357916" w:rsidP="00E351CD">
            <w:r>
              <w:t>m3</w:t>
            </w:r>
          </w:p>
        </w:tc>
        <w:tc>
          <w:tcPr>
            <w:tcW w:w="1559" w:type="dxa"/>
            <w:gridSpan w:val="2"/>
            <w:tcBorders>
              <w:top w:val="nil"/>
              <w:bottom w:val="single" w:sz="2" w:space="0" w:color="auto"/>
            </w:tcBorders>
          </w:tcPr>
          <w:p w14:paraId="241A3A0E" w14:textId="77777777" w:rsidR="00357916" w:rsidRDefault="00357916" w:rsidP="00E351CD">
            <w:r>
              <w:t>2,64</w:t>
            </w:r>
          </w:p>
        </w:tc>
      </w:tr>
      <w:tr w:rsidR="00357916" w14:paraId="73EDADAE"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D176D5" w14:textId="77777777" w:rsidR="00357916" w:rsidRDefault="00357916" w:rsidP="00E351CD"/>
        </w:tc>
        <w:tc>
          <w:tcPr>
            <w:tcW w:w="1276" w:type="dxa"/>
            <w:gridSpan w:val="2"/>
            <w:tcBorders>
              <w:top w:val="nil"/>
              <w:bottom w:val="single" w:sz="2" w:space="0" w:color="auto"/>
            </w:tcBorders>
            <w:vAlign w:val="center"/>
          </w:tcPr>
          <w:p w14:paraId="7BC89CFF" w14:textId="77777777" w:rsidR="00357916" w:rsidRDefault="00357916" w:rsidP="00E351CD">
            <w:pPr>
              <w:jc w:val="center"/>
              <w:rPr>
                <w:sz w:val="16"/>
                <w:szCs w:val="16"/>
              </w:rPr>
            </w:pPr>
            <w:r>
              <w:rPr>
                <w:sz w:val="16"/>
                <w:szCs w:val="16"/>
              </w:rPr>
              <w:t>2010102915572</w:t>
            </w:r>
          </w:p>
        </w:tc>
        <w:tc>
          <w:tcPr>
            <w:tcW w:w="4252" w:type="dxa"/>
            <w:gridSpan w:val="3"/>
            <w:tcBorders>
              <w:top w:val="nil"/>
              <w:bottom w:val="single" w:sz="2" w:space="0" w:color="auto"/>
            </w:tcBorders>
          </w:tcPr>
          <w:p w14:paraId="5A3BD7C0" w14:textId="77777777" w:rsidR="00357916" w:rsidRPr="00A307FB" w:rsidRDefault="00357916" w:rsidP="00E351CD">
            <w:pPr>
              <w:rPr>
                <w:lang w:val="en-US"/>
              </w:rPr>
            </w:pPr>
            <w:r w:rsidRPr="00A307FB">
              <w:rPr>
                <w:lang w:val="en-US"/>
              </w:rPr>
              <w:t>Cofraje din scindura 40 mm grosime</w:t>
            </w:r>
          </w:p>
        </w:tc>
        <w:tc>
          <w:tcPr>
            <w:tcW w:w="993" w:type="dxa"/>
            <w:gridSpan w:val="2"/>
            <w:tcBorders>
              <w:top w:val="nil"/>
              <w:bottom w:val="single" w:sz="2" w:space="0" w:color="auto"/>
            </w:tcBorders>
          </w:tcPr>
          <w:p w14:paraId="44D0B6FE" w14:textId="77777777" w:rsidR="00357916" w:rsidRDefault="00357916" w:rsidP="00E351CD">
            <w:r>
              <w:t>m2</w:t>
            </w:r>
          </w:p>
        </w:tc>
        <w:tc>
          <w:tcPr>
            <w:tcW w:w="1559" w:type="dxa"/>
            <w:gridSpan w:val="2"/>
            <w:tcBorders>
              <w:top w:val="nil"/>
              <w:bottom w:val="single" w:sz="2" w:space="0" w:color="auto"/>
            </w:tcBorders>
          </w:tcPr>
          <w:p w14:paraId="16090ABD" w14:textId="77777777" w:rsidR="00357916" w:rsidRDefault="00357916" w:rsidP="00E351CD">
            <w:r>
              <w:t>0,84</w:t>
            </w:r>
          </w:p>
        </w:tc>
      </w:tr>
      <w:tr w:rsidR="00357916" w14:paraId="1DA5B9F9"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2CCED2" w14:textId="77777777" w:rsidR="00357916" w:rsidRDefault="00357916" w:rsidP="00E351CD"/>
        </w:tc>
        <w:tc>
          <w:tcPr>
            <w:tcW w:w="1276" w:type="dxa"/>
            <w:gridSpan w:val="2"/>
            <w:tcBorders>
              <w:top w:val="nil"/>
              <w:bottom w:val="single" w:sz="2" w:space="0" w:color="auto"/>
            </w:tcBorders>
            <w:vAlign w:val="center"/>
          </w:tcPr>
          <w:p w14:paraId="52070343" w14:textId="77777777" w:rsidR="00357916" w:rsidRDefault="00357916" w:rsidP="00E351CD">
            <w:pPr>
              <w:jc w:val="center"/>
              <w:rPr>
                <w:sz w:val="16"/>
                <w:szCs w:val="16"/>
              </w:rPr>
            </w:pPr>
            <w:r>
              <w:rPr>
                <w:sz w:val="16"/>
                <w:szCs w:val="16"/>
              </w:rPr>
              <w:t>2664102101196</w:t>
            </w:r>
          </w:p>
        </w:tc>
        <w:tc>
          <w:tcPr>
            <w:tcW w:w="4252" w:type="dxa"/>
            <w:gridSpan w:val="3"/>
            <w:tcBorders>
              <w:top w:val="nil"/>
              <w:bottom w:val="single" w:sz="2" w:space="0" w:color="auto"/>
            </w:tcBorders>
          </w:tcPr>
          <w:p w14:paraId="72150B4A" w14:textId="77777777" w:rsidR="00357916" w:rsidRDefault="00357916" w:rsidP="00E351CD">
            <w:r>
              <w:t>Mortar -ciment M 50</w:t>
            </w:r>
          </w:p>
        </w:tc>
        <w:tc>
          <w:tcPr>
            <w:tcW w:w="993" w:type="dxa"/>
            <w:gridSpan w:val="2"/>
            <w:tcBorders>
              <w:top w:val="nil"/>
              <w:bottom w:val="single" w:sz="2" w:space="0" w:color="auto"/>
            </w:tcBorders>
          </w:tcPr>
          <w:p w14:paraId="2C5EF7F7" w14:textId="77777777" w:rsidR="00357916" w:rsidRDefault="00357916" w:rsidP="00E351CD">
            <w:r>
              <w:t>m3</w:t>
            </w:r>
          </w:p>
        </w:tc>
        <w:tc>
          <w:tcPr>
            <w:tcW w:w="1559" w:type="dxa"/>
            <w:gridSpan w:val="2"/>
            <w:tcBorders>
              <w:top w:val="nil"/>
              <w:bottom w:val="single" w:sz="2" w:space="0" w:color="auto"/>
            </w:tcBorders>
          </w:tcPr>
          <w:p w14:paraId="525B8FBA" w14:textId="77777777" w:rsidR="00357916" w:rsidRDefault="00357916" w:rsidP="00E351CD">
            <w:r>
              <w:t>0,50</w:t>
            </w:r>
          </w:p>
        </w:tc>
      </w:tr>
      <w:tr w:rsidR="00357916" w14:paraId="77E7AADC"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DC5268" w14:textId="77777777" w:rsidR="00357916" w:rsidRDefault="00357916" w:rsidP="00E351CD"/>
        </w:tc>
        <w:tc>
          <w:tcPr>
            <w:tcW w:w="1276" w:type="dxa"/>
            <w:gridSpan w:val="2"/>
            <w:tcBorders>
              <w:top w:val="nil"/>
              <w:bottom w:val="single" w:sz="2" w:space="0" w:color="auto"/>
            </w:tcBorders>
            <w:vAlign w:val="center"/>
          </w:tcPr>
          <w:p w14:paraId="14524E87" w14:textId="77777777" w:rsidR="00357916" w:rsidRDefault="00357916" w:rsidP="00E351CD">
            <w:pPr>
              <w:jc w:val="center"/>
              <w:rPr>
                <w:sz w:val="16"/>
                <w:szCs w:val="16"/>
              </w:rPr>
            </w:pPr>
            <w:r>
              <w:rPr>
                <w:sz w:val="16"/>
                <w:szCs w:val="16"/>
              </w:rPr>
              <w:t>1421102200525</w:t>
            </w:r>
          </w:p>
        </w:tc>
        <w:tc>
          <w:tcPr>
            <w:tcW w:w="4252" w:type="dxa"/>
            <w:gridSpan w:val="3"/>
            <w:tcBorders>
              <w:top w:val="nil"/>
              <w:bottom w:val="single" w:sz="2" w:space="0" w:color="auto"/>
            </w:tcBorders>
          </w:tcPr>
          <w:p w14:paraId="349B5681" w14:textId="77777777" w:rsidR="00357916" w:rsidRPr="00A307FB" w:rsidRDefault="00357916" w:rsidP="00E351CD">
            <w:pPr>
              <w:rPr>
                <w:lang w:val="en-US"/>
              </w:rPr>
            </w:pPr>
            <w:r w:rsidRPr="00A307FB">
              <w:rPr>
                <w:lang w:val="en-US"/>
              </w:rPr>
              <w:t>Nisip sortat nespalat de riu si lacuri 0,0-7,0 mm</w:t>
            </w:r>
          </w:p>
        </w:tc>
        <w:tc>
          <w:tcPr>
            <w:tcW w:w="993" w:type="dxa"/>
            <w:gridSpan w:val="2"/>
            <w:tcBorders>
              <w:top w:val="nil"/>
              <w:bottom w:val="single" w:sz="2" w:space="0" w:color="auto"/>
            </w:tcBorders>
          </w:tcPr>
          <w:p w14:paraId="465254F3" w14:textId="77777777" w:rsidR="00357916" w:rsidRDefault="00357916" w:rsidP="00E351CD">
            <w:r>
              <w:t>m3</w:t>
            </w:r>
          </w:p>
        </w:tc>
        <w:tc>
          <w:tcPr>
            <w:tcW w:w="1559" w:type="dxa"/>
            <w:gridSpan w:val="2"/>
            <w:tcBorders>
              <w:top w:val="nil"/>
              <w:bottom w:val="single" w:sz="2" w:space="0" w:color="auto"/>
            </w:tcBorders>
          </w:tcPr>
          <w:p w14:paraId="5F91D00F" w14:textId="77777777" w:rsidR="00357916" w:rsidRDefault="00357916" w:rsidP="00E351CD">
            <w:r>
              <w:t>1,03</w:t>
            </w:r>
          </w:p>
        </w:tc>
      </w:tr>
      <w:tr w:rsidR="00357916" w14:paraId="25C82B08"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92AAD8" w14:textId="77777777" w:rsidR="00357916" w:rsidRDefault="00357916" w:rsidP="00E351CD"/>
        </w:tc>
        <w:tc>
          <w:tcPr>
            <w:tcW w:w="1276" w:type="dxa"/>
            <w:gridSpan w:val="2"/>
            <w:tcBorders>
              <w:top w:val="nil"/>
              <w:bottom w:val="single" w:sz="2" w:space="0" w:color="auto"/>
            </w:tcBorders>
            <w:vAlign w:val="center"/>
          </w:tcPr>
          <w:p w14:paraId="4EB0C9C1" w14:textId="77777777" w:rsidR="00357916" w:rsidRDefault="00357916" w:rsidP="00E351CD">
            <w:pPr>
              <w:jc w:val="center"/>
              <w:rPr>
                <w:sz w:val="16"/>
                <w:szCs w:val="16"/>
              </w:rPr>
            </w:pPr>
            <w:r>
              <w:rPr>
                <w:sz w:val="16"/>
                <w:szCs w:val="16"/>
              </w:rPr>
              <w:t>26511221004022</w:t>
            </w:r>
          </w:p>
        </w:tc>
        <w:tc>
          <w:tcPr>
            <w:tcW w:w="4252" w:type="dxa"/>
            <w:gridSpan w:val="3"/>
            <w:tcBorders>
              <w:top w:val="nil"/>
              <w:bottom w:val="single" w:sz="2" w:space="0" w:color="auto"/>
            </w:tcBorders>
          </w:tcPr>
          <w:p w14:paraId="6F38CE2C" w14:textId="77777777" w:rsidR="00357916" w:rsidRDefault="00357916" w:rsidP="00E351CD">
            <w:r>
              <w:t xml:space="preserve">Ciment M-400 </w:t>
            </w:r>
          </w:p>
        </w:tc>
        <w:tc>
          <w:tcPr>
            <w:tcW w:w="993" w:type="dxa"/>
            <w:gridSpan w:val="2"/>
            <w:tcBorders>
              <w:top w:val="nil"/>
              <w:bottom w:val="single" w:sz="2" w:space="0" w:color="auto"/>
            </w:tcBorders>
          </w:tcPr>
          <w:p w14:paraId="714A5EC0" w14:textId="77777777" w:rsidR="00357916" w:rsidRDefault="00357916" w:rsidP="00E351CD">
            <w:r>
              <w:t>kg</w:t>
            </w:r>
          </w:p>
        </w:tc>
        <w:tc>
          <w:tcPr>
            <w:tcW w:w="1559" w:type="dxa"/>
            <w:gridSpan w:val="2"/>
            <w:tcBorders>
              <w:top w:val="nil"/>
              <w:bottom w:val="single" w:sz="2" w:space="0" w:color="auto"/>
            </w:tcBorders>
          </w:tcPr>
          <w:p w14:paraId="4D21D3D3" w14:textId="77777777" w:rsidR="00357916" w:rsidRDefault="00357916" w:rsidP="00E351CD">
            <w:r>
              <w:t>5,16</w:t>
            </w:r>
          </w:p>
        </w:tc>
      </w:tr>
      <w:tr w:rsidR="00357916" w14:paraId="44E61356"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B27A288" w14:textId="77777777" w:rsidR="00357916" w:rsidRDefault="00357916" w:rsidP="00E351CD"/>
        </w:tc>
        <w:tc>
          <w:tcPr>
            <w:tcW w:w="1276" w:type="dxa"/>
            <w:gridSpan w:val="2"/>
            <w:tcBorders>
              <w:top w:val="nil"/>
              <w:bottom w:val="single" w:sz="2" w:space="0" w:color="auto"/>
            </w:tcBorders>
            <w:vAlign w:val="center"/>
          </w:tcPr>
          <w:p w14:paraId="0A92FFF8" w14:textId="77777777" w:rsidR="00357916" w:rsidRDefault="00357916" w:rsidP="00E351CD">
            <w:pPr>
              <w:jc w:val="center"/>
              <w:rPr>
                <w:sz w:val="16"/>
                <w:szCs w:val="16"/>
              </w:rPr>
            </w:pPr>
            <w:r>
              <w:rPr>
                <w:sz w:val="16"/>
                <w:szCs w:val="16"/>
              </w:rPr>
              <w:t>3410520001373</w:t>
            </w:r>
          </w:p>
        </w:tc>
        <w:tc>
          <w:tcPr>
            <w:tcW w:w="4252" w:type="dxa"/>
            <w:gridSpan w:val="3"/>
            <w:tcBorders>
              <w:top w:val="nil"/>
              <w:bottom w:val="single" w:sz="2" w:space="0" w:color="auto"/>
            </w:tcBorders>
          </w:tcPr>
          <w:p w14:paraId="4472884A" w14:textId="77777777" w:rsidR="00357916" w:rsidRDefault="00357916" w:rsidP="00E351CD">
            <w:r>
              <w:t>Automacara 5 tf</w:t>
            </w:r>
          </w:p>
        </w:tc>
        <w:tc>
          <w:tcPr>
            <w:tcW w:w="993" w:type="dxa"/>
            <w:gridSpan w:val="2"/>
            <w:tcBorders>
              <w:top w:val="nil"/>
              <w:bottom w:val="single" w:sz="2" w:space="0" w:color="auto"/>
            </w:tcBorders>
          </w:tcPr>
          <w:p w14:paraId="78E34563" w14:textId="77777777" w:rsidR="00357916" w:rsidRDefault="00357916" w:rsidP="00E351CD">
            <w:r>
              <w:t>h-ut.</w:t>
            </w:r>
          </w:p>
        </w:tc>
        <w:tc>
          <w:tcPr>
            <w:tcW w:w="1559" w:type="dxa"/>
            <w:gridSpan w:val="2"/>
            <w:tcBorders>
              <w:top w:val="nil"/>
              <w:bottom w:val="single" w:sz="2" w:space="0" w:color="auto"/>
            </w:tcBorders>
          </w:tcPr>
          <w:p w14:paraId="41E9E43F" w14:textId="77777777" w:rsidR="00357916" w:rsidRDefault="00357916" w:rsidP="00E351CD">
            <w:r>
              <w:t>12,10</w:t>
            </w:r>
          </w:p>
        </w:tc>
      </w:tr>
      <w:tr w:rsidR="00357916" w14:paraId="2A329622"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980AAE6" w14:textId="77777777" w:rsidR="00357916" w:rsidRDefault="00357916" w:rsidP="00E351CD">
            <w:r>
              <w:lastRenderedPageBreak/>
              <w:t>40</w:t>
            </w:r>
          </w:p>
        </w:tc>
        <w:tc>
          <w:tcPr>
            <w:tcW w:w="1276" w:type="dxa"/>
            <w:gridSpan w:val="2"/>
            <w:tcBorders>
              <w:top w:val="single" w:sz="4" w:space="0" w:color="auto"/>
              <w:bottom w:val="single" w:sz="4" w:space="0" w:color="auto"/>
            </w:tcBorders>
          </w:tcPr>
          <w:p w14:paraId="68291F88" w14:textId="77777777" w:rsidR="00357916" w:rsidRDefault="00357916" w:rsidP="00E351CD">
            <w:pPr>
              <w:rPr>
                <w:lang w:val="en-US"/>
              </w:rPr>
            </w:pPr>
          </w:p>
          <w:p w14:paraId="0CAB866A" w14:textId="77777777" w:rsidR="00357916" w:rsidRDefault="00357916" w:rsidP="00E351CD"/>
        </w:tc>
        <w:tc>
          <w:tcPr>
            <w:tcW w:w="4252" w:type="dxa"/>
            <w:gridSpan w:val="3"/>
            <w:tcBorders>
              <w:top w:val="single" w:sz="4" w:space="0" w:color="auto"/>
              <w:bottom w:val="single" w:sz="4" w:space="0" w:color="auto"/>
            </w:tcBorders>
          </w:tcPr>
          <w:p w14:paraId="2B505A77"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Elemente din beton armat prefabricat  </w:t>
            </w:r>
            <w:r>
              <w:t>КЦД</w:t>
            </w:r>
            <w:r w:rsidRPr="00A307FB">
              <w:rPr>
                <w:lang w:val="en-US"/>
              </w:rPr>
              <w:t>-10a</w:t>
            </w:r>
            <w:r w:rsidRPr="00A307FB">
              <w:rPr>
                <w:rFonts w:ascii="Times New Roman CYR" w:hAnsi="Times New Roman CYR" w:cs="Times New Roman CYR"/>
                <w:sz w:val="16"/>
                <w:szCs w:val="16"/>
                <w:lang w:val="en-US"/>
              </w:rPr>
              <w:t xml:space="preserve"> </w:t>
            </w:r>
          </w:p>
          <w:p w14:paraId="44AB456C"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799310EE" w14:textId="77777777" w:rsidR="00357916" w:rsidRDefault="00357916" w:rsidP="00E351CD">
            <w:pPr>
              <w:jc w:val="center"/>
            </w:pPr>
            <w:r>
              <w:t>buc</w:t>
            </w:r>
          </w:p>
        </w:tc>
        <w:tc>
          <w:tcPr>
            <w:tcW w:w="1559" w:type="dxa"/>
            <w:gridSpan w:val="2"/>
            <w:tcBorders>
              <w:top w:val="single" w:sz="4" w:space="0" w:color="auto"/>
              <w:bottom w:val="single" w:sz="4" w:space="0" w:color="auto"/>
            </w:tcBorders>
            <w:vAlign w:val="center"/>
          </w:tcPr>
          <w:p w14:paraId="19FD6C5B" w14:textId="77777777" w:rsidR="00357916" w:rsidRDefault="00357916" w:rsidP="00E351CD">
            <w:pPr>
              <w:jc w:val="center"/>
            </w:pPr>
            <w:r>
              <w:t>13,00</w:t>
            </w:r>
          </w:p>
        </w:tc>
      </w:tr>
      <w:tr w:rsidR="00357916" w14:paraId="34794901"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B65D3B" w14:textId="77777777" w:rsidR="00357916" w:rsidRDefault="00357916" w:rsidP="00E351CD"/>
        </w:tc>
        <w:tc>
          <w:tcPr>
            <w:tcW w:w="1276" w:type="dxa"/>
            <w:gridSpan w:val="2"/>
            <w:tcBorders>
              <w:top w:val="nil"/>
              <w:bottom w:val="single" w:sz="2" w:space="0" w:color="auto"/>
            </w:tcBorders>
            <w:vAlign w:val="center"/>
          </w:tcPr>
          <w:p w14:paraId="7C239A30" w14:textId="77777777" w:rsidR="00357916" w:rsidRDefault="00357916" w:rsidP="00E351CD">
            <w:pPr>
              <w:jc w:val="center"/>
              <w:rPr>
                <w:sz w:val="16"/>
                <w:szCs w:val="16"/>
              </w:rPr>
            </w:pPr>
            <w:r>
              <w:rPr>
                <w:sz w:val="16"/>
                <w:szCs w:val="16"/>
              </w:rPr>
              <w:t>26611264331010</w:t>
            </w:r>
          </w:p>
        </w:tc>
        <w:tc>
          <w:tcPr>
            <w:tcW w:w="4252" w:type="dxa"/>
            <w:gridSpan w:val="3"/>
            <w:tcBorders>
              <w:top w:val="nil"/>
              <w:bottom w:val="single" w:sz="2" w:space="0" w:color="auto"/>
            </w:tcBorders>
          </w:tcPr>
          <w:p w14:paraId="7CDF2A15" w14:textId="77777777" w:rsidR="00357916" w:rsidRPr="00A307FB" w:rsidRDefault="00357916" w:rsidP="00E351CD">
            <w:pPr>
              <w:rPr>
                <w:lang w:val="en-US"/>
              </w:rPr>
            </w:pPr>
            <w:r w:rsidRPr="00A307FB">
              <w:rPr>
                <w:lang w:val="en-US"/>
              </w:rPr>
              <w:t xml:space="preserve">Placi prefabricate pt. camine  </w:t>
            </w:r>
            <w:r>
              <w:t>КЦД</w:t>
            </w:r>
            <w:r w:rsidRPr="00A307FB">
              <w:rPr>
                <w:lang w:val="en-US"/>
              </w:rPr>
              <w:t>-10</w:t>
            </w:r>
          </w:p>
        </w:tc>
        <w:tc>
          <w:tcPr>
            <w:tcW w:w="993" w:type="dxa"/>
            <w:gridSpan w:val="2"/>
            <w:tcBorders>
              <w:top w:val="nil"/>
              <w:bottom w:val="single" w:sz="2" w:space="0" w:color="auto"/>
            </w:tcBorders>
          </w:tcPr>
          <w:p w14:paraId="185E5135" w14:textId="77777777" w:rsidR="00357916" w:rsidRDefault="00357916" w:rsidP="00E351CD">
            <w:r>
              <w:t>buc</w:t>
            </w:r>
          </w:p>
        </w:tc>
        <w:tc>
          <w:tcPr>
            <w:tcW w:w="1559" w:type="dxa"/>
            <w:gridSpan w:val="2"/>
            <w:tcBorders>
              <w:top w:val="nil"/>
              <w:bottom w:val="single" w:sz="2" w:space="0" w:color="auto"/>
            </w:tcBorders>
          </w:tcPr>
          <w:p w14:paraId="755E0F2E" w14:textId="77777777" w:rsidR="00357916" w:rsidRDefault="00357916" w:rsidP="00E351CD">
            <w:r>
              <w:t>13,00</w:t>
            </w:r>
          </w:p>
        </w:tc>
      </w:tr>
      <w:tr w:rsidR="00357916" w14:paraId="46B19C90"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BF2776B" w14:textId="77777777" w:rsidR="00357916" w:rsidRDefault="00357916" w:rsidP="00E351CD">
            <w:r>
              <w:t>41</w:t>
            </w:r>
          </w:p>
        </w:tc>
        <w:tc>
          <w:tcPr>
            <w:tcW w:w="1276" w:type="dxa"/>
            <w:gridSpan w:val="2"/>
            <w:tcBorders>
              <w:top w:val="single" w:sz="4" w:space="0" w:color="auto"/>
              <w:bottom w:val="single" w:sz="4" w:space="0" w:color="auto"/>
            </w:tcBorders>
          </w:tcPr>
          <w:p w14:paraId="0FDC055D" w14:textId="77777777" w:rsidR="00357916" w:rsidRDefault="00357916" w:rsidP="00E351CD">
            <w:pPr>
              <w:rPr>
                <w:lang w:val="en-US"/>
              </w:rPr>
            </w:pPr>
          </w:p>
          <w:p w14:paraId="06C66AD3" w14:textId="77777777" w:rsidR="00357916" w:rsidRDefault="00357916" w:rsidP="00E351CD"/>
        </w:tc>
        <w:tc>
          <w:tcPr>
            <w:tcW w:w="4252" w:type="dxa"/>
            <w:gridSpan w:val="3"/>
            <w:tcBorders>
              <w:top w:val="single" w:sz="4" w:space="0" w:color="auto"/>
              <w:bottom w:val="single" w:sz="4" w:space="0" w:color="auto"/>
            </w:tcBorders>
          </w:tcPr>
          <w:p w14:paraId="04FCD050"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Elemente din beton armat prefabricat  </w:t>
            </w:r>
            <w:r>
              <w:t>КЦ</w:t>
            </w:r>
            <w:r w:rsidRPr="00A307FB">
              <w:rPr>
                <w:lang w:val="en-US"/>
              </w:rPr>
              <w:t>-10-3</w:t>
            </w:r>
            <w:r w:rsidRPr="00A307FB">
              <w:rPr>
                <w:rFonts w:ascii="Times New Roman CYR" w:hAnsi="Times New Roman CYR" w:cs="Times New Roman CYR"/>
                <w:sz w:val="16"/>
                <w:szCs w:val="16"/>
                <w:lang w:val="en-US"/>
              </w:rPr>
              <w:t xml:space="preserve"> </w:t>
            </w:r>
          </w:p>
          <w:p w14:paraId="71D02E41"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5A8B5F5C" w14:textId="77777777" w:rsidR="00357916" w:rsidRDefault="00357916" w:rsidP="00E351CD">
            <w:pPr>
              <w:jc w:val="center"/>
            </w:pPr>
            <w:r>
              <w:t>buc</w:t>
            </w:r>
          </w:p>
        </w:tc>
        <w:tc>
          <w:tcPr>
            <w:tcW w:w="1559" w:type="dxa"/>
            <w:gridSpan w:val="2"/>
            <w:tcBorders>
              <w:top w:val="single" w:sz="4" w:space="0" w:color="auto"/>
              <w:bottom w:val="single" w:sz="4" w:space="0" w:color="auto"/>
            </w:tcBorders>
            <w:vAlign w:val="center"/>
          </w:tcPr>
          <w:p w14:paraId="2FD62E0E" w14:textId="77777777" w:rsidR="00357916" w:rsidRDefault="00357916" w:rsidP="00E351CD">
            <w:pPr>
              <w:jc w:val="center"/>
            </w:pPr>
            <w:r>
              <w:t>13,00</w:t>
            </w:r>
          </w:p>
        </w:tc>
      </w:tr>
      <w:tr w:rsidR="00357916" w14:paraId="372E3DE8"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D0131C" w14:textId="77777777" w:rsidR="00357916" w:rsidRDefault="00357916" w:rsidP="00E351CD"/>
        </w:tc>
        <w:tc>
          <w:tcPr>
            <w:tcW w:w="1276" w:type="dxa"/>
            <w:gridSpan w:val="2"/>
            <w:tcBorders>
              <w:top w:val="nil"/>
              <w:bottom w:val="single" w:sz="2" w:space="0" w:color="auto"/>
            </w:tcBorders>
            <w:vAlign w:val="center"/>
          </w:tcPr>
          <w:p w14:paraId="1779E800" w14:textId="77777777" w:rsidR="00357916" w:rsidRDefault="00357916" w:rsidP="00E351CD">
            <w:pPr>
              <w:jc w:val="center"/>
              <w:rPr>
                <w:sz w:val="16"/>
                <w:szCs w:val="16"/>
              </w:rPr>
            </w:pPr>
            <w:r>
              <w:rPr>
                <w:sz w:val="16"/>
                <w:szCs w:val="16"/>
              </w:rPr>
              <w:t>266112643300125</w:t>
            </w:r>
          </w:p>
        </w:tc>
        <w:tc>
          <w:tcPr>
            <w:tcW w:w="4252" w:type="dxa"/>
            <w:gridSpan w:val="3"/>
            <w:tcBorders>
              <w:top w:val="nil"/>
              <w:bottom w:val="single" w:sz="2" w:space="0" w:color="auto"/>
            </w:tcBorders>
          </w:tcPr>
          <w:p w14:paraId="3AC5FEC6" w14:textId="77777777" w:rsidR="00357916" w:rsidRPr="00A307FB" w:rsidRDefault="00357916" w:rsidP="00E351CD">
            <w:pPr>
              <w:rPr>
                <w:lang w:val="en-US"/>
              </w:rPr>
            </w:pPr>
            <w:r w:rsidRPr="00A307FB">
              <w:rPr>
                <w:lang w:val="en-US"/>
              </w:rPr>
              <w:t xml:space="preserve">Inel prefabricat pt. camine </w:t>
            </w:r>
            <w:r>
              <w:t>КЦ</w:t>
            </w:r>
            <w:r w:rsidRPr="00A307FB">
              <w:rPr>
                <w:lang w:val="en-US"/>
              </w:rPr>
              <w:t>-10-3</w:t>
            </w:r>
          </w:p>
        </w:tc>
        <w:tc>
          <w:tcPr>
            <w:tcW w:w="993" w:type="dxa"/>
            <w:gridSpan w:val="2"/>
            <w:tcBorders>
              <w:top w:val="nil"/>
              <w:bottom w:val="single" w:sz="2" w:space="0" w:color="auto"/>
            </w:tcBorders>
          </w:tcPr>
          <w:p w14:paraId="58CBC34D" w14:textId="77777777" w:rsidR="00357916" w:rsidRDefault="00357916" w:rsidP="00E351CD">
            <w:r>
              <w:t>buc</w:t>
            </w:r>
          </w:p>
        </w:tc>
        <w:tc>
          <w:tcPr>
            <w:tcW w:w="1559" w:type="dxa"/>
            <w:gridSpan w:val="2"/>
            <w:tcBorders>
              <w:top w:val="nil"/>
              <w:bottom w:val="single" w:sz="2" w:space="0" w:color="auto"/>
            </w:tcBorders>
          </w:tcPr>
          <w:p w14:paraId="1C1044DB" w14:textId="77777777" w:rsidR="00357916" w:rsidRDefault="00357916" w:rsidP="00E351CD">
            <w:r>
              <w:t>13,00</w:t>
            </w:r>
          </w:p>
        </w:tc>
      </w:tr>
      <w:tr w:rsidR="00357916" w14:paraId="2B39FDD6"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09B78A" w14:textId="77777777" w:rsidR="00357916" w:rsidRDefault="00357916" w:rsidP="00E351CD">
            <w:r>
              <w:t>42</w:t>
            </w:r>
          </w:p>
        </w:tc>
        <w:tc>
          <w:tcPr>
            <w:tcW w:w="1276" w:type="dxa"/>
            <w:gridSpan w:val="2"/>
            <w:tcBorders>
              <w:top w:val="single" w:sz="4" w:space="0" w:color="auto"/>
              <w:bottom w:val="single" w:sz="4" w:space="0" w:color="auto"/>
            </w:tcBorders>
          </w:tcPr>
          <w:p w14:paraId="03D2DCD6" w14:textId="77777777" w:rsidR="00357916" w:rsidRDefault="00357916" w:rsidP="00E351CD">
            <w:pPr>
              <w:rPr>
                <w:lang w:val="en-US"/>
              </w:rPr>
            </w:pPr>
          </w:p>
          <w:p w14:paraId="4B6EBDF5" w14:textId="77777777" w:rsidR="00357916" w:rsidRDefault="00357916" w:rsidP="00E351CD"/>
        </w:tc>
        <w:tc>
          <w:tcPr>
            <w:tcW w:w="4252" w:type="dxa"/>
            <w:gridSpan w:val="3"/>
            <w:tcBorders>
              <w:top w:val="single" w:sz="4" w:space="0" w:color="auto"/>
              <w:bottom w:val="single" w:sz="4" w:space="0" w:color="auto"/>
            </w:tcBorders>
          </w:tcPr>
          <w:p w14:paraId="727A2D07"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Elemente din beton armat prefabricat  </w:t>
            </w:r>
            <w:r>
              <w:t>КЦ</w:t>
            </w:r>
            <w:r w:rsidRPr="00A307FB">
              <w:rPr>
                <w:lang w:val="en-US"/>
              </w:rPr>
              <w:t>-10-9</w:t>
            </w:r>
            <w:r>
              <w:t>б</w:t>
            </w:r>
            <w:r w:rsidRPr="00A307FB">
              <w:rPr>
                <w:rFonts w:ascii="Times New Roman CYR" w:hAnsi="Times New Roman CYR" w:cs="Times New Roman CYR"/>
                <w:sz w:val="16"/>
                <w:szCs w:val="16"/>
                <w:lang w:val="en-US"/>
              </w:rPr>
              <w:t xml:space="preserve"> </w:t>
            </w:r>
          </w:p>
          <w:p w14:paraId="541E5B41"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2B9FB43E" w14:textId="77777777" w:rsidR="00357916" w:rsidRDefault="00357916" w:rsidP="00E351CD">
            <w:pPr>
              <w:jc w:val="center"/>
            </w:pPr>
            <w:r>
              <w:t>buc</w:t>
            </w:r>
          </w:p>
        </w:tc>
        <w:tc>
          <w:tcPr>
            <w:tcW w:w="1559" w:type="dxa"/>
            <w:gridSpan w:val="2"/>
            <w:tcBorders>
              <w:top w:val="single" w:sz="4" w:space="0" w:color="auto"/>
              <w:bottom w:val="single" w:sz="4" w:space="0" w:color="auto"/>
            </w:tcBorders>
            <w:vAlign w:val="center"/>
          </w:tcPr>
          <w:p w14:paraId="28D26A05" w14:textId="77777777" w:rsidR="00357916" w:rsidRDefault="00357916" w:rsidP="00E351CD">
            <w:pPr>
              <w:jc w:val="center"/>
            </w:pPr>
            <w:r>
              <w:t>13,00</w:t>
            </w:r>
          </w:p>
        </w:tc>
      </w:tr>
      <w:tr w:rsidR="00357916" w14:paraId="0249CE62"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CBC12C" w14:textId="77777777" w:rsidR="00357916" w:rsidRDefault="00357916" w:rsidP="00E351CD"/>
        </w:tc>
        <w:tc>
          <w:tcPr>
            <w:tcW w:w="1276" w:type="dxa"/>
            <w:gridSpan w:val="2"/>
            <w:tcBorders>
              <w:top w:val="nil"/>
              <w:bottom w:val="single" w:sz="2" w:space="0" w:color="auto"/>
            </w:tcBorders>
            <w:vAlign w:val="center"/>
          </w:tcPr>
          <w:p w14:paraId="25BEAB4C" w14:textId="77777777" w:rsidR="00357916" w:rsidRDefault="00357916" w:rsidP="00E351CD">
            <w:pPr>
              <w:jc w:val="center"/>
              <w:rPr>
                <w:sz w:val="16"/>
                <w:szCs w:val="16"/>
              </w:rPr>
            </w:pPr>
            <w:r>
              <w:rPr>
                <w:sz w:val="16"/>
                <w:szCs w:val="16"/>
              </w:rPr>
              <w:t>266112643310115</w:t>
            </w:r>
          </w:p>
        </w:tc>
        <w:tc>
          <w:tcPr>
            <w:tcW w:w="4252" w:type="dxa"/>
            <w:gridSpan w:val="3"/>
            <w:tcBorders>
              <w:top w:val="nil"/>
              <w:bottom w:val="single" w:sz="2" w:space="0" w:color="auto"/>
            </w:tcBorders>
          </w:tcPr>
          <w:p w14:paraId="1EBE5542" w14:textId="77777777" w:rsidR="00357916" w:rsidRPr="00A307FB" w:rsidRDefault="00357916" w:rsidP="00E351CD">
            <w:pPr>
              <w:rPr>
                <w:lang w:val="en-US"/>
              </w:rPr>
            </w:pPr>
            <w:r w:rsidRPr="00A307FB">
              <w:rPr>
                <w:lang w:val="en-US"/>
              </w:rPr>
              <w:t xml:space="preserve">Inel prefabricat pt. camine </w:t>
            </w:r>
            <w:r>
              <w:t>КЦ</w:t>
            </w:r>
            <w:r w:rsidRPr="00A307FB">
              <w:rPr>
                <w:lang w:val="en-US"/>
              </w:rPr>
              <w:t>-10-9</w:t>
            </w:r>
            <w:r>
              <w:t>б</w:t>
            </w:r>
          </w:p>
        </w:tc>
        <w:tc>
          <w:tcPr>
            <w:tcW w:w="993" w:type="dxa"/>
            <w:gridSpan w:val="2"/>
            <w:tcBorders>
              <w:top w:val="nil"/>
              <w:bottom w:val="single" w:sz="2" w:space="0" w:color="auto"/>
            </w:tcBorders>
          </w:tcPr>
          <w:p w14:paraId="06D985DE" w14:textId="77777777" w:rsidR="00357916" w:rsidRDefault="00357916" w:rsidP="00E351CD">
            <w:r>
              <w:t>buc</w:t>
            </w:r>
          </w:p>
        </w:tc>
        <w:tc>
          <w:tcPr>
            <w:tcW w:w="1559" w:type="dxa"/>
            <w:gridSpan w:val="2"/>
            <w:tcBorders>
              <w:top w:val="nil"/>
              <w:bottom w:val="single" w:sz="2" w:space="0" w:color="auto"/>
            </w:tcBorders>
          </w:tcPr>
          <w:p w14:paraId="61F154A9" w14:textId="77777777" w:rsidR="00357916" w:rsidRDefault="00357916" w:rsidP="00E351CD">
            <w:r>
              <w:t>13,00</w:t>
            </w:r>
          </w:p>
        </w:tc>
      </w:tr>
      <w:tr w:rsidR="00357916" w14:paraId="3A19750B"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47F4A29" w14:textId="77777777" w:rsidR="00357916" w:rsidRDefault="00357916" w:rsidP="00E351CD">
            <w:r>
              <w:t>43</w:t>
            </w:r>
          </w:p>
        </w:tc>
        <w:tc>
          <w:tcPr>
            <w:tcW w:w="1276" w:type="dxa"/>
            <w:gridSpan w:val="2"/>
            <w:tcBorders>
              <w:top w:val="single" w:sz="4" w:space="0" w:color="auto"/>
              <w:bottom w:val="single" w:sz="4" w:space="0" w:color="auto"/>
            </w:tcBorders>
          </w:tcPr>
          <w:p w14:paraId="024CE875" w14:textId="77777777" w:rsidR="00357916" w:rsidRDefault="00357916" w:rsidP="00E351CD">
            <w:pPr>
              <w:rPr>
                <w:lang w:val="en-US"/>
              </w:rPr>
            </w:pPr>
          </w:p>
          <w:p w14:paraId="5B7E87A6" w14:textId="77777777" w:rsidR="00357916" w:rsidRDefault="00357916" w:rsidP="00E351CD"/>
        </w:tc>
        <w:tc>
          <w:tcPr>
            <w:tcW w:w="4252" w:type="dxa"/>
            <w:gridSpan w:val="3"/>
            <w:tcBorders>
              <w:top w:val="single" w:sz="4" w:space="0" w:color="auto"/>
              <w:bottom w:val="single" w:sz="4" w:space="0" w:color="auto"/>
            </w:tcBorders>
          </w:tcPr>
          <w:p w14:paraId="2026DF86"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Elemente din beton armat prefabricat - </w:t>
            </w:r>
            <w:r>
              <w:t>КЦП</w:t>
            </w:r>
            <w:r w:rsidRPr="00A307FB">
              <w:rPr>
                <w:lang w:val="en-US"/>
              </w:rPr>
              <w:t>3-10</w:t>
            </w:r>
            <w:r w:rsidRPr="00A307FB">
              <w:rPr>
                <w:rFonts w:ascii="Times New Roman CYR" w:hAnsi="Times New Roman CYR" w:cs="Times New Roman CYR"/>
                <w:sz w:val="16"/>
                <w:szCs w:val="16"/>
                <w:lang w:val="en-US"/>
              </w:rPr>
              <w:t xml:space="preserve"> </w:t>
            </w:r>
          </w:p>
          <w:p w14:paraId="0E59D799"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27B0B9BD" w14:textId="77777777" w:rsidR="00357916" w:rsidRDefault="00357916" w:rsidP="00E351CD">
            <w:pPr>
              <w:jc w:val="center"/>
            </w:pPr>
            <w:r>
              <w:t>buc</w:t>
            </w:r>
          </w:p>
        </w:tc>
        <w:tc>
          <w:tcPr>
            <w:tcW w:w="1559" w:type="dxa"/>
            <w:gridSpan w:val="2"/>
            <w:tcBorders>
              <w:top w:val="single" w:sz="4" w:space="0" w:color="auto"/>
              <w:bottom w:val="single" w:sz="4" w:space="0" w:color="auto"/>
            </w:tcBorders>
            <w:vAlign w:val="center"/>
          </w:tcPr>
          <w:p w14:paraId="41D24121" w14:textId="77777777" w:rsidR="00357916" w:rsidRDefault="00357916" w:rsidP="00E351CD">
            <w:pPr>
              <w:jc w:val="center"/>
            </w:pPr>
            <w:r>
              <w:t>13,00</w:t>
            </w:r>
          </w:p>
        </w:tc>
      </w:tr>
      <w:tr w:rsidR="00357916" w14:paraId="41D4DE20"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ABE99B" w14:textId="77777777" w:rsidR="00357916" w:rsidRDefault="00357916" w:rsidP="00E351CD"/>
        </w:tc>
        <w:tc>
          <w:tcPr>
            <w:tcW w:w="1276" w:type="dxa"/>
            <w:gridSpan w:val="2"/>
            <w:tcBorders>
              <w:top w:val="nil"/>
              <w:bottom w:val="single" w:sz="2" w:space="0" w:color="auto"/>
            </w:tcBorders>
            <w:vAlign w:val="center"/>
          </w:tcPr>
          <w:p w14:paraId="472DCB81" w14:textId="77777777" w:rsidR="00357916" w:rsidRDefault="00357916" w:rsidP="00E351CD">
            <w:pPr>
              <w:jc w:val="center"/>
              <w:rPr>
                <w:sz w:val="16"/>
                <w:szCs w:val="16"/>
              </w:rPr>
            </w:pPr>
            <w:r>
              <w:rPr>
                <w:sz w:val="16"/>
                <w:szCs w:val="16"/>
              </w:rPr>
              <w:t>26611264330914</w:t>
            </w:r>
          </w:p>
        </w:tc>
        <w:tc>
          <w:tcPr>
            <w:tcW w:w="4252" w:type="dxa"/>
            <w:gridSpan w:val="3"/>
            <w:tcBorders>
              <w:top w:val="nil"/>
              <w:bottom w:val="single" w:sz="2" w:space="0" w:color="auto"/>
            </w:tcBorders>
          </w:tcPr>
          <w:p w14:paraId="42E4F8CB" w14:textId="77777777" w:rsidR="00357916" w:rsidRDefault="00357916" w:rsidP="00E351CD">
            <w:r>
              <w:t xml:space="preserve">Inel de reazem КЦП3 -10 </w:t>
            </w:r>
          </w:p>
        </w:tc>
        <w:tc>
          <w:tcPr>
            <w:tcW w:w="993" w:type="dxa"/>
            <w:gridSpan w:val="2"/>
            <w:tcBorders>
              <w:top w:val="nil"/>
              <w:bottom w:val="single" w:sz="2" w:space="0" w:color="auto"/>
            </w:tcBorders>
          </w:tcPr>
          <w:p w14:paraId="652950EC" w14:textId="77777777" w:rsidR="00357916" w:rsidRDefault="00357916" w:rsidP="00E351CD">
            <w:r>
              <w:t>buc</w:t>
            </w:r>
          </w:p>
        </w:tc>
        <w:tc>
          <w:tcPr>
            <w:tcW w:w="1559" w:type="dxa"/>
            <w:gridSpan w:val="2"/>
            <w:tcBorders>
              <w:top w:val="nil"/>
              <w:bottom w:val="single" w:sz="2" w:space="0" w:color="auto"/>
            </w:tcBorders>
          </w:tcPr>
          <w:p w14:paraId="7D124B04" w14:textId="77777777" w:rsidR="00357916" w:rsidRDefault="00357916" w:rsidP="00E351CD">
            <w:r>
              <w:t>13,00</w:t>
            </w:r>
          </w:p>
        </w:tc>
      </w:tr>
      <w:tr w:rsidR="00357916" w14:paraId="089A4D53"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5A4D44" w14:textId="77777777" w:rsidR="00357916" w:rsidRDefault="00357916" w:rsidP="00E351CD">
            <w:r>
              <w:t>44</w:t>
            </w:r>
          </w:p>
        </w:tc>
        <w:tc>
          <w:tcPr>
            <w:tcW w:w="1276" w:type="dxa"/>
            <w:gridSpan w:val="2"/>
            <w:tcBorders>
              <w:top w:val="single" w:sz="4" w:space="0" w:color="auto"/>
              <w:bottom w:val="single" w:sz="4" w:space="0" w:color="auto"/>
            </w:tcBorders>
          </w:tcPr>
          <w:p w14:paraId="0952E2CD" w14:textId="77777777" w:rsidR="00357916" w:rsidRDefault="00357916" w:rsidP="00E351CD">
            <w:pPr>
              <w:rPr>
                <w:lang w:val="en-US"/>
              </w:rPr>
            </w:pPr>
          </w:p>
          <w:p w14:paraId="4BD395AF" w14:textId="77777777" w:rsidR="00357916" w:rsidRDefault="00357916" w:rsidP="00E351CD"/>
        </w:tc>
        <w:tc>
          <w:tcPr>
            <w:tcW w:w="4252" w:type="dxa"/>
            <w:gridSpan w:val="3"/>
            <w:tcBorders>
              <w:top w:val="single" w:sz="4" w:space="0" w:color="auto"/>
              <w:bottom w:val="single" w:sz="4" w:space="0" w:color="auto"/>
            </w:tcBorders>
          </w:tcPr>
          <w:p w14:paraId="0F2231CB"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Gratar cu rama din fonta la gurile de scurgere -  800*400mm</w:t>
            </w:r>
            <w:r w:rsidRPr="00A307FB">
              <w:rPr>
                <w:rFonts w:ascii="Times New Roman CYR" w:hAnsi="Times New Roman CYR" w:cs="Times New Roman CYR"/>
                <w:sz w:val="16"/>
                <w:szCs w:val="16"/>
                <w:lang w:val="en-US"/>
              </w:rPr>
              <w:t xml:space="preserve"> </w:t>
            </w:r>
          </w:p>
          <w:p w14:paraId="2DDCFCB5"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11D77BEE" w14:textId="77777777" w:rsidR="00357916" w:rsidRDefault="00357916" w:rsidP="00E351CD">
            <w:pPr>
              <w:jc w:val="center"/>
            </w:pPr>
            <w:r>
              <w:t>buc</w:t>
            </w:r>
          </w:p>
        </w:tc>
        <w:tc>
          <w:tcPr>
            <w:tcW w:w="1559" w:type="dxa"/>
            <w:gridSpan w:val="2"/>
            <w:tcBorders>
              <w:top w:val="single" w:sz="4" w:space="0" w:color="auto"/>
              <w:bottom w:val="single" w:sz="4" w:space="0" w:color="auto"/>
            </w:tcBorders>
            <w:vAlign w:val="center"/>
          </w:tcPr>
          <w:p w14:paraId="12BA1A94" w14:textId="77777777" w:rsidR="00357916" w:rsidRDefault="00357916" w:rsidP="00E351CD">
            <w:pPr>
              <w:jc w:val="center"/>
            </w:pPr>
            <w:r>
              <w:t>13,00</w:t>
            </w:r>
          </w:p>
        </w:tc>
      </w:tr>
      <w:tr w:rsidR="00357916" w14:paraId="12563D1A"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2952D6A" w14:textId="77777777" w:rsidR="00357916" w:rsidRDefault="00357916" w:rsidP="00E351CD"/>
        </w:tc>
        <w:tc>
          <w:tcPr>
            <w:tcW w:w="1276" w:type="dxa"/>
            <w:gridSpan w:val="2"/>
            <w:tcBorders>
              <w:top w:val="nil"/>
              <w:bottom w:val="single" w:sz="2" w:space="0" w:color="auto"/>
            </w:tcBorders>
            <w:vAlign w:val="center"/>
          </w:tcPr>
          <w:p w14:paraId="4FFC0131" w14:textId="77777777" w:rsidR="00357916" w:rsidRDefault="00357916" w:rsidP="00E351CD">
            <w:pPr>
              <w:jc w:val="center"/>
              <w:rPr>
                <w:sz w:val="16"/>
                <w:szCs w:val="16"/>
              </w:rPr>
            </w:pPr>
            <w:r>
              <w:rPr>
                <w:sz w:val="16"/>
                <w:szCs w:val="16"/>
              </w:rPr>
              <w:t>287528</w:t>
            </w:r>
          </w:p>
        </w:tc>
        <w:tc>
          <w:tcPr>
            <w:tcW w:w="4252" w:type="dxa"/>
            <w:gridSpan w:val="3"/>
            <w:tcBorders>
              <w:top w:val="nil"/>
              <w:bottom w:val="single" w:sz="2" w:space="0" w:color="auto"/>
            </w:tcBorders>
          </w:tcPr>
          <w:p w14:paraId="11C68BCC" w14:textId="77777777" w:rsidR="00357916" w:rsidRPr="00A307FB" w:rsidRDefault="00357916" w:rsidP="00E351CD">
            <w:pPr>
              <w:rPr>
                <w:lang w:val="en-US"/>
              </w:rPr>
            </w:pPr>
            <w:r w:rsidRPr="00A307FB">
              <w:rPr>
                <w:lang w:val="en-US"/>
              </w:rPr>
              <w:t xml:space="preserve">Gratar cu rama de fonta pentru guri de scurgere tip A carosabil </w:t>
            </w:r>
          </w:p>
        </w:tc>
        <w:tc>
          <w:tcPr>
            <w:tcW w:w="993" w:type="dxa"/>
            <w:gridSpan w:val="2"/>
            <w:tcBorders>
              <w:top w:val="nil"/>
              <w:bottom w:val="single" w:sz="2" w:space="0" w:color="auto"/>
            </w:tcBorders>
          </w:tcPr>
          <w:p w14:paraId="08EDC02B" w14:textId="77777777" w:rsidR="00357916" w:rsidRDefault="00357916" w:rsidP="00E351CD">
            <w:r>
              <w:t>buc</w:t>
            </w:r>
          </w:p>
        </w:tc>
        <w:tc>
          <w:tcPr>
            <w:tcW w:w="1559" w:type="dxa"/>
            <w:gridSpan w:val="2"/>
            <w:tcBorders>
              <w:top w:val="nil"/>
              <w:bottom w:val="single" w:sz="2" w:space="0" w:color="auto"/>
            </w:tcBorders>
          </w:tcPr>
          <w:p w14:paraId="23F1E7CC" w14:textId="77777777" w:rsidR="00357916" w:rsidRDefault="00357916" w:rsidP="00E351CD">
            <w:r>
              <w:t>13,26</w:t>
            </w:r>
          </w:p>
        </w:tc>
      </w:tr>
      <w:tr w:rsidR="00357916" w14:paraId="28A18250"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172C692" w14:textId="77777777" w:rsidR="00357916" w:rsidRDefault="00357916" w:rsidP="00E351CD">
            <w:r>
              <w:t>45</w:t>
            </w:r>
          </w:p>
        </w:tc>
        <w:tc>
          <w:tcPr>
            <w:tcW w:w="1276" w:type="dxa"/>
            <w:gridSpan w:val="2"/>
            <w:tcBorders>
              <w:top w:val="single" w:sz="4" w:space="0" w:color="auto"/>
              <w:bottom w:val="single" w:sz="4" w:space="0" w:color="auto"/>
            </w:tcBorders>
          </w:tcPr>
          <w:p w14:paraId="7B388462" w14:textId="77777777" w:rsidR="00357916" w:rsidRDefault="00357916" w:rsidP="00E351CD">
            <w:pPr>
              <w:rPr>
                <w:lang w:val="en-US"/>
              </w:rPr>
            </w:pPr>
          </w:p>
          <w:p w14:paraId="423BB064" w14:textId="77777777" w:rsidR="00357916" w:rsidRDefault="00357916" w:rsidP="00E351CD"/>
        </w:tc>
        <w:tc>
          <w:tcPr>
            <w:tcW w:w="4252" w:type="dxa"/>
            <w:gridSpan w:val="3"/>
            <w:tcBorders>
              <w:top w:val="single" w:sz="4" w:space="0" w:color="auto"/>
              <w:bottom w:val="single" w:sz="4" w:space="0" w:color="auto"/>
            </w:tcBorders>
          </w:tcPr>
          <w:p w14:paraId="06EAD1DC"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Confectii metalice diverse din profile laminate, -  c</w:t>
            </w:r>
            <w:r>
              <w:t>кобы</w:t>
            </w:r>
            <w:r w:rsidRPr="00A307FB">
              <w:rPr>
                <w:rFonts w:ascii="Times New Roman CYR" w:hAnsi="Times New Roman CYR" w:cs="Times New Roman CYR"/>
                <w:sz w:val="16"/>
                <w:szCs w:val="16"/>
                <w:lang w:val="en-US"/>
              </w:rPr>
              <w:t xml:space="preserve"> </w:t>
            </w:r>
          </w:p>
          <w:p w14:paraId="79819D1D"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7C756A93" w14:textId="77777777" w:rsidR="00357916" w:rsidRDefault="00357916" w:rsidP="00E351CD">
            <w:pPr>
              <w:jc w:val="center"/>
            </w:pPr>
            <w:r>
              <w:t>kg</w:t>
            </w:r>
          </w:p>
        </w:tc>
        <w:tc>
          <w:tcPr>
            <w:tcW w:w="1559" w:type="dxa"/>
            <w:gridSpan w:val="2"/>
            <w:tcBorders>
              <w:top w:val="single" w:sz="4" w:space="0" w:color="auto"/>
              <w:bottom w:val="single" w:sz="4" w:space="0" w:color="auto"/>
            </w:tcBorders>
            <w:vAlign w:val="center"/>
          </w:tcPr>
          <w:p w14:paraId="3F869226" w14:textId="77777777" w:rsidR="00357916" w:rsidRDefault="00357916" w:rsidP="00E351CD">
            <w:pPr>
              <w:jc w:val="center"/>
            </w:pPr>
            <w:r>
              <w:t>61,00</w:t>
            </w:r>
          </w:p>
        </w:tc>
      </w:tr>
      <w:tr w:rsidR="00357916" w14:paraId="1D000D83"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110DFA" w14:textId="77777777" w:rsidR="00357916" w:rsidRDefault="00357916" w:rsidP="00E351CD"/>
        </w:tc>
        <w:tc>
          <w:tcPr>
            <w:tcW w:w="1276" w:type="dxa"/>
            <w:gridSpan w:val="2"/>
            <w:tcBorders>
              <w:top w:val="nil"/>
              <w:bottom w:val="single" w:sz="2" w:space="0" w:color="auto"/>
            </w:tcBorders>
            <w:vAlign w:val="center"/>
          </w:tcPr>
          <w:p w14:paraId="445224A2" w14:textId="77777777" w:rsidR="00357916" w:rsidRDefault="00357916" w:rsidP="00E351CD">
            <w:pPr>
              <w:jc w:val="center"/>
              <w:rPr>
                <w:sz w:val="16"/>
                <w:szCs w:val="16"/>
              </w:rPr>
            </w:pPr>
            <w:r>
              <w:rPr>
                <w:sz w:val="16"/>
                <w:szCs w:val="16"/>
              </w:rPr>
              <w:t>2775276309886</w:t>
            </w:r>
          </w:p>
        </w:tc>
        <w:tc>
          <w:tcPr>
            <w:tcW w:w="4252" w:type="dxa"/>
            <w:gridSpan w:val="3"/>
            <w:tcBorders>
              <w:top w:val="nil"/>
              <w:bottom w:val="single" w:sz="2" w:space="0" w:color="auto"/>
            </w:tcBorders>
          </w:tcPr>
          <w:p w14:paraId="1E543B83" w14:textId="77777777" w:rsidR="00357916" w:rsidRPr="00A307FB" w:rsidRDefault="00357916" w:rsidP="00E351CD">
            <w:pPr>
              <w:rPr>
                <w:lang w:val="en-US"/>
              </w:rPr>
            </w:pPr>
            <w:r w:rsidRPr="00A307FB">
              <w:rPr>
                <w:lang w:val="en-US"/>
              </w:rPr>
              <w:t>Confectii metalice inglobate in beton</w:t>
            </w:r>
          </w:p>
        </w:tc>
        <w:tc>
          <w:tcPr>
            <w:tcW w:w="993" w:type="dxa"/>
            <w:gridSpan w:val="2"/>
            <w:tcBorders>
              <w:top w:val="nil"/>
              <w:bottom w:val="single" w:sz="2" w:space="0" w:color="auto"/>
            </w:tcBorders>
          </w:tcPr>
          <w:p w14:paraId="207BD035" w14:textId="77777777" w:rsidR="00357916" w:rsidRDefault="00357916" w:rsidP="00E351CD">
            <w:r>
              <w:t>kg</w:t>
            </w:r>
          </w:p>
        </w:tc>
        <w:tc>
          <w:tcPr>
            <w:tcW w:w="1559" w:type="dxa"/>
            <w:gridSpan w:val="2"/>
            <w:tcBorders>
              <w:top w:val="nil"/>
              <w:bottom w:val="single" w:sz="2" w:space="0" w:color="auto"/>
            </w:tcBorders>
          </w:tcPr>
          <w:p w14:paraId="48EF3CE6" w14:textId="77777777" w:rsidR="00357916" w:rsidRDefault="00357916" w:rsidP="00E351CD">
            <w:r>
              <w:t>61,00</w:t>
            </w:r>
          </w:p>
        </w:tc>
      </w:tr>
      <w:tr w:rsidR="00357916" w14:paraId="70FB9C0A" w14:textId="77777777" w:rsidTr="00E351C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61318C8" w14:textId="77777777" w:rsidR="00357916" w:rsidRDefault="00357916" w:rsidP="00E351CD">
            <w:pPr>
              <w:rPr>
                <w:sz w:val="8"/>
                <w:szCs w:val="8"/>
              </w:rPr>
            </w:pPr>
          </w:p>
        </w:tc>
        <w:tc>
          <w:tcPr>
            <w:tcW w:w="1276" w:type="dxa"/>
            <w:gridSpan w:val="2"/>
            <w:tcBorders>
              <w:left w:val="nil"/>
              <w:bottom w:val="nil"/>
              <w:right w:val="nil"/>
            </w:tcBorders>
          </w:tcPr>
          <w:p w14:paraId="45AA815B" w14:textId="77777777" w:rsidR="00357916" w:rsidRDefault="00357916" w:rsidP="00E351CD">
            <w:pPr>
              <w:rPr>
                <w:sz w:val="8"/>
                <w:szCs w:val="8"/>
              </w:rPr>
            </w:pPr>
          </w:p>
        </w:tc>
        <w:tc>
          <w:tcPr>
            <w:tcW w:w="3402" w:type="dxa"/>
            <w:gridSpan w:val="2"/>
            <w:tcBorders>
              <w:left w:val="nil"/>
              <w:bottom w:val="nil"/>
              <w:right w:val="nil"/>
            </w:tcBorders>
          </w:tcPr>
          <w:p w14:paraId="39314B96" w14:textId="77777777" w:rsidR="00357916" w:rsidRDefault="00357916" w:rsidP="00E351CD">
            <w:pPr>
              <w:rPr>
                <w:sz w:val="8"/>
                <w:szCs w:val="8"/>
                <w:lang w:val="en-US"/>
              </w:rPr>
            </w:pPr>
          </w:p>
          <w:p w14:paraId="332D96EE" w14:textId="77777777" w:rsidR="00357916" w:rsidRDefault="00357916" w:rsidP="00E351CD">
            <w:pPr>
              <w:rPr>
                <w:sz w:val="8"/>
                <w:szCs w:val="8"/>
                <w:lang w:val="en-US"/>
              </w:rPr>
            </w:pPr>
          </w:p>
          <w:p w14:paraId="7703EF57" w14:textId="77777777" w:rsidR="00357916" w:rsidRDefault="00357916" w:rsidP="00E351CD">
            <w:pPr>
              <w:rPr>
                <w:sz w:val="8"/>
                <w:szCs w:val="8"/>
                <w:lang w:val="en-US"/>
              </w:rPr>
            </w:pPr>
          </w:p>
        </w:tc>
        <w:tc>
          <w:tcPr>
            <w:tcW w:w="1134" w:type="dxa"/>
            <w:gridSpan w:val="2"/>
            <w:tcBorders>
              <w:left w:val="nil"/>
              <w:bottom w:val="nil"/>
              <w:right w:val="nil"/>
            </w:tcBorders>
          </w:tcPr>
          <w:p w14:paraId="6D01D65D" w14:textId="77777777" w:rsidR="00357916" w:rsidRDefault="00357916" w:rsidP="00E351CD">
            <w:pPr>
              <w:rPr>
                <w:sz w:val="8"/>
                <w:szCs w:val="8"/>
              </w:rPr>
            </w:pPr>
          </w:p>
        </w:tc>
        <w:tc>
          <w:tcPr>
            <w:tcW w:w="1134" w:type="dxa"/>
            <w:gridSpan w:val="2"/>
            <w:tcBorders>
              <w:left w:val="nil"/>
              <w:bottom w:val="nil"/>
              <w:right w:val="nil"/>
            </w:tcBorders>
          </w:tcPr>
          <w:p w14:paraId="7A898E11" w14:textId="77777777" w:rsidR="00357916" w:rsidRDefault="00357916" w:rsidP="00E351CD">
            <w:pPr>
              <w:rPr>
                <w:sz w:val="8"/>
                <w:szCs w:val="8"/>
              </w:rPr>
            </w:pPr>
          </w:p>
        </w:tc>
        <w:tc>
          <w:tcPr>
            <w:tcW w:w="1134" w:type="dxa"/>
            <w:tcBorders>
              <w:left w:val="nil"/>
              <w:bottom w:val="nil"/>
            </w:tcBorders>
          </w:tcPr>
          <w:p w14:paraId="0A1C0BC1" w14:textId="77777777" w:rsidR="00357916" w:rsidRDefault="00357916" w:rsidP="00E351CD">
            <w:pPr>
              <w:rPr>
                <w:sz w:val="8"/>
                <w:szCs w:val="8"/>
              </w:rPr>
            </w:pPr>
          </w:p>
        </w:tc>
      </w:tr>
      <w:tr w:rsidR="00357916" w:rsidRPr="00A307FB" w14:paraId="3F2642BE" w14:textId="77777777" w:rsidTr="00E351CD">
        <w:tblPrEx>
          <w:tblBorders>
            <w:top w:val="single" w:sz="4" w:space="0" w:color="auto"/>
            <w:left w:val="single" w:sz="6" w:space="0" w:color="auto"/>
            <w:bottom w:val="single" w:sz="4" w:space="0" w:color="auto"/>
            <w:right w:val="single" w:sz="6" w:space="0" w:color="auto"/>
          </w:tblBorders>
        </w:tblPrEx>
        <w:trPr>
          <w:gridAfter w:val="1"/>
          <w:wAfter w:w="283" w:type="dxa"/>
          <w:trHeight w:val="160"/>
        </w:trPr>
        <w:tc>
          <w:tcPr>
            <w:tcW w:w="709" w:type="dxa"/>
            <w:tcBorders>
              <w:top w:val="single" w:sz="4" w:space="0" w:color="auto"/>
              <w:bottom w:val="single" w:sz="4" w:space="0" w:color="auto"/>
              <w:right w:val="nil"/>
            </w:tcBorders>
          </w:tcPr>
          <w:p w14:paraId="7F9E1CEC" w14:textId="77777777" w:rsidR="00357916" w:rsidRDefault="00357916" w:rsidP="00E351CD">
            <w:r>
              <w:t xml:space="preserve"> </w:t>
            </w:r>
          </w:p>
        </w:tc>
        <w:tc>
          <w:tcPr>
            <w:tcW w:w="709" w:type="dxa"/>
            <w:tcBorders>
              <w:top w:val="single" w:sz="4" w:space="0" w:color="auto"/>
              <w:left w:val="nil"/>
              <w:bottom w:val="single" w:sz="4" w:space="0" w:color="auto"/>
              <w:right w:val="nil"/>
            </w:tcBorders>
          </w:tcPr>
          <w:p w14:paraId="6FC87C26" w14:textId="77777777" w:rsidR="00357916" w:rsidRDefault="00357916" w:rsidP="00E351CD"/>
        </w:tc>
        <w:tc>
          <w:tcPr>
            <w:tcW w:w="1276" w:type="dxa"/>
            <w:gridSpan w:val="2"/>
            <w:tcBorders>
              <w:top w:val="single" w:sz="4" w:space="0" w:color="auto"/>
              <w:left w:val="nil"/>
              <w:bottom w:val="single" w:sz="4" w:space="0" w:color="auto"/>
              <w:right w:val="nil"/>
            </w:tcBorders>
          </w:tcPr>
          <w:p w14:paraId="794FA5BA" w14:textId="77777777" w:rsidR="00357916" w:rsidRDefault="00357916" w:rsidP="00E351CD"/>
        </w:tc>
        <w:tc>
          <w:tcPr>
            <w:tcW w:w="2693" w:type="dxa"/>
            <w:tcBorders>
              <w:top w:val="single" w:sz="4" w:space="0" w:color="auto"/>
              <w:left w:val="nil"/>
              <w:bottom w:val="single" w:sz="4" w:space="0" w:color="auto"/>
              <w:right w:val="nil"/>
            </w:tcBorders>
          </w:tcPr>
          <w:p w14:paraId="7F95CE5F" w14:textId="77777777" w:rsidR="00357916" w:rsidRPr="00A307FB" w:rsidRDefault="00357916" w:rsidP="00E351CD">
            <w:pPr>
              <w:rPr>
                <w:sz w:val="8"/>
                <w:szCs w:val="8"/>
                <w:lang w:val="en-US"/>
              </w:rPr>
            </w:pPr>
            <w:r>
              <w:rPr>
                <w:b/>
                <w:bCs/>
                <w:lang w:val="en-US"/>
              </w:rPr>
              <w:t>Total</w:t>
            </w:r>
            <w:r w:rsidRPr="00A307FB">
              <w:rPr>
                <w:b/>
                <w:bCs/>
                <w:lang w:val="en-US"/>
              </w:rPr>
              <w:t xml:space="preserve"> </w:t>
            </w:r>
            <w:r w:rsidRPr="00A307FB">
              <w:rPr>
                <w:b/>
                <w:bCs/>
                <w:sz w:val="22"/>
                <w:szCs w:val="22"/>
                <w:lang w:val="en-US"/>
              </w:rPr>
              <w:t xml:space="preserve">Receptoare de scurgere </w:t>
            </w:r>
            <w:r>
              <w:rPr>
                <w:b/>
                <w:bCs/>
                <w:sz w:val="22"/>
                <w:szCs w:val="22"/>
              </w:rPr>
              <w:t>ДК</w:t>
            </w:r>
            <w:r w:rsidRPr="00A307FB">
              <w:rPr>
                <w:b/>
                <w:bCs/>
                <w:sz w:val="22"/>
                <w:szCs w:val="22"/>
                <w:lang w:val="en-US"/>
              </w:rPr>
              <w:t>-44</w:t>
            </w:r>
          </w:p>
        </w:tc>
        <w:tc>
          <w:tcPr>
            <w:tcW w:w="1134" w:type="dxa"/>
            <w:gridSpan w:val="2"/>
            <w:tcBorders>
              <w:top w:val="single" w:sz="4" w:space="0" w:color="auto"/>
              <w:left w:val="nil"/>
              <w:bottom w:val="single" w:sz="4" w:space="0" w:color="auto"/>
              <w:right w:val="nil"/>
            </w:tcBorders>
          </w:tcPr>
          <w:p w14:paraId="311B11D1" w14:textId="77777777" w:rsidR="00357916" w:rsidRPr="00A307FB" w:rsidRDefault="00357916" w:rsidP="00E351CD">
            <w:pPr>
              <w:rPr>
                <w:lang w:val="en-US"/>
              </w:rPr>
            </w:pPr>
            <w:r w:rsidRPr="00A307FB">
              <w:rPr>
                <w:b/>
                <w:bCs/>
                <w:lang w:val="en-US"/>
              </w:rPr>
              <w:t xml:space="preserve"> </w:t>
            </w:r>
            <w:r>
              <w:rPr>
                <w:b/>
                <w:bCs/>
                <w:lang w:val="en-US"/>
              </w:rPr>
              <w:t xml:space="preserve">           </w:t>
            </w:r>
          </w:p>
        </w:tc>
        <w:tc>
          <w:tcPr>
            <w:tcW w:w="2268" w:type="dxa"/>
            <w:gridSpan w:val="3"/>
            <w:tcBorders>
              <w:top w:val="single" w:sz="4" w:space="0" w:color="auto"/>
              <w:left w:val="nil"/>
              <w:bottom w:val="single" w:sz="4" w:space="0" w:color="auto"/>
            </w:tcBorders>
          </w:tcPr>
          <w:p w14:paraId="768749C7" w14:textId="77777777" w:rsidR="00357916" w:rsidRPr="00A307FB" w:rsidRDefault="00357916" w:rsidP="00E351CD">
            <w:pPr>
              <w:rPr>
                <w:b/>
                <w:bCs/>
                <w:lang w:val="en-US"/>
              </w:rPr>
            </w:pPr>
          </w:p>
        </w:tc>
      </w:tr>
      <w:tr w:rsidR="00357916" w:rsidRPr="0097392D" w14:paraId="04BCA726" w14:textId="77777777" w:rsidTr="00E351CD">
        <w:tc>
          <w:tcPr>
            <w:tcW w:w="709" w:type="dxa"/>
            <w:tcBorders>
              <w:top w:val="nil"/>
              <w:left w:val="single" w:sz="6" w:space="0" w:color="auto"/>
              <w:bottom w:val="nil"/>
              <w:right w:val="nil"/>
            </w:tcBorders>
          </w:tcPr>
          <w:p w14:paraId="39DB38C8" w14:textId="77777777" w:rsidR="00357916" w:rsidRPr="00A307FB" w:rsidRDefault="00357916" w:rsidP="00E351CD">
            <w:pPr>
              <w:jc w:val="center"/>
              <w:rPr>
                <w:lang w:val="en-US"/>
              </w:rPr>
            </w:pPr>
            <w:r w:rsidRPr="00A307FB">
              <w:rPr>
                <w:lang w:val="en-US"/>
              </w:rPr>
              <w:t xml:space="preserve"> </w:t>
            </w:r>
          </w:p>
        </w:tc>
        <w:tc>
          <w:tcPr>
            <w:tcW w:w="1276" w:type="dxa"/>
            <w:gridSpan w:val="2"/>
            <w:tcBorders>
              <w:top w:val="nil"/>
              <w:left w:val="single" w:sz="6" w:space="0" w:color="auto"/>
              <w:bottom w:val="nil"/>
              <w:right w:val="nil"/>
            </w:tcBorders>
          </w:tcPr>
          <w:p w14:paraId="2A1E2E9E" w14:textId="77777777" w:rsidR="00357916" w:rsidRPr="00A307FB" w:rsidRDefault="00357916" w:rsidP="00E351CD">
            <w:pPr>
              <w:rPr>
                <w:lang w:val="en-US"/>
              </w:rPr>
            </w:pPr>
          </w:p>
        </w:tc>
        <w:tc>
          <w:tcPr>
            <w:tcW w:w="4252" w:type="dxa"/>
            <w:gridSpan w:val="3"/>
            <w:tcBorders>
              <w:top w:val="nil"/>
              <w:left w:val="single" w:sz="6" w:space="0" w:color="auto"/>
              <w:bottom w:val="nil"/>
              <w:right w:val="single" w:sz="6" w:space="0" w:color="auto"/>
            </w:tcBorders>
          </w:tcPr>
          <w:p w14:paraId="62EF34B2" w14:textId="77777777" w:rsidR="00357916" w:rsidRPr="007F2714" w:rsidRDefault="00357916" w:rsidP="00E351CD">
            <w:pPr>
              <w:rPr>
                <w:b/>
                <w:bCs/>
                <w:sz w:val="22"/>
                <w:szCs w:val="22"/>
                <w:lang w:val="en-US"/>
              </w:rPr>
            </w:pPr>
            <w:r w:rsidRPr="0097392D">
              <w:rPr>
                <w:b/>
                <w:bCs/>
                <w:sz w:val="22"/>
                <w:szCs w:val="22"/>
                <w:lang w:val="en-US"/>
              </w:rPr>
              <w:t>1.5. Gura canal monolit Gm1 (RPL,pl.11,12)</w:t>
            </w:r>
          </w:p>
          <w:p w14:paraId="0DC56D94" w14:textId="77777777" w:rsidR="00357916" w:rsidRPr="0097392D" w:rsidRDefault="00357916" w:rsidP="00E351CD">
            <w:pPr>
              <w:rPr>
                <w:lang w:val="en-US"/>
              </w:rPr>
            </w:pPr>
          </w:p>
        </w:tc>
        <w:tc>
          <w:tcPr>
            <w:tcW w:w="993" w:type="dxa"/>
            <w:gridSpan w:val="2"/>
            <w:tcBorders>
              <w:top w:val="nil"/>
              <w:left w:val="single" w:sz="6" w:space="0" w:color="auto"/>
              <w:bottom w:val="nil"/>
              <w:right w:val="nil"/>
            </w:tcBorders>
          </w:tcPr>
          <w:p w14:paraId="6A09833B" w14:textId="77777777" w:rsidR="00357916" w:rsidRPr="0097392D" w:rsidRDefault="00357916" w:rsidP="00E351CD">
            <w:pPr>
              <w:rPr>
                <w:b/>
                <w:bCs/>
                <w:sz w:val="22"/>
                <w:szCs w:val="22"/>
                <w:lang w:val="en-US"/>
              </w:rPr>
            </w:pPr>
          </w:p>
        </w:tc>
        <w:tc>
          <w:tcPr>
            <w:tcW w:w="1559" w:type="dxa"/>
            <w:gridSpan w:val="2"/>
            <w:tcBorders>
              <w:top w:val="nil"/>
              <w:left w:val="single" w:sz="6" w:space="0" w:color="auto"/>
              <w:bottom w:val="nil"/>
              <w:right w:val="nil"/>
            </w:tcBorders>
          </w:tcPr>
          <w:p w14:paraId="09FC5EAE" w14:textId="77777777" w:rsidR="00357916" w:rsidRPr="0097392D" w:rsidRDefault="00357916" w:rsidP="00E351CD">
            <w:pPr>
              <w:rPr>
                <w:lang w:val="en-US"/>
              </w:rPr>
            </w:pPr>
          </w:p>
        </w:tc>
        <w:tc>
          <w:tcPr>
            <w:tcW w:w="283" w:type="dxa"/>
            <w:tcBorders>
              <w:top w:val="nil"/>
              <w:left w:val="single" w:sz="6" w:space="0" w:color="auto"/>
              <w:bottom w:val="nil"/>
              <w:right w:val="nil"/>
            </w:tcBorders>
          </w:tcPr>
          <w:p w14:paraId="31C8F06F" w14:textId="77777777" w:rsidR="00357916" w:rsidRPr="0097392D" w:rsidRDefault="00357916" w:rsidP="00E351CD">
            <w:pPr>
              <w:rPr>
                <w:lang w:val="en-US"/>
              </w:rPr>
            </w:pPr>
          </w:p>
        </w:tc>
      </w:tr>
      <w:tr w:rsidR="00357916" w14:paraId="2A405663"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650198" w14:textId="77777777" w:rsidR="00357916" w:rsidRDefault="00357916" w:rsidP="00E351CD">
            <w:r>
              <w:t>46</w:t>
            </w:r>
          </w:p>
        </w:tc>
        <w:tc>
          <w:tcPr>
            <w:tcW w:w="1276" w:type="dxa"/>
            <w:gridSpan w:val="2"/>
            <w:tcBorders>
              <w:top w:val="single" w:sz="4" w:space="0" w:color="auto"/>
              <w:bottom w:val="single" w:sz="4" w:space="0" w:color="auto"/>
            </w:tcBorders>
          </w:tcPr>
          <w:p w14:paraId="41FB052D" w14:textId="77777777" w:rsidR="00357916" w:rsidRDefault="00357916" w:rsidP="00E351CD">
            <w:pPr>
              <w:rPr>
                <w:lang w:val="en-US"/>
              </w:rPr>
            </w:pPr>
            <w:r>
              <w:rPr>
                <w:lang w:val="en-US"/>
              </w:rPr>
              <w:t>TsC54C</w:t>
            </w:r>
          </w:p>
          <w:p w14:paraId="56026AD6" w14:textId="77777777" w:rsidR="00357916" w:rsidRDefault="00357916" w:rsidP="00E351CD"/>
        </w:tc>
        <w:tc>
          <w:tcPr>
            <w:tcW w:w="4252" w:type="dxa"/>
            <w:gridSpan w:val="3"/>
            <w:tcBorders>
              <w:top w:val="single" w:sz="4" w:space="0" w:color="auto"/>
              <w:bottom w:val="single" w:sz="4" w:space="0" w:color="auto"/>
            </w:tcBorders>
          </w:tcPr>
          <w:p w14:paraId="35C96544"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Strat de fundatie din pietris h=100mm</w:t>
            </w:r>
            <w:r w:rsidRPr="00A307FB">
              <w:rPr>
                <w:rFonts w:ascii="Times New Roman CYR" w:hAnsi="Times New Roman CYR" w:cs="Times New Roman CYR"/>
                <w:sz w:val="16"/>
                <w:szCs w:val="16"/>
                <w:lang w:val="en-US"/>
              </w:rPr>
              <w:t xml:space="preserve"> </w:t>
            </w:r>
          </w:p>
          <w:p w14:paraId="0A3EAD29"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2185AE00" w14:textId="77777777" w:rsidR="00357916" w:rsidRDefault="00357916" w:rsidP="00E351CD">
            <w:pPr>
              <w:jc w:val="center"/>
            </w:pPr>
            <w:r>
              <w:t>m3</w:t>
            </w:r>
          </w:p>
        </w:tc>
        <w:tc>
          <w:tcPr>
            <w:tcW w:w="1559" w:type="dxa"/>
            <w:gridSpan w:val="2"/>
            <w:tcBorders>
              <w:top w:val="single" w:sz="4" w:space="0" w:color="auto"/>
              <w:bottom w:val="single" w:sz="4" w:space="0" w:color="auto"/>
            </w:tcBorders>
            <w:vAlign w:val="center"/>
          </w:tcPr>
          <w:p w14:paraId="20710101" w14:textId="77777777" w:rsidR="00357916" w:rsidRDefault="00357916" w:rsidP="00E351CD">
            <w:pPr>
              <w:jc w:val="center"/>
            </w:pPr>
            <w:r>
              <w:t>2,01</w:t>
            </w:r>
          </w:p>
        </w:tc>
      </w:tr>
      <w:tr w:rsidR="00357916" w14:paraId="1B8F5D8B"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3ED156" w14:textId="77777777" w:rsidR="00357916" w:rsidRDefault="00357916" w:rsidP="00E351CD"/>
        </w:tc>
        <w:tc>
          <w:tcPr>
            <w:tcW w:w="1276" w:type="dxa"/>
            <w:gridSpan w:val="2"/>
            <w:tcBorders>
              <w:top w:val="nil"/>
              <w:bottom w:val="single" w:sz="2" w:space="0" w:color="auto"/>
            </w:tcBorders>
            <w:vAlign w:val="center"/>
          </w:tcPr>
          <w:p w14:paraId="61F17AA6" w14:textId="77777777" w:rsidR="00357916" w:rsidRDefault="00357916" w:rsidP="00E351CD">
            <w:pPr>
              <w:jc w:val="center"/>
              <w:rPr>
                <w:sz w:val="16"/>
                <w:szCs w:val="16"/>
              </w:rPr>
            </w:pPr>
            <w:r>
              <w:rPr>
                <w:sz w:val="16"/>
                <w:szCs w:val="16"/>
              </w:rPr>
              <w:t>9310060019900</w:t>
            </w:r>
          </w:p>
        </w:tc>
        <w:tc>
          <w:tcPr>
            <w:tcW w:w="4252" w:type="dxa"/>
            <w:gridSpan w:val="3"/>
            <w:tcBorders>
              <w:top w:val="nil"/>
              <w:bottom w:val="single" w:sz="2" w:space="0" w:color="auto"/>
            </w:tcBorders>
          </w:tcPr>
          <w:p w14:paraId="07FB2B2B" w14:textId="77777777" w:rsidR="00357916" w:rsidRDefault="00357916" w:rsidP="00E351CD">
            <w:r>
              <w:t>Muncitor necalificat</w:t>
            </w:r>
          </w:p>
        </w:tc>
        <w:tc>
          <w:tcPr>
            <w:tcW w:w="993" w:type="dxa"/>
            <w:gridSpan w:val="2"/>
            <w:tcBorders>
              <w:top w:val="nil"/>
              <w:bottom w:val="single" w:sz="2" w:space="0" w:color="auto"/>
            </w:tcBorders>
          </w:tcPr>
          <w:p w14:paraId="49B3CF09" w14:textId="77777777" w:rsidR="00357916" w:rsidRDefault="00357916" w:rsidP="00E351CD">
            <w:r>
              <w:t>h-om</w:t>
            </w:r>
          </w:p>
        </w:tc>
        <w:tc>
          <w:tcPr>
            <w:tcW w:w="1559" w:type="dxa"/>
            <w:gridSpan w:val="2"/>
            <w:tcBorders>
              <w:top w:val="nil"/>
              <w:bottom w:val="single" w:sz="2" w:space="0" w:color="auto"/>
            </w:tcBorders>
          </w:tcPr>
          <w:p w14:paraId="121A71E0" w14:textId="77777777" w:rsidR="00357916" w:rsidRDefault="00357916" w:rsidP="00E351CD">
            <w:r>
              <w:t>1,99</w:t>
            </w:r>
          </w:p>
        </w:tc>
      </w:tr>
      <w:tr w:rsidR="00357916" w14:paraId="0E3A3EC8"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0455B1" w14:textId="77777777" w:rsidR="00357916" w:rsidRDefault="00357916" w:rsidP="00E351CD"/>
        </w:tc>
        <w:tc>
          <w:tcPr>
            <w:tcW w:w="1276" w:type="dxa"/>
            <w:gridSpan w:val="2"/>
            <w:tcBorders>
              <w:top w:val="nil"/>
              <w:bottom w:val="single" w:sz="2" w:space="0" w:color="auto"/>
            </w:tcBorders>
            <w:vAlign w:val="center"/>
          </w:tcPr>
          <w:p w14:paraId="4F5849FB" w14:textId="77777777" w:rsidR="00357916" w:rsidRDefault="00357916" w:rsidP="00E351CD">
            <w:pPr>
              <w:jc w:val="center"/>
              <w:rPr>
                <w:sz w:val="16"/>
                <w:szCs w:val="16"/>
              </w:rPr>
            </w:pPr>
            <w:r>
              <w:rPr>
                <w:sz w:val="16"/>
                <w:szCs w:val="16"/>
              </w:rPr>
              <w:t>1421102200068</w:t>
            </w:r>
          </w:p>
        </w:tc>
        <w:tc>
          <w:tcPr>
            <w:tcW w:w="4252" w:type="dxa"/>
            <w:gridSpan w:val="3"/>
            <w:tcBorders>
              <w:top w:val="nil"/>
              <w:bottom w:val="single" w:sz="2" w:space="0" w:color="auto"/>
            </w:tcBorders>
          </w:tcPr>
          <w:p w14:paraId="091B047E" w14:textId="77777777" w:rsidR="00357916" w:rsidRPr="00A307FB" w:rsidRDefault="00357916" w:rsidP="00E351CD">
            <w:pPr>
              <w:rPr>
                <w:lang w:val="en-US"/>
              </w:rPr>
            </w:pPr>
            <w:r w:rsidRPr="00A307FB">
              <w:rPr>
                <w:lang w:val="en-US"/>
              </w:rPr>
              <w:t>Pietris ciuruit nespalat de riu 7-15mm</w:t>
            </w:r>
          </w:p>
        </w:tc>
        <w:tc>
          <w:tcPr>
            <w:tcW w:w="993" w:type="dxa"/>
            <w:gridSpan w:val="2"/>
            <w:tcBorders>
              <w:top w:val="nil"/>
              <w:bottom w:val="single" w:sz="2" w:space="0" w:color="auto"/>
            </w:tcBorders>
          </w:tcPr>
          <w:p w14:paraId="6C88153C" w14:textId="77777777" w:rsidR="00357916" w:rsidRDefault="00357916" w:rsidP="00E351CD">
            <w:r>
              <w:t>m3</w:t>
            </w:r>
          </w:p>
        </w:tc>
        <w:tc>
          <w:tcPr>
            <w:tcW w:w="1559" w:type="dxa"/>
            <w:gridSpan w:val="2"/>
            <w:tcBorders>
              <w:top w:val="nil"/>
              <w:bottom w:val="single" w:sz="2" w:space="0" w:color="auto"/>
            </w:tcBorders>
          </w:tcPr>
          <w:p w14:paraId="3BA3993B" w14:textId="77777777" w:rsidR="00357916" w:rsidRDefault="00357916" w:rsidP="00E351CD">
            <w:r>
              <w:t>2,31</w:t>
            </w:r>
          </w:p>
        </w:tc>
      </w:tr>
      <w:tr w:rsidR="00357916" w14:paraId="222C05D7"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B874A08" w14:textId="77777777" w:rsidR="00357916" w:rsidRDefault="00357916" w:rsidP="00E351CD"/>
        </w:tc>
        <w:tc>
          <w:tcPr>
            <w:tcW w:w="1276" w:type="dxa"/>
            <w:gridSpan w:val="2"/>
            <w:tcBorders>
              <w:top w:val="nil"/>
              <w:bottom w:val="single" w:sz="2" w:space="0" w:color="auto"/>
            </w:tcBorders>
            <w:vAlign w:val="center"/>
          </w:tcPr>
          <w:p w14:paraId="40300AC5" w14:textId="77777777" w:rsidR="00357916" w:rsidRDefault="00357916" w:rsidP="00E351CD">
            <w:pPr>
              <w:jc w:val="center"/>
              <w:rPr>
                <w:sz w:val="16"/>
                <w:szCs w:val="16"/>
              </w:rPr>
            </w:pPr>
            <w:r>
              <w:rPr>
                <w:sz w:val="16"/>
                <w:szCs w:val="16"/>
              </w:rPr>
              <w:t>4100126202818</w:t>
            </w:r>
          </w:p>
        </w:tc>
        <w:tc>
          <w:tcPr>
            <w:tcW w:w="4252" w:type="dxa"/>
            <w:gridSpan w:val="3"/>
            <w:tcBorders>
              <w:top w:val="nil"/>
              <w:bottom w:val="single" w:sz="2" w:space="0" w:color="auto"/>
            </w:tcBorders>
          </w:tcPr>
          <w:p w14:paraId="0E19F6C5" w14:textId="77777777" w:rsidR="00357916" w:rsidRDefault="00357916" w:rsidP="00E351CD">
            <w:r>
              <w:t>Apa</w:t>
            </w:r>
          </w:p>
        </w:tc>
        <w:tc>
          <w:tcPr>
            <w:tcW w:w="993" w:type="dxa"/>
            <w:gridSpan w:val="2"/>
            <w:tcBorders>
              <w:top w:val="nil"/>
              <w:bottom w:val="single" w:sz="2" w:space="0" w:color="auto"/>
            </w:tcBorders>
          </w:tcPr>
          <w:p w14:paraId="151C96D2" w14:textId="77777777" w:rsidR="00357916" w:rsidRDefault="00357916" w:rsidP="00E351CD">
            <w:r>
              <w:t>m3</w:t>
            </w:r>
          </w:p>
        </w:tc>
        <w:tc>
          <w:tcPr>
            <w:tcW w:w="1559" w:type="dxa"/>
            <w:gridSpan w:val="2"/>
            <w:tcBorders>
              <w:top w:val="nil"/>
              <w:bottom w:val="single" w:sz="2" w:space="0" w:color="auto"/>
            </w:tcBorders>
          </w:tcPr>
          <w:p w14:paraId="04D2B30F" w14:textId="77777777" w:rsidR="00357916" w:rsidRDefault="00357916" w:rsidP="00E351CD">
            <w:r>
              <w:t>0,20</w:t>
            </w:r>
          </w:p>
        </w:tc>
      </w:tr>
      <w:tr w:rsidR="00357916" w14:paraId="63336FF3"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DE8D636" w14:textId="77777777" w:rsidR="00357916" w:rsidRDefault="00357916" w:rsidP="00E351CD"/>
        </w:tc>
        <w:tc>
          <w:tcPr>
            <w:tcW w:w="1276" w:type="dxa"/>
            <w:gridSpan w:val="2"/>
            <w:tcBorders>
              <w:top w:val="nil"/>
              <w:bottom w:val="single" w:sz="2" w:space="0" w:color="auto"/>
            </w:tcBorders>
            <w:vAlign w:val="center"/>
          </w:tcPr>
          <w:p w14:paraId="386E8592" w14:textId="77777777" w:rsidR="00357916" w:rsidRDefault="00357916" w:rsidP="00E351CD">
            <w:pPr>
              <w:jc w:val="center"/>
              <w:rPr>
                <w:sz w:val="16"/>
                <w:szCs w:val="16"/>
              </w:rPr>
            </w:pPr>
            <w:r>
              <w:rPr>
                <w:sz w:val="16"/>
                <w:szCs w:val="16"/>
              </w:rPr>
              <w:t>2912340002506</w:t>
            </w:r>
          </w:p>
        </w:tc>
        <w:tc>
          <w:tcPr>
            <w:tcW w:w="4252" w:type="dxa"/>
            <w:gridSpan w:val="3"/>
            <w:tcBorders>
              <w:top w:val="nil"/>
              <w:bottom w:val="single" w:sz="2" w:space="0" w:color="auto"/>
            </w:tcBorders>
          </w:tcPr>
          <w:p w14:paraId="03071579" w14:textId="77777777" w:rsidR="00357916" w:rsidRPr="00A307FB" w:rsidRDefault="00357916" w:rsidP="00E351CD">
            <w:pPr>
              <w:rPr>
                <w:lang w:val="en-US"/>
              </w:rPr>
            </w:pPr>
            <w:r w:rsidRPr="00A307FB">
              <w:rPr>
                <w:lang w:val="en-US"/>
              </w:rPr>
              <w:t>Compresor mobil motor ardere interna, presiunea pina la 686 kPa (7atm), 2,2 m3/min</w:t>
            </w:r>
          </w:p>
        </w:tc>
        <w:tc>
          <w:tcPr>
            <w:tcW w:w="993" w:type="dxa"/>
            <w:gridSpan w:val="2"/>
            <w:tcBorders>
              <w:top w:val="nil"/>
              <w:bottom w:val="single" w:sz="2" w:space="0" w:color="auto"/>
            </w:tcBorders>
          </w:tcPr>
          <w:p w14:paraId="41CF77DB" w14:textId="77777777" w:rsidR="00357916" w:rsidRDefault="00357916" w:rsidP="00E351CD">
            <w:r>
              <w:t>h-ut.</w:t>
            </w:r>
          </w:p>
        </w:tc>
        <w:tc>
          <w:tcPr>
            <w:tcW w:w="1559" w:type="dxa"/>
            <w:gridSpan w:val="2"/>
            <w:tcBorders>
              <w:top w:val="nil"/>
              <w:bottom w:val="single" w:sz="2" w:space="0" w:color="auto"/>
            </w:tcBorders>
          </w:tcPr>
          <w:p w14:paraId="4F35EF8A" w14:textId="77777777" w:rsidR="00357916" w:rsidRDefault="00357916" w:rsidP="00E351CD">
            <w:r>
              <w:t>0,42</w:t>
            </w:r>
          </w:p>
        </w:tc>
      </w:tr>
      <w:tr w:rsidR="00357916" w14:paraId="63D065CF"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75AAFEB" w14:textId="77777777" w:rsidR="00357916" w:rsidRDefault="00357916" w:rsidP="00E351CD"/>
        </w:tc>
        <w:tc>
          <w:tcPr>
            <w:tcW w:w="1276" w:type="dxa"/>
            <w:gridSpan w:val="2"/>
            <w:tcBorders>
              <w:top w:val="nil"/>
              <w:bottom w:val="single" w:sz="2" w:space="0" w:color="auto"/>
            </w:tcBorders>
            <w:vAlign w:val="center"/>
          </w:tcPr>
          <w:p w14:paraId="7D1BA0C3" w14:textId="77777777" w:rsidR="00357916" w:rsidRDefault="00357916" w:rsidP="00E351CD">
            <w:pPr>
              <w:jc w:val="center"/>
              <w:rPr>
                <w:sz w:val="16"/>
                <w:szCs w:val="16"/>
              </w:rPr>
            </w:pPr>
            <w:r>
              <w:rPr>
                <w:sz w:val="16"/>
                <w:szCs w:val="16"/>
              </w:rPr>
              <w:t>2592270004021</w:t>
            </w:r>
          </w:p>
        </w:tc>
        <w:tc>
          <w:tcPr>
            <w:tcW w:w="4252" w:type="dxa"/>
            <w:gridSpan w:val="3"/>
            <w:tcBorders>
              <w:top w:val="nil"/>
              <w:bottom w:val="single" w:sz="2" w:space="0" w:color="auto"/>
            </w:tcBorders>
          </w:tcPr>
          <w:p w14:paraId="27F3433D" w14:textId="77777777" w:rsidR="00357916" w:rsidRPr="00A307FB" w:rsidRDefault="00357916" w:rsidP="00E351CD">
            <w:pPr>
              <w:rPr>
                <w:lang w:val="en-US"/>
              </w:rPr>
            </w:pPr>
            <w:r w:rsidRPr="00A307FB">
              <w:rPr>
                <w:lang w:val="en-US"/>
              </w:rPr>
              <w:t>Compactor pe pneuri sau mecanic 150 - 200 kg</w:t>
            </w:r>
          </w:p>
        </w:tc>
        <w:tc>
          <w:tcPr>
            <w:tcW w:w="993" w:type="dxa"/>
            <w:gridSpan w:val="2"/>
            <w:tcBorders>
              <w:top w:val="nil"/>
              <w:bottom w:val="single" w:sz="2" w:space="0" w:color="auto"/>
            </w:tcBorders>
          </w:tcPr>
          <w:p w14:paraId="3A67524D" w14:textId="77777777" w:rsidR="00357916" w:rsidRDefault="00357916" w:rsidP="00E351CD">
            <w:r>
              <w:t>h-ut.</w:t>
            </w:r>
          </w:p>
        </w:tc>
        <w:tc>
          <w:tcPr>
            <w:tcW w:w="1559" w:type="dxa"/>
            <w:gridSpan w:val="2"/>
            <w:tcBorders>
              <w:top w:val="nil"/>
              <w:bottom w:val="single" w:sz="2" w:space="0" w:color="auto"/>
            </w:tcBorders>
          </w:tcPr>
          <w:p w14:paraId="28CD3754" w14:textId="77777777" w:rsidR="00357916" w:rsidRDefault="00357916" w:rsidP="00E351CD">
            <w:r>
              <w:t>0,84</w:t>
            </w:r>
          </w:p>
        </w:tc>
      </w:tr>
      <w:tr w:rsidR="00357916" w14:paraId="5B7E838F"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DE9D4D" w14:textId="77777777" w:rsidR="00357916" w:rsidRDefault="00357916" w:rsidP="00E351CD">
            <w:r>
              <w:t>47</w:t>
            </w:r>
          </w:p>
        </w:tc>
        <w:tc>
          <w:tcPr>
            <w:tcW w:w="1276" w:type="dxa"/>
            <w:gridSpan w:val="2"/>
            <w:tcBorders>
              <w:top w:val="single" w:sz="4" w:space="0" w:color="auto"/>
              <w:bottom w:val="single" w:sz="4" w:space="0" w:color="auto"/>
            </w:tcBorders>
          </w:tcPr>
          <w:p w14:paraId="13456A6B" w14:textId="77777777" w:rsidR="00357916" w:rsidRDefault="00357916" w:rsidP="00E351CD">
            <w:pPr>
              <w:rPr>
                <w:lang w:val="en-US"/>
              </w:rPr>
            </w:pPr>
            <w:r>
              <w:rPr>
                <w:lang w:val="en-US"/>
              </w:rPr>
              <w:t>CA03G</w:t>
            </w:r>
          </w:p>
          <w:p w14:paraId="69103D5F" w14:textId="77777777" w:rsidR="00357916" w:rsidRDefault="00357916" w:rsidP="00E351CD"/>
        </w:tc>
        <w:tc>
          <w:tcPr>
            <w:tcW w:w="4252" w:type="dxa"/>
            <w:gridSpan w:val="3"/>
            <w:tcBorders>
              <w:top w:val="single" w:sz="4" w:space="0" w:color="auto"/>
              <w:bottom w:val="single" w:sz="4" w:space="0" w:color="auto"/>
            </w:tcBorders>
          </w:tcPr>
          <w:p w14:paraId="2F0F4FB0"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Beton armat turnat cu mijloace clasice,  in fundatii, socluri, ziduri de sprijin, pereti sub cota zero, preparat cu centrala de betoane sau beton marfa conform. art. CA01, turnare cu mijloace clasice, beton armat clasa. C-30/37 XC2, XF4   -  fundatie +placa monolita  GC-1 </w:t>
            </w:r>
            <w:r w:rsidRPr="00A307FB">
              <w:rPr>
                <w:rFonts w:ascii="Times New Roman CYR" w:hAnsi="Times New Roman CYR" w:cs="Times New Roman CYR"/>
                <w:sz w:val="16"/>
                <w:szCs w:val="16"/>
                <w:lang w:val="en-US"/>
              </w:rPr>
              <w:t xml:space="preserve"> </w:t>
            </w:r>
          </w:p>
          <w:p w14:paraId="7970D52C"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78AEE8B3" w14:textId="77777777" w:rsidR="00357916" w:rsidRDefault="00357916" w:rsidP="00E351CD">
            <w:pPr>
              <w:jc w:val="center"/>
            </w:pPr>
            <w:r>
              <w:t>m3</w:t>
            </w:r>
          </w:p>
        </w:tc>
        <w:tc>
          <w:tcPr>
            <w:tcW w:w="1559" w:type="dxa"/>
            <w:gridSpan w:val="2"/>
            <w:tcBorders>
              <w:top w:val="single" w:sz="4" w:space="0" w:color="auto"/>
              <w:bottom w:val="single" w:sz="4" w:space="0" w:color="auto"/>
            </w:tcBorders>
            <w:vAlign w:val="center"/>
          </w:tcPr>
          <w:p w14:paraId="692214A2" w14:textId="77777777" w:rsidR="00357916" w:rsidRDefault="00357916" w:rsidP="00E351CD">
            <w:pPr>
              <w:jc w:val="center"/>
            </w:pPr>
            <w:r>
              <w:t>4,80</w:t>
            </w:r>
          </w:p>
        </w:tc>
      </w:tr>
      <w:tr w:rsidR="00357916" w14:paraId="3E57CD0A"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F89F6B1" w14:textId="77777777" w:rsidR="00357916" w:rsidRDefault="00357916" w:rsidP="00E351CD"/>
        </w:tc>
        <w:tc>
          <w:tcPr>
            <w:tcW w:w="1276" w:type="dxa"/>
            <w:gridSpan w:val="2"/>
            <w:tcBorders>
              <w:top w:val="nil"/>
              <w:bottom w:val="single" w:sz="2" w:space="0" w:color="auto"/>
            </w:tcBorders>
            <w:vAlign w:val="center"/>
          </w:tcPr>
          <w:p w14:paraId="0AC9B3CE" w14:textId="77777777" w:rsidR="00357916" w:rsidRDefault="00357916" w:rsidP="00E351CD">
            <w:pPr>
              <w:jc w:val="center"/>
              <w:rPr>
                <w:sz w:val="16"/>
                <w:szCs w:val="16"/>
              </w:rPr>
            </w:pPr>
            <w:r>
              <w:rPr>
                <w:sz w:val="16"/>
                <w:szCs w:val="16"/>
              </w:rPr>
              <w:t>7123010010200</w:t>
            </w:r>
          </w:p>
        </w:tc>
        <w:tc>
          <w:tcPr>
            <w:tcW w:w="4252" w:type="dxa"/>
            <w:gridSpan w:val="3"/>
            <w:tcBorders>
              <w:top w:val="nil"/>
              <w:bottom w:val="single" w:sz="2" w:space="0" w:color="auto"/>
            </w:tcBorders>
          </w:tcPr>
          <w:p w14:paraId="77038E98" w14:textId="77777777" w:rsidR="00357916" w:rsidRDefault="00357916" w:rsidP="00E351CD">
            <w:r>
              <w:t>Betonist</w:t>
            </w:r>
          </w:p>
        </w:tc>
        <w:tc>
          <w:tcPr>
            <w:tcW w:w="993" w:type="dxa"/>
            <w:gridSpan w:val="2"/>
            <w:tcBorders>
              <w:top w:val="nil"/>
              <w:bottom w:val="single" w:sz="2" w:space="0" w:color="auto"/>
            </w:tcBorders>
          </w:tcPr>
          <w:p w14:paraId="5E82563A" w14:textId="77777777" w:rsidR="00357916" w:rsidRDefault="00357916" w:rsidP="00E351CD">
            <w:r>
              <w:t>h-om</w:t>
            </w:r>
          </w:p>
        </w:tc>
        <w:tc>
          <w:tcPr>
            <w:tcW w:w="1559" w:type="dxa"/>
            <w:gridSpan w:val="2"/>
            <w:tcBorders>
              <w:top w:val="nil"/>
              <w:bottom w:val="single" w:sz="2" w:space="0" w:color="auto"/>
            </w:tcBorders>
          </w:tcPr>
          <w:p w14:paraId="4932D665" w14:textId="77777777" w:rsidR="00357916" w:rsidRDefault="00357916" w:rsidP="00E351CD">
            <w:r>
              <w:t>19,20</w:t>
            </w:r>
          </w:p>
        </w:tc>
      </w:tr>
      <w:tr w:rsidR="00357916" w14:paraId="13A025AE"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961C522" w14:textId="77777777" w:rsidR="00357916" w:rsidRDefault="00357916" w:rsidP="00E351CD"/>
        </w:tc>
        <w:tc>
          <w:tcPr>
            <w:tcW w:w="1276" w:type="dxa"/>
            <w:gridSpan w:val="2"/>
            <w:tcBorders>
              <w:top w:val="nil"/>
              <w:bottom w:val="single" w:sz="2" w:space="0" w:color="auto"/>
            </w:tcBorders>
            <w:vAlign w:val="center"/>
          </w:tcPr>
          <w:p w14:paraId="46D494A6" w14:textId="77777777" w:rsidR="00357916" w:rsidRDefault="00357916" w:rsidP="00E351CD">
            <w:pPr>
              <w:jc w:val="center"/>
              <w:rPr>
                <w:sz w:val="16"/>
                <w:szCs w:val="16"/>
              </w:rPr>
            </w:pPr>
            <w:r>
              <w:rPr>
                <w:sz w:val="16"/>
                <w:szCs w:val="16"/>
              </w:rPr>
              <w:t>9310060019920</w:t>
            </w:r>
          </w:p>
        </w:tc>
        <w:tc>
          <w:tcPr>
            <w:tcW w:w="4252" w:type="dxa"/>
            <w:gridSpan w:val="3"/>
            <w:tcBorders>
              <w:top w:val="nil"/>
              <w:bottom w:val="single" w:sz="2" w:space="0" w:color="auto"/>
            </w:tcBorders>
          </w:tcPr>
          <w:p w14:paraId="64578256" w14:textId="77777777" w:rsidR="00357916" w:rsidRDefault="00357916" w:rsidP="00E351CD">
            <w:r>
              <w:t>Muncitor deservire CM</w:t>
            </w:r>
          </w:p>
        </w:tc>
        <w:tc>
          <w:tcPr>
            <w:tcW w:w="993" w:type="dxa"/>
            <w:gridSpan w:val="2"/>
            <w:tcBorders>
              <w:top w:val="nil"/>
              <w:bottom w:val="single" w:sz="2" w:space="0" w:color="auto"/>
            </w:tcBorders>
          </w:tcPr>
          <w:p w14:paraId="0C301BE0" w14:textId="77777777" w:rsidR="00357916" w:rsidRDefault="00357916" w:rsidP="00E351CD">
            <w:r>
              <w:t>h-om</w:t>
            </w:r>
          </w:p>
        </w:tc>
        <w:tc>
          <w:tcPr>
            <w:tcW w:w="1559" w:type="dxa"/>
            <w:gridSpan w:val="2"/>
            <w:tcBorders>
              <w:top w:val="nil"/>
              <w:bottom w:val="single" w:sz="2" w:space="0" w:color="auto"/>
            </w:tcBorders>
          </w:tcPr>
          <w:p w14:paraId="2CAA12CE" w14:textId="77777777" w:rsidR="00357916" w:rsidRDefault="00357916" w:rsidP="00E351CD">
            <w:r>
              <w:t>1,92</w:t>
            </w:r>
          </w:p>
        </w:tc>
      </w:tr>
      <w:tr w:rsidR="00357916" w14:paraId="7A99A756"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1D24A93" w14:textId="77777777" w:rsidR="00357916" w:rsidRDefault="00357916" w:rsidP="00E351CD"/>
        </w:tc>
        <w:tc>
          <w:tcPr>
            <w:tcW w:w="1276" w:type="dxa"/>
            <w:gridSpan w:val="2"/>
            <w:tcBorders>
              <w:top w:val="nil"/>
              <w:bottom w:val="single" w:sz="2" w:space="0" w:color="auto"/>
            </w:tcBorders>
            <w:vAlign w:val="center"/>
          </w:tcPr>
          <w:p w14:paraId="7B838C04" w14:textId="77777777" w:rsidR="00357916" w:rsidRDefault="00357916" w:rsidP="00E351CD">
            <w:pPr>
              <w:jc w:val="center"/>
              <w:rPr>
                <w:sz w:val="16"/>
                <w:szCs w:val="16"/>
              </w:rPr>
            </w:pPr>
            <w:r>
              <w:rPr>
                <w:sz w:val="16"/>
                <w:szCs w:val="16"/>
              </w:rPr>
              <w:t>2663102100049</w:t>
            </w:r>
          </w:p>
        </w:tc>
        <w:tc>
          <w:tcPr>
            <w:tcW w:w="4252" w:type="dxa"/>
            <w:gridSpan w:val="3"/>
            <w:tcBorders>
              <w:top w:val="nil"/>
              <w:bottom w:val="single" w:sz="2" w:space="0" w:color="auto"/>
            </w:tcBorders>
          </w:tcPr>
          <w:p w14:paraId="009F7284" w14:textId="77777777" w:rsidR="00357916" w:rsidRPr="00A307FB" w:rsidRDefault="00357916" w:rsidP="00E351CD">
            <w:pPr>
              <w:rPr>
                <w:lang w:val="en-US"/>
              </w:rPr>
            </w:pPr>
            <w:r w:rsidRPr="00A307FB">
              <w:rPr>
                <w:lang w:val="en-US"/>
              </w:rPr>
              <w:t>Beton marfa clasa C30/37 M550</w:t>
            </w:r>
          </w:p>
        </w:tc>
        <w:tc>
          <w:tcPr>
            <w:tcW w:w="993" w:type="dxa"/>
            <w:gridSpan w:val="2"/>
            <w:tcBorders>
              <w:top w:val="nil"/>
              <w:bottom w:val="single" w:sz="2" w:space="0" w:color="auto"/>
            </w:tcBorders>
          </w:tcPr>
          <w:p w14:paraId="7FF8DC22" w14:textId="77777777" w:rsidR="00357916" w:rsidRDefault="00357916" w:rsidP="00E351CD">
            <w:r>
              <w:t>m3</w:t>
            </w:r>
          </w:p>
        </w:tc>
        <w:tc>
          <w:tcPr>
            <w:tcW w:w="1559" w:type="dxa"/>
            <w:gridSpan w:val="2"/>
            <w:tcBorders>
              <w:top w:val="nil"/>
              <w:bottom w:val="single" w:sz="2" w:space="0" w:color="auto"/>
            </w:tcBorders>
          </w:tcPr>
          <w:p w14:paraId="09220EAD" w14:textId="77777777" w:rsidR="00357916" w:rsidRDefault="00357916" w:rsidP="00E351CD">
            <w:r>
              <w:t>4,99</w:t>
            </w:r>
          </w:p>
        </w:tc>
      </w:tr>
      <w:tr w:rsidR="00357916" w14:paraId="4E70267A"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B579B0" w14:textId="77777777" w:rsidR="00357916" w:rsidRDefault="00357916" w:rsidP="00E351CD"/>
        </w:tc>
        <w:tc>
          <w:tcPr>
            <w:tcW w:w="1276" w:type="dxa"/>
            <w:gridSpan w:val="2"/>
            <w:tcBorders>
              <w:top w:val="nil"/>
              <w:bottom w:val="single" w:sz="2" w:space="0" w:color="auto"/>
            </w:tcBorders>
            <w:vAlign w:val="center"/>
          </w:tcPr>
          <w:p w14:paraId="140A4110" w14:textId="77777777" w:rsidR="00357916" w:rsidRDefault="00357916" w:rsidP="00E351CD">
            <w:pPr>
              <w:jc w:val="center"/>
              <w:rPr>
                <w:sz w:val="16"/>
                <w:szCs w:val="16"/>
              </w:rPr>
            </w:pPr>
            <w:r>
              <w:rPr>
                <w:sz w:val="16"/>
                <w:szCs w:val="16"/>
              </w:rPr>
              <w:t>4100116202818</w:t>
            </w:r>
          </w:p>
        </w:tc>
        <w:tc>
          <w:tcPr>
            <w:tcW w:w="4252" w:type="dxa"/>
            <w:gridSpan w:val="3"/>
            <w:tcBorders>
              <w:top w:val="nil"/>
              <w:bottom w:val="single" w:sz="2" w:space="0" w:color="auto"/>
            </w:tcBorders>
          </w:tcPr>
          <w:p w14:paraId="686EBA7B" w14:textId="77777777" w:rsidR="00357916" w:rsidRPr="00A307FB" w:rsidRDefault="00357916" w:rsidP="00E351CD">
            <w:pPr>
              <w:rPr>
                <w:lang w:val="en-US"/>
              </w:rPr>
            </w:pPr>
            <w:r w:rsidRPr="00A307FB">
              <w:rPr>
                <w:lang w:val="en-US"/>
              </w:rPr>
              <w:t xml:space="preserve">Apa pentru mortare si betoane </w:t>
            </w:r>
          </w:p>
        </w:tc>
        <w:tc>
          <w:tcPr>
            <w:tcW w:w="993" w:type="dxa"/>
            <w:gridSpan w:val="2"/>
            <w:tcBorders>
              <w:top w:val="nil"/>
              <w:bottom w:val="single" w:sz="2" w:space="0" w:color="auto"/>
            </w:tcBorders>
          </w:tcPr>
          <w:p w14:paraId="7AF4FF4F" w14:textId="77777777" w:rsidR="00357916" w:rsidRDefault="00357916" w:rsidP="00E351CD">
            <w:r>
              <w:t>m3</w:t>
            </w:r>
          </w:p>
        </w:tc>
        <w:tc>
          <w:tcPr>
            <w:tcW w:w="1559" w:type="dxa"/>
            <w:gridSpan w:val="2"/>
            <w:tcBorders>
              <w:top w:val="nil"/>
              <w:bottom w:val="single" w:sz="2" w:space="0" w:color="auto"/>
            </w:tcBorders>
          </w:tcPr>
          <w:p w14:paraId="23F378DB" w14:textId="77777777" w:rsidR="00357916" w:rsidRDefault="00357916" w:rsidP="00E351CD">
            <w:r>
              <w:t>0,49</w:t>
            </w:r>
          </w:p>
        </w:tc>
      </w:tr>
      <w:tr w:rsidR="00357916" w14:paraId="4243A175"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F80E3A6" w14:textId="77777777" w:rsidR="00357916" w:rsidRDefault="00357916" w:rsidP="00E351CD"/>
        </w:tc>
        <w:tc>
          <w:tcPr>
            <w:tcW w:w="1276" w:type="dxa"/>
            <w:gridSpan w:val="2"/>
            <w:tcBorders>
              <w:top w:val="nil"/>
              <w:bottom w:val="single" w:sz="2" w:space="0" w:color="auto"/>
            </w:tcBorders>
            <w:vAlign w:val="center"/>
          </w:tcPr>
          <w:p w14:paraId="4EAA1C2A" w14:textId="77777777" w:rsidR="00357916" w:rsidRDefault="00357916" w:rsidP="00E351CD">
            <w:pPr>
              <w:jc w:val="center"/>
              <w:rPr>
                <w:sz w:val="16"/>
                <w:szCs w:val="16"/>
              </w:rPr>
            </w:pPr>
            <w:r>
              <w:rPr>
                <w:sz w:val="16"/>
                <w:szCs w:val="16"/>
              </w:rPr>
              <w:t>2952270003100</w:t>
            </w:r>
          </w:p>
        </w:tc>
        <w:tc>
          <w:tcPr>
            <w:tcW w:w="4252" w:type="dxa"/>
            <w:gridSpan w:val="3"/>
            <w:tcBorders>
              <w:top w:val="nil"/>
              <w:bottom w:val="single" w:sz="2" w:space="0" w:color="auto"/>
            </w:tcBorders>
          </w:tcPr>
          <w:p w14:paraId="6F074E52" w14:textId="77777777" w:rsidR="00357916" w:rsidRDefault="00357916" w:rsidP="00E351CD">
            <w:r>
              <w:t>Vibrator de adincime</w:t>
            </w:r>
          </w:p>
        </w:tc>
        <w:tc>
          <w:tcPr>
            <w:tcW w:w="993" w:type="dxa"/>
            <w:gridSpan w:val="2"/>
            <w:tcBorders>
              <w:top w:val="nil"/>
              <w:bottom w:val="single" w:sz="2" w:space="0" w:color="auto"/>
            </w:tcBorders>
          </w:tcPr>
          <w:p w14:paraId="0654A28B" w14:textId="77777777" w:rsidR="00357916" w:rsidRDefault="00357916" w:rsidP="00E351CD">
            <w:r>
              <w:t>h-ut.</w:t>
            </w:r>
          </w:p>
        </w:tc>
        <w:tc>
          <w:tcPr>
            <w:tcW w:w="1559" w:type="dxa"/>
            <w:gridSpan w:val="2"/>
            <w:tcBorders>
              <w:top w:val="nil"/>
              <w:bottom w:val="single" w:sz="2" w:space="0" w:color="auto"/>
            </w:tcBorders>
          </w:tcPr>
          <w:p w14:paraId="77EC609F" w14:textId="77777777" w:rsidR="00357916" w:rsidRDefault="00357916" w:rsidP="00E351CD">
            <w:r>
              <w:t>2,88</w:t>
            </w:r>
          </w:p>
        </w:tc>
      </w:tr>
      <w:tr w:rsidR="00357916" w14:paraId="38F5E537"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95DC59" w14:textId="77777777" w:rsidR="00357916" w:rsidRDefault="00357916" w:rsidP="00E351CD"/>
        </w:tc>
        <w:tc>
          <w:tcPr>
            <w:tcW w:w="1276" w:type="dxa"/>
            <w:gridSpan w:val="2"/>
            <w:tcBorders>
              <w:top w:val="nil"/>
              <w:bottom w:val="single" w:sz="2" w:space="0" w:color="auto"/>
            </w:tcBorders>
            <w:vAlign w:val="center"/>
          </w:tcPr>
          <w:p w14:paraId="0B3309D1" w14:textId="77777777" w:rsidR="00357916" w:rsidRDefault="00357916" w:rsidP="00E351CD">
            <w:pPr>
              <w:jc w:val="center"/>
              <w:rPr>
                <w:sz w:val="16"/>
                <w:szCs w:val="16"/>
              </w:rPr>
            </w:pPr>
            <w:r>
              <w:rPr>
                <w:sz w:val="16"/>
                <w:szCs w:val="16"/>
              </w:rPr>
              <w:t>3410520006752</w:t>
            </w:r>
          </w:p>
        </w:tc>
        <w:tc>
          <w:tcPr>
            <w:tcW w:w="4252" w:type="dxa"/>
            <w:gridSpan w:val="3"/>
            <w:tcBorders>
              <w:top w:val="nil"/>
              <w:bottom w:val="single" w:sz="2" w:space="0" w:color="auto"/>
            </w:tcBorders>
          </w:tcPr>
          <w:p w14:paraId="400C5557" w14:textId="77777777" w:rsidR="00357916" w:rsidRDefault="00357916" w:rsidP="00E351CD">
            <w:r>
              <w:t>Automacara 6 - 10 tf</w:t>
            </w:r>
          </w:p>
        </w:tc>
        <w:tc>
          <w:tcPr>
            <w:tcW w:w="993" w:type="dxa"/>
            <w:gridSpan w:val="2"/>
            <w:tcBorders>
              <w:top w:val="nil"/>
              <w:bottom w:val="single" w:sz="2" w:space="0" w:color="auto"/>
            </w:tcBorders>
          </w:tcPr>
          <w:p w14:paraId="3432D036" w14:textId="77777777" w:rsidR="00357916" w:rsidRDefault="00357916" w:rsidP="00E351CD">
            <w:r>
              <w:t>h-ut.</w:t>
            </w:r>
          </w:p>
        </w:tc>
        <w:tc>
          <w:tcPr>
            <w:tcW w:w="1559" w:type="dxa"/>
            <w:gridSpan w:val="2"/>
            <w:tcBorders>
              <w:top w:val="nil"/>
              <w:bottom w:val="single" w:sz="2" w:space="0" w:color="auto"/>
            </w:tcBorders>
          </w:tcPr>
          <w:p w14:paraId="1C6A66C9" w14:textId="77777777" w:rsidR="00357916" w:rsidRDefault="00357916" w:rsidP="00E351CD">
            <w:r>
              <w:t>1,20</w:t>
            </w:r>
          </w:p>
        </w:tc>
      </w:tr>
      <w:tr w:rsidR="00357916" w14:paraId="221BA990"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4C6751A9" w14:textId="77777777" w:rsidR="00357916" w:rsidRDefault="00357916" w:rsidP="00E351CD">
            <w:r>
              <w:t>48</w:t>
            </w:r>
          </w:p>
        </w:tc>
        <w:tc>
          <w:tcPr>
            <w:tcW w:w="1276" w:type="dxa"/>
            <w:gridSpan w:val="2"/>
            <w:tcBorders>
              <w:top w:val="single" w:sz="4" w:space="0" w:color="auto"/>
              <w:bottom w:val="single" w:sz="4" w:space="0" w:color="auto"/>
            </w:tcBorders>
          </w:tcPr>
          <w:p w14:paraId="32B4A2B4" w14:textId="77777777" w:rsidR="00357916" w:rsidRDefault="00357916" w:rsidP="00E351CD">
            <w:pPr>
              <w:rPr>
                <w:lang w:val="en-US"/>
              </w:rPr>
            </w:pPr>
            <w:r>
              <w:rPr>
                <w:lang w:val="en-US"/>
              </w:rPr>
              <w:t>CB03A</w:t>
            </w:r>
          </w:p>
          <w:p w14:paraId="56D292DB" w14:textId="77777777" w:rsidR="00357916" w:rsidRDefault="00357916" w:rsidP="00E351CD"/>
        </w:tc>
        <w:tc>
          <w:tcPr>
            <w:tcW w:w="4252" w:type="dxa"/>
            <w:gridSpan w:val="3"/>
            <w:tcBorders>
              <w:top w:val="single" w:sz="4" w:space="0" w:color="auto"/>
              <w:bottom w:val="single" w:sz="4" w:space="0" w:color="auto"/>
            </w:tcBorders>
          </w:tcPr>
          <w:p w14:paraId="6758AFA0"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Cofraje din panouri refolosibile, cu placaj de 15 mm pentru turnarea betonului in cuzineti, fundatii pahar si fundatii de utilaje inclusiv sprijinirile </w:t>
            </w:r>
            <w:r w:rsidRPr="00A307FB">
              <w:rPr>
                <w:rFonts w:ascii="Times New Roman CYR" w:hAnsi="Times New Roman CYR" w:cs="Times New Roman CYR"/>
                <w:sz w:val="16"/>
                <w:szCs w:val="16"/>
                <w:lang w:val="en-US"/>
              </w:rPr>
              <w:t xml:space="preserve"> </w:t>
            </w:r>
          </w:p>
          <w:p w14:paraId="505685AF"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22536E61" w14:textId="77777777" w:rsidR="00357916" w:rsidRDefault="00357916" w:rsidP="00E351CD">
            <w:pPr>
              <w:jc w:val="center"/>
            </w:pPr>
            <w:r>
              <w:t>m2</w:t>
            </w:r>
          </w:p>
        </w:tc>
        <w:tc>
          <w:tcPr>
            <w:tcW w:w="1559" w:type="dxa"/>
            <w:gridSpan w:val="2"/>
            <w:tcBorders>
              <w:top w:val="single" w:sz="4" w:space="0" w:color="auto"/>
              <w:bottom w:val="single" w:sz="4" w:space="0" w:color="auto"/>
            </w:tcBorders>
            <w:vAlign w:val="center"/>
          </w:tcPr>
          <w:p w14:paraId="75BE56FA" w14:textId="77777777" w:rsidR="00357916" w:rsidRDefault="00357916" w:rsidP="00E351CD">
            <w:pPr>
              <w:jc w:val="center"/>
            </w:pPr>
            <w:r>
              <w:t>13,12</w:t>
            </w:r>
          </w:p>
        </w:tc>
      </w:tr>
      <w:tr w:rsidR="00357916" w14:paraId="59204403"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A44ACCA" w14:textId="77777777" w:rsidR="00357916" w:rsidRDefault="00357916" w:rsidP="00E351CD"/>
        </w:tc>
        <w:tc>
          <w:tcPr>
            <w:tcW w:w="1276" w:type="dxa"/>
            <w:gridSpan w:val="2"/>
            <w:tcBorders>
              <w:top w:val="nil"/>
              <w:bottom w:val="single" w:sz="2" w:space="0" w:color="auto"/>
            </w:tcBorders>
            <w:vAlign w:val="center"/>
          </w:tcPr>
          <w:p w14:paraId="57A5930E" w14:textId="77777777" w:rsidR="00357916" w:rsidRDefault="00357916" w:rsidP="00E351CD">
            <w:pPr>
              <w:jc w:val="center"/>
              <w:rPr>
                <w:sz w:val="16"/>
                <w:szCs w:val="16"/>
              </w:rPr>
            </w:pPr>
            <w:r>
              <w:rPr>
                <w:sz w:val="16"/>
                <w:szCs w:val="16"/>
              </w:rPr>
              <w:t>9310060019920</w:t>
            </w:r>
          </w:p>
        </w:tc>
        <w:tc>
          <w:tcPr>
            <w:tcW w:w="4252" w:type="dxa"/>
            <w:gridSpan w:val="3"/>
            <w:tcBorders>
              <w:top w:val="nil"/>
              <w:bottom w:val="single" w:sz="2" w:space="0" w:color="auto"/>
            </w:tcBorders>
          </w:tcPr>
          <w:p w14:paraId="0607597B" w14:textId="77777777" w:rsidR="00357916" w:rsidRDefault="00357916" w:rsidP="00E351CD">
            <w:r>
              <w:t>Muncitor deservire CM</w:t>
            </w:r>
          </w:p>
        </w:tc>
        <w:tc>
          <w:tcPr>
            <w:tcW w:w="993" w:type="dxa"/>
            <w:gridSpan w:val="2"/>
            <w:tcBorders>
              <w:top w:val="nil"/>
              <w:bottom w:val="single" w:sz="2" w:space="0" w:color="auto"/>
            </w:tcBorders>
          </w:tcPr>
          <w:p w14:paraId="63006B8B" w14:textId="77777777" w:rsidR="00357916" w:rsidRDefault="00357916" w:rsidP="00E351CD">
            <w:r>
              <w:t>h-om</w:t>
            </w:r>
          </w:p>
        </w:tc>
        <w:tc>
          <w:tcPr>
            <w:tcW w:w="1559" w:type="dxa"/>
            <w:gridSpan w:val="2"/>
            <w:tcBorders>
              <w:top w:val="nil"/>
              <w:bottom w:val="single" w:sz="2" w:space="0" w:color="auto"/>
            </w:tcBorders>
          </w:tcPr>
          <w:p w14:paraId="222AA59D" w14:textId="77777777" w:rsidR="00357916" w:rsidRDefault="00357916" w:rsidP="00E351CD">
            <w:r>
              <w:t>1,31</w:t>
            </w:r>
          </w:p>
        </w:tc>
      </w:tr>
      <w:tr w:rsidR="00357916" w14:paraId="282B744F"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DE07F9" w14:textId="77777777" w:rsidR="00357916" w:rsidRDefault="00357916" w:rsidP="00E351CD"/>
        </w:tc>
        <w:tc>
          <w:tcPr>
            <w:tcW w:w="1276" w:type="dxa"/>
            <w:gridSpan w:val="2"/>
            <w:tcBorders>
              <w:top w:val="nil"/>
              <w:bottom w:val="single" w:sz="2" w:space="0" w:color="auto"/>
            </w:tcBorders>
            <w:vAlign w:val="center"/>
          </w:tcPr>
          <w:p w14:paraId="71E4AFF9" w14:textId="77777777" w:rsidR="00357916" w:rsidRDefault="00357916" w:rsidP="00E351CD">
            <w:pPr>
              <w:jc w:val="center"/>
              <w:rPr>
                <w:sz w:val="16"/>
                <w:szCs w:val="16"/>
              </w:rPr>
            </w:pPr>
            <w:r>
              <w:rPr>
                <w:sz w:val="16"/>
                <w:szCs w:val="16"/>
              </w:rPr>
              <w:t>7124010010700</w:t>
            </w:r>
          </w:p>
        </w:tc>
        <w:tc>
          <w:tcPr>
            <w:tcW w:w="4252" w:type="dxa"/>
            <w:gridSpan w:val="3"/>
            <w:tcBorders>
              <w:top w:val="nil"/>
              <w:bottom w:val="single" w:sz="2" w:space="0" w:color="auto"/>
            </w:tcBorders>
          </w:tcPr>
          <w:p w14:paraId="6D3FDF76" w14:textId="77777777" w:rsidR="00357916" w:rsidRDefault="00357916" w:rsidP="00E351CD">
            <w:r>
              <w:t>Dulgher</w:t>
            </w:r>
          </w:p>
        </w:tc>
        <w:tc>
          <w:tcPr>
            <w:tcW w:w="993" w:type="dxa"/>
            <w:gridSpan w:val="2"/>
            <w:tcBorders>
              <w:top w:val="nil"/>
              <w:bottom w:val="single" w:sz="2" w:space="0" w:color="auto"/>
            </w:tcBorders>
          </w:tcPr>
          <w:p w14:paraId="466CA362" w14:textId="77777777" w:rsidR="00357916" w:rsidRDefault="00357916" w:rsidP="00E351CD">
            <w:r>
              <w:t>h-om</w:t>
            </w:r>
          </w:p>
        </w:tc>
        <w:tc>
          <w:tcPr>
            <w:tcW w:w="1559" w:type="dxa"/>
            <w:gridSpan w:val="2"/>
            <w:tcBorders>
              <w:top w:val="nil"/>
              <w:bottom w:val="single" w:sz="2" w:space="0" w:color="auto"/>
            </w:tcBorders>
          </w:tcPr>
          <w:p w14:paraId="50C4C7A2" w14:textId="77777777" w:rsidR="00357916" w:rsidRDefault="00357916" w:rsidP="00E351CD">
            <w:r>
              <w:t>12,46</w:t>
            </w:r>
          </w:p>
        </w:tc>
      </w:tr>
      <w:tr w:rsidR="00357916" w14:paraId="28D7AE4C"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619C81A" w14:textId="77777777" w:rsidR="00357916" w:rsidRDefault="00357916" w:rsidP="00E351CD"/>
        </w:tc>
        <w:tc>
          <w:tcPr>
            <w:tcW w:w="1276" w:type="dxa"/>
            <w:gridSpan w:val="2"/>
            <w:tcBorders>
              <w:top w:val="nil"/>
              <w:bottom w:val="single" w:sz="2" w:space="0" w:color="auto"/>
            </w:tcBorders>
            <w:vAlign w:val="center"/>
          </w:tcPr>
          <w:p w14:paraId="461E5946" w14:textId="77777777" w:rsidR="00357916" w:rsidRDefault="00357916" w:rsidP="00E351CD">
            <w:pPr>
              <w:jc w:val="center"/>
              <w:rPr>
                <w:sz w:val="16"/>
                <w:szCs w:val="16"/>
              </w:rPr>
            </w:pPr>
            <w:r>
              <w:rPr>
                <w:sz w:val="16"/>
                <w:szCs w:val="16"/>
              </w:rPr>
              <w:t>2734113803233</w:t>
            </w:r>
          </w:p>
        </w:tc>
        <w:tc>
          <w:tcPr>
            <w:tcW w:w="4252" w:type="dxa"/>
            <w:gridSpan w:val="3"/>
            <w:tcBorders>
              <w:top w:val="nil"/>
              <w:bottom w:val="single" w:sz="2" w:space="0" w:color="auto"/>
            </w:tcBorders>
          </w:tcPr>
          <w:p w14:paraId="1553A561" w14:textId="77777777" w:rsidR="00357916" w:rsidRPr="00A307FB" w:rsidRDefault="00357916" w:rsidP="00E351CD">
            <w:pPr>
              <w:rPr>
                <w:lang w:val="en-US"/>
              </w:rPr>
            </w:pPr>
            <w:r w:rsidRPr="00A307FB">
              <w:rPr>
                <w:lang w:val="en-US"/>
              </w:rPr>
              <w:t>Sirma neagra moale d = 2,5 mm</w:t>
            </w:r>
          </w:p>
        </w:tc>
        <w:tc>
          <w:tcPr>
            <w:tcW w:w="993" w:type="dxa"/>
            <w:gridSpan w:val="2"/>
            <w:tcBorders>
              <w:top w:val="nil"/>
              <w:bottom w:val="single" w:sz="2" w:space="0" w:color="auto"/>
            </w:tcBorders>
          </w:tcPr>
          <w:p w14:paraId="44FC30A3" w14:textId="77777777" w:rsidR="00357916" w:rsidRDefault="00357916" w:rsidP="00E351CD">
            <w:r>
              <w:t>kg</w:t>
            </w:r>
          </w:p>
        </w:tc>
        <w:tc>
          <w:tcPr>
            <w:tcW w:w="1559" w:type="dxa"/>
            <w:gridSpan w:val="2"/>
            <w:tcBorders>
              <w:top w:val="nil"/>
              <w:bottom w:val="single" w:sz="2" w:space="0" w:color="auto"/>
            </w:tcBorders>
          </w:tcPr>
          <w:p w14:paraId="19E2B21C" w14:textId="77777777" w:rsidR="00357916" w:rsidRDefault="00357916" w:rsidP="00E351CD">
            <w:r>
              <w:t>0,66</w:t>
            </w:r>
          </w:p>
        </w:tc>
      </w:tr>
      <w:tr w:rsidR="00357916" w14:paraId="619A4EC6"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5465014" w14:textId="77777777" w:rsidR="00357916" w:rsidRDefault="00357916" w:rsidP="00E351CD"/>
        </w:tc>
        <w:tc>
          <w:tcPr>
            <w:tcW w:w="1276" w:type="dxa"/>
            <w:gridSpan w:val="2"/>
            <w:tcBorders>
              <w:top w:val="nil"/>
              <w:bottom w:val="single" w:sz="2" w:space="0" w:color="auto"/>
            </w:tcBorders>
            <w:vAlign w:val="center"/>
          </w:tcPr>
          <w:p w14:paraId="257B117E" w14:textId="77777777" w:rsidR="00357916" w:rsidRDefault="00357916" w:rsidP="00E351CD">
            <w:pPr>
              <w:jc w:val="center"/>
              <w:rPr>
                <w:sz w:val="16"/>
                <w:szCs w:val="16"/>
              </w:rPr>
            </w:pPr>
            <w:r>
              <w:rPr>
                <w:sz w:val="16"/>
                <w:szCs w:val="16"/>
              </w:rPr>
              <w:t>2873145887000</w:t>
            </w:r>
          </w:p>
        </w:tc>
        <w:tc>
          <w:tcPr>
            <w:tcW w:w="4252" w:type="dxa"/>
            <w:gridSpan w:val="3"/>
            <w:tcBorders>
              <w:top w:val="nil"/>
              <w:bottom w:val="single" w:sz="2" w:space="0" w:color="auto"/>
            </w:tcBorders>
          </w:tcPr>
          <w:p w14:paraId="7D5ADCEC" w14:textId="77777777" w:rsidR="00357916" w:rsidRPr="00A307FB" w:rsidRDefault="00357916" w:rsidP="00E351CD">
            <w:pPr>
              <w:rPr>
                <w:lang w:val="en-US"/>
              </w:rPr>
            </w:pPr>
            <w:r w:rsidRPr="00A307FB">
              <w:rPr>
                <w:lang w:val="en-US"/>
              </w:rPr>
              <w:t>Cuie cu cap conic tip A pentru constructii</w:t>
            </w:r>
          </w:p>
        </w:tc>
        <w:tc>
          <w:tcPr>
            <w:tcW w:w="993" w:type="dxa"/>
            <w:gridSpan w:val="2"/>
            <w:tcBorders>
              <w:top w:val="nil"/>
              <w:bottom w:val="single" w:sz="2" w:space="0" w:color="auto"/>
            </w:tcBorders>
          </w:tcPr>
          <w:p w14:paraId="21DA34E2" w14:textId="77777777" w:rsidR="00357916" w:rsidRDefault="00357916" w:rsidP="00E351CD">
            <w:r>
              <w:t>kg</w:t>
            </w:r>
          </w:p>
        </w:tc>
        <w:tc>
          <w:tcPr>
            <w:tcW w:w="1559" w:type="dxa"/>
            <w:gridSpan w:val="2"/>
            <w:tcBorders>
              <w:top w:val="nil"/>
              <w:bottom w:val="single" w:sz="2" w:space="0" w:color="auto"/>
            </w:tcBorders>
          </w:tcPr>
          <w:p w14:paraId="4B2B9259" w14:textId="77777777" w:rsidR="00357916" w:rsidRDefault="00357916" w:rsidP="00E351CD">
            <w:r>
              <w:t>1,05</w:t>
            </w:r>
          </w:p>
        </w:tc>
      </w:tr>
      <w:tr w:rsidR="00357916" w14:paraId="034CE119"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CCF817" w14:textId="77777777" w:rsidR="00357916" w:rsidRDefault="00357916" w:rsidP="00E351CD"/>
        </w:tc>
        <w:tc>
          <w:tcPr>
            <w:tcW w:w="1276" w:type="dxa"/>
            <w:gridSpan w:val="2"/>
            <w:tcBorders>
              <w:top w:val="nil"/>
              <w:bottom w:val="single" w:sz="2" w:space="0" w:color="auto"/>
            </w:tcBorders>
            <w:vAlign w:val="center"/>
          </w:tcPr>
          <w:p w14:paraId="0D56755B" w14:textId="77777777" w:rsidR="00357916" w:rsidRDefault="00357916" w:rsidP="00E351CD">
            <w:pPr>
              <w:jc w:val="center"/>
              <w:rPr>
                <w:sz w:val="16"/>
                <w:szCs w:val="16"/>
              </w:rPr>
            </w:pPr>
            <w:r>
              <w:rPr>
                <w:sz w:val="16"/>
                <w:szCs w:val="16"/>
              </w:rPr>
              <w:t>2030122928385</w:t>
            </w:r>
          </w:p>
        </w:tc>
        <w:tc>
          <w:tcPr>
            <w:tcW w:w="4252" w:type="dxa"/>
            <w:gridSpan w:val="3"/>
            <w:tcBorders>
              <w:top w:val="nil"/>
              <w:bottom w:val="single" w:sz="2" w:space="0" w:color="auto"/>
            </w:tcBorders>
          </w:tcPr>
          <w:p w14:paraId="48E0E638" w14:textId="77777777" w:rsidR="00357916" w:rsidRPr="00A307FB" w:rsidRDefault="00357916" w:rsidP="00E351CD">
            <w:pPr>
              <w:rPr>
                <w:lang w:val="en-US"/>
              </w:rPr>
            </w:pPr>
            <w:r w:rsidRPr="00A307FB">
              <w:rPr>
                <w:lang w:val="en-US"/>
              </w:rPr>
              <w:t xml:space="preserve">Panou de cofraj cu placaj de 15 mm  </w:t>
            </w:r>
          </w:p>
        </w:tc>
        <w:tc>
          <w:tcPr>
            <w:tcW w:w="993" w:type="dxa"/>
            <w:gridSpan w:val="2"/>
            <w:tcBorders>
              <w:top w:val="nil"/>
              <w:bottom w:val="single" w:sz="2" w:space="0" w:color="auto"/>
            </w:tcBorders>
          </w:tcPr>
          <w:p w14:paraId="76ECDB17" w14:textId="77777777" w:rsidR="00357916" w:rsidRDefault="00357916" w:rsidP="00E351CD">
            <w:r>
              <w:t>m2</w:t>
            </w:r>
          </w:p>
        </w:tc>
        <w:tc>
          <w:tcPr>
            <w:tcW w:w="1559" w:type="dxa"/>
            <w:gridSpan w:val="2"/>
            <w:tcBorders>
              <w:top w:val="nil"/>
              <w:bottom w:val="single" w:sz="2" w:space="0" w:color="auto"/>
            </w:tcBorders>
          </w:tcPr>
          <w:p w14:paraId="779DFF02" w14:textId="77777777" w:rsidR="00357916" w:rsidRDefault="00357916" w:rsidP="00E351CD">
            <w:r>
              <w:t>1,18</w:t>
            </w:r>
          </w:p>
        </w:tc>
      </w:tr>
      <w:tr w:rsidR="00357916" w14:paraId="5ACBA90F"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76428D1" w14:textId="77777777" w:rsidR="00357916" w:rsidRDefault="00357916" w:rsidP="00E351CD"/>
        </w:tc>
        <w:tc>
          <w:tcPr>
            <w:tcW w:w="1276" w:type="dxa"/>
            <w:gridSpan w:val="2"/>
            <w:tcBorders>
              <w:top w:val="nil"/>
              <w:bottom w:val="single" w:sz="2" w:space="0" w:color="auto"/>
            </w:tcBorders>
            <w:vAlign w:val="center"/>
          </w:tcPr>
          <w:p w14:paraId="187E9E44" w14:textId="77777777" w:rsidR="00357916" w:rsidRDefault="00357916" w:rsidP="00E351CD">
            <w:pPr>
              <w:jc w:val="center"/>
              <w:rPr>
                <w:sz w:val="16"/>
                <w:szCs w:val="16"/>
              </w:rPr>
            </w:pPr>
            <w:r>
              <w:rPr>
                <w:sz w:val="16"/>
                <w:szCs w:val="16"/>
              </w:rPr>
              <w:t>2010102903495</w:t>
            </w:r>
          </w:p>
        </w:tc>
        <w:tc>
          <w:tcPr>
            <w:tcW w:w="4252" w:type="dxa"/>
            <w:gridSpan w:val="3"/>
            <w:tcBorders>
              <w:top w:val="nil"/>
              <w:bottom w:val="single" w:sz="2" w:space="0" w:color="auto"/>
            </w:tcBorders>
          </w:tcPr>
          <w:p w14:paraId="4C8A53FE" w14:textId="77777777" w:rsidR="00357916" w:rsidRDefault="00357916" w:rsidP="00E351CD">
            <w:r>
              <w:t>Scinduri de rasinoase</w:t>
            </w:r>
          </w:p>
        </w:tc>
        <w:tc>
          <w:tcPr>
            <w:tcW w:w="993" w:type="dxa"/>
            <w:gridSpan w:val="2"/>
            <w:tcBorders>
              <w:top w:val="nil"/>
              <w:bottom w:val="single" w:sz="2" w:space="0" w:color="auto"/>
            </w:tcBorders>
          </w:tcPr>
          <w:p w14:paraId="71C52770" w14:textId="77777777" w:rsidR="00357916" w:rsidRDefault="00357916" w:rsidP="00E351CD">
            <w:r>
              <w:t>m3</w:t>
            </w:r>
          </w:p>
        </w:tc>
        <w:tc>
          <w:tcPr>
            <w:tcW w:w="1559" w:type="dxa"/>
            <w:gridSpan w:val="2"/>
            <w:tcBorders>
              <w:top w:val="nil"/>
              <w:bottom w:val="single" w:sz="2" w:space="0" w:color="auto"/>
            </w:tcBorders>
          </w:tcPr>
          <w:p w14:paraId="3386F0AB" w14:textId="77777777" w:rsidR="00357916" w:rsidRDefault="00357916" w:rsidP="00E351CD">
            <w:r>
              <w:t>0,05</w:t>
            </w:r>
          </w:p>
        </w:tc>
      </w:tr>
      <w:tr w:rsidR="00357916" w14:paraId="13A37F6B"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219597" w14:textId="77777777" w:rsidR="00357916" w:rsidRDefault="00357916" w:rsidP="00E351CD"/>
        </w:tc>
        <w:tc>
          <w:tcPr>
            <w:tcW w:w="1276" w:type="dxa"/>
            <w:gridSpan w:val="2"/>
            <w:tcBorders>
              <w:top w:val="nil"/>
              <w:bottom w:val="single" w:sz="2" w:space="0" w:color="auto"/>
            </w:tcBorders>
            <w:vAlign w:val="center"/>
          </w:tcPr>
          <w:p w14:paraId="6D74A655" w14:textId="77777777" w:rsidR="00357916" w:rsidRDefault="00357916" w:rsidP="00E351CD">
            <w:pPr>
              <w:jc w:val="center"/>
              <w:rPr>
                <w:sz w:val="16"/>
                <w:szCs w:val="16"/>
              </w:rPr>
            </w:pPr>
            <w:r>
              <w:rPr>
                <w:sz w:val="16"/>
                <w:szCs w:val="16"/>
              </w:rPr>
              <w:t>2010102900900</w:t>
            </w:r>
          </w:p>
        </w:tc>
        <w:tc>
          <w:tcPr>
            <w:tcW w:w="4252" w:type="dxa"/>
            <w:gridSpan w:val="3"/>
            <w:tcBorders>
              <w:top w:val="nil"/>
              <w:bottom w:val="single" w:sz="2" w:space="0" w:color="auto"/>
            </w:tcBorders>
          </w:tcPr>
          <w:p w14:paraId="2F1DFAF9" w14:textId="77777777" w:rsidR="00357916" w:rsidRDefault="00357916" w:rsidP="00E351CD">
            <w:r>
              <w:t>Lemn rotund de rasinoase</w:t>
            </w:r>
          </w:p>
        </w:tc>
        <w:tc>
          <w:tcPr>
            <w:tcW w:w="993" w:type="dxa"/>
            <w:gridSpan w:val="2"/>
            <w:tcBorders>
              <w:top w:val="nil"/>
              <w:bottom w:val="single" w:sz="2" w:space="0" w:color="auto"/>
            </w:tcBorders>
          </w:tcPr>
          <w:p w14:paraId="2C31F21B" w14:textId="77777777" w:rsidR="00357916" w:rsidRDefault="00357916" w:rsidP="00E351CD">
            <w:r>
              <w:t>m3</w:t>
            </w:r>
          </w:p>
        </w:tc>
        <w:tc>
          <w:tcPr>
            <w:tcW w:w="1559" w:type="dxa"/>
            <w:gridSpan w:val="2"/>
            <w:tcBorders>
              <w:top w:val="nil"/>
              <w:bottom w:val="single" w:sz="2" w:space="0" w:color="auto"/>
            </w:tcBorders>
          </w:tcPr>
          <w:p w14:paraId="1321D2DF" w14:textId="77777777" w:rsidR="00357916" w:rsidRDefault="00357916" w:rsidP="00E351CD">
            <w:r>
              <w:t>0,01</w:t>
            </w:r>
          </w:p>
        </w:tc>
      </w:tr>
      <w:tr w:rsidR="00357916" w14:paraId="1DDD7827"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5BED83" w14:textId="77777777" w:rsidR="00357916" w:rsidRDefault="00357916" w:rsidP="00E351CD"/>
        </w:tc>
        <w:tc>
          <w:tcPr>
            <w:tcW w:w="1276" w:type="dxa"/>
            <w:gridSpan w:val="2"/>
            <w:tcBorders>
              <w:top w:val="nil"/>
              <w:bottom w:val="single" w:sz="2" w:space="0" w:color="auto"/>
            </w:tcBorders>
            <w:vAlign w:val="center"/>
          </w:tcPr>
          <w:p w14:paraId="1BB37290" w14:textId="77777777" w:rsidR="00357916" w:rsidRDefault="00357916" w:rsidP="00E351CD">
            <w:pPr>
              <w:jc w:val="center"/>
              <w:rPr>
                <w:sz w:val="16"/>
                <w:szCs w:val="16"/>
              </w:rPr>
            </w:pPr>
            <w:r>
              <w:rPr>
                <w:sz w:val="16"/>
                <w:szCs w:val="16"/>
              </w:rPr>
              <w:t>2320187315789</w:t>
            </w:r>
          </w:p>
        </w:tc>
        <w:tc>
          <w:tcPr>
            <w:tcW w:w="4252" w:type="dxa"/>
            <w:gridSpan w:val="3"/>
            <w:tcBorders>
              <w:top w:val="nil"/>
              <w:bottom w:val="single" w:sz="2" w:space="0" w:color="auto"/>
            </w:tcBorders>
          </w:tcPr>
          <w:p w14:paraId="4E3ECC17" w14:textId="77777777" w:rsidR="00357916" w:rsidRDefault="00357916" w:rsidP="00E351CD">
            <w:r>
              <w:t>Decofrol</w:t>
            </w:r>
          </w:p>
        </w:tc>
        <w:tc>
          <w:tcPr>
            <w:tcW w:w="993" w:type="dxa"/>
            <w:gridSpan w:val="2"/>
            <w:tcBorders>
              <w:top w:val="nil"/>
              <w:bottom w:val="single" w:sz="2" w:space="0" w:color="auto"/>
            </w:tcBorders>
          </w:tcPr>
          <w:p w14:paraId="5A286DAA" w14:textId="77777777" w:rsidR="00357916" w:rsidRDefault="00357916" w:rsidP="00E351CD">
            <w:r>
              <w:t>kg</w:t>
            </w:r>
          </w:p>
        </w:tc>
        <w:tc>
          <w:tcPr>
            <w:tcW w:w="1559" w:type="dxa"/>
            <w:gridSpan w:val="2"/>
            <w:tcBorders>
              <w:top w:val="nil"/>
              <w:bottom w:val="single" w:sz="2" w:space="0" w:color="auto"/>
            </w:tcBorders>
          </w:tcPr>
          <w:p w14:paraId="5C03EE65" w14:textId="77777777" w:rsidR="00357916" w:rsidRDefault="00357916" w:rsidP="00E351CD">
            <w:r>
              <w:t>1,57</w:t>
            </w:r>
          </w:p>
        </w:tc>
      </w:tr>
      <w:tr w:rsidR="00357916" w14:paraId="7B71DEDD"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54573361" w14:textId="77777777" w:rsidR="00357916" w:rsidRDefault="00357916" w:rsidP="00E351CD">
            <w:r>
              <w:t>49</w:t>
            </w:r>
          </w:p>
        </w:tc>
        <w:tc>
          <w:tcPr>
            <w:tcW w:w="1276" w:type="dxa"/>
            <w:gridSpan w:val="2"/>
            <w:tcBorders>
              <w:top w:val="single" w:sz="4" w:space="0" w:color="auto"/>
              <w:bottom w:val="single" w:sz="4" w:space="0" w:color="auto"/>
            </w:tcBorders>
          </w:tcPr>
          <w:p w14:paraId="305AE775" w14:textId="77777777" w:rsidR="00357916" w:rsidRDefault="00357916" w:rsidP="00E351CD">
            <w:pPr>
              <w:rPr>
                <w:lang w:val="en-US"/>
              </w:rPr>
            </w:pPr>
            <w:r>
              <w:rPr>
                <w:lang w:val="en-US"/>
              </w:rPr>
              <w:t>CC01E</w:t>
            </w:r>
          </w:p>
          <w:p w14:paraId="2A6E3777" w14:textId="77777777" w:rsidR="00357916" w:rsidRDefault="00357916" w:rsidP="00E351CD"/>
        </w:tc>
        <w:tc>
          <w:tcPr>
            <w:tcW w:w="4252" w:type="dxa"/>
            <w:gridSpan w:val="3"/>
            <w:tcBorders>
              <w:top w:val="single" w:sz="4" w:space="0" w:color="auto"/>
              <w:bottom w:val="single" w:sz="4" w:space="0" w:color="auto"/>
            </w:tcBorders>
          </w:tcPr>
          <w:p w14:paraId="6152A067"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Armaturi din otel beton OB 37 fasonate in ateliere de santier si montate cu diametrul barelor pina la 8 mm inclusiv in fundatii continue si radiere</w:t>
            </w:r>
            <w:r w:rsidRPr="00A307FB">
              <w:rPr>
                <w:rFonts w:ascii="Times New Roman CYR" w:hAnsi="Times New Roman CYR" w:cs="Times New Roman CYR"/>
                <w:sz w:val="16"/>
                <w:szCs w:val="16"/>
                <w:lang w:val="en-US"/>
              </w:rPr>
              <w:t xml:space="preserve"> </w:t>
            </w:r>
          </w:p>
          <w:p w14:paraId="39E076E5"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733E031C" w14:textId="77777777" w:rsidR="00357916" w:rsidRDefault="00357916" w:rsidP="00E351CD">
            <w:pPr>
              <w:jc w:val="center"/>
            </w:pPr>
            <w:r>
              <w:t>kg</w:t>
            </w:r>
          </w:p>
        </w:tc>
        <w:tc>
          <w:tcPr>
            <w:tcW w:w="1559" w:type="dxa"/>
            <w:gridSpan w:val="2"/>
            <w:tcBorders>
              <w:top w:val="single" w:sz="4" w:space="0" w:color="auto"/>
              <w:bottom w:val="single" w:sz="4" w:space="0" w:color="auto"/>
            </w:tcBorders>
            <w:vAlign w:val="center"/>
          </w:tcPr>
          <w:p w14:paraId="2D0A33CC" w14:textId="77777777" w:rsidR="00357916" w:rsidRDefault="00357916" w:rsidP="00E351CD">
            <w:pPr>
              <w:jc w:val="center"/>
            </w:pPr>
            <w:r>
              <w:t>113,20</w:t>
            </w:r>
          </w:p>
        </w:tc>
      </w:tr>
      <w:tr w:rsidR="00357916" w14:paraId="3BB06AF9"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A7FC89B" w14:textId="77777777" w:rsidR="00357916" w:rsidRDefault="00357916" w:rsidP="00E351CD"/>
        </w:tc>
        <w:tc>
          <w:tcPr>
            <w:tcW w:w="1276" w:type="dxa"/>
            <w:gridSpan w:val="2"/>
            <w:tcBorders>
              <w:top w:val="nil"/>
              <w:bottom w:val="single" w:sz="2" w:space="0" w:color="auto"/>
            </w:tcBorders>
            <w:vAlign w:val="center"/>
          </w:tcPr>
          <w:p w14:paraId="733FDA1E" w14:textId="77777777" w:rsidR="00357916" w:rsidRDefault="00357916" w:rsidP="00E351CD">
            <w:pPr>
              <w:jc w:val="center"/>
              <w:rPr>
                <w:sz w:val="16"/>
                <w:szCs w:val="16"/>
              </w:rPr>
            </w:pPr>
            <w:r>
              <w:rPr>
                <w:sz w:val="16"/>
                <w:szCs w:val="16"/>
              </w:rPr>
              <w:t>7123020011140</w:t>
            </w:r>
          </w:p>
        </w:tc>
        <w:tc>
          <w:tcPr>
            <w:tcW w:w="4252" w:type="dxa"/>
            <w:gridSpan w:val="3"/>
            <w:tcBorders>
              <w:top w:val="nil"/>
              <w:bottom w:val="single" w:sz="2" w:space="0" w:color="auto"/>
            </w:tcBorders>
          </w:tcPr>
          <w:p w14:paraId="739F9BBE" w14:textId="77777777" w:rsidR="00357916" w:rsidRDefault="00357916" w:rsidP="00E351CD">
            <w:r>
              <w:t>Fierar beton</w:t>
            </w:r>
          </w:p>
        </w:tc>
        <w:tc>
          <w:tcPr>
            <w:tcW w:w="993" w:type="dxa"/>
            <w:gridSpan w:val="2"/>
            <w:tcBorders>
              <w:top w:val="nil"/>
              <w:bottom w:val="single" w:sz="2" w:space="0" w:color="auto"/>
            </w:tcBorders>
          </w:tcPr>
          <w:p w14:paraId="4D26C920" w14:textId="77777777" w:rsidR="00357916" w:rsidRDefault="00357916" w:rsidP="00E351CD">
            <w:r>
              <w:t>h-om</w:t>
            </w:r>
          </w:p>
        </w:tc>
        <w:tc>
          <w:tcPr>
            <w:tcW w:w="1559" w:type="dxa"/>
            <w:gridSpan w:val="2"/>
            <w:tcBorders>
              <w:top w:val="nil"/>
              <w:bottom w:val="single" w:sz="2" w:space="0" w:color="auto"/>
            </w:tcBorders>
          </w:tcPr>
          <w:p w14:paraId="63FEA943" w14:textId="77777777" w:rsidR="00357916" w:rsidRDefault="00357916" w:rsidP="00E351CD">
            <w:r>
              <w:t>7,24</w:t>
            </w:r>
          </w:p>
        </w:tc>
      </w:tr>
      <w:tr w:rsidR="00357916" w14:paraId="3DF42A66"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A04A10E" w14:textId="77777777" w:rsidR="00357916" w:rsidRDefault="00357916" w:rsidP="00E351CD"/>
        </w:tc>
        <w:tc>
          <w:tcPr>
            <w:tcW w:w="1276" w:type="dxa"/>
            <w:gridSpan w:val="2"/>
            <w:tcBorders>
              <w:top w:val="nil"/>
              <w:bottom w:val="single" w:sz="2" w:space="0" w:color="auto"/>
            </w:tcBorders>
            <w:vAlign w:val="center"/>
          </w:tcPr>
          <w:p w14:paraId="1EA384AF" w14:textId="77777777" w:rsidR="00357916" w:rsidRDefault="00357916" w:rsidP="00E351CD">
            <w:pPr>
              <w:jc w:val="center"/>
              <w:rPr>
                <w:sz w:val="16"/>
                <w:szCs w:val="16"/>
              </w:rPr>
            </w:pPr>
            <w:r>
              <w:rPr>
                <w:sz w:val="16"/>
                <w:szCs w:val="16"/>
              </w:rPr>
              <w:t>9310060019920</w:t>
            </w:r>
          </w:p>
        </w:tc>
        <w:tc>
          <w:tcPr>
            <w:tcW w:w="4252" w:type="dxa"/>
            <w:gridSpan w:val="3"/>
            <w:tcBorders>
              <w:top w:val="nil"/>
              <w:bottom w:val="single" w:sz="2" w:space="0" w:color="auto"/>
            </w:tcBorders>
          </w:tcPr>
          <w:p w14:paraId="0225E4F3" w14:textId="77777777" w:rsidR="00357916" w:rsidRDefault="00357916" w:rsidP="00E351CD">
            <w:r>
              <w:t>Muncitor deservire CM</w:t>
            </w:r>
          </w:p>
        </w:tc>
        <w:tc>
          <w:tcPr>
            <w:tcW w:w="993" w:type="dxa"/>
            <w:gridSpan w:val="2"/>
            <w:tcBorders>
              <w:top w:val="nil"/>
              <w:bottom w:val="single" w:sz="2" w:space="0" w:color="auto"/>
            </w:tcBorders>
          </w:tcPr>
          <w:p w14:paraId="02CCFAAC" w14:textId="77777777" w:rsidR="00357916" w:rsidRDefault="00357916" w:rsidP="00E351CD">
            <w:r>
              <w:t>h-om</w:t>
            </w:r>
          </w:p>
        </w:tc>
        <w:tc>
          <w:tcPr>
            <w:tcW w:w="1559" w:type="dxa"/>
            <w:gridSpan w:val="2"/>
            <w:tcBorders>
              <w:top w:val="nil"/>
              <w:bottom w:val="single" w:sz="2" w:space="0" w:color="auto"/>
            </w:tcBorders>
          </w:tcPr>
          <w:p w14:paraId="0CB95B67" w14:textId="77777777" w:rsidR="00357916" w:rsidRDefault="00357916" w:rsidP="00E351CD">
            <w:r>
              <w:t>0,34</w:t>
            </w:r>
          </w:p>
        </w:tc>
      </w:tr>
      <w:tr w:rsidR="00357916" w14:paraId="6040CA7E"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B0B4ECF" w14:textId="77777777" w:rsidR="00357916" w:rsidRDefault="00357916" w:rsidP="00E351CD"/>
        </w:tc>
        <w:tc>
          <w:tcPr>
            <w:tcW w:w="1276" w:type="dxa"/>
            <w:gridSpan w:val="2"/>
            <w:tcBorders>
              <w:top w:val="nil"/>
              <w:bottom w:val="single" w:sz="2" w:space="0" w:color="auto"/>
            </w:tcBorders>
            <w:vAlign w:val="center"/>
          </w:tcPr>
          <w:p w14:paraId="5BDB34F6" w14:textId="77777777" w:rsidR="00357916" w:rsidRDefault="00357916" w:rsidP="00E351CD">
            <w:pPr>
              <w:jc w:val="center"/>
              <w:rPr>
                <w:sz w:val="16"/>
                <w:szCs w:val="16"/>
              </w:rPr>
            </w:pPr>
            <w:r>
              <w:rPr>
                <w:sz w:val="16"/>
                <w:szCs w:val="16"/>
              </w:rPr>
              <w:t>2710602100000</w:t>
            </w:r>
          </w:p>
        </w:tc>
        <w:tc>
          <w:tcPr>
            <w:tcW w:w="4252" w:type="dxa"/>
            <w:gridSpan w:val="3"/>
            <w:tcBorders>
              <w:top w:val="nil"/>
              <w:bottom w:val="single" w:sz="2" w:space="0" w:color="auto"/>
            </w:tcBorders>
          </w:tcPr>
          <w:p w14:paraId="038BB270" w14:textId="77777777" w:rsidR="00357916" w:rsidRPr="00A307FB" w:rsidRDefault="00357916" w:rsidP="00E351CD">
            <w:pPr>
              <w:rPr>
                <w:lang w:val="en-US"/>
              </w:rPr>
            </w:pPr>
            <w:r w:rsidRPr="00A307FB">
              <w:rPr>
                <w:lang w:val="en-US"/>
              </w:rPr>
              <w:t>Otel beton OB 37 diam. mai mic sau egal de 8 mm</w:t>
            </w:r>
          </w:p>
        </w:tc>
        <w:tc>
          <w:tcPr>
            <w:tcW w:w="993" w:type="dxa"/>
            <w:gridSpan w:val="2"/>
            <w:tcBorders>
              <w:top w:val="nil"/>
              <w:bottom w:val="single" w:sz="2" w:space="0" w:color="auto"/>
            </w:tcBorders>
          </w:tcPr>
          <w:p w14:paraId="214929D6" w14:textId="77777777" w:rsidR="00357916" w:rsidRDefault="00357916" w:rsidP="00E351CD">
            <w:r>
              <w:t>kg</w:t>
            </w:r>
          </w:p>
        </w:tc>
        <w:tc>
          <w:tcPr>
            <w:tcW w:w="1559" w:type="dxa"/>
            <w:gridSpan w:val="2"/>
            <w:tcBorders>
              <w:top w:val="nil"/>
              <w:bottom w:val="single" w:sz="2" w:space="0" w:color="auto"/>
            </w:tcBorders>
          </w:tcPr>
          <w:p w14:paraId="0ED6C499" w14:textId="77777777" w:rsidR="00357916" w:rsidRDefault="00357916" w:rsidP="00E351CD">
            <w:r>
              <w:t>116,03</w:t>
            </w:r>
          </w:p>
        </w:tc>
      </w:tr>
      <w:tr w:rsidR="00357916" w14:paraId="19A130EF"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A5245B" w14:textId="77777777" w:rsidR="00357916" w:rsidRDefault="00357916" w:rsidP="00E351CD"/>
        </w:tc>
        <w:tc>
          <w:tcPr>
            <w:tcW w:w="1276" w:type="dxa"/>
            <w:gridSpan w:val="2"/>
            <w:tcBorders>
              <w:top w:val="nil"/>
              <w:bottom w:val="single" w:sz="2" w:space="0" w:color="auto"/>
            </w:tcBorders>
            <w:vAlign w:val="center"/>
          </w:tcPr>
          <w:p w14:paraId="4A709611" w14:textId="77777777" w:rsidR="00357916" w:rsidRDefault="00357916" w:rsidP="00E351CD">
            <w:pPr>
              <w:jc w:val="center"/>
              <w:rPr>
                <w:sz w:val="16"/>
                <w:szCs w:val="16"/>
              </w:rPr>
            </w:pPr>
            <w:r>
              <w:rPr>
                <w:sz w:val="16"/>
                <w:szCs w:val="16"/>
              </w:rPr>
              <w:t>2010237318750</w:t>
            </w:r>
          </w:p>
        </w:tc>
        <w:tc>
          <w:tcPr>
            <w:tcW w:w="4252" w:type="dxa"/>
            <w:gridSpan w:val="3"/>
            <w:tcBorders>
              <w:top w:val="nil"/>
              <w:bottom w:val="single" w:sz="2" w:space="0" w:color="auto"/>
            </w:tcBorders>
          </w:tcPr>
          <w:p w14:paraId="5C39F04D" w14:textId="77777777" w:rsidR="00357916" w:rsidRDefault="00357916" w:rsidP="00E351CD">
            <w:r>
              <w:t xml:space="preserve">Distantieri </w:t>
            </w:r>
          </w:p>
        </w:tc>
        <w:tc>
          <w:tcPr>
            <w:tcW w:w="993" w:type="dxa"/>
            <w:gridSpan w:val="2"/>
            <w:tcBorders>
              <w:top w:val="nil"/>
              <w:bottom w:val="single" w:sz="2" w:space="0" w:color="auto"/>
            </w:tcBorders>
          </w:tcPr>
          <w:p w14:paraId="35C4A9EB" w14:textId="77777777" w:rsidR="00357916" w:rsidRDefault="00357916" w:rsidP="00E351CD">
            <w:r>
              <w:t>buc</w:t>
            </w:r>
          </w:p>
        </w:tc>
        <w:tc>
          <w:tcPr>
            <w:tcW w:w="1559" w:type="dxa"/>
            <w:gridSpan w:val="2"/>
            <w:tcBorders>
              <w:top w:val="nil"/>
              <w:bottom w:val="single" w:sz="2" w:space="0" w:color="auto"/>
            </w:tcBorders>
          </w:tcPr>
          <w:p w14:paraId="54B75E15" w14:textId="77777777" w:rsidR="00357916" w:rsidRDefault="00357916" w:rsidP="00E351CD">
            <w:r>
              <w:t>16,98</w:t>
            </w:r>
          </w:p>
        </w:tc>
      </w:tr>
      <w:tr w:rsidR="00357916" w14:paraId="41C00899"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DF0A7A" w14:textId="77777777" w:rsidR="00357916" w:rsidRDefault="00357916" w:rsidP="00E351CD"/>
        </w:tc>
        <w:tc>
          <w:tcPr>
            <w:tcW w:w="1276" w:type="dxa"/>
            <w:gridSpan w:val="2"/>
            <w:tcBorders>
              <w:top w:val="nil"/>
              <w:bottom w:val="single" w:sz="2" w:space="0" w:color="auto"/>
            </w:tcBorders>
            <w:vAlign w:val="center"/>
          </w:tcPr>
          <w:p w14:paraId="22A1D95E" w14:textId="77777777" w:rsidR="00357916" w:rsidRDefault="00357916" w:rsidP="00E351CD">
            <w:pPr>
              <w:jc w:val="center"/>
              <w:rPr>
                <w:sz w:val="16"/>
                <w:szCs w:val="16"/>
              </w:rPr>
            </w:pPr>
            <w:r>
              <w:rPr>
                <w:sz w:val="16"/>
                <w:szCs w:val="16"/>
              </w:rPr>
              <w:t>2734113803881</w:t>
            </w:r>
          </w:p>
        </w:tc>
        <w:tc>
          <w:tcPr>
            <w:tcW w:w="4252" w:type="dxa"/>
            <w:gridSpan w:val="3"/>
            <w:tcBorders>
              <w:top w:val="nil"/>
              <w:bottom w:val="single" w:sz="2" w:space="0" w:color="auto"/>
            </w:tcBorders>
          </w:tcPr>
          <w:p w14:paraId="361CA5F8" w14:textId="77777777" w:rsidR="00357916" w:rsidRPr="00A307FB" w:rsidRDefault="00357916" w:rsidP="00E351CD">
            <w:pPr>
              <w:rPr>
                <w:lang w:val="en-US"/>
              </w:rPr>
            </w:pPr>
            <w:r w:rsidRPr="00A307FB">
              <w:rPr>
                <w:lang w:val="en-US"/>
              </w:rPr>
              <w:t>Sirma din otel moale, neagra, D=1 mm</w:t>
            </w:r>
          </w:p>
        </w:tc>
        <w:tc>
          <w:tcPr>
            <w:tcW w:w="993" w:type="dxa"/>
            <w:gridSpan w:val="2"/>
            <w:tcBorders>
              <w:top w:val="nil"/>
              <w:bottom w:val="single" w:sz="2" w:space="0" w:color="auto"/>
            </w:tcBorders>
          </w:tcPr>
          <w:p w14:paraId="0417E520" w14:textId="77777777" w:rsidR="00357916" w:rsidRDefault="00357916" w:rsidP="00E351CD">
            <w:r>
              <w:t>kg</w:t>
            </w:r>
          </w:p>
        </w:tc>
        <w:tc>
          <w:tcPr>
            <w:tcW w:w="1559" w:type="dxa"/>
            <w:gridSpan w:val="2"/>
            <w:tcBorders>
              <w:top w:val="nil"/>
              <w:bottom w:val="single" w:sz="2" w:space="0" w:color="auto"/>
            </w:tcBorders>
          </w:tcPr>
          <w:p w14:paraId="23BDC1C9" w14:textId="77777777" w:rsidR="00357916" w:rsidRDefault="00357916" w:rsidP="00E351CD">
            <w:r>
              <w:t>1,13</w:t>
            </w:r>
          </w:p>
        </w:tc>
      </w:tr>
      <w:tr w:rsidR="00357916" w14:paraId="3F8B4191"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7F16A17B" w14:textId="77777777" w:rsidR="00357916" w:rsidRDefault="00357916" w:rsidP="00E351CD">
            <w:r>
              <w:t>50</w:t>
            </w:r>
          </w:p>
        </w:tc>
        <w:tc>
          <w:tcPr>
            <w:tcW w:w="1276" w:type="dxa"/>
            <w:gridSpan w:val="2"/>
            <w:tcBorders>
              <w:top w:val="single" w:sz="4" w:space="0" w:color="auto"/>
              <w:bottom w:val="single" w:sz="4" w:space="0" w:color="auto"/>
            </w:tcBorders>
          </w:tcPr>
          <w:p w14:paraId="223DEBF7" w14:textId="77777777" w:rsidR="00357916" w:rsidRDefault="00357916" w:rsidP="00E351CD">
            <w:pPr>
              <w:rPr>
                <w:lang w:val="en-US"/>
              </w:rPr>
            </w:pPr>
            <w:r>
              <w:rPr>
                <w:lang w:val="en-US"/>
              </w:rPr>
              <w:t>CC01F</w:t>
            </w:r>
          </w:p>
          <w:p w14:paraId="3C921502" w14:textId="77777777" w:rsidR="00357916" w:rsidRDefault="00357916" w:rsidP="00E351CD"/>
        </w:tc>
        <w:tc>
          <w:tcPr>
            <w:tcW w:w="4252" w:type="dxa"/>
            <w:gridSpan w:val="3"/>
            <w:tcBorders>
              <w:top w:val="single" w:sz="4" w:space="0" w:color="auto"/>
              <w:bottom w:val="single" w:sz="4" w:space="0" w:color="auto"/>
            </w:tcBorders>
          </w:tcPr>
          <w:p w14:paraId="4B3CC2FF"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Armaturi din otel beton OB 37 fasonate in ateliere de santier si montate cu diametrul barelor peste  8 mm in fundatii continue si radiere </w:t>
            </w:r>
            <w:r w:rsidRPr="00A307FB">
              <w:rPr>
                <w:rFonts w:ascii="Times New Roman CYR" w:hAnsi="Times New Roman CYR" w:cs="Times New Roman CYR"/>
                <w:sz w:val="16"/>
                <w:szCs w:val="16"/>
                <w:lang w:val="en-US"/>
              </w:rPr>
              <w:t xml:space="preserve"> </w:t>
            </w:r>
          </w:p>
          <w:p w14:paraId="75117F3C"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3B4B0F64" w14:textId="77777777" w:rsidR="00357916" w:rsidRDefault="00357916" w:rsidP="00E351CD">
            <w:pPr>
              <w:jc w:val="center"/>
            </w:pPr>
            <w:r>
              <w:t>kg</w:t>
            </w:r>
          </w:p>
        </w:tc>
        <w:tc>
          <w:tcPr>
            <w:tcW w:w="1559" w:type="dxa"/>
            <w:gridSpan w:val="2"/>
            <w:tcBorders>
              <w:top w:val="single" w:sz="4" w:space="0" w:color="auto"/>
              <w:bottom w:val="single" w:sz="4" w:space="0" w:color="auto"/>
            </w:tcBorders>
            <w:vAlign w:val="center"/>
          </w:tcPr>
          <w:p w14:paraId="499A4D10" w14:textId="77777777" w:rsidR="00357916" w:rsidRDefault="00357916" w:rsidP="00E351CD">
            <w:pPr>
              <w:jc w:val="center"/>
            </w:pPr>
            <w:r>
              <w:t>137,38</w:t>
            </w:r>
          </w:p>
        </w:tc>
      </w:tr>
      <w:tr w:rsidR="00357916" w14:paraId="37DB92EF"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C5F40F3" w14:textId="77777777" w:rsidR="00357916" w:rsidRDefault="00357916" w:rsidP="00E351CD"/>
        </w:tc>
        <w:tc>
          <w:tcPr>
            <w:tcW w:w="1276" w:type="dxa"/>
            <w:gridSpan w:val="2"/>
            <w:tcBorders>
              <w:top w:val="nil"/>
              <w:bottom w:val="single" w:sz="2" w:space="0" w:color="auto"/>
            </w:tcBorders>
            <w:vAlign w:val="center"/>
          </w:tcPr>
          <w:p w14:paraId="4D4B8BFC" w14:textId="77777777" w:rsidR="00357916" w:rsidRDefault="00357916" w:rsidP="00E351CD">
            <w:pPr>
              <w:jc w:val="center"/>
              <w:rPr>
                <w:sz w:val="16"/>
                <w:szCs w:val="16"/>
              </w:rPr>
            </w:pPr>
            <w:r>
              <w:rPr>
                <w:sz w:val="16"/>
                <w:szCs w:val="16"/>
              </w:rPr>
              <w:t>7123020011140</w:t>
            </w:r>
          </w:p>
        </w:tc>
        <w:tc>
          <w:tcPr>
            <w:tcW w:w="4252" w:type="dxa"/>
            <w:gridSpan w:val="3"/>
            <w:tcBorders>
              <w:top w:val="nil"/>
              <w:bottom w:val="single" w:sz="2" w:space="0" w:color="auto"/>
            </w:tcBorders>
          </w:tcPr>
          <w:p w14:paraId="664616FD" w14:textId="77777777" w:rsidR="00357916" w:rsidRDefault="00357916" w:rsidP="00E351CD">
            <w:r>
              <w:t>Fierar beton</w:t>
            </w:r>
          </w:p>
        </w:tc>
        <w:tc>
          <w:tcPr>
            <w:tcW w:w="993" w:type="dxa"/>
            <w:gridSpan w:val="2"/>
            <w:tcBorders>
              <w:top w:val="nil"/>
              <w:bottom w:val="single" w:sz="2" w:space="0" w:color="auto"/>
            </w:tcBorders>
          </w:tcPr>
          <w:p w14:paraId="29ECDCF3" w14:textId="77777777" w:rsidR="00357916" w:rsidRDefault="00357916" w:rsidP="00E351CD">
            <w:r>
              <w:t>h-om</w:t>
            </w:r>
          </w:p>
        </w:tc>
        <w:tc>
          <w:tcPr>
            <w:tcW w:w="1559" w:type="dxa"/>
            <w:gridSpan w:val="2"/>
            <w:tcBorders>
              <w:top w:val="nil"/>
              <w:bottom w:val="single" w:sz="2" w:space="0" w:color="auto"/>
            </w:tcBorders>
          </w:tcPr>
          <w:p w14:paraId="7EE52579" w14:textId="77777777" w:rsidR="00357916" w:rsidRDefault="00357916" w:rsidP="00E351CD">
            <w:r>
              <w:t>6,87</w:t>
            </w:r>
          </w:p>
        </w:tc>
      </w:tr>
      <w:tr w:rsidR="00357916" w14:paraId="3D7D1731"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DA0BDF3" w14:textId="77777777" w:rsidR="00357916" w:rsidRDefault="00357916" w:rsidP="00E351CD"/>
        </w:tc>
        <w:tc>
          <w:tcPr>
            <w:tcW w:w="1276" w:type="dxa"/>
            <w:gridSpan w:val="2"/>
            <w:tcBorders>
              <w:top w:val="nil"/>
              <w:bottom w:val="single" w:sz="2" w:space="0" w:color="auto"/>
            </w:tcBorders>
            <w:vAlign w:val="center"/>
          </w:tcPr>
          <w:p w14:paraId="1AA41F65" w14:textId="77777777" w:rsidR="00357916" w:rsidRDefault="00357916" w:rsidP="00E351CD">
            <w:pPr>
              <w:jc w:val="center"/>
              <w:rPr>
                <w:sz w:val="16"/>
                <w:szCs w:val="16"/>
              </w:rPr>
            </w:pPr>
            <w:r>
              <w:rPr>
                <w:sz w:val="16"/>
                <w:szCs w:val="16"/>
              </w:rPr>
              <w:t>9310060019920</w:t>
            </w:r>
          </w:p>
        </w:tc>
        <w:tc>
          <w:tcPr>
            <w:tcW w:w="4252" w:type="dxa"/>
            <w:gridSpan w:val="3"/>
            <w:tcBorders>
              <w:top w:val="nil"/>
              <w:bottom w:val="single" w:sz="2" w:space="0" w:color="auto"/>
            </w:tcBorders>
          </w:tcPr>
          <w:p w14:paraId="255532F2" w14:textId="77777777" w:rsidR="00357916" w:rsidRDefault="00357916" w:rsidP="00E351CD">
            <w:r>
              <w:t>Muncitor deservire CM</w:t>
            </w:r>
          </w:p>
        </w:tc>
        <w:tc>
          <w:tcPr>
            <w:tcW w:w="993" w:type="dxa"/>
            <w:gridSpan w:val="2"/>
            <w:tcBorders>
              <w:top w:val="nil"/>
              <w:bottom w:val="single" w:sz="2" w:space="0" w:color="auto"/>
            </w:tcBorders>
          </w:tcPr>
          <w:p w14:paraId="50902BCE" w14:textId="77777777" w:rsidR="00357916" w:rsidRDefault="00357916" w:rsidP="00E351CD">
            <w:r>
              <w:t>h-om</w:t>
            </w:r>
          </w:p>
        </w:tc>
        <w:tc>
          <w:tcPr>
            <w:tcW w:w="1559" w:type="dxa"/>
            <w:gridSpan w:val="2"/>
            <w:tcBorders>
              <w:top w:val="nil"/>
              <w:bottom w:val="single" w:sz="2" w:space="0" w:color="auto"/>
            </w:tcBorders>
          </w:tcPr>
          <w:p w14:paraId="45ED5906" w14:textId="77777777" w:rsidR="00357916" w:rsidRDefault="00357916" w:rsidP="00E351CD">
            <w:r>
              <w:t>0,41</w:t>
            </w:r>
          </w:p>
        </w:tc>
      </w:tr>
      <w:tr w:rsidR="00357916" w14:paraId="6581E6A6"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EF8EBE" w14:textId="77777777" w:rsidR="00357916" w:rsidRDefault="00357916" w:rsidP="00E351CD"/>
        </w:tc>
        <w:tc>
          <w:tcPr>
            <w:tcW w:w="1276" w:type="dxa"/>
            <w:gridSpan w:val="2"/>
            <w:tcBorders>
              <w:top w:val="nil"/>
              <w:bottom w:val="single" w:sz="2" w:space="0" w:color="auto"/>
            </w:tcBorders>
            <w:vAlign w:val="center"/>
          </w:tcPr>
          <w:p w14:paraId="3B43BDA1" w14:textId="77777777" w:rsidR="00357916" w:rsidRDefault="00357916" w:rsidP="00E351CD">
            <w:pPr>
              <w:jc w:val="center"/>
              <w:rPr>
                <w:sz w:val="16"/>
                <w:szCs w:val="16"/>
              </w:rPr>
            </w:pPr>
            <w:r>
              <w:rPr>
                <w:sz w:val="16"/>
                <w:szCs w:val="16"/>
              </w:rPr>
              <w:t>2710602300000</w:t>
            </w:r>
          </w:p>
        </w:tc>
        <w:tc>
          <w:tcPr>
            <w:tcW w:w="4252" w:type="dxa"/>
            <w:gridSpan w:val="3"/>
            <w:tcBorders>
              <w:top w:val="nil"/>
              <w:bottom w:val="single" w:sz="2" w:space="0" w:color="auto"/>
            </w:tcBorders>
          </w:tcPr>
          <w:p w14:paraId="30CEA295" w14:textId="77777777" w:rsidR="00357916" w:rsidRPr="00A307FB" w:rsidRDefault="00357916" w:rsidP="00E351CD">
            <w:pPr>
              <w:rPr>
                <w:lang w:val="en-US"/>
              </w:rPr>
            </w:pPr>
            <w:r w:rsidRPr="00A307FB">
              <w:rPr>
                <w:lang w:val="en-US"/>
              </w:rPr>
              <w:t>Otel beton OB 37 diam. mai mare de 8 mm</w:t>
            </w:r>
          </w:p>
        </w:tc>
        <w:tc>
          <w:tcPr>
            <w:tcW w:w="993" w:type="dxa"/>
            <w:gridSpan w:val="2"/>
            <w:tcBorders>
              <w:top w:val="nil"/>
              <w:bottom w:val="single" w:sz="2" w:space="0" w:color="auto"/>
            </w:tcBorders>
          </w:tcPr>
          <w:p w14:paraId="023FF77D" w14:textId="77777777" w:rsidR="00357916" w:rsidRDefault="00357916" w:rsidP="00E351CD">
            <w:r>
              <w:t>kg</w:t>
            </w:r>
          </w:p>
        </w:tc>
        <w:tc>
          <w:tcPr>
            <w:tcW w:w="1559" w:type="dxa"/>
            <w:gridSpan w:val="2"/>
            <w:tcBorders>
              <w:top w:val="nil"/>
              <w:bottom w:val="single" w:sz="2" w:space="0" w:color="auto"/>
            </w:tcBorders>
          </w:tcPr>
          <w:p w14:paraId="6B062337" w14:textId="77777777" w:rsidR="00357916" w:rsidRDefault="00357916" w:rsidP="00E351CD">
            <w:r>
              <w:t>140,81</w:t>
            </w:r>
          </w:p>
        </w:tc>
      </w:tr>
      <w:tr w:rsidR="00357916" w14:paraId="0F0DC827"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7A4DD7" w14:textId="77777777" w:rsidR="00357916" w:rsidRDefault="00357916" w:rsidP="00E351CD"/>
        </w:tc>
        <w:tc>
          <w:tcPr>
            <w:tcW w:w="1276" w:type="dxa"/>
            <w:gridSpan w:val="2"/>
            <w:tcBorders>
              <w:top w:val="nil"/>
              <w:bottom w:val="single" w:sz="2" w:space="0" w:color="auto"/>
            </w:tcBorders>
            <w:vAlign w:val="center"/>
          </w:tcPr>
          <w:p w14:paraId="4608FB49" w14:textId="77777777" w:rsidR="00357916" w:rsidRDefault="00357916" w:rsidP="00E351CD">
            <w:pPr>
              <w:jc w:val="center"/>
              <w:rPr>
                <w:sz w:val="16"/>
                <w:szCs w:val="16"/>
              </w:rPr>
            </w:pPr>
            <w:r>
              <w:rPr>
                <w:sz w:val="16"/>
                <w:szCs w:val="16"/>
              </w:rPr>
              <w:t>2010237318750</w:t>
            </w:r>
          </w:p>
        </w:tc>
        <w:tc>
          <w:tcPr>
            <w:tcW w:w="4252" w:type="dxa"/>
            <w:gridSpan w:val="3"/>
            <w:tcBorders>
              <w:top w:val="nil"/>
              <w:bottom w:val="single" w:sz="2" w:space="0" w:color="auto"/>
            </w:tcBorders>
          </w:tcPr>
          <w:p w14:paraId="619CF29D" w14:textId="77777777" w:rsidR="00357916" w:rsidRDefault="00357916" w:rsidP="00E351CD">
            <w:r>
              <w:t xml:space="preserve">Distantieri </w:t>
            </w:r>
          </w:p>
        </w:tc>
        <w:tc>
          <w:tcPr>
            <w:tcW w:w="993" w:type="dxa"/>
            <w:gridSpan w:val="2"/>
            <w:tcBorders>
              <w:top w:val="nil"/>
              <w:bottom w:val="single" w:sz="2" w:space="0" w:color="auto"/>
            </w:tcBorders>
          </w:tcPr>
          <w:p w14:paraId="5D145BBB" w14:textId="77777777" w:rsidR="00357916" w:rsidRDefault="00357916" w:rsidP="00E351CD">
            <w:r>
              <w:t>buc</w:t>
            </w:r>
          </w:p>
        </w:tc>
        <w:tc>
          <w:tcPr>
            <w:tcW w:w="1559" w:type="dxa"/>
            <w:gridSpan w:val="2"/>
            <w:tcBorders>
              <w:top w:val="nil"/>
              <w:bottom w:val="single" w:sz="2" w:space="0" w:color="auto"/>
            </w:tcBorders>
          </w:tcPr>
          <w:p w14:paraId="711007F2" w14:textId="77777777" w:rsidR="00357916" w:rsidRDefault="00357916" w:rsidP="00E351CD">
            <w:r>
              <w:t>20,61</w:t>
            </w:r>
          </w:p>
        </w:tc>
      </w:tr>
      <w:tr w:rsidR="00357916" w14:paraId="394D59A0"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EC42FC0" w14:textId="77777777" w:rsidR="00357916" w:rsidRDefault="00357916" w:rsidP="00E351CD"/>
        </w:tc>
        <w:tc>
          <w:tcPr>
            <w:tcW w:w="1276" w:type="dxa"/>
            <w:gridSpan w:val="2"/>
            <w:tcBorders>
              <w:top w:val="nil"/>
              <w:bottom w:val="single" w:sz="2" w:space="0" w:color="auto"/>
            </w:tcBorders>
            <w:vAlign w:val="center"/>
          </w:tcPr>
          <w:p w14:paraId="67689956" w14:textId="77777777" w:rsidR="00357916" w:rsidRDefault="00357916" w:rsidP="00E351CD">
            <w:pPr>
              <w:jc w:val="center"/>
              <w:rPr>
                <w:sz w:val="16"/>
                <w:szCs w:val="16"/>
              </w:rPr>
            </w:pPr>
            <w:r>
              <w:rPr>
                <w:sz w:val="16"/>
                <w:szCs w:val="16"/>
              </w:rPr>
              <w:t>2734113803881</w:t>
            </w:r>
          </w:p>
        </w:tc>
        <w:tc>
          <w:tcPr>
            <w:tcW w:w="4252" w:type="dxa"/>
            <w:gridSpan w:val="3"/>
            <w:tcBorders>
              <w:top w:val="nil"/>
              <w:bottom w:val="single" w:sz="2" w:space="0" w:color="auto"/>
            </w:tcBorders>
          </w:tcPr>
          <w:p w14:paraId="32CF681C" w14:textId="77777777" w:rsidR="00357916" w:rsidRPr="00A307FB" w:rsidRDefault="00357916" w:rsidP="00E351CD">
            <w:pPr>
              <w:rPr>
                <w:lang w:val="en-US"/>
              </w:rPr>
            </w:pPr>
            <w:r w:rsidRPr="00A307FB">
              <w:rPr>
                <w:lang w:val="en-US"/>
              </w:rPr>
              <w:t>Sirma din otel moale, neagra, D=1 mm</w:t>
            </w:r>
          </w:p>
        </w:tc>
        <w:tc>
          <w:tcPr>
            <w:tcW w:w="993" w:type="dxa"/>
            <w:gridSpan w:val="2"/>
            <w:tcBorders>
              <w:top w:val="nil"/>
              <w:bottom w:val="single" w:sz="2" w:space="0" w:color="auto"/>
            </w:tcBorders>
          </w:tcPr>
          <w:p w14:paraId="59D9DB47" w14:textId="77777777" w:rsidR="00357916" w:rsidRDefault="00357916" w:rsidP="00E351CD">
            <w:r>
              <w:t>kg</w:t>
            </w:r>
          </w:p>
        </w:tc>
        <w:tc>
          <w:tcPr>
            <w:tcW w:w="1559" w:type="dxa"/>
            <w:gridSpan w:val="2"/>
            <w:tcBorders>
              <w:top w:val="nil"/>
              <w:bottom w:val="single" w:sz="2" w:space="0" w:color="auto"/>
            </w:tcBorders>
          </w:tcPr>
          <w:p w14:paraId="15BE1C38" w14:textId="77777777" w:rsidR="00357916" w:rsidRDefault="00357916" w:rsidP="00E351CD">
            <w:r>
              <w:t>1,37</w:t>
            </w:r>
          </w:p>
        </w:tc>
      </w:tr>
      <w:tr w:rsidR="00357916" w14:paraId="6317AA08"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7741B53" w14:textId="77777777" w:rsidR="00357916" w:rsidRDefault="00357916" w:rsidP="00E351CD">
            <w:r>
              <w:t>51</w:t>
            </w:r>
          </w:p>
        </w:tc>
        <w:tc>
          <w:tcPr>
            <w:tcW w:w="1276" w:type="dxa"/>
            <w:gridSpan w:val="2"/>
            <w:tcBorders>
              <w:top w:val="single" w:sz="4" w:space="0" w:color="auto"/>
              <w:bottom w:val="single" w:sz="4" w:space="0" w:color="auto"/>
            </w:tcBorders>
          </w:tcPr>
          <w:p w14:paraId="6C4934F0" w14:textId="77777777" w:rsidR="00357916" w:rsidRDefault="00357916" w:rsidP="00E351CD">
            <w:pPr>
              <w:rPr>
                <w:lang w:val="en-US"/>
              </w:rPr>
            </w:pPr>
            <w:r>
              <w:rPr>
                <w:lang w:val="en-US"/>
              </w:rPr>
              <w:t>CA03G</w:t>
            </w:r>
          </w:p>
          <w:p w14:paraId="4F80C9B5" w14:textId="77777777" w:rsidR="00357916" w:rsidRDefault="00357916" w:rsidP="00E351CD"/>
        </w:tc>
        <w:tc>
          <w:tcPr>
            <w:tcW w:w="4252" w:type="dxa"/>
            <w:gridSpan w:val="3"/>
            <w:tcBorders>
              <w:top w:val="single" w:sz="4" w:space="0" w:color="auto"/>
              <w:bottom w:val="single" w:sz="4" w:space="0" w:color="auto"/>
            </w:tcBorders>
          </w:tcPr>
          <w:p w14:paraId="1AC6FB99"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Beton armat turnat cu mijloace clasice,  in fundatii, socluri, ziduri de sprijin, pereti sub cota zero, preparat cu centrala de betoane sau beton marfa conform. art. CA01, turnare cu mijloace clasice, beton armat clasa. C-30/37 XC2, XF4   -  pereti monolit</w:t>
            </w:r>
            <w:r w:rsidRPr="00A307FB">
              <w:rPr>
                <w:rFonts w:ascii="Times New Roman CYR" w:hAnsi="Times New Roman CYR" w:cs="Times New Roman CYR"/>
                <w:sz w:val="16"/>
                <w:szCs w:val="16"/>
                <w:lang w:val="en-US"/>
              </w:rPr>
              <w:t xml:space="preserve"> </w:t>
            </w:r>
          </w:p>
          <w:p w14:paraId="5EAEE410"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76701E97" w14:textId="77777777" w:rsidR="00357916" w:rsidRDefault="00357916" w:rsidP="00E351CD">
            <w:pPr>
              <w:jc w:val="center"/>
            </w:pPr>
            <w:r>
              <w:t>m3</w:t>
            </w:r>
          </w:p>
        </w:tc>
        <w:tc>
          <w:tcPr>
            <w:tcW w:w="1559" w:type="dxa"/>
            <w:gridSpan w:val="2"/>
            <w:tcBorders>
              <w:top w:val="single" w:sz="4" w:space="0" w:color="auto"/>
              <w:bottom w:val="single" w:sz="4" w:space="0" w:color="auto"/>
            </w:tcBorders>
            <w:vAlign w:val="center"/>
          </w:tcPr>
          <w:p w14:paraId="46526C75" w14:textId="77777777" w:rsidR="00357916" w:rsidRDefault="00357916" w:rsidP="00E351CD">
            <w:pPr>
              <w:jc w:val="center"/>
            </w:pPr>
            <w:r>
              <w:t>3,20</w:t>
            </w:r>
          </w:p>
        </w:tc>
      </w:tr>
      <w:tr w:rsidR="00357916" w14:paraId="6E2616EF"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E2D378" w14:textId="77777777" w:rsidR="00357916" w:rsidRDefault="00357916" w:rsidP="00E351CD"/>
        </w:tc>
        <w:tc>
          <w:tcPr>
            <w:tcW w:w="1276" w:type="dxa"/>
            <w:gridSpan w:val="2"/>
            <w:tcBorders>
              <w:top w:val="nil"/>
              <w:bottom w:val="single" w:sz="2" w:space="0" w:color="auto"/>
            </w:tcBorders>
            <w:vAlign w:val="center"/>
          </w:tcPr>
          <w:p w14:paraId="21D75EEA" w14:textId="77777777" w:rsidR="00357916" w:rsidRDefault="00357916" w:rsidP="00E351CD">
            <w:pPr>
              <w:jc w:val="center"/>
              <w:rPr>
                <w:sz w:val="16"/>
                <w:szCs w:val="16"/>
              </w:rPr>
            </w:pPr>
            <w:r>
              <w:rPr>
                <w:sz w:val="16"/>
                <w:szCs w:val="16"/>
              </w:rPr>
              <w:t>7123010010200</w:t>
            </w:r>
          </w:p>
        </w:tc>
        <w:tc>
          <w:tcPr>
            <w:tcW w:w="4252" w:type="dxa"/>
            <w:gridSpan w:val="3"/>
            <w:tcBorders>
              <w:top w:val="nil"/>
              <w:bottom w:val="single" w:sz="2" w:space="0" w:color="auto"/>
            </w:tcBorders>
          </w:tcPr>
          <w:p w14:paraId="5E60F2F3" w14:textId="77777777" w:rsidR="00357916" w:rsidRDefault="00357916" w:rsidP="00E351CD">
            <w:r>
              <w:t>Betonist</w:t>
            </w:r>
          </w:p>
        </w:tc>
        <w:tc>
          <w:tcPr>
            <w:tcW w:w="993" w:type="dxa"/>
            <w:gridSpan w:val="2"/>
            <w:tcBorders>
              <w:top w:val="nil"/>
              <w:bottom w:val="single" w:sz="2" w:space="0" w:color="auto"/>
            </w:tcBorders>
          </w:tcPr>
          <w:p w14:paraId="48553A1B" w14:textId="77777777" w:rsidR="00357916" w:rsidRDefault="00357916" w:rsidP="00E351CD">
            <w:r>
              <w:t>h-om</w:t>
            </w:r>
          </w:p>
        </w:tc>
        <w:tc>
          <w:tcPr>
            <w:tcW w:w="1559" w:type="dxa"/>
            <w:gridSpan w:val="2"/>
            <w:tcBorders>
              <w:top w:val="nil"/>
              <w:bottom w:val="single" w:sz="2" w:space="0" w:color="auto"/>
            </w:tcBorders>
          </w:tcPr>
          <w:p w14:paraId="08A2F1E2" w14:textId="77777777" w:rsidR="00357916" w:rsidRDefault="00357916" w:rsidP="00E351CD">
            <w:r>
              <w:t>12,80</w:t>
            </w:r>
          </w:p>
        </w:tc>
      </w:tr>
      <w:tr w:rsidR="00357916" w14:paraId="2F03B4F2"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64AB2A1" w14:textId="77777777" w:rsidR="00357916" w:rsidRDefault="00357916" w:rsidP="00E351CD"/>
        </w:tc>
        <w:tc>
          <w:tcPr>
            <w:tcW w:w="1276" w:type="dxa"/>
            <w:gridSpan w:val="2"/>
            <w:tcBorders>
              <w:top w:val="nil"/>
              <w:bottom w:val="single" w:sz="2" w:space="0" w:color="auto"/>
            </w:tcBorders>
            <w:vAlign w:val="center"/>
          </w:tcPr>
          <w:p w14:paraId="3AB3A23B" w14:textId="77777777" w:rsidR="00357916" w:rsidRDefault="00357916" w:rsidP="00E351CD">
            <w:pPr>
              <w:jc w:val="center"/>
              <w:rPr>
                <w:sz w:val="16"/>
                <w:szCs w:val="16"/>
              </w:rPr>
            </w:pPr>
            <w:r>
              <w:rPr>
                <w:sz w:val="16"/>
                <w:szCs w:val="16"/>
              </w:rPr>
              <w:t>9310060019920</w:t>
            </w:r>
          </w:p>
        </w:tc>
        <w:tc>
          <w:tcPr>
            <w:tcW w:w="4252" w:type="dxa"/>
            <w:gridSpan w:val="3"/>
            <w:tcBorders>
              <w:top w:val="nil"/>
              <w:bottom w:val="single" w:sz="2" w:space="0" w:color="auto"/>
            </w:tcBorders>
          </w:tcPr>
          <w:p w14:paraId="18637FD0" w14:textId="77777777" w:rsidR="00357916" w:rsidRDefault="00357916" w:rsidP="00E351CD">
            <w:r>
              <w:t>Muncitor deservire CM</w:t>
            </w:r>
          </w:p>
        </w:tc>
        <w:tc>
          <w:tcPr>
            <w:tcW w:w="993" w:type="dxa"/>
            <w:gridSpan w:val="2"/>
            <w:tcBorders>
              <w:top w:val="nil"/>
              <w:bottom w:val="single" w:sz="2" w:space="0" w:color="auto"/>
            </w:tcBorders>
          </w:tcPr>
          <w:p w14:paraId="3C2B01E4" w14:textId="77777777" w:rsidR="00357916" w:rsidRDefault="00357916" w:rsidP="00E351CD">
            <w:r>
              <w:t>h-om</w:t>
            </w:r>
          </w:p>
        </w:tc>
        <w:tc>
          <w:tcPr>
            <w:tcW w:w="1559" w:type="dxa"/>
            <w:gridSpan w:val="2"/>
            <w:tcBorders>
              <w:top w:val="nil"/>
              <w:bottom w:val="single" w:sz="2" w:space="0" w:color="auto"/>
            </w:tcBorders>
          </w:tcPr>
          <w:p w14:paraId="58F44B90" w14:textId="77777777" w:rsidR="00357916" w:rsidRDefault="00357916" w:rsidP="00E351CD">
            <w:r>
              <w:t>1,28</w:t>
            </w:r>
          </w:p>
        </w:tc>
      </w:tr>
      <w:tr w:rsidR="00357916" w14:paraId="498FC81F"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417564" w14:textId="77777777" w:rsidR="00357916" w:rsidRDefault="00357916" w:rsidP="00E351CD"/>
        </w:tc>
        <w:tc>
          <w:tcPr>
            <w:tcW w:w="1276" w:type="dxa"/>
            <w:gridSpan w:val="2"/>
            <w:tcBorders>
              <w:top w:val="nil"/>
              <w:bottom w:val="single" w:sz="2" w:space="0" w:color="auto"/>
            </w:tcBorders>
            <w:vAlign w:val="center"/>
          </w:tcPr>
          <w:p w14:paraId="36415020" w14:textId="77777777" w:rsidR="00357916" w:rsidRDefault="00357916" w:rsidP="00E351CD">
            <w:pPr>
              <w:jc w:val="center"/>
              <w:rPr>
                <w:sz w:val="16"/>
                <w:szCs w:val="16"/>
              </w:rPr>
            </w:pPr>
            <w:r>
              <w:rPr>
                <w:sz w:val="16"/>
                <w:szCs w:val="16"/>
              </w:rPr>
              <w:t>2663102100050</w:t>
            </w:r>
          </w:p>
        </w:tc>
        <w:tc>
          <w:tcPr>
            <w:tcW w:w="4252" w:type="dxa"/>
            <w:gridSpan w:val="3"/>
            <w:tcBorders>
              <w:top w:val="nil"/>
              <w:bottom w:val="single" w:sz="2" w:space="0" w:color="auto"/>
            </w:tcBorders>
          </w:tcPr>
          <w:p w14:paraId="02ABAA74" w14:textId="77777777" w:rsidR="00357916" w:rsidRDefault="00357916" w:rsidP="00E351CD">
            <w:r>
              <w:t>Beton marfa clasa C30/37</w:t>
            </w:r>
          </w:p>
        </w:tc>
        <w:tc>
          <w:tcPr>
            <w:tcW w:w="993" w:type="dxa"/>
            <w:gridSpan w:val="2"/>
            <w:tcBorders>
              <w:top w:val="nil"/>
              <w:bottom w:val="single" w:sz="2" w:space="0" w:color="auto"/>
            </w:tcBorders>
          </w:tcPr>
          <w:p w14:paraId="0EB6DAEB" w14:textId="77777777" w:rsidR="00357916" w:rsidRDefault="00357916" w:rsidP="00E351CD">
            <w:r>
              <w:t>m3</w:t>
            </w:r>
          </w:p>
        </w:tc>
        <w:tc>
          <w:tcPr>
            <w:tcW w:w="1559" w:type="dxa"/>
            <w:gridSpan w:val="2"/>
            <w:tcBorders>
              <w:top w:val="nil"/>
              <w:bottom w:val="single" w:sz="2" w:space="0" w:color="auto"/>
            </w:tcBorders>
          </w:tcPr>
          <w:p w14:paraId="17F91463" w14:textId="77777777" w:rsidR="00357916" w:rsidRDefault="00357916" w:rsidP="00E351CD">
            <w:r>
              <w:t>3,33</w:t>
            </w:r>
          </w:p>
        </w:tc>
      </w:tr>
      <w:tr w:rsidR="00357916" w14:paraId="56BD9D50"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BFD22E8" w14:textId="77777777" w:rsidR="00357916" w:rsidRDefault="00357916" w:rsidP="00E351CD"/>
        </w:tc>
        <w:tc>
          <w:tcPr>
            <w:tcW w:w="1276" w:type="dxa"/>
            <w:gridSpan w:val="2"/>
            <w:tcBorders>
              <w:top w:val="nil"/>
              <w:bottom w:val="single" w:sz="2" w:space="0" w:color="auto"/>
            </w:tcBorders>
            <w:vAlign w:val="center"/>
          </w:tcPr>
          <w:p w14:paraId="2930E95C" w14:textId="77777777" w:rsidR="00357916" w:rsidRDefault="00357916" w:rsidP="00E351CD">
            <w:pPr>
              <w:jc w:val="center"/>
              <w:rPr>
                <w:sz w:val="16"/>
                <w:szCs w:val="16"/>
              </w:rPr>
            </w:pPr>
            <w:r>
              <w:rPr>
                <w:sz w:val="16"/>
                <w:szCs w:val="16"/>
              </w:rPr>
              <w:t>4100116202818</w:t>
            </w:r>
          </w:p>
        </w:tc>
        <w:tc>
          <w:tcPr>
            <w:tcW w:w="4252" w:type="dxa"/>
            <w:gridSpan w:val="3"/>
            <w:tcBorders>
              <w:top w:val="nil"/>
              <w:bottom w:val="single" w:sz="2" w:space="0" w:color="auto"/>
            </w:tcBorders>
          </w:tcPr>
          <w:p w14:paraId="54754869" w14:textId="77777777" w:rsidR="00357916" w:rsidRPr="00A307FB" w:rsidRDefault="00357916" w:rsidP="00E351CD">
            <w:pPr>
              <w:rPr>
                <w:lang w:val="en-US"/>
              </w:rPr>
            </w:pPr>
            <w:r w:rsidRPr="00A307FB">
              <w:rPr>
                <w:lang w:val="en-US"/>
              </w:rPr>
              <w:t xml:space="preserve">Apa pentru mortare si betoane </w:t>
            </w:r>
          </w:p>
        </w:tc>
        <w:tc>
          <w:tcPr>
            <w:tcW w:w="993" w:type="dxa"/>
            <w:gridSpan w:val="2"/>
            <w:tcBorders>
              <w:top w:val="nil"/>
              <w:bottom w:val="single" w:sz="2" w:space="0" w:color="auto"/>
            </w:tcBorders>
          </w:tcPr>
          <w:p w14:paraId="3267C3C1" w14:textId="77777777" w:rsidR="00357916" w:rsidRDefault="00357916" w:rsidP="00E351CD">
            <w:r>
              <w:t>m3</w:t>
            </w:r>
          </w:p>
        </w:tc>
        <w:tc>
          <w:tcPr>
            <w:tcW w:w="1559" w:type="dxa"/>
            <w:gridSpan w:val="2"/>
            <w:tcBorders>
              <w:top w:val="nil"/>
              <w:bottom w:val="single" w:sz="2" w:space="0" w:color="auto"/>
            </w:tcBorders>
          </w:tcPr>
          <w:p w14:paraId="51CD9443" w14:textId="77777777" w:rsidR="00357916" w:rsidRDefault="00357916" w:rsidP="00E351CD">
            <w:r>
              <w:t>0,32</w:t>
            </w:r>
          </w:p>
        </w:tc>
      </w:tr>
      <w:tr w:rsidR="00357916" w14:paraId="0E22FE6B"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348F123" w14:textId="77777777" w:rsidR="00357916" w:rsidRDefault="00357916" w:rsidP="00E351CD"/>
        </w:tc>
        <w:tc>
          <w:tcPr>
            <w:tcW w:w="1276" w:type="dxa"/>
            <w:gridSpan w:val="2"/>
            <w:tcBorders>
              <w:top w:val="nil"/>
              <w:bottom w:val="single" w:sz="2" w:space="0" w:color="auto"/>
            </w:tcBorders>
            <w:vAlign w:val="center"/>
          </w:tcPr>
          <w:p w14:paraId="605794D8" w14:textId="77777777" w:rsidR="00357916" w:rsidRDefault="00357916" w:rsidP="00E351CD">
            <w:pPr>
              <w:jc w:val="center"/>
              <w:rPr>
                <w:sz w:val="16"/>
                <w:szCs w:val="16"/>
              </w:rPr>
            </w:pPr>
            <w:r>
              <w:rPr>
                <w:sz w:val="16"/>
                <w:szCs w:val="16"/>
              </w:rPr>
              <w:t>2952270003100</w:t>
            </w:r>
          </w:p>
        </w:tc>
        <w:tc>
          <w:tcPr>
            <w:tcW w:w="4252" w:type="dxa"/>
            <w:gridSpan w:val="3"/>
            <w:tcBorders>
              <w:top w:val="nil"/>
              <w:bottom w:val="single" w:sz="2" w:space="0" w:color="auto"/>
            </w:tcBorders>
          </w:tcPr>
          <w:p w14:paraId="1AF6071A" w14:textId="77777777" w:rsidR="00357916" w:rsidRDefault="00357916" w:rsidP="00E351CD">
            <w:r>
              <w:t>Vibrator de adincime</w:t>
            </w:r>
          </w:p>
        </w:tc>
        <w:tc>
          <w:tcPr>
            <w:tcW w:w="993" w:type="dxa"/>
            <w:gridSpan w:val="2"/>
            <w:tcBorders>
              <w:top w:val="nil"/>
              <w:bottom w:val="single" w:sz="2" w:space="0" w:color="auto"/>
            </w:tcBorders>
          </w:tcPr>
          <w:p w14:paraId="6B7B21BF" w14:textId="77777777" w:rsidR="00357916" w:rsidRDefault="00357916" w:rsidP="00E351CD">
            <w:r>
              <w:t>h-ut.</w:t>
            </w:r>
          </w:p>
        </w:tc>
        <w:tc>
          <w:tcPr>
            <w:tcW w:w="1559" w:type="dxa"/>
            <w:gridSpan w:val="2"/>
            <w:tcBorders>
              <w:top w:val="nil"/>
              <w:bottom w:val="single" w:sz="2" w:space="0" w:color="auto"/>
            </w:tcBorders>
          </w:tcPr>
          <w:p w14:paraId="6DCA8A27" w14:textId="77777777" w:rsidR="00357916" w:rsidRDefault="00357916" w:rsidP="00E351CD">
            <w:r>
              <w:t>1,92</w:t>
            </w:r>
          </w:p>
        </w:tc>
      </w:tr>
      <w:tr w:rsidR="00357916" w14:paraId="7ECC76C4"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F871946" w14:textId="77777777" w:rsidR="00357916" w:rsidRDefault="00357916" w:rsidP="00E351CD"/>
        </w:tc>
        <w:tc>
          <w:tcPr>
            <w:tcW w:w="1276" w:type="dxa"/>
            <w:gridSpan w:val="2"/>
            <w:tcBorders>
              <w:top w:val="nil"/>
              <w:bottom w:val="single" w:sz="2" w:space="0" w:color="auto"/>
            </w:tcBorders>
            <w:vAlign w:val="center"/>
          </w:tcPr>
          <w:p w14:paraId="2CE17A6F" w14:textId="77777777" w:rsidR="00357916" w:rsidRDefault="00357916" w:rsidP="00E351CD">
            <w:pPr>
              <w:jc w:val="center"/>
              <w:rPr>
                <w:sz w:val="16"/>
                <w:szCs w:val="16"/>
              </w:rPr>
            </w:pPr>
            <w:r>
              <w:rPr>
                <w:sz w:val="16"/>
                <w:szCs w:val="16"/>
              </w:rPr>
              <w:t>3410520006752</w:t>
            </w:r>
          </w:p>
        </w:tc>
        <w:tc>
          <w:tcPr>
            <w:tcW w:w="4252" w:type="dxa"/>
            <w:gridSpan w:val="3"/>
            <w:tcBorders>
              <w:top w:val="nil"/>
              <w:bottom w:val="single" w:sz="2" w:space="0" w:color="auto"/>
            </w:tcBorders>
          </w:tcPr>
          <w:p w14:paraId="6122AC4B" w14:textId="77777777" w:rsidR="00357916" w:rsidRDefault="00357916" w:rsidP="00E351CD">
            <w:r>
              <w:t>Automacara 6 - 10 tf</w:t>
            </w:r>
          </w:p>
        </w:tc>
        <w:tc>
          <w:tcPr>
            <w:tcW w:w="993" w:type="dxa"/>
            <w:gridSpan w:val="2"/>
            <w:tcBorders>
              <w:top w:val="nil"/>
              <w:bottom w:val="single" w:sz="2" w:space="0" w:color="auto"/>
            </w:tcBorders>
          </w:tcPr>
          <w:p w14:paraId="0A38AD63" w14:textId="77777777" w:rsidR="00357916" w:rsidRDefault="00357916" w:rsidP="00E351CD">
            <w:r>
              <w:t>h-ut.</w:t>
            </w:r>
          </w:p>
        </w:tc>
        <w:tc>
          <w:tcPr>
            <w:tcW w:w="1559" w:type="dxa"/>
            <w:gridSpan w:val="2"/>
            <w:tcBorders>
              <w:top w:val="nil"/>
              <w:bottom w:val="single" w:sz="2" w:space="0" w:color="auto"/>
            </w:tcBorders>
          </w:tcPr>
          <w:p w14:paraId="3B607745" w14:textId="77777777" w:rsidR="00357916" w:rsidRDefault="00357916" w:rsidP="00E351CD">
            <w:r>
              <w:t>0,80</w:t>
            </w:r>
          </w:p>
        </w:tc>
      </w:tr>
      <w:tr w:rsidR="00357916" w14:paraId="0B014A2C"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04F54234" w14:textId="77777777" w:rsidR="00357916" w:rsidRDefault="00357916" w:rsidP="00E351CD">
            <w:r>
              <w:t>52</w:t>
            </w:r>
          </w:p>
        </w:tc>
        <w:tc>
          <w:tcPr>
            <w:tcW w:w="1276" w:type="dxa"/>
            <w:gridSpan w:val="2"/>
            <w:tcBorders>
              <w:top w:val="single" w:sz="4" w:space="0" w:color="auto"/>
              <w:bottom w:val="single" w:sz="4" w:space="0" w:color="auto"/>
            </w:tcBorders>
          </w:tcPr>
          <w:p w14:paraId="4FF98840" w14:textId="77777777" w:rsidR="00357916" w:rsidRDefault="00357916" w:rsidP="00E351CD">
            <w:pPr>
              <w:rPr>
                <w:lang w:val="en-US"/>
              </w:rPr>
            </w:pPr>
            <w:r>
              <w:rPr>
                <w:lang w:val="en-US"/>
              </w:rPr>
              <w:t>CB03B</w:t>
            </w:r>
          </w:p>
          <w:p w14:paraId="32ECE468" w14:textId="77777777" w:rsidR="00357916" w:rsidRDefault="00357916" w:rsidP="00E351CD"/>
        </w:tc>
        <w:tc>
          <w:tcPr>
            <w:tcW w:w="4252" w:type="dxa"/>
            <w:gridSpan w:val="3"/>
            <w:tcBorders>
              <w:top w:val="single" w:sz="4" w:space="0" w:color="auto"/>
              <w:bottom w:val="single" w:sz="4" w:space="0" w:color="auto"/>
            </w:tcBorders>
          </w:tcPr>
          <w:p w14:paraId="45032580"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Cofraje din panouri refolosibile, cu placaj de 15 mm pentru turnarea betonului in elevatii, ziduri drepte pina la 6 m inaltime inclusiv,  sprijinirile fiind incluse </w:t>
            </w:r>
            <w:r w:rsidRPr="00A307FB">
              <w:rPr>
                <w:rFonts w:ascii="Times New Roman CYR" w:hAnsi="Times New Roman CYR" w:cs="Times New Roman CYR"/>
                <w:sz w:val="16"/>
                <w:szCs w:val="16"/>
                <w:lang w:val="en-US"/>
              </w:rPr>
              <w:t xml:space="preserve"> </w:t>
            </w:r>
          </w:p>
          <w:p w14:paraId="24C2706D"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525FBFAB" w14:textId="77777777" w:rsidR="00357916" w:rsidRDefault="00357916" w:rsidP="00E351CD">
            <w:pPr>
              <w:jc w:val="center"/>
            </w:pPr>
            <w:r>
              <w:t>m2</w:t>
            </w:r>
          </w:p>
        </w:tc>
        <w:tc>
          <w:tcPr>
            <w:tcW w:w="1559" w:type="dxa"/>
            <w:gridSpan w:val="2"/>
            <w:tcBorders>
              <w:top w:val="single" w:sz="4" w:space="0" w:color="auto"/>
              <w:bottom w:val="single" w:sz="4" w:space="0" w:color="auto"/>
            </w:tcBorders>
            <w:vAlign w:val="center"/>
          </w:tcPr>
          <w:p w14:paraId="3E48D432" w14:textId="77777777" w:rsidR="00357916" w:rsidRDefault="00357916" w:rsidP="00E351CD">
            <w:pPr>
              <w:jc w:val="center"/>
            </w:pPr>
            <w:r>
              <w:t>21,33</w:t>
            </w:r>
          </w:p>
        </w:tc>
      </w:tr>
      <w:tr w:rsidR="00357916" w14:paraId="04F30F75"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B8742D0" w14:textId="77777777" w:rsidR="00357916" w:rsidRDefault="00357916" w:rsidP="00E351CD"/>
        </w:tc>
        <w:tc>
          <w:tcPr>
            <w:tcW w:w="1276" w:type="dxa"/>
            <w:gridSpan w:val="2"/>
            <w:tcBorders>
              <w:top w:val="nil"/>
              <w:bottom w:val="single" w:sz="2" w:space="0" w:color="auto"/>
            </w:tcBorders>
            <w:vAlign w:val="center"/>
          </w:tcPr>
          <w:p w14:paraId="1F1B14AF" w14:textId="77777777" w:rsidR="00357916" w:rsidRDefault="00357916" w:rsidP="00E351CD">
            <w:pPr>
              <w:jc w:val="center"/>
              <w:rPr>
                <w:sz w:val="16"/>
                <w:szCs w:val="16"/>
              </w:rPr>
            </w:pPr>
            <w:r>
              <w:rPr>
                <w:sz w:val="16"/>
                <w:szCs w:val="16"/>
              </w:rPr>
              <w:t>9310060019920</w:t>
            </w:r>
          </w:p>
        </w:tc>
        <w:tc>
          <w:tcPr>
            <w:tcW w:w="4252" w:type="dxa"/>
            <w:gridSpan w:val="3"/>
            <w:tcBorders>
              <w:top w:val="nil"/>
              <w:bottom w:val="single" w:sz="2" w:space="0" w:color="auto"/>
            </w:tcBorders>
          </w:tcPr>
          <w:p w14:paraId="6CF53F5C" w14:textId="77777777" w:rsidR="00357916" w:rsidRDefault="00357916" w:rsidP="00E351CD">
            <w:r>
              <w:t>Muncitor deservire CM</w:t>
            </w:r>
          </w:p>
        </w:tc>
        <w:tc>
          <w:tcPr>
            <w:tcW w:w="993" w:type="dxa"/>
            <w:gridSpan w:val="2"/>
            <w:tcBorders>
              <w:top w:val="nil"/>
              <w:bottom w:val="single" w:sz="2" w:space="0" w:color="auto"/>
            </w:tcBorders>
          </w:tcPr>
          <w:p w14:paraId="178C98B2" w14:textId="77777777" w:rsidR="00357916" w:rsidRDefault="00357916" w:rsidP="00E351CD">
            <w:r>
              <w:t>h-om</w:t>
            </w:r>
          </w:p>
        </w:tc>
        <w:tc>
          <w:tcPr>
            <w:tcW w:w="1559" w:type="dxa"/>
            <w:gridSpan w:val="2"/>
            <w:tcBorders>
              <w:top w:val="nil"/>
              <w:bottom w:val="single" w:sz="2" w:space="0" w:color="auto"/>
            </w:tcBorders>
          </w:tcPr>
          <w:p w14:paraId="07CAAA47" w14:textId="77777777" w:rsidR="00357916" w:rsidRDefault="00357916" w:rsidP="00E351CD">
            <w:r>
              <w:t>3,20</w:t>
            </w:r>
          </w:p>
        </w:tc>
      </w:tr>
      <w:tr w:rsidR="00357916" w14:paraId="4232460C"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BA4AEAD" w14:textId="77777777" w:rsidR="00357916" w:rsidRDefault="00357916" w:rsidP="00E351CD"/>
        </w:tc>
        <w:tc>
          <w:tcPr>
            <w:tcW w:w="1276" w:type="dxa"/>
            <w:gridSpan w:val="2"/>
            <w:tcBorders>
              <w:top w:val="nil"/>
              <w:bottom w:val="single" w:sz="2" w:space="0" w:color="auto"/>
            </w:tcBorders>
            <w:vAlign w:val="center"/>
          </w:tcPr>
          <w:p w14:paraId="77CE255F" w14:textId="77777777" w:rsidR="00357916" w:rsidRDefault="00357916" w:rsidP="00E351CD">
            <w:pPr>
              <w:jc w:val="center"/>
              <w:rPr>
                <w:sz w:val="16"/>
                <w:szCs w:val="16"/>
              </w:rPr>
            </w:pPr>
            <w:r>
              <w:rPr>
                <w:sz w:val="16"/>
                <w:szCs w:val="16"/>
              </w:rPr>
              <w:t>7124010010700</w:t>
            </w:r>
          </w:p>
        </w:tc>
        <w:tc>
          <w:tcPr>
            <w:tcW w:w="4252" w:type="dxa"/>
            <w:gridSpan w:val="3"/>
            <w:tcBorders>
              <w:top w:val="nil"/>
              <w:bottom w:val="single" w:sz="2" w:space="0" w:color="auto"/>
            </w:tcBorders>
          </w:tcPr>
          <w:p w14:paraId="3A7C9789" w14:textId="77777777" w:rsidR="00357916" w:rsidRDefault="00357916" w:rsidP="00E351CD">
            <w:r>
              <w:t>Dulgher</w:t>
            </w:r>
          </w:p>
        </w:tc>
        <w:tc>
          <w:tcPr>
            <w:tcW w:w="993" w:type="dxa"/>
            <w:gridSpan w:val="2"/>
            <w:tcBorders>
              <w:top w:val="nil"/>
              <w:bottom w:val="single" w:sz="2" w:space="0" w:color="auto"/>
            </w:tcBorders>
          </w:tcPr>
          <w:p w14:paraId="58CE3D82" w14:textId="77777777" w:rsidR="00357916" w:rsidRDefault="00357916" w:rsidP="00E351CD">
            <w:r>
              <w:t>h-om</w:t>
            </w:r>
          </w:p>
        </w:tc>
        <w:tc>
          <w:tcPr>
            <w:tcW w:w="1559" w:type="dxa"/>
            <w:gridSpan w:val="2"/>
            <w:tcBorders>
              <w:top w:val="nil"/>
              <w:bottom w:val="single" w:sz="2" w:space="0" w:color="auto"/>
            </w:tcBorders>
          </w:tcPr>
          <w:p w14:paraId="7B1A7CCA" w14:textId="77777777" w:rsidR="00357916" w:rsidRDefault="00357916" w:rsidP="00E351CD">
            <w:r>
              <w:t>17,06</w:t>
            </w:r>
          </w:p>
        </w:tc>
      </w:tr>
      <w:tr w:rsidR="00357916" w14:paraId="1C25F50F"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B60D28" w14:textId="77777777" w:rsidR="00357916" w:rsidRDefault="00357916" w:rsidP="00E351CD"/>
        </w:tc>
        <w:tc>
          <w:tcPr>
            <w:tcW w:w="1276" w:type="dxa"/>
            <w:gridSpan w:val="2"/>
            <w:tcBorders>
              <w:top w:val="nil"/>
              <w:bottom w:val="single" w:sz="2" w:space="0" w:color="auto"/>
            </w:tcBorders>
            <w:vAlign w:val="center"/>
          </w:tcPr>
          <w:p w14:paraId="6C23865A" w14:textId="77777777" w:rsidR="00357916" w:rsidRDefault="00357916" w:rsidP="00E351CD">
            <w:pPr>
              <w:jc w:val="center"/>
              <w:rPr>
                <w:sz w:val="16"/>
                <w:szCs w:val="16"/>
              </w:rPr>
            </w:pPr>
            <w:r>
              <w:rPr>
                <w:sz w:val="16"/>
                <w:szCs w:val="16"/>
              </w:rPr>
              <w:t>2874125881241</w:t>
            </w:r>
          </w:p>
        </w:tc>
        <w:tc>
          <w:tcPr>
            <w:tcW w:w="4252" w:type="dxa"/>
            <w:gridSpan w:val="3"/>
            <w:tcBorders>
              <w:top w:val="nil"/>
              <w:bottom w:val="single" w:sz="2" w:space="0" w:color="auto"/>
            </w:tcBorders>
          </w:tcPr>
          <w:p w14:paraId="29E62E32" w14:textId="77777777" w:rsidR="00357916" w:rsidRDefault="00357916" w:rsidP="00E351CD">
            <w:r>
              <w:t>Saibe uzuale M 10</w:t>
            </w:r>
          </w:p>
        </w:tc>
        <w:tc>
          <w:tcPr>
            <w:tcW w:w="993" w:type="dxa"/>
            <w:gridSpan w:val="2"/>
            <w:tcBorders>
              <w:top w:val="nil"/>
              <w:bottom w:val="single" w:sz="2" w:space="0" w:color="auto"/>
            </w:tcBorders>
          </w:tcPr>
          <w:p w14:paraId="7E87059C" w14:textId="77777777" w:rsidR="00357916" w:rsidRDefault="00357916" w:rsidP="00E351CD">
            <w:r>
              <w:t>kg</w:t>
            </w:r>
          </w:p>
        </w:tc>
        <w:tc>
          <w:tcPr>
            <w:tcW w:w="1559" w:type="dxa"/>
            <w:gridSpan w:val="2"/>
            <w:tcBorders>
              <w:top w:val="nil"/>
              <w:bottom w:val="single" w:sz="2" w:space="0" w:color="auto"/>
            </w:tcBorders>
          </w:tcPr>
          <w:p w14:paraId="1CEF1C86" w14:textId="77777777" w:rsidR="00357916" w:rsidRDefault="00357916" w:rsidP="00E351CD">
            <w:r>
              <w:t>0,11</w:t>
            </w:r>
          </w:p>
        </w:tc>
      </w:tr>
      <w:tr w:rsidR="00357916" w14:paraId="42F5B235"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736F2A6" w14:textId="77777777" w:rsidR="00357916" w:rsidRDefault="00357916" w:rsidP="00E351CD"/>
        </w:tc>
        <w:tc>
          <w:tcPr>
            <w:tcW w:w="1276" w:type="dxa"/>
            <w:gridSpan w:val="2"/>
            <w:tcBorders>
              <w:top w:val="nil"/>
              <w:bottom w:val="single" w:sz="2" w:space="0" w:color="auto"/>
            </w:tcBorders>
            <w:vAlign w:val="center"/>
          </w:tcPr>
          <w:p w14:paraId="1207BEF9" w14:textId="77777777" w:rsidR="00357916" w:rsidRDefault="00357916" w:rsidP="00E351CD">
            <w:pPr>
              <w:jc w:val="center"/>
              <w:rPr>
                <w:sz w:val="16"/>
                <w:szCs w:val="16"/>
              </w:rPr>
            </w:pPr>
            <w:r>
              <w:rPr>
                <w:sz w:val="16"/>
                <w:szCs w:val="16"/>
              </w:rPr>
              <w:t>2874115841033</w:t>
            </w:r>
          </w:p>
        </w:tc>
        <w:tc>
          <w:tcPr>
            <w:tcW w:w="4252" w:type="dxa"/>
            <w:gridSpan w:val="3"/>
            <w:tcBorders>
              <w:top w:val="nil"/>
              <w:bottom w:val="single" w:sz="2" w:space="0" w:color="auto"/>
            </w:tcBorders>
          </w:tcPr>
          <w:p w14:paraId="4E3602E4" w14:textId="77777777" w:rsidR="00357916" w:rsidRDefault="00357916" w:rsidP="00E351CD">
            <w:r>
              <w:t>Piulite uzuale patrate M 10</w:t>
            </w:r>
          </w:p>
        </w:tc>
        <w:tc>
          <w:tcPr>
            <w:tcW w:w="993" w:type="dxa"/>
            <w:gridSpan w:val="2"/>
            <w:tcBorders>
              <w:top w:val="nil"/>
              <w:bottom w:val="single" w:sz="2" w:space="0" w:color="auto"/>
            </w:tcBorders>
          </w:tcPr>
          <w:p w14:paraId="0919B3A8" w14:textId="77777777" w:rsidR="00357916" w:rsidRDefault="00357916" w:rsidP="00E351CD">
            <w:r>
              <w:t>buc</w:t>
            </w:r>
          </w:p>
        </w:tc>
        <w:tc>
          <w:tcPr>
            <w:tcW w:w="1559" w:type="dxa"/>
            <w:gridSpan w:val="2"/>
            <w:tcBorders>
              <w:top w:val="nil"/>
              <w:bottom w:val="single" w:sz="2" w:space="0" w:color="auto"/>
            </w:tcBorders>
          </w:tcPr>
          <w:p w14:paraId="3A0DEACE" w14:textId="77777777" w:rsidR="00357916" w:rsidRDefault="00357916" w:rsidP="00E351CD">
            <w:r>
              <w:t>6,40</w:t>
            </w:r>
          </w:p>
        </w:tc>
      </w:tr>
      <w:tr w:rsidR="00357916" w14:paraId="613701AF"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C27F22" w14:textId="77777777" w:rsidR="00357916" w:rsidRDefault="00357916" w:rsidP="00E351CD"/>
        </w:tc>
        <w:tc>
          <w:tcPr>
            <w:tcW w:w="1276" w:type="dxa"/>
            <w:gridSpan w:val="2"/>
            <w:tcBorders>
              <w:top w:val="nil"/>
              <w:bottom w:val="single" w:sz="2" w:space="0" w:color="auto"/>
            </w:tcBorders>
            <w:vAlign w:val="center"/>
          </w:tcPr>
          <w:p w14:paraId="4E941A0F" w14:textId="77777777" w:rsidR="00357916" w:rsidRDefault="00357916" w:rsidP="00E351CD">
            <w:pPr>
              <w:jc w:val="center"/>
              <w:rPr>
                <w:sz w:val="16"/>
                <w:szCs w:val="16"/>
              </w:rPr>
            </w:pPr>
            <w:r>
              <w:rPr>
                <w:sz w:val="16"/>
                <w:szCs w:val="16"/>
              </w:rPr>
              <w:t>2874115825003</w:t>
            </w:r>
          </w:p>
        </w:tc>
        <w:tc>
          <w:tcPr>
            <w:tcW w:w="4252" w:type="dxa"/>
            <w:gridSpan w:val="3"/>
            <w:tcBorders>
              <w:top w:val="nil"/>
              <w:bottom w:val="single" w:sz="2" w:space="0" w:color="auto"/>
            </w:tcBorders>
          </w:tcPr>
          <w:p w14:paraId="22B8A212" w14:textId="77777777" w:rsidR="00357916" w:rsidRPr="00A307FB" w:rsidRDefault="00357916" w:rsidP="00E351CD">
            <w:pPr>
              <w:rPr>
                <w:lang w:val="en-US"/>
              </w:rPr>
            </w:pPr>
            <w:r w:rsidRPr="00A307FB">
              <w:rPr>
                <w:lang w:val="en-US"/>
              </w:rPr>
              <w:t>Suruburi uzuale patrate M 10 x 140 mm</w:t>
            </w:r>
          </w:p>
        </w:tc>
        <w:tc>
          <w:tcPr>
            <w:tcW w:w="993" w:type="dxa"/>
            <w:gridSpan w:val="2"/>
            <w:tcBorders>
              <w:top w:val="nil"/>
              <w:bottom w:val="single" w:sz="2" w:space="0" w:color="auto"/>
            </w:tcBorders>
          </w:tcPr>
          <w:p w14:paraId="202E403E" w14:textId="77777777" w:rsidR="00357916" w:rsidRDefault="00357916" w:rsidP="00E351CD">
            <w:r>
              <w:t>buc</w:t>
            </w:r>
          </w:p>
        </w:tc>
        <w:tc>
          <w:tcPr>
            <w:tcW w:w="1559" w:type="dxa"/>
            <w:gridSpan w:val="2"/>
            <w:tcBorders>
              <w:top w:val="nil"/>
              <w:bottom w:val="single" w:sz="2" w:space="0" w:color="auto"/>
            </w:tcBorders>
          </w:tcPr>
          <w:p w14:paraId="29634ABD" w14:textId="77777777" w:rsidR="00357916" w:rsidRDefault="00357916" w:rsidP="00E351CD">
            <w:r>
              <w:t>6,40</w:t>
            </w:r>
          </w:p>
        </w:tc>
      </w:tr>
      <w:tr w:rsidR="00357916" w14:paraId="25E86219"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6488C4A" w14:textId="77777777" w:rsidR="00357916" w:rsidRDefault="00357916" w:rsidP="00E351CD"/>
        </w:tc>
        <w:tc>
          <w:tcPr>
            <w:tcW w:w="1276" w:type="dxa"/>
            <w:gridSpan w:val="2"/>
            <w:tcBorders>
              <w:top w:val="nil"/>
              <w:bottom w:val="single" w:sz="2" w:space="0" w:color="auto"/>
            </w:tcBorders>
            <w:vAlign w:val="center"/>
          </w:tcPr>
          <w:p w14:paraId="783AB411" w14:textId="77777777" w:rsidR="00357916" w:rsidRDefault="00357916" w:rsidP="00E351CD">
            <w:pPr>
              <w:jc w:val="center"/>
              <w:rPr>
                <w:sz w:val="16"/>
                <w:szCs w:val="16"/>
              </w:rPr>
            </w:pPr>
            <w:r>
              <w:rPr>
                <w:sz w:val="16"/>
                <w:szCs w:val="16"/>
              </w:rPr>
              <w:t>2875276311528</w:t>
            </w:r>
          </w:p>
        </w:tc>
        <w:tc>
          <w:tcPr>
            <w:tcW w:w="4252" w:type="dxa"/>
            <w:gridSpan w:val="3"/>
            <w:tcBorders>
              <w:top w:val="nil"/>
              <w:bottom w:val="single" w:sz="2" w:space="0" w:color="auto"/>
            </w:tcBorders>
          </w:tcPr>
          <w:p w14:paraId="7F1AF16C" w14:textId="77777777" w:rsidR="00357916" w:rsidRPr="00A307FB" w:rsidRDefault="00357916" w:rsidP="00E351CD">
            <w:pPr>
              <w:rPr>
                <w:lang w:val="en-US"/>
              </w:rPr>
            </w:pPr>
            <w:r w:rsidRPr="00A307FB">
              <w:rPr>
                <w:lang w:val="en-US"/>
              </w:rPr>
              <w:t>Scoabe din otel pentru constructii</w:t>
            </w:r>
          </w:p>
        </w:tc>
        <w:tc>
          <w:tcPr>
            <w:tcW w:w="993" w:type="dxa"/>
            <w:gridSpan w:val="2"/>
            <w:tcBorders>
              <w:top w:val="nil"/>
              <w:bottom w:val="single" w:sz="2" w:space="0" w:color="auto"/>
            </w:tcBorders>
          </w:tcPr>
          <w:p w14:paraId="47ACC92D" w14:textId="77777777" w:rsidR="00357916" w:rsidRDefault="00357916" w:rsidP="00E351CD">
            <w:r>
              <w:t>kg</w:t>
            </w:r>
          </w:p>
        </w:tc>
        <w:tc>
          <w:tcPr>
            <w:tcW w:w="1559" w:type="dxa"/>
            <w:gridSpan w:val="2"/>
            <w:tcBorders>
              <w:top w:val="nil"/>
              <w:bottom w:val="single" w:sz="2" w:space="0" w:color="auto"/>
            </w:tcBorders>
          </w:tcPr>
          <w:p w14:paraId="4AAE9073" w14:textId="77777777" w:rsidR="00357916" w:rsidRDefault="00357916" w:rsidP="00E351CD">
            <w:r>
              <w:t>0,64</w:t>
            </w:r>
          </w:p>
        </w:tc>
      </w:tr>
      <w:tr w:rsidR="00357916" w14:paraId="4C5C0D6A"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081626" w14:textId="77777777" w:rsidR="00357916" w:rsidRDefault="00357916" w:rsidP="00E351CD"/>
        </w:tc>
        <w:tc>
          <w:tcPr>
            <w:tcW w:w="1276" w:type="dxa"/>
            <w:gridSpan w:val="2"/>
            <w:tcBorders>
              <w:top w:val="nil"/>
              <w:bottom w:val="single" w:sz="2" w:space="0" w:color="auto"/>
            </w:tcBorders>
            <w:vAlign w:val="center"/>
          </w:tcPr>
          <w:p w14:paraId="54468B11" w14:textId="77777777" w:rsidR="00357916" w:rsidRDefault="00357916" w:rsidP="00E351CD">
            <w:pPr>
              <w:jc w:val="center"/>
              <w:rPr>
                <w:sz w:val="16"/>
                <w:szCs w:val="16"/>
              </w:rPr>
            </w:pPr>
            <w:r>
              <w:rPr>
                <w:sz w:val="16"/>
                <w:szCs w:val="16"/>
              </w:rPr>
              <w:t>2873145887000</w:t>
            </w:r>
          </w:p>
        </w:tc>
        <w:tc>
          <w:tcPr>
            <w:tcW w:w="4252" w:type="dxa"/>
            <w:gridSpan w:val="3"/>
            <w:tcBorders>
              <w:top w:val="nil"/>
              <w:bottom w:val="single" w:sz="2" w:space="0" w:color="auto"/>
            </w:tcBorders>
          </w:tcPr>
          <w:p w14:paraId="3151EE28" w14:textId="77777777" w:rsidR="00357916" w:rsidRPr="00A307FB" w:rsidRDefault="00357916" w:rsidP="00E351CD">
            <w:pPr>
              <w:rPr>
                <w:lang w:val="en-US"/>
              </w:rPr>
            </w:pPr>
            <w:r w:rsidRPr="00A307FB">
              <w:rPr>
                <w:lang w:val="en-US"/>
              </w:rPr>
              <w:t>Cuie cu cap conic tip A pentru constructii</w:t>
            </w:r>
          </w:p>
        </w:tc>
        <w:tc>
          <w:tcPr>
            <w:tcW w:w="993" w:type="dxa"/>
            <w:gridSpan w:val="2"/>
            <w:tcBorders>
              <w:top w:val="nil"/>
              <w:bottom w:val="single" w:sz="2" w:space="0" w:color="auto"/>
            </w:tcBorders>
          </w:tcPr>
          <w:p w14:paraId="2F2A4C59" w14:textId="77777777" w:rsidR="00357916" w:rsidRDefault="00357916" w:rsidP="00E351CD">
            <w:r>
              <w:t>kg</w:t>
            </w:r>
          </w:p>
        </w:tc>
        <w:tc>
          <w:tcPr>
            <w:tcW w:w="1559" w:type="dxa"/>
            <w:gridSpan w:val="2"/>
            <w:tcBorders>
              <w:top w:val="nil"/>
              <w:bottom w:val="single" w:sz="2" w:space="0" w:color="auto"/>
            </w:tcBorders>
          </w:tcPr>
          <w:p w14:paraId="04BFC7AE" w14:textId="77777777" w:rsidR="00357916" w:rsidRDefault="00357916" w:rsidP="00E351CD">
            <w:r>
              <w:t>0,64</w:t>
            </w:r>
          </w:p>
        </w:tc>
      </w:tr>
      <w:tr w:rsidR="00357916" w14:paraId="3671F610"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27B85FC" w14:textId="77777777" w:rsidR="00357916" w:rsidRDefault="00357916" w:rsidP="00E351CD"/>
        </w:tc>
        <w:tc>
          <w:tcPr>
            <w:tcW w:w="1276" w:type="dxa"/>
            <w:gridSpan w:val="2"/>
            <w:tcBorders>
              <w:top w:val="nil"/>
              <w:bottom w:val="single" w:sz="2" w:space="0" w:color="auto"/>
            </w:tcBorders>
            <w:vAlign w:val="center"/>
          </w:tcPr>
          <w:p w14:paraId="57CFCC4B" w14:textId="77777777" w:rsidR="00357916" w:rsidRDefault="00357916" w:rsidP="00E351CD">
            <w:pPr>
              <w:jc w:val="center"/>
              <w:rPr>
                <w:sz w:val="16"/>
                <w:szCs w:val="16"/>
              </w:rPr>
            </w:pPr>
            <w:r>
              <w:rPr>
                <w:sz w:val="16"/>
                <w:szCs w:val="16"/>
              </w:rPr>
              <w:t>2030122928385</w:t>
            </w:r>
          </w:p>
        </w:tc>
        <w:tc>
          <w:tcPr>
            <w:tcW w:w="4252" w:type="dxa"/>
            <w:gridSpan w:val="3"/>
            <w:tcBorders>
              <w:top w:val="nil"/>
              <w:bottom w:val="single" w:sz="2" w:space="0" w:color="auto"/>
            </w:tcBorders>
          </w:tcPr>
          <w:p w14:paraId="59DD387B" w14:textId="77777777" w:rsidR="00357916" w:rsidRPr="00A307FB" w:rsidRDefault="00357916" w:rsidP="00E351CD">
            <w:pPr>
              <w:rPr>
                <w:lang w:val="en-US"/>
              </w:rPr>
            </w:pPr>
            <w:r w:rsidRPr="00A307FB">
              <w:rPr>
                <w:lang w:val="en-US"/>
              </w:rPr>
              <w:t xml:space="preserve">Panou de cofraj cu placaj de 15 mm  </w:t>
            </w:r>
          </w:p>
        </w:tc>
        <w:tc>
          <w:tcPr>
            <w:tcW w:w="993" w:type="dxa"/>
            <w:gridSpan w:val="2"/>
            <w:tcBorders>
              <w:top w:val="nil"/>
              <w:bottom w:val="single" w:sz="2" w:space="0" w:color="auto"/>
            </w:tcBorders>
          </w:tcPr>
          <w:p w14:paraId="16CCB25C" w14:textId="77777777" w:rsidR="00357916" w:rsidRDefault="00357916" w:rsidP="00E351CD">
            <w:r>
              <w:t>m2</w:t>
            </w:r>
          </w:p>
        </w:tc>
        <w:tc>
          <w:tcPr>
            <w:tcW w:w="1559" w:type="dxa"/>
            <w:gridSpan w:val="2"/>
            <w:tcBorders>
              <w:top w:val="nil"/>
              <w:bottom w:val="single" w:sz="2" w:space="0" w:color="auto"/>
            </w:tcBorders>
          </w:tcPr>
          <w:p w14:paraId="45E32792" w14:textId="77777777" w:rsidR="00357916" w:rsidRDefault="00357916" w:rsidP="00E351CD">
            <w:r>
              <w:t>2,35</w:t>
            </w:r>
          </w:p>
        </w:tc>
      </w:tr>
      <w:tr w:rsidR="00357916" w14:paraId="1B206C95"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F99E7A" w14:textId="77777777" w:rsidR="00357916" w:rsidRDefault="00357916" w:rsidP="00E351CD"/>
        </w:tc>
        <w:tc>
          <w:tcPr>
            <w:tcW w:w="1276" w:type="dxa"/>
            <w:gridSpan w:val="2"/>
            <w:tcBorders>
              <w:top w:val="nil"/>
              <w:bottom w:val="single" w:sz="2" w:space="0" w:color="auto"/>
            </w:tcBorders>
            <w:vAlign w:val="center"/>
          </w:tcPr>
          <w:p w14:paraId="1F417FEB" w14:textId="77777777" w:rsidR="00357916" w:rsidRDefault="00357916" w:rsidP="00E351CD">
            <w:pPr>
              <w:jc w:val="center"/>
              <w:rPr>
                <w:sz w:val="16"/>
                <w:szCs w:val="16"/>
              </w:rPr>
            </w:pPr>
            <w:r>
              <w:rPr>
                <w:sz w:val="16"/>
                <w:szCs w:val="16"/>
              </w:rPr>
              <w:t>2010102904340</w:t>
            </w:r>
          </w:p>
        </w:tc>
        <w:tc>
          <w:tcPr>
            <w:tcW w:w="4252" w:type="dxa"/>
            <w:gridSpan w:val="3"/>
            <w:tcBorders>
              <w:top w:val="nil"/>
              <w:bottom w:val="single" w:sz="2" w:space="0" w:color="auto"/>
            </w:tcBorders>
          </w:tcPr>
          <w:p w14:paraId="2ED52CCB" w14:textId="77777777" w:rsidR="00357916" w:rsidRDefault="00357916" w:rsidP="00E351CD">
            <w:r>
              <w:t>Dulapi de rasinoase</w:t>
            </w:r>
          </w:p>
        </w:tc>
        <w:tc>
          <w:tcPr>
            <w:tcW w:w="993" w:type="dxa"/>
            <w:gridSpan w:val="2"/>
            <w:tcBorders>
              <w:top w:val="nil"/>
              <w:bottom w:val="single" w:sz="2" w:space="0" w:color="auto"/>
            </w:tcBorders>
          </w:tcPr>
          <w:p w14:paraId="43243A18" w14:textId="77777777" w:rsidR="00357916" w:rsidRDefault="00357916" w:rsidP="00E351CD">
            <w:r>
              <w:t>m3</w:t>
            </w:r>
          </w:p>
        </w:tc>
        <w:tc>
          <w:tcPr>
            <w:tcW w:w="1559" w:type="dxa"/>
            <w:gridSpan w:val="2"/>
            <w:tcBorders>
              <w:top w:val="nil"/>
              <w:bottom w:val="single" w:sz="2" w:space="0" w:color="auto"/>
            </w:tcBorders>
          </w:tcPr>
          <w:p w14:paraId="5FD57618" w14:textId="77777777" w:rsidR="00357916" w:rsidRDefault="00357916" w:rsidP="00E351CD">
            <w:r>
              <w:t>0,02</w:t>
            </w:r>
          </w:p>
        </w:tc>
      </w:tr>
      <w:tr w:rsidR="00357916" w14:paraId="0E97A3C3"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5F25F41" w14:textId="77777777" w:rsidR="00357916" w:rsidRDefault="00357916" w:rsidP="00E351CD"/>
        </w:tc>
        <w:tc>
          <w:tcPr>
            <w:tcW w:w="1276" w:type="dxa"/>
            <w:gridSpan w:val="2"/>
            <w:tcBorders>
              <w:top w:val="nil"/>
              <w:bottom w:val="single" w:sz="2" w:space="0" w:color="auto"/>
            </w:tcBorders>
            <w:vAlign w:val="center"/>
          </w:tcPr>
          <w:p w14:paraId="7E3D1341" w14:textId="77777777" w:rsidR="00357916" w:rsidRDefault="00357916" w:rsidP="00E351CD">
            <w:pPr>
              <w:jc w:val="center"/>
              <w:rPr>
                <w:sz w:val="16"/>
                <w:szCs w:val="16"/>
              </w:rPr>
            </w:pPr>
            <w:r>
              <w:rPr>
                <w:sz w:val="16"/>
                <w:szCs w:val="16"/>
              </w:rPr>
              <w:t>2010102903495</w:t>
            </w:r>
          </w:p>
        </w:tc>
        <w:tc>
          <w:tcPr>
            <w:tcW w:w="4252" w:type="dxa"/>
            <w:gridSpan w:val="3"/>
            <w:tcBorders>
              <w:top w:val="nil"/>
              <w:bottom w:val="single" w:sz="2" w:space="0" w:color="auto"/>
            </w:tcBorders>
          </w:tcPr>
          <w:p w14:paraId="0818B23B" w14:textId="77777777" w:rsidR="00357916" w:rsidRDefault="00357916" w:rsidP="00E351CD">
            <w:r>
              <w:t>Scinduri de rasinoase</w:t>
            </w:r>
          </w:p>
        </w:tc>
        <w:tc>
          <w:tcPr>
            <w:tcW w:w="993" w:type="dxa"/>
            <w:gridSpan w:val="2"/>
            <w:tcBorders>
              <w:top w:val="nil"/>
              <w:bottom w:val="single" w:sz="2" w:space="0" w:color="auto"/>
            </w:tcBorders>
          </w:tcPr>
          <w:p w14:paraId="367A4099" w14:textId="77777777" w:rsidR="00357916" w:rsidRDefault="00357916" w:rsidP="00E351CD">
            <w:r>
              <w:t>m3</w:t>
            </w:r>
          </w:p>
        </w:tc>
        <w:tc>
          <w:tcPr>
            <w:tcW w:w="1559" w:type="dxa"/>
            <w:gridSpan w:val="2"/>
            <w:tcBorders>
              <w:top w:val="nil"/>
              <w:bottom w:val="single" w:sz="2" w:space="0" w:color="auto"/>
            </w:tcBorders>
          </w:tcPr>
          <w:p w14:paraId="0B0D0C25" w14:textId="77777777" w:rsidR="00357916" w:rsidRDefault="00357916" w:rsidP="00E351CD">
            <w:r>
              <w:t>0,02</w:t>
            </w:r>
          </w:p>
        </w:tc>
      </w:tr>
      <w:tr w:rsidR="00357916" w14:paraId="4227AB6C"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A722BC8" w14:textId="77777777" w:rsidR="00357916" w:rsidRDefault="00357916" w:rsidP="00E351CD"/>
        </w:tc>
        <w:tc>
          <w:tcPr>
            <w:tcW w:w="1276" w:type="dxa"/>
            <w:gridSpan w:val="2"/>
            <w:tcBorders>
              <w:top w:val="nil"/>
              <w:bottom w:val="single" w:sz="2" w:space="0" w:color="auto"/>
            </w:tcBorders>
            <w:vAlign w:val="center"/>
          </w:tcPr>
          <w:p w14:paraId="39067D7C" w14:textId="77777777" w:rsidR="00357916" w:rsidRDefault="00357916" w:rsidP="00E351CD">
            <w:pPr>
              <w:jc w:val="center"/>
              <w:rPr>
                <w:sz w:val="16"/>
                <w:szCs w:val="16"/>
              </w:rPr>
            </w:pPr>
            <w:r>
              <w:rPr>
                <w:sz w:val="16"/>
                <w:szCs w:val="16"/>
              </w:rPr>
              <w:t>2010102900900</w:t>
            </w:r>
          </w:p>
        </w:tc>
        <w:tc>
          <w:tcPr>
            <w:tcW w:w="4252" w:type="dxa"/>
            <w:gridSpan w:val="3"/>
            <w:tcBorders>
              <w:top w:val="nil"/>
              <w:bottom w:val="single" w:sz="2" w:space="0" w:color="auto"/>
            </w:tcBorders>
          </w:tcPr>
          <w:p w14:paraId="4908D21E" w14:textId="77777777" w:rsidR="00357916" w:rsidRDefault="00357916" w:rsidP="00E351CD">
            <w:r>
              <w:t>Lemn rotund de rasinoase</w:t>
            </w:r>
          </w:p>
        </w:tc>
        <w:tc>
          <w:tcPr>
            <w:tcW w:w="993" w:type="dxa"/>
            <w:gridSpan w:val="2"/>
            <w:tcBorders>
              <w:top w:val="nil"/>
              <w:bottom w:val="single" w:sz="2" w:space="0" w:color="auto"/>
            </w:tcBorders>
          </w:tcPr>
          <w:p w14:paraId="72719B18" w14:textId="77777777" w:rsidR="00357916" w:rsidRDefault="00357916" w:rsidP="00E351CD">
            <w:r>
              <w:t>m3</w:t>
            </w:r>
          </w:p>
        </w:tc>
        <w:tc>
          <w:tcPr>
            <w:tcW w:w="1559" w:type="dxa"/>
            <w:gridSpan w:val="2"/>
            <w:tcBorders>
              <w:top w:val="nil"/>
              <w:bottom w:val="single" w:sz="2" w:space="0" w:color="auto"/>
            </w:tcBorders>
          </w:tcPr>
          <w:p w14:paraId="0B57CB87" w14:textId="77777777" w:rsidR="00357916" w:rsidRDefault="00357916" w:rsidP="00E351CD">
            <w:r>
              <w:t>0,03</w:t>
            </w:r>
          </w:p>
        </w:tc>
      </w:tr>
      <w:tr w:rsidR="00357916" w14:paraId="0A8305EA"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6E81C9D" w14:textId="77777777" w:rsidR="00357916" w:rsidRDefault="00357916" w:rsidP="00E351CD"/>
        </w:tc>
        <w:tc>
          <w:tcPr>
            <w:tcW w:w="1276" w:type="dxa"/>
            <w:gridSpan w:val="2"/>
            <w:tcBorders>
              <w:top w:val="nil"/>
              <w:bottom w:val="single" w:sz="2" w:space="0" w:color="auto"/>
            </w:tcBorders>
            <w:vAlign w:val="center"/>
          </w:tcPr>
          <w:p w14:paraId="119E665D" w14:textId="77777777" w:rsidR="00357916" w:rsidRDefault="00357916" w:rsidP="00E351CD">
            <w:pPr>
              <w:jc w:val="center"/>
              <w:rPr>
                <w:sz w:val="16"/>
                <w:szCs w:val="16"/>
              </w:rPr>
            </w:pPr>
            <w:r>
              <w:rPr>
                <w:sz w:val="16"/>
                <w:szCs w:val="16"/>
              </w:rPr>
              <w:t>2320187315789</w:t>
            </w:r>
          </w:p>
        </w:tc>
        <w:tc>
          <w:tcPr>
            <w:tcW w:w="4252" w:type="dxa"/>
            <w:gridSpan w:val="3"/>
            <w:tcBorders>
              <w:top w:val="nil"/>
              <w:bottom w:val="single" w:sz="2" w:space="0" w:color="auto"/>
            </w:tcBorders>
          </w:tcPr>
          <w:p w14:paraId="04C9C186" w14:textId="77777777" w:rsidR="00357916" w:rsidRDefault="00357916" w:rsidP="00E351CD">
            <w:r>
              <w:t>Decofrol</w:t>
            </w:r>
          </w:p>
        </w:tc>
        <w:tc>
          <w:tcPr>
            <w:tcW w:w="993" w:type="dxa"/>
            <w:gridSpan w:val="2"/>
            <w:tcBorders>
              <w:top w:val="nil"/>
              <w:bottom w:val="single" w:sz="2" w:space="0" w:color="auto"/>
            </w:tcBorders>
          </w:tcPr>
          <w:p w14:paraId="4B11ECF3" w14:textId="77777777" w:rsidR="00357916" w:rsidRDefault="00357916" w:rsidP="00E351CD">
            <w:r>
              <w:t>kg</w:t>
            </w:r>
          </w:p>
        </w:tc>
        <w:tc>
          <w:tcPr>
            <w:tcW w:w="1559" w:type="dxa"/>
            <w:gridSpan w:val="2"/>
            <w:tcBorders>
              <w:top w:val="nil"/>
              <w:bottom w:val="single" w:sz="2" w:space="0" w:color="auto"/>
            </w:tcBorders>
          </w:tcPr>
          <w:p w14:paraId="09BBF3C2" w14:textId="77777777" w:rsidR="00357916" w:rsidRDefault="00357916" w:rsidP="00E351CD">
            <w:r>
              <w:t>2,56</w:t>
            </w:r>
          </w:p>
        </w:tc>
      </w:tr>
      <w:tr w:rsidR="00357916" w14:paraId="264AFD8E"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F868A78" w14:textId="77777777" w:rsidR="00357916" w:rsidRDefault="00357916" w:rsidP="00E351CD"/>
        </w:tc>
        <w:tc>
          <w:tcPr>
            <w:tcW w:w="1276" w:type="dxa"/>
            <w:gridSpan w:val="2"/>
            <w:tcBorders>
              <w:top w:val="nil"/>
              <w:bottom w:val="single" w:sz="2" w:space="0" w:color="auto"/>
            </w:tcBorders>
            <w:vAlign w:val="center"/>
          </w:tcPr>
          <w:p w14:paraId="477AFABB" w14:textId="77777777" w:rsidR="00357916" w:rsidRDefault="00357916" w:rsidP="00E351CD">
            <w:pPr>
              <w:jc w:val="center"/>
              <w:rPr>
                <w:sz w:val="16"/>
                <w:szCs w:val="16"/>
              </w:rPr>
            </w:pPr>
            <w:r>
              <w:rPr>
                <w:sz w:val="16"/>
                <w:szCs w:val="16"/>
              </w:rPr>
              <w:t>3410520006752</w:t>
            </w:r>
          </w:p>
        </w:tc>
        <w:tc>
          <w:tcPr>
            <w:tcW w:w="4252" w:type="dxa"/>
            <w:gridSpan w:val="3"/>
            <w:tcBorders>
              <w:top w:val="nil"/>
              <w:bottom w:val="single" w:sz="2" w:space="0" w:color="auto"/>
            </w:tcBorders>
          </w:tcPr>
          <w:p w14:paraId="53F1A94E" w14:textId="77777777" w:rsidR="00357916" w:rsidRDefault="00357916" w:rsidP="00E351CD">
            <w:r>
              <w:t>Automacara 6 - 10 tf</w:t>
            </w:r>
          </w:p>
        </w:tc>
        <w:tc>
          <w:tcPr>
            <w:tcW w:w="993" w:type="dxa"/>
            <w:gridSpan w:val="2"/>
            <w:tcBorders>
              <w:top w:val="nil"/>
              <w:bottom w:val="single" w:sz="2" w:space="0" w:color="auto"/>
            </w:tcBorders>
          </w:tcPr>
          <w:p w14:paraId="78F8F936" w14:textId="77777777" w:rsidR="00357916" w:rsidRDefault="00357916" w:rsidP="00E351CD">
            <w:r>
              <w:t>h-ut.</w:t>
            </w:r>
          </w:p>
        </w:tc>
        <w:tc>
          <w:tcPr>
            <w:tcW w:w="1559" w:type="dxa"/>
            <w:gridSpan w:val="2"/>
            <w:tcBorders>
              <w:top w:val="nil"/>
              <w:bottom w:val="single" w:sz="2" w:space="0" w:color="auto"/>
            </w:tcBorders>
          </w:tcPr>
          <w:p w14:paraId="027D91B2" w14:textId="77777777" w:rsidR="00357916" w:rsidRDefault="00357916" w:rsidP="00E351CD">
            <w:r>
              <w:t>0,43</w:t>
            </w:r>
          </w:p>
        </w:tc>
      </w:tr>
      <w:tr w:rsidR="00357916" w14:paraId="1240218A"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5EE0AA7" w14:textId="77777777" w:rsidR="00357916" w:rsidRDefault="00357916" w:rsidP="00E351CD">
            <w:r>
              <w:t>53</w:t>
            </w:r>
          </w:p>
        </w:tc>
        <w:tc>
          <w:tcPr>
            <w:tcW w:w="1276" w:type="dxa"/>
            <w:gridSpan w:val="2"/>
            <w:tcBorders>
              <w:top w:val="single" w:sz="4" w:space="0" w:color="auto"/>
              <w:bottom w:val="single" w:sz="4" w:space="0" w:color="auto"/>
            </w:tcBorders>
          </w:tcPr>
          <w:p w14:paraId="381B7FE3" w14:textId="77777777" w:rsidR="00357916" w:rsidRDefault="00357916" w:rsidP="00E351CD">
            <w:pPr>
              <w:rPr>
                <w:lang w:val="en-US"/>
              </w:rPr>
            </w:pPr>
            <w:r>
              <w:rPr>
                <w:lang w:val="en-US"/>
              </w:rPr>
              <w:t>CC02I</w:t>
            </w:r>
          </w:p>
          <w:p w14:paraId="1205EB6E" w14:textId="77777777" w:rsidR="00357916" w:rsidRDefault="00357916" w:rsidP="00E351CD"/>
        </w:tc>
        <w:tc>
          <w:tcPr>
            <w:tcW w:w="4252" w:type="dxa"/>
            <w:gridSpan w:val="3"/>
            <w:tcBorders>
              <w:top w:val="single" w:sz="4" w:space="0" w:color="auto"/>
              <w:bottom w:val="single" w:sz="4" w:space="0" w:color="auto"/>
            </w:tcBorders>
          </w:tcPr>
          <w:p w14:paraId="082584C6"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Armaturi din otel beton OB 37 fasonate in ateliere de santier, cu diametrul barelor pina la 8 mm inclusiv, si montate in pereti si diafragme, la inaltimi mai mici sau egale cu 35 m, exclusiv constructiile executate cu cofraje glisante </w:t>
            </w:r>
            <w:r w:rsidRPr="00A307FB">
              <w:rPr>
                <w:rFonts w:ascii="Times New Roman CYR" w:hAnsi="Times New Roman CYR" w:cs="Times New Roman CYR"/>
                <w:sz w:val="16"/>
                <w:szCs w:val="16"/>
                <w:lang w:val="en-US"/>
              </w:rPr>
              <w:t xml:space="preserve"> </w:t>
            </w:r>
          </w:p>
          <w:p w14:paraId="2263610B"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598EB6EA" w14:textId="77777777" w:rsidR="00357916" w:rsidRDefault="00357916" w:rsidP="00E351CD">
            <w:pPr>
              <w:jc w:val="center"/>
            </w:pPr>
            <w:r>
              <w:t>kg</w:t>
            </w:r>
          </w:p>
        </w:tc>
        <w:tc>
          <w:tcPr>
            <w:tcW w:w="1559" w:type="dxa"/>
            <w:gridSpan w:val="2"/>
            <w:tcBorders>
              <w:top w:val="single" w:sz="4" w:space="0" w:color="auto"/>
              <w:bottom w:val="single" w:sz="4" w:space="0" w:color="auto"/>
            </w:tcBorders>
            <w:vAlign w:val="center"/>
          </w:tcPr>
          <w:p w14:paraId="530C19A1" w14:textId="77777777" w:rsidR="00357916" w:rsidRDefault="00357916" w:rsidP="00E351CD">
            <w:pPr>
              <w:jc w:val="center"/>
            </w:pPr>
            <w:r>
              <w:t>60,50</w:t>
            </w:r>
          </w:p>
        </w:tc>
      </w:tr>
      <w:tr w:rsidR="00357916" w14:paraId="3BE4ECB9"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535BC3" w14:textId="77777777" w:rsidR="00357916" w:rsidRDefault="00357916" w:rsidP="00E351CD"/>
        </w:tc>
        <w:tc>
          <w:tcPr>
            <w:tcW w:w="1276" w:type="dxa"/>
            <w:gridSpan w:val="2"/>
            <w:tcBorders>
              <w:top w:val="nil"/>
              <w:bottom w:val="single" w:sz="2" w:space="0" w:color="auto"/>
            </w:tcBorders>
            <w:vAlign w:val="center"/>
          </w:tcPr>
          <w:p w14:paraId="35F41D42" w14:textId="77777777" w:rsidR="00357916" w:rsidRDefault="00357916" w:rsidP="00E351CD">
            <w:pPr>
              <w:jc w:val="center"/>
              <w:rPr>
                <w:sz w:val="16"/>
                <w:szCs w:val="16"/>
              </w:rPr>
            </w:pPr>
            <w:r>
              <w:rPr>
                <w:sz w:val="16"/>
                <w:szCs w:val="16"/>
              </w:rPr>
              <w:t>7123020011140</w:t>
            </w:r>
          </w:p>
        </w:tc>
        <w:tc>
          <w:tcPr>
            <w:tcW w:w="4252" w:type="dxa"/>
            <w:gridSpan w:val="3"/>
            <w:tcBorders>
              <w:top w:val="nil"/>
              <w:bottom w:val="single" w:sz="2" w:space="0" w:color="auto"/>
            </w:tcBorders>
          </w:tcPr>
          <w:p w14:paraId="71134983" w14:textId="77777777" w:rsidR="00357916" w:rsidRDefault="00357916" w:rsidP="00E351CD">
            <w:r>
              <w:t>Fierar beton</w:t>
            </w:r>
          </w:p>
        </w:tc>
        <w:tc>
          <w:tcPr>
            <w:tcW w:w="993" w:type="dxa"/>
            <w:gridSpan w:val="2"/>
            <w:tcBorders>
              <w:top w:val="nil"/>
              <w:bottom w:val="single" w:sz="2" w:space="0" w:color="auto"/>
            </w:tcBorders>
          </w:tcPr>
          <w:p w14:paraId="0BF80CF2" w14:textId="77777777" w:rsidR="00357916" w:rsidRDefault="00357916" w:rsidP="00E351CD">
            <w:r>
              <w:t>h-om</w:t>
            </w:r>
          </w:p>
        </w:tc>
        <w:tc>
          <w:tcPr>
            <w:tcW w:w="1559" w:type="dxa"/>
            <w:gridSpan w:val="2"/>
            <w:tcBorders>
              <w:top w:val="nil"/>
              <w:bottom w:val="single" w:sz="2" w:space="0" w:color="auto"/>
            </w:tcBorders>
          </w:tcPr>
          <w:p w14:paraId="4615582F" w14:textId="77777777" w:rsidR="00357916" w:rsidRDefault="00357916" w:rsidP="00E351CD">
            <w:r>
              <w:t>5,81</w:t>
            </w:r>
          </w:p>
        </w:tc>
      </w:tr>
      <w:tr w:rsidR="00357916" w14:paraId="28571BB0"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5A5364" w14:textId="77777777" w:rsidR="00357916" w:rsidRDefault="00357916" w:rsidP="00E351CD"/>
        </w:tc>
        <w:tc>
          <w:tcPr>
            <w:tcW w:w="1276" w:type="dxa"/>
            <w:gridSpan w:val="2"/>
            <w:tcBorders>
              <w:top w:val="nil"/>
              <w:bottom w:val="single" w:sz="2" w:space="0" w:color="auto"/>
            </w:tcBorders>
            <w:vAlign w:val="center"/>
          </w:tcPr>
          <w:p w14:paraId="1C3E0988" w14:textId="77777777" w:rsidR="00357916" w:rsidRDefault="00357916" w:rsidP="00E351CD">
            <w:pPr>
              <w:jc w:val="center"/>
              <w:rPr>
                <w:sz w:val="16"/>
                <w:szCs w:val="16"/>
              </w:rPr>
            </w:pPr>
            <w:r>
              <w:rPr>
                <w:sz w:val="16"/>
                <w:szCs w:val="16"/>
              </w:rPr>
              <w:t>9310060019920</w:t>
            </w:r>
          </w:p>
        </w:tc>
        <w:tc>
          <w:tcPr>
            <w:tcW w:w="4252" w:type="dxa"/>
            <w:gridSpan w:val="3"/>
            <w:tcBorders>
              <w:top w:val="nil"/>
              <w:bottom w:val="single" w:sz="2" w:space="0" w:color="auto"/>
            </w:tcBorders>
          </w:tcPr>
          <w:p w14:paraId="130076F5" w14:textId="77777777" w:rsidR="00357916" w:rsidRDefault="00357916" w:rsidP="00E351CD">
            <w:r>
              <w:t>Muncitor deservire CM</w:t>
            </w:r>
          </w:p>
        </w:tc>
        <w:tc>
          <w:tcPr>
            <w:tcW w:w="993" w:type="dxa"/>
            <w:gridSpan w:val="2"/>
            <w:tcBorders>
              <w:top w:val="nil"/>
              <w:bottom w:val="single" w:sz="2" w:space="0" w:color="auto"/>
            </w:tcBorders>
          </w:tcPr>
          <w:p w14:paraId="13E05299" w14:textId="77777777" w:rsidR="00357916" w:rsidRDefault="00357916" w:rsidP="00E351CD">
            <w:r>
              <w:t>h-om</w:t>
            </w:r>
          </w:p>
        </w:tc>
        <w:tc>
          <w:tcPr>
            <w:tcW w:w="1559" w:type="dxa"/>
            <w:gridSpan w:val="2"/>
            <w:tcBorders>
              <w:top w:val="nil"/>
              <w:bottom w:val="single" w:sz="2" w:space="0" w:color="auto"/>
            </w:tcBorders>
          </w:tcPr>
          <w:p w14:paraId="1FCD76E6" w14:textId="77777777" w:rsidR="00357916" w:rsidRDefault="00357916" w:rsidP="00E351CD">
            <w:r>
              <w:t>0,18</w:t>
            </w:r>
          </w:p>
        </w:tc>
      </w:tr>
      <w:tr w:rsidR="00357916" w14:paraId="0A46BA62"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0CE0961" w14:textId="77777777" w:rsidR="00357916" w:rsidRDefault="00357916" w:rsidP="00E351CD"/>
        </w:tc>
        <w:tc>
          <w:tcPr>
            <w:tcW w:w="1276" w:type="dxa"/>
            <w:gridSpan w:val="2"/>
            <w:tcBorders>
              <w:top w:val="nil"/>
              <w:bottom w:val="single" w:sz="2" w:space="0" w:color="auto"/>
            </w:tcBorders>
            <w:vAlign w:val="center"/>
          </w:tcPr>
          <w:p w14:paraId="6B4A8AEE" w14:textId="77777777" w:rsidR="00357916" w:rsidRDefault="00357916" w:rsidP="00E351CD">
            <w:pPr>
              <w:jc w:val="center"/>
              <w:rPr>
                <w:sz w:val="16"/>
                <w:szCs w:val="16"/>
              </w:rPr>
            </w:pPr>
            <w:r>
              <w:rPr>
                <w:sz w:val="16"/>
                <w:szCs w:val="16"/>
              </w:rPr>
              <w:t>2710602100000</w:t>
            </w:r>
          </w:p>
        </w:tc>
        <w:tc>
          <w:tcPr>
            <w:tcW w:w="4252" w:type="dxa"/>
            <w:gridSpan w:val="3"/>
            <w:tcBorders>
              <w:top w:val="nil"/>
              <w:bottom w:val="single" w:sz="2" w:space="0" w:color="auto"/>
            </w:tcBorders>
          </w:tcPr>
          <w:p w14:paraId="25C0AB3F" w14:textId="77777777" w:rsidR="00357916" w:rsidRPr="00A307FB" w:rsidRDefault="00357916" w:rsidP="00E351CD">
            <w:pPr>
              <w:rPr>
                <w:lang w:val="en-US"/>
              </w:rPr>
            </w:pPr>
            <w:r w:rsidRPr="00A307FB">
              <w:rPr>
                <w:lang w:val="en-US"/>
              </w:rPr>
              <w:t>Otel beton OB 37 diam. mai mic sau egal de 8 mm</w:t>
            </w:r>
          </w:p>
        </w:tc>
        <w:tc>
          <w:tcPr>
            <w:tcW w:w="993" w:type="dxa"/>
            <w:gridSpan w:val="2"/>
            <w:tcBorders>
              <w:top w:val="nil"/>
              <w:bottom w:val="single" w:sz="2" w:space="0" w:color="auto"/>
            </w:tcBorders>
          </w:tcPr>
          <w:p w14:paraId="6B76612E" w14:textId="77777777" w:rsidR="00357916" w:rsidRDefault="00357916" w:rsidP="00E351CD">
            <w:r>
              <w:t>kg</w:t>
            </w:r>
          </w:p>
        </w:tc>
        <w:tc>
          <w:tcPr>
            <w:tcW w:w="1559" w:type="dxa"/>
            <w:gridSpan w:val="2"/>
            <w:tcBorders>
              <w:top w:val="nil"/>
              <w:bottom w:val="single" w:sz="2" w:space="0" w:color="auto"/>
            </w:tcBorders>
          </w:tcPr>
          <w:p w14:paraId="377B24FC" w14:textId="77777777" w:rsidR="00357916" w:rsidRDefault="00357916" w:rsidP="00E351CD">
            <w:r>
              <w:t>62,01</w:t>
            </w:r>
          </w:p>
        </w:tc>
      </w:tr>
      <w:tr w:rsidR="00357916" w14:paraId="5B03DD72"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668E51E" w14:textId="77777777" w:rsidR="00357916" w:rsidRDefault="00357916" w:rsidP="00E351CD"/>
        </w:tc>
        <w:tc>
          <w:tcPr>
            <w:tcW w:w="1276" w:type="dxa"/>
            <w:gridSpan w:val="2"/>
            <w:tcBorders>
              <w:top w:val="nil"/>
              <w:bottom w:val="single" w:sz="2" w:space="0" w:color="auto"/>
            </w:tcBorders>
            <w:vAlign w:val="center"/>
          </w:tcPr>
          <w:p w14:paraId="112A8D7D" w14:textId="77777777" w:rsidR="00357916" w:rsidRDefault="00357916" w:rsidP="00E351CD">
            <w:pPr>
              <w:jc w:val="center"/>
              <w:rPr>
                <w:sz w:val="16"/>
                <w:szCs w:val="16"/>
              </w:rPr>
            </w:pPr>
            <w:r>
              <w:rPr>
                <w:sz w:val="16"/>
                <w:szCs w:val="16"/>
              </w:rPr>
              <w:t>2734113803881</w:t>
            </w:r>
          </w:p>
        </w:tc>
        <w:tc>
          <w:tcPr>
            <w:tcW w:w="4252" w:type="dxa"/>
            <w:gridSpan w:val="3"/>
            <w:tcBorders>
              <w:top w:val="nil"/>
              <w:bottom w:val="single" w:sz="2" w:space="0" w:color="auto"/>
            </w:tcBorders>
          </w:tcPr>
          <w:p w14:paraId="2882A2DE" w14:textId="77777777" w:rsidR="00357916" w:rsidRPr="00A307FB" w:rsidRDefault="00357916" w:rsidP="00E351CD">
            <w:pPr>
              <w:rPr>
                <w:lang w:val="en-US"/>
              </w:rPr>
            </w:pPr>
            <w:r w:rsidRPr="00A307FB">
              <w:rPr>
                <w:lang w:val="en-US"/>
              </w:rPr>
              <w:t>Sirma din otel moale, neagra, D=1 mm</w:t>
            </w:r>
          </w:p>
        </w:tc>
        <w:tc>
          <w:tcPr>
            <w:tcW w:w="993" w:type="dxa"/>
            <w:gridSpan w:val="2"/>
            <w:tcBorders>
              <w:top w:val="nil"/>
              <w:bottom w:val="single" w:sz="2" w:space="0" w:color="auto"/>
            </w:tcBorders>
          </w:tcPr>
          <w:p w14:paraId="36AEE9CD" w14:textId="77777777" w:rsidR="00357916" w:rsidRDefault="00357916" w:rsidP="00E351CD">
            <w:r>
              <w:t>kg</w:t>
            </w:r>
          </w:p>
        </w:tc>
        <w:tc>
          <w:tcPr>
            <w:tcW w:w="1559" w:type="dxa"/>
            <w:gridSpan w:val="2"/>
            <w:tcBorders>
              <w:top w:val="nil"/>
              <w:bottom w:val="single" w:sz="2" w:space="0" w:color="auto"/>
            </w:tcBorders>
          </w:tcPr>
          <w:p w14:paraId="6F4C3E6D" w14:textId="77777777" w:rsidR="00357916" w:rsidRDefault="00357916" w:rsidP="00E351CD">
            <w:r>
              <w:t>0,60</w:t>
            </w:r>
          </w:p>
        </w:tc>
      </w:tr>
      <w:tr w:rsidR="00357916" w14:paraId="1B79D592"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E535660" w14:textId="77777777" w:rsidR="00357916" w:rsidRDefault="00357916" w:rsidP="00E351CD"/>
        </w:tc>
        <w:tc>
          <w:tcPr>
            <w:tcW w:w="1276" w:type="dxa"/>
            <w:gridSpan w:val="2"/>
            <w:tcBorders>
              <w:top w:val="nil"/>
              <w:bottom w:val="single" w:sz="2" w:space="0" w:color="auto"/>
            </w:tcBorders>
            <w:vAlign w:val="center"/>
          </w:tcPr>
          <w:p w14:paraId="1E25734C" w14:textId="77777777" w:rsidR="00357916" w:rsidRDefault="00357916" w:rsidP="00E351CD">
            <w:pPr>
              <w:jc w:val="center"/>
              <w:rPr>
                <w:sz w:val="16"/>
                <w:szCs w:val="16"/>
              </w:rPr>
            </w:pPr>
            <w:r>
              <w:rPr>
                <w:sz w:val="16"/>
                <w:szCs w:val="16"/>
              </w:rPr>
              <w:t>2010237318750</w:t>
            </w:r>
          </w:p>
        </w:tc>
        <w:tc>
          <w:tcPr>
            <w:tcW w:w="4252" w:type="dxa"/>
            <w:gridSpan w:val="3"/>
            <w:tcBorders>
              <w:top w:val="nil"/>
              <w:bottom w:val="single" w:sz="2" w:space="0" w:color="auto"/>
            </w:tcBorders>
          </w:tcPr>
          <w:p w14:paraId="1DC4FCF5" w14:textId="77777777" w:rsidR="00357916" w:rsidRDefault="00357916" w:rsidP="00E351CD">
            <w:r>
              <w:t xml:space="preserve">Distantieri </w:t>
            </w:r>
          </w:p>
        </w:tc>
        <w:tc>
          <w:tcPr>
            <w:tcW w:w="993" w:type="dxa"/>
            <w:gridSpan w:val="2"/>
            <w:tcBorders>
              <w:top w:val="nil"/>
              <w:bottom w:val="single" w:sz="2" w:space="0" w:color="auto"/>
            </w:tcBorders>
          </w:tcPr>
          <w:p w14:paraId="29290E62" w14:textId="77777777" w:rsidR="00357916" w:rsidRDefault="00357916" w:rsidP="00E351CD">
            <w:r>
              <w:t>buc</w:t>
            </w:r>
          </w:p>
        </w:tc>
        <w:tc>
          <w:tcPr>
            <w:tcW w:w="1559" w:type="dxa"/>
            <w:gridSpan w:val="2"/>
            <w:tcBorders>
              <w:top w:val="nil"/>
              <w:bottom w:val="single" w:sz="2" w:space="0" w:color="auto"/>
            </w:tcBorders>
          </w:tcPr>
          <w:p w14:paraId="2719951A" w14:textId="77777777" w:rsidR="00357916" w:rsidRDefault="00357916" w:rsidP="00E351CD">
            <w:r>
              <w:t>18,15</w:t>
            </w:r>
          </w:p>
        </w:tc>
      </w:tr>
      <w:tr w:rsidR="00357916" w14:paraId="3F6B0D3F"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C0314B0" w14:textId="77777777" w:rsidR="00357916" w:rsidRDefault="00357916" w:rsidP="00E351CD">
            <w:r>
              <w:t>54</w:t>
            </w:r>
          </w:p>
        </w:tc>
        <w:tc>
          <w:tcPr>
            <w:tcW w:w="1276" w:type="dxa"/>
            <w:gridSpan w:val="2"/>
            <w:tcBorders>
              <w:top w:val="single" w:sz="4" w:space="0" w:color="auto"/>
              <w:bottom w:val="single" w:sz="4" w:space="0" w:color="auto"/>
            </w:tcBorders>
          </w:tcPr>
          <w:p w14:paraId="0D3D64D4" w14:textId="77777777" w:rsidR="00357916" w:rsidRDefault="00357916" w:rsidP="00E351CD">
            <w:pPr>
              <w:rPr>
                <w:lang w:val="en-US"/>
              </w:rPr>
            </w:pPr>
            <w:r>
              <w:rPr>
                <w:lang w:val="en-US"/>
              </w:rPr>
              <w:t>CA03G</w:t>
            </w:r>
          </w:p>
          <w:p w14:paraId="0751D809" w14:textId="77777777" w:rsidR="00357916" w:rsidRDefault="00357916" w:rsidP="00E351CD"/>
        </w:tc>
        <w:tc>
          <w:tcPr>
            <w:tcW w:w="4252" w:type="dxa"/>
            <w:gridSpan w:val="3"/>
            <w:tcBorders>
              <w:top w:val="single" w:sz="4" w:space="0" w:color="auto"/>
              <w:bottom w:val="single" w:sz="4" w:space="0" w:color="auto"/>
            </w:tcBorders>
          </w:tcPr>
          <w:p w14:paraId="69D97B87"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Beton armat turnat cu mijloace clasice,  in fundatii, socluri, ziduri de sprijin, pereti sub cota zero, preparat cu centrala de betoane sau beton marfa conform. art. CA01, turnare cu mijloace clasice, beton armat clasa. C-30/37 XC2, XF4  -  fundatie +placa monolita  Gm-1 </w:t>
            </w:r>
            <w:r w:rsidRPr="00A307FB">
              <w:rPr>
                <w:rFonts w:ascii="Times New Roman CYR" w:hAnsi="Times New Roman CYR" w:cs="Times New Roman CYR"/>
                <w:sz w:val="16"/>
                <w:szCs w:val="16"/>
                <w:lang w:val="en-US"/>
              </w:rPr>
              <w:t xml:space="preserve"> </w:t>
            </w:r>
          </w:p>
          <w:p w14:paraId="5764D4F7"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524AE949" w14:textId="77777777" w:rsidR="00357916" w:rsidRDefault="00357916" w:rsidP="00E351CD">
            <w:pPr>
              <w:jc w:val="center"/>
            </w:pPr>
            <w:r>
              <w:t>m3</w:t>
            </w:r>
          </w:p>
        </w:tc>
        <w:tc>
          <w:tcPr>
            <w:tcW w:w="1559" w:type="dxa"/>
            <w:gridSpan w:val="2"/>
            <w:tcBorders>
              <w:top w:val="single" w:sz="4" w:space="0" w:color="auto"/>
              <w:bottom w:val="single" w:sz="4" w:space="0" w:color="auto"/>
            </w:tcBorders>
            <w:vAlign w:val="center"/>
          </w:tcPr>
          <w:p w14:paraId="1EE48265" w14:textId="77777777" w:rsidR="00357916" w:rsidRDefault="00357916" w:rsidP="00E351CD">
            <w:pPr>
              <w:jc w:val="center"/>
            </w:pPr>
            <w:r>
              <w:t>4,20</w:t>
            </w:r>
          </w:p>
        </w:tc>
      </w:tr>
      <w:tr w:rsidR="00357916" w14:paraId="4498466C"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E7F857" w14:textId="77777777" w:rsidR="00357916" w:rsidRDefault="00357916" w:rsidP="00E351CD"/>
        </w:tc>
        <w:tc>
          <w:tcPr>
            <w:tcW w:w="1276" w:type="dxa"/>
            <w:gridSpan w:val="2"/>
            <w:tcBorders>
              <w:top w:val="nil"/>
              <w:bottom w:val="single" w:sz="2" w:space="0" w:color="auto"/>
            </w:tcBorders>
            <w:vAlign w:val="center"/>
          </w:tcPr>
          <w:p w14:paraId="462EDBE6" w14:textId="77777777" w:rsidR="00357916" w:rsidRDefault="00357916" w:rsidP="00E351CD">
            <w:pPr>
              <w:jc w:val="center"/>
              <w:rPr>
                <w:sz w:val="16"/>
                <w:szCs w:val="16"/>
              </w:rPr>
            </w:pPr>
            <w:r>
              <w:rPr>
                <w:sz w:val="16"/>
                <w:szCs w:val="16"/>
              </w:rPr>
              <w:t>7123010010200</w:t>
            </w:r>
          </w:p>
        </w:tc>
        <w:tc>
          <w:tcPr>
            <w:tcW w:w="4252" w:type="dxa"/>
            <w:gridSpan w:val="3"/>
            <w:tcBorders>
              <w:top w:val="nil"/>
              <w:bottom w:val="single" w:sz="2" w:space="0" w:color="auto"/>
            </w:tcBorders>
          </w:tcPr>
          <w:p w14:paraId="0EB6EC89" w14:textId="77777777" w:rsidR="00357916" w:rsidRDefault="00357916" w:rsidP="00E351CD">
            <w:r>
              <w:t>Betonist</w:t>
            </w:r>
          </w:p>
        </w:tc>
        <w:tc>
          <w:tcPr>
            <w:tcW w:w="993" w:type="dxa"/>
            <w:gridSpan w:val="2"/>
            <w:tcBorders>
              <w:top w:val="nil"/>
              <w:bottom w:val="single" w:sz="2" w:space="0" w:color="auto"/>
            </w:tcBorders>
          </w:tcPr>
          <w:p w14:paraId="1A9CFF6A" w14:textId="77777777" w:rsidR="00357916" w:rsidRDefault="00357916" w:rsidP="00E351CD">
            <w:r>
              <w:t>h-om</w:t>
            </w:r>
          </w:p>
        </w:tc>
        <w:tc>
          <w:tcPr>
            <w:tcW w:w="1559" w:type="dxa"/>
            <w:gridSpan w:val="2"/>
            <w:tcBorders>
              <w:top w:val="nil"/>
              <w:bottom w:val="single" w:sz="2" w:space="0" w:color="auto"/>
            </w:tcBorders>
          </w:tcPr>
          <w:p w14:paraId="13FF4F77" w14:textId="77777777" w:rsidR="00357916" w:rsidRDefault="00357916" w:rsidP="00E351CD">
            <w:r>
              <w:t>16,80</w:t>
            </w:r>
          </w:p>
        </w:tc>
      </w:tr>
      <w:tr w:rsidR="00357916" w14:paraId="10D44303"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D26DEF" w14:textId="77777777" w:rsidR="00357916" w:rsidRDefault="00357916" w:rsidP="00E351CD"/>
        </w:tc>
        <w:tc>
          <w:tcPr>
            <w:tcW w:w="1276" w:type="dxa"/>
            <w:gridSpan w:val="2"/>
            <w:tcBorders>
              <w:top w:val="nil"/>
              <w:bottom w:val="single" w:sz="2" w:space="0" w:color="auto"/>
            </w:tcBorders>
            <w:vAlign w:val="center"/>
          </w:tcPr>
          <w:p w14:paraId="43D0355A" w14:textId="77777777" w:rsidR="00357916" w:rsidRDefault="00357916" w:rsidP="00E351CD">
            <w:pPr>
              <w:jc w:val="center"/>
              <w:rPr>
                <w:sz w:val="16"/>
                <w:szCs w:val="16"/>
              </w:rPr>
            </w:pPr>
            <w:r>
              <w:rPr>
                <w:sz w:val="16"/>
                <w:szCs w:val="16"/>
              </w:rPr>
              <w:t>9310060019920</w:t>
            </w:r>
          </w:p>
        </w:tc>
        <w:tc>
          <w:tcPr>
            <w:tcW w:w="4252" w:type="dxa"/>
            <w:gridSpan w:val="3"/>
            <w:tcBorders>
              <w:top w:val="nil"/>
              <w:bottom w:val="single" w:sz="2" w:space="0" w:color="auto"/>
            </w:tcBorders>
          </w:tcPr>
          <w:p w14:paraId="259B9B22" w14:textId="77777777" w:rsidR="00357916" w:rsidRDefault="00357916" w:rsidP="00E351CD">
            <w:r>
              <w:t>Muncitor deservire CM</w:t>
            </w:r>
          </w:p>
        </w:tc>
        <w:tc>
          <w:tcPr>
            <w:tcW w:w="993" w:type="dxa"/>
            <w:gridSpan w:val="2"/>
            <w:tcBorders>
              <w:top w:val="nil"/>
              <w:bottom w:val="single" w:sz="2" w:space="0" w:color="auto"/>
            </w:tcBorders>
          </w:tcPr>
          <w:p w14:paraId="5D9B2E3B" w14:textId="77777777" w:rsidR="00357916" w:rsidRDefault="00357916" w:rsidP="00E351CD">
            <w:r>
              <w:t>h-om</w:t>
            </w:r>
          </w:p>
        </w:tc>
        <w:tc>
          <w:tcPr>
            <w:tcW w:w="1559" w:type="dxa"/>
            <w:gridSpan w:val="2"/>
            <w:tcBorders>
              <w:top w:val="nil"/>
              <w:bottom w:val="single" w:sz="2" w:space="0" w:color="auto"/>
            </w:tcBorders>
          </w:tcPr>
          <w:p w14:paraId="25498732" w14:textId="77777777" w:rsidR="00357916" w:rsidRDefault="00357916" w:rsidP="00E351CD">
            <w:r>
              <w:t>1,68</w:t>
            </w:r>
          </w:p>
        </w:tc>
      </w:tr>
      <w:tr w:rsidR="00357916" w14:paraId="50EA0164"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A1B8642" w14:textId="77777777" w:rsidR="00357916" w:rsidRDefault="00357916" w:rsidP="00E351CD"/>
        </w:tc>
        <w:tc>
          <w:tcPr>
            <w:tcW w:w="1276" w:type="dxa"/>
            <w:gridSpan w:val="2"/>
            <w:tcBorders>
              <w:top w:val="nil"/>
              <w:bottom w:val="single" w:sz="2" w:space="0" w:color="auto"/>
            </w:tcBorders>
            <w:vAlign w:val="center"/>
          </w:tcPr>
          <w:p w14:paraId="4CFA6658" w14:textId="77777777" w:rsidR="00357916" w:rsidRDefault="00357916" w:rsidP="00E351CD">
            <w:pPr>
              <w:jc w:val="center"/>
              <w:rPr>
                <w:sz w:val="16"/>
                <w:szCs w:val="16"/>
              </w:rPr>
            </w:pPr>
            <w:r>
              <w:rPr>
                <w:sz w:val="16"/>
                <w:szCs w:val="16"/>
              </w:rPr>
              <w:t>2663102100049</w:t>
            </w:r>
          </w:p>
        </w:tc>
        <w:tc>
          <w:tcPr>
            <w:tcW w:w="4252" w:type="dxa"/>
            <w:gridSpan w:val="3"/>
            <w:tcBorders>
              <w:top w:val="nil"/>
              <w:bottom w:val="single" w:sz="2" w:space="0" w:color="auto"/>
            </w:tcBorders>
          </w:tcPr>
          <w:p w14:paraId="3D352C0A" w14:textId="77777777" w:rsidR="00357916" w:rsidRPr="00A307FB" w:rsidRDefault="00357916" w:rsidP="00E351CD">
            <w:pPr>
              <w:rPr>
                <w:lang w:val="en-US"/>
              </w:rPr>
            </w:pPr>
            <w:r w:rsidRPr="00A307FB">
              <w:rPr>
                <w:lang w:val="en-US"/>
              </w:rPr>
              <w:t>Beton marfa clasa C30/37 M550</w:t>
            </w:r>
          </w:p>
        </w:tc>
        <w:tc>
          <w:tcPr>
            <w:tcW w:w="993" w:type="dxa"/>
            <w:gridSpan w:val="2"/>
            <w:tcBorders>
              <w:top w:val="nil"/>
              <w:bottom w:val="single" w:sz="2" w:space="0" w:color="auto"/>
            </w:tcBorders>
          </w:tcPr>
          <w:p w14:paraId="3BE74EF4" w14:textId="77777777" w:rsidR="00357916" w:rsidRDefault="00357916" w:rsidP="00E351CD">
            <w:r>
              <w:t>m3</w:t>
            </w:r>
          </w:p>
        </w:tc>
        <w:tc>
          <w:tcPr>
            <w:tcW w:w="1559" w:type="dxa"/>
            <w:gridSpan w:val="2"/>
            <w:tcBorders>
              <w:top w:val="nil"/>
              <w:bottom w:val="single" w:sz="2" w:space="0" w:color="auto"/>
            </w:tcBorders>
          </w:tcPr>
          <w:p w14:paraId="33CCBFE2" w14:textId="77777777" w:rsidR="00357916" w:rsidRDefault="00357916" w:rsidP="00E351CD">
            <w:r>
              <w:t>4,37</w:t>
            </w:r>
          </w:p>
        </w:tc>
      </w:tr>
      <w:tr w:rsidR="00357916" w14:paraId="612A44ED"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C442D53" w14:textId="77777777" w:rsidR="00357916" w:rsidRDefault="00357916" w:rsidP="00E351CD"/>
        </w:tc>
        <w:tc>
          <w:tcPr>
            <w:tcW w:w="1276" w:type="dxa"/>
            <w:gridSpan w:val="2"/>
            <w:tcBorders>
              <w:top w:val="nil"/>
              <w:bottom w:val="single" w:sz="2" w:space="0" w:color="auto"/>
            </w:tcBorders>
            <w:vAlign w:val="center"/>
          </w:tcPr>
          <w:p w14:paraId="1E8B9462" w14:textId="77777777" w:rsidR="00357916" w:rsidRDefault="00357916" w:rsidP="00E351CD">
            <w:pPr>
              <w:jc w:val="center"/>
              <w:rPr>
                <w:sz w:val="16"/>
                <w:szCs w:val="16"/>
              </w:rPr>
            </w:pPr>
            <w:r>
              <w:rPr>
                <w:sz w:val="16"/>
                <w:szCs w:val="16"/>
              </w:rPr>
              <w:t>4100116202818</w:t>
            </w:r>
          </w:p>
        </w:tc>
        <w:tc>
          <w:tcPr>
            <w:tcW w:w="4252" w:type="dxa"/>
            <w:gridSpan w:val="3"/>
            <w:tcBorders>
              <w:top w:val="nil"/>
              <w:bottom w:val="single" w:sz="2" w:space="0" w:color="auto"/>
            </w:tcBorders>
          </w:tcPr>
          <w:p w14:paraId="6BC83529" w14:textId="77777777" w:rsidR="00357916" w:rsidRPr="00A307FB" w:rsidRDefault="00357916" w:rsidP="00E351CD">
            <w:pPr>
              <w:rPr>
                <w:lang w:val="en-US"/>
              </w:rPr>
            </w:pPr>
            <w:r w:rsidRPr="00A307FB">
              <w:rPr>
                <w:lang w:val="en-US"/>
              </w:rPr>
              <w:t xml:space="preserve">Apa pentru mortare si betoane </w:t>
            </w:r>
          </w:p>
        </w:tc>
        <w:tc>
          <w:tcPr>
            <w:tcW w:w="993" w:type="dxa"/>
            <w:gridSpan w:val="2"/>
            <w:tcBorders>
              <w:top w:val="nil"/>
              <w:bottom w:val="single" w:sz="2" w:space="0" w:color="auto"/>
            </w:tcBorders>
          </w:tcPr>
          <w:p w14:paraId="7AAC639F" w14:textId="77777777" w:rsidR="00357916" w:rsidRDefault="00357916" w:rsidP="00E351CD">
            <w:r>
              <w:t>m3</w:t>
            </w:r>
          </w:p>
        </w:tc>
        <w:tc>
          <w:tcPr>
            <w:tcW w:w="1559" w:type="dxa"/>
            <w:gridSpan w:val="2"/>
            <w:tcBorders>
              <w:top w:val="nil"/>
              <w:bottom w:val="single" w:sz="2" w:space="0" w:color="auto"/>
            </w:tcBorders>
          </w:tcPr>
          <w:p w14:paraId="4276C32C" w14:textId="77777777" w:rsidR="00357916" w:rsidRDefault="00357916" w:rsidP="00E351CD">
            <w:r>
              <w:t>0,43</w:t>
            </w:r>
          </w:p>
        </w:tc>
      </w:tr>
      <w:tr w:rsidR="00357916" w14:paraId="7D87A3D2"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DA31F0D" w14:textId="77777777" w:rsidR="00357916" w:rsidRDefault="00357916" w:rsidP="00E351CD"/>
        </w:tc>
        <w:tc>
          <w:tcPr>
            <w:tcW w:w="1276" w:type="dxa"/>
            <w:gridSpan w:val="2"/>
            <w:tcBorders>
              <w:top w:val="nil"/>
              <w:bottom w:val="single" w:sz="2" w:space="0" w:color="auto"/>
            </w:tcBorders>
            <w:vAlign w:val="center"/>
          </w:tcPr>
          <w:p w14:paraId="65EAFF3A" w14:textId="77777777" w:rsidR="00357916" w:rsidRDefault="00357916" w:rsidP="00E351CD">
            <w:pPr>
              <w:jc w:val="center"/>
              <w:rPr>
                <w:sz w:val="16"/>
                <w:szCs w:val="16"/>
              </w:rPr>
            </w:pPr>
            <w:r>
              <w:rPr>
                <w:sz w:val="16"/>
                <w:szCs w:val="16"/>
              </w:rPr>
              <w:t>2952270003100</w:t>
            </w:r>
          </w:p>
        </w:tc>
        <w:tc>
          <w:tcPr>
            <w:tcW w:w="4252" w:type="dxa"/>
            <w:gridSpan w:val="3"/>
            <w:tcBorders>
              <w:top w:val="nil"/>
              <w:bottom w:val="single" w:sz="2" w:space="0" w:color="auto"/>
            </w:tcBorders>
          </w:tcPr>
          <w:p w14:paraId="034E352E" w14:textId="77777777" w:rsidR="00357916" w:rsidRDefault="00357916" w:rsidP="00E351CD">
            <w:r>
              <w:t>Vibrator de adincime</w:t>
            </w:r>
          </w:p>
        </w:tc>
        <w:tc>
          <w:tcPr>
            <w:tcW w:w="993" w:type="dxa"/>
            <w:gridSpan w:val="2"/>
            <w:tcBorders>
              <w:top w:val="nil"/>
              <w:bottom w:val="single" w:sz="2" w:space="0" w:color="auto"/>
            </w:tcBorders>
          </w:tcPr>
          <w:p w14:paraId="6A5AE8C5" w14:textId="77777777" w:rsidR="00357916" w:rsidRDefault="00357916" w:rsidP="00E351CD">
            <w:r>
              <w:t>h-ut.</w:t>
            </w:r>
          </w:p>
        </w:tc>
        <w:tc>
          <w:tcPr>
            <w:tcW w:w="1559" w:type="dxa"/>
            <w:gridSpan w:val="2"/>
            <w:tcBorders>
              <w:top w:val="nil"/>
              <w:bottom w:val="single" w:sz="2" w:space="0" w:color="auto"/>
            </w:tcBorders>
          </w:tcPr>
          <w:p w14:paraId="3CA0BD36" w14:textId="77777777" w:rsidR="00357916" w:rsidRDefault="00357916" w:rsidP="00E351CD">
            <w:r>
              <w:t>2,52</w:t>
            </w:r>
          </w:p>
        </w:tc>
      </w:tr>
      <w:tr w:rsidR="00357916" w14:paraId="361BD859"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A49C02" w14:textId="77777777" w:rsidR="00357916" w:rsidRDefault="00357916" w:rsidP="00E351CD"/>
        </w:tc>
        <w:tc>
          <w:tcPr>
            <w:tcW w:w="1276" w:type="dxa"/>
            <w:gridSpan w:val="2"/>
            <w:tcBorders>
              <w:top w:val="nil"/>
              <w:bottom w:val="single" w:sz="2" w:space="0" w:color="auto"/>
            </w:tcBorders>
            <w:vAlign w:val="center"/>
          </w:tcPr>
          <w:p w14:paraId="6101E825" w14:textId="77777777" w:rsidR="00357916" w:rsidRDefault="00357916" w:rsidP="00E351CD">
            <w:pPr>
              <w:jc w:val="center"/>
              <w:rPr>
                <w:sz w:val="16"/>
                <w:szCs w:val="16"/>
              </w:rPr>
            </w:pPr>
            <w:r>
              <w:rPr>
                <w:sz w:val="16"/>
                <w:szCs w:val="16"/>
              </w:rPr>
              <w:t>3410520006752</w:t>
            </w:r>
          </w:p>
        </w:tc>
        <w:tc>
          <w:tcPr>
            <w:tcW w:w="4252" w:type="dxa"/>
            <w:gridSpan w:val="3"/>
            <w:tcBorders>
              <w:top w:val="nil"/>
              <w:bottom w:val="single" w:sz="2" w:space="0" w:color="auto"/>
            </w:tcBorders>
          </w:tcPr>
          <w:p w14:paraId="2133B11B" w14:textId="77777777" w:rsidR="00357916" w:rsidRDefault="00357916" w:rsidP="00E351CD">
            <w:r>
              <w:t>Automacara 6 - 10 tf</w:t>
            </w:r>
          </w:p>
        </w:tc>
        <w:tc>
          <w:tcPr>
            <w:tcW w:w="993" w:type="dxa"/>
            <w:gridSpan w:val="2"/>
            <w:tcBorders>
              <w:top w:val="nil"/>
              <w:bottom w:val="single" w:sz="2" w:space="0" w:color="auto"/>
            </w:tcBorders>
          </w:tcPr>
          <w:p w14:paraId="571E0E3B" w14:textId="77777777" w:rsidR="00357916" w:rsidRDefault="00357916" w:rsidP="00E351CD">
            <w:r>
              <w:t>h-ut.</w:t>
            </w:r>
          </w:p>
        </w:tc>
        <w:tc>
          <w:tcPr>
            <w:tcW w:w="1559" w:type="dxa"/>
            <w:gridSpan w:val="2"/>
            <w:tcBorders>
              <w:top w:val="nil"/>
              <w:bottom w:val="single" w:sz="2" w:space="0" w:color="auto"/>
            </w:tcBorders>
          </w:tcPr>
          <w:p w14:paraId="3714DAD4" w14:textId="77777777" w:rsidR="00357916" w:rsidRDefault="00357916" w:rsidP="00E351CD">
            <w:r>
              <w:t>1,05</w:t>
            </w:r>
          </w:p>
        </w:tc>
      </w:tr>
      <w:tr w:rsidR="00357916" w14:paraId="132EA9F1"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547A64C" w14:textId="77777777" w:rsidR="00357916" w:rsidRDefault="00357916" w:rsidP="00E351CD">
            <w:r>
              <w:t>55</w:t>
            </w:r>
          </w:p>
        </w:tc>
        <w:tc>
          <w:tcPr>
            <w:tcW w:w="1276" w:type="dxa"/>
            <w:gridSpan w:val="2"/>
            <w:tcBorders>
              <w:top w:val="single" w:sz="4" w:space="0" w:color="auto"/>
              <w:bottom w:val="single" w:sz="4" w:space="0" w:color="auto"/>
            </w:tcBorders>
          </w:tcPr>
          <w:p w14:paraId="08C394E5" w14:textId="77777777" w:rsidR="00357916" w:rsidRDefault="00357916" w:rsidP="00E351CD">
            <w:pPr>
              <w:rPr>
                <w:lang w:val="en-US"/>
              </w:rPr>
            </w:pPr>
            <w:r>
              <w:rPr>
                <w:lang w:val="en-US"/>
              </w:rPr>
              <w:t>CB03B</w:t>
            </w:r>
          </w:p>
          <w:p w14:paraId="5233BC27" w14:textId="77777777" w:rsidR="00357916" w:rsidRDefault="00357916" w:rsidP="00E351CD"/>
        </w:tc>
        <w:tc>
          <w:tcPr>
            <w:tcW w:w="4252" w:type="dxa"/>
            <w:gridSpan w:val="3"/>
            <w:tcBorders>
              <w:top w:val="single" w:sz="4" w:space="0" w:color="auto"/>
              <w:bottom w:val="single" w:sz="4" w:space="0" w:color="auto"/>
            </w:tcBorders>
          </w:tcPr>
          <w:p w14:paraId="25C60F64" w14:textId="77777777" w:rsidR="00357916" w:rsidRPr="00A307FB" w:rsidRDefault="00357916" w:rsidP="00E351CD">
            <w:pPr>
              <w:adjustRightInd w:val="0"/>
              <w:rPr>
                <w:rFonts w:ascii="Times New Roman CYR" w:hAnsi="Times New Roman CYR" w:cs="Times New Roman CYR"/>
                <w:sz w:val="16"/>
                <w:szCs w:val="16"/>
                <w:lang w:val="en-US"/>
              </w:rPr>
            </w:pPr>
            <w:r w:rsidRPr="00A307FB">
              <w:rPr>
                <w:lang w:val="en-US"/>
              </w:rPr>
              <w:t xml:space="preserve">Cofraje din panouri refolosibile, cu placaj de 15 mm pentru turnarea betonului in elevatii, ziduri drepte pina la 6 m inaltime inclusiv,  sprijinirile fiind incluse </w:t>
            </w:r>
            <w:r w:rsidRPr="00A307FB">
              <w:rPr>
                <w:rFonts w:ascii="Times New Roman CYR" w:hAnsi="Times New Roman CYR" w:cs="Times New Roman CYR"/>
                <w:sz w:val="16"/>
                <w:szCs w:val="16"/>
                <w:lang w:val="en-US"/>
              </w:rPr>
              <w:t xml:space="preserve"> </w:t>
            </w:r>
          </w:p>
          <w:p w14:paraId="3A494665" w14:textId="77777777" w:rsidR="00357916" w:rsidRPr="00A307FB" w:rsidRDefault="00357916" w:rsidP="00E351CD">
            <w:pPr>
              <w:rPr>
                <w:lang w:val="en-US"/>
              </w:rPr>
            </w:pPr>
          </w:p>
        </w:tc>
        <w:tc>
          <w:tcPr>
            <w:tcW w:w="993" w:type="dxa"/>
            <w:gridSpan w:val="2"/>
            <w:tcBorders>
              <w:top w:val="single" w:sz="4" w:space="0" w:color="auto"/>
              <w:bottom w:val="single" w:sz="4" w:space="0" w:color="auto"/>
            </w:tcBorders>
            <w:vAlign w:val="center"/>
          </w:tcPr>
          <w:p w14:paraId="281E6D14" w14:textId="77777777" w:rsidR="00357916" w:rsidRDefault="00357916" w:rsidP="00E351CD">
            <w:pPr>
              <w:jc w:val="center"/>
            </w:pPr>
            <w:r>
              <w:t>m2</w:t>
            </w:r>
          </w:p>
        </w:tc>
        <w:tc>
          <w:tcPr>
            <w:tcW w:w="1559" w:type="dxa"/>
            <w:gridSpan w:val="2"/>
            <w:tcBorders>
              <w:top w:val="single" w:sz="4" w:space="0" w:color="auto"/>
              <w:bottom w:val="single" w:sz="4" w:space="0" w:color="auto"/>
            </w:tcBorders>
            <w:vAlign w:val="center"/>
          </w:tcPr>
          <w:p w14:paraId="324B70AF" w14:textId="77777777" w:rsidR="00357916" w:rsidRDefault="00357916" w:rsidP="00E351CD">
            <w:pPr>
              <w:jc w:val="center"/>
            </w:pPr>
            <w:r>
              <w:t>20,02</w:t>
            </w:r>
          </w:p>
        </w:tc>
      </w:tr>
      <w:tr w:rsidR="00357916" w14:paraId="457C7417"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03A3728" w14:textId="77777777" w:rsidR="00357916" w:rsidRDefault="00357916" w:rsidP="00E351CD"/>
        </w:tc>
        <w:tc>
          <w:tcPr>
            <w:tcW w:w="1276" w:type="dxa"/>
            <w:gridSpan w:val="2"/>
            <w:tcBorders>
              <w:top w:val="nil"/>
              <w:bottom w:val="single" w:sz="2" w:space="0" w:color="auto"/>
            </w:tcBorders>
            <w:vAlign w:val="center"/>
          </w:tcPr>
          <w:p w14:paraId="54629A46" w14:textId="77777777" w:rsidR="00357916" w:rsidRDefault="00357916" w:rsidP="00E351CD">
            <w:pPr>
              <w:jc w:val="center"/>
              <w:rPr>
                <w:sz w:val="16"/>
                <w:szCs w:val="16"/>
              </w:rPr>
            </w:pPr>
            <w:r>
              <w:rPr>
                <w:sz w:val="16"/>
                <w:szCs w:val="16"/>
              </w:rPr>
              <w:t>9310060019920</w:t>
            </w:r>
          </w:p>
        </w:tc>
        <w:tc>
          <w:tcPr>
            <w:tcW w:w="4252" w:type="dxa"/>
            <w:gridSpan w:val="3"/>
            <w:tcBorders>
              <w:top w:val="nil"/>
              <w:bottom w:val="single" w:sz="2" w:space="0" w:color="auto"/>
            </w:tcBorders>
          </w:tcPr>
          <w:p w14:paraId="65C557BB" w14:textId="77777777" w:rsidR="00357916" w:rsidRDefault="00357916" w:rsidP="00E351CD">
            <w:r>
              <w:t>Muncitor deservire CM</w:t>
            </w:r>
          </w:p>
        </w:tc>
        <w:tc>
          <w:tcPr>
            <w:tcW w:w="993" w:type="dxa"/>
            <w:gridSpan w:val="2"/>
            <w:tcBorders>
              <w:top w:val="nil"/>
              <w:bottom w:val="single" w:sz="2" w:space="0" w:color="auto"/>
            </w:tcBorders>
          </w:tcPr>
          <w:p w14:paraId="5EC3832A" w14:textId="77777777" w:rsidR="00357916" w:rsidRDefault="00357916" w:rsidP="00E351CD">
            <w:r>
              <w:t>h-om</w:t>
            </w:r>
          </w:p>
        </w:tc>
        <w:tc>
          <w:tcPr>
            <w:tcW w:w="1559" w:type="dxa"/>
            <w:gridSpan w:val="2"/>
            <w:tcBorders>
              <w:top w:val="nil"/>
              <w:bottom w:val="single" w:sz="2" w:space="0" w:color="auto"/>
            </w:tcBorders>
          </w:tcPr>
          <w:p w14:paraId="0D8BC11F" w14:textId="77777777" w:rsidR="00357916" w:rsidRDefault="00357916" w:rsidP="00E351CD">
            <w:r>
              <w:t>3,00</w:t>
            </w:r>
          </w:p>
        </w:tc>
      </w:tr>
      <w:tr w:rsidR="00357916" w14:paraId="480C944E"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27E682D" w14:textId="77777777" w:rsidR="00357916" w:rsidRDefault="00357916" w:rsidP="00E351CD"/>
        </w:tc>
        <w:tc>
          <w:tcPr>
            <w:tcW w:w="1276" w:type="dxa"/>
            <w:gridSpan w:val="2"/>
            <w:tcBorders>
              <w:top w:val="nil"/>
              <w:bottom w:val="single" w:sz="2" w:space="0" w:color="auto"/>
            </w:tcBorders>
            <w:vAlign w:val="center"/>
          </w:tcPr>
          <w:p w14:paraId="566F6DAC" w14:textId="77777777" w:rsidR="00357916" w:rsidRDefault="00357916" w:rsidP="00E351CD">
            <w:pPr>
              <w:jc w:val="center"/>
              <w:rPr>
                <w:sz w:val="16"/>
                <w:szCs w:val="16"/>
              </w:rPr>
            </w:pPr>
            <w:r>
              <w:rPr>
                <w:sz w:val="16"/>
                <w:szCs w:val="16"/>
              </w:rPr>
              <w:t>7124010010700</w:t>
            </w:r>
          </w:p>
        </w:tc>
        <w:tc>
          <w:tcPr>
            <w:tcW w:w="4252" w:type="dxa"/>
            <w:gridSpan w:val="3"/>
            <w:tcBorders>
              <w:top w:val="nil"/>
              <w:bottom w:val="single" w:sz="2" w:space="0" w:color="auto"/>
            </w:tcBorders>
          </w:tcPr>
          <w:p w14:paraId="0BCF4BD6" w14:textId="77777777" w:rsidR="00357916" w:rsidRDefault="00357916" w:rsidP="00E351CD">
            <w:r>
              <w:t>Dulgher</w:t>
            </w:r>
          </w:p>
        </w:tc>
        <w:tc>
          <w:tcPr>
            <w:tcW w:w="993" w:type="dxa"/>
            <w:gridSpan w:val="2"/>
            <w:tcBorders>
              <w:top w:val="nil"/>
              <w:bottom w:val="single" w:sz="2" w:space="0" w:color="auto"/>
            </w:tcBorders>
          </w:tcPr>
          <w:p w14:paraId="2A9CF6E2" w14:textId="77777777" w:rsidR="00357916" w:rsidRDefault="00357916" w:rsidP="00E351CD">
            <w:r>
              <w:t>h-om</w:t>
            </w:r>
          </w:p>
        </w:tc>
        <w:tc>
          <w:tcPr>
            <w:tcW w:w="1559" w:type="dxa"/>
            <w:gridSpan w:val="2"/>
            <w:tcBorders>
              <w:top w:val="nil"/>
              <w:bottom w:val="single" w:sz="2" w:space="0" w:color="auto"/>
            </w:tcBorders>
          </w:tcPr>
          <w:p w14:paraId="62B80109" w14:textId="77777777" w:rsidR="00357916" w:rsidRDefault="00357916" w:rsidP="00E351CD">
            <w:r>
              <w:t>16,02</w:t>
            </w:r>
          </w:p>
        </w:tc>
      </w:tr>
      <w:tr w:rsidR="00357916" w14:paraId="0539E3A2"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A24C9A" w14:textId="77777777" w:rsidR="00357916" w:rsidRDefault="00357916" w:rsidP="00E351CD"/>
        </w:tc>
        <w:tc>
          <w:tcPr>
            <w:tcW w:w="1276" w:type="dxa"/>
            <w:gridSpan w:val="2"/>
            <w:tcBorders>
              <w:top w:val="nil"/>
              <w:bottom w:val="single" w:sz="2" w:space="0" w:color="auto"/>
            </w:tcBorders>
            <w:vAlign w:val="center"/>
          </w:tcPr>
          <w:p w14:paraId="5E6188BC" w14:textId="77777777" w:rsidR="00357916" w:rsidRDefault="00357916" w:rsidP="00E351CD">
            <w:pPr>
              <w:jc w:val="center"/>
              <w:rPr>
                <w:sz w:val="16"/>
                <w:szCs w:val="16"/>
              </w:rPr>
            </w:pPr>
            <w:r>
              <w:rPr>
                <w:sz w:val="16"/>
                <w:szCs w:val="16"/>
              </w:rPr>
              <w:t>2874125881241</w:t>
            </w:r>
          </w:p>
        </w:tc>
        <w:tc>
          <w:tcPr>
            <w:tcW w:w="4252" w:type="dxa"/>
            <w:gridSpan w:val="3"/>
            <w:tcBorders>
              <w:top w:val="nil"/>
              <w:bottom w:val="single" w:sz="2" w:space="0" w:color="auto"/>
            </w:tcBorders>
          </w:tcPr>
          <w:p w14:paraId="5EC77780" w14:textId="77777777" w:rsidR="00357916" w:rsidRDefault="00357916" w:rsidP="00E351CD">
            <w:r>
              <w:t>Saibe uzuale M 10</w:t>
            </w:r>
          </w:p>
        </w:tc>
        <w:tc>
          <w:tcPr>
            <w:tcW w:w="993" w:type="dxa"/>
            <w:gridSpan w:val="2"/>
            <w:tcBorders>
              <w:top w:val="nil"/>
              <w:bottom w:val="single" w:sz="2" w:space="0" w:color="auto"/>
            </w:tcBorders>
          </w:tcPr>
          <w:p w14:paraId="25405639" w14:textId="77777777" w:rsidR="00357916" w:rsidRDefault="00357916" w:rsidP="00E351CD">
            <w:r>
              <w:t>kg</w:t>
            </w:r>
          </w:p>
        </w:tc>
        <w:tc>
          <w:tcPr>
            <w:tcW w:w="1559" w:type="dxa"/>
            <w:gridSpan w:val="2"/>
            <w:tcBorders>
              <w:top w:val="nil"/>
              <w:bottom w:val="single" w:sz="2" w:space="0" w:color="auto"/>
            </w:tcBorders>
          </w:tcPr>
          <w:p w14:paraId="303891B0" w14:textId="77777777" w:rsidR="00357916" w:rsidRDefault="00357916" w:rsidP="00E351CD">
            <w:r>
              <w:t>0,10</w:t>
            </w:r>
          </w:p>
        </w:tc>
      </w:tr>
      <w:tr w:rsidR="00357916" w14:paraId="01F7BB32"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8DE7766" w14:textId="77777777" w:rsidR="00357916" w:rsidRDefault="00357916" w:rsidP="00E351CD"/>
        </w:tc>
        <w:tc>
          <w:tcPr>
            <w:tcW w:w="1276" w:type="dxa"/>
            <w:gridSpan w:val="2"/>
            <w:tcBorders>
              <w:top w:val="nil"/>
              <w:bottom w:val="single" w:sz="2" w:space="0" w:color="auto"/>
            </w:tcBorders>
            <w:vAlign w:val="center"/>
          </w:tcPr>
          <w:p w14:paraId="29974AB7" w14:textId="77777777" w:rsidR="00357916" w:rsidRDefault="00357916" w:rsidP="00E351CD">
            <w:pPr>
              <w:jc w:val="center"/>
              <w:rPr>
                <w:sz w:val="16"/>
                <w:szCs w:val="16"/>
              </w:rPr>
            </w:pPr>
            <w:r>
              <w:rPr>
                <w:sz w:val="16"/>
                <w:szCs w:val="16"/>
              </w:rPr>
              <w:t>2874115841033</w:t>
            </w:r>
          </w:p>
        </w:tc>
        <w:tc>
          <w:tcPr>
            <w:tcW w:w="4252" w:type="dxa"/>
            <w:gridSpan w:val="3"/>
            <w:tcBorders>
              <w:top w:val="nil"/>
              <w:bottom w:val="single" w:sz="2" w:space="0" w:color="auto"/>
            </w:tcBorders>
          </w:tcPr>
          <w:p w14:paraId="2C1A0CF9" w14:textId="77777777" w:rsidR="00357916" w:rsidRDefault="00357916" w:rsidP="00E351CD">
            <w:r>
              <w:t>Piulite uzuale patrate M 10</w:t>
            </w:r>
          </w:p>
        </w:tc>
        <w:tc>
          <w:tcPr>
            <w:tcW w:w="993" w:type="dxa"/>
            <w:gridSpan w:val="2"/>
            <w:tcBorders>
              <w:top w:val="nil"/>
              <w:bottom w:val="single" w:sz="2" w:space="0" w:color="auto"/>
            </w:tcBorders>
          </w:tcPr>
          <w:p w14:paraId="7E7072A9" w14:textId="77777777" w:rsidR="00357916" w:rsidRDefault="00357916" w:rsidP="00E351CD">
            <w:r>
              <w:t>buc</w:t>
            </w:r>
          </w:p>
        </w:tc>
        <w:tc>
          <w:tcPr>
            <w:tcW w:w="1559" w:type="dxa"/>
            <w:gridSpan w:val="2"/>
            <w:tcBorders>
              <w:top w:val="nil"/>
              <w:bottom w:val="single" w:sz="2" w:space="0" w:color="auto"/>
            </w:tcBorders>
          </w:tcPr>
          <w:p w14:paraId="3AEBC52A" w14:textId="77777777" w:rsidR="00357916" w:rsidRDefault="00357916" w:rsidP="00E351CD">
            <w:r>
              <w:t>6,01</w:t>
            </w:r>
          </w:p>
        </w:tc>
      </w:tr>
      <w:tr w:rsidR="00357916" w14:paraId="4DFC5970"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D525F6" w14:textId="77777777" w:rsidR="00357916" w:rsidRDefault="00357916" w:rsidP="00E351CD"/>
        </w:tc>
        <w:tc>
          <w:tcPr>
            <w:tcW w:w="1276" w:type="dxa"/>
            <w:gridSpan w:val="2"/>
            <w:tcBorders>
              <w:top w:val="nil"/>
              <w:bottom w:val="single" w:sz="2" w:space="0" w:color="auto"/>
            </w:tcBorders>
            <w:vAlign w:val="center"/>
          </w:tcPr>
          <w:p w14:paraId="671E1C11" w14:textId="77777777" w:rsidR="00357916" w:rsidRDefault="00357916" w:rsidP="00E351CD">
            <w:pPr>
              <w:jc w:val="center"/>
              <w:rPr>
                <w:sz w:val="16"/>
                <w:szCs w:val="16"/>
              </w:rPr>
            </w:pPr>
            <w:r>
              <w:rPr>
                <w:sz w:val="16"/>
                <w:szCs w:val="16"/>
              </w:rPr>
              <w:t>2874115825003</w:t>
            </w:r>
          </w:p>
        </w:tc>
        <w:tc>
          <w:tcPr>
            <w:tcW w:w="4252" w:type="dxa"/>
            <w:gridSpan w:val="3"/>
            <w:tcBorders>
              <w:top w:val="nil"/>
              <w:bottom w:val="single" w:sz="2" w:space="0" w:color="auto"/>
            </w:tcBorders>
          </w:tcPr>
          <w:p w14:paraId="0927B6E2" w14:textId="77777777" w:rsidR="00357916" w:rsidRPr="00A307FB" w:rsidRDefault="00357916" w:rsidP="00E351CD">
            <w:pPr>
              <w:rPr>
                <w:lang w:val="en-US"/>
              </w:rPr>
            </w:pPr>
            <w:r w:rsidRPr="00A307FB">
              <w:rPr>
                <w:lang w:val="en-US"/>
              </w:rPr>
              <w:t>Suruburi uzuale patrate M 10 x 140 mm</w:t>
            </w:r>
          </w:p>
        </w:tc>
        <w:tc>
          <w:tcPr>
            <w:tcW w:w="993" w:type="dxa"/>
            <w:gridSpan w:val="2"/>
            <w:tcBorders>
              <w:top w:val="nil"/>
              <w:bottom w:val="single" w:sz="2" w:space="0" w:color="auto"/>
            </w:tcBorders>
          </w:tcPr>
          <w:p w14:paraId="539FB57F" w14:textId="77777777" w:rsidR="00357916" w:rsidRDefault="00357916" w:rsidP="00E351CD">
            <w:r>
              <w:t>buc</w:t>
            </w:r>
          </w:p>
        </w:tc>
        <w:tc>
          <w:tcPr>
            <w:tcW w:w="1559" w:type="dxa"/>
            <w:gridSpan w:val="2"/>
            <w:tcBorders>
              <w:top w:val="nil"/>
              <w:bottom w:val="single" w:sz="2" w:space="0" w:color="auto"/>
            </w:tcBorders>
          </w:tcPr>
          <w:p w14:paraId="3102A839" w14:textId="77777777" w:rsidR="00357916" w:rsidRDefault="00357916" w:rsidP="00E351CD">
            <w:r>
              <w:t>6,01</w:t>
            </w:r>
          </w:p>
        </w:tc>
      </w:tr>
      <w:tr w:rsidR="00357916" w14:paraId="3CBBFA88"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5000982" w14:textId="77777777" w:rsidR="00357916" w:rsidRDefault="00357916" w:rsidP="00E351CD"/>
        </w:tc>
        <w:tc>
          <w:tcPr>
            <w:tcW w:w="1276" w:type="dxa"/>
            <w:gridSpan w:val="2"/>
            <w:tcBorders>
              <w:top w:val="nil"/>
              <w:bottom w:val="single" w:sz="2" w:space="0" w:color="auto"/>
            </w:tcBorders>
            <w:vAlign w:val="center"/>
          </w:tcPr>
          <w:p w14:paraId="4D79A8AD" w14:textId="77777777" w:rsidR="00357916" w:rsidRDefault="00357916" w:rsidP="00E351CD">
            <w:pPr>
              <w:jc w:val="center"/>
              <w:rPr>
                <w:sz w:val="16"/>
                <w:szCs w:val="16"/>
              </w:rPr>
            </w:pPr>
            <w:r>
              <w:rPr>
                <w:sz w:val="16"/>
                <w:szCs w:val="16"/>
              </w:rPr>
              <w:t>2875276311528</w:t>
            </w:r>
          </w:p>
        </w:tc>
        <w:tc>
          <w:tcPr>
            <w:tcW w:w="4252" w:type="dxa"/>
            <w:gridSpan w:val="3"/>
            <w:tcBorders>
              <w:top w:val="nil"/>
              <w:bottom w:val="single" w:sz="2" w:space="0" w:color="auto"/>
            </w:tcBorders>
          </w:tcPr>
          <w:p w14:paraId="4F48D6A1" w14:textId="77777777" w:rsidR="00357916" w:rsidRPr="00A307FB" w:rsidRDefault="00357916" w:rsidP="00E351CD">
            <w:pPr>
              <w:rPr>
                <w:lang w:val="en-US"/>
              </w:rPr>
            </w:pPr>
            <w:r w:rsidRPr="00A307FB">
              <w:rPr>
                <w:lang w:val="en-US"/>
              </w:rPr>
              <w:t>Scoabe din otel pentru constructii</w:t>
            </w:r>
          </w:p>
        </w:tc>
        <w:tc>
          <w:tcPr>
            <w:tcW w:w="993" w:type="dxa"/>
            <w:gridSpan w:val="2"/>
            <w:tcBorders>
              <w:top w:val="nil"/>
              <w:bottom w:val="single" w:sz="2" w:space="0" w:color="auto"/>
            </w:tcBorders>
          </w:tcPr>
          <w:p w14:paraId="385EB9E7" w14:textId="77777777" w:rsidR="00357916" w:rsidRDefault="00357916" w:rsidP="00E351CD">
            <w:r>
              <w:t>kg</w:t>
            </w:r>
          </w:p>
        </w:tc>
        <w:tc>
          <w:tcPr>
            <w:tcW w:w="1559" w:type="dxa"/>
            <w:gridSpan w:val="2"/>
            <w:tcBorders>
              <w:top w:val="nil"/>
              <w:bottom w:val="single" w:sz="2" w:space="0" w:color="auto"/>
            </w:tcBorders>
          </w:tcPr>
          <w:p w14:paraId="250E9D79" w14:textId="77777777" w:rsidR="00357916" w:rsidRDefault="00357916" w:rsidP="00E351CD">
            <w:r>
              <w:t>0,60</w:t>
            </w:r>
          </w:p>
        </w:tc>
      </w:tr>
      <w:tr w:rsidR="00357916" w14:paraId="0DF66B16"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2870981" w14:textId="77777777" w:rsidR="00357916" w:rsidRDefault="00357916" w:rsidP="00E351CD"/>
        </w:tc>
        <w:tc>
          <w:tcPr>
            <w:tcW w:w="1276" w:type="dxa"/>
            <w:gridSpan w:val="2"/>
            <w:tcBorders>
              <w:top w:val="nil"/>
              <w:bottom w:val="single" w:sz="2" w:space="0" w:color="auto"/>
            </w:tcBorders>
            <w:vAlign w:val="center"/>
          </w:tcPr>
          <w:p w14:paraId="61844206" w14:textId="77777777" w:rsidR="00357916" w:rsidRDefault="00357916" w:rsidP="00E351CD">
            <w:pPr>
              <w:jc w:val="center"/>
              <w:rPr>
                <w:sz w:val="16"/>
                <w:szCs w:val="16"/>
              </w:rPr>
            </w:pPr>
            <w:r>
              <w:rPr>
                <w:sz w:val="16"/>
                <w:szCs w:val="16"/>
              </w:rPr>
              <w:t>2873145887000</w:t>
            </w:r>
          </w:p>
        </w:tc>
        <w:tc>
          <w:tcPr>
            <w:tcW w:w="4252" w:type="dxa"/>
            <w:gridSpan w:val="3"/>
            <w:tcBorders>
              <w:top w:val="nil"/>
              <w:bottom w:val="single" w:sz="2" w:space="0" w:color="auto"/>
            </w:tcBorders>
          </w:tcPr>
          <w:p w14:paraId="29E5C7CF" w14:textId="77777777" w:rsidR="00357916" w:rsidRPr="00A307FB" w:rsidRDefault="00357916" w:rsidP="00E351CD">
            <w:pPr>
              <w:rPr>
                <w:lang w:val="en-US"/>
              </w:rPr>
            </w:pPr>
            <w:r w:rsidRPr="00A307FB">
              <w:rPr>
                <w:lang w:val="en-US"/>
              </w:rPr>
              <w:t>Cuie cu cap conic tip A pentru constructii</w:t>
            </w:r>
          </w:p>
        </w:tc>
        <w:tc>
          <w:tcPr>
            <w:tcW w:w="993" w:type="dxa"/>
            <w:gridSpan w:val="2"/>
            <w:tcBorders>
              <w:top w:val="nil"/>
              <w:bottom w:val="single" w:sz="2" w:space="0" w:color="auto"/>
            </w:tcBorders>
          </w:tcPr>
          <w:p w14:paraId="6F2F0BB1" w14:textId="77777777" w:rsidR="00357916" w:rsidRDefault="00357916" w:rsidP="00E351CD">
            <w:r>
              <w:t>kg</w:t>
            </w:r>
          </w:p>
        </w:tc>
        <w:tc>
          <w:tcPr>
            <w:tcW w:w="1559" w:type="dxa"/>
            <w:gridSpan w:val="2"/>
            <w:tcBorders>
              <w:top w:val="nil"/>
              <w:bottom w:val="single" w:sz="2" w:space="0" w:color="auto"/>
            </w:tcBorders>
          </w:tcPr>
          <w:p w14:paraId="7AE067AE" w14:textId="77777777" w:rsidR="00357916" w:rsidRDefault="00357916" w:rsidP="00E351CD">
            <w:r>
              <w:t>0,60</w:t>
            </w:r>
          </w:p>
        </w:tc>
      </w:tr>
      <w:tr w:rsidR="00357916" w14:paraId="322FDB79"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176DB9F" w14:textId="77777777" w:rsidR="00357916" w:rsidRDefault="00357916" w:rsidP="00E351CD"/>
        </w:tc>
        <w:tc>
          <w:tcPr>
            <w:tcW w:w="1276" w:type="dxa"/>
            <w:gridSpan w:val="2"/>
            <w:tcBorders>
              <w:top w:val="nil"/>
              <w:bottom w:val="single" w:sz="2" w:space="0" w:color="auto"/>
            </w:tcBorders>
            <w:vAlign w:val="center"/>
          </w:tcPr>
          <w:p w14:paraId="07D4382F" w14:textId="77777777" w:rsidR="00357916" w:rsidRDefault="00357916" w:rsidP="00E351CD">
            <w:pPr>
              <w:jc w:val="center"/>
              <w:rPr>
                <w:sz w:val="16"/>
                <w:szCs w:val="16"/>
              </w:rPr>
            </w:pPr>
            <w:r>
              <w:rPr>
                <w:sz w:val="16"/>
                <w:szCs w:val="16"/>
              </w:rPr>
              <w:t>2030122928385</w:t>
            </w:r>
          </w:p>
        </w:tc>
        <w:tc>
          <w:tcPr>
            <w:tcW w:w="4252" w:type="dxa"/>
            <w:gridSpan w:val="3"/>
            <w:tcBorders>
              <w:top w:val="nil"/>
              <w:bottom w:val="single" w:sz="2" w:space="0" w:color="auto"/>
            </w:tcBorders>
          </w:tcPr>
          <w:p w14:paraId="737C193F" w14:textId="77777777" w:rsidR="00357916" w:rsidRPr="00A307FB" w:rsidRDefault="00357916" w:rsidP="00E351CD">
            <w:pPr>
              <w:rPr>
                <w:lang w:val="en-US"/>
              </w:rPr>
            </w:pPr>
            <w:r w:rsidRPr="00A307FB">
              <w:rPr>
                <w:lang w:val="en-US"/>
              </w:rPr>
              <w:t xml:space="preserve">Panou de cofraj cu placaj de 15 mm  </w:t>
            </w:r>
          </w:p>
        </w:tc>
        <w:tc>
          <w:tcPr>
            <w:tcW w:w="993" w:type="dxa"/>
            <w:gridSpan w:val="2"/>
            <w:tcBorders>
              <w:top w:val="nil"/>
              <w:bottom w:val="single" w:sz="2" w:space="0" w:color="auto"/>
            </w:tcBorders>
          </w:tcPr>
          <w:p w14:paraId="7AE16C3C" w14:textId="77777777" w:rsidR="00357916" w:rsidRDefault="00357916" w:rsidP="00E351CD">
            <w:r>
              <w:t>m2</w:t>
            </w:r>
          </w:p>
        </w:tc>
        <w:tc>
          <w:tcPr>
            <w:tcW w:w="1559" w:type="dxa"/>
            <w:gridSpan w:val="2"/>
            <w:tcBorders>
              <w:top w:val="nil"/>
              <w:bottom w:val="single" w:sz="2" w:space="0" w:color="auto"/>
            </w:tcBorders>
          </w:tcPr>
          <w:p w14:paraId="35023ECC" w14:textId="77777777" w:rsidR="00357916" w:rsidRDefault="00357916" w:rsidP="00E351CD">
            <w:r>
              <w:t>2,20</w:t>
            </w:r>
          </w:p>
        </w:tc>
      </w:tr>
      <w:tr w:rsidR="00357916" w14:paraId="25513AD8"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1036FBF" w14:textId="77777777" w:rsidR="00357916" w:rsidRDefault="00357916" w:rsidP="00E351CD"/>
        </w:tc>
        <w:tc>
          <w:tcPr>
            <w:tcW w:w="1276" w:type="dxa"/>
            <w:gridSpan w:val="2"/>
            <w:tcBorders>
              <w:top w:val="nil"/>
              <w:bottom w:val="single" w:sz="2" w:space="0" w:color="auto"/>
            </w:tcBorders>
            <w:vAlign w:val="center"/>
          </w:tcPr>
          <w:p w14:paraId="2BE2D478" w14:textId="77777777" w:rsidR="00357916" w:rsidRDefault="00357916" w:rsidP="00E351CD">
            <w:pPr>
              <w:jc w:val="center"/>
              <w:rPr>
                <w:sz w:val="16"/>
                <w:szCs w:val="16"/>
              </w:rPr>
            </w:pPr>
            <w:r>
              <w:rPr>
                <w:sz w:val="16"/>
                <w:szCs w:val="16"/>
              </w:rPr>
              <w:t>2010102904340</w:t>
            </w:r>
          </w:p>
        </w:tc>
        <w:tc>
          <w:tcPr>
            <w:tcW w:w="4252" w:type="dxa"/>
            <w:gridSpan w:val="3"/>
            <w:tcBorders>
              <w:top w:val="nil"/>
              <w:bottom w:val="single" w:sz="2" w:space="0" w:color="auto"/>
            </w:tcBorders>
          </w:tcPr>
          <w:p w14:paraId="37FDD098" w14:textId="77777777" w:rsidR="00357916" w:rsidRDefault="00357916" w:rsidP="00E351CD">
            <w:r>
              <w:t>Dulapi de rasinoase</w:t>
            </w:r>
          </w:p>
        </w:tc>
        <w:tc>
          <w:tcPr>
            <w:tcW w:w="993" w:type="dxa"/>
            <w:gridSpan w:val="2"/>
            <w:tcBorders>
              <w:top w:val="nil"/>
              <w:bottom w:val="single" w:sz="2" w:space="0" w:color="auto"/>
            </w:tcBorders>
          </w:tcPr>
          <w:p w14:paraId="1F381842" w14:textId="77777777" w:rsidR="00357916" w:rsidRDefault="00357916" w:rsidP="00E351CD">
            <w:r>
              <w:t>m3</w:t>
            </w:r>
          </w:p>
        </w:tc>
        <w:tc>
          <w:tcPr>
            <w:tcW w:w="1559" w:type="dxa"/>
            <w:gridSpan w:val="2"/>
            <w:tcBorders>
              <w:top w:val="nil"/>
              <w:bottom w:val="single" w:sz="2" w:space="0" w:color="auto"/>
            </w:tcBorders>
          </w:tcPr>
          <w:p w14:paraId="460768EE" w14:textId="77777777" w:rsidR="00357916" w:rsidRDefault="00357916" w:rsidP="00E351CD">
            <w:r>
              <w:t>0,02</w:t>
            </w:r>
          </w:p>
        </w:tc>
      </w:tr>
      <w:tr w:rsidR="00357916" w14:paraId="58E027C7"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84B35C7" w14:textId="77777777" w:rsidR="00357916" w:rsidRDefault="00357916" w:rsidP="00E351CD"/>
        </w:tc>
        <w:tc>
          <w:tcPr>
            <w:tcW w:w="1276" w:type="dxa"/>
            <w:gridSpan w:val="2"/>
            <w:tcBorders>
              <w:top w:val="nil"/>
              <w:bottom w:val="single" w:sz="2" w:space="0" w:color="auto"/>
            </w:tcBorders>
            <w:vAlign w:val="center"/>
          </w:tcPr>
          <w:p w14:paraId="385AEDCF" w14:textId="77777777" w:rsidR="00357916" w:rsidRDefault="00357916" w:rsidP="00E351CD">
            <w:pPr>
              <w:jc w:val="center"/>
              <w:rPr>
                <w:sz w:val="16"/>
                <w:szCs w:val="16"/>
              </w:rPr>
            </w:pPr>
            <w:r>
              <w:rPr>
                <w:sz w:val="16"/>
                <w:szCs w:val="16"/>
              </w:rPr>
              <w:t>2010102903495</w:t>
            </w:r>
          </w:p>
        </w:tc>
        <w:tc>
          <w:tcPr>
            <w:tcW w:w="4252" w:type="dxa"/>
            <w:gridSpan w:val="3"/>
            <w:tcBorders>
              <w:top w:val="nil"/>
              <w:bottom w:val="single" w:sz="2" w:space="0" w:color="auto"/>
            </w:tcBorders>
          </w:tcPr>
          <w:p w14:paraId="1361E1DD" w14:textId="77777777" w:rsidR="00357916" w:rsidRDefault="00357916" w:rsidP="00E351CD">
            <w:r>
              <w:t>Scinduri de rasinoase</w:t>
            </w:r>
          </w:p>
        </w:tc>
        <w:tc>
          <w:tcPr>
            <w:tcW w:w="993" w:type="dxa"/>
            <w:gridSpan w:val="2"/>
            <w:tcBorders>
              <w:top w:val="nil"/>
              <w:bottom w:val="single" w:sz="2" w:space="0" w:color="auto"/>
            </w:tcBorders>
          </w:tcPr>
          <w:p w14:paraId="2D228F96" w14:textId="77777777" w:rsidR="00357916" w:rsidRDefault="00357916" w:rsidP="00E351CD">
            <w:r>
              <w:t>m3</w:t>
            </w:r>
          </w:p>
        </w:tc>
        <w:tc>
          <w:tcPr>
            <w:tcW w:w="1559" w:type="dxa"/>
            <w:gridSpan w:val="2"/>
            <w:tcBorders>
              <w:top w:val="nil"/>
              <w:bottom w:val="single" w:sz="2" w:space="0" w:color="auto"/>
            </w:tcBorders>
          </w:tcPr>
          <w:p w14:paraId="21EB3F17" w14:textId="77777777" w:rsidR="00357916" w:rsidRDefault="00357916" w:rsidP="00E351CD">
            <w:r>
              <w:t>0,02</w:t>
            </w:r>
          </w:p>
        </w:tc>
      </w:tr>
      <w:tr w:rsidR="00357916" w14:paraId="4403F4D7"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A62CFA4" w14:textId="77777777" w:rsidR="00357916" w:rsidRDefault="00357916" w:rsidP="00E351CD"/>
        </w:tc>
        <w:tc>
          <w:tcPr>
            <w:tcW w:w="1276" w:type="dxa"/>
            <w:gridSpan w:val="2"/>
            <w:tcBorders>
              <w:top w:val="nil"/>
              <w:bottom w:val="single" w:sz="2" w:space="0" w:color="auto"/>
            </w:tcBorders>
            <w:vAlign w:val="center"/>
          </w:tcPr>
          <w:p w14:paraId="2BC491F5" w14:textId="77777777" w:rsidR="00357916" w:rsidRDefault="00357916" w:rsidP="00E351CD">
            <w:pPr>
              <w:jc w:val="center"/>
              <w:rPr>
                <w:sz w:val="16"/>
                <w:szCs w:val="16"/>
              </w:rPr>
            </w:pPr>
            <w:r>
              <w:rPr>
                <w:sz w:val="16"/>
                <w:szCs w:val="16"/>
              </w:rPr>
              <w:t>2010102900900</w:t>
            </w:r>
          </w:p>
        </w:tc>
        <w:tc>
          <w:tcPr>
            <w:tcW w:w="4252" w:type="dxa"/>
            <w:gridSpan w:val="3"/>
            <w:tcBorders>
              <w:top w:val="nil"/>
              <w:bottom w:val="single" w:sz="2" w:space="0" w:color="auto"/>
            </w:tcBorders>
          </w:tcPr>
          <w:p w14:paraId="2F203381" w14:textId="77777777" w:rsidR="00357916" w:rsidRDefault="00357916" w:rsidP="00E351CD">
            <w:r>
              <w:t>Lemn rotund de rasinoase</w:t>
            </w:r>
          </w:p>
        </w:tc>
        <w:tc>
          <w:tcPr>
            <w:tcW w:w="993" w:type="dxa"/>
            <w:gridSpan w:val="2"/>
            <w:tcBorders>
              <w:top w:val="nil"/>
              <w:bottom w:val="single" w:sz="2" w:space="0" w:color="auto"/>
            </w:tcBorders>
          </w:tcPr>
          <w:p w14:paraId="0164AAFE" w14:textId="77777777" w:rsidR="00357916" w:rsidRDefault="00357916" w:rsidP="00E351CD">
            <w:r>
              <w:t>m3</w:t>
            </w:r>
          </w:p>
        </w:tc>
        <w:tc>
          <w:tcPr>
            <w:tcW w:w="1559" w:type="dxa"/>
            <w:gridSpan w:val="2"/>
            <w:tcBorders>
              <w:top w:val="nil"/>
              <w:bottom w:val="single" w:sz="2" w:space="0" w:color="auto"/>
            </w:tcBorders>
          </w:tcPr>
          <w:p w14:paraId="0E007E8F" w14:textId="77777777" w:rsidR="00357916" w:rsidRDefault="00357916" w:rsidP="00E351CD">
            <w:r>
              <w:t>0,03</w:t>
            </w:r>
          </w:p>
        </w:tc>
      </w:tr>
      <w:tr w:rsidR="00357916" w14:paraId="1007D71B"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6D4A69F" w14:textId="77777777" w:rsidR="00357916" w:rsidRDefault="00357916" w:rsidP="00E351CD"/>
        </w:tc>
        <w:tc>
          <w:tcPr>
            <w:tcW w:w="1276" w:type="dxa"/>
            <w:gridSpan w:val="2"/>
            <w:tcBorders>
              <w:top w:val="nil"/>
              <w:bottom w:val="single" w:sz="2" w:space="0" w:color="auto"/>
            </w:tcBorders>
            <w:vAlign w:val="center"/>
          </w:tcPr>
          <w:p w14:paraId="07090113" w14:textId="77777777" w:rsidR="00357916" w:rsidRDefault="00357916" w:rsidP="00E351CD">
            <w:pPr>
              <w:jc w:val="center"/>
              <w:rPr>
                <w:sz w:val="16"/>
                <w:szCs w:val="16"/>
              </w:rPr>
            </w:pPr>
            <w:r>
              <w:rPr>
                <w:sz w:val="16"/>
                <w:szCs w:val="16"/>
              </w:rPr>
              <w:t>2320187315789</w:t>
            </w:r>
          </w:p>
        </w:tc>
        <w:tc>
          <w:tcPr>
            <w:tcW w:w="4252" w:type="dxa"/>
            <w:gridSpan w:val="3"/>
            <w:tcBorders>
              <w:top w:val="nil"/>
              <w:bottom w:val="single" w:sz="2" w:space="0" w:color="auto"/>
            </w:tcBorders>
          </w:tcPr>
          <w:p w14:paraId="7F7AEB2C" w14:textId="77777777" w:rsidR="00357916" w:rsidRDefault="00357916" w:rsidP="00E351CD">
            <w:r>
              <w:t>Decofrol</w:t>
            </w:r>
          </w:p>
        </w:tc>
        <w:tc>
          <w:tcPr>
            <w:tcW w:w="993" w:type="dxa"/>
            <w:gridSpan w:val="2"/>
            <w:tcBorders>
              <w:top w:val="nil"/>
              <w:bottom w:val="single" w:sz="2" w:space="0" w:color="auto"/>
            </w:tcBorders>
          </w:tcPr>
          <w:p w14:paraId="299CFCCF" w14:textId="77777777" w:rsidR="00357916" w:rsidRDefault="00357916" w:rsidP="00E351CD">
            <w:r>
              <w:t>kg</w:t>
            </w:r>
          </w:p>
        </w:tc>
        <w:tc>
          <w:tcPr>
            <w:tcW w:w="1559" w:type="dxa"/>
            <w:gridSpan w:val="2"/>
            <w:tcBorders>
              <w:top w:val="nil"/>
              <w:bottom w:val="single" w:sz="2" w:space="0" w:color="auto"/>
            </w:tcBorders>
          </w:tcPr>
          <w:p w14:paraId="069B5490" w14:textId="77777777" w:rsidR="00357916" w:rsidRDefault="00357916" w:rsidP="00E351CD">
            <w:r>
              <w:t>2,40</w:t>
            </w:r>
          </w:p>
        </w:tc>
      </w:tr>
      <w:tr w:rsidR="00357916" w14:paraId="0359664D"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7D3E287" w14:textId="77777777" w:rsidR="00357916" w:rsidRDefault="00357916" w:rsidP="00E351CD"/>
        </w:tc>
        <w:tc>
          <w:tcPr>
            <w:tcW w:w="1276" w:type="dxa"/>
            <w:gridSpan w:val="2"/>
            <w:tcBorders>
              <w:top w:val="nil"/>
              <w:bottom w:val="single" w:sz="2" w:space="0" w:color="auto"/>
            </w:tcBorders>
            <w:vAlign w:val="center"/>
          </w:tcPr>
          <w:p w14:paraId="36A625F7" w14:textId="77777777" w:rsidR="00357916" w:rsidRDefault="00357916" w:rsidP="00E351CD">
            <w:pPr>
              <w:jc w:val="center"/>
              <w:rPr>
                <w:sz w:val="16"/>
                <w:szCs w:val="16"/>
              </w:rPr>
            </w:pPr>
            <w:r>
              <w:rPr>
                <w:sz w:val="16"/>
                <w:szCs w:val="16"/>
              </w:rPr>
              <w:t>3410520006752</w:t>
            </w:r>
          </w:p>
        </w:tc>
        <w:tc>
          <w:tcPr>
            <w:tcW w:w="4252" w:type="dxa"/>
            <w:gridSpan w:val="3"/>
            <w:tcBorders>
              <w:top w:val="nil"/>
              <w:bottom w:val="single" w:sz="2" w:space="0" w:color="auto"/>
            </w:tcBorders>
          </w:tcPr>
          <w:p w14:paraId="1F0B552A" w14:textId="77777777" w:rsidR="00357916" w:rsidRDefault="00357916" w:rsidP="00E351CD">
            <w:r>
              <w:t>Automacara 6 - 10 tf</w:t>
            </w:r>
          </w:p>
        </w:tc>
        <w:tc>
          <w:tcPr>
            <w:tcW w:w="993" w:type="dxa"/>
            <w:gridSpan w:val="2"/>
            <w:tcBorders>
              <w:top w:val="nil"/>
              <w:bottom w:val="single" w:sz="2" w:space="0" w:color="auto"/>
            </w:tcBorders>
          </w:tcPr>
          <w:p w14:paraId="10CEFD55" w14:textId="77777777" w:rsidR="00357916" w:rsidRDefault="00357916" w:rsidP="00E351CD">
            <w:r>
              <w:t>h-ut.</w:t>
            </w:r>
          </w:p>
        </w:tc>
        <w:tc>
          <w:tcPr>
            <w:tcW w:w="1559" w:type="dxa"/>
            <w:gridSpan w:val="2"/>
            <w:tcBorders>
              <w:top w:val="nil"/>
              <w:bottom w:val="single" w:sz="2" w:space="0" w:color="auto"/>
            </w:tcBorders>
          </w:tcPr>
          <w:p w14:paraId="6FD96DE2" w14:textId="77777777" w:rsidR="00357916" w:rsidRDefault="00357916" w:rsidP="00E351CD">
            <w:r>
              <w:t>0,40</w:t>
            </w:r>
          </w:p>
        </w:tc>
      </w:tr>
      <w:tr w:rsidR="00357916" w14:paraId="5231B342"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7B63A5E" w14:textId="77777777" w:rsidR="00357916" w:rsidRDefault="00357916" w:rsidP="00E351CD">
            <w:r>
              <w:t>56</w:t>
            </w:r>
          </w:p>
        </w:tc>
        <w:tc>
          <w:tcPr>
            <w:tcW w:w="1276" w:type="dxa"/>
            <w:gridSpan w:val="2"/>
            <w:tcBorders>
              <w:top w:val="single" w:sz="4" w:space="0" w:color="auto"/>
              <w:bottom w:val="single" w:sz="4" w:space="0" w:color="auto"/>
            </w:tcBorders>
          </w:tcPr>
          <w:p w14:paraId="44E9E9EF" w14:textId="77777777" w:rsidR="00357916" w:rsidRDefault="00357916" w:rsidP="00E351CD">
            <w:pPr>
              <w:rPr>
                <w:lang w:val="en-US"/>
              </w:rPr>
            </w:pPr>
            <w:r>
              <w:rPr>
                <w:lang w:val="en-US"/>
              </w:rPr>
              <w:t>CC01E</w:t>
            </w:r>
          </w:p>
          <w:p w14:paraId="5CC06218" w14:textId="77777777" w:rsidR="00357916" w:rsidRDefault="00357916" w:rsidP="00E351CD"/>
        </w:tc>
        <w:tc>
          <w:tcPr>
            <w:tcW w:w="4252" w:type="dxa"/>
            <w:gridSpan w:val="3"/>
            <w:tcBorders>
              <w:top w:val="single" w:sz="4" w:space="0" w:color="auto"/>
              <w:bottom w:val="single" w:sz="4" w:space="0" w:color="auto"/>
            </w:tcBorders>
          </w:tcPr>
          <w:p w14:paraId="5B801E9D" w14:textId="77777777" w:rsidR="00357916" w:rsidRPr="00A307FB" w:rsidRDefault="00357916" w:rsidP="00E351CD">
            <w:pPr>
              <w:adjustRightInd w:val="0"/>
              <w:rPr>
                <w:lang w:val="en-US"/>
              </w:rPr>
            </w:pPr>
            <w:r w:rsidRPr="00A307FB">
              <w:rPr>
                <w:lang w:val="en-US"/>
              </w:rPr>
              <w:t>Armaturi din otel beton OB 37 fasonate in ateliere de santier si montate cu diametrul barelor pina la 8 mm inclusiv in fundatii continue si radiere</w:t>
            </w:r>
            <w:r w:rsidRPr="00A307FB">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5D235C74" w14:textId="77777777" w:rsidR="00357916" w:rsidRDefault="00357916" w:rsidP="00E351CD">
            <w:pPr>
              <w:jc w:val="center"/>
            </w:pPr>
            <w:r>
              <w:t>kg</w:t>
            </w:r>
          </w:p>
        </w:tc>
        <w:tc>
          <w:tcPr>
            <w:tcW w:w="1559" w:type="dxa"/>
            <w:gridSpan w:val="2"/>
            <w:tcBorders>
              <w:top w:val="single" w:sz="4" w:space="0" w:color="auto"/>
              <w:bottom w:val="single" w:sz="4" w:space="0" w:color="auto"/>
            </w:tcBorders>
            <w:vAlign w:val="center"/>
          </w:tcPr>
          <w:p w14:paraId="309EABCD" w14:textId="77777777" w:rsidR="00357916" w:rsidRDefault="00357916" w:rsidP="00E351CD">
            <w:pPr>
              <w:jc w:val="center"/>
            </w:pPr>
            <w:r>
              <w:t>113,25</w:t>
            </w:r>
          </w:p>
        </w:tc>
      </w:tr>
      <w:tr w:rsidR="00357916" w14:paraId="716CBCF1"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7B6D85F" w14:textId="77777777" w:rsidR="00357916" w:rsidRDefault="00357916" w:rsidP="00E351CD"/>
        </w:tc>
        <w:tc>
          <w:tcPr>
            <w:tcW w:w="1276" w:type="dxa"/>
            <w:gridSpan w:val="2"/>
            <w:tcBorders>
              <w:top w:val="nil"/>
              <w:bottom w:val="single" w:sz="2" w:space="0" w:color="auto"/>
            </w:tcBorders>
            <w:vAlign w:val="center"/>
          </w:tcPr>
          <w:p w14:paraId="1C9795D9" w14:textId="77777777" w:rsidR="00357916" w:rsidRDefault="00357916" w:rsidP="00E351CD">
            <w:pPr>
              <w:jc w:val="center"/>
              <w:rPr>
                <w:sz w:val="16"/>
                <w:szCs w:val="16"/>
              </w:rPr>
            </w:pPr>
            <w:r>
              <w:rPr>
                <w:sz w:val="16"/>
                <w:szCs w:val="16"/>
              </w:rPr>
              <w:t>7123020011140</w:t>
            </w:r>
          </w:p>
        </w:tc>
        <w:tc>
          <w:tcPr>
            <w:tcW w:w="4252" w:type="dxa"/>
            <w:gridSpan w:val="3"/>
            <w:tcBorders>
              <w:top w:val="nil"/>
              <w:bottom w:val="single" w:sz="2" w:space="0" w:color="auto"/>
            </w:tcBorders>
          </w:tcPr>
          <w:p w14:paraId="7E5C576E" w14:textId="77777777" w:rsidR="00357916" w:rsidRDefault="00357916" w:rsidP="00E351CD">
            <w:r>
              <w:t>Fierar beton</w:t>
            </w:r>
          </w:p>
        </w:tc>
        <w:tc>
          <w:tcPr>
            <w:tcW w:w="993" w:type="dxa"/>
            <w:gridSpan w:val="2"/>
            <w:tcBorders>
              <w:top w:val="nil"/>
              <w:bottom w:val="single" w:sz="2" w:space="0" w:color="auto"/>
            </w:tcBorders>
          </w:tcPr>
          <w:p w14:paraId="3793209B" w14:textId="77777777" w:rsidR="00357916" w:rsidRDefault="00357916" w:rsidP="00E351CD">
            <w:r>
              <w:t>h-om</w:t>
            </w:r>
          </w:p>
        </w:tc>
        <w:tc>
          <w:tcPr>
            <w:tcW w:w="1559" w:type="dxa"/>
            <w:gridSpan w:val="2"/>
            <w:tcBorders>
              <w:top w:val="nil"/>
              <w:bottom w:val="single" w:sz="2" w:space="0" w:color="auto"/>
            </w:tcBorders>
          </w:tcPr>
          <w:p w14:paraId="2256A7B6" w14:textId="77777777" w:rsidR="00357916" w:rsidRDefault="00357916" w:rsidP="00E351CD">
            <w:r>
              <w:t>7,25</w:t>
            </w:r>
          </w:p>
        </w:tc>
      </w:tr>
      <w:tr w:rsidR="00357916" w14:paraId="7367B4DB"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39962DB" w14:textId="77777777" w:rsidR="00357916" w:rsidRDefault="00357916" w:rsidP="00E351CD"/>
        </w:tc>
        <w:tc>
          <w:tcPr>
            <w:tcW w:w="1276" w:type="dxa"/>
            <w:gridSpan w:val="2"/>
            <w:tcBorders>
              <w:top w:val="nil"/>
              <w:bottom w:val="single" w:sz="2" w:space="0" w:color="auto"/>
            </w:tcBorders>
            <w:vAlign w:val="center"/>
          </w:tcPr>
          <w:p w14:paraId="5E726EC2" w14:textId="77777777" w:rsidR="00357916" w:rsidRDefault="00357916" w:rsidP="00E351CD">
            <w:pPr>
              <w:jc w:val="center"/>
              <w:rPr>
                <w:sz w:val="16"/>
                <w:szCs w:val="16"/>
              </w:rPr>
            </w:pPr>
            <w:r>
              <w:rPr>
                <w:sz w:val="16"/>
                <w:szCs w:val="16"/>
              </w:rPr>
              <w:t>9310060019920</w:t>
            </w:r>
          </w:p>
        </w:tc>
        <w:tc>
          <w:tcPr>
            <w:tcW w:w="4252" w:type="dxa"/>
            <w:gridSpan w:val="3"/>
            <w:tcBorders>
              <w:top w:val="nil"/>
              <w:bottom w:val="single" w:sz="2" w:space="0" w:color="auto"/>
            </w:tcBorders>
          </w:tcPr>
          <w:p w14:paraId="670FE469" w14:textId="77777777" w:rsidR="00357916" w:rsidRDefault="00357916" w:rsidP="00E351CD">
            <w:r>
              <w:t>Muncitor deservire CM</w:t>
            </w:r>
          </w:p>
        </w:tc>
        <w:tc>
          <w:tcPr>
            <w:tcW w:w="993" w:type="dxa"/>
            <w:gridSpan w:val="2"/>
            <w:tcBorders>
              <w:top w:val="nil"/>
              <w:bottom w:val="single" w:sz="2" w:space="0" w:color="auto"/>
            </w:tcBorders>
          </w:tcPr>
          <w:p w14:paraId="67BA8B79" w14:textId="77777777" w:rsidR="00357916" w:rsidRDefault="00357916" w:rsidP="00E351CD">
            <w:r>
              <w:t>h-om</w:t>
            </w:r>
          </w:p>
        </w:tc>
        <w:tc>
          <w:tcPr>
            <w:tcW w:w="1559" w:type="dxa"/>
            <w:gridSpan w:val="2"/>
            <w:tcBorders>
              <w:top w:val="nil"/>
              <w:bottom w:val="single" w:sz="2" w:space="0" w:color="auto"/>
            </w:tcBorders>
          </w:tcPr>
          <w:p w14:paraId="7A85A068" w14:textId="77777777" w:rsidR="00357916" w:rsidRDefault="00357916" w:rsidP="00E351CD">
            <w:r>
              <w:t>0,34</w:t>
            </w:r>
          </w:p>
        </w:tc>
      </w:tr>
      <w:tr w:rsidR="00357916" w14:paraId="6472732F"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C923828" w14:textId="77777777" w:rsidR="00357916" w:rsidRDefault="00357916" w:rsidP="00E351CD"/>
        </w:tc>
        <w:tc>
          <w:tcPr>
            <w:tcW w:w="1276" w:type="dxa"/>
            <w:gridSpan w:val="2"/>
            <w:tcBorders>
              <w:top w:val="nil"/>
              <w:bottom w:val="single" w:sz="2" w:space="0" w:color="auto"/>
            </w:tcBorders>
            <w:vAlign w:val="center"/>
          </w:tcPr>
          <w:p w14:paraId="40814773" w14:textId="77777777" w:rsidR="00357916" w:rsidRDefault="00357916" w:rsidP="00E351CD">
            <w:pPr>
              <w:jc w:val="center"/>
              <w:rPr>
                <w:sz w:val="16"/>
                <w:szCs w:val="16"/>
              </w:rPr>
            </w:pPr>
            <w:r>
              <w:rPr>
                <w:sz w:val="16"/>
                <w:szCs w:val="16"/>
              </w:rPr>
              <w:t>2710602100000</w:t>
            </w:r>
          </w:p>
        </w:tc>
        <w:tc>
          <w:tcPr>
            <w:tcW w:w="4252" w:type="dxa"/>
            <w:gridSpan w:val="3"/>
            <w:tcBorders>
              <w:top w:val="nil"/>
              <w:bottom w:val="single" w:sz="2" w:space="0" w:color="auto"/>
            </w:tcBorders>
          </w:tcPr>
          <w:p w14:paraId="3A9ED66D" w14:textId="77777777" w:rsidR="00357916" w:rsidRPr="00A307FB" w:rsidRDefault="00357916" w:rsidP="00E351CD">
            <w:pPr>
              <w:rPr>
                <w:lang w:val="en-US"/>
              </w:rPr>
            </w:pPr>
            <w:r w:rsidRPr="00A307FB">
              <w:rPr>
                <w:lang w:val="en-US"/>
              </w:rPr>
              <w:t>Otel beton OB 37 diam. mai mic sau egal de 8 mm</w:t>
            </w:r>
          </w:p>
        </w:tc>
        <w:tc>
          <w:tcPr>
            <w:tcW w:w="993" w:type="dxa"/>
            <w:gridSpan w:val="2"/>
            <w:tcBorders>
              <w:top w:val="nil"/>
              <w:bottom w:val="single" w:sz="2" w:space="0" w:color="auto"/>
            </w:tcBorders>
          </w:tcPr>
          <w:p w14:paraId="7A94F0A8" w14:textId="77777777" w:rsidR="00357916" w:rsidRDefault="00357916" w:rsidP="00E351CD">
            <w:r>
              <w:t>kg</w:t>
            </w:r>
          </w:p>
        </w:tc>
        <w:tc>
          <w:tcPr>
            <w:tcW w:w="1559" w:type="dxa"/>
            <w:gridSpan w:val="2"/>
            <w:tcBorders>
              <w:top w:val="nil"/>
              <w:bottom w:val="single" w:sz="2" w:space="0" w:color="auto"/>
            </w:tcBorders>
          </w:tcPr>
          <w:p w14:paraId="3EE14DCC" w14:textId="77777777" w:rsidR="00357916" w:rsidRDefault="00357916" w:rsidP="00E351CD">
            <w:r>
              <w:t>116,08</w:t>
            </w:r>
          </w:p>
        </w:tc>
      </w:tr>
      <w:tr w:rsidR="00357916" w14:paraId="5CA9F152"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5B9B761" w14:textId="77777777" w:rsidR="00357916" w:rsidRDefault="00357916" w:rsidP="00E351CD"/>
        </w:tc>
        <w:tc>
          <w:tcPr>
            <w:tcW w:w="1276" w:type="dxa"/>
            <w:gridSpan w:val="2"/>
            <w:tcBorders>
              <w:top w:val="nil"/>
              <w:bottom w:val="single" w:sz="2" w:space="0" w:color="auto"/>
            </w:tcBorders>
            <w:vAlign w:val="center"/>
          </w:tcPr>
          <w:p w14:paraId="10BCCDE5" w14:textId="77777777" w:rsidR="00357916" w:rsidRDefault="00357916" w:rsidP="00E351CD">
            <w:pPr>
              <w:jc w:val="center"/>
              <w:rPr>
                <w:sz w:val="16"/>
                <w:szCs w:val="16"/>
              </w:rPr>
            </w:pPr>
            <w:r>
              <w:rPr>
                <w:sz w:val="16"/>
                <w:szCs w:val="16"/>
              </w:rPr>
              <w:t>2010237318750</w:t>
            </w:r>
          </w:p>
        </w:tc>
        <w:tc>
          <w:tcPr>
            <w:tcW w:w="4252" w:type="dxa"/>
            <w:gridSpan w:val="3"/>
            <w:tcBorders>
              <w:top w:val="nil"/>
              <w:bottom w:val="single" w:sz="2" w:space="0" w:color="auto"/>
            </w:tcBorders>
          </w:tcPr>
          <w:p w14:paraId="363392DF" w14:textId="77777777" w:rsidR="00357916" w:rsidRDefault="00357916" w:rsidP="00E351CD">
            <w:r>
              <w:t xml:space="preserve">Distantieri </w:t>
            </w:r>
          </w:p>
        </w:tc>
        <w:tc>
          <w:tcPr>
            <w:tcW w:w="993" w:type="dxa"/>
            <w:gridSpan w:val="2"/>
            <w:tcBorders>
              <w:top w:val="nil"/>
              <w:bottom w:val="single" w:sz="2" w:space="0" w:color="auto"/>
            </w:tcBorders>
          </w:tcPr>
          <w:p w14:paraId="73965631" w14:textId="77777777" w:rsidR="00357916" w:rsidRDefault="00357916" w:rsidP="00E351CD">
            <w:r>
              <w:t>buc</w:t>
            </w:r>
          </w:p>
        </w:tc>
        <w:tc>
          <w:tcPr>
            <w:tcW w:w="1559" w:type="dxa"/>
            <w:gridSpan w:val="2"/>
            <w:tcBorders>
              <w:top w:val="nil"/>
              <w:bottom w:val="single" w:sz="2" w:space="0" w:color="auto"/>
            </w:tcBorders>
          </w:tcPr>
          <w:p w14:paraId="69758631" w14:textId="77777777" w:rsidR="00357916" w:rsidRDefault="00357916" w:rsidP="00E351CD">
            <w:r>
              <w:t>16,99</w:t>
            </w:r>
          </w:p>
        </w:tc>
      </w:tr>
      <w:tr w:rsidR="00357916" w14:paraId="18C093EB"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E9BC9BA" w14:textId="77777777" w:rsidR="00357916" w:rsidRDefault="00357916" w:rsidP="00E351CD"/>
        </w:tc>
        <w:tc>
          <w:tcPr>
            <w:tcW w:w="1276" w:type="dxa"/>
            <w:gridSpan w:val="2"/>
            <w:tcBorders>
              <w:top w:val="nil"/>
              <w:bottom w:val="single" w:sz="2" w:space="0" w:color="auto"/>
            </w:tcBorders>
            <w:vAlign w:val="center"/>
          </w:tcPr>
          <w:p w14:paraId="3996D6D6" w14:textId="77777777" w:rsidR="00357916" w:rsidRDefault="00357916" w:rsidP="00E351CD">
            <w:pPr>
              <w:jc w:val="center"/>
              <w:rPr>
                <w:sz w:val="16"/>
                <w:szCs w:val="16"/>
              </w:rPr>
            </w:pPr>
            <w:r>
              <w:rPr>
                <w:sz w:val="16"/>
                <w:szCs w:val="16"/>
              </w:rPr>
              <w:t>2734113803881</w:t>
            </w:r>
          </w:p>
        </w:tc>
        <w:tc>
          <w:tcPr>
            <w:tcW w:w="4252" w:type="dxa"/>
            <w:gridSpan w:val="3"/>
            <w:tcBorders>
              <w:top w:val="nil"/>
              <w:bottom w:val="single" w:sz="2" w:space="0" w:color="auto"/>
            </w:tcBorders>
          </w:tcPr>
          <w:p w14:paraId="6ABCA9BB" w14:textId="77777777" w:rsidR="00357916" w:rsidRPr="00A307FB" w:rsidRDefault="00357916" w:rsidP="00E351CD">
            <w:pPr>
              <w:rPr>
                <w:lang w:val="en-US"/>
              </w:rPr>
            </w:pPr>
            <w:r w:rsidRPr="00A307FB">
              <w:rPr>
                <w:lang w:val="en-US"/>
              </w:rPr>
              <w:t>Sirma din otel moale, neagra, D=1 mm</w:t>
            </w:r>
          </w:p>
        </w:tc>
        <w:tc>
          <w:tcPr>
            <w:tcW w:w="993" w:type="dxa"/>
            <w:gridSpan w:val="2"/>
            <w:tcBorders>
              <w:top w:val="nil"/>
              <w:bottom w:val="single" w:sz="2" w:space="0" w:color="auto"/>
            </w:tcBorders>
          </w:tcPr>
          <w:p w14:paraId="62C84A8A" w14:textId="77777777" w:rsidR="00357916" w:rsidRDefault="00357916" w:rsidP="00E351CD">
            <w:r>
              <w:t>kg</w:t>
            </w:r>
          </w:p>
        </w:tc>
        <w:tc>
          <w:tcPr>
            <w:tcW w:w="1559" w:type="dxa"/>
            <w:gridSpan w:val="2"/>
            <w:tcBorders>
              <w:top w:val="nil"/>
              <w:bottom w:val="single" w:sz="2" w:space="0" w:color="auto"/>
            </w:tcBorders>
          </w:tcPr>
          <w:p w14:paraId="38E087A5" w14:textId="77777777" w:rsidR="00357916" w:rsidRDefault="00357916" w:rsidP="00E351CD">
            <w:r>
              <w:t>1,13</w:t>
            </w:r>
          </w:p>
        </w:tc>
      </w:tr>
      <w:tr w:rsidR="00357916" w14:paraId="3ADBF9F6"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EF76315" w14:textId="77777777" w:rsidR="00357916" w:rsidRDefault="00357916" w:rsidP="00E351CD">
            <w:r>
              <w:t>57</w:t>
            </w:r>
          </w:p>
        </w:tc>
        <w:tc>
          <w:tcPr>
            <w:tcW w:w="1276" w:type="dxa"/>
            <w:gridSpan w:val="2"/>
            <w:tcBorders>
              <w:top w:val="single" w:sz="4" w:space="0" w:color="auto"/>
              <w:bottom w:val="single" w:sz="4" w:space="0" w:color="auto"/>
            </w:tcBorders>
          </w:tcPr>
          <w:p w14:paraId="63A0E5C2" w14:textId="77777777" w:rsidR="00357916" w:rsidRDefault="00357916" w:rsidP="00E351CD">
            <w:pPr>
              <w:rPr>
                <w:lang w:val="en-US"/>
              </w:rPr>
            </w:pPr>
            <w:r>
              <w:rPr>
                <w:lang w:val="en-US"/>
              </w:rPr>
              <w:t>CC01F</w:t>
            </w:r>
          </w:p>
          <w:p w14:paraId="2E9B281B" w14:textId="77777777" w:rsidR="00357916" w:rsidRDefault="00357916" w:rsidP="00E351CD"/>
        </w:tc>
        <w:tc>
          <w:tcPr>
            <w:tcW w:w="4252" w:type="dxa"/>
            <w:gridSpan w:val="3"/>
            <w:tcBorders>
              <w:top w:val="single" w:sz="4" w:space="0" w:color="auto"/>
              <w:bottom w:val="single" w:sz="4" w:space="0" w:color="auto"/>
            </w:tcBorders>
          </w:tcPr>
          <w:p w14:paraId="115E6B7A" w14:textId="77777777" w:rsidR="00357916" w:rsidRPr="00A307FB" w:rsidRDefault="00357916" w:rsidP="00E351CD">
            <w:pPr>
              <w:adjustRightInd w:val="0"/>
              <w:rPr>
                <w:lang w:val="en-US"/>
              </w:rPr>
            </w:pPr>
            <w:r w:rsidRPr="00A307FB">
              <w:rPr>
                <w:lang w:val="en-US"/>
              </w:rPr>
              <w:t xml:space="preserve">Armaturi din otel beton OB 37 fasonate in ateliere de santier si montate cu diametrul barelor peste  8 mm in fundatii continue si radiere </w:t>
            </w:r>
          </w:p>
        </w:tc>
        <w:tc>
          <w:tcPr>
            <w:tcW w:w="993" w:type="dxa"/>
            <w:gridSpan w:val="2"/>
            <w:tcBorders>
              <w:top w:val="single" w:sz="4" w:space="0" w:color="auto"/>
              <w:bottom w:val="single" w:sz="4" w:space="0" w:color="auto"/>
            </w:tcBorders>
            <w:vAlign w:val="center"/>
          </w:tcPr>
          <w:p w14:paraId="6E4DEEB9" w14:textId="77777777" w:rsidR="00357916" w:rsidRDefault="00357916" w:rsidP="00E351CD">
            <w:pPr>
              <w:jc w:val="center"/>
            </w:pPr>
            <w:r>
              <w:t>kg</w:t>
            </w:r>
          </w:p>
        </w:tc>
        <w:tc>
          <w:tcPr>
            <w:tcW w:w="1559" w:type="dxa"/>
            <w:gridSpan w:val="2"/>
            <w:tcBorders>
              <w:top w:val="single" w:sz="4" w:space="0" w:color="auto"/>
              <w:bottom w:val="single" w:sz="4" w:space="0" w:color="auto"/>
            </w:tcBorders>
            <w:vAlign w:val="center"/>
          </w:tcPr>
          <w:p w14:paraId="3ECC3362" w14:textId="77777777" w:rsidR="00357916" w:rsidRDefault="00357916" w:rsidP="00E351CD">
            <w:pPr>
              <w:jc w:val="center"/>
            </w:pPr>
            <w:r>
              <w:t>109,08</w:t>
            </w:r>
          </w:p>
        </w:tc>
      </w:tr>
      <w:tr w:rsidR="00357916" w14:paraId="131044F2"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4113786" w14:textId="77777777" w:rsidR="00357916" w:rsidRDefault="00357916" w:rsidP="00E351CD"/>
        </w:tc>
        <w:tc>
          <w:tcPr>
            <w:tcW w:w="1276" w:type="dxa"/>
            <w:gridSpan w:val="2"/>
            <w:tcBorders>
              <w:top w:val="nil"/>
              <w:bottom w:val="single" w:sz="2" w:space="0" w:color="auto"/>
            </w:tcBorders>
            <w:vAlign w:val="center"/>
          </w:tcPr>
          <w:p w14:paraId="438BCB66" w14:textId="77777777" w:rsidR="00357916" w:rsidRDefault="00357916" w:rsidP="00E351CD">
            <w:pPr>
              <w:jc w:val="center"/>
              <w:rPr>
                <w:sz w:val="16"/>
                <w:szCs w:val="16"/>
              </w:rPr>
            </w:pPr>
            <w:r>
              <w:rPr>
                <w:sz w:val="16"/>
                <w:szCs w:val="16"/>
              </w:rPr>
              <w:t>7123020011140</w:t>
            </w:r>
          </w:p>
        </w:tc>
        <w:tc>
          <w:tcPr>
            <w:tcW w:w="4252" w:type="dxa"/>
            <w:gridSpan w:val="3"/>
            <w:tcBorders>
              <w:top w:val="nil"/>
              <w:bottom w:val="single" w:sz="2" w:space="0" w:color="auto"/>
            </w:tcBorders>
          </w:tcPr>
          <w:p w14:paraId="6506D8FA" w14:textId="77777777" w:rsidR="00357916" w:rsidRDefault="00357916" w:rsidP="00E351CD">
            <w:r>
              <w:t>Fierar beton</w:t>
            </w:r>
          </w:p>
        </w:tc>
        <w:tc>
          <w:tcPr>
            <w:tcW w:w="993" w:type="dxa"/>
            <w:gridSpan w:val="2"/>
            <w:tcBorders>
              <w:top w:val="nil"/>
              <w:bottom w:val="single" w:sz="2" w:space="0" w:color="auto"/>
            </w:tcBorders>
          </w:tcPr>
          <w:p w14:paraId="52BECF41" w14:textId="77777777" w:rsidR="00357916" w:rsidRDefault="00357916" w:rsidP="00E351CD">
            <w:r>
              <w:t>h-om</w:t>
            </w:r>
          </w:p>
        </w:tc>
        <w:tc>
          <w:tcPr>
            <w:tcW w:w="1559" w:type="dxa"/>
            <w:gridSpan w:val="2"/>
            <w:tcBorders>
              <w:top w:val="nil"/>
              <w:bottom w:val="single" w:sz="2" w:space="0" w:color="auto"/>
            </w:tcBorders>
          </w:tcPr>
          <w:p w14:paraId="7D21C1AF" w14:textId="77777777" w:rsidR="00357916" w:rsidRDefault="00357916" w:rsidP="00E351CD">
            <w:r>
              <w:t>5,45</w:t>
            </w:r>
          </w:p>
        </w:tc>
      </w:tr>
      <w:tr w:rsidR="00357916" w14:paraId="41B239B8"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231C0D1" w14:textId="77777777" w:rsidR="00357916" w:rsidRDefault="00357916" w:rsidP="00E351CD"/>
        </w:tc>
        <w:tc>
          <w:tcPr>
            <w:tcW w:w="1276" w:type="dxa"/>
            <w:gridSpan w:val="2"/>
            <w:tcBorders>
              <w:top w:val="nil"/>
              <w:bottom w:val="single" w:sz="2" w:space="0" w:color="auto"/>
            </w:tcBorders>
            <w:vAlign w:val="center"/>
          </w:tcPr>
          <w:p w14:paraId="79BF0802" w14:textId="77777777" w:rsidR="00357916" w:rsidRDefault="00357916" w:rsidP="00E351CD">
            <w:pPr>
              <w:jc w:val="center"/>
              <w:rPr>
                <w:sz w:val="16"/>
                <w:szCs w:val="16"/>
              </w:rPr>
            </w:pPr>
            <w:r>
              <w:rPr>
                <w:sz w:val="16"/>
                <w:szCs w:val="16"/>
              </w:rPr>
              <w:t>9310060019920</w:t>
            </w:r>
          </w:p>
        </w:tc>
        <w:tc>
          <w:tcPr>
            <w:tcW w:w="4252" w:type="dxa"/>
            <w:gridSpan w:val="3"/>
            <w:tcBorders>
              <w:top w:val="nil"/>
              <w:bottom w:val="single" w:sz="2" w:space="0" w:color="auto"/>
            </w:tcBorders>
          </w:tcPr>
          <w:p w14:paraId="30A33F1F" w14:textId="77777777" w:rsidR="00357916" w:rsidRDefault="00357916" w:rsidP="00E351CD">
            <w:r>
              <w:t>Muncitor deservire CM</w:t>
            </w:r>
          </w:p>
        </w:tc>
        <w:tc>
          <w:tcPr>
            <w:tcW w:w="993" w:type="dxa"/>
            <w:gridSpan w:val="2"/>
            <w:tcBorders>
              <w:top w:val="nil"/>
              <w:bottom w:val="single" w:sz="2" w:space="0" w:color="auto"/>
            </w:tcBorders>
          </w:tcPr>
          <w:p w14:paraId="01B94EA0" w14:textId="77777777" w:rsidR="00357916" w:rsidRDefault="00357916" w:rsidP="00E351CD">
            <w:r>
              <w:t>h-om</w:t>
            </w:r>
          </w:p>
        </w:tc>
        <w:tc>
          <w:tcPr>
            <w:tcW w:w="1559" w:type="dxa"/>
            <w:gridSpan w:val="2"/>
            <w:tcBorders>
              <w:top w:val="nil"/>
              <w:bottom w:val="single" w:sz="2" w:space="0" w:color="auto"/>
            </w:tcBorders>
          </w:tcPr>
          <w:p w14:paraId="3D09F2BE" w14:textId="77777777" w:rsidR="00357916" w:rsidRDefault="00357916" w:rsidP="00E351CD">
            <w:r>
              <w:t>0,33</w:t>
            </w:r>
          </w:p>
        </w:tc>
      </w:tr>
      <w:tr w:rsidR="00357916" w14:paraId="4A52E006"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D5D1864" w14:textId="77777777" w:rsidR="00357916" w:rsidRDefault="00357916" w:rsidP="00E351CD"/>
        </w:tc>
        <w:tc>
          <w:tcPr>
            <w:tcW w:w="1276" w:type="dxa"/>
            <w:gridSpan w:val="2"/>
            <w:tcBorders>
              <w:top w:val="nil"/>
              <w:bottom w:val="single" w:sz="2" w:space="0" w:color="auto"/>
            </w:tcBorders>
            <w:vAlign w:val="center"/>
          </w:tcPr>
          <w:p w14:paraId="277D9849" w14:textId="77777777" w:rsidR="00357916" w:rsidRDefault="00357916" w:rsidP="00E351CD">
            <w:pPr>
              <w:jc w:val="center"/>
              <w:rPr>
                <w:sz w:val="16"/>
                <w:szCs w:val="16"/>
              </w:rPr>
            </w:pPr>
            <w:r>
              <w:rPr>
                <w:sz w:val="16"/>
                <w:szCs w:val="16"/>
              </w:rPr>
              <w:t>2710602300000</w:t>
            </w:r>
          </w:p>
        </w:tc>
        <w:tc>
          <w:tcPr>
            <w:tcW w:w="4252" w:type="dxa"/>
            <w:gridSpan w:val="3"/>
            <w:tcBorders>
              <w:top w:val="nil"/>
              <w:bottom w:val="single" w:sz="2" w:space="0" w:color="auto"/>
            </w:tcBorders>
          </w:tcPr>
          <w:p w14:paraId="1847E7FD" w14:textId="77777777" w:rsidR="00357916" w:rsidRPr="00A307FB" w:rsidRDefault="00357916" w:rsidP="00E351CD">
            <w:pPr>
              <w:rPr>
                <w:lang w:val="en-US"/>
              </w:rPr>
            </w:pPr>
            <w:r w:rsidRPr="00A307FB">
              <w:rPr>
                <w:lang w:val="en-US"/>
              </w:rPr>
              <w:t>Otel beton OB 37 diam. mai mare de 8 mm</w:t>
            </w:r>
          </w:p>
        </w:tc>
        <w:tc>
          <w:tcPr>
            <w:tcW w:w="993" w:type="dxa"/>
            <w:gridSpan w:val="2"/>
            <w:tcBorders>
              <w:top w:val="nil"/>
              <w:bottom w:val="single" w:sz="2" w:space="0" w:color="auto"/>
            </w:tcBorders>
          </w:tcPr>
          <w:p w14:paraId="199B829E" w14:textId="77777777" w:rsidR="00357916" w:rsidRDefault="00357916" w:rsidP="00E351CD">
            <w:r>
              <w:t>kg</w:t>
            </w:r>
          </w:p>
        </w:tc>
        <w:tc>
          <w:tcPr>
            <w:tcW w:w="1559" w:type="dxa"/>
            <w:gridSpan w:val="2"/>
            <w:tcBorders>
              <w:top w:val="nil"/>
              <w:bottom w:val="single" w:sz="2" w:space="0" w:color="auto"/>
            </w:tcBorders>
          </w:tcPr>
          <w:p w14:paraId="7DEEB997" w14:textId="77777777" w:rsidR="00357916" w:rsidRDefault="00357916" w:rsidP="00E351CD">
            <w:r>
              <w:t>111,81</w:t>
            </w:r>
          </w:p>
        </w:tc>
      </w:tr>
      <w:tr w:rsidR="00357916" w14:paraId="5768F441"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8691DEB" w14:textId="77777777" w:rsidR="00357916" w:rsidRDefault="00357916" w:rsidP="00E351CD"/>
        </w:tc>
        <w:tc>
          <w:tcPr>
            <w:tcW w:w="1276" w:type="dxa"/>
            <w:gridSpan w:val="2"/>
            <w:tcBorders>
              <w:top w:val="nil"/>
              <w:bottom w:val="single" w:sz="2" w:space="0" w:color="auto"/>
            </w:tcBorders>
            <w:vAlign w:val="center"/>
          </w:tcPr>
          <w:p w14:paraId="23ADB51D" w14:textId="77777777" w:rsidR="00357916" w:rsidRDefault="00357916" w:rsidP="00E351CD">
            <w:pPr>
              <w:jc w:val="center"/>
              <w:rPr>
                <w:sz w:val="16"/>
                <w:szCs w:val="16"/>
              </w:rPr>
            </w:pPr>
            <w:r>
              <w:rPr>
                <w:sz w:val="16"/>
                <w:szCs w:val="16"/>
              </w:rPr>
              <w:t>2010237318750</w:t>
            </w:r>
          </w:p>
        </w:tc>
        <w:tc>
          <w:tcPr>
            <w:tcW w:w="4252" w:type="dxa"/>
            <w:gridSpan w:val="3"/>
            <w:tcBorders>
              <w:top w:val="nil"/>
              <w:bottom w:val="single" w:sz="2" w:space="0" w:color="auto"/>
            </w:tcBorders>
          </w:tcPr>
          <w:p w14:paraId="5A09CCDC" w14:textId="77777777" w:rsidR="00357916" w:rsidRDefault="00357916" w:rsidP="00E351CD">
            <w:r>
              <w:t xml:space="preserve">Distantieri </w:t>
            </w:r>
          </w:p>
        </w:tc>
        <w:tc>
          <w:tcPr>
            <w:tcW w:w="993" w:type="dxa"/>
            <w:gridSpan w:val="2"/>
            <w:tcBorders>
              <w:top w:val="nil"/>
              <w:bottom w:val="single" w:sz="2" w:space="0" w:color="auto"/>
            </w:tcBorders>
          </w:tcPr>
          <w:p w14:paraId="4504FE05" w14:textId="77777777" w:rsidR="00357916" w:rsidRDefault="00357916" w:rsidP="00E351CD">
            <w:r>
              <w:t>buc</w:t>
            </w:r>
          </w:p>
        </w:tc>
        <w:tc>
          <w:tcPr>
            <w:tcW w:w="1559" w:type="dxa"/>
            <w:gridSpan w:val="2"/>
            <w:tcBorders>
              <w:top w:val="nil"/>
              <w:bottom w:val="single" w:sz="2" w:space="0" w:color="auto"/>
            </w:tcBorders>
          </w:tcPr>
          <w:p w14:paraId="6B91E772" w14:textId="77777777" w:rsidR="00357916" w:rsidRDefault="00357916" w:rsidP="00E351CD">
            <w:r>
              <w:t>16,36</w:t>
            </w:r>
          </w:p>
        </w:tc>
      </w:tr>
      <w:tr w:rsidR="00357916" w14:paraId="70F62E4C"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06F348E" w14:textId="77777777" w:rsidR="00357916" w:rsidRDefault="00357916" w:rsidP="00E351CD"/>
        </w:tc>
        <w:tc>
          <w:tcPr>
            <w:tcW w:w="1276" w:type="dxa"/>
            <w:gridSpan w:val="2"/>
            <w:tcBorders>
              <w:top w:val="nil"/>
              <w:bottom w:val="single" w:sz="2" w:space="0" w:color="auto"/>
            </w:tcBorders>
            <w:vAlign w:val="center"/>
          </w:tcPr>
          <w:p w14:paraId="75402EB5" w14:textId="77777777" w:rsidR="00357916" w:rsidRDefault="00357916" w:rsidP="00E351CD">
            <w:pPr>
              <w:jc w:val="center"/>
              <w:rPr>
                <w:sz w:val="16"/>
                <w:szCs w:val="16"/>
              </w:rPr>
            </w:pPr>
            <w:r>
              <w:rPr>
                <w:sz w:val="16"/>
                <w:szCs w:val="16"/>
              </w:rPr>
              <w:t>2734113803881</w:t>
            </w:r>
          </w:p>
        </w:tc>
        <w:tc>
          <w:tcPr>
            <w:tcW w:w="4252" w:type="dxa"/>
            <w:gridSpan w:val="3"/>
            <w:tcBorders>
              <w:top w:val="nil"/>
              <w:bottom w:val="single" w:sz="2" w:space="0" w:color="auto"/>
            </w:tcBorders>
          </w:tcPr>
          <w:p w14:paraId="3A4CD129" w14:textId="77777777" w:rsidR="00357916" w:rsidRPr="00A307FB" w:rsidRDefault="00357916" w:rsidP="00E351CD">
            <w:pPr>
              <w:rPr>
                <w:lang w:val="en-US"/>
              </w:rPr>
            </w:pPr>
            <w:r w:rsidRPr="00A307FB">
              <w:rPr>
                <w:lang w:val="en-US"/>
              </w:rPr>
              <w:t>Sirma din otel moale, neagra, D=1 mm</w:t>
            </w:r>
          </w:p>
        </w:tc>
        <w:tc>
          <w:tcPr>
            <w:tcW w:w="993" w:type="dxa"/>
            <w:gridSpan w:val="2"/>
            <w:tcBorders>
              <w:top w:val="nil"/>
              <w:bottom w:val="single" w:sz="2" w:space="0" w:color="auto"/>
            </w:tcBorders>
          </w:tcPr>
          <w:p w14:paraId="3000F207" w14:textId="77777777" w:rsidR="00357916" w:rsidRDefault="00357916" w:rsidP="00E351CD">
            <w:r>
              <w:t>kg</w:t>
            </w:r>
          </w:p>
        </w:tc>
        <w:tc>
          <w:tcPr>
            <w:tcW w:w="1559" w:type="dxa"/>
            <w:gridSpan w:val="2"/>
            <w:tcBorders>
              <w:top w:val="nil"/>
              <w:bottom w:val="single" w:sz="2" w:space="0" w:color="auto"/>
            </w:tcBorders>
          </w:tcPr>
          <w:p w14:paraId="2F51D21B" w14:textId="77777777" w:rsidR="00357916" w:rsidRDefault="00357916" w:rsidP="00E351CD">
            <w:r>
              <w:t>1,09</w:t>
            </w:r>
          </w:p>
        </w:tc>
      </w:tr>
      <w:tr w:rsidR="00357916" w14:paraId="38BC2768"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2F5B074E" w14:textId="77777777" w:rsidR="00357916" w:rsidRDefault="00357916" w:rsidP="00E351CD">
            <w:r>
              <w:t>58</w:t>
            </w:r>
          </w:p>
        </w:tc>
        <w:tc>
          <w:tcPr>
            <w:tcW w:w="1276" w:type="dxa"/>
            <w:gridSpan w:val="2"/>
            <w:tcBorders>
              <w:top w:val="single" w:sz="4" w:space="0" w:color="auto"/>
              <w:bottom w:val="single" w:sz="4" w:space="0" w:color="auto"/>
            </w:tcBorders>
          </w:tcPr>
          <w:p w14:paraId="5234122D" w14:textId="77777777" w:rsidR="00357916" w:rsidRDefault="00357916" w:rsidP="00E351CD">
            <w:pPr>
              <w:rPr>
                <w:lang w:val="en-US"/>
              </w:rPr>
            </w:pPr>
            <w:r>
              <w:rPr>
                <w:lang w:val="en-US"/>
              </w:rPr>
              <w:t>CA03G</w:t>
            </w:r>
          </w:p>
          <w:p w14:paraId="32AA3632" w14:textId="77777777" w:rsidR="00357916" w:rsidRDefault="00357916" w:rsidP="00E351CD"/>
        </w:tc>
        <w:tc>
          <w:tcPr>
            <w:tcW w:w="4252" w:type="dxa"/>
            <w:gridSpan w:val="3"/>
            <w:tcBorders>
              <w:top w:val="single" w:sz="4" w:space="0" w:color="auto"/>
              <w:bottom w:val="single" w:sz="4" w:space="0" w:color="auto"/>
            </w:tcBorders>
          </w:tcPr>
          <w:p w14:paraId="46EDDA94" w14:textId="77777777" w:rsidR="00357916" w:rsidRPr="00A307FB" w:rsidRDefault="00357916" w:rsidP="00E351CD">
            <w:pPr>
              <w:adjustRightInd w:val="0"/>
              <w:rPr>
                <w:lang w:val="en-US"/>
              </w:rPr>
            </w:pPr>
            <w:r w:rsidRPr="00A307FB">
              <w:rPr>
                <w:lang w:val="en-US"/>
              </w:rPr>
              <w:t>Beton armat turnat cu mijloace clasice,  in fundatii, socluri, ziduri de sprijin, pereti sub cota zero, preparat cu centrala de betoane sau beton marfa conform. art. CA01, turnare cu mijloace clasice, beton armat clasa. C-30/37 XC2, XF4  -  pereti monolit</w:t>
            </w:r>
            <w:r w:rsidRPr="00A307FB">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2DE7455F" w14:textId="77777777" w:rsidR="00357916" w:rsidRDefault="00357916" w:rsidP="00E351CD">
            <w:pPr>
              <w:jc w:val="center"/>
            </w:pPr>
            <w:r>
              <w:t>m3</w:t>
            </w:r>
          </w:p>
        </w:tc>
        <w:tc>
          <w:tcPr>
            <w:tcW w:w="1559" w:type="dxa"/>
            <w:gridSpan w:val="2"/>
            <w:tcBorders>
              <w:top w:val="single" w:sz="4" w:space="0" w:color="auto"/>
              <w:bottom w:val="single" w:sz="4" w:space="0" w:color="auto"/>
            </w:tcBorders>
            <w:vAlign w:val="center"/>
          </w:tcPr>
          <w:p w14:paraId="1C5D0CAE" w14:textId="77777777" w:rsidR="00357916" w:rsidRDefault="00357916" w:rsidP="00E351CD">
            <w:pPr>
              <w:jc w:val="center"/>
            </w:pPr>
            <w:r>
              <w:t>1,10</w:t>
            </w:r>
          </w:p>
        </w:tc>
      </w:tr>
      <w:tr w:rsidR="00357916" w14:paraId="21ECB53E"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40A377" w14:textId="77777777" w:rsidR="00357916" w:rsidRDefault="00357916" w:rsidP="00E351CD"/>
        </w:tc>
        <w:tc>
          <w:tcPr>
            <w:tcW w:w="1276" w:type="dxa"/>
            <w:gridSpan w:val="2"/>
            <w:tcBorders>
              <w:top w:val="nil"/>
              <w:bottom w:val="single" w:sz="2" w:space="0" w:color="auto"/>
            </w:tcBorders>
            <w:vAlign w:val="center"/>
          </w:tcPr>
          <w:p w14:paraId="3BCBC82C" w14:textId="77777777" w:rsidR="00357916" w:rsidRDefault="00357916" w:rsidP="00E351CD">
            <w:pPr>
              <w:jc w:val="center"/>
              <w:rPr>
                <w:sz w:val="16"/>
                <w:szCs w:val="16"/>
              </w:rPr>
            </w:pPr>
            <w:r>
              <w:rPr>
                <w:sz w:val="16"/>
                <w:szCs w:val="16"/>
              </w:rPr>
              <w:t>7123010010200</w:t>
            </w:r>
          </w:p>
        </w:tc>
        <w:tc>
          <w:tcPr>
            <w:tcW w:w="4252" w:type="dxa"/>
            <w:gridSpan w:val="3"/>
            <w:tcBorders>
              <w:top w:val="nil"/>
              <w:bottom w:val="single" w:sz="2" w:space="0" w:color="auto"/>
            </w:tcBorders>
          </w:tcPr>
          <w:p w14:paraId="13CB25D1" w14:textId="77777777" w:rsidR="00357916" w:rsidRDefault="00357916" w:rsidP="00E351CD">
            <w:r>
              <w:t>Betonist</w:t>
            </w:r>
          </w:p>
        </w:tc>
        <w:tc>
          <w:tcPr>
            <w:tcW w:w="993" w:type="dxa"/>
            <w:gridSpan w:val="2"/>
            <w:tcBorders>
              <w:top w:val="nil"/>
              <w:bottom w:val="single" w:sz="2" w:space="0" w:color="auto"/>
            </w:tcBorders>
          </w:tcPr>
          <w:p w14:paraId="737670A1" w14:textId="77777777" w:rsidR="00357916" w:rsidRDefault="00357916" w:rsidP="00E351CD">
            <w:r>
              <w:t>h-om</w:t>
            </w:r>
          </w:p>
        </w:tc>
        <w:tc>
          <w:tcPr>
            <w:tcW w:w="1559" w:type="dxa"/>
            <w:gridSpan w:val="2"/>
            <w:tcBorders>
              <w:top w:val="nil"/>
              <w:bottom w:val="single" w:sz="2" w:space="0" w:color="auto"/>
            </w:tcBorders>
          </w:tcPr>
          <w:p w14:paraId="21CBC90D" w14:textId="77777777" w:rsidR="00357916" w:rsidRDefault="00357916" w:rsidP="00E351CD">
            <w:r>
              <w:t>4,40</w:t>
            </w:r>
          </w:p>
        </w:tc>
      </w:tr>
      <w:tr w:rsidR="00357916" w14:paraId="4964C4EC"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0F1C3DF" w14:textId="77777777" w:rsidR="00357916" w:rsidRDefault="00357916" w:rsidP="00E351CD"/>
        </w:tc>
        <w:tc>
          <w:tcPr>
            <w:tcW w:w="1276" w:type="dxa"/>
            <w:gridSpan w:val="2"/>
            <w:tcBorders>
              <w:top w:val="nil"/>
              <w:bottom w:val="single" w:sz="2" w:space="0" w:color="auto"/>
            </w:tcBorders>
            <w:vAlign w:val="center"/>
          </w:tcPr>
          <w:p w14:paraId="25F40C44" w14:textId="77777777" w:rsidR="00357916" w:rsidRDefault="00357916" w:rsidP="00E351CD">
            <w:pPr>
              <w:jc w:val="center"/>
              <w:rPr>
                <w:sz w:val="16"/>
                <w:szCs w:val="16"/>
              </w:rPr>
            </w:pPr>
            <w:r>
              <w:rPr>
                <w:sz w:val="16"/>
                <w:szCs w:val="16"/>
              </w:rPr>
              <w:t>9310060019920</w:t>
            </w:r>
          </w:p>
        </w:tc>
        <w:tc>
          <w:tcPr>
            <w:tcW w:w="4252" w:type="dxa"/>
            <w:gridSpan w:val="3"/>
            <w:tcBorders>
              <w:top w:val="nil"/>
              <w:bottom w:val="single" w:sz="2" w:space="0" w:color="auto"/>
            </w:tcBorders>
          </w:tcPr>
          <w:p w14:paraId="1E8766C5" w14:textId="77777777" w:rsidR="00357916" w:rsidRDefault="00357916" w:rsidP="00E351CD">
            <w:r>
              <w:t>Muncitor deservire CM</w:t>
            </w:r>
          </w:p>
        </w:tc>
        <w:tc>
          <w:tcPr>
            <w:tcW w:w="993" w:type="dxa"/>
            <w:gridSpan w:val="2"/>
            <w:tcBorders>
              <w:top w:val="nil"/>
              <w:bottom w:val="single" w:sz="2" w:space="0" w:color="auto"/>
            </w:tcBorders>
          </w:tcPr>
          <w:p w14:paraId="4B7E53C8" w14:textId="77777777" w:rsidR="00357916" w:rsidRDefault="00357916" w:rsidP="00E351CD">
            <w:r>
              <w:t>h-om</w:t>
            </w:r>
          </w:p>
        </w:tc>
        <w:tc>
          <w:tcPr>
            <w:tcW w:w="1559" w:type="dxa"/>
            <w:gridSpan w:val="2"/>
            <w:tcBorders>
              <w:top w:val="nil"/>
              <w:bottom w:val="single" w:sz="2" w:space="0" w:color="auto"/>
            </w:tcBorders>
          </w:tcPr>
          <w:p w14:paraId="4860ECAF" w14:textId="77777777" w:rsidR="00357916" w:rsidRDefault="00357916" w:rsidP="00E351CD">
            <w:r>
              <w:t>0,44</w:t>
            </w:r>
          </w:p>
        </w:tc>
      </w:tr>
      <w:tr w:rsidR="00357916" w14:paraId="29EA53FA"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9E37949" w14:textId="77777777" w:rsidR="00357916" w:rsidRDefault="00357916" w:rsidP="00E351CD"/>
        </w:tc>
        <w:tc>
          <w:tcPr>
            <w:tcW w:w="1276" w:type="dxa"/>
            <w:gridSpan w:val="2"/>
            <w:tcBorders>
              <w:top w:val="nil"/>
              <w:bottom w:val="single" w:sz="2" w:space="0" w:color="auto"/>
            </w:tcBorders>
            <w:vAlign w:val="center"/>
          </w:tcPr>
          <w:p w14:paraId="66B0C068" w14:textId="77777777" w:rsidR="00357916" w:rsidRDefault="00357916" w:rsidP="00E351CD">
            <w:pPr>
              <w:jc w:val="center"/>
              <w:rPr>
                <w:sz w:val="16"/>
                <w:szCs w:val="16"/>
              </w:rPr>
            </w:pPr>
            <w:r>
              <w:rPr>
                <w:sz w:val="16"/>
                <w:szCs w:val="16"/>
              </w:rPr>
              <w:t>2663102100050</w:t>
            </w:r>
          </w:p>
        </w:tc>
        <w:tc>
          <w:tcPr>
            <w:tcW w:w="4252" w:type="dxa"/>
            <w:gridSpan w:val="3"/>
            <w:tcBorders>
              <w:top w:val="nil"/>
              <w:bottom w:val="single" w:sz="2" w:space="0" w:color="auto"/>
            </w:tcBorders>
          </w:tcPr>
          <w:p w14:paraId="25D23C49" w14:textId="77777777" w:rsidR="00357916" w:rsidRDefault="00357916" w:rsidP="00E351CD">
            <w:r>
              <w:t>Beton marfa clasa C30/37</w:t>
            </w:r>
          </w:p>
        </w:tc>
        <w:tc>
          <w:tcPr>
            <w:tcW w:w="993" w:type="dxa"/>
            <w:gridSpan w:val="2"/>
            <w:tcBorders>
              <w:top w:val="nil"/>
              <w:bottom w:val="single" w:sz="2" w:space="0" w:color="auto"/>
            </w:tcBorders>
          </w:tcPr>
          <w:p w14:paraId="0D5F8295" w14:textId="77777777" w:rsidR="00357916" w:rsidRDefault="00357916" w:rsidP="00E351CD">
            <w:r>
              <w:t>m3</w:t>
            </w:r>
          </w:p>
        </w:tc>
        <w:tc>
          <w:tcPr>
            <w:tcW w:w="1559" w:type="dxa"/>
            <w:gridSpan w:val="2"/>
            <w:tcBorders>
              <w:top w:val="nil"/>
              <w:bottom w:val="single" w:sz="2" w:space="0" w:color="auto"/>
            </w:tcBorders>
          </w:tcPr>
          <w:p w14:paraId="24213B3D" w14:textId="77777777" w:rsidR="00357916" w:rsidRDefault="00357916" w:rsidP="00E351CD">
            <w:r>
              <w:t>1,14</w:t>
            </w:r>
          </w:p>
        </w:tc>
      </w:tr>
      <w:tr w:rsidR="00357916" w14:paraId="4834F9A8"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DA455DE" w14:textId="77777777" w:rsidR="00357916" w:rsidRDefault="00357916" w:rsidP="00E351CD"/>
        </w:tc>
        <w:tc>
          <w:tcPr>
            <w:tcW w:w="1276" w:type="dxa"/>
            <w:gridSpan w:val="2"/>
            <w:tcBorders>
              <w:top w:val="nil"/>
              <w:bottom w:val="single" w:sz="2" w:space="0" w:color="auto"/>
            </w:tcBorders>
            <w:vAlign w:val="center"/>
          </w:tcPr>
          <w:p w14:paraId="447EFA64" w14:textId="77777777" w:rsidR="00357916" w:rsidRDefault="00357916" w:rsidP="00E351CD">
            <w:pPr>
              <w:jc w:val="center"/>
              <w:rPr>
                <w:sz w:val="16"/>
                <w:szCs w:val="16"/>
              </w:rPr>
            </w:pPr>
            <w:r>
              <w:rPr>
                <w:sz w:val="16"/>
                <w:szCs w:val="16"/>
              </w:rPr>
              <w:t>4100116202818</w:t>
            </w:r>
          </w:p>
        </w:tc>
        <w:tc>
          <w:tcPr>
            <w:tcW w:w="4252" w:type="dxa"/>
            <w:gridSpan w:val="3"/>
            <w:tcBorders>
              <w:top w:val="nil"/>
              <w:bottom w:val="single" w:sz="2" w:space="0" w:color="auto"/>
            </w:tcBorders>
          </w:tcPr>
          <w:p w14:paraId="5658B8E0" w14:textId="77777777" w:rsidR="00357916" w:rsidRPr="00A307FB" w:rsidRDefault="00357916" w:rsidP="00E351CD">
            <w:pPr>
              <w:rPr>
                <w:lang w:val="en-US"/>
              </w:rPr>
            </w:pPr>
            <w:r w:rsidRPr="00A307FB">
              <w:rPr>
                <w:lang w:val="en-US"/>
              </w:rPr>
              <w:t xml:space="preserve">Apa pentru mortare si betoane </w:t>
            </w:r>
          </w:p>
        </w:tc>
        <w:tc>
          <w:tcPr>
            <w:tcW w:w="993" w:type="dxa"/>
            <w:gridSpan w:val="2"/>
            <w:tcBorders>
              <w:top w:val="nil"/>
              <w:bottom w:val="single" w:sz="2" w:space="0" w:color="auto"/>
            </w:tcBorders>
          </w:tcPr>
          <w:p w14:paraId="24B94E75" w14:textId="77777777" w:rsidR="00357916" w:rsidRDefault="00357916" w:rsidP="00E351CD">
            <w:r>
              <w:t>m3</w:t>
            </w:r>
          </w:p>
        </w:tc>
        <w:tc>
          <w:tcPr>
            <w:tcW w:w="1559" w:type="dxa"/>
            <w:gridSpan w:val="2"/>
            <w:tcBorders>
              <w:top w:val="nil"/>
              <w:bottom w:val="single" w:sz="2" w:space="0" w:color="auto"/>
            </w:tcBorders>
          </w:tcPr>
          <w:p w14:paraId="74039340" w14:textId="77777777" w:rsidR="00357916" w:rsidRDefault="00357916" w:rsidP="00E351CD">
            <w:r>
              <w:t>0,11</w:t>
            </w:r>
          </w:p>
        </w:tc>
      </w:tr>
      <w:tr w:rsidR="00357916" w14:paraId="6D385A98"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5A822A" w14:textId="77777777" w:rsidR="00357916" w:rsidRDefault="00357916" w:rsidP="00E351CD"/>
        </w:tc>
        <w:tc>
          <w:tcPr>
            <w:tcW w:w="1276" w:type="dxa"/>
            <w:gridSpan w:val="2"/>
            <w:tcBorders>
              <w:top w:val="nil"/>
              <w:bottom w:val="single" w:sz="2" w:space="0" w:color="auto"/>
            </w:tcBorders>
            <w:vAlign w:val="center"/>
          </w:tcPr>
          <w:p w14:paraId="324060D2" w14:textId="77777777" w:rsidR="00357916" w:rsidRDefault="00357916" w:rsidP="00E351CD">
            <w:pPr>
              <w:jc w:val="center"/>
              <w:rPr>
                <w:sz w:val="16"/>
                <w:szCs w:val="16"/>
              </w:rPr>
            </w:pPr>
            <w:r>
              <w:rPr>
                <w:sz w:val="16"/>
                <w:szCs w:val="16"/>
              </w:rPr>
              <w:t>2952270003100</w:t>
            </w:r>
          </w:p>
        </w:tc>
        <w:tc>
          <w:tcPr>
            <w:tcW w:w="4252" w:type="dxa"/>
            <w:gridSpan w:val="3"/>
            <w:tcBorders>
              <w:top w:val="nil"/>
              <w:bottom w:val="single" w:sz="2" w:space="0" w:color="auto"/>
            </w:tcBorders>
          </w:tcPr>
          <w:p w14:paraId="6ACF30C7" w14:textId="77777777" w:rsidR="00357916" w:rsidRDefault="00357916" w:rsidP="00E351CD">
            <w:r>
              <w:t>Vibrator de adincime</w:t>
            </w:r>
          </w:p>
        </w:tc>
        <w:tc>
          <w:tcPr>
            <w:tcW w:w="993" w:type="dxa"/>
            <w:gridSpan w:val="2"/>
            <w:tcBorders>
              <w:top w:val="nil"/>
              <w:bottom w:val="single" w:sz="2" w:space="0" w:color="auto"/>
            </w:tcBorders>
          </w:tcPr>
          <w:p w14:paraId="298F2FFD" w14:textId="77777777" w:rsidR="00357916" w:rsidRDefault="00357916" w:rsidP="00E351CD">
            <w:r>
              <w:t>h-ut.</w:t>
            </w:r>
          </w:p>
        </w:tc>
        <w:tc>
          <w:tcPr>
            <w:tcW w:w="1559" w:type="dxa"/>
            <w:gridSpan w:val="2"/>
            <w:tcBorders>
              <w:top w:val="nil"/>
              <w:bottom w:val="single" w:sz="2" w:space="0" w:color="auto"/>
            </w:tcBorders>
          </w:tcPr>
          <w:p w14:paraId="7530D3C0" w14:textId="77777777" w:rsidR="00357916" w:rsidRDefault="00357916" w:rsidP="00E351CD">
            <w:r>
              <w:t>0,66</w:t>
            </w:r>
          </w:p>
        </w:tc>
      </w:tr>
      <w:tr w:rsidR="00357916" w14:paraId="0634434A"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5F85E26" w14:textId="77777777" w:rsidR="00357916" w:rsidRDefault="00357916" w:rsidP="00E351CD"/>
        </w:tc>
        <w:tc>
          <w:tcPr>
            <w:tcW w:w="1276" w:type="dxa"/>
            <w:gridSpan w:val="2"/>
            <w:tcBorders>
              <w:top w:val="nil"/>
              <w:bottom w:val="single" w:sz="2" w:space="0" w:color="auto"/>
            </w:tcBorders>
            <w:vAlign w:val="center"/>
          </w:tcPr>
          <w:p w14:paraId="4440A50E" w14:textId="77777777" w:rsidR="00357916" w:rsidRDefault="00357916" w:rsidP="00E351CD">
            <w:pPr>
              <w:jc w:val="center"/>
              <w:rPr>
                <w:sz w:val="16"/>
                <w:szCs w:val="16"/>
              </w:rPr>
            </w:pPr>
            <w:r>
              <w:rPr>
                <w:sz w:val="16"/>
                <w:szCs w:val="16"/>
              </w:rPr>
              <w:t>3410520006752</w:t>
            </w:r>
          </w:p>
        </w:tc>
        <w:tc>
          <w:tcPr>
            <w:tcW w:w="4252" w:type="dxa"/>
            <w:gridSpan w:val="3"/>
            <w:tcBorders>
              <w:top w:val="nil"/>
              <w:bottom w:val="single" w:sz="2" w:space="0" w:color="auto"/>
            </w:tcBorders>
          </w:tcPr>
          <w:p w14:paraId="7F08EE56" w14:textId="77777777" w:rsidR="00357916" w:rsidRDefault="00357916" w:rsidP="00E351CD">
            <w:r>
              <w:t>Automacara 6 - 10 tf</w:t>
            </w:r>
          </w:p>
        </w:tc>
        <w:tc>
          <w:tcPr>
            <w:tcW w:w="993" w:type="dxa"/>
            <w:gridSpan w:val="2"/>
            <w:tcBorders>
              <w:top w:val="nil"/>
              <w:bottom w:val="single" w:sz="2" w:space="0" w:color="auto"/>
            </w:tcBorders>
          </w:tcPr>
          <w:p w14:paraId="14AC5ACC" w14:textId="77777777" w:rsidR="00357916" w:rsidRDefault="00357916" w:rsidP="00E351CD">
            <w:r>
              <w:t>h-ut.</w:t>
            </w:r>
          </w:p>
        </w:tc>
        <w:tc>
          <w:tcPr>
            <w:tcW w:w="1559" w:type="dxa"/>
            <w:gridSpan w:val="2"/>
            <w:tcBorders>
              <w:top w:val="nil"/>
              <w:bottom w:val="single" w:sz="2" w:space="0" w:color="auto"/>
            </w:tcBorders>
          </w:tcPr>
          <w:p w14:paraId="3323F9D6" w14:textId="77777777" w:rsidR="00357916" w:rsidRDefault="00357916" w:rsidP="00E351CD">
            <w:r>
              <w:t>0,28</w:t>
            </w:r>
          </w:p>
        </w:tc>
      </w:tr>
      <w:tr w:rsidR="00357916" w14:paraId="7A2E91BB"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1E06185F" w14:textId="77777777" w:rsidR="00357916" w:rsidRDefault="00357916" w:rsidP="00E351CD">
            <w:r>
              <w:t>59</w:t>
            </w:r>
          </w:p>
        </w:tc>
        <w:tc>
          <w:tcPr>
            <w:tcW w:w="1276" w:type="dxa"/>
            <w:gridSpan w:val="2"/>
            <w:tcBorders>
              <w:top w:val="single" w:sz="4" w:space="0" w:color="auto"/>
              <w:bottom w:val="single" w:sz="4" w:space="0" w:color="auto"/>
            </w:tcBorders>
          </w:tcPr>
          <w:p w14:paraId="6AE1A79C" w14:textId="77777777" w:rsidR="00357916" w:rsidRDefault="00357916" w:rsidP="00E351CD">
            <w:pPr>
              <w:rPr>
                <w:lang w:val="en-US"/>
              </w:rPr>
            </w:pPr>
            <w:r>
              <w:rPr>
                <w:lang w:val="en-US"/>
              </w:rPr>
              <w:t>CB03B</w:t>
            </w:r>
          </w:p>
          <w:p w14:paraId="6DE8073A" w14:textId="77777777" w:rsidR="00357916" w:rsidRDefault="00357916" w:rsidP="00E351CD"/>
        </w:tc>
        <w:tc>
          <w:tcPr>
            <w:tcW w:w="4252" w:type="dxa"/>
            <w:gridSpan w:val="3"/>
            <w:tcBorders>
              <w:top w:val="single" w:sz="4" w:space="0" w:color="auto"/>
              <w:bottom w:val="single" w:sz="4" w:space="0" w:color="auto"/>
            </w:tcBorders>
          </w:tcPr>
          <w:p w14:paraId="796A2A23" w14:textId="77777777" w:rsidR="00357916" w:rsidRPr="00A307FB" w:rsidRDefault="00357916" w:rsidP="00E351CD">
            <w:pPr>
              <w:adjustRightInd w:val="0"/>
              <w:rPr>
                <w:lang w:val="en-US"/>
              </w:rPr>
            </w:pPr>
            <w:r w:rsidRPr="00A307FB">
              <w:rPr>
                <w:lang w:val="en-US"/>
              </w:rPr>
              <w:t xml:space="preserve">Cofraje din panouri refolosibile, cu placaj de 15 mm pentru turnarea betonului in elevatii, ziduri drepte pina la 6 m inaltime inclusiv,  sprijinirile fiind incluse </w:t>
            </w:r>
            <w:r w:rsidRPr="00A307FB">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78DF7A78" w14:textId="77777777" w:rsidR="00357916" w:rsidRDefault="00357916" w:rsidP="00E351CD">
            <w:pPr>
              <w:jc w:val="center"/>
            </w:pPr>
            <w:r>
              <w:t>m2</w:t>
            </w:r>
          </w:p>
        </w:tc>
        <w:tc>
          <w:tcPr>
            <w:tcW w:w="1559" w:type="dxa"/>
            <w:gridSpan w:val="2"/>
            <w:tcBorders>
              <w:top w:val="single" w:sz="4" w:space="0" w:color="auto"/>
              <w:bottom w:val="single" w:sz="4" w:space="0" w:color="auto"/>
            </w:tcBorders>
            <w:vAlign w:val="center"/>
          </w:tcPr>
          <w:p w14:paraId="306A543E" w14:textId="77777777" w:rsidR="00357916" w:rsidRDefault="00357916" w:rsidP="00E351CD">
            <w:pPr>
              <w:jc w:val="center"/>
            </w:pPr>
            <w:r>
              <w:t>24,20</w:t>
            </w:r>
          </w:p>
        </w:tc>
      </w:tr>
      <w:tr w:rsidR="00357916" w14:paraId="65035AAE"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6799B083" w14:textId="77777777" w:rsidR="00357916" w:rsidRDefault="00357916" w:rsidP="00E351CD"/>
        </w:tc>
        <w:tc>
          <w:tcPr>
            <w:tcW w:w="1276" w:type="dxa"/>
            <w:gridSpan w:val="2"/>
            <w:tcBorders>
              <w:top w:val="nil"/>
              <w:bottom w:val="single" w:sz="2" w:space="0" w:color="auto"/>
            </w:tcBorders>
            <w:vAlign w:val="center"/>
          </w:tcPr>
          <w:p w14:paraId="0E157BEB" w14:textId="77777777" w:rsidR="00357916" w:rsidRDefault="00357916" w:rsidP="00E351CD">
            <w:pPr>
              <w:jc w:val="center"/>
              <w:rPr>
                <w:sz w:val="16"/>
                <w:szCs w:val="16"/>
              </w:rPr>
            </w:pPr>
            <w:r>
              <w:rPr>
                <w:sz w:val="16"/>
                <w:szCs w:val="16"/>
              </w:rPr>
              <w:t>9310060019920</w:t>
            </w:r>
          </w:p>
        </w:tc>
        <w:tc>
          <w:tcPr>
            <w:tcW w:w="4252" w:type="dxa"/>
            <w:gridSpan w:val="3"/>
            <w:tcBorders>
              <w:top w:val="nil"/>
              <w:bottom w:val="single" w:sz="2" w:space="0" w:color="auto"/>
            </w:tcBorders>
          </w:tcPr>
          <w:p w14:paraId="693F902E" w14:textId="77777777" w:rsidR="00357916" w:rsidRDefault="00357916" w:rsidP="00E351CD">
            <w:r>
              <w:t>Muncitor deservire CM</w:t>
            </w:r>
          </w:p>
        </w:tc>
        <w:tc>
          <w:tcPr>
            <w:tcW w:w="993" w:type="dxa"/>
            <w:gridSpan w:val="2"/>
            <w:tcBorders>
              <w:top w:val="nil"/>
              <w:bottom w:val="single" w:sz="2" w:space="0" w:color="auto"/>
            </w:tcBorders>
          </w:tcPr>
          <w:p w14:paraId="468B1C30" w14:textId="77777777" w:rsidR="00357916" w:rsidRDefault="00357916" w:rsidP="00E351CD">
            <w:r>
              <w:t>h-om</w:t>
            </w:r>
          </w:p>
        </w:tc>
        <w:tc>
          <w:tcPr>
            <w:tcW w:w="1559" w:type="dxa"/>
            <w:gridSpan w:val="2"/>
            <w:tcBorders>
              <w:top w:val="nil"/>
              <w:bottom w:val="single" w:sz="2" w:space="0" w:color="auto"/>
            </w:tcBorders>
          </w:tcPr>
          <w:p w14:paraId="61C5315B" w14:textId="77777777" w:rsidR="00357916" w:rsidRDefault="00357916" w:rsidP="00E351CD">
            <w:r>
              <w:t>3,63</w:t>
            </w:r>
          </w:p>
        </w:tc>
      </w:tr>
      <w:tr w:rsidR="00357916" w14:paraId="13D92241"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CBAB142" w14:textId="77777777" w:rsidR="00357916" w:rsidRDefault="00357916" w:rsidP="00E351CD"/>
        </w:tc>
        <w:tc>
          <w:tcPr>
            <w:tcW w:w="1276" w:type="dxa"/>
            <w:gridSpan w:val="2"/>
            <w:tcBorders>
              <w:top w:val="nil"/>
              <w:bottom w:val="single" w:sz="2" w:space="0" w:color="auto"/>
            </w:tcBorders>
            <w:vAlign w:val="center"/>
          </w:tcPr>
          <w:p w14:paraId="312F07F8" w14:textId="77777777" w:rsidR="00357916" w:rsidRDefault="00357916" w:rsidP="00E351CD">
            <w:pPr>
              <w:jc w:val="center"/>
              <w:rPr>
                <w:sz w:val="16"/>
                <w:szCs w:val="16"/>
              </w:rPr>
            </w:pPr>
            <w:r>
              <w:rPr>
                <w:sz w:val="16"/>
                <w:szCs w:val="16"/>
              </w:rPr>
              <w:t>7124010010700</w:t>
            </w:r>
          </w:p>
        </w:tc>
        <w:tc>
          <w:tcPr>
            <w:tcW w:w="4252" w:type="dxa"/>
            <w:gridSpan w:val="3"/>
            <w:tcBorders>
              <w:top w:val="nil"/>
              <w:bottom w:val="single" w:sz="2" w:space="0" w:color="auto"/>
            </w:tcBorders>
          </w:tcPr>
          <w:p w14:paraId="74518A82" w14:textId="77777777" w:rsidR="00357916" w:rsidRDefault="00357916" w:rsidP="00E351CD">
            <w:r>
              <w:t>Dulgher</w:t>
            </w:r>
          </w:p>
        </w:tc>
        <w:tc>
          <w:tcPr>
            <w:tcW w:w="993" w:type="dxa"/>
            <w:gridSpan w:val="2"/>
            <w:tcBorders>
              <w:top w:val="nil"/>
              <w:bottom w:val="single" w:sz="2" w:space="0" w:color="auto"/>
            </w:tcBorders>
          </w:tcPr>
          <w:p w14:paraId="773BA020" w14:textId="77777777" w:rsidR="00357916" w:rsidRDefault="00357916" w:rsidP="00E351CD">
            <w:r>
              <w:t>h-om</w:t>
            </w:r>
          </w:p>
        </w:tc>
        <w:tc>
          <w:tcPr>
            <w:tcW w:w="1559" w:type="dxa"/>
            <w:gridSpan w:val="2"/>
            <w:tcBorders>
              <w:top w:val="nil"/>
              <w:bottom w:val="single" w:sz="2" w:space="0" w:color="auto"/>
            </w:tcBorders>
          </w:tcPr>
          <w:p w14:paraId="457AD20D" w14:textId="77777777" w:rsidR="00357916" w:rsidRDefault="00357916" w:rsidP="00E351CD">
            <w:r>
              <w:t>19,36</w:t>
            </w:r>
          </w:p>
        </w:tc>
      </w:tr>
      <w:tr w:rsidR="00357916" w14:paraId="77D05466"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C03CFD0" w14:textId="77777777" w:rsidR="00357916" w:rsidRDefault="00357916" w:rsidP="00E351CD"/>
        </w:tc>
        <w:tc>
          <w:tcPr>
            <w:tcW w:w="1276" w:type="dxa"/>
            <w:gridSpan w:val="2"/>
            <w:tcBorders>
              <w:top w:val="nil"/>
              <w:bottom w:val="single" w:sz="2" w:space="0" w:color="auto"/>
            </w:tcBorders>
            <w:vAlign w:val="center"/>
          </w:tcPr>
          <w:p w14:paraId="09481AE2" w14:textId="77777777" w:rsidR="00357916" w:rsidRDefault="00357916" w:rsidP="00E351CD">
            <w:pPr>
              <w:jc w:val="center"/>
              <w:rPr>
                <w:sz w:val="16"/>
                <w:szCs w:val="16"/>
              </w:rPr>
            </w:pPr>
            <w:r>
              <w:rPr>
                <w:sz w:val="16"/>
                <w:szCs w:val="16"/>
              </w:rPr>
              <w:t>2874125881241</w:t>
            </w:r>
          </w:p>
        </w:tc>
        <w:tc>
          <w:tcPr>
            <w:tcW w:w="4252" w:type="dxa"/>
            <w:gridSpan w:val="3"/>
            <w:tcBorders>
              <w:top w:val="nil"/>
              <w:bottom w:val="single" w:sz="2" w:space="0" w:color="auto"/>
            </w:tcBorders>
          </w:tcPr>
          <w:p w14:paraId="2E3C0C0C" w14:textId="77777777" w:rsidR="00357916" w:rsidRDefault="00357916" w:rsidP="00E351CD">
            <w:r>
              <w:t>Saibe uzuale M 10</w:t>
            </w:r>
          </w:p>
        </w:tc>
        <w:tc>
          <w:tcPr>
            <w:tcW w:w="993" w:type="dxa"/>
            <w:gridSpan w:val="2"/>
            <w:tcBorders>
              <w:top w:val="nil"/>
              <w:bottom w:val="single" w:sz="2" w:space="0" w:color="auto"/>
            </w:tcBorders>
          </w:tcPr>
          <w:p w14:paraId="50A6E7D3" w14:textId="77777777" w:rsidR="00357916" w:rsidRDefault="00357916" w:rsidP="00E351CD">
            <w:r>
              <w:t>kg</w:t>
            </w:r>
          </w:p>
        </w:tc>
        <w:tc>
          <w:tcPr>
            <w:tcW w:w="1559" w:type="dxa"/>
            <w:gridSpan w:val="2"/>
            <w:tcBorders>
              <w:top w:val="nil"/>
              <w:bottom w:val="single" w:sz="2" w:space="0" w:color="auto"/>
            </w:tcBorders>
          </w:tcPr>
          <w:p w14:paraId="2E185DB9" w14:textId="77777777" w:rsidR="00357916" w:rsidRDefault="00357916" w:rsidP="00E351CD">
            <w:r>
              <w:t>0,12</w:t>
            </w:r>
          </w:p>
        </w:tc>
      </w:tr>
      <w:tr w:rsidR="00357916" w14:paraId="01ED35AB"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E42D73A" w14:textId="77777777" w:rsidR="00357916" w:rsidRDefault="00357916" w:rsidP="00E351CD"/>
        </w:tc>
        <w:tc>
          <w:tcPr>
            <w:tcW w:w="1276" w:type="dxa"/>
            <w:gridSpan w:val="2"/>
            <w:tcBorders>
              <w:top w:val="nil"/>
              <w:bottom w:val="single" w:sz="2" w:space="0" w:color="auto"/>
            </w:tcBorders>
            <w:vAlign w:val="center"/>
          </w:tcPr>
          <w:p w14:paraId="35477D73" w14:textId="77777777" w:rsidR="00357916" w:rsidRDefault="00357916" w:rsidP="00E351CD">
            <w:pPr>
              <w:jc w:val="center"/>
              <w:rPr>
                <w:sz w:val="16"/>
                <w:szCs w:val="16"/>
              </w:rPr>
            </w:pPr>
            <w:r>
              <w:rPr>
                <w:sz w:val="16"/>
                <w:szCs w:val="16"/>
              </w:rPr>
              <w:t>2874115841033</w:t>
            </w:r>
          </w:p>
        </w:tc>
        <w:tc>
          <w:tcPr>
            <w:tcW w:w="4252" w:type="dxa"/>
            <w:gridSpan w:val="3"/>
            <w:tcBorders>
              <w:top w:val="nil"/>
              <w:bottom w:val="single" w:sz="2" w:space="0" w:color="auto"/>
            </w:tcBorders>
          </w:tcPr>
          <w:p w14:paraId="12A47328" w14:textId="77777777" w:rsidR="00357916" w:rsidRDefault="00357916" w:rsidP="00E351CD">
            <w:r>
              <w:t>Piulite uzuale patrate M 10</w:t>
            </w:r>
          </w:p>
        </w:tc>
        <w:tc>
          <w:tcPr>
            <w:tcW w:w="993" w:type="dxa"/>
            <w:gridSpan w:val="2"/>
            <w:tcBorders>
              <w:top w:val="nil"/>
              <w:bottom w:val="single" w:sz="2" w:space="0" w:color="auto"/>
            </w:tcBorders>
          </w:tcPr>
          <w:p w14:paraId="49E278DB" w14:textId="77777777" w:rsidR="00357916" w:rsidRDefault="00357916" w:rsidP="00E351CD">
            <w:r>
              <w:t>buc</w:t>
            </w:r>
          </w:p>
        </w:tc>
        <w:tc>
          <w:tcPr>
            <w:tcW w:w="1559" w:type="dxa"/>
            <w:gridSpan w:val="2"/>
            <w:tcBorders>
              <w:top w:val="nil"/>
              <w:bottom w:val="single" w:sz="2" w:space="0" w:color="auto"/>
            </w:tcBorders>
          </w:tcPr>
          <w:p w14:paraId="104353A9" w14:textId="77777777" w:rsidR="00357916" w:rsidRDefault="00357916" w:rsidP="00E351CD">
            <w:r>
              <w:t>7,26</w:t>
            </w:r>
          </w:p>
        </w:tc>
      </w:tr>
      <w:tr w:rsidR="00357916" w14:paraId="154AFF9B"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30883D" w14:textId="77777777" w:rsidR="00357916" w:rsidRDefault="00357916" w:rsidP="00E351CD"/>
        </w:tc>
        <w:tc>
          <w:tcPr>
            <w:tcW w:w="1276" w:type="dxa"/>
            <w:gridSpan w:val="2"/>
            <w:tcBorders>
              <w:top w:val="nil"/>
              <w:bottom w:val="single" w:sz="2" w:space="0" w:color="auto"/>
            </w:tcBorders>
            <w:vAlign w:val="center"/>
          </w:tcPr>
          <w:p w14:paraId="54E73898" w14:textId="77777777" w:rsidR="00357916" w:rsidRDefault="00357916" w:rsidP="00E351CD">
            <w:pPr>
              <w:jc w:val="center"/>
              <w:rPr>
                <w:sz w:val="16"/>
                <w:szCs w:val="16"/>
              </w:rPr>
            </w:pPr>
            <w:r>
              <w:rPr>
                <w:sz w:val="16"/>
                <w:szCs w:val="16"/>
              </w:rPr>
              <w:t>2874115825003</w:t>
            </w:r>
          </w:p>
        </w:tc>
        <w:tc>
          <w:tcPr>
            <w:tcW w:w="4252" w:type="dxa"/>
            <w:gridSpan w:val="3"/>
            <w:tcBorders>
              <w:top w:val="nil"/>
              <w:bottom w:val="single" w:sz="2" w:space="0" w:color="auto"/>
            </w:tcBorders>
          </w:tcPr>
          <w:p w14:paraId="45730509" w14:textId="77777777" w:rsidR="00357916" w:rsidRPr="00A307FB" w:rsidRDefault="00357916" w:rsidP="00E351CD">
            <w:pPr>
              <w:rPr>
                <w:lang w:val="en-US"/>
              </w:rPr>
            </w:pPr>
            <w:r w:rsidRPr="00A307FB">
              <w:rPr>
                <w:lang w:val="en-US"/>
              </w:rPr>
              <w:t>Suruburi uzuale patrate M 10 x 140 mm</w:t>
            </w:r>
          </w:p>
        </w:tc>
        <w:tc>
          <w:tcPr>
            <w:tcW w:w="993" w:type="dxa"/>
            <w:gridSpan w:val="2"/>
            <w:tcBorders>
              <w:top w:val="nil"/>
              <w:bottom w:val="single" w:sz="2" w:space="0" w:color="auto"/>
            </w:tcBorders>
          </w:tcPr>
          <w:p w14:paraId="6895156A" w14:textId="77777777" w:rsidR="00357916" w:rsidRDefault="00357916" w:rsidP="00E351CD">
            <w:r>
              <w:t>buc</w:t>
            </w:r>
          </w:p>
        </w:tc>
        <w:tc>
          <w:tcPr>
            <w:tcW w:w="1559" w:type="dxa"/>
            <w:gridSpan w:val="2"/>
            <w:tcBorders>
              <w:top w:val="nil"/>
              <w:bottom w:val="single" w:sz="2" w:space="0" w:color="auto"/>
            </w:tcBorders>
          </w:tcPr>
          <w:p w14:paraId="3A6379F8" w14:textId="77777777" w:rsidR="00357916" w:rsidRDefault="00357916" w:rsidP="00E351CD">
            <w:r>
              <w:t>7,26</w:t>
            </w:r>
          </w:p>
        </w:tc>
      </w:tr>
      <w:tr w:rsidR="00357916" w14:paraId="4361F5D0"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793C8EFC" w14:textId="77777777" w:rsidR="00357916" w:rsidRDefault="00357916" w:rsidP="00E351CD"/>
        </w:tc>
        <w:tc>
          <w:tcPr>
            <w:tcW w:w="1276" w:type="dxa"/>
            <w:gridSpan w:val="2"/>
            <w:tcBorders>
              <w:top w:val="nil"/>
              <w:bottom w:val="single" w:sz="2" w:space="0" w:color="auto"/>
            </w:tcBorders>
            <w:vAlign w:val="center"/>
          </w:tcPr>
          <w:p w14:paraId="234643CC" w14:textId="77777777" w:rsidR="00357916" w:rsidRDefault="00357916" w:rsidP="00E351CD">
            <w:pPr>
              <w:jc w:val="center"/>
              <w:rPr>
                <w:sz w:val="16"/>
                <w:szCs w:val="16"/>
              </w:rPr>
            </w:pPr>
            <w:r>
              <w:rPr>
                <w:sz w:val="16"/>
                <w:szCs w:val="16"/>
              </w:rPr>
              <w:t>2875276311528</w:t>
            </w:r>
          </w:p>
        </w:tc>
        <w:tc>
          <w:tcPr>
            <w:tcW w:w="4252" w:type="dxa"/>
            <w:gridSpan w:val="3"/>
            <w:tcBorders>
              <w:top w:val="nil"/>
              <w:bottom w:val="single" w:sz="2" w:space="0" w:color="auto"/>
            </w:tcBorders>
          </w:tcPr>
          <w:p w14:paraId="59A3B277" w14:textId="77777777" w:rsidR="00357916" w:rsidRPr="00A307FB" w:rsidRDefault="00357916" w:rsidP="00E351CD">
            <w:pPr>
              <w:rPr>
                <w:lang w:val="en-US"/>
              </w:rPr>
            </w:pPr>
            <w:r w:rsidRPr="00A307FB">
              <w:rPr>
                <w:lang w:val="en-US"/>
              </w:rPr>
              <w:t>Scoabe din otel pentru constructii</w:t>
            </w:r>
          </w:p>
        </w:tc>
        <w:tc>
          <w:tcPr>
            <w:tcW w:w="993" w:type="dxa"/>
            <w:gridSpan w:val="2"/>
            <w:tcBorders>
              <w:top w:val="nil"/>
              <w:bottom w:val="single" w:sz="2" w:space="0" w:color="auto"/>
            </w:tcBorders>
          </w:tcPr>
          <w:p w14:paraId="78025266" w14:textId="77777777" w:rsidR="00357916" w:rsidRDefault="00357916" w:rsidP="00E351CD">
            <w:r>
              <w:t>kg</w:t>
            </w:r>
          </w:p>
        </w:tc>
        <w:tc>
          <w:tcPr>
            <w:tcW w:w="1559" w:type="dxa"/>
            <w:gridSpan w:val="2"/>
            <w:tcBorders>
              <w:top w:val="nil"/>
              <w:bottom w:val="single" w:sz="2" w:space="0" w:color="auto"/>
            </w:tcBorders>
          </w:tcPr>
          <w:p w14:paraId="0C2004B9" w14:textId="77777777" w:rsidR="00357916" w:rsidRDefault="00357916" w:rsidP="00E351CD">
            <w:r>
              <w:t>0,73</w:t>
            </w:r>
          </w:p>
        </w:tc>
      </w:tr>
      <w:tr w:rsidR="00357916" w14:paraId="0AB6D4E5"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02006C7" w14:textId="77777777" w:rsidR="00357916" w:rsidRDefault="00357916" w:rsidP="00E351CD"/>
        </w:tc>
        <w:tc>
          <w:tcPr>
            <w:tcW w:w="1276" w:type="dxa"/>
            <w:gridSpan w:val="2"/>
            <w:tcBorders>
              <w:top w:val="nil"/>
              <w:bottom w:val="single" w:sz="2" w:space="0" w:color="auto"/>
            </w:tcBorders>
            <w:vAlign w:val="center"/>
          </w:tcPr>
          <w:p w14:paraId="07B0CE72" w14:textId="77777777" w:rsidR="00357916" w:rsidRDefault="00357916" w:rsidP="00E351CD">
            <w:pPr>
              <w:jc w:val="center"/>
              <w:rPr>
                <w:sz w:val="16"/>
                <w:szCs w:val="16"/>
              </w:rPr>
            </w:pPr>
            <w:r>
              <w:rPr>
                <w:sz w:val="16"/>
                <w:szCs w:val="16"/>
              </w:rPr>
              <w:t>2873145887000</w:t>
            </w:r>
          </w:p>
        </w:tc>
        <w:tc>
          <w:tcPr>
            <w:tcW w:w="4252" w:type="dxa"/>
            <w:gridSpan w:val="3"/>
            <w:tcBorders>
              <w:top w:val="nil"/>
              <w:bottom w:val="single" w:sz="2" w:space="0" w:color="auto"/>
            </w:tcBorders>
          </w:tcPr>
          <w:p w14:paraId="24ECB033" w14:textId="77777777" w:rsidR="00357916" w:rsidRPr="00A307FB" w:rsidRDefault="00357916" w:rsidP="00E351CD">
            <w:pPr>
              <w:rPr>
                <w:lang w:val="en-US"/>
              </w:rPr>
            </w:pPr>
            <w:r w:rsidRPr="00A307FB">
              <w:rPr>
                <w:lang w:val="en-US"/>
              </w:rPr>
              <w:t>Cuie cu cap conic tip A pentru constructii</w:t>
            </w:r>
          </w:p>
        </w:tc>
        <w:tc>
          <w:tcPr>
            <w:tcW w:w="993" w:type="dxa"/>
            <w:gridSpan w:val="2"/>
            <w:tcBorders>
              <w:top w:val="nil"/>
              <w:bottom w:val="single" w:sz="2" w:space="0" w:color="auto"/>
            </w:tcBorders>
          </w:tcPr>
          <w:p w14:paraId="273064A1" w14:textId="77777777" w:rsidR="00357916" w:rsidRDefault="00357916" w:rsidP="00E351CD">
            <w:r>
              <w:t>kg</w:t>
            </w:r>
          </w:p>
        </w:tc>
        <w:tc>
          <w:tcPr>
            <w:tcW w:w="1559" w:type="dxa"/>
            <w:gridSpan w:val="2"/>
            <w:tcBorders>
              <w:top w:val="nil"/>
              <w:bottom w:val="single" w:sz="2" w:space="0" w:color="auto"/>
            </w:tcBorders>
          </w:tcPr>
          <w:p w14:paraId="06912EA3" w14:textId="77777777" w:rsidR="00357916" w:rsidRDefault="00357916" w:rsidP="00E351CD">
            <w:r>
              <w:t>0,73</w:t>
            </w:r>
          </w:p>
        </w:tc>
      </w:tr>
      <w:tr w:rsidR="00357916" w14:paraId="5220CBD3"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3121914" w14:textId="77777777" w:rsidR="00357916" w:rsidRDefault="00357916" w:rsidP="00E351CD"/>
        </w:tc>
        <w:tc>
          <w:tcPr>
            <w:tcW w:w="1276" w:type="dxa"/>
            <w:gridSpan w:val="2"/>
            <w:tcBorders>
              <w:top w:val="nil"/>
              <w:bottom w:val="single" w:sz="2" w:space="0" w:color="auto"/>
            </w:tcBorders>
            <w:vAlign w:val="center"/>
          </w:tcPr>
          <w:p w14:paraId="0858DD79" w14:textId="77777777" w:rsidR="00357916" w:rsidRDefault="00357916" w:rsidP="00E351CD">
            <w:pPr>
              <w:jc w:val="center"/>
              <w:rPr>
                <w:sz w:val="16"/>
                <w:szCs w:val="16"/>
              </w:rPr>
            </w:pPr>
            <w:r>
              <w:rPr>
                <w:sz w:val="16"/>
                <w:szCs w:val="16"/>
              </w:rPr>
              <w:t>2030122928385</w:t>
            </w:r>
          </w:p>
        </w:tc>
        <w:tc>
          <w:tcPr>
            <w:tcW w:w="4252" w:type="dxa"/>
            <w:gridSpan w:val="3"/>
            <w:tcBorders>
              <w:top w:val="nil"/>
              <w:bottom w:val="single" w:sz="2" w:space="0" w:color="auto"/>
            </w:tcBorders>
          </w:tcPr>
          <w:p w14:paraId="54353031" w14:textId="77777777" w:rsidR="00357916" w:rsidRPr="00A307FB" w:rsidRDefault="00357916" w:rsidP="00E351CD">
            <w:pPr>
              <w:rPr>
                <w:lang w:val="en-US"/>
              </w:rPr>
            </w:pPr>
            <w:r w:rsidRPr="00A307FB">
              <w:rPr>
                <w:lang w:val="en-US"/>
              </w:rPr>
              <w:t xml:space="preserve">Panou de cofraj cu placaj de 15 mm  </w:t>
            </w:r>
          </w:p>
        </w:tc>
        <w:tc>
          <w:tcPr>
            <w:tcW w:w="993" w:type="dxa"/>
            <w:gridSpan w:val="2"/>
            <w:tcBorders>
              <w:top w:val="nil"/>
              <w:bottom w:val="single" w:sz="2" w:space="0" w:color="auto"/>
            </w:tcBorders>
          </w:tcPr>
          <w:p w14:paraId="17869B59" w14:textId="77777777" w:rsidR="00357916" w:rsidRDefault="00357916" w:rsidP="00E351CD">
            <w:r>
              <w:t>m2</w:t>
            </w:r>
          </w:p>
        </w:tc>
        <w:tc>
          <w:tcPr>
            <w:tcW w:w="1559" w:type="dxa"/>
            <w:gridSpan w:val="2"/>
            <w:tcBorders>
              <w:top w:val="nil"/>
              <w:bottom w:val="single" w:sz="2" w:space="0" w:color="auto"/>
            </w:tcBorders>
          </w:tcPr>
          <w:p w14:paraId="22026D1E" w14:textId="77777777" w:rsidR="00357916" w:rsidRDefault="00357916" w:rsidP="00E351CD">
            <w:r>
              <w:t>2,66</w:t>
            </w:r>
          </w:p>
        </w:tc>
      </w:tr>
      <w:tr w:rsidR="00357916" w14:paraId="61A1658C"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4F3832C5" w14:textId="77777777" w:rsidR="00357916" w:rsidRDefault="00357916" w:rsidP="00E351CD"/>
        </w:tc>
        <w:tc>
          <w:tcPr>
            <w:tcW w:w="1276" w:type="dxa"/>
            <w:gridSpan w:val="2"/>
            <w:tcBorders>
              <w:top w:val="nil"/>
              <w:bottom w:val="single" w:sz="2" w:space="0" w:color="auto"/>
            </w:tcBorders>
            <w:vAlign w:val="center"/>
          </w:tcPr>
          <w:p w14:paraId="3A009698" w14:textId="77777777" w:rsidR="00357916" w:rsidRDefault="00357916" w:rsidP="00E351CD">
            <w:pPr>
              <w:jc w:val="center"/>
              <w:rPr>
                <w:sz w:val="16"/>
                <w:szCs w:val="16"/>
              </w:rPr>
            </w:pPr>
            <w:r>
              <w:rPr>
                <w:sz w:val="16"/>
                <w:szCs w:val="16"/>
              </w:rPr>
              <w:t>2010102904340</w:t>
            </w:r>
          </w:p>
        </w:tc>
        <w:tc>
          <w:tcPr>
            <w:tcW w:w="4252" w:type="dxa"/>
            <w:gridSpan w:val="3"/>
            <w:tcBorders>
              <w:top w:val="nil"/>
              <w:bottom w:val="single" w:sz="2" w:space="0" w:color="auto"/>
            </w:tcBorders>
          </w:tcPr>
          <w:p w14:paraId="439E15B1" w14:textId="77777777" w:rsidR="00357916" w:rsidRDefault="00357916" w:rsidP="00E351CD">
            <w:r>
              <w:t>Dulapi de rasinoase</w:t>
            </w:r>
          </w:p>
        </w:tc>
        <w:tc>
          <w:tcPr>
            <w:tcW w:w="993" w:type="dxa"/>
            <w:gridSpan w:val="2"/>
            <w:tcBorders>
              <w:top w:val="nil"/>
              <w:bottom w:val="single" w:sz="2" w:space="0" w:color="auto"/>
            </w:tcBorders>
          </w:tcPr>
          <w:p w14:paraId="22B3044A" w14:textId="77777777" w:rsidR="00357916" w:rsidRDefault="00357916" w:rsidP="00E351CD">
            <w:r>
              <w:t>m3</w:t>
            </w:r>
          </w:p>
        </w:tc>
        <w:tc>
          <w:tcPr>
            <w:tcW w:w="1559" w:type="dxa"/>
            <w:gridSpan w:val="2"/>
            <w:tcBorders>
              <w:top w:val="nil"/>
              <w:bottom w:val="single" w:sz="2" w:space="0" w:color="auto"/>
            </w:tcBorders>
          </w:tcPr>
          <w:p w14:paraId="48B84E51" w14:textId="77777777" w:rsidR="00357916" w:rsidRDefault="00357916" w:rsidP="00E351CD">
            <w:r>
              <w:t>0,02</w:t>
            </w:r>
          </w:p>
        </w:tc>
      </w:tr>
      <w:tr w:rsidR="00357916" w14:paraId="0A568FBA"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7C189D3" w14:textId="77777777" w:rsidR="00357916" w:rsidRDefault="00357916" w:rsidP="00E351CD"/>
        </w:tc>
        <w:tc>
          <w:tcPr>
            <w:tcW w:w="1276" w:type="dxa"/>
            <w:gridSpan w:val="2"/>
            <w:tcBorders>
              <w:top w:val="nil"/>
              <w:bottom w:val="single" w:sz="2" w:space="0" w:color="auto"/>
            </w:tcBorders>
            <w:vAlign w:val="center"/>
          </w:tcPr>
          <w:p w14:paraId="26D10E97" w14:textId="77777777" w:rsidR="00357916" w:rsidRDefault="00357916" w:rsidP="00E351CD">
            <w:pPr>
              <w:jc w:val="center"/>
              <w:rPr>
                <w:sz w:val="16"/>
                <w:szCs w:val="16"/>
              </w:rPr>
            </w:pPr>
            <w:r>
              <w:rPr>
                <w:sz w:val="16"/>
                <w:szCs w:val="16"/>
              </w:rPr>
              <w:t>2010102903495</w:t>
            </w:r>
          </w:p>
        </w:tc>
        <w:tc>
          <w:tcPr>
            <w:tcW w:w="4252" w:type="dxa"/>
            <w:gridSpan w:val="3"/>
            <w:tcBorders>
              <w:top w:val="nil"/>
              <w:bottom w:val="single" w:sz="2" w:space="0" w:color="auto"/>
            </w:tcBorders>
          </w:tcPr>
          <w:p w14:paraId="3D296D67" w14:textId="77777777" w:rsidR="00357916" w:rsidRDefault="00357916" w:rsidP="00E351CD">
            <w:r>
              <w:t>Scinduri de rasinoase</w:t>
            </w:r>
          </w:p>
        </w:tc>
        <w:tc>
          <w:tcPr>
            <w:tcW w:w="993" w:type="dxa"/>
            <w:gridSpan w:val="2"/>
            <w:tcBorders>
              <w:top w:val="nil"/>
              <w:bottom w:val="single" w:sz="2" w:space="0" w:color="auto"/>
            </w:tcBorders>
          </w:tcPr>
          <w:p w14:paraId="7956EB3F" w14:textId="77777777" w:rsidR="00357916" w:rsidRDefault="00357916" w:rsidP="00E351CD">
            <w:r>
              <w:t>m3</w:t>
            </w:r>
          </w:p>
        </w:tc>
        <w:tc>
          <w:tcPr>
            <w:tcW w:w="1559" w:type="dxa"/>
            <w:gridSpan w:val="2"/>
            <w:tcBorders>
              <w:top w:val="nil"/>
              <w:bottom w:val="single" w:sz="2" w:space="0" w:color="auto"/>
            </w:tcBorders>
          </w:tcPr>
          <w:p w14:paraId="168BC022" w14:textId="77777777" w:rsidR="00357916" w:rsidRDefault="00357916" w:rsidP="00E351CD">
            <w:r>
              <w:t>0,02</w:t>
            </w:r>
          </w:p>
        </w:tc>
      </w:tr>
      <w:tr w:rsidR="00357916" w14:paraId="153E0EFB"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5D48EF7" w14:textId="77777777" w:rsidR="00357916" w:rsidRDefault="00357916" w:rsidP="00E351CD"/>
        </w:tc>
        <w:tc>
          <w:tcPr>
            <w:tcW w:w="1276" w:type="dxa"/>
            <w:gridSpan w:val="2"/>
            <w:tcBorders>
              <w:top w:val="nil"/>
              <w:bottom w:val="single" w:sz="2" w:space="0" w:color="auto"/>
            </w:tcBorders>
            <w:vAlign w:val="center"/>
          </w:tcPr>
          <w:p w14:paraId="367D5CA4" w14:textId="77777777" w:rsidR="00357916" w:rsidRDefault="00357916" w:rsidP="00E351CD">
            <w:pPr>
              <w:jc w:val="center"/>
              <w:rPr>
                <w:sz w:val="16"/>
                <w:szCs w:val="16"/>
              </w:rPr>
            </w:pPr>
            <w:r>
              <w:rPr>
                <w:sz w:val="16"/>
                <w:szCs w:val="16"/>
              </w:rPr>
              <w:t>2010102900900</w:t>
            </w:r>
          </w:p>
        </w:tc>
        <w:tc>
          <w:tcPr>
            <w:tcW w:w="4252" w:type="dxa"/>
            <w:gridSpan w:val="3"/>
            <w:tcBorders>
              <w:top w:val="nil"/>
              <w:bottom w:val="single" w:sz="2" w:space="0" w:color="auto"/>
            </w:tcBorders>
          </w:tcPr>
          <w:p w14:paraId="0257E14A" w14:textId="77777777" w:rsidR="00357916" w:rsidRDefault="00357916" w:rsidP="00E351CD">
            <w:r>
              <w:t>Lemn rotund de rasinoase</w:t>
            </w:r>
          </w:p>
        </w:tc>
        <w:tc>
          <w:tcPr>
            <w:tcW w:w="993" w:type="dxa"/>
            <w:gridSpan w:val="2"/>
            <w:tcBorders>
              <w:top w:val="nil"/>
              <w:bottom w:val="single" w:sz="2" w:space="0" w:color="auto"/>
            </w:tcBorders>
          </w:tcPr>
          <w:p w14:paraId="006A81F8" w14:textId="77777777" w:rsidR="00357916" w:rsidRDefault="00357916" w:rsidP="00E351CD">
            <w:r>
              <w:t>m3</w:t>
            </w:r>
          </w:p>
        </w:tc>
        <w:tc>
          <w:tcPr>
            <w:tcW w:w="1559" w:type="dxa"/>
            <w:gridSpan w:val="2"/>
            <w:tcBorders>
              <w:top w:val="nil"/>
              <w:bottom w:val="single" w:sz="2" w:space="0" w:color="auto"/>
            </w:tcBorders>
          </w:tcPr>
          <w:p w14:paraId="1108AF69" w14:textId="77777777" w:rsidR="00357916" w:rsidRDefault="00357916" w:rsidP="00E351CD">
            <w:r>
              <w:t>0,04</w:t>
            </w:r>
          </w:p>
        </w:tc>
      </w:tr>
      <w:tr w:rsidR="00357916" w14:paraId="6512E7C3"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8D1709C" w14:textId="77777777" w:rsidR="00357916" w:rsidRDefault="00357916" w:rsidP="00E351CD"/>
        </w:tc>
        <w:tc>
          <w:tcPr>
            <w:tcW w:w="1276" w:type="dxa"/>
            <w:gridSpan w:val="2"/>
            <w:tcBorders>
              <w:top w:val="nil"/>
              <w:bottom w:val="single" w:sz="2" w:space="0" w:color="auto"/>
            </w:tcBorders>
            <w:vAlign w:val="center"/>
          </w:tcPr>
          <w:p w14:paraId="65D9C9E5" w14:textId="77777777" w:rsidR="00357916" w:rsidRDefault="00357916" w:rsidP="00E351CD">
            <w:pPr>
              <w:jc w:val="center"/>
              <w:rPr>
                <w:sz w:val="16"/>
                <w:szCs w:val="16"/>
              </w:rPr>
            </w:pPr>
            <w:r>
              <w:rPr>
                <w:sz w:val="16"/>
                <w:szCs w:val="16"/>
              </w:rPr>
              <w:t>2320187315789</w:t>
            </w:r>
          </w:p>
        </w:tc>
        <w:tc>
          <w:tcPr>
            <w:tcW w:w="4252" w:type="dxa"/>
            <w:gridSpan w:val="3"/>
            <w:tcBorders>
              <w:top w:val="nil"/>
              <w:bottom w:val="single" w:sz="2" w:space="0" w:color="auto"/>
            </w:tcBorders>
          </w:tcPr>
          <w:p w14:paraId="6F23558C" w14:textId="77777777" w:rsidR="00357916" w:rsidRDefault="00357916" w:rsidP="00E351CD">
            <w:r>
              <w:t>Decofrol</w:t>
            </w:r>
          </w:p>
        </w:tc>
        <w:tc>
          <w:tcPr>
            <w:tcW w:w="993" w:type="dxa"/>
            <w:gridSpan w:val="2"/>
            <w:tcBorders>
              <w:top w:val="nil"/>
              <w:bottom w:val="single" w:sz="2" w:space="0" w:color="auto"/>
            </w:tcBorders>
          </w:tcPr>
          <w:p w14:paraId="3995DBD6" w14:textId="77777777" w:rsidR="00357916" w:rsidRDefault="00357916" w:rsidP="00E351CD">
            <w:r>
              <w:t>kg</w:t>
            </w:r>
          </w:p>
        </w:tc>
        <w:tc>
          <w:tcPr>
            <w:tcW w:w="1559" w:type="dxa"/>
            <w:gridSpan w:val="2"/>
            <w:tcBorders>
              <w:top w:val="nil"/>
              <w:bottom w:val="single" w:sz="2" w:space="0" w:color="auto"/>
            </w:tcBorders>
          </w:tcPr>
          <w:p w14:paraId="451F83DF" w14:textId="77777777" w:rsidR="00357916" w:rsidRDefault="00357916" w:rsidP="00E351CD">
            <w:r>
              <w:t>2,90</w:t>
            </w:r>
          </w:p>
        </w:tc>
      </w:tr>
      <w:tr w:rsidR="00357916" w14:paraId="3F70F918"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2152174E" w14:textId="77777777" w:rsidR="00357916" w:rsidRDefault="00357916" w:rsidP="00E351CD"/>
        </w:tc>
        <w:tc>
          <w:tcPr>
            <w:tcW w:w="1276" w:type="dxa"/>
            <w:gridSpan w:val="2"/>
            <w:tcBorders>
              <w:top w:val="nil"/>
              <w:bottom w:val="single" w:sz="2" w:space="0" w:color="auto"/>
            </w:tcBorders>
            <w:vAlign w:val="center"/>
          </w:tcPr>
          <w:p w14:paraId="6554E1A7" w14:textId="77777777" w:rsidR="00357916" w:rsidRDefault="00357916" w:rsidP="00E351CD">
            <w:pPr>
              <w:jc w:val="center"/>
              <w:rPr>
                <w:sz w:val="16"/>
                <w:szCs w:val="16"/>
              </w:rPr>
            </w:pPr>
            <w:r>
              <w:rPr>
                <w:sz w:val="16"/>
                <w:szCs w:val="16"/>
              </w:rPr>
              <w:t>3410520006752</w:t>
            </w:r>
          </w:p>
        </w:tc>
        <w:tc>
          <w:tcPr>
            <w:tcW w:w="4252" w:type="dxa"/>
            <w:gridSpan w:val="3"/>
            <w:tcBorders>
              <w:top w:val="nil"/>
              <w:bottom w:val="single" w:sz="2" w:space="0" w:color="auto"/>
            </w:tcBorders>
          </w:tcPr>
          <w:p w14:paraId="0461A71A" w14:textId="77777777" w:rsidR="00357916" w:rsidRDefault="00357916" w:rsidP="00E351CD">
            <w:r>
              <w:t>Automacara 6 - 10 tf</w:t>
            </w:r>
          </w:p>
        </w:tc>
        <w:tc>
          <w:tcPr>
            <w:tcW w:w="993" w:type="dxa"/>
            <w:gridSpan w:val="2"/>
            <w:tcBorders>
              <w:top w:val="nil"/>
              <w:bottom w:val="single" w:sz="2" w:space="0" w:color="auto"/>
            </w:tcBorders>
          </w:tcPr>
          <w:p w14:paraId="31544559" w14:textId="77777777" w:rsidR="00357916" w:rsidRDefault="00357916" w:rsidP="00E351CD">
            <w:r>
              <w:t>h-ut.</w:t>
            </w:r>
          </w:p>
        </w:tc>
        <w:tc>
          <w:tcPr>
            <w:tcW w:w="1559" w:type="dxa"/>
            <w:gridSpan w:val="2"/>
            <w:tcBorders>
              <w:top w:val="nil"/>
              <w:bottom w:val="single" w:sz="2" w:space="0" w:color="auto"/>
            </w:tcBorders>
          </w:tcPr>
          <w:p w14:paraId="08F523F4" w14:textId="77777777" w:rsidR="00357916" w:rsidRDefault="00357916" w:rsidP="00E351CD">
            <w:r>
              <w:t>0,48</w:t>
            </w:r>
          </w:p>
        </w:tc>
      </w:tr>
      <w:tr w:rsidR="00357916" w14:paraId="6B505A8D" w14:textId="77777777" w:rsidTr="00E351C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gridAfter w:val="1"/>
          <w:wAfter w:w="283" w:type="dxa"/>
        </w:trPr>
        <w:tc>
          <w:tcPr>
            <w:tcW w:w="709" w:type="dxa"/>
            <w:tcBorders>
              <w:top w:val="single" w:sz="4" w:space="0" w:color="auto"/>
              <w:bottom w:val="single" w:sz="4" w:space="0" w:color="auto"/>
            </w:tcBorders>
          </w:tcPr>
          <w:p w14:paraId="6C10E30F" w14:textId="77777777" w:rsidR="00357916" w:rsidRDefault="00357916" w:rsidP="00E351CD">
            <w:r>
              <w:t>60</w:t>
            </w:r>
          </w:p>
        </w:tc>
        <w:tc>
          <w:tcPr>
            <w:tcW w:w="1276" w:type="dxa"/>
            <w:gridSpan w:val="2"/>
            <w:tcBorders>
              <w:top w:val="single" w:sz="4" w:space="0" w:color="auto"/>
              <w:bottom w:val="single" w:sz="4" w:space="0" w:color="auto"/>
            </w:tcBorders>
          </w:tcPr>
          <w:p w14:paraId="5EE3B261" w14:textId="77777777" w:rsidR="00357916" w:rsidRDefault="00357916" w:rsidP="00E351CD">
            <w:pPr>
              <w:rPr>
                <w:lang w:val="en-US"/>
              </w:rPr>
            </w:pPr>
            <w:r>
              <w:rPr>
                <w:lang w:val="en-US"/>
              </w:rPr>
              <w:t>CC02I</w:t>
            </w:r>
          </w:p>
          <w:p w14:paraId="603F1DDC" w14:textId="77777777" w:rsidR="00357916" w:rsidRDefault="00357916" w:rsidP="00E351CD"/>
        </w:tc>
        <w:tc>
          <w:tcPr>
            <w:tcW w:w="4252" w:type="dxa"/>
            <w:gridSpan w:val="3"/>
            <w:tcBorders>
              <w:top w:val="single" w:sz="4" w:space="0" w:color="auto"/>
              <w:bottom w:val="single" w:sz="4" w:space="0" w:color="auto"/>
            </w:tcBorders>
          </w:tcPr>
          <w:p w14:paraId="70696CF7" w14:textId="77777777" w:rsidR="00357916" w:rsidRPr="00A307FB" w:rsidRDefault="00357916" w:rsidP="00E351CD">
            <w:pPr>
              <w:adjustRightInd w:val="0"/>
              <w:rPr>
                <w:lang w:val="en-US"/>
              </w:rPr>
            </w:pPr>
            <w:r w:rsidRPr="00A307FB">
              <w:rPr>
                <w:lang w:val="en-US"/>
              </w:rPr>
              <w:t xml:space="preserve">Armaturi din otel beton OB 37 fasonate in ateliere de santier, cu diametrul barelor pina la 8 mm inclusiv, si montate in pereti si diafragme, la inaltimi mai mici sau egale cu 35 m, exclusiv constructiile executate cu cofraje glisante </w:t>
            </w:r>
            <w:r w:rsidRPr="00A307FB">
              <w:rPr>
                <w:rFonts w:ascii="Times New Roman CYR" w:hAnsi="Times New Roman CYR" w:cs="Times New Roman CYR"/>
                <w:sz w:val="16"/>
                <w:szCs w:val="16"/>
                <w:lang w:val="en-US"/>
              </w:rPr>
              <w:t xml:space="preserve"> </w:t>
            </w:r>
          </w:p>
        </w:tc>
        <w:tc>
          <w:tcPr>
            <w:tcW w:w="993" w:type="dxa"/>
            <w:gridSpan w:val="2"/>
            <w:tcBorders>
              <w:top w:val="single" w:sz="4" w:space="0" w:color="auto"/>
              <w:bottom w:val="single" w:sz="4" w:space="0" w:color="auto"/>
            </w:tcBorders>
            <w:vAlign w:val="center"/>
          </w:tcPr>
          <w:p w14:paraId="17863D17" w14:textId="77777777" w:rsidR="00357916" w:rsidRDefault="00357916" w:rsidP="00E351CD">
            <w:pPr>
              <w:jc w:val="center"/>
            </w:pPr>
            <w:r>
              <w:t>kg</w:t>
            </w:r>
          </w:p>
        </w:tc>
        <w:tc>
          <w:tcPr>
            <w:tcW w:w="1559" w:type="dxa"/>
            <w:gridSpan w:val="2"/>
            <w:tcBorders>
              <w:top w:val="single" w:sz="4" w:space="0" w:color="auto"/>
              <w:bottom w:val="single" w:sz="4" w:space="0" w:color="auto"/>
            </w:tcBorders>
            <w:vAlign w:val="center"/>
          </w:tcPr>
          <w:p w14:paraId="13E24A7D" w14:textId="77777777" w:rsidR="00357916" w:rsidRDefault="00357916" w:rsidP="00E351CD">
            <w:pPr>
              <w:jc w:val="center"/>
            </w:pPr>
            <w:r>
              <w:t>27,78</w:t>
            </w:r>
          </w:p>
        </w:tc>
      </w:tr>
      <w:tr w:rsidR="00357916" w14:paraId="5E6809B5"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04AEB575" w14:textId="77777777" w:rsidR="00357916" w:rsidRDefault="00357916" w:rsidP="00E351CD"/>
        </w:tc>
        <w:tc>
          <w:tcPr>
            <w:tcW w:w="1276" w:type="dxa"/>
            <w:gridSpan w:val="2"/>
            <w:tcBorders>
              <w:top w:val="nil"/>
              <w:bottom w:val="single" w:sz="2" w:space="0" w:color="auto"/>
            </w:tcBorders>
            <w:vAlign w:val="center"/>
          </w:tcPr>
          <w:p w14:paraId="3D740213" w14:textId="77777777" w:rsidR="00357916" w:rsidRDefault="00357916" w:rsidP="00E351CD">
            <w:pPr>
              <w:jc w:val="center"/>
              <w:rPr>
                <w:sz w:val="16"/>
                <w:szCs w:val="16"/>
              </w:rPr>
            </w:pPr>
            <w:r>
              <w:rPr>
                <w:sz w:val="16"/>
                <w:szCs w:val="16"/>
              </w:rPr>
              <w:t>7123020011140</w:t>
            </w:r>
          </w:p>
        </w:tc>
        <w:tc>
          <w:tcPr>
            <w:tcW w:w="4252" w:type="dxa"/>
            <w:gridSpan w:val="3"/>
            <w:tcBorders>
              <w:top w:val="nil"/>
              <w:bottom w:val="single" w:sz="2" w:space="0" w:color="auto"/>
            </w:tcBorders>
          </w:tcPr>
          <w:p w14:paraId="26807210" w14:textId="77777777" w:rsidR="00357916" w:rsidRDefault="00357916" w:rsidP="00E351CD">
            <w:r>
              <w:t>Fierar beton</w:t>
            </w:r>
          </w:p>
        </w:tc>
        <w:tc>
          <w:tcPr>
            <w:tcW w:w="993" w:type="dxa"/>
            <w:gridSpan w:val="2"/>
            <w:tcBorders>
              <w:top w:val="nil"/>
              <w:bottom w:val="single" w:sz="2" w:space="0" w:color="auto"/>
            </w:tcBorders>
          </w:tcPr>
          <w:p w14:paraId="28A49D84" w14:textId="77777777" w:rsidR="00357916" w:rsidRDefault="00357916" w:rsidP="00E351CD">
            <w:r>
              <w:t>h-om</w:t>
            </w:r>
          </w:p>
        </w:tc>
        <w:tc>
          <w:tcPr>
            <w:tcW w:w="1559" w:type="dxa"/>
            <w:gridSpan w:val="2"/>
            <w:tcBorders>
              <w:top w:val="nil"/>
              <w:bottom w:val="single" w:sz="2" w:space="0" w:color="auto"/>
            </w:tcBorders>
          </w:tcPr>
          <w:p w14:paraId="4E3B924A" w14:textId="77777777" w:rsidR="00357916" w:rsidRDefault="00357916" w:rsidP="00E351CD">
            <w:r>
              <w:t>2,67</w:t>
            </w:r>
          </w:p>
        </w:tc>
      </w:tr>
      <w:tr w:rsidR="00357916" w14:paraId="3603F334"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8494303" w14:textId="77777777" w:rsidR="00357916" w:rsidRDefault="00357916" w:rsidP="00E351CD"/>
        </w:tc>
        <w:tc>
          <w:tcPr>
            <w:tcW w:w="1276" w:type="dxa"/>
            <w:gridSpan w:val="2"/>
            <w:tcBorders>
              <w:top w:val="nil"/>
              <w:bottom w:val="single" w:sz="2" w:space="0" w:color="auto"/>
            </w:tcBorders>
            <w:vAlign w:val="center"/>
          </w:tcPr>
          <w:p w14:paraId="0D9CB744" w14:textId="77777777" w:rsidR="00357916" w:rsidRDefault="00357916" w:rsidP="00E351CD">
            <w:pPr>
              <w:jc w:val="center"/>
              <w:rPr>
                <w:sz w:val="16"/>
                <w:szCs w:val="16"/>
              </w:rPr>
            </w:pPr>
            <w:r>
              <w:rPr>
                <w:sz w:val="16"/>
                <w:szCs w:val="16"/>
              </w:rPr>
              <w:t>9310060019920</w:t>
            </w:r>
          </w:p>
        </w:tc>
        <w:tc>
          <w:tcPr>
            <w:tcW w:w="4252" w:type="dxa"/>
            <w:gridSpan w:val="3"/>
            <w:tcBorders>
              <w:top w:val="nil"/>
              <w:bottom w:val="single" w:sz="2" w:space="0" w:color="auto"/>
            </w:tcBorders>
          </w:tcPr>
          <w:p w14:paraId="502F51C4" w14:textId="77777777" w:rsidR="00357916" w:rsidRDefault="00357916" w:rsidP="00E351CD">
            <w:r>
              <w:t>Muncitor deservire CM</w:t>
            </w:r>
          </w:p>
        </w:tc>
        <w:tc>
          <w:tcPr>
            <w:tcW w:w="993" w:type="dxa"/>
            <w:gridSpan w:val="2"/>
            <w:tcBorders>
              <w:top w:val="nil"/>
              <w:bottom w:val="single" w:sz="2" w:space="0" w:color="auto"/>
            </w:tcBorders>
          </w:tcPr>
          <w:p w14:paraId="4260B088" w14:textId="77777777" w:rsidR="00357916" w:rsidRDefault="00357916" w:rsidP="00E351CD">
            <w:r>
              <w:t>h-om</w:t>
            </w:r>
          </w:p>
        </w:tc>
        <w:tc>
          <w:tcPr>
            <w:tcW w:w="1559" w:type="dxa"/>
            <w:gridSpan w:val="2"/>
            <w:tcBorders>
              <w:top w:val="nil"/>
              <w:bottom w:val="single" w:sz="2" w:space="0" w:color="auto"/>
            </w:tcBorders>
          </w:tcPr>
          <w:p w14:paraId="12613391" w14:textId="77777777" w:rsidR="00357916" w:rsidRDefault="00357916" w:rsidP="00E351CD">
            <w:r>
              <w:t>0,08</w:t>
            </w:r>
          </w:p>
        </w:tc>
      </w:tr>
      <w:tr w:rsidR="00357916" w14:paraId="1A8D250A"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5095EE34" w14:textId="77777777" w:rsidR="00357916" w:rsidRDefault="00357916" w:rsidP="00E351CD"/>
        </w:tc>
        <w:tc>
          <w:tcPr>
            <w:tcW w:w="1276" w:type="dxa"/>
            <w:gridSpan w:val="2"/>
            <w:tcBorders>
              <w:top w:val="nil"/>
              <w:bottom w:val="single" w:sz="2" w:space="0" w:color="auto"/>
            </w:tcBorders>
            <w:vAlign w:val="center"/>
          </w:tcPr>
          <w:p w14:paraId="22E01257" w14:textId="77777777" w:rsidR="00357916" w:rsidRDefault="00357916" w:rsidP="00E351CD">
            <w:pPr>
              <w:jc w:val="center"/>
              <w:rPr>
                <w:sz w:val="16"/>
                <w:szCs w:val="16"/>
              </w:rPr>
            </w:pPr>
            <w:r>
              <w:rPr>
                <w:sz w:val="16"/>
                <w:szCs w:val="16"/>
              </w:rPr>
              <w:t>2710602100000</w:t>
            </w:r>
          </w:p>
        </w:tc>
        <w:tc>
          <w:tcPr>
            <w:tcW w:w="4252" w:type="dxa"/>
            <w:gridSpan w:val="3"/>
            <w:tcBorders>
              <w:top w:val="nil"/>
              <w:bottom w:val="single" w:sz="2" w:space="0" w:color="auto"/>
            </w:tcBorders>
          </w:tcPr>
          <w:p w14:paraId="092C5818" w14:textId="77777777" w:rsidR="00357916" w:rsidRPr="00A307FB" w:rsidRDefault="00357916" w:rsidP="00E351CD">
            <w:pPr>
              <w:rPr>
                <w:lang w:val="en-US"/>
              </w:rPr>
            </w:pPr>
            <w:r w:rsidRPr="00A307FB">
              <w:rPr>
                <w:lang w:val="en-US"/>
              </w:rPr>
              <w:t>Otel beton OB 37 diam. mai mic sau egal de 8 mm</w:t>
            </w:r>
          </w:p>
        </w:tc>
        <w:tc>
          <w:tcPr>
            <w:tcW w:w="993" w:type="dxa"/>
            <w:gridSpan w:val="2"/>
            <w:tcBorders>
              <w:top w:val="nil"/>
              <w:bottom w:val="single" w:sz="2" w:space="0" w:color="auto"/>
            </w:tcBorders>
          </w:tcPr>
          <w:p w14:paraId="053C44F3" w14:textId="77777777" w:rsidR="00357916" w:rsidRDefault="00357916" w:rsidP="00E351CD">
            <w:r>
              <w:t>kg</w:t>
            </w:r>
          </w:p>
        </w:tc>
        <w:tc>
          <w:tcPr>
            <w:tcW w:w="1559" w:type="dxa"/>
            <w:gridSpan w:val="2"/>
            <w:tcBorders>
              <w:top w:val="nil"/>
              <w:bottom w:val="single" w:sz="2" w:space="0" w:color="auto"/>
            </w:tcBorders>
          </w:tcPr>
          <w:p w14:paraId="742DC28A" w14:textId="77777777" w:rsidR="00357916" w:rsidRDefault="00357916" w:rsidP="00E351CD">
            <w:r>
              <w:t>28,47</w:t>
            </w:r>
          </w:p>
        </w:tc>
      </w:tr>
      <w:tr w:rsidR="00357916" w14:paraId="11E514C2"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33D2C2AE" w14:textId="77777777" w:rsidR="00357916" w:rsidRDefault="00357916" w:rsidP="00E351CD"/>
        </w:tc>
        <w:tc>
          <w:tcPr>
            <w:tcW w:w="1276" w:type="dxa"/>
            <w:gridSpan w:val="2"/>
            <w:tcBorders>
              <w:top w:val="nil"/>
              <w:bottom w:val="single" w:sz="2" w:space="0" w:color="auto"/>
            </w:tcBorders>
            <w:vAlign w:val="center"/>
          </w:tcPr>
          <w:p w14:paraId="37836314" w14:textId="77777777" w:rsidR="00357916" w:rsidRDefault="00357916" w:rsidP="00E351CD">
            <w:pPr>
              <w:jc w:val="center"/>
              <w:rPr>
                <w:sz w:val="16"/>
                <w:szCs w:val="16"/>
              </w:rPr>
            </w:pPr>
            <w:r>
              <w:rPr>
                <w:sz w:val="16"/>
                <w:szCs w:val="16"/>
              </w:rPr>
              <w:t>2734113803881</w:t>
            </w:r>
          </w:p>
        </w:tc>
        <w:tc>
          <w:tcPr>
            <w:tcW w:w="4252" w:type="dxa"/>
            <w:gridSpan w:val="3"/>
            <w:tcBorders>
              <w:top w:val="nil"/>
              <w:bottom w:val="single" w:sz="2" w:space="0" w:color="auto"/>
            </w:tcBorders>
          </w:tcPr>
          <w:p w14:paraId="467CD640" w14:textId="77777777" w:rsidR="00357916" w:rsidRPr="00A307FB" w:rsidRDefault="00357916" w:rsidP="00E351CD">
            <w:pPr>
              <w:rPr>
                <w:lang w:val="en-US"/>
              </w:rPr>
            </w:pPr>
            <w:r w:rsidRPr="00A307FB">
              <w:rPr>
                <w:lang w:val="en-US"/>
              </w:rPr>
              <w:t>Sirma din otel moale, neagra, D=1 mm</w:t>
            </w:r>
          </w:p>
        </w:tc>
        <w:tc>
          <w:tcPr>
            <w:tcW w:w="993" w:type="dxa"/>
            <w:gridSpan w:val="2"/>
            <w:tcBorders>
              <w:top w:val="nil"/>
              <w:bottom w:val="single" w:sz="2" w:space="0" w:color="auto"/>
            </w:tcBorders>
          </w:tcPr>
          <w:p w14:paraId="3E3422E0" w14:textId="77777777" w:rsidR="00357916" w:rsidRDefault="00357916" w:rsidP="00E351CD">
            <w:r>
              <w:t>kg</w:t>
            </w:r>
          </w:p>
        </w:tc>
        <w:tc>
          <w:tcPr>
            <w:tcW w:w="1559" w:type="dxa"/>
            <w:gridSpan w:val="2"/>
            <w:tcBorders>
              <w:top w:val="nil"/>
              <w:bottom w:val="single" w:sz="2" w:space="0" w:color="auto"/>
            </w:tcBorders>
          </w:tcPr>
          <w:p w14:paraId="712ACC1B" w14:textId="77777777" w:rsidR="00357916" w:rsidRDefault="00357916" w:rsidP="00E351CD">
            <w:r>
              <w:t>0,28</w:t>
            </w:r>
          </w:p>
        </w:tc>
      </w:tr>
      <w:tr w:rsidR="00357916" w14:paraId="4A3CFEA8" w14:textId="77777777" w:rsidTr="00E351CD">
        <w:tblPrEx>
          <w:tblBorders>
            <w:left w:val="single" w:sz="6" w:space="0" w:color="auto"/>
            <w:bottom w:val="single" w:sz="2" w:space="0" w:color="auto"/>
            <w:right w:val="single" w:sz="6" w:space="0" w:color="auto"/>
            <w:insideH w:val="single" w:sz="6" w:space="0" w:color="auto"/>
            <w:insideV w:val="single" w:sz="6" w:space="0" w:color="auto"/>
          </w:tblBorders>
        </w:tblPrEx>
        <w:trPr>
          <w:gridAfter w:val="1"/>
          <w:wAfter w:w="283" w:type="dxa"/>
        </w:trPr>
        <w:tc>
          <w:tcPr>
            <w:tcW w:w="709" w:type="dxa"/>
            <w:tcBorders>
              <w:top w:val="nil"/>
              <w:bottom w:val="single" w:sz="2" w:space="0" w:color="auto"/>
            </w:tcBorders>
          </w:tcPr>
          <w:p w14:paraId="1C5A0E27" w14:textId="77777777" w:rsidR="00357916" w:rsidRDefault="00357916" w:rsidP="00E351CD"/>
        </w:tc>
        <w:tc>
          <w:tcPr>
            <w:tcW w:w="1276" w:type="dxa"/>
            <w:gridSpan w:val="2"/>
            <w:tcBorders>
              <w:top w:val="nil"/>
              <w:bottom w:val="single" w:sz="2" w:space="0" w:color="auto"/>
            </w:tcBorders>
            <w:vAlign w:val="center"/>
          </w:tcPr>
          <w:p w14:paraId="45DDA012" w14:textId="77777777" w:rsidR="00357916" w:rsidRDefault="00357916" w:rsidP="00E351CD">
            <w:pPr>
              <w:jc w:val="center"/>
              <w:rPr>
                <w:sz w:val="16"/>
                <w:szCs w:val="16"/>
              </w:rPr>
            </w:pPr>
            <w:r>
              <w:rPr>
                <w:sz w:val="16"/>
                <w:szCs w:val="16"/>
              </w:rPr>
              <w:t>2010237318750</w:t>
            </w:r>
          </w:p>
        </w:tc>
        <w:tc>
          <w:tcPr>
            <w:tcW w:w="4252" w:type="dxa"/>
            <w:gridSpan w:val="3"/>
            <w:tcBorders>
              <w:top w:val="nil"/>
              <w:bottom w:val="single" w:sz="2" w:space="0" w:color="auto"/>
            </w:tcBorders>
          </w:tcPr>
          <w:p w14:paraId="6252AB54" w14:textId="77777777" w:rsidR="00357916" w:rsidRDefault="00357916" w:rsidP="00E351CD">
            <w:r>
              <w:t xml:space="preserve">Distantieri </w:t>
            </w:r>
          </w:p>
        </w:tc>
        <w:tc>
          <w:tcPr>
            <w:tcW w:w="993" w:type="dxa"/>
            <w:gridSpan w:val="2"/>
            <w:tcBorders>
              <w:top w:val="nil"/>
              <w:bottom w:val="single" w:sz="2" w:space="0" w:color="auto"/>
            </w:tcBorders>
          </w:tcPr>
          <w:p w14:paraId="188398B9" w14:textId="77777777" w:rsidR="00357916" w:rsidRDefault="00357916" w:rsidP="00E351CD">
            <w:r>
              <w:t>buc</w:t>
            </w:r>
          </w:p>
        </w:tc>
        <w:tc>
          <w:tcPr>
            <w:tcW w:w="1559" w:type="dxa"/>
            <w:gridSpan w:val="2"/>
            <w:tcBorders>
              <w:top w:val="nil"/>
              <w:bottom w:val="single" w:sz="2" w:space="0" w:color="auto"/>
            </w:tcBorders>
          </w:tcPr>
          <w:p w14:paraId="0B86B791" w14:textId="77777777" w:rsidR="00357916" w:rsidRDefault="00357916" w:rsidP="00E351CD">
            <w:r>
              <w:t>8,33</w:t>
            </w:r>
          </w:p>
        </w:tc>
      </w:tr>
      <w:tr w:rsidR="00357916" w14:paraId="394183BD" w14:textId="77777777" w:rsidTr="00E351CD">
        <w:tblPrEx>
          <w:tblBorders>
            <w:top w:val="single" w:sz="4" w:space="0" w:color="auto"/>
            <w:left w:val="single" w:sz="6" w:space="0" w:color="auto"/>
            <w:right w:val="single" w:sz="6" w:space="0" w:color="auto"/>
            <w:insideH w:val="single" w:sz="4" w:space="0" w:color="auto"/>
          </w:tblBorders>
        </w:tblPrEx>
        <w:trPr>
          <w:gridAfter w:val="1"/>
          <w:wAfter w:w="283" w:type="dxa"/>
        </w:trPr>
        <w:tc>
          <w:tcPr>
            <w:tcW w:w="709" w:type="dxa"/>
            <w:tcBorders>
              <w:bottom w:val="nil"/>
              <w:right w:val="nil"/>
            </w:tcBorders>
          </w:tcPr>
          <w:p w14:paraId="210249BA" w14:textId="77777777" w:rsidR="00357916" w:rsidRDefault="00357916" w:rsidP="00E351CD">
            <w:pPr>
              <w:rPr>
                <w:sz w:val="8"/>
                <w:szCs w:val="8"/>
              </w:rPr>
            </w:pPr>
          </w:p>
        </w:tc>
        <w:tc>
          <w:tcPr>
            <w:tcW w:w="1276" w:type="dxa"/>
            <w:gridSpan w:val="2"/>
            <w:tcBorders>
              <w:left w:val="nil"/>
              <w:bottom w:val="nil"/>
              <w:right w:val="nil"/>
            </w:tcBorders>
          </w:tcPr>
          <w:p w14:paraId="6FD31E1D" w14:textId="77777777" w:rsidR="00357916" w:rsidRDefault="00357916" w:rsidP="00E351CD">
            <w:pPr>
              <w:rPr>
                <w:sz w:val="8"/>
                <w:szCs w:val="8"/>
              </w:rPr>
            </w:pPr>
          </w:p>
        </w:tc>
        <w:tc>
          <w:tcPr>
            <w:tcW w:w="3402" w:type="dxa"/>
            <w:gridSpan w:val="2"/>
            <w:tcBorders>
              <w:left w:val="nil"/>
              <w:bottom w:val="nil"/>
              <w:right w:val="nil"/>
            </w:tcBorders>
          </w:tcPr>
          <w:p w14:paraId="11372B8F" w14:textId="77777777" w:rsidR="00357916" w:rsidRDefault="00357916" w:rsidP="00E351CD">
            <w:pPr>
              <w:rPr>
                <w:sz w:val="8"/>
                <w:szCs w:val="8"/>
                <w:lang w:val="en-US"/>
              </w:rPr>
            </w:pPr>
          </w:p>
        </w:tc>
        <w:tc>
          <w:tcPr>
            <w:tcW w:w="1134" w:type="dxa"/>
            <w:gridSpan w:val="2"/>
            <w:tcBorders>
              <w:left w:val="nil"/>
              <w:bottom w:val="nil"/>
              <w:right w:val="nil"/>
            </w:tcBorders>
          </w:tcPr>
          <w:p w14:paraId="0C8ECB85" w14:textId="77777777" w:rsidR="00357916" w:rsidRDefault="00357916" w:rsidP="00E351CD">
            <w:pPr>
              <w:rPr>
                <w:sz w:val="8"/>
                <w:szCs w:val="8"/>
              </w:rPr>
            </w:pPr>
          </w:p>
        </w:tc>
        <w:tc>
          <w:tcPr>
            <w:tcW w:w="1134" w:type="dxa"/>
            <w:gridSpan w:val="2"/>
            <w:tcBorders>
              <w:left w:val="nil"/>
              <w:bottom w:val="nil"/>
              <w:right w:val="nil"/>
            </w:tcBorders>
          </w:tcPr>
          <w:p w14:paraId="5D225421" w14:textId="77777777" w:rsidR="00357916" w:rsidRDefault="00357916" w:rsidP="00E351CD">
            <w:pPr>
              <w:rPr>
                <w:sz w:val="8"/>
                <w:szCs w:val="8"/>
              </w:rPr>
            </w:pPr>
          </w:p>
        </w:tc>
        <w:tc>
          <w:tcPr>
            <w:tcW w:w="1134" w:type="dxa"/>
            <w:tcBorders>
              <w:left w:val="nil"/>
              <w:bottom w:val="nil"/>
            </w:tcBorders>
          </w:tcPr>
          <w:p w14:paraId="09025347" w14:textId="77777777" w:rsidR="00357916" w:rsidRDefault="00357916" w:rsidP="00E351CD">
            <w:pPr>
              <w:rPr>
                <w:sz w:val="8"/>
                <w:szCs w:val="8"/>
              </w:rPr>
            </w:pPr>
          </w:p>
        </w:tc>
      </w:tr>
    </w:tbl>
    <w:p w14:paraId="2167C54D" w14:textId="77777777" w:rsidR="00357916" w:rsidRDefault="00357916" w:rsidP="00357916">
      <w:pPr>
        <w:rPr>
          <w:sz w:val="4"/>
          <w:szCs w:val="4"/>
        </w:rPr>
      </w:pPr>
    </w:p>
    <w:p w14:paraId="254B7749" w14:textId="77777777" w:rsidR="00357916" w:rsidRPr="00A307FB" w:rsidRDefault="00357916" w:rsidP="00357916">
      <w:pPr>
        <w:jc w:val="center"/>
        <w:rPr>
          <w:lang w:val="en-US"/>
        </w:rPr>
      </w:pPr>
    </w:p>
    <w:p w14:paraId="5AB4A4F6" w14:textId="77777777" w:rsidR="00FE0059" w:rsidRDefault="00FE0059" w:rsidP="00357916">
      <w:pPr>
        <w:jc w:val="center"/>
        <w:rPr>
          <w:noProof w:val="0"/>
          <w:lang w:val="ro-MD"/>
        </w:rPr>
      </w:pPr>
    </w:p>
    <w:p w14:paraId="501CCC12" w14:textId="77777777" w:rsidR="00FE0059" w:rsidRDefault="00FE0059" w:rsidP="000C5DFB">
      <w:pPr>
        <w:jc w:val="right"/>
        <w:rPr>
          <w:noProof w:val="0"/>
          <w:lang w:val="ro-MD"/>
        </w:rPr>
      </w:pPr>
    </w:p>
    <w:p w14:paraId="1ACD0DE8" w14:textId="77777777" w:rsidR="00FE0059" w:rsidRDefault="00FE0059" w:rsidP="000C5DFB">
      <w:pPr>
        <w:jc w:val="right"/>
        <w:rPr>
          <w:noProof w:val="0"/>
          <w:lang w:val="ro-MD"/>
        </w:rPr>
      </w:pPr>
    </w:p>
    <w:p w14:paraId="285C8C22" w14:textId="77777777" w:rsidR="00FE0059" w:rsidRDefault="00FE0059" w:rsidP="000C5DFB">
      <w:pPr>
        <w:jc w:val="right"/>
        <w:rPr>
          <w:noProof w:val="0"/>
          <w:lang w:val="ro-MD"/>
        </w:rPr>
      </w:pPr>
    </w:p>
    <w:p w14:paraId="0EAE2BF7" w14:textId="77777777" w:rsidR="00FE0059" w:rsidRDefault="00FE0059" w:rsidP="000C5DFB">
      <w:pPr>
        <w:jc w:val="right"/>
        <w:rPr>
          <w:noProof w:val="0"/>
          <w:lang w:val="ro-MD"/>
        </w:rPr>
      </w:pPr>
    </w:p>
    <w:p w14:paraId="0E76D04F" w14:textId="77777777" w:rsidR="00FE0059" w:rsidRDefault="00FE0059" w:rsidP="000C5DFB">
      <w:pPr>
        <w:jc w:val="right"/>
        <w:rPr>
          <w:noProof w:val="0"/>
          <w:lang w:val="ro-MD"/>
        </w:rPr>
      </w:pPr>
    </w:p>
    <w:p w14:paraId="5DB9FAD5" w14:textId="77777777" w:rsidR="00FE0059" w:rsidRDefault="00FE0059" w:rsidP="000C5DFB">
      <w:pPr>
        <w:jc w:val="right"/>
        <w:rPr>
          <w:noProof w:val="0"/>
          <w:lang w:val="ro-MD"/>
        </w:rPr>
      </w:pPr>
    </w:p>
    <w:p w14:paraId="3949E472" w14:textId="77777777" w:rsidR="00FE0059" w:rsidRDefault="00FE0059" w:rsidP="000C5DFB">
      <w:pPr>
        <w:jc w:val="right"/>
        <w:rPr>
          <w:noProof w:val="0"/>
          <w:lang w:val="ro-MD"/>
        </w:rPr>
      </w:pPr>
    </w:p>
    <w:p w14:paraId="70F92FFD" w14:textId="77777777" w:rsidR="00FE0059" w:rsidRDefault="00FE0059" w:rsidP="000C5DFB">
      <w:pPr>
        <w:jc w:val="right"/>
        <w:rPr>
          <w:noProof w:val="0"/>
          <w:lang w:val="ro-MD"/>
        </w:rPr>
      </w:pPr>
    </w:p>
    <w:p w14:paraId="113A614C" w14:textId="77777777" w:rsidR="00FE0059" w:rsidRDefault="00FE0059" w:rsidP="006B0C83">
      <w:pPr>
        <w:rPr>
          <w:noProof w:val="0"/>
          <w:lang w:val="ro-MD"/>
        </w:rPr>
      </w:pPr>
    </w:p>
    <w:p w14:paraId="28F51F8D" w14:textId="77777777" w:rsidR="00E62A20" w:rsidRDefault="00E62A20" w:rsidP="006B0C83">
      <w:pPr>
        <w:rPr>
          <w:noProof w:val="0"/>
          <w:lang w:val="ro-MD"/>
        </w:rPr>
      </w:pPr>
    </w:p>
    <w:p w14:paraId="3E7E3179" w14:textId="77777777" w:rsidR="00E62A20" w:rsidRDefault="00E62A20" w:rsidP="006B0C83">
      <w:pPr>
        <w:rPr>
          <w:noProof w:val="0"/>
          <w:lang w:val="ro-MD"/>
        </w:rPr>
      </w:pPr>
    </w:p>
    <w:p w14:paraId="59ED0066" w14:textId="77777777" w:rsidR="00E62A20" w:rsidRDefault="00E62A20" w:rsidP="006B0C83">
      <w:pPr>
        <w:rPr>
          <w:noProof w:val="0"/>
          <w:lang w:val="ro-MD"/>
        </w:rPr>
      </w:pPr>
    </w:p>
    <w:p w14:paraId="389C196E" w14:textId="77777777" w:rsidR="00E62A20" w:rsidRDefault="00E62A20" w:rsidP="006B0C83">
      <w:pPr>
        <w:rPr>
          <w:noProof w:val="0"/>
          <w:lang w:val="ro-MD"/>
        </w:rPr>
      </w:pPr>
    </w:p>
    <w:p w14:paraId="24E6A9A2" w14:textId="77777777" w:rsidR="00E62A20" w:rsidRDefault="00E62A20" w:rsidP="006B0C83">
      <w:pPr>
        <w:rPr>
          <w:noProof w:val="0"/>
          <w:lang w:val="ro-MD"/>
        </w:rPr>
      </w:pPr>
    </w:p>
    <w:p w14:paraId="52470B5F" w14:textId="77777777" w:rsidR="00E62A20" w:rsidRDefault="00E62A20" w:rsidP="006B0C83">
      <w:pPr>
        <w:rPr>
          <w:noProof w:val="0"/>
          <w:lang w:val="ro-MD"/>
        </w:rPr>
      </w:pPr>
    </w:p>
    <w:p w14:paraId="3E57CA1F" w14:textId="77777777" w:rsidR="00E62A20" w:rsidRDefault="00E62A20" w:rsidP="006B0C83">
      <w:pPr>
        <w:rPr>
          <w:noProof w:val="0"/>
          <w:lang w:val="ro-MD"/>
        </w:rPr>
      </w:pPr>
    </w:p>
    <w:p w14:paraId="02A030C2" w14:textId="77777777" w:rsidR="00E62A20" w:rsidRDefault="00E62A20" w:rsidP="006B0C83">
      <w:pPr>
        <w:rPr>
          <w:noProof w:val="0"/>
          <w:lang w:val="ro-MD"/>
        </w:rPr>
      </w:pPr>
    </w:p>
    <w:p w14:paraId="50F11662" w14:textId="77777777" w:rsidR="00E62A20" w:rsidRDefault="00E62A20" w:rsidP="006B0C83">
      <w:pPr>
        <w:rPr>
          <w:noProof w:val="0"/>
          <w:lang w:val="ro-MD"/>
        </w:rPr>
      </w:pPr>
    </w:p>
    <w:p w14:paraId="5925DD17" w14:textId="77777777" w:rsidR="00357916" w:rsidRDefault="00357916" w:rsidP="006B0C83">
      <w:pPr>
        <w:rPr>
          <w:noProof w:val="0"/>
          <w:lang w:val="ro-MD"/>
        </w:rPr>
      </w:pPr>
    </w:p>
    <w:p w14:paraId="7E19B5F0" w14:textId="77777777" w:rsidR="00E62A20" w:rsidRDefault="00E62A20" w:rsidP="006B0C83">
      <w:pPr>
        <w:rPr>
          <w:noProof w:val="0"/>
          <w:lang w:val="ro-MD"/>
        </w:rPr>
      </w:pPr>
    </w:p>
    <w:p w14:paraId="42A59277" w14:textId="77777777" w:rsidR="00E62A20" w:rsidRDefault="00E62A20" w:rsidP="006B0C83">
      <w:pPr>
        <w:rPr>
          <w:noProof w:val="0"/>
          <w:lang w:val="ro-MD"/>
        </w:rPr>
      </w:pPr>
    </w:p>
    <w:p w14:paraId="08E97C6C" w14:textId="77777777" w:rsidR="00FE0059" w:rsidRDefault="00FE0059"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892FAB">
      <w:pPr>
        <w:numPr>
          <w:ilvl w:val="0"/>
          <w:numId w:val="52"/>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892FAB">
            <w:pPr>
              <w:numPr>
                <w:ilvl w:val="0"/>
                <w:numId w:val="54"/>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892FAB">
            <w:pPr>
              <w:numPr>
                <w:ilvl w:val="0"/>
                <w:numId w:val="54"/>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cel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892FAB">
            <w:pPr>
              <w:numPr>
                <w:ilvl w:val="0"/>
                <w:numId w:val="53"/>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892FAB">
            <w:pPr>
              <w:numPr>
                <w:ilvl w:val="0"/>
                <w:numId w:val="53"/>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gata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cel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25D4F9BC"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001A22C4" w:rsidRPr="001A22C4">
              <w:rPr>
                <w:b/>
                <w:bCs/>
                <w:noProof w:val="0"/>
                <w:lang w:val="en-US" w:eastAsia="ru-RU"/>
              </w:rPr>
              <w:t>0,1</w:t>
            </w:r>
            <w:r w:rsidRPr="001A22C4">
              <w:rPr>
                <w:b/>
                <w:bCs/>
                <w:noProof w:val="0"/>
                <w:lang w:val="en-US" w:eastAsia="ru-RU"/>
              </w:rPr>
              <w:t>%/</w:t>
            </w:r>
            <w:r w:rsidRPr="00892FAB">
              <w:rPr>
                <w:noProof w:val="0"/>
                <w:lang w:val="en-US" w:eastAsia="ru-RU"/>
              </w:rPr>
              <w:t xml:space="preserve">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1A22C4" w:rsidRPr="001A22C4">
              <w:rPr>
                <w:b/>
                <w:bCs/>
                <w:noProof w:val="0"/>
                <w:lang w:val="en-US" w:eastAsia="ru-RU"/>
              </w:rPr>
              <w:t>2</w:t>
            </w:r>
            <w:r w:rsidR="001A22C4">
              <w:rPr>
                <w:b/>
                <w:bCs/>
                <w:noProof w:val="0"/>
                <w:lang w:val="en-US" w:eastAsia="ru-RU"/>
              </w:rPr>
              <w:t xml:space="preserve"> </w:t>
            </w:r>
            <w:r w:rsidRPr="001A22C4">
              <w:rPr>
                <w:b/>
                <w:bCs/>
                <w:noProof w:val="0"/>
                <w:lang w:val="en-US" w:eastAsia="ru-RU"/>
              </w:rPr>
              <w:t>%</w:t>
            </w:r>
            <w:r w:rsidRPr="00892FAB">
              <w:rPr>
                <w:noProof w:val="0"/>
                <w:lang w:val="en-US" w:eastAsia="ru-RU"/>
              </w:rPr>
              <w:t xml:space="preserve">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5703B049"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1A22C4" w:rsidRPr="001A22C4">
              <w:rPr>
                <w:b/>
                <w:bCs/>
                <w:noProof w:val="0"/>
                <w:lang w:val="en-US" w:eastAsia="ru-RU"/>
              </w:rPr>
              <w:t>5</w:t>
            </w:r>
            <w:r w:rsidRPr="001A22C4">
              <w:rPr>
                <w:b/>
                <w:bCs/>
                <w:noProof w:val="0"/>
                <w:lang w:val="en-US" w:eastAsia="ru-RU"/>
              </w:rPr>
              <w:t xml:space="preserve"> %</w:t>
            </w:r>
            <w:r w:rsidRPr="00892FAB">
              <w:rPr>
                <w:noProof w:val="0"/>
                <w:lang w:val="en-US" w:eastAsia="ru-RU"/>
              </w:rPr>
              <w:t xml:space="preserve">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3986CCB7"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001A22C4" w:rsidRPr="001A22C4">
              <w:rPr>
                <w:b/>
                <w:bCs/>
                <w:noProof w:val="0"/>
                <w:lang w:eastAsia="ru-RU"/>
              </w:rPr>
              <w:t>2</w:t>
            </w:r>
            <w:r w:rsidRPr="001A22C4">
              <w:rPr>
                <w:b/>
                <w:bCs/>
                <w:noProof w:val="0"/>
                <w:lang w:eastAsia="ru-RU"/>
              </w:rPr>
              <w:t xml:space="preserve"> %</w:t>
            </w:r>
            <w:r w:rsidRPr="00892FAB">
              <w:rPr>
                <w:noProof w:val="0"/>
                <w:lang w:eastAsia="ru-RU"/>
              </w:rPr>
              <w:t xml:space="preserve">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892FAB">
            <w:pPr>
              <w:numPr>
                <w:ilvl w:val="0"/>
                <w:numId w:val="55"/>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cale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1D8C7F82"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FE0059" w:rsidRPr="00FE0059">
              <w:rPr>
                <w:b/>
                <w:bCs/>
                <w:noProof w:val="0"/>
                <w:lang w:val="en-US" w:eastAsia="ru-RU"/>
              </w:rPr>
              <w:t>15</w:t>
            </w:r>
            <w:r w:rsidRPr="00FE0059">
              <w:rPr>
                <w:b/>
                <w:bCs/>
                <w:noProof w:val="0"/>
                <w:lang w:val="en-US" w:eastAsia="ru-RU"/>
              </w:rPr>
              <w:t xml:space="preserve"> </w:t>
            </w:r>
            <w:proofErr w:type="spellStart"/>
            <w:r w:rsidRPr="00FE0059">
              <w:rPr>
                <w:b/>
                <w:bCs/>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sarcina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892FAB">
            <w:pPr>
              <w:numPr>
                <w:ilvl w:val="0"/>
                <w:numId w:val="12"/>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892FAB">
            <w:pPr>
              <w:numPr>
                <w:ilvl w:val="0"/>
                <w:numId w:val="14"/>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892FAB">
            <w:pPr>
              <w:numPr>
                <w:ilvl w:val="1"/>
                <w:numId w:val="51"/>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892FAB">
            <w:pPr>
              <w:numPr>
                <w:ilvl w:val="1"/>
                <w:numId w:val="51"/>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Republica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892FAB">
            <w:pPr>
              <w:numPr>
                <w:ilvl w:val="0"/>
                <w:numId w:val="52"/>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892FAB">
            <w:pPr>
              <w:numPr>
                <w:ilvl w:val="0"/>
                <w:numId w:val="17"/>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892FAB">
            <w:pPr>
              <w:numPr>
                <w:ilvl w:val="0"/>
                <w:numId w:val="17"/>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45FB9F9A" w14:textId="11E587B7" w:rsidR="00892FAB" w:rsidRPr="00FE0059" w:rsidRDefault="00892FAB" w:rsidP="00FE0059">
            <w:pPr>
              <w:tabs>
                <w:tab w:val="left" w:pos="360"/>
                <w:tab w:val="left" w:pos="2295"/>
              </w:tabs>
              <w:jc w:val="both"/>
              <w:rPr>
                <w:noProof w:val="0"/>
                <w:lang w:val="en-US" w:eastAsia="ru-RU"/>
              </w:rPr>
            </w:pPr>
          </w:p>
        </w:tc>
      </w:tr>
    </w:tbl>
    <w:p w14:paraId="354A6393" w14:textId="1DFA5550" w:rsidR="00892FAB" w:rsidRPr="00FE0059" w:rsidRDefault="00892FAB" w:rsidP="00FE0059">
      <w:pPr>
        <w:spacing w:after="160" w:line="259" w:lineRule="auto"/>
        <w:rPr>
          <w:lang w:val="ro-MD"/>
        </w:rPr>
      </w:pPr>
    </w:p>
    <w:sectPr w:rsidR="00892FAB" w:rsidRPr="00FE0059"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3BF97" w14:textId="77777777" w:rsidR="00B73CCE" w:rsidRDefault="00B73CCE" w:rsidP="00A20ACF">
      <w:r>
        <w:separator/>
      </w:r>
    </w:p>
  </w:endnote>
  <w:endnote w:type="continuationSeparator" w:id="0">
    <w:p w14:paraId="06C9B9C7" w14:textId="77777777" w:rsidR="00B73CCE" w:rsidRDefault="00B73CC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4E561" w14:textId="77777777" w:rsidR="00B73CCE" w:rsidRDefault="00B73CCE" w:rsidP="00A20ACF">
      <w:r>
        <w:separator/>
      </w:r>
    </w:p>
  </w:footnote>
  <w:footnote w:type="continuationSeparator" w:id="0">
    <w:p w14:paraId="33CA17BB" w14:textId="77777777" w:rsidR="00B73CCE" w:rsidRDefault="00B73CC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39D3E52"/>
    <w:multiLevelType w:val="hybridMultilevel"/>
    <w:tmpl w:val="A25C0E32"/>
    <w:lvl w:ilvl="0" w:tplc="A7806906">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9"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133B74EA"/>
    <w:multiLevelType w:val="hybridMultilevel"/>
    <w:tmpl w:val="1A52426A"/>
    <w:lvl w:ilvl="0" w:tplc="6FA8FAFC">
      <w:start w:val="5"/>
      <w:numFmt w:val="bullet"/>
      <w:lvlText w:val="-"/>
      <w:lvlJc w:val="left"/>
      <w:pPr>
        <w:ind w:left="578" w:hanging="360"/>
      </w:pPr>
      <w:rPr>
        <w:rFonts w:ascii="Times New Roman" w:eastAsia="Times New Roman" w:hAnsi="Times New Roman" w:cs="Times New Roman"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1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F8A7714"/>
    <w:multiLevelType w:val="hybridMultilevel"/>
    <w:tmpl w:val="B5AC1B88"/>
    <w:lvl w:ilvl="0" w:tplc="04190017">
      <w:start w:val="1"/>
      <w:numFmt w:val="lowerLetter"/>
      <w:lvlText w:val="%1)"/>
      <w:lvlJc w:val="left"/>
      <w:pPr>
        <w:ind w:left="720" w:hanging="360"/>
      </w:pPr>
      <w:rPr>
        <w:rFonts w:hint="default"/>
      </w:rPr>
    </w:lvl>
    <w:lvl w:ilvl="1" w:tplc="815E8C34">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30"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3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8" w15:restartNumberingAfterBreak="0">
    <w:nsid w:val="4CED57BD"/>
    <w:multiLevelType w:val="hybridMultilevel"/>
    <w:tmpl w:val="91B68DDC"/>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4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3" w15:restartNumberingAfterBreak="0">
    <w:nsid w:val="5CD47D00"/>
    <w:multiLevelType w:val="hybridMultilevel"/>
    <w:tmpl w:val="C4B00E0A"/>
    <w:lvl w:ilvl="0" w:tplc="1428881C">
      <w:start w:val="1"/>
      <w:numFmt w:val="lowerLetter"/>
      <w:lvlText w:val="%1)"/>
      <w:lvlJc w:val="left"/>
      <w:pPr>
        <w:ind w:left="720" w:hanging="360"/>
      </w:pPr>
      <w:rPr>
        <w:rFonts w:hint="default"/>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4"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44"/>
  </w:num>
  <w:num w:numId="2" w16cid:durableId="414135609">
    <w:abstractNumId w:val="54"/>
  </w:num>
  <w:num w:numId="3" w16cid:durableId="2027292201">
    <w:abstractNumId w:val="39"/>
  </w:num>
  <w:num w:numId="4" w16cid:durableId="2108236595">
    <w:abstractNumId w:val="37"/>
  </w:num>
  <w:num w:numId="5" w16cid:durableId="1158109916">
    <w:abstractNumId w:val="17"/>
  </w:num>
  <w:num w:numId="6" w16cid:durableId="1233197484">
    <w:abstractNumId w:val="20"/>
  </w:num>
  <w:num w:numId="7" w16cid:durableId="494419062">
    <w:abstractNumId w:val="18"/>
  </w:num>
  <w:num w:numId="8" w16cid:durableId="1635285153">
    <w:abstractNumId w:val="10"/>
  </w:num>
  <w:num w:numId="9" w16cid:durableId="960527509">
    <w:abstractNumId w:val="36"/>
  </w:num>
  <w:num w:numId="10" w16cid:durableId="457649866">
    <w:abstractNumId w:val="14"/>
  </w:num>
  <w:num w:numId="11" w16cid:durableId="1708334703">
    <w:abstractNumId w:val="26"/>
  </w:num>
  <w:num w:numId="12" w16cid:durableId="1041171787">
    <w:abstractNumId w:val="27"/>
  </w:num>
  <w:num w:numId="13" w16cid:durableId="1419642461">
    <w:abstractNumId w:val="47"/>
  </w:num>
  <w:num w:numId="14" w16cid:durableId="1705595466">
    <w:abstractNumId w:val="35"/>
  </w:num>
  <w:num w:numId="15" w16cid:durableId="420107131">
    <w:abstractNumId w:val="9"/>
  </w:num>
  <w:num w:numId="16" w16cid:durableId="15039750">
    <w:abstractNumId w:val="30"/>
  </w:num>
  <w:num w:numId="17" w16cid:durableId="573055978">
    <w:abstractNumId w:val="31"/>
  </w:num>
  <w:num w:numId="18" w16cid:durableId="972056019">
    <w:abstractNumId w:val="45"/>
  </w:num>
  <w:num w:numId="19" w16cid:durableId="1286619272">
    <w:abstractNumId w:val="12"/>
  </w:num>
  <w:num w:numId="20" w16cid:durableId="605575839">
    <w:abstractNumId w:val="50"/>
  </w:num>
  <w:num w:numId="21" w16cid:durableId="928850297">
    <w:abstractNumId w:val="42"/>
  </w:num>
  <w:num w:numId="22" w16cid:durableId="658509592">
    <w:abstractNumId w:val="13"/>
  </w:num>
  <w:num w:numId="23" w16cid:durableId="1452699389">
    <w:abstractNumId w:val="40"/>
  </w:num>
  <w:num w:numId="24" w16cid:durableId="1592541862">
    <w:abstractNumId w:val="22"/>
  </w:num>
  <w:num w:numId="25" w16cid:durableId="372000273">
    <w:abstractNumId w:val="33"/>
  </w:num>
  <w:num w:numId="26" w16cid:durableId="580221322">
    <w:abstractNumId w:val="24"/>
  </w:num>
  <w:num w:numId="27" w16cid:durableId="2054308799">
    <w:abstractNumId w:val="49"/>
  </w:num>
  <w:num w:numId="28" w16cid:durableId="757674645">
    <w:abstractNumId w:val="15"/>
  </w:num>
  <w:num w:numId="29" w16cid:durableId="1526673050">
    <w:abstractNumId w:val="11"/>
  </w:num>
  <w:num w:numId="30" w16cid:durableId="1096053259">
    <w:abstractNumId w:val="23"/>
  </w:num>
  <w:num w:numId="31" w16cid:durableId="2084257426">
    <w:abstractNumId w:val="8"/>
  </w:num>
  <w:num w:numId="32" w16cid:durableId="1661036302">
    <w:abstractNumId w:val="6"/>
  </w:num>
  <w:num w:numId="33" w16cid:durableId="706875638">
    <w:abstractNumId w:val="3"/>
  </w:num>
  <w:num w:numId="34" w16cid:durableId="493910535">
    <w:abstractNumId w:val="0"/>
  </w:num>
  <w:num w:numId="35" w16cid:durableId="320503661">
    <w:abstractNumId w:val="2"/>
  </w:num>
  <w:num w:numId="36" w16cid:durableId="2031294528">
    <w:abstractNumId w:val="4"/>
  </w:num>
  <w:num w:numId="37" w16cid:durableId="1030497874">
    <w:abstractNumId w:val="1"/>
  </w:num>
  <w:num w:numId="38" w16cid:durableId="1021709493">
    <w:abstractNumId w:val="34"/>
  </w:num>
  <w:num w:numId="39" w16cid:durableId="172151821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3321605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9898204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9529646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7881580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8136536">
    <w:abstractNumId w:val="54"/>
  </w:num>
  <w:num w:numId="45" w16cid:durableId="1531187694">
    <w:abstractNumId w:val="46"/>
  </w:num>
  <w:num w:numId="46" w16cid:durableId="1935434789">
    <w:abstractNumId w:val="7"/>
  </w:num>
  <w:num w:numId="47" w16cid:durableId="2142649392">
    <w:abstractNumId w:val="53"/>
  </w:num>
  <w:num w:numId="48" w16cid:durableId="1846747841">
    <w:abstractNumId w:val="32"/>
  </w:num>
  <w:num w:numId="49" w16cid:durableId="1623540681">
    <w:abstractNumId w:val="19"/>
  </w:num>
  <w:num w:numId="50" w16cid:durableId="823621734">
    <w:abstractNumId w:val="51"/>
  </w:num>
  <w:num w:numId="51" w16cid:durableId="1626766214">
    <w:abstractNumId w:val="41"/>
  </w:num>
  <w:num w:numId="52" w16cid:durableId="1207834683">
    <w:abstractNumId w:val="21"/>
  </w:num>
  <w:num w:numId="53" w16cid:durableId="1072697624">
    <w:abstractNumId w:val="28"/>
  </w:num>
  <w:num w:numId="54" w16cid:durableId="496775705">
    <w:abstractNumId w:val="52"/>
  </w:num>
  <w:num w:numId="55" w16cid:durableId="2144150751">
    <w:abstractNumId w:val="29"/>
  </w:num>
  <w:num w:numId="56" w16cid:durableId="1659846624">
    <w:abstractNumId w:val="48"/>
  </w:num>
  <w:num w:numId="57" w16cid:durableId="275873382">
    <w:abstractNumId w:val="5"/>
  </w:num>
  <w:num w:numId="58" w16cid:durableId="93679485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594390560">
    <w:abstractNumId w:val="25"/>
  </w:num>
  <w:num w:numId="60" w16cid:durableId="1144853511">
    <w:abstractNumId w:val="38"/>
  </w:num>
  <w:num w:numId="61" w16cid:durableId="2117481792">
    <w:abstractNumId w:val="1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4891"/>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BB"/>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2C4"/>
    <w:rsid w:val="001A2344"/>
    <w:rsid w:val="001A4150"/>
    <w:rsid w:val="001A4DB4"/>
    <w:rsid w:val="001A5517"/>
    <w:rsid w:val="001A58C5"/>
    <w:rsid w:val="001A6043"/>
    <w:rsid w:val="001A78E4"/>
    <w:rsid w:val="001B1B6D"/>
    <w:rsid w:val="001B1E45"/>
    <w:rsid w:val="001B630A"/>
    <w:rsid w:val="001C03B0"/>
    <w:rsid w:val="001C0C9C"/>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51"/>
    <w:rsid w:val="001E7956"/>
    <w:rsid w:val="001F1E25"/>
    <w:rsid w:val="001F2101"/>
    <w:rsid w:val="001F24FD"/>
    <w:rsid w:val="001F309E"/>
    <w:rsid w:val="001F420F"/>
    <w:rsid w:val="001F489D"/>
    <w:rsid w:val="001F63B2"/>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8734F"/>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07D0"/>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916"/>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159"/>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2B51"/>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551D"/>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0C83"/>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A69"/>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5649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53F"/>
    <w:rsid w:val="00964783"/>
    <w:rsid w:val="00964B0B"/>
    <w:rsid w:val="009666F7"/>
    <w:rsid w:val="00966FD0"/>
    <w:rsid w:val="009700A7"/>
    <w:rsid w:val="0097083F"/>
    <w:rsid w:val="0097244D"/>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6459"/>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E7F5F"/>
    <w:rsid w:val="00AF036F"/>
    <w:rsid w:val="00AF0B8C"/>
    <w:rsid w:val="00AF3627"/>
    <w:rsid w:val="00AF3952"/>
    <w:rsid w:val="00AF4FDB"/>
    <w:rsid w:val="00AF76C0"/>
    <w:rsid w:val="00B00190"/>
    <w:rsid w:val="00B00C2A"/>
    <w:rsid w:val="00B0183E"/>
    <w:rsid w:val="00B021CF"/>
    <w:rsid w:val="00B0255E"/>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3CCE"/>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07F9"/>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2D30"/>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97"/>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2A20"/>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059"/>
    <w:rsid w:val="00FE08CD"/>
    <w:rsid w:val="00FE09A9"/>
    <w:rsid w:val="00FE0CA0"/>
    <w:rsid w:val="00FE14A2"/>
    <w:rsid w:val="00FE1D11"/>
    <w:rsid w:val="00FE21A7"/>
    <w:rsid w:val="00FE38A6"/>
    <w:rsid w:val="00FE4279"/>
    <w:rsid w:val="00FE5800"/>
    <w:rsid w:val="00FE6192"/>
    <w:rsid w:val="00FE6B60"/>
    <w:rsid w:val="00FF1EC1"/>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FE005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FE0059"/>
    <w:rPr>
      <w:rFonts w:ascii="Times New Roman" w:eastAsia="Times New Roman" w:hAnsi="Times New Roman" w:cs="Times New Roman"/>
      <w:sz w:val="24"/>
      <w:szCs w:val="24"/>
      <w:lang w:val="en-US"/>
    </w:rPr>
  </w:style>
  <w:style w:type="character" w:customStyle="1" w:styleId="a0">
    <w:name w:val="Основной шрифт"/>
    <w:uiPriority w:val="99"/>
    <w:rsid w:val="00FE0059"/>
  </w:style>
  <w:style w:type="paragraph" w:styleId="Plandocument">
    <w:name w:val="Document Map"/>
    <w:basedOn w:val="Normal"/>
    <w:link w:val="PlandocumentCaracter"/>
    <w:uiPriority w:val="99"/>
    <w:semiHidden/>
    <w:unhideWhenUsed/>
    <w:rsid w:val="00FE0059"/>
    <w:pPr>
      <w:autoSpaceDE w:val="0"/>
      <w:autoSpaceDN w:val="0"/>
    </w:pPr>
    <w:rPr>
      <w:rFonts w:ascii="Tahoma" w:hAnsi="Tahoma" w:cs="Tahoma"/>
      <w:noProof w:val="0"/>
      <w:sz w:val="16"/>
      <w:szCs w:val="16"/>
      <w:lang w:val="ru-RU" w:eastAsia="ru-RU"/>
    </w:rPr>
  </w:style>
  <w:style w:type="character" w:customStyle="1" w:styleId="PlandocumentCaracter">
    <w:name w:val="Plan document Caracter"/>
    <w:basedOn w:val="Fontdeparagrafimplicit"/>
    <w:link w:val="Plandocument"/>
    <w:uiPriority w:val="99"/>
    <w:semiHidden/>
    <w:rsid w:val="00FE0059"/>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mobilitatechisinau.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dorina.lutenco@pmc.md" TargetMode="Externa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dirtrans@pmc.md;o.seu@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51</Pages>
  <Words>23931</Words>
  <Characters>136411</Characters>
  <Application>Microsoft Office Word</Application>
  <DocSecurity>0</DocSecurity>
  <Lines>1136</Lines>
  <Paragraphs>320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160022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31</cp:revision>
  <cp:lastPrinted>2021-06-01T11:52:00Z</cp:lastPrinted>
  <dcterms:created xsi:type="dcterms:W3CDTF">2026-02-19T08:09:00Z</dcterms:created>
  <dcterms:modified xsi:type="dcterms:W3CDTF">2026-08-18T10:42:00Z</dcterms:modified>
</cp:coreProperties>
</file>