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5461F7E2" w14:textId="4F405EF7" w:rsidR="001007F6" w:rsidRDefault="009B1BF3" w:rsidP="003961E7">
      <w:pPr>
        <w:tabs>
          <w:tab w:val="left" w:pos="5103"/>
          <w:tab w:val="left" w:pos="10348"/>
        </w:tabs>
        <w:jc w:val="center"/>
        <w:rPr>
          <w:b/>
          <w:noProof w:val="0"/>
          <w:lang w:eastAsia="ru-RU"/>
        </w:rPr>
      </w:pPr>
      <w:r w:rsidRPr="009B1BF3">
        <w:rPr>
          <w:b/>
          <w:bCs/>
          <w:i/>
          <w:sz w:val="32"/>
          <w:szCs w:val="32"/>
          <w:lang w:val="en-US"/>
        </w:rPr>
        <w:t>Lucrări de amenajare teren de joacă pe teren adiacent IP CE Școala Primară-Grădiniță ”Ilie Fulga” din or.Stăuceni</w:t>
      </w: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C39A3B7" w14:textId="77777777" w:rsidR="005C1833" w:rsidRDefault="005C1833" w:rsidP="00502EFF">
      <w:pPr>
        <w:jc w:val="right"/>
        <w:rPr>
          <w:noProof w:val="0"/>
        </w:rPr>
      </w:pPr>
    </w:p>
    <w:p w14:paraId="3A01CD07" w14:textId="77777777" w:rsidR="00225DB9" w:rsidRDefault="00225DB9" w:rsidP="00502EFF">
      <w:pPr>
        <w:jc w:val="right"/>
        <w:rPr>
          <w:noProof w:val="0"/>
        </w:rPr>
      </w:pPr>
    </w:p>
    <w:p w14:paraId="72236812" w14:textId="77777777" w:rsidR="00225DB9" w:rsidRDefault="00225DB9"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68246687" w14:textId="77777777" w:rsidR="005D6A21" w:rsidRDefault="005D6A21" w:rsidP="00BA7FF4">
      <w:pPr>
        <w:jc w:val="right"/>
        <w:rPr>
          <w:noProof w:val="0"/>
        </w:rPr>
      </w:pPr>
    </w:p>
    <w:p w14:paraId="577E3A69" w14:textId="77777777" w:rsidR="005D6A21" w:rsidRDefault="005D6A21" w:rsidP="00BA7FF4">
      <w:pPr>
        <w:jc w:val="right"/>
        <w:rPr>
          <w:noProof w:val="0"/>
        </w:rPr>
      </w:pPr>
    </w:p>
    <w:p w14:paraId="2093A12B" w14:textId="77777777" w:rsidR="005D6A21" w:rsidRDefault="005D6A21"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lastRenderedPageBreak/>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738816D3" w14:textId="77777777" w:rsidR="009B1BF3" w:rsidRDefault="009B1BF3" w:rsidP="00BA7FF4">
      <w:pPr>
        <w:jc w:val="right"/>
        <w:rPr>
          <w:noProof w:val="0"/>
        </w:rPr>
      </w:pPr>
    </w:p>
    <w:p w14:paraId="46E08879" w14:textId="77777777" w:rsidR="009B1BF3" w:rsidRDefault="009B1BF3" w:rsidP="00BA7FF4">
      <w:pPr>
        <w:jc w:val="right"/>
        <w:rPr>
          <w:noProof w:val="0"/>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1781C4B3"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5F6DDDC3" w14:textId="6863D3FA"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w:t>
      </w:r>
      <w:r w:rsidR="005D6A21">
        <w:rPr>
          <w:b/>
          <w:bCs/>
          <w:i/>
          <w:u w:val="single"/>
          <w:lang w:val="en-US"/>
        </w:rPr>
        <w:t xml:space="preserve"> orașului</w:t>
      </w:r>
      <w:r w:rsidR="004A4E38" w:rsidRPr="004A4E38">
        <w:rPr>
          <w:b/>
          <w:bCs/>
          <w:i/>
          <w:u w:val="single"/>
          <w:lang w:val="en-US"/>
        </w:rPr>
        <w:t xml:space="preserve"> Stăuceni</w:t>
      </w:r>
    </w:p>
    <w:p w14:paraId="3982FB5F" w14:textId="12CFDB01" w:rsidR="007E0400" w:rsidRPr="007E0400" w:rsidRDefault="00564FD3" w:rsidP="007E0400">
      <w:pPr>
        <w:tabs>
          <w:tab w:val="left" w:pos="5103"/>
          <w:tab w:val="left" w:pos="10348"/>
        </w:tabs>
        <w:rPr>
          <w:b/>
          <w:i/>
          <w:noProof w:val="0"/>
          <w:sz w:val="22"/>
          <w:szCs w:val="22"/>
          <w:u w:val="single"/>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7E7A2F">
        <w:rPr>
          <w:b/>
          <w:bCs/>
          <w:u w:val="single"/>
          <w:lang w:val="en-US"/>
        </w:rPr>
        <w:t xml:space="preserve"> </w:t>
      </w:r>
      <w:r w:rsidR="009B1BF3" w:rsidRPr="009B1BF3">
        <w:rPr>
          <w:b/>
          <w:bCs/>
          <w:i/>
          <w:u w:val="single"/>
          <w:lang w:val="en-US"/>
        </w:rPr>
        <w:t>Lucrări de amenajare teren de joacă pe teren adiacent IP CE Școala Primară-Grădiniță ”Ilie Fulga” din or.Stăuceni</w:t>
      </w:r>
    </w:p>
    <w:p w14:paraId="68F91EF8" w14:textId="53FB563E" w:rsidR="00DA39E1" w:rsidRPr="004E2CF8" w:rsidRDefault="00DA39E1" w:rsidP="00DA39E1">
      <w:pPr>
        <w:ind w:right="-1"/>
        <w:rPr>
          <w:i/>
          <w:noProof w:val="0"/>
          <w:u w:val="single"/>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tblGrid>
      <w:tr w:rsidR="009B1BF3" w:rsidRPr="00884147" w14:paraId="372335AC" w14:textId="77777777" w:rsidTr="001D56D0">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AACDF78" w14:textId="77777777" w:rsidR="009B1BF3" w:rsidRDefault="009B1BF3" w:rsidP="001D56D0">
            <w:pPr>
              <w:ind w:right="-108"/>
              <w:jc w:val="center"/>
              <w:rPr>
                <w:sz w:val="22"/>
                <w:szCs w:val="22"/>
                <w:lang w:val="en-US"/>
              </w:rPr>
            </w:pPr>
            <w:r>
              <w:rPr>
                <w:sz w:val="22"/>
                <w:szCs w:val="22"/>
                <w:lang w:val="en-US"/>
              </w:rPr>
              <w:t>№</w:t>
            </w:r>
          </w:p>
          <w:p w14:paraId="0505E3FA" w14:textId="77777777" w:rsidR="009B1BF3" w:rsidRDefault="009B1BF3" w:rsidP="001D56D0">
            <w:pPr>
              <w:ind w:right="-108"/>
              <w:jc w:val="center"/>
              <w:rPr>
                <w:sz w:val="22"/>
                <w:szCs w:val="22"/>
                <w:lang w:val="en-US"/>
              </w:rPr>
            </w:pPr>
            <w:r>
              <w:rPr>
                <w:sz w:val="22"/>
                <w:szCs w:val="22"/>
                <w:lang w:val="en-US"/>
              </w:rPr>
              <w:t xml:space="preserve"> crt.</w:t>
            </w:r>
          </w:p>
        </w:tc>
        <w:tc>
          <w:tcPr>
            <w:tcW w:w="1418" w:type="dxa"/>
            <w:gridSpan w:val="3"/>
            <w:tcBorders>
              <w:top w:val="single" w:sz="4" w:space="0" w:color="auto"/>
              <w:bottom w:val="single" w:sz="4" w:space="0" w:color="auto"/>
            </w:tcBorders>
            <w:shd w:val="pct5" w:color="auto" w:fill="auto"/>
          </w:tcPr>
          <w:p w14:paraId="4E079814" w14:textId="77777777" w:rsidR="009B1BF3" w:rsidRDefault="009B1BF3" w:rsidP="001D56D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gridSpan w:val="5"/>
            <w:tcBorders>
              <w:top w:val="single" w:sz="4" w:space="0" w:color="auto"/>
              <w:bottom w:val="single" w:sz="4" w:space="0" w:color="auto"/>
            </w:tcBorders>
            <w:shd w:val="pct5" w:color="auto" w:fill="auto"/>
          </w:tcPr>
          <w:p w14:paraId="14622231" w14:textId="77777777" w:rsidR="009B1BF3" w:rsidRDefault="009B1BF3" w:rsidP="001D56D0">
            <w:pPr>
              <w:jc w:val="center"/>
              <w:rPr>
                <w:sz w:val="22"/>
                <w:szCs w:val="22"/>
              </w:rPr>
            </w:pPr>
          </w:p>
          <w:p w14:paraId="13C66CFF" w14:textId="77777777" w:rsidR="009B1BF3" w:rsidRDefault="009B1BF3" w:rsidP="001D56D0">
            <w:pPr>
              <w:jc w:val="center"/>
              <w:rPr>
                <w:sz w:val="22"/>
                <w:szCs w:val="22"/>
                <w:lang w:val="en-US"/>
              </w:rPr>
            </w:pPr>
            <w:r>
              <w:rPr>
                <w:sz w:val="22"/>
                <w:szCs w:val="22"/>
              </w:rPr>
              <w:t xml:space="preserve">Denumire lucrări       </w:t>
            </w:r>
          </w:p>
        </w:tc>
        <w:tc>
          <w:tcPr>
            <w:tcW w:w="1134" w:type="dxa"/>
            <w:gridSpan w:val="2"/>
            <w:tcBorders>
              <w:top w:val="single" w:sz="4" w:space="0" w:color="auto"/>
              <w:bottom w:val="single" w:sz="4" w:space="0" w:color="auto"/>
            </w:tcBorders>
            <w:shd w:val="pct5" w:color="auto" w:fill="auto"/>
          </w:tcPr>
          <w:p w14:paraId="3E503925" w14:textId="77777777" w:rsidR="009B1BF3" w:rsidRDefault="009B1BF3" w:rsidP="001D56D0">
            <w:pPr>
              <w:ind w:left="-108" w:right="-108"/>
              <w:jc w:val="center"/>
              <w:rPr>
                <w:sz w:val="22"/>
                <w:szCs w:val="22"/>
              </w:rPr>
            </w:pPr>
          </w:p>
          <w:p w14:paraId="26AD175C" w14:textId="77777777" w:rsidR="009B1BF3" w:rsidRDefault="009B1BF3" w:rsidP="001D56D0">
            <w:pPr>
              <w:ind w:left="-108" w:right="-108"/>
              <w:jc w:val="center"/>
              <w:rPr>
                <w:sz w:val="22"/>
                <w:szCs w:val="22"/>
                <w:lang w:val="en-US"/>
              </w:rPr>
            </w:pPr>
            <w:r>
              <w:rPr>
                <w:sz w:val="22"/>
                <w:szCs w:val="22"/>
              </w:rPr>
              <w:t>U.M.</w:t>
            </w:r>
            <w:r>
              <w:rPr>
                <w:sz w:val="22"/>
                <w:szCs w:val="22"/>
                <w:lang w:val="en-US"/>
              </w:rPr>
              <w:t xml:space="preserve"> </w:t>
            </w:r>
          </w:p>
        </w:tc>
        <w:tc>
          <w:tcPr>
            <w:tcW w:w="1134" w:type="dxa"/>
            <w:gridSpan w:val="2"/>
            <w:tcBorders>
              <w:top w:val="single" w:sz="4" w:space="0" w:color="auto"/>
              <w:bottom w:val="single" w:sz="4" w:space="0" w:color="auto"/>
            </w:tcBorders>
            <w:shd w:val="pct5" w:color="auto" w:fill="auto"/>
          </w:tcPr>
          <w:p w14:paraId="5965F2DF" w14:textId="77777777" w:rsidR="009B1BF3" w:rsidRDefault="009B1BF3" w:rsidP="001D56D0">
            <w:pPr>
              <w:ind w:left="-108" w:right="-108"/>
              <w:jc w:val="center"/>
              <w:rPr>
                <w:sz w:val="22"/>
                <w:szCs w:val="22"/>
                <w:lang w:val="en-US"/>
              </w:rPr>
            </w:pPr>
            <w:r>
              <w:rPr>
                <w:sz w:val="22"/>
                <w:szCs w:val="22"/>
              </w:rPr>
              <w:t>Cantitate conform datelor din proiect</w:t>
            </w:r>
          </w:p>
        </w:tc>
      </w:tr>
      <w:tr w:rsidR="009B1BF3" w14:paraId="5BA154D9"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9BA42A6" w14:textId="77777777" w:rsidR="009B1BF3" w:rsidRDefault="009B1BF3" w:rsidP="001D56D0">
            <w:pPr>
              <w:ind w:right="-108"/>
              <w:jc w:val="center"/>
              <w:rPr>
                <w:sz w:val="22"/>
                <w:szCs w:val="22"/>
                <w:lang w:val="en-US"/>
              </w:rPr>
            </w:pPr>
            <w:r>
              <w:rPr>
                <w:sz w:val="22"/>
                <w:szCs w:val="22"/>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14:paraId="299BC155" w14:textId="77777777" w:rsidR="009B1BF3" w:rsidRDefault="009B1BF3" w:rsidP="001D56D0">
            <w:pPr>
              <w:ind w:left="-120" w:right="-108"/>
              <w:jc w:val="center"/>
              <w:rPr>
                <w:sz w:val="22"/>
                <w:szCs w:val="22"/>
                <w:lang w:val="en-US"/>
              </w:rPr>
            </w:pPr>
            <w:r>
              <w:rPr>
                <w:sz w:val="22"/>
                <w:szCs w:val="22"/>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5754AA5A" w14:textId="77777777" w:rsidR="009B1BF3" w:rsidRDefault="009B1BF3" w:rsidP="001D56D0">
            <w:pPr>
              <w:jc w:val="center"/>
              <w:rPr>
                <w:sz w:val="22"/>
                <w:szCs w:val="22"/>
                <w:lang w:val="en-US"/>
              </w:rPr>
            </w:pPr>
            <w:r>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66181BAE" w14:textId="77777777" w:rsidR="009B1BF3" w:rsidRDefault="009B1BF3" w:rsidP="001D56D0">
            <w:pPr>
              <w:ind w:left="-108" w:right="-108"/>
              <w:jc w:val="center"/>
              <w:rPr>
                <w:sz w:val="22"/>
                <w:szCs w:val="22"/>
                <w:lang w:val="en-US"/>
              </w:rPr>
            </w:pPr>
            <w:r>
              <w:rPr>
                <w:sz w:val="22"/>
                <w:szCs w:val="22"/>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45EACC02" w14:textId="77777777" w:rsidR="009B1BF3" w:rsidRDefault="009B1BF3" w:rsidP="001D56D0">
            <w:pPr>
              <w:ind w:left="-108" w:right="-108"/>
              <w:jc w:val="center"/>
              <w:rPr>
                <w:sz w:val="22"/>
                <w:szCs w:val="22"/>
                <w:lang w:val="en-US"/>
              </w:rPr>
            </w:pPr>
            <w:r>
              <w:rPr>
                <w:sz w:val="22"/>
                <w:szCs w:val="22"/>
                <w:lang w:val="en-US"/>
              </w:rPr>
              <w:t>5</w:t>
            </w:r>
          </w:p>
        </w:tc>
      </w:tr>
      <w:tr w:rsidR="009B1BF3" w:rsidRPr="001F26B6" w14:paraId="2E26338A"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740E6CA" w14:textId="77777777" w:rsidR="009B1BF3" w:rsidRDefault="009B1BF3" w:rsidP="001D56D0">
            <w:pPr>
              <w:jc w:val="center"/>
              <w:rPr>
                <w:lang w:val="en-US"/>
              </w:rPr>
            </w:pPr>
          </w:p>
        </w:tc>
        <w:tc>
          <w:tcPr>
            <w:tcW w:w="1418" w:type="dxa"/>
            <w:gridSpan w:val="3"/>
            <w:tcBorders>
              <w:top w:val="nil"/>
              <w:left w:val="single" w:sz="6" w:space="0" w:color="auto"/>
              <w:bottom w:val="nil"/>
              <w:right w:val="nil"/>
            </w:tcBorders>
          </w:tcPr>
          <w:p w14:paraId="6FE2CB0A"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6A9441E8" w14:textId="77777777" w:rsidR="009B1BF3" w:rsidRPr="007F2714" w:rsidRDefault="009B1BF3" w:rsidP="001D56D0">
            <w:pPr>
              <w:rPr>
                <w:b/>
                <w:bCs/>
                <w:sz w:val="22"/>
                <w:szCs w:val="22"/>
                <w:lang w:val="en-US"/>
              </w:rPr>
            </w:pPr>
            <w:r w:rsidRPr="001F26B6">
              <w:rPr>
                <w:b/>
                <w:bCs/>
                <w:sz w:val="22"/>
                <w:szCs w:val="22"/>
                <w:lang w:val="en-US"/>
              </w:rPr>
              <w:t>1. Lucrari  de constructie</w:t>
            </w:r>
          </w:p>
          <w:p w14:paraId="54B1441C"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2F8ED66A"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15C47E19" w14:textId="77777777" w:rsidR="009B1BF3" w:rsidRPr="001F26B6" w:rsidRDefault="009B1BF3" w:rsidP="001D56D0">
            <w:pPr>
              <w:rPr>
                <w:lang w:val="en-US"/>
              </w:rPr>
            </w:pPr>
          </w:p>
        </w:tc>
      </w:tr>
      <w:tr w:rsidR="009B1BF3" w:rsidRPr="001F26B6" w14:paraId="7B390090"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A94004A" w14:textId="77777777" w:rsidR="009B1BF3" w:rsidRDefault="009B1BF3" w:rsidP="001D56D0">
            <w:pPr>
              <w:jc w:val="center"/>
              <w:rPr>
                <w:lang w:val="en-US"/>
              </w:rPr>
            </w:pPr>
          </w:p>
        </w:tc>
        <w:tc>
          <w:tcPr>
            <w:tcW w:w="1418" w:type="dxa"/>
            <w:gridSpan w:val="3"/>
            <w:tcBorders>
              <w:top w:val="nil"/>
              <w:left w:val="single" w:sz="6" w:space="0" w:color="auto"/>
              <w:bottom w:val="nil"/>
              <w:right w:val="nil"/>
            </w:tcBorders>
          </w:tcPr>
          <w:p w14:paraId="6ADBD179"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0E0010D0" w14:textId="77777777" w:rsidR="009B1BF3" w:rsidRPr="007F2714" w:rsidRDefault="009B1BF3" w:rsidP="001D56D0">
            <w:pPr>
              <w:rPr>
                <w:b/>
                <w:bCs/>
                <w:sz w:val="22"/>
                <w:szCs w:val="22"/>
                <w:lang w:val="en-US"/>
              </w:rPr>
            </w:pPr>
            <w:r w:rsidRPr="001F26B6">
              <w:rPr>
                <w:b/>
                <w:bCs/>
                <w:sz w:val="22"/>
                <w:szCs w:val="22"/>
                <w:lang w:val="en-US"/>
              </w:rPr>
              <w:t>1.1. Demontari</w:t>
            </w:r>
          </w:p>
          <w:p w14:paraId="3391A6CC"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75B8B287"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49A5DDC1" w14:textId="77777777" w:rsidR="009B1BF3" w:rsidRPr="001F26B6" w:rsidRDefault="009B1BF3" w:rsidP="001D56D0">
            <w:pPr>
              <w:rPr>
                <w:lang w:val="en-US"/>
              </w:rPr>
            </w:pPr>
          </w:p>
        </w:tc>
      </w:tr>
      <w:tr w:rsidR="009B1BF3" w14:paraId="0E1DE1BF"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4D79124" w14:textId="77777777" w:rsidR="009B1BF3" w:rsidRDefault="009B1BF3" w:rsidP="001D56D0">
            <w:pPr>
              <w:rPr>
                <w:lang w:val="en-US"/>
              </w:rPr>
            </w:pPr>
            <w:r>
              <w:rPr>
                <w:lang w:val="en-US"/>
              </w:rPr>
              <w:t>1</w:t>
            </w:r>
          </w:p>
        </w:tc>
        <w:tc>
          <w:tcPr>
            <w:tcW w:w="1418" w:type="dxa"/>
            <w:gridSpan w:val="3"/>
            <w:tcBorders>
              <w:top w:val="single" w:sz="4" w:space="0" w:color="auto"/>
              <w:bottom w:val="single" w:sz="4" w:space="0" w:color="auto"/>
            </w:tcBorders>
          </w:tcPr>
          <w:p w14:paraId="6CE80398" w14:textId="77777777" w:rsidR="009B1BF3" w:rsidRDefault="009B1BF3" w:rsidP="001D56D0">
            <w:pPr>
              <w:rPr>
                <w:lang w:val="en-US"/>
              </w:rPr>
            </w:pPr>
            <w:r>
              <w:rPr>
                <w:lang w:val="en-US"/>
              </w:rPr>
              <w:t>TsE05C</w:t>
            </w:r>
          </w:p>
          <w:p w14:paraId="1BDEBF2E"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B58FCFC"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Nivelarea cu autogreder de pina la 175 CP a suprafetei terenului natural si a platformelor de terasamente, prin taierea damburilor si deplasarea in goluri a pamintului sapat in teren catg. III</w:t>
            </w:r>
            <w:r>
              <w:rPr>
                <w:rFonts w:ascii="Times New Roman CYR" w:hAnsi="Times New Roman CYR" w:cs="Times New Roman CYR"/>
                <w:sz w:val="16"/>
                <w:szCs w:val="16"/>
                <w:lang w:val="en-US"/>
              </w:rPr>
              <w:t xml:space="preserve"> </w:t>
            </w:r>
          </w:p>
          <w:p w14:paraId="2FEE2F02"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F8E22F0" w14:textId="77777777" w:rsidR="009B1BF3" w:rsidRDefault="009B1BF3" w:rsidP="001D56D0">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6ADF2867" w14:textId="77777777" w:rsidR="009B1BF3" w:rsidRPr="00B400BD" w:rsidRDefault="009B1BF3" w:rsidP="001D56D0">
            <w:pPr>
              <w:jc w:val="center"/>
              <w:rPr>
                <w:b/>
                <w:bCs/>
                <w:lang w:val="en-US"/>
              </w:rPr>
            </w:pPr>
            <w:r w:rsidRPr="00B400BD">
              <w:rPr>
                <w:b/>
                <w:bCs/>
                <w:lang w:val="en-US"/>
              </w:rPr>
              <w:t>4,75</w:t>
            </w:r>
          </w:p>
        </w:tc>
      </w:tr>
      <w:tr w:rsidR="009B1BF3" w14:paraId="24477C9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B6A0646"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D7F7383" w14:textId="77777777" w:rsidR="009B1BF3" w:rsidRDefault="009B1BF3" w:rsidP="001D56D0">
            <w:pPr>
              <w:jc w:val="center"/>
              <w:rPr>
                <w:sz w:val="16"/>
                <w:szCs w:val="16"/>
                <w:lang w:val="en-US"/>
              </w:rPr>
            </w:pPr>
            <w:r>
              <w:rPr>
                <w:sz w:val="16"/>
                <w:szCs w:val="16"/>
                <w:lang w:val="en-US"/>
              </w:rPr>
              <w:t>2952220003546</w:t>
            </w:r>
          </w:p>
        </w:tc>
        <w:tc>
          <w:tcPr>
            <w:tcW w:w="5953" w:type="dxa"/>
            <w:gridSpan w:val="5"/>
            <w:tcBorders>
              <w:top w:val="nil"/>
              <w:bottom w:val="single" w:sz="2" w:space="0" w:color="auto"/>
            </w:tcBorders>
          </w:tcPr>
          <w:p w14:paraId="3D7F3864" w14:textId="77777777" w:rsidR="009B1BF3" w:rsidRDefault="009B1BF3" w:rsidP="001D56D0">
            <w:pPr>
              <w:rPr>
                <w:lang w:val="en-US"/>
              </w:rPr>
            </w:pPr>
            <w:r>
              <w:rPr>
                <w:lang w:val="en-US"/>
              </w:rPr>
              <w:t>Autogreder pina la 175 cp</w:t>
            </w:r>
          </w:p>
        </w:tc>
        <w:tc>
          <w:tcPr>
            <w:tcW w:w="1134" w:type="dxa"/>
            <w:gridSpan w:val="2"/>
            <w:tcBorders>
              <w:top w:val="nil"/>
              <w:bottom w:val="single" w:sz="2" w:space="0" w:color="auto"/>
            </w:tcBorders>
          </w:tcPr>
          <w:p w14:paraId="54A318F6"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0017DE5" w14:textId="77777777" w:rsidR="009B1BF3" w:rsidRDefault="009B1BF3" w:rsidP="001D56D0">
            <w:pPr>
              <w:rPr>
                <w:lang w:val="en-US"/>
              </w:rPr>
            </w:pPr>
            <w:r w:rsidRPr="00F324A3">
              <w:rPr>
                <w:lang w:val="en-US"/>
              </w:rPr>
              <w:t>0,3120</w:t>
            </w:r>
          </w:p>
        </w:tc>
      </w:tr>
      <w:tr w:rsidR="009B1BF3" w14:paraId="4FC97E1B"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583110E" w14:textId="77777777" w:rsidR="009B1BF3" w:rsidRDefault="009B1BF3" w:rsidP="001D56D0">
            <w:pPr>
              <w:rPr>
                <w:lang w:val="en-US"/>
              </w:rPr>
            </w:pPr>
            <w:r>
              <w:rPr>
                <w:lang w:val="en-US"/>
              </w:rPr>
              <w:t>2</w:t>
            </w:r>
          </w:p>
        </w:tc>
        <w:tc>
          <w:tcPr>
            <w:tcW w:w="1418" w:type="dxa"/>
            <w:gridSpan w:val="3"/>
            <w:tcBorders>
              <w:top w:val="single" w:sz="4" w:space="0" w:color="auto"/>
              <w:bottom w:val="single" w:sz="4" w:space="0" w:color="auto"/>
            </w:tcBorders>
          </w:tcPr>
          <w:p w14:paraId="70323760" w14:textId="77777777" w:rsidR="009B1BF3" w:rsidRDefault="009B1BF3" w:rsidP="001D56D0">
            <w:pPr>
              <w:rPr>
                <w:lang w:val="en-US"/>
              </w:rPr>
            </w:pPr>
            <w:r>
              <w:rPr>
                <w:lang w:val="en-US"/>
              </w:rPr>
              <w:t>TsE01B</w:t>
            </w:r>
          </w:p>
          <w:p w14:paraId="5183504A"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5AC0EC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Nivelarea manuala a terenurilor si platformelor, cu denivelari de 10-20 cm, in teren mijlociu</w:t>
            </w:r>
            <w:r>
              <w:rPr>
                <w:rFonts w:ascii="Times New Roman CYR" w:hAnsi="Times New Roman CYR" w:cs="Times New Roman CYR"/>
                <w:sz w:val="16"/>
                <w:szCs w:val="16"/>
                <w:lang w:val="en-US"/>
              </w:rPr>
              <w:t xml:space="preserve"> </w:t>
            </w:r>
          </w:p>
          <w:p w14:paraId="24C0F291"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267693" w14:textId="77777777" w:rsidR="009B1BF3" w:rsidRDefault="009B1BF3" w:rsidP="001D56D0">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739FAD55" w14:textId="77777777" w:rsidR="009B1BF3" w:rsidRPr="00B400BD" w:rsidRDefault="009B1BF3" w:rsidP="001D56D0">
            <w:pPr>
              <w:jc w:val="center"/>
              <w:rPr>
                <w:b/>
                <w:bCs/>
                <w:lang w:val="en-US"/>
              </w:rPr>
            </w:pPr>
            <w:r w:rsidRPr="00B400BD">
              <w:rPr>
                <w:b/>
                <w:bCs/>
                <w:lang w:val="en-US"/>
              </w:rPr>
              <w:t>1,00</w:t>
            </w:r>
          </w:p>
        </w:tc>
      </w:tr>
      <w:tr w:rsidR="009B1BF3" w14:paraId="6A6B722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FF79EC2" w14:textId="77777777" w:rsidR="009B1BF3" w:rsidRDefault="009B1BF3" w:rsidP="001D56D0">
            <w:pPr>
              <w:rPr>
                <w:lang w:val="en-US"/>
              </w:rPr>
            </w:pPr>
          </w:p>
        </w:tc>
        <w:tc>
          <w:tcPr>
            <w:tcW w:w="1418" w:type="dxa"/>
            <w:gridSpan w:val="3"/>
            <w:tcBorders>
              <w:top w:val="nil"/>
              <w:bottom w:val="single" w:sz="2" w:space="0" w:color="auto"/>
            </w:tcBorders>
            <w:vAlign w:val="center"/>
          </w:tcPr>
          <w:p w14:paraId="59926738"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08EBB2A"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5EAF22B5"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FD35B88" w14:textId="77777777" w:rsidR="009B1BF3" w:rsidRPr="00A65016" w:rsidRDefault="009B1BF3" w:rsidP="001D56D0">
            <w:pPr>
              <w:rPr>
                <w:lang w:val="ro-MO"/>
              </w:rPr>
            </w:pPr>
            <w:r w:rsidRPr="00F324A3">
              <w:rPr>
                <w:lang w:val="en-US"/>
              </w:rPr>
              <w:t>8,3800</w:t>
            </w:r>
          </w:p>
        </w:tc>
      </w:tr>
      <w:tr w:rsidR="009B1BF3" w14:paraId="0C7B104B"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7083FA1" w14:textId="77777777" w:rsidR="009B1BF3" w:rsidRDefault="009B1BF3" w:rsidP="001D56D0">
            <w:pPr>
              <w:rPr>
                <w:lang w:val="en-US"/>
              </w:rPr>
            </w:pPr>
            <w:r>
              <w:rPr>
                <w:lang w:val="en-US"/>
              </w:rPr>
              <w:t>3</w:t>
            </w:r>
          </w:p>
        </w:tc>
        <w:tc>
          <w:tcPr>
            <w:tcW w:w="1418" w:type="dxa"/>
            <w:gridSpan w:val="3"/>
            <w:tcBorders>
              <w:top w:val="single" w:sz="4" w:space="0" w:color="auto"/>
              <w:bottom w:val="single" w:sz="4" w:space="0" w:color="auto"/>
            </w:tcBorders>
          </w:tcPr>
          <w:p w14:paraId="527DD310" w14:textId="77777777" w:rsidR="009B1BF3" w:rsidRDefault="009B1BF3" w:rsidP="001D56D0">
            <w:pPr>
              <w:rPr>
                <w:lang w:val="en-US"/>
              </w:rPr>
            </w:pPr>
            <w:r>
              <w:rPr>
                <w:lang w:val="en-US"/>
              </w:rPr>
              <w:t>TsC21B1</w:t>
            </w:r>
          </w:p>
          <w:p w14:paraId="4016E2E8"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90BACCE"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Sapatura mecanica cu autogreder de pina la 175 CP, inclusiv imprastierea pamintului la 10 m, in teren catg. II</w:t>
            </w:r>
            <w:r>
              <w:rPr>
                <w:rFonts w:ascii="Times New Roman CYR" w:hAnsi="Times New Roman CYR" w:cs="Times New Roman CYR"/>
                <w:sz w:val="16"/>
                <w:szCs w:val="16"/>
                <w:lang w:val="en-US"/>
              </w:rPr>
              <w:t xml:space="preserve"> </w:t>
            </w:r>
          </w:p>
          <w:p w14:paraId="5FF14276"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58F8AB9" w14:textId="77777777" w:rsidR="009B1BF3" w:rsidRDefault="009B1BF3" w:rsidP="001D56D0">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2EC9BD97" w14:textId="77777777" w:rsidR="009B1BF3" w:rsidRPr="00B400BD" w:rsidRDefault="009B1BF3" w:rsidP="001D56D0">
            <w:pPr>
              <w:jc w:val="center"/>
              <w:rPr>
                <w:b/>
                <w:bCs/>
                <w:lang w:val="en-US"/>
              </w:rPr>
            </w:pPr>
            <w:r w:rsidRPr="00B400BD">
              <w:rPr>
                <w:b/>
                <w:bCs/>
                <w:lang w:val="en-US"/>
              </w:rPr>
              <w:t>0,45</w:t>
            </w:r>
          </w:p>
        </w:tc>
      </w:tr>
      <w:tr w:rsidR="009B1BF3" w14:paraId="4E55BCA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82CB6D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66EDBF4" w14:textId="77777777" w:rsidR="009B1BF3" w:rsidRDefault="009B1BF3" w:rsidP="001D56D0">
            <w:pPr>
              <w:jc w:val="center"/>
              <w:rPr>
                <w:sz w:val="16"/>
                <w:szCs w:val="16"/>
                <w:lang w:val="en-US"/>
              </w:rPr>
            </w:pPr>
            <w:r>
              <w:rPr>
                <w:sz w:val="16"/>
                <w:szCs w:val="16"/>
                <w:lang w:val="en-US"/>
              </w:rPr>
              <w:t>2952220003546</w:t>
            </w:r>
          </w:p>
        </w:tc>
        <w:tc>
          <w:tcPr>
            <w:tcW w:w="5953" w:type="dxa"/>
            <w:gridSpan w:val="5"/>
            <w:tcBorders>
              <w:top w:val="nil"/>
              <w:bottom w:val="single" w:sz="2" w:space="0" w:color="auto"/>
            </w:tcBorders>
          </w:tcPr>
          <w:p w14:paraId="35F8D990" w14:textId="77777777" w:rsidR="009B1BF3" w:rsidRDefault="009B1BF3" w:rsidP="001D56D0">
            <w:pPr>
              <w:rPr>
                <w:lang w:val="en-US"/>
              </w:rPr>
            </w:pPr>
            <w:r>
              <w:rPr>
                <w:lang w:val="en-US"/>
              </w:rPr>
              <w:t>Autogreder pina la 175 cp</w:t>
            </w:r>
          </w:p>
        </w:tc>
        <w:tc>
          <w:tcPr>
            <w:tcW w:w="1134" w:type="dxa"/>
            <w:gridSpan w:val="2"/>
            <w:tcBorders>
              <w:top w:val="nil"/>
              <w:bottom w:val="single" w:sz="2" w:space="0" w:color="auto"/>
            </w:tcBorders>
          </w:tcPr>
          <w:p w14:paraId="26BF2C73"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F190807" w14:textId="77777777" w:rsidR="009B1BF3" w:rsidRDefault="009B1BF3" w:rsidP="001D56D0">
            <w:pPr>
              <w:rPr>
                <w:lang w:val="en-US"/>
              </w:rPr>
            </w:pPr>
            <w:r w:rsidRPr="00F324A3">
              <w:rPr>
                <w:lang w:val="en-US"/>
              </w:rPr>
              <w:t>3,6100</w:t>
            </w:r>
          </w:p>
        </w:tc>
      </w:tr>
      <w:tr w:rsidR="009B1BF3" w14:paraId="2ED6595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A3215EC" w14:textId="77777777" w:rsidR="009B1BF3" w:rsidRDefault="009B1BF3" w:rsidP="001D56D0">
            <w:pPr>
              <w:rPr>
                <w:lang w:val="en-US"/>
              </w:rPr>
            </w:pPr>
            <w:r>
              <w:rPr>
                <w:lang w:val="en-US"/>
              </w:rPr>
              <w:t>4</w:t>
            </w:r>
          </w:p>
        </w:tc>
        <w:tc>
          <w:tcPr>
            <w:tcW w:w="1418" w:type="dxa"/>
            <w:gridSpan w:val="3"/>
            <w:tcBorders>
              <w:top w:val="single" w:sz="4" w:space="0" w:color="auto"/>
              <w:bottom w:val="single" w:sz="4" w:space="0" w:color="auto"/>
            </w:tcBorders>
          </w:tcPr>
          <w:p w14:paraId="7E7FE9BA" w14:textId="77777777" w:rsidR="009B1BF3" w:rsidRDefault="009B1BF3" w:rsidP="001D56D0">
            <w:pPr>
              <w:rPr>
                <w:lang w:val="en-US"/>
              </w:rPr>
            </w:pPr>
            <w:r>
              <w:rPr>
                <w:lang w:val="en-US"/>
              </w:rPr>
              <w:t>TsC35A1</w:t>
            </w:r>
          </w:p>
          <w:p w14:paraId="0C369376"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4C3D855"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Excavat transport cu incarcator frontal , la distante de incarcare in autovehicul cu incarcator frontal pe senile de 0,5-0,99 m.c,  la distanta &lt; 10 m</w:t>
            </w:r>
            <w:r>
              <w:rPr>
                <w:rFonts w:ascii="Times New Roman CYR" w:hAnsi="Times New Roman CYR" w:cs="Times New Roman CYR"/>
                <w:sz w:val="16"/>
                <w:szCs w:val="16"/>
                <w:lang w:val="en-US"/>
              </w:rPr>
              <w:t xml:space="preserve"> </w:t>
            </w:r>
          </w:p>
          <w:p w14:paraId="084EECC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DE5519" w14:textId="77777777" w:rsidR="009B1BF3" w:rsidRDefault="009B1BF3" w:rsidP="001D56D0">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2A7392E0" w14:textId="77777777" w:rsidR="009B1BF3" w:rsidRPr="00B400BD" w:rsidRDefault="009B1BF3" w:rsidP="001D56D0">
            <w:pPr>
              <w:jc w:val="center"/>
              <w:rPr>
                <w:b/>
                <w:bCs/>
                <w:lang w:val="en-US"/>
              </w:rPr>
            </w:pPr>
            <w:r w:rsidRPr="00B400BD">
              <w:rPr>
                <w:b/>
                <w:bCs/>
                <w:lang w:val="en-US"/>
              </w:rPr>
              <w:t>0,72</w:t>
            </w:r>
          </w:p>
        </w:tc>
      </w:tr>
      <w:tr w:rsidR="009B1BF3" w14:paraId="60B9416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2E40C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97750BB" w14:textId="77777777" w:rsidR="009B1BF3" w:rsidRDefault="009B1BF3" w:rsidP="001D56D0">
            <w:pPr>
              <w:jc w:val="center"/>
              <w:rPr>
                <w:sz w:val="16"/>
                <w:szCs w:val="16"/>
                <w:lang w:val="en-US"/>
              </w:rPr>
            </w:pPr>
            <w:r>
              <w:rPr>
                <w:sz w:val="16"/>
                <w:szCs w:val="16"/>
                <w:lang w:val="en-US"/>
              </w:rPr>
              <w:t>2952270007403</w:t>
            </w:r>
          </w:p>
        </w:tc>
        <w:tc>
          <w:tcPr>
            <w:tcW w:w="5953" w:type="dxa"/>
            <w:gridSpan w:val="5"/>
            <w:tcBorders>
              <w:top w:val="nil"/>
              <w:bottom w:val="single" w:sz="2" w:space="0" w:color="auto"/>
            </w:tcBorders>
          </w:tcPr>
          <w:p w14:paraId="3160F252" w14:textId="77777777" w:rsidR="009B1BF3" w:rsidRDefault="009B1BF3" w:rsidP="001D56D0">
            <w:pPr>
              <w:rPr>
                <w:lang w:val="en-US"/>
              </w:rPr>
            </w:pPr>
            <w:r>
              <w:rPr>
                <w:lang w:val="en-US"/>
              </w:rPr>
              <w:t>Incarcator frontal pe senile 0,5 - 0,99 mc</w:t>
            </w:r>
          </w:p>
        </w:tc>
        <w:tc>
          <w:tcPr>
            <w:tcW w:w="1134" w:type="dxa"/>
            <w:gridSpan w:val="2"/>
            <w:tcBorders>
              <w:top w:val="nil"/>
              <w:bottom w:val="single" w:sz="2" w:space="0" w:color="auto"/>
            </w:tcBorders>
          </w:tcPr>
          <w:p w14:paraId="6F3D0C3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40A0D9F" w14:textId="77777777" w:rsidR="009B1BF3" w:rsidRDefault="009B1BF3" w:rsidP="001D56D0">
            <w:pPr>
              <w:rPr>
                <w:lang w:val="en-US"/>
              </w:rPr>
            </w:pPr>
            <w:r w:rsidRPr="00F324A3">
              <w:rPr>
                <w:lang w:val="en-US"/>
              </w:rPr>
              <w:t>4,7600</w:t>
            </w:r>
          </w:p>
        </w:tc>
      </w:tr>
      <w:tr w:rsidR="009B1BF3" w14:paraId="520F4FC1"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E1033C3" w14:textId="77777777" w:rsidR="009B1BF3" w:rsidRDefault="009B1BF3" w:rsidP="001D56D0">
            <w:pPr>
              <w:rPr>
                <w:lang w:val="en-US"/>
              </w:rPr>
            </w:pPr>
            <w:r>
              <w:rPr>
                <w:lang w:val="en-US"/>
              </w:rPr>
              <w:t>5</w:t>
            </w:r>
          </w:p>
        </w:tc>
        <w:tc>
          <w:tcPr>
            <w:tcW w:w="1418" w:type="dxa"/>
            <w:gridSpan w:val="3"/>
            <w:tcBorders>
              <w:top w:val="single" w:sz="4" w:space="0" w:color="auto"/>
              <w:bottom w:val="single" w:sz="4" w:space="0" w:color="auto"/>
            </w:tcBorders>
          </w:tcPr>
          <w:p w14:paraId="0E9EA406" w14:textId="77777777" w:rsidR="009B1BF3" w:rsidRDefault="009B1BF3" w:rsidP="001D56D0">
            <w:pPr>
              <w:rPr>
                <w:lang w:val="en-US"/>
              </w:rPr>
            </w:pPr>
            <w:r>
              <w:rPr>
                <w:lang w:val="en-US"/>
              </w:rPr>
              <w:t>RpCP44A</w:t>
            </w:r>
          </w:p>
          <w:p w14:paraId="77072808"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897C16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Demontarea constructiilor metalice cu recuperarea materialelor( diverse constructii metalice de pe teren de joaca existent,carari )</w:t>
            </w:r>
            <w:r>
              <w:rPr>
                <w:rFonts w:ascii="Times New Roman CYR" w:hAnsi="Times New Roman CYR" w:cs="Times New Roman CYR"/>
                <w:sz w:val="16"/>
                <w:szCs w:val="16"/>
                <w:lang w:val="en-US"/>
              </w:rPr>
              <w:t xml:space="preserve"> </w:t>
            </w:r>
          </w:p>
          <w:p w14:paraId="20E3680F"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F1BC08B" w14:textId="77777777" w:rsidR="009B1BF3" w:rsidRDefault="009B1BF3" w:rsidP="001D56D0">
            <w:pPr>
              <w:jc w:val="center"/>
              <w:rPr>
                <w:lang w:val="en-US"/>
              </w:rPr>
            </w:pPr>
            <w:r>
              <w:rPr>
                <w:lang w:val="en-US"/>
              </w:rPr>
              <w:t>kg</w:t>
            </w:r>
          </w:p>
        </w:tc>
        <w:tc>
          <w:tcPr>
            <w:tcW w:w="1134" w:type="dxa"/>
            <w:gridSpan w:val="2"/>
            <w:tcBorders>
              <w:top w:val="single" w:sz="4" w:space="0" w:color="auto"/>
              <w:bottom w:val="single" w:sz="4" w:space="0" w:color="auto"/>
            </w:tcBorders>
            <w:vAlign w:val="center"/>
          </w:tcPr>
          <w:p w14:paraId="76B67E11" w14:textId="77777777" w:rsidR="009B1BF3" w:rsidRPr="00B400BD" w:rsidRDefault="009B1BF3" w:rsidP="001D56D0">
            <w:pPr>
              <w:jc w:val="center"/>
              <w:rPr>
                <w:b/>
                <w:bCs/>
                <w:lang w:val="en-US"/>
              </w:rPr>
            </w:pPr>
            <w:r w:rsidRPr="00B400BD">
              <w:rPr>
                <w:b/>
                <w:bCs/>
                <w:lang w:val="en-US"/>
              </w:rPr>
              <w:t>350,00</w:t>
            </w:r>
          </w:p>
        </w:tc>
      </w:tr>
      <w:tr w:rsidR="009B1BF3" w14:paraId="66CF9E6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738970" w14:textId="77777777" w:rsidR="009B1BF3" w:rsidRDefault="009B1BF3" w:rsidP="001D56D0">
            <w:pPr>
              <w:rPr>
                <w:lang w:val="en-US"/>
              </w:rPr>
            </w:pPr>
          </w:p>
        </w:tc>
        <w:tc>
          <w:tcPr>
            <w:tcW w:w="1418" w:type="dxa"/>
            <w:gridSpan w:val="3"/>
            <w:tcBorders>
              <w:top w:val="nil"/>
              <w:bottom w:val="single" w:sz="2" w:space="0" w:color="auto"/>
            </w:tcBorders>
            <w:vAlign w:val="center"/>
          </w:tcPr>
          <w:p w14:paraId="5B6C5DDC" w14:textId="77777777" w:rsidR="009B1BF3" w:rsidRDefault="009B1BF3" w:rsidP="001D56D0">
            <w:pPr>
              <w:jc w:val="center"/>
              <w:rPr>
                <w:sz w:val="16"/>
                <w:szCs w:val="16"/>
                <w:lang w:val="en-US"/>
              </w:rPr>
            </w:pPr>
            <w:r>
              <w:rPr>
                <w:sz w:val="16"/>
                <w:szCs w:val="16"/>
                <w:lang w:val="en-US"/>
              </w:rPr>
              <w:t>7214240021800</w:t>
            </w:r>
          </w:p>
        </w:tc>
        <w:tc>
          <w:tcPr>
            <w:tcW w:w="5953" w:type="dxa"/>
            <w:gridSpan w:val="5"/>
            <w:tcBorders>
              <w:top w:val="nil"/>
              <w:bottom w:val="single" w:sz="2" w:space="0" w:color="auto"/>
            </w:tcBorders>
          </w:tcPr>
          <w:p w14:paraId="6759A865" w14:textId="77777777" w:rsidR="009B1BF3" w:rsidRDefault="009B1BF3" w:rsidP="001D56D0">
            <w:pPr>
              <w:rPr>
                <w:lang w:val="en-US"/>
              </w:rPr>
            </w:pPr>
            <w:r>
              <w:rPr>
                <w:lang w:val="en-US"/>
              </w:rPr>
              <w:t>Lacatus mecanic</w:t>
            </w:r>
          </w:p>
        </w:tc>
        <w:tc>
          <w:tcPr>
            <w:tcW w:w="1134" w:type="dxa"/>
            <w:gridSpan w:val="2"/>
            <w:tcBorders>
              <w:top w:val="nil"/>
              <w:bottom w:val="single" w:sz="2" w:space="0" w:color="auto"/>
            </w:tcBorders>
          </w:tcPr>
          <w:p w14:paraId="759E24F9"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EFD4F14" w14:textId="77777777" w:rsidR="009B1BF3" w:rsidRPr="00A65016" w:rsidRDefault="009B1BF3" w:rsidP="001D56D0">
            <w:pPr>
              <w:rPr>
                <w:lang w:val="ro-MO"/>
              </w:rPr>
            </w:pPr>
            <w:r w:rsidRPr="00F324A3">
              <w:rPr>
                <w:lang w:val="en-US"/>
              </w:rPr>
              <w:t>0,0200</w:t>
            </w:r>
          </w:p>
        </w:tc>
      </w:tr>
      <w:tr w:rsidR="009B1BF3" w14:paraId="75BBCCB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5FC19ED" w14:textId="77777777" w:rsidR="009B1BF3" w:rsidRDefault="009B1BF3" w:rsidP="001D56D0">
            <w:pPr>
              <w:rPr>
                <w:lang w:val="en-US"/>
              </w:rPr>
            </w:pPr>
          </w:p>
        </w:tc>
        <w:tc>
          <w:tcPr>
            <w:tcW w:w="1418" w:type="dxa"/>
            <w:gridSpan w:val="3"/>
            <w:tcBorders>
              <w:top w:val="nil"/>
              <w:bottom w:val="single" w:sz="2" w:space="0" w:color="auto"/>
            </w:tcBorders>
            <w:vAlign w:val="center"/>
          </w:tcPr>
          <w:p w14:paraId="737B6A64" w14:textId="77777777" w:rsidR="009B1BF3" w:rsidRDefault="009B1BF3" w:rsidP="001D56D0">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60AD819A" w14:textId="77777777" w:rsidR="009B1BF3" w:rsidRDefault="009B1BF3" w:rsidP="001D56D0">
            <w:pPr>
              <w:rPr>
                <w:lang w:val="en-US"/>
              </w:rPr>
            </w:pPr>
            <w:r>
              <w:rPr>
                <w:lang w:val="en-US"/>
              </w:rPr>
              <w:t>Sudor</w:t>
            </w:r>
          </w:p>
        </w:tc>
        <w:tc>
          <w:tcPr>
            <w:tcW w:w="1134" w:type="dxa"/>
            <w:gridSpan w:val="2"/>
            <w:tcBorders>
              <w:top w:val="nil"/>
              <w:bottom w:val="single" w:sz="2" w:space="0" w:color="auto"/>
            </w:tcBorders>
          </w:tcPr>
          <w:p w14:paraId="7B51D3C6"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0D36432D" w14:textId="77777777" w:rsidR="009B1BF3" w:rsidRPr="00A65016" w:rsidRDefault="009B1BF3" w:rsidP="001D56D0">
            <w:pPr>
              <w:rPr>
                <w:lang w:val="ro-MO"/>
              </w:rPr>
            </w:pPr>
            <w:r w:rsidRPr="00F324A3">
              <w:rPr>
                <w:lang w:val="en-US"/>
              </w:rPr>
              <w:t>0,0040</w:t>
            </w:r>
          </w:p>
        </w:tc>
      </w:tr>
      <w:tr w:rsidR="009B1BF3" w14:paraId="456FAB7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0A99199" w14:textId="77777777" w:rsidR="009B1BF3" w:rsidRDefault="009B1BF3" w:rsidP="001D56D0">
            <w:pPr>
              <w:rPr>
                <w:lang w:val="en-US"/>
              </w:rPr>
            </w:pPr>
          </w:p>
        </w:tc>
        <w:tc>
          <w:tcPr>
            <w:tcW w:w="1418" w:type="dxa"/>
            <w:gridSpan w:val="3"/>
            <w:tcBorders>
              <w:top w:val="nil"/>
              <w:bottom w:val="single" w:sz="2" w:space="0" w:color="auto"/>
            </w:tcBorders>
            <w:vAlign w:val="center"/>
          </w:tcPr>
          <w:p w14:paraId="44438402"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6D2C0A01"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4D88BAE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1780BF7" w14:textId="77777777" w:rsidR="009B1BF3" w:rsidRPr="00A65016" w:rsidRDefault="009B1BF3" w:rsidP="001D56D0">
            <w:pPr>
              <w:rPr>
                <w:lang w:val="ro-MO"/>
              </w:rPr>
            </w:pPr>
            <w:r w:rsidRPr="00F324A3">
              <w:rPr>
                <w:lang w:val="en-US"/>
              </w:rPr>
              <w:t>0,0010</w:t>
            </w:r>
          </w:p>
        </w:tc>
      </w:tr>
      <w:tr w:rsidR="009B1BF3" w14:paraId="5CB88D5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812D36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5459720" w14:textId="77777777" w:rsidR="009B1BF3" w:rsidRDefault="009B1BF3" w:rsidP="001D56D0">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14:paraId="49C365A4" w14:textId="77777777" w:rsidR="009B1BF3" w:rsidRDefault="009B1BF3" w:rsidP="001D56D0">
            <w:pPr>
              <w:rPr>
                <w:lang w:val="en-US"/>
              </w:rPr>
            </w:pPr>
            <w:r>
              <w:rPr>
                <w:lang w:val="en-US"/>
              </w:rPr>
              <w:t>Carbura de calciu tehnica (carbid) S102</w:t>
            </w:r>
          </w:p>
        </w:tc>
        <w:tc>
          <w:tcPr>
            <w:tcW w:w="1152" w:type="dxa"/>
            <w:gridSpan w:val="3"/>
            <w:tcBorders>
              <w:top w:val="nil"/>
              <w:bottom w:val="single" w:sz="2" w:space="0" w:color="auto"/>
            </w:tcBorders>
          </w:tcPr>
          <w:p w14:paraId="681F1533" w14:textId="77777777" w:rsidR="009B1BF3" w:rsidRDefault="009B1BF3" w:rsidP="001D56D0">
            <w:pPr>
              <w:rPr>
                <w:lang w:val="en-US"/>
              </w:rPr>
            </w:pPr>
            <w:r>
              <w:rPr>
                <w:lang w:val="en-US"/>
              </w:rPr>
              <w:t>kg</w:t>
            </w:r>
          </w:p>
        </w:tc>
        <w:tc>
          <w:tcPr>
            <w:tcW w:w="1116" w:type="dxa"/>
            <w:tcBorders>
              <w:top w:val="nil"/>
              <w:bottom w:val="single" w:sz="2" w:space="0" w:color="auto"/>
            </w:tcBorders>
          </w:tcPr>
          <w:p w14:paraId="0B7D3074" w14:textId="77777777" w:rsidR="009B1BF3" w:rsidRDefault="009B1BF3" w:rsidP="001D56D0">
            <w:pPr>
              <w:rPr>
                <w:lang w:val="en-US"/>
              </w:rPr>
            </w:pPr>
            <w:r w:rsidRPr="00F324A3">
              <w:rPr>
                <w:lang w:val="en-US"/>
              </w:rPr>
              <w:t>0,0010</w:t>
            </w:r>
          </w:p>
        </w:tc>
      </w:tr>
      <w:tr w:rsidR="009B1BF3" w14:paraId="024A3CE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F12E2C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291B6AC" w14:textId="77777777" w:rsidR="009B1BF3" w:rsidRDefault="009B1BF3" w:rsidP="001D56D0">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14:paraId="2B198C93" w14:textId="77777777" w:rsidR="009B1BF3" w:rsidRDefault="009B1BF3" w:rsidP="001D56D0">
            <w:pPr>
              <w:rPr>
                <w:lang w:val="en-US"/>
              </w:rPr>
            </w:pPr>
            <w:r>
              <w:rPr>
                <w:lang w:val="en-US"/>
              </w:rPr>
              <w:t>Oxigen tehnic gazos S2031</w:t>
            </w:r>
          </w:p>
        </w:tc>
        <w:tc>
          <w:tcPr>
            <w:tcW w:w="1152" w:type="dxa"/>
            <w:gridSpan w:val="3"/>
            <w:tcBorders>
              <w:top w:val="nil"/>
              <w:bottom w:val="single" w:sz="2" w:space="0" w:color="auto"/>
            </w:tcBorders>
          </w:tcPr>
          <w:p w14:paraId="0E329DB4" w14:textId="77777777" w:rsidR="009B1BF3" w:rsidRDefault="009B1BF3" w:rsidP="001D56D0">
            <w:pPr>
              <w:rPr>
                <w:lang w:val="en-US"/>
              </w:rPr>
            </w:pPr>
            <w:r>
              <w:rPr>
                <w:lang w:val="en-US"/>
              </w:rPr>
              <w:t>m3</w:t>
            </w:r>
          </w:p>
        </w:tc>
        <w:tc>
          <w:tcPr>
            <w:tcW w:w="1116" w:type="dxa"/>
            <w:tcBorders>
              <w:top w:val="nil"/>
              <w:bottom w:val="single" w:sz="2" w:space="0" w:color="auto"/>
            </w:tcBorders>
          </w:tcPr>
          <w:p w14:paraId="46D8B2A5" w14:textId="77777777" w:rsidR="009B1BF3" w:rsidRDefault="009B1BF3" w:rsidP="001D56D0">
            <w:pPr>
              <w:rPr>
                <w:lang w:val="en-US"/>
              </w:rPr>
            </w:pPr>
            <w:r w:rsidRPr="00F324A3">
              <w:rPr>
                <w:lang w:val="en-US"/>
              </w:rPr>
              <w:t>0,0015</w:t>
            </w:r>
          </w:p>
        </w:tc>
      </w:tr>
      <w:tr w:rsidR="009B1BF3" w14:paraId="5FB8BD3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50E74E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6A6C038" w14:textId="77777777" w:rsidR="009B1BF3" w:rsidRDefault="009B1BF3" w:rsidP="001D56D0">
            <w:pPr>
              <w:jc w:val="center"/>
              <w:rPr>
                <w:sz w:val="16"/>
                <w:szCs w:val="16"/>
                <w:lang w:val="en-US"/>
              </w:rPr>
            </w:pPr>
            <w:r>
              <w:rPr>
                <w:sz w:val="16"/>
                <w:szCs w:val="16"/>
                <w:lang w:val="en-US"/>
              </w:rPr>
              <w:t>2410520006751</w:t>
            </w:r>
          </w:p>
        </w:tc>
        <w:tc>
          <w:tcPr>
            <w:tcW w:w="5953" w:type="dxa"/>
            <w:gridSpan w:val="5"/>
            <w:tcBorders>
              <w:top w:val="nil"/>
              <w:bottom w:val="single" w:sz="2" w:space="0" w:color="auto"/>
            </w:tcBorders>
          </w:tcPr>
          <w:p w14:paraId="06290514" w14:textId="77777777" w:rsidR="009B1BF3" w:rsidRDefault="009B1BF3" w:rsidP="001D56D0">
            <w:pPr>
              <w:rPr>
                <w:lang w:val="en-US"/>
              </w:rPr>
            </w:pPr>
            <w:r>
              <w:rPr>
                <w:lang w:val="en-US"/>
              </w:rPr>
              <w:t>Automacara 4,5 - 9,9 TF; h max.=6,5m, deschidere max.=5,5 m, moment max.=15 TFM</w:t>
            </w:r>
          </w:p>
        </w:tc>
        <w:tc>
          <w:tcPr>
            <w:tcW w:w="1134" w:type="dxa"/>
            <w:gridSpan w:val="2"/>
            <w:tcBorders>
              <w:top w:val="nil"/>
              <w:bottom w:val="single" w:sz="2" w:space="0" w:color="auto"/>
            </w:tcBorders>
          </w:tcPr>
          <w:p w14:paraId="6EB496D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10BE0B8" w14:textId="77777777" w:rsidR="009B1BF3" w:rsidRDefault="009B1BF3" w:rsidP="001D56D0">
            <w:pPr>
              <w:rPr>
                <w:lang w:val="en-US"/>
              </w:rPr>
            </w:pPr>
            <w:r w:rsidRPr="00F324A3">
              <w:rPr>
                <w:lang w:val="en-US"/>
              </w:rPr>
              <w:t>0,0003</w:t>
            </w:r>
          </w:p>
        </w:tc>
      </w:tr>
      <w:tr w:rsidR="009B1BF3" w14:paraId="4D101C13"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4101E3" w14:textId="77777777" w:rsidR="009B1BF3" w:rsidRDefault="009B1BF3" w:rsidP="001D56D0">
            <w:pPr>
              <w:rPr>
                <w:lang w:val="en-US"/>
              </w:rPr>
            </w:pPr>
            <w:r>
              <w:rPr>
                <w:lang w:val="en-US"/>
              </w:rPr>
              <w:t>6</w:t>
            </w:r>
          </w:p>
        </w:tc>
        <w:tc>
          <w:tcPr>
            <w:tcW w:w="1418" w:type="dxa"/>
            <w:gridSpan w:val="3"/>
            <w:tcBorders>
              <w:top w:val="single" w:sz="4" w:space="0" w:color="auto"/>
              <w:bottom w:val="single" w:sz="4" w:space="0" w:color="auto"/>
            </w:tcBorders>
          </w:tcPr>
          <w:p w14:paraId="51F23FCC" w14:textId="77777777" w:rsidR="009B1BF3" w:rsidRDefault="009B1BF3" w:rsidP="001D56D0">
            <w:pPr>
              <w:rPr>
                <w:lang w:val="en-US"/>
              </w:rPr>
            </w:pPr>
            <w:r>
              <w:rPr>
                <w:lang w:val="en-US"/>
              </w:rPr>
              <w:t>RpCO56A aplicativ</w:t>
            </w:r>
          </w:p>
          <w:p w14:paraId="5586693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080848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Demontari: timplarie din lemn (usi, ferestre, obloane, cutii, rulou, masti, etc.)(nisipiera,birne  teren de joaca  vezi proiect)</w:t>
            </w:r>
            <w:r>
              <w:rPr>
                <w:rFonts w:ascii="Times New Roman CYR" w:hAnsi="Times New Roman CYR" w:cs="Times New Roman CYR"/>
                <w:sz w:val="16"/>
                <w:szCs w:val="16"/>
                <w:lang w:val="en-US"/>
              </w:rPr>
              <w:t xml:space="preserve"> </w:t>
            </w:r>
          </w:p>
          <w:p w14:paraId="7D6A204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B659584"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3325D2AE" w14:textId="77777777" w:rsidR="009B1BF3" w:rsidRPr="00B400BD" w:rsidRDefault="009B1BF3" w:rsidP="001D56D0">
            <w:pPr>
              <w:jc w:val="center"/>
              <w:rPr>
                <w:b/>
                <w:bCs/>
                <w:lang w:val="en-US"/>
              </w:rPr>
            </w:pPr>
            <w:r w:rsidRPr="00B400BD">
              <w:rPr>
                <w:b/>
                <w:bCs/>
                <w:lang w:val="en-US"/>
              </w:rPr>
              <w:t>55,00</w:t>
            </w:r>
          </w:p>
        </w:tc>
      </w:tr>
      <w:tr w:rsidR="009B1BF3" w14:paraId="4302111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E11EDF3" w14:textId="77777777" w:rsidR="009B1BF3" w:rsidRDefault="009B1BF3" w:rsidP="001D56D0">
            <w:pPr>
              <w:rPr>
                <w:lang w:val="en-US"/>
              </w:rPr>
            </w:pPr>
          </w:p>
        </w:tc>
        <w:tc>
          <w:tcPr>
            <w:tcW w:w="1418" w:type="dxa"/>
            <w:gridSpan w:val="3"/>
            <w:tcBorders>
              <w:top w:val="nil"/>
              <w:bottom w:val="single" w:sz="2" w:space="0" w:color="auto"/>
            </w:tcBorders>
            <w:vAlign w:val="center"/>
          </w:tcPr>
          <w:p w14:paraId="10E27672" w14:textId="77777777" w:rsidR="009B1BF3" w:rsidRDefault="009B1BF3" w:rsidP="001D56D0">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5AE6ADEF" w14:textId="77777777" w:rsidR="009B1BF3" w:rsidRDefault="009B1BF3" w:rsidP="001D56D0">
            <w:pPr>
              <w:rPr>
                <w:lang w:val="en-US"/>
              </w:rPr>
            </w:pPr>
            <w:r>
              <w:rPr>
                <w:lang w:val="en-US"/>
              </w:rPr>
              <w:t>Timplar</w:t>
            </w:r>
          </w:p>
        </w:tc>
        <w:tc>
          <w:tcPr>
            <w:tcW w:w="1134" w:type="dxa"/>
            <w:gridSpan w:val="2"/>
            <w:tcBorders>
              <w:top w:val="nil"/>
              <w:bottom w:val="single" w:sz="2" w:space="0" w:color="auto"/>
            </w:tcBorders>
          </w:tcPr>
          <w:p w14:paraId="5EAB7E57"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41ACB9C" w14:textId="77777777" w:rsidR="009B1BF3" w:rsidRPr="00A65016" w:rsidRDefault="009B1BF3" w:rsidP="001D56D0">
            <w:pPr>
              <w:rPr>
                <w:lang w:val="ro-MO"/>
              </w:rPr>
            </w:pPr>
            <w:r w:rsidRPr="00F324A3">
              <w:rPr>
                <w:lang w:val="en-US"/>
              </w:rPr>
              <w:t>0,2100</w:t>
            </w:r>
          </w:p>
        </w:tc>
      </w:tr>
      <w:tr w:rsidR="009B1BF3" w14:paraId="5A22CC8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1575FAD" w14:textId="77777777" w:rsidR="009B1BF3" w:rsidRDefault="009B1BF3" w:rsidP="001D56D0">
            <w:pPr>
              <w:rPr>
                <w:lang w:val="en-US"/>
              </w:rPr>
            </w:pPr>
          </w:p>
        </w:tc>
        <w:tc>
          <w:tcPr>
            <w:tcW w:w="1418" w:type="dxa"/>
            <w:gridSpan w:val="3"/>
            <w:tcBorders>
              <w:top w:val="nil"/>
              <w:bottom w:val="single" w:sz="2" w:space="0" w:color="auto"/>
            </w:tcBorders>
            <w:vAlign w:val="center"/>
          </w:tcPr>
          <w:p w14:paraId="4FFE3707"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6691F6CF"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08B6594A"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68C298C" w14:textId="77777777" w:rsidR="009B1BF3" w:rsidRPr="00A65016" w:rsidRDefault="009B1BF3" w:rsidP="001D56D0">
            <w:pPr>
              <w:rPr>
                <w:lang w:val="ro-MO"/>
              </w:rPr>
            </w:pPr>
            <w:r w:rsidRPr="00F324A3">
              <w:rPr>
                <w:lang w:val="en-US"/>
              </w:rPr>
              <w:t>0,2100</w:t>
            </w:r>
          </w:p>
        </w:tc>
      </w:tr>
      <w:tr w:rsidR="009B1BF3" w14:paraId="09E0E55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40C593E" w14:textId="77777777" w:rsidR="009B1BF3" w:rsidRDefault="009B1BF3" w:rsidP="001D56D0">
            <w:pPr>
              <w:rPr>
                <w:lang w:val="en-US"/>
              </w:rPr>
            </w:pPr>
            <w:r>
              <w:rPr>
                <w:lang w:val="en-US"/>
              </w:rPr>
              <w:lastRenderedPageBreak/>
              <w:t>7</w:t>
            </w:r>
          </w:p>
        </w:tc>
        <w:tc>
          <w:tcPr>
            <w:tcW w:w="1418" w:type="dxa"/>
            <w:gridSpan w:val="3"/>
            <w:tcBorders>
              <w:top w:val="single" w:sz="4" w:space="0" w:color="auto"/>
              <w:bottom w:val="single" w:sz="4" w:space="0" w:color="auto"/>
            </w:tcBorders>
          </w:tcPr>
          <w:p w14:paraId="68C853F9" w14:textId="77777777" w:rsidR="009B1BF3" w:rsidRDefault="009B1BF3" w:rsidP="001D56D0">
            <w:pPr>
              <w:rPr>
                <w:lang w:val="en-US"/>
              </w:rPr>
            </w:pPr>
            <w:r>
              <w:rPr>
                <w:lang w:val="en-US"/>
              </w:rPr>
              <w:t>RpDC04B</w:t>
            </w:r>
          </w:p>
          <w:p w14:paraId="684A56FD"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6F81875"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Taierea cu masina cu discuri diamantate a rosturilor de dilatatie si contractie in betonul de uzura, la drumuri si strazi</w:t>
            </w:r>
            <w:r>
              <w:rPr>
                <w:rFonts w:ascii="Times New Roman CYR" w:hAnsi="Times New Roman CYR" w:cs="Times New Roman CYR"/>
                <w:sz w:val="16"/>
                <w:szCs w:val="16"/>
                <w:lang w:val="en-US"/>
              </w:rPr>
              <w:t xml:space="preserve"> </w:t>
            </w:r>
          </w:p>
          <w:p w14:paraId="76CEED3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B70017E" w14:textId="77777777" w:rsidR="009B1BF3" w:rsidRDefault="009B1BF3" w:rsidP="001D56D0">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12F631CB" w14:textId="77777777" w:rsidR="009B1BF3" w:rsidRPr="00B400BD" w:rsidRDefault="009B1BF3" w:rsidP="001D56D0">
            <w:pPr>
              <w:jc w:val="center"/>
              <w:rPr>
                <w:b/>
                <w:bCs/>
                <w:lang w:val="en-US"/>
              </w:rPr>
            </w:pPr>
            <w:r w:rsidRPr="00B400BD">
              <w:rPr>
                <w:b/>
                <w:bCs/>
                <w:lang w:val="en-US"/>
              </w:rPr>
              <w:t>42,00</w:t>
            </w:r>
          </w:p>
        </w:tc>
      </w:tr>
      <w:tr w:rsidR="009B1BF3" w14:paraId="4CE33B7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3CAA448" w14:textId="77777777" w:rsidR="009B1BF3" w:rsidRDefault="009B1BF3" w:rsidP="001D56D0">
            <w:pPr>
              <w:rPr>
                <w:lang w:val="en-US"/>
              </w:rPr>
            </w:pPr>
          </w:p>
        </w:tc>
        <w:tc>
          <w:tcPr>
            <w:tcW w:w="1418" w:type="dxa"/>
            <w:gridSpan w:val="3"/>
            <w:tcBorders>
              <w:top w:val="nil"/>
              <w:bottom w:val="single" w:sz="2" w:space="0" w:color="auto"/>
            </w:tcBorders>
            <w:vAlign w:val="center"/>
          </w:tcPr>
          <w:p w14:paraId="600D0CAF"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6FAC8E0E"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49D2B249"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30E7675" w14:textId="77777777" w:rsidR="009B1BF3" w:rsidRPr="00A65016" w:rsidRDefault="009B1BF3" w:rsidP="001D56D0">
            <w:pPr>
              <w:rPr>
                <w:lang w:val="ro-MO"/>
              </w:rPr>
            </w:pPr>
            <w:r w:rsidRPr="00F324A3">
              <w:rPr>
                <w:lang w:val="en-US"/>
              </w:rPr>
              <w:t>0,3700</w:t>
            </w:r>
          </w:p>
        </w:tc>
      </w:tr>
      <w:tr w:rsidR="009B1BF3" w14:paraId="1FBF06C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46D6A0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48A2713" w14:textId="77777777" w:rsidR="009B1BF3" w:rsidRDefault="009B1BF3" w:rsidP="001D56D0">
            <w:pPr>
              <w:jc w:val="center"/>
              <w:rPr>
                <w:sz w:val="16"/>
                <w:szCs w:val="16"/>
                <w:lang w:val="en-US"/>
              </w:rPr>
            </w:pPr>
            <w:r>
              <w:rPr>
                <w:sz w:val="16"/>
                <w:szCs w:val="16"/>
                <w:lang w:val="en-US"/>
              </w:rPr>
              <w:t>2881116002721</w:t>
            </w:r>
          </w:p>
        </w:tc>
        <w:tc>
          <w:tcPr>
            <w:tcW w:w="5953" w:type="dxa"/>
            <w:gridSpan w:val="5"/>
            <w:tcBorders>
              <w:top w:val="nil"/>
              <w:bottom w:val="single" w:sz="2" w:space="0" w:color="auto"/>
            </w:tcBorders>
          </w:tcPr>
          <w:p w14:paraId="3309E024" w14:textId="77777777" w:rsidR="009B1BF3" w:rsidRDefault="009B1BF3" w:rsidP="001D56D0">
            <w:pPr>
              <w:rPr>
                <w:lang w:val="en-US"/>
              </w:rPr>
            </w:pPr>
            <w:r>
              <w:rPr>
                <w:lang w:val="en-US"/>
              </w:rPr>
              <w:t>Disc armat cu seg. diamantati cu crestatura larga cu D=400 mm, forma IA-IR-55/C1</w:t>
            </w:r>
          </w:p>
        </w:tc>
        <w:tc>
          <w:tcPr>
            <w:tcW w:w="1152" w:type="dxa"/>
            <w:gridSpan w:val="3"/>
            <w:tcBorders>
              <w:top w:val="nil"/>
              <w:bottom w:val="single" w:sz="2" w:space="0" w:color="auto"/>
            </w:tcBorders>
          </w:tcPr>
          <w:p w14:paraId="1CE88F8F" w14:textId="77777777" w:rsidR="009B1BF3" w:rsidRDefault="009B1BF3" w:rsidP="001D56D0">
            <w:pPr>
              <w:rPr>
                <w:lang w:val="en-US"/>
              </w:rPr>
            </w:pPr>
            <w:r>
              <w:rPr>
                <w:lang w:val="en-US"/>
              </w:rPr>
              <w:t>buc</w:t>
            </w:r>
          </w:p>
        </w:tc>
        <w:tc>
          <w:tcPr>
            <w:tcW w:w="1116" w:type="dxa"/>
            <w:tcBorders>
              <w:top w:val="nil"/>
              <w:bottom w:val="single" w:sz="2" w:space="0" w:color="auto"/>
            </w:tcBorders>
          </w:tcPr>
          <w:p w14:paraId="20D8298F" w14:textId="77777777" w:rsidR="009B1BF3" w:rsidRDefault="009B1BF3" w:rsidP="001D56D0">
            <w:pPr>
              <w:rPr>
                <w:lang w:val="en-US"/>
              </w:rPr>
            </w:pPr>
            <w:r w:rsidRPr="00F324A3">
              <w:rPr>
                <w:lang w:val="en-US"/>
              </w:rPr>
              <w:t>0,0035</w:t>
            </w:r>
          </w:p>
        </w:tc>
      </w:tr>
      <w:tr w:rsidR="009B1BF3" w14:paraId="1B549A1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E74B49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E4222E8"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2A4214E5"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44285D46" w14:textId="77777777" w:rsidR="009B1BF3" w:rsidRDefault="009B1BF3" w:rsidP="001D56D0">
            <w:pPr>
              <w:rPr>
                <w:lang w:val="en-US"/>
              </w:rPr>
            </w:pPr>
            <w:r>
              <w:rPr>
                <w:lang w:val="en-US"/>
              </w:rPr>
              <w:t>m3</w:t>
            </w:r>
          </w:p>
        </w:tc>
        <w:tc>
          <w:tcPr>
            <w:tcW w:w="1116" w:type="dxa"/>
            <w:tcBorders>
              <w:top w:val="nil"/>
              <w:bottom w:val="single" w:sz="2" w:space="0" w:color="auto"/>
            </w:tcBorders>
          </w:tcPr>
          <w:p w14:paraId="5B8F163A" w14:textId="77777777" w:rsidR="009B1BF3" w:rsidRDefault="009B1BF3" w:rsidP="001D56D0">
            <w:pPr>
              <w:rPr>
                <w:lang w:val="en-US"/>
              </w:rPr>
            </w:pPr>
            <w:r w:rsidRPr="00F324A3">
              <w:rPr>
                <w:lang w:val="en-US"/>
              </w:rPr>
              <w:t>0,0400</w:t>
            </w:r>
          </w:p>
        </w:tc>
      </w:tr>
      <w:tr w:rsidR="009B1BF3" w14:paraId="6CEE9A5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7A766B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C1BC9C8" w14:textId="77777777" w:rsidR="009B1BF3" w:rsidRDefault="009B1BF3" w:rsidP="001D56D0">
            <w:pPr>
              <w:jc w:val="center"/>
              <w:rPr>
                <w:sz w:val="16"/>
                <w:szCs w:val="16"/>
                <w:lang w:val="en-US"/>
              </w:rPr>
            </w:pPr>
            <w:r>
              <w:rPr>
                <w:sz w:val="16"/>
                <w:szCs w:val="16"/>
                <w:lang w:val="en-US"/>
              </w:rPr>
              <w:t>2940520007684</w:t>
            </w:r>
          </w:p>
        </w:tc>
        <w:tc>
          <w:tcPr>
            <w:tcW w:w="5953" w:type="dxa"/>
            <w:gridSpan w:val="5"/>
            <w:tcBorders>
              <w:top w:val="nil"/>
              <w:bottom w:val="single" w:sz="2" w:space="0" w:color="auto"/>
            </w:tcBorders>
          </w:tcPr>
          <w:p w14:paraId="2118AE96" w14:textId="77777777" w:rsidR="009B1BF3" w:rsidRDefault="009B1BF3" w:rsidP="001D56D0">
            <w:pPr>
              <w:rPr>
                <w:lang w:val="en-US"/>
              </w:rPr>
            </w:pPr>
            <w:r>
              <w:rPr>
                <w:lang w:val="en-US"/>
              </w:rPr>
              <w:t>Masina de taiat rosturi in beton cu discuri abrazive de 24 CP</w:t>
            </w:r>
          </w:p>
        </w:tc>
        <w:tc>
          <w:tcPr>
            <w:tcW w:w="1134" w:type="dxa"/>
            <w:gridSpan w:val="2"/>
            <w:tcBorders>
              <w:top w:val="nil"/>
              <w:bottom w:val="single" w:sz="2" w:space="0" w:color="auto"/>
            </w:tcBorders>
          </w:tcPr>
          <w:p w14:paraId="4AEE7B6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A01AA4A" w14:textId="77777777" w:rsidR="009B1BF3" w:rsidRDefault="009B1BF3" w:rsidP="001D56D0">
            <w:pPr>
              <w:rPr>
                <w:lang w:val="en-US"/>
              </w:rPr>
            </w:pPr>
            <w:r w:rsidRPr="00F324A3">
              <w:rPr>
                <w:lang w:val="en-US"/>
              </w:rPr>
              <w:t>0,3700</w:t>
            </w:r>
          </w:p>
        </w:tc>
      </w:tr>
      <w:tr w:rsidR="009B1BF3" w14:paraId="4BBEB17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A4FEE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CD406BE" w14:textId="77777777" w:rsidR="009B1BF3" w:rsidRDefault="009B1BF3" w:rsidP="001D56D0">
            <w:pPr>
              <w:jc w:val="center"/>
              <w:rPr>
                <w:sz w:val="16"/>
                <w:szCs w:val="16"/>
                <w:lang w:val="en-US"/>
              </w:rPr>
            </w:pPr>
            <w:r>
              <w:rPr>
                <w:sz w:val="16"/>
                <w:szCs w:val="16"/>
                <w:lang w:val="en-US"/>
              </w:rPr>
              <w:t>3410540005603</w:t>
            </w:r>
          </w:p>
        </w:tc>
        <w:tc>
          <w:tcPr>
            <w:tcW w:w="5953" w:type="dxa"/>
            <w:gridSpan w:val="5"/>
            <w:tcBorders>
              <w:top w:val="nil"/>
              <w:bottom w:val="single" w:sz="2" w:space="0" w:color="auto"/>
            </w:tcBorders>
          </w:tcPr>
          <w:p w14:paraId="3D134F2F" w14:textId="77777777" w:rsidR="009B1BF3" w:rsidRDefault="009B1BF3" w:rsidP="001D56D0">
            <w:pPr>
              <w:rPr>
                <w:lang w:val="en-US"/>
              </w:rPr>
            </w:pPr>
            <w:r>
              <w:rPr>
                <w:lang w:val="en-US"/>
              </w:rPr>
              <w:t>Autocisterna 5-8 t cu dispozitive de stropire</w:t>
            </w:r>
          </w:p>
        </w:tc>
        <w:tc>
          <w:tcPr>
            <w:tcW w:w="1134" w:type="dxa"/>
            <w:gridSpan w:val="2"/>
            <w:tcBorders>
              <w:top w:val="nil"/>
              <w:bottom w:val="single" w:sz="2" w:space="0" w:color="auto"/>
            </w:tcBorders>
          </w:tcPr>
          <w:p w14:paraId="28D1A5B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DCEA5E3" w14:textId="77777777" w:rsidR="009B1BF3" w:rsidRDefault="009B1BF3" w:rsidP="001D56D0">
            <w:pPr>
              <w:rPr>
                <w:lang w:val="en-US"/>
              </w:rPr>
            </w:pPr>
            <w:r w:rsidRPr="00F324A3">
              <w:rPr>
                <w:lang w:val="en-US"/>
              </w:rPr>
              <w:t>0,3700</w:t>
            </w:r>
          </w:p>
        </w:tc>
      </w:tr>
      <w:tr w:rsidR="009B1BF3" w14:paraId="02ACCB3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DABA87A" w14:textId="77777777" w:rsidR="009B1BF3" w:rsidRDefault="009B1BF3" w:rsidP="001D56D0">
            <w:pPr>
              <w:rPr>
                <w:lang w:val="en-US"/>
              </w:rPr>
            </w:pPr>
            <w:r>
              <w:rPr>
                <w:lang w:val="en-US"/>
              </w:rPr>
              <w:t>8</w:t>
            </w:r>
          </w:p>
        </w:tc>
        <w:tc>
          <w:tcPr>
            <w:tcW w:w="1418" w:type="dxa"/>
            <w:gridSpan w:val="3"/>
            <w:tcBorders>
              <w:top w:val="single" w:sz="4" w:space="0" w:color="auto"/>
              <w:bottom w:val="single" w:sz="4" w:space="0" w:color="auto"/>
            </w:tcBorders>
          </w:tcPr>
          <w:p w14:paraId="6D6B46A1" w14:textId="77777777" w:rsidR="009B1BF3" w:rsidRDefault="009B1BF3" w:rsidP="001D56D0">
            <w:pPr>
              <w:rPr>
                <w:lang w:val="en-US"/>
              </w:rPr>
            </w:pPr>
            <w:r>
              <w:rPr>
                <w:lang w:val="en-US"/>
              </w:rPr>
              <w:t>RpDB37A</w:t>
            </w:r>
          </w:p>
          <w:p w14:paraId="4781877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F37FA7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Decaparea imbracamintilor asfaltice de pina la 3 cm grosime formate din covoare asfaltice permanente, betoane asfaltice sau mortare asfaltice</w:t>
            </w:r>
            <w:r>
              <w:rPr>
                <w:rFonts w:ascii="Times New Roman CYR" w:hAnsi="Times New Roman CYR" w:cs="Times New Roman CYR"/>
                <w:sz w:val="16"/>
                <w:szCs w:val="16"/>
                <w:lang w:val="en-US"/>
              </w:rPr>
              <w:t xml:space="preserve"> </w:t>
            </w:r>
          </w:p>
          <w:p w14:paraId="31906D3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CBAA37C"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6F1E90FA" w14:textId="77777777" w:rsidR="009B1BF3" w:rsidRPr="00B400BD" w:rsidRDefault="009B1BF3" w:rsidP="001D56D0">
            <w:pPr>
              <w:jc w:val="center"/>
              <w:rPr>
                <w:b/>
                <w:bCs/>
                <w:lang w:val="en-US"/>
              </w:rPr>
            </w:pPr>
            <w:r w:rsidRPr="00B400BD">
              <w:rPr>
                <w:b/>
                <w:bCs/>
                <w:lang w:val="en-US"/>
              </w:rPr>
              <w:t>21,00</w:t>
            </w:r>
          </w:p>
        </w:tc>
      </w:tr>
      <w:tr w:rsidR="009B1BF3" w14:paraId="27F9D1A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9FCFBAF" w14:textId="77777777" w:rsidR="009B1BF3" w:rsidRDefault="009B1BF3" w:rsidP="001D56D0">
            <w:pPr>
              <w:rPr>
                <w:lang w:val="en-US"/>
              </w:rPr>
            </w:pPr>
          </w:p>
        </w:tc>
        <w:tc>
          <w:tcPr>
            <w:tcW w:w="1418" w:type="dxa"/>
            <w:gridSpan w:val="3"/>
            <w:tcBorders>
              <w:top w:val="nil"/>
              <w:bottom w:val="single" w:sz="2" w:space="0" w:color="auto"/>
            </w:tcBorders>
            <w:vAlign w:val="center"/>
          </w:tcPr>
          <w:p w14:paraId="39504856"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7F3DAF7"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412419C3"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0FD1420" w14:textId="77777777" w:rsidR="009B1BF3" w:rsidRPr="00A65016" w:rsidRDefault="009B1BF3" w:rsidP="001D56D0">
            <w:pPr>
              <w:rPr>
                <w:lang w:val="ro-MO"/>
              </w:rPr>
            </w:pPr>
            <w:r w:rsidRPr="00F324A3">
              <w:rPr>
                <w:lang w:val="en-US"/>
              </w:rPr>
              <w:t>0,6900</w:t>
            </w:r>
          </w:p>
        </w:tc>
      </w:tr>
      <w:tr w:rsidR="009B1BF3" w14:paraId="3F2C8C8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5EC3507" w14:textId="77777777" w:rsidR="009B1BF3" w:rsidRDefault="009B1BF3" w:rsidP="001D56D0">
            <w:pPr>
              <w:rPr>
                <w:lang w:val="en-US"/>
              </w:rPr>
            </w:pPr>
            <w:r>
              <w:rPr>
                <w:lang w:val="en-US"/>
              </w:rPr>
              <w:t>9</w:t>
            </w:r>
          </w:p>
        </w:tc>
        <w:tc>
          <w:tcPr>
            <w:tcW w:w="1418" w:type="dxa"/>
            <w:gridSpan w:val="3"/>
            <w:tcBorders>
              <w:top w:val="single" w:sz="4" w:space="0" w:color="auto"/>
              <w:bottom w:val="single" w:sz="4" w:space="0" w:color="auto"/>
            </w:tcBorders>
          </w:tcPr>
          <w:p w14:paraId="41BB2D14" w14:textId="77777777" w:rsidR="009B1BF3" w:rsidRDefault="009B1BF3" w:rsidP="001D56D0">
            <w:pPr>
              <w:rPr>
                <w:lang w:val="en-US"/>
              </w:rPr>
            </w:pPr>
            <w:r>
              <w:rPr>
                <w:lang w:val="en-US"/>
              </w:rPr>
              <w:t>RpDB36C</w:t>
            </w:r>
          </w:p>
          <w:p w14:paraId="44BD227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6DF4283"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Desfacerea trotuarelor din dale de beton sau bazalt si borduri din piatra sau de beton orice dimensiuni, asezate pe beton (borduri din piatra sau beton)</w:t>
            </w:r>
            <w:r>
              <w:rPr>
                <w:rFonts w:ascii="Times New Roman CYR" w:hAnsi="Times New Roman CYR" w:cs="Times New Roman CYR"/>
                <w:sz w:val="16"/>
                <w:szCs w:val="16"/>
                <w:lang w:val="en-US"/>
              </w:rPr>
              <w:t xml:space="preserve"> </w:t>
            </w:r>
          </w:p>
          <w:p w14:paraId="5E075FE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BF7D3BF" w14:textId="77777777" w:rsidR="009B1BF3" w:rsidRDefault="009B1BF3" w:rsidP="001D56D0">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4D833F9F" w14:textId="77777777" w:rsidR="009B1BF3" w:rsidRPr="00B400BD" w:rsidRDefault="009B1BF3" w:rsidP="001D56D0">
            <w:pPr>
              <w:jc w:val="center"/>
              <w:rPr>
                <w:b/>
                <w:bCs/>
                <w:lang w:val="en-US"/>
              </w:rPr>
            </w:pPr>
            <w:r w:rsidRPr="00B400BD">
              <w:rPr>
                <w:b/>
                <w:bCs/>
                <w:lang w:val="en-US"/>
              </w:rPr>
              <w:t>43,00</w:t>
            </w:r>
          </w:p>
        </w:tc>
      </w:tr>
      <w:tr w:rsidR="009B1BF3" w14:paraId="4AD892B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B18FC9A" w14:textId="77777777" w:rsidR="009B1BF3" w:rsidRDefault="009B1BF3" w:rsidP="001D56D0">
            <w:pPr>
              <w:rPr>
                <w:lang w:val="en-US"/>
              </w:rPr>
            </w:pPr>
          </w:p>
        </w:tc>
        <w:tc>
          <w:tcPr>
            <w:tcW w:w="1418" w:type="dxa"/>
            <w:gridSpan w:val="3"/>
            <w:tcBorders>
              <w:top w:val="nil"/>
              <w:bottom w:val="single" w:sz="2" w:space="0" w:color="auto"/>
            </w:tcBorders>
            <w:vAlign w:val="center"/>
          </w:tcPr>
          <w:p w14:paraId="789F71B0"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7D973A9"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0C36E4A7"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0EE8E5F" w14:textId="77777777" w:rsidR="009B1BF3" w:rsidRPr="00A65016" w:rsidRDefault="009B1BF3" w:rsidP="001D56D0">
            <w:pPr>
              <w:rPr>
                <w:lang w:val="ro-MO"/>
              </w:rPr>
            </w:pPr>
            <w:r w:rsidRPr="00F324A3">
              <w:rPr>
                <w:lang w:val="en-US"/>
              </w:rPr>
              <w:t>0,4200</w:t>
            </w:r>
          </w:p>
        </w:tc>
      </w:tr>
      <w:tr w:rsidR="009B1BF3" w14:paraId="65EEBD3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181B698" w14:textId="77777777" w:rsidR="009B1BF3" w:rsidRDefault="009B1BF3" w:rsidP="001D56D0">
            <w:pPr>
              <w:rPr>
                <w:lang w:val="en-US"/>
              </w:rPr>
            </w:pPr>
            <w:r>
              <w:rPr>
                <w:lang w:val="en-US"/>
              </w:rPr>
              <w:t>10</w:t>
            </w:r>
          </w:p>
        </w:tc>
        <w:tc>
          <w:tcPr>
            <w:tcW w:w="1418" w:type="dxa"/>
            <w:gridSpan w:val="3"/>
            <w:tcBorders>
              <w:top w:val="single" w:sz="4" w:space="0" w:color="auto"/>
              <w:bottom w:val="single" w:sz="4" w:space="0" w:color="auto"/>
            </w:tcBorders>
          </w:tcPr>
          <w:p w14:paraId="1846DAEF" w14:textId="77777777" w:rsidR="009B1BF3" w:rsidRDefault="009B1BF3" w:rsidP="001D56D0">
            <w:pPr>
              <w:rPr>
                <w:lang w:val="en-US"/>
              </w:rPr>
            </w:pPr>
            <w:r>
              <w:rPr>
                <w:lang w:val="en-US"/>
              </w:rPr>
              <w:t>TrI1AA02C3</w:t>
            </w:r>
          </w:p>
          <w:p w14:paraId="7149C416"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5F461D9"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7B5AA45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F605827" w14:textId="77777777" w:rsidR="009B1BF3" w:rsidRDefault="009B1BF3" w:rsidP="001D56D0">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0E22BE64" w14:textId="77777777" w:rsidR="009B1BF3" w:rsidRPr="00B400BD" w:rsidRDefault="009B1BF3" w:rsidP="001D56D0">
            <w:pPr>
              <w:jc w:val="center"/>
              <w:rPr>
                <w:b/>
                <w:bCs/>
                <w:lang w:val="en-US"/>
              </w:rPr>
            </w:pPr>
            <w:r w:rsidRPr="00B400BD">
              <w:rPr>
                <w:b/>
                <w:bCs/>
                <w:lang w:val="en-US"/>
              </w:rPr>
              <w:t>3,00</w:t>
            </w:r>
          </w:p>
        </w:tc>
      </w:tr>
      <w:tr w:rsidR="009B1BF3" w14:paraId="48E678A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2DE04B5" w14:textId="77777777" w:rsidR="009B1BF3" w:rsidRDefault="009B1BF3" w:rsidP="001D56D0">
            <w:pPr>
              <w:rPr>
                <w:lang w:val="en-US"/>
              </w:rPr>
            </w:pPr>
          </w:p>
        </w:tc>
        <w:tc>
          <w:tcPr>
            <w:tcW w:w="1418" w:type="dxa"/>
            <w:gridSpan w:val="3"/>
            <w:tcBorders>
              <w:top w:val="nil"/>
              <w:bottom w:val="single" w:sz="2" w:space="0" w:color="auto"/>
            </w:tcBorders>
            <w:vAlign w:val="center"/>
          </w:tcPr>
          <w:p w14:paraId="6A6754CA"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192CBCB3"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644FE768"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86D6C73" w14:textId="77777777" w:rsidR="009B1BF3" w:rsidRPr="00A65016" w:rsidRDefault="009B1BF3" w:rsidP="001D56D0">
            <w:pPr>
              <w:rPr>
                <w:lang w:val="ro-MO"/>
              </w:rPr>
            </w:pPr>
            <w:r w:rsidRPr="00F324A3">
              <w:rPr>
                <w:lang w:val="en-US"/>
              </w:rPr>
              <w:t>0,4500</w:t>
            </w:r>
          </w:p>
        </w:tc>
      </w:tr>
      <w:tr w:rsidR="009B1BF3" w14:paraId="32C4D534"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CAF88B1" w14:textId="77777777" w:rsidR="009B1BF3" w:rsidRDefault="009B1BF3" w:rsidP="001D56D0">
            <w:pPr>
              <w:rPr>
                <w:lang w:val="en-US"/>
              </w:rPr>
            </w:pPr>
            <w:r>
              <w:rPr>
                <w:lang w:val="en-US"/>
              </w:rPr>
              <w:t>11</w:t>
            </w:r>
          </w:p>
        </w:tc>
        <w:tc>
          <w:tcPr>
            <w:tcW w:w="1418" w:type="dxa"/>
            <w:gridSpan w:val="3"/>
            <w:tcBorders>
              <w:top w:val="single" w:sz="4" w:space="0" w:color="auto"/>
              <w:bottom w:val="single" w:sz="4" w:space="0" w:color="auto"/>
            </w:tcBorders>
          </w:tcPr>
          <w:p w14:paraId="051BC8F8" w14:textId="77777777" w:rsidR="009B1BF3" w:rsidRDefault="009B1BF3" w:rsidP="001D56D0">
            <w:pPr>
              <w:rPr>
                <w:lang w:val="en-US"/>
              </w:rPr>
            </w:pPr>
            <w:r>
              <w:rPr>
                <w:lang w:val="en-US"/>
              </w:rPr>
              <w:t>TsI51A10</w:t>
            </w:r>
          </w:p>
          <w:p w14:paraId="15F97D55"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F49D1F0"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6E07B688"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F27126" w14:textId="77777777" w:rsidR="009B1BF3" w:rsidRDefault="009B1BF3" w:rsidP="001D56D0">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47EB8E74" w14:textId="77777777" w:rsidR="009B1BF3" w:rsidRPr="00B400BD" w:rsidRDefault="009B1BF3" w:rsidP="001D56D0">
            <w:pPr>
              <w:jc w:val="center"/>
              <w:rPr>
                <w:b/>
                <w:bCs/>
                <w:lang w:val="en-US"/>
              </w:rPr>
            </w:pPr>
            <w:r w:rsidRPr="00B400BD">
              <w:rPr>
                <w:b/>
                <w:bCs/>
                <w:lang w:val="en-US"/>
              </w:rPr>
              <w:t>120,00</w:t>
            </w:r>
          </w:p>
        </w:tc>
      </w:tr>
      <w:tr w:rsidR="009B1BF3" w14:paraId="5390802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433F64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87C8340" w14:textId="77777777" w:rsidR="009B1BF3" w:rsidRDefault="009B1BF3" w:rsidP="001D56D0">
            <w:pPr>
              <w:jc w:val="center"/>
              <w:rPr>
                <w:sz w:val="16"/>
                <w:szCs w:val="16"/>
                <w:lang w:val="en-US"/>
              </w:rPr>
            </w:pPr>
            <w:r>
              <w:rPr>
                <w:sz w:val="16"/>
                <w:szCs w:val="16"/>
                <w:lang w:val="en-US"/>
              </w:rPr>
              <w:t>3410540000007</w:t>
            </w:r>
          </w:p>
        </w:tc>
        <w:tc>
          <w:tcPr>
            <w:tcW w:w="5953" w:type="dxa"/>
            <w:gridSpan w:val="5"/>
            <w:tcBorders>
              <w:top w:val="nil"/>
              <w:bottom w:val="single" w:sz="2" w:space="0" w:color="auto"/>
            </w:tcBorders>
          </w:tcPr>
          <w:p w14:paraId="7BC3E638" w14:textId="77777777" w:rsidR="009B1BF3" w:rsidRDefault="009B1BF3" w:rsidP="001D56D0">
            <w:pPr>
              <w:rPr>
                <w:lang w:val="en-US"/>
              </w:rPr>
            </w:pPr>
            <w:r>
              <w:rPr>
                <w:lang w:val="en-US"/>
              </w:rPr>
              <w:t>Autobasculanta-10t</w:t>
            </w:r>
          </w:p>
        </w:tc>
        <w:tc>
          <w:tcPr>
            <w:tcW w:w="1134" w:type="dxa"/>
            <w:gridSpan w:val="2"/>
            <w:tcBorders>
              <w:top w:val="nil"/>
              <w:bottom w:val="single" w:sz="2" w:space="0" w:color="auto"/>
            </w:tcBorders>
          </w:tcPr>
          <w:p w14:paraId="2563E67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48DEB82" w14:textId="77777777" w:rsidR="009B1BF3" w:rsidRDefault="009B1BF3" w:rsidP="001D56D0">
            <w:pPr>
              <w:rPr>
                <w:lang w:val="en-US"/>
              </w:rPr>
            </w:pPr>
            <w:r w:rsidRPr="00F324A3">
              <w:rPr>
                <w:lang w:val="en-US"/>
              </w:rPr>
              <w:t>0,0571</w:t>
            </w:r>
          </w:p>
        </w:tc>
      </w:tr>
      <w:tr w:rsidR="009B1BF3" w14:paraId="6C18F793"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6990BB78" w14:textId="77777777" w:rsidR="009B1BF3" w:rsidRDefault="009B1BF3" w:rsidP="001D56D0">
            <w:pPr>
              <w:rPr>
                <w:sz w:val="8"/>
                <w:szCs w:val="8"/>
                <w:lang w:val="en-US"/>
              </w:rPr>
            </w:pPr>
          </w:p>
        </w:tc>
        <w:tc>
          <w:tcPr>
            <w:tcW w:w="1276" w:type="dxa"/>
            <w:gridSpan w:val="2"/>
            <w:tcBorders>
              <w:left w:val="nil"/>
              <w:bottom w:val="nil"/>
              <w:right w:val="nil"/>
            </w:tcBorders>
          </w:tcPr>
          <w:p w14:paraId="7074D4FD" w14:textId="77777777" w:rsidR="009B1BF3" w:rsidRDefault="009B1BF3" w:rsidP="001D56D0">
            <w:pPr>
              <w:rPr>
                <w:sz w:val="8"/>
                <w:szCs w:val="8"/>
                <w:lang w:val="en-US"/>
              </w:rPr>
            </w:pPr>
          </w:p>
        </w:tc>
        <w:tc>
          <w:tcPr>
            <w:tcW w:w="3402" w:type="dxa"/>
            <w:gridSpan w:val="3"/>
            <w:tcBorders>
              <w:left w:val="nil"/>
              <w:bottom w:val="nil"/>
              <w:right w:val="nil"/>
            </w:tcBorders>
          </w:tcPr>
          <w:p w14:paraId="4D1BEB6A" w14:textId="77777777" w:rsidR="009B1BF3" w:rsidRDefault="009B1BF3" w:rsidP="001D56D0">
            <w:pPr>
              <w:rPr>
                <w:sz w:val="8"/>
                <w:szCs w:val="8"/>
                <w:lang w:val="en-US"/>
              </w:rPr>
            </w:pPr>
          </w:p>
          <w:p w14:paraId="432324F0" w14:textId="77777777" w:rsidR="009B1BF3" w:rsidRDefault="009B1BF3" w:rsidP="001D56D0">
            <w:pPr>
              <w:rPr>
                <w:sz w:val="8"/>
                <w:szCs w:val="8"/>
                <w:lang w:val="en-US"/>
              </w:rPr>
            </w:pPr>
          </w:p>
          <w:p w14:paraId="364CE673" w14:textId="77777777" w:rsidR="009B1BF3" w:rsidRDefault="009B1BF3" w:rsidP="001D56D0">
            <w:pPr>
              <w:rPr>
                <w:sz w:val="8"/>
                <w:szCs w:val="8"/>
                <w:lang w:val="en-US"/>
              </w:rPr>
            </w:pPr>
          </w:p>
        </w:tc>
        <w:tc>
          <w:tcPr>
            <w:tcW w:w="1134" w:type="dxa"/>
            <w:tcBorders>
              <w:left w:val="nil"/>
              <w:bottom w:val="nil"/>
              <w:right w:val="nil"/>
            </w:tcBorders>
          </w:tcPr>
          <w:p w14:paraId="3F31ACC2" w14:textId="77777777" w:rsidR="009B1BF3" w:rsidRDefault="009B1BF3" w:rsidP="001D56D0">
            <w:pPr>
              <w:rPr>
                <w:sz w:val="8"/>
                <w:szCs w:val="8"/>
                <w:lang w:val="en-US"/>
              </w:rPr>
            </w:pPr>
          </w:p>
        </w:tc>
        <w:tc>
          <w:tcPr>
            <w:tcW w:w="1134" w:type="dxa"/>
            <w:tcBorders>
              <w:left w:val="nil"/>
              <w:bottom w:val="nil"/>
              <w:right w:val="nil"/>
            </w:tcBorders>
          </w:tcPr>
          <w:p w14:paraId="6FBD664A" w14:textId="77777777" w:rsidR="009B1BF3" w:rsidRDefault="009B1BF3" w:rsidP="001D56D0">
            <w:pPr>
              <w:rPr>
                <w:sz w:val="8"/>
                <w:szCs w:val="8"/>
                <w:lang w:val="en-US"/>
              </w:rPr>
            </w:pPr>
          </w:p>
        </w:tc>
        <w:tc>
          <w:tcPr>
            <w:tcW w:w="1417" w:type="dxa"/>
            <w:gridSpan w:val="2"/>
            <w:tcBorders>
              <w:left w:val="nil"/>
              <w:bottom w:val="nil"/>
              <w:right w:val="nil"/>
            </w:tcBorders>
          </w:tcPr>
          <w:p w14:paraId="500A2097" w14:textId="77777777" w:rsidR="009B1BF3" w:rsidRDefault="009B1BF3" w:rsidP="001D56D0">
            <w:pPr>
              <w:rPr>
                <w:sz w:val="8"/>
                <w:szCs w:val="8"/>
                <w:lang w:val="en-US"/>
              </w:rPr>
            </w:pPr>
          </w:p>
        </w:tc>
        <w:tc>
          <w:tcPr>
            <w:tcW w:w="1276" w:type="dxa"/>
            <w:gridSpan w:val="3"/>
            <w:tcBorders>
              <w:left w:val="nil"/>
              <w:bottom w:val="nil"/>
            </w:tcBorders>
          </w:tcPr>
          <w:p w14:paraId="2F911680" w14:textId="77777777" w:rsidR="009B1BF3" w:rsidRDefault="009B1BF3" w:rsidP="001D56D0">
            <w:pPr>
              <w:rPr>
                <w:sz w:val="8"/>
                <w:szCs w:val="8"/>
                <w:lang w:val="en-US"/>
              </w:rPr>
            </w:pPr>
          </w:p>
        </w:tc>
      </w:tr>
      <w:tr w:rsidR="009B1BF3" w:rsidRPr="00EB582C" w14:paraId="7FF8131E"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4DEC2C2"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0E245CC"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439C7B3A"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65302AEC"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03EB8B2F"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7E474FAE"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10C8BC9A" w14:textId="77777777" w:rsidR="009B1BF3" w:rsidRPr="00EB582C" w:rsidRDefault="009B1BF3" w:rsidP="001D56D0">
            <w:pPr>
              <w:rPr>
                <w:lang w:val="en-US"/>
              </w:rPr>
            </w:pPr>
          </w:p>
        </w:tc>
      </w:tr>
      <w:tr w:rsidR="009B1BF3" w14:paraId="5BC3929A"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B02686C"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566CE142"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2A0A7BB7"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6F38F40B" w14:textId="77777777" w:rsidR="009B1BF3" w:rsidRDefault="009B1BF3" w:rsidP="001D56D0">
            <w:pPr>
              <w:rPr>
                <w:sz w:val="8"/>
                <w:szCs w:val="8"/>
                <w:lang w:val="en-US"/>
              </w:rPr>
            </w:pPr>
            <w:r>
              <w:rPr>
                <w:b/>
                <w:bCs/>
                <w:lang w:val="en-US"/>
              </w:rPr>
              <w:t xml:space="preserve">Total </w:t>
            </w:r>
            <w:r>
              <w:rPr>
                <w:b/>
                <w:bCs/>
                <w:sz w:val="22"/>
                <w:szCs w:val="22"/>
                <w:lang w:val="en-US"/>
              </w:rPr>
              <w:t>Demontari</w:t>
            </w:r>
          </w:p>
        </w:tc>
        <w:tc>
          <w:tcPr>
            <w:tcW w:w="1134" w:type="dxa"/>
            <w:tcBorders>
              <w:top w:val="single" w:sz="4" w:space="0" w:color="auto"/>
              <w:left w:val="nil"/>
              <w:bottom w:val="single" w:sz="4" w:space="0" w:color="auto"/>
              <w:right w:val="nil"/>
            </w:tcBorders>
          </w:tcPr>
          <w:p w14:paraId="76F73EA8"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62BAC32"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5479A2B3"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59639121" w14:textId="77777777" w:rsidR="009B1BF3" w:rsidRDefault="009B1BF3" w:rsidP="001D56D0">
            <w:pPr>
              <w:rPr>
                <w:b/>
                <w:bCs/>
                <w:lang w:val="en-US"/>
              </w:rPr>
            </w:pPr>
          </w:p>
        </w:tc>
      </w:tr>
      <w:tr w:rsidR="009B1BF3" w:rsidRPr="001F26B6" w14:paraId="74F69795"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78DC0232"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2B4D39B7"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4CABFD91" w14:textId="77777777" w:rsidR="009B1BF3" w:rsidRPr="007F2714" w:rsidRDefault="009B1BF3" w:rsidP="001D56D0">
            <w:pPr>
              <w:rPr>
                <w:b/>
                <w:bCs/>
                <w:sz w:val="22"/>
                <w:szCs w:val="22"/>
                <w:lang w:val="en-US"/>
              </w:rPr>
            </w:pPr>
            <w:r w:rsidRPr="001F26B6">
              <w:rPr>
                <w:b/>
                <w:bCs/>
                <w:sz w:val="22"/>
                <w:szCs w:val="22"/>
                <w:lang w:val="en-US"/>
              </w:rPr>
              <w:t>1.2. Amenajare  teren nr 1</w:t>
            </w:r>
          </w:p>
          <w:p w14:paraId="7D2B8694"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09D6D2FB"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11689A5D" w14:textId="77777777" w:rsidR="009B1BF3" w:rsidRPr="001F26B6" w:rsidRDefault="009B1BF3" w:rsidP="001D56D0">
            <w:pPr>
              <w:rPr>
                <w:lang w:val="en-US"/>
              </w:rPr>
            </w:pPr>
          </w:p>
        </w:tc>
      </w:tr>
      <w:tr w:rsidR="009B1BF3" w14:paraId="7AB19F51"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3221901" w14:textId="77777777" w:rsidR="009B1BF3" w:rsidRDefault="009B1BF3" w:rsidP="001D56D0">
            <w:pPr>
              <w:rPr>
                <w:lang w:val="en-US"/>
              </w:rPr>
            </w:pPr>
            <w:r>
              <w:rPr>
                <w:lang w:val="en-US"/>
              </w:rPr>
              <w:t>12</w:t>
            </w:r>
          </w:p>
        </w:tc>
        <w:tc>
          <w:tcPr>
            <w:tcW w:w="1418" w:type="dxa"/>
            <w:gridSpan w:val="3"/>
            <w:tcBorders>
              <w:top w:val="single" w:sz="4" w:space="0" w:color="auto"/>
              <w:bottom w:val="single" w:sz="4" w:space="0" w:color="auto"/>
            </w:tcBorders>
          </w:tcPr>
          <w:p w14:paraId="3E26082A" w14:textId="77777777" w:rsidR="009B1BF3" w:rsidRDefault="009B1BF3" w:rsidP="001D56D0">
            <w:pPr>
              <w:rPr>
                <w:lang w:val="en-US"/>
              </w:rPr>
            </w:pPr>
            <w:r>
              <w:rPr>
                <w:lang w:val="en-US"/>
              </w:rPr>
              <w:t>TsC35A1</w:t>
            </w:r>
          </w:p>
          <w:p w14:paraId="54141410"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1529DBB"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Excavat transport cu incarcator frontal , la distante de incarcare in autovehicul cu incarcator frontal pe senile de 0,5-0,99 m.c,  la distanta &lt; 10 m</w:t>
            </w:r>
            <w:r>
              <w:rPr>
                <w:rFonts w:ascii="Times New Roman CYR" w:hAnsi="Times New Roman CYR" w:cs="Times New Roman CYR"/>
                <w:sz w:val="16"/>
                <w:szCs w:val="16"/>
                <w:lang w:val="en-US"/>
              </w:rPr>
              <w:t xml:space="preserve"> </w:t>
            </w:r>
          </w:p>
          <w:p w14:paraId="7979C255"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F2127F2" w14:textId="77777777" w:rsidR="009B1BF3" w:rsidRDefault="009B1BF3" w:rsidP="001D56D0">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46064C80" w14:textId="77777777" w:rsidR="009B1BF3" w:rsidRPr="00B400BD" w:rsidRDefault="009B1BF3" w:rsidP="001D56D0">
            <w:pPr>
              <w:jc w:val="center"/>
              <w:rPr>
                <w:b/>
                <w:bCs/>
                <w:lang w:val="en-US"/>
              </w:rPr>
            </w:pPr>
            <w:r w:rsidRPr="00B400BD">
              <w:rPr>
                <w:b/>
                <w:bCs/>
                <w:lang w:val="en-US"/>
              </w:rPr>
              <w:t>0,29</w:t>
            </w:r>
          </w:p>
        </w:tc>
      </w:tr>
      <w:tr w:rsidR="009B1BF3" w14:paraId="021851C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B39D7F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51E1995" w14:textId="77777777" w:rsidR="009B1BF3" w:rsidRDefault="009B1BF3" w:rsidP="001D56D0">
            <w:pPr>
              <w:jc w:val="center"/>
              <w:rPr>
                <w:sz w:val="16"/>
                <w:szCs w:val="16"/>
                <w:lang w:val="en-US"/>
              </w:rPr>
            </w:pPr>
            <w:r>
              <w:rPr>
                <w:sz w:val="16"/>
                <w:szCs w:val="16"/>
                <w:lang w:val="en-US"/>
              </w:rPr>
              <w:t>2952270007403</w:t>
            </w:r>
          </w:p>
        </w:tc>
        <w:tc>
          <w:tcPr>
            <w:tcW w:w="5953" w:type="dxa"/>
            <w:gridSpan w:val="5"/>
            <w:tcBorders>
              <w:top w:val="nil"/>
              <w:bottom w:val="single" w:sz="2" w:space="0" w:color="auto"/>
            </w:tcBorders>
          </w:tcPr>
          <w:p w14:paraId="2EC84B96" w14:textId="77777777" w:rsidR="009B1BF3" w:rsidRDefault="009B1BF3" w:rsidP="001D56D0">
            <w:pPr>
              <w:rPr>
                <w:lang w:val="en-US"/>
              </w:rPr>
            </w:pPr>
            <w:r>
              <w:rPr>
                <w:lang w:val="en-US"/>
              </w:rPr>
              <w:t>Incarcator frontal pe senile 0,5 - 0,99 mc</w:t>
            </w:r>
          </w:p>
        </w:tc>
        <w:tc>
          <w:tcPr>
            <w:tcW w:w="1134" w:type="dxa"/>
            <w:gridSpan w:val="2"/>
            <w:tcBorders>
              <w:top w:val="nil"/>
              <w:bottom w:val="single" w:sz="2" w:space="0" w:color="auto"/>
            </w:tcBorders>
          </w:tcPr>
          <w:p w14:paraId="550886E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32BCB05" w14:textId="77777777" w:rsidR="009B1BF3" w:rsidRDefault="009B1BF3" w:rsidP="001D56D0">
            <w:pPr>
              <w:rPr>
                <w:lang w:val="en-US"/>
              </w:rPr>
            </w:pPr>
            <w:r w:rsidRPr="00F324A3">
              <w:rPr>
                <w:lang w:val="en-US"/>
              </w:rPr>
              <w:t>4,7600</w:t>
            </w:r>
          </w:p>
        </w:tc>
      </w:tr>
      <w:tr w:rsidR="009B1BF3" w14:paraId="741656D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A058299" w14:textId="77777777" w:rsidR="009B1BF3" w:rsidRDefault="009B1BF3" w:rsidP="001D56D0">
            <w:pPr>
              <w:rPr>
                <w:lang w:val="en-US"/>
              </w:rPr>
            </w:pPr>
            <w:r>
              <w:rPr>
                <w:lang w:val="en-US"/>
              </w:rPr>
              <w:t>13</w:t>
            </w:r>
          </w:p>
        </w:tc>
        <w:tc>
          <w:tcPr>
            <w:tcW w:w="1418" w:type="dxa"/>
            <w:gridSpan w:val="3"/>
            <w:tcBorders>
              <w:top w:val="single" w:sz="4" w:space="0" w:color="auto"/>
              <w:bottom w:val="single" w:sz="4" w:space="0" w:color="auto"/>
            </w:tcBorders>
          </w:tcPr>
          <w:p w14:paraId="407022D7" w14:textId="77777777" w:rsidR="009B1BF3" w:rsidRDefault="009B1BF3" w:rsidP="001D56D0">
            <w:pPr>
              <w:rPr>
                <w:lang w:val="en-US"/>
              </w:rPr>
            </w:pPr>
            <w:r>
              <w:rPr>
                <w:lang w:val="en-US"/>
              </w:rPr>
              <w:t>TsI51A10</w:t>
            </w:r>
          </w:p>
          <w:p w14:paraId="28F57B3B"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C855A33"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52E25993"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09350C4" w14:textId="77777777" w:rsidR="009B1BF3" w:rsidRDefault="009B1BF3" w:rsidP="001D56D0">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3E8E4C6A" w14:textId="77777777" w:rsidR="009B1BF3" w:rsidRPr="00B400BD" w:rsidRDefault="009B1BF3" w:rsidP="001D56D0">
            <w:pPr>
              <w:jc w:val="center"/>
              <w:rPr>
                <w:b/>
                <w:bCs/>
                <w:lang w:val="en-US"/>
              </w:rPr>
            </w:pPr>
            <w:r w:rsidRPr="00B400BD">
              <w:rPr>
                <w:b/>
                <w:bCs/>
                <w:lang w:val="en-US"/>
              </w:rPr>
              <w:t>49,70</w:t>
            </w:r>
          </w:p>
        </w:tc>
      </w:tr>
      <w:tr w:rsidR="009B1BF3" w14:paraId="6BA9A49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0EA29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4805A18" w14:textId="77777777" w:rsidR="009B1BF3" w:rsidRDefault="009B1BF3" w:rsidP="001D56D0">
            <w:pPr>
              <w:jc w:val="center"/>
              <w:rPr>
                <w:sz w:val="16"/>
                <w:szCs w:val="16"/>
                <w:lang w:val="en-US"/>
              </w:rPr>
            </w:pPr>
            <w:r>
              <w:rPr>
                <w:sz w:val="16"/>
                <w:szCs w:val="16"/>
                <w:lang w:val="en-US"/>
              </w:rPr>
              <w:t>3410540000007</w:t>
            </w:r>
          </w:p>
        </w:tc>
        <w:tc>
          <w:tcPr>
            <w:tcW w:w="5953" w:type="dxa"/>
            <w:gridSpan w:val="5"/>
            <w:tcBorders>
              <w:top w:val="nil"/>
              <w:bottom w:val="single" w:sz="2" w:space="0" w:color="auto"/>
            </w:tcBorders>
          </w:tcPr>
          <w:p w14:paraId="4B0CF906" w14:textId="77777777" w:rsidR="009B1BF3" w:rsidRDefault="009B1BF3" w:rsidP="001D56D0">
            <w:pPr>
              <w:rPr>
                <w:lang w:val="en-US"/>
              </w:rPr>
            </w:pPr>
            <w:r>
              <w:rPr>
                <w:lang w:val="en-US"/>
              </w:rPr>
              <w:t>Autobasculanta-10t</w:t>
            </w:r>
          </w:p>
        </w:tc>
        <w:tc>
          <w:tcPr>
            <w:tcW w:w="1134" w:type="dxa"/>
            <w:gridSpan w:val="2"/>
            <w:tcBorders>
              <w:top w:val="nil"/>
              <w:bottom w:val="single" w:sz="2" w:space="0" w:color="auto"/>
            </w:tcBorders>
          </w:tcPr>
          <w:p w14:paraId="4BBA3EC2"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30681AD" w14:textId="77777777" w:rsidR="009B1BF3" w:rsidRDefault="009B1BF3" w:rsidP="001D56D0">
            <w:pPr>
              <w:rPr>
                <w:lang w:val="en-US"/>
              </w:rPr>
            </w:pPr>
            <w:r w:rsidRPr="00F324A3">
              <w:rPr>
                <w:lang w:val="en-US"/>
              </w:rPr>
              <w:t>0,0571</w:t>
            </w:r>
          </w:p>
        </w:tc>
      </w:tr>
      <w:tr w:rsidR="009B1BF3" w14:paraId="188E5BD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61BE70E" w14:textId="77777777" w:rsidR="009B1BF3" w:rsidRDefault="009B1BF3" w:rsidP="001D56D0">
            <w:pPr>
              <w:rPr>
                <w:lang w:val="en-US"/>
              </w:rPr>
            </w:pPr>
            <w:r>
              <w:rPr>
                <w:lang w:val="en-US"/>
              </w:rPr>
              <w:t>14</w:t>
            </w:r>
          </w:p>
        </w:tc>
        <w:tc>
          <w:tcPr>
            <w:tcW w:w="1418" w:type="dxa"/>
            <w:gridSpan w:val="3"/>
            <w:tcBorders>
              <w:top w:val="single" w:sz="4" w:space="0" w:color="auto"/>
              <w:bottom w:val="single" w:sz="4" w:space="0" w:color="auto"/>
            </w:tcBorders>
          </w:tcPr>
          <w:p w14:paraId="577BF8E6" w14:textId="77777777" w:rsidR="009B1BF3" w:rsidRDefault="009B1BF3" w:rsidP="001D56D0">
            <w:pPr>
              <w:rPr>
                <w:lang w:val="en-US"/>
              </w:rPr>
            </w:pPr>
            <w:r>
              <w:rPr>
                <w:lang w:val="en-US"/>
              </w:rPr>
              <w:t>TsE01B</w:t>
            </w:r>
          </w:p>
          <w:p w14:paraId="4A087036"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0C5AD98"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Nivelarea manuala a terenurilor si platformelor, cu denivelari de 10-20 cm, in teren mijlociu</w:t>
            </w:r>
            <w:r>
              <w:rPr>
                <w:rFonts w:ascii="Times New Roman CYR" w:hAnsi="Times New Roman CYR" w:cs="Times New Roman CYR"/>
                <w:sz w:val="16"/>
                <w:szCs w:val="16"/>
                <w:lang w:val="en-US"/>
              </w:rPr>
              <w:t xml:space="preserve"> </w:t>
            </w:r>
          </w:p>
          <w:p w14:paraId="7AA1823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10DB507" w14:textId="77777777" w:rsidR="009B1BF3" w:rsidRDefault="009B1BF3" w:rsidP="001D56D0">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25E68BCF" w14:textId="77777777" w:rsidR="009B1BF3" w:rsidRPr="00B400BD" w:rsidRDefault="009B1BF3" w:rsidP="001D56D0">
            <w:pPr>
              <w:jc w:val="center"/>
              <w:rPr>
                <w:b/>
                <w:bCs/>
                <w:lang w:val="en-US"/>
              </w:rPr>
            </w:pPr>
            <w:r w:rsidRPr="00B400BD">
              <w:rPr>
                <w:b/>
                <w:bCs/>
                <w:lang w:val="en-US"/>
              </w:rPr>
              <w:t>1,46</w:t>
            </w:r>
          </w:p>
        </w:tc>
      </w:tr>
      <w:tr w:rsidR="009B1BF3" w14:paraId="1FFA92B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8671B0F" w14:textId="77777777" w:rsidR="009B1BF3" w:rsidRDefault="009B1BF3" w:rsidP="001D56D0">
            <w:pPr>
              <w:rPr>
                <w:lang w:val="en-US"/>
              </w:rPr>
            </w:pPr>
          </w:p>
        </w:tc>
        <w:tc>
          <w:tcPr>
            <w:tcW w:w="1418" w:type="dxa"/>
            <w:gridSpan w:val="3"/>
            <w:tcBorders>
              <w:top w:val="nil"/>
              <w:bottom w:val="single" w:sz="2" w:space="0" w:color="auto"/>
            </w:tcBorders>
            <w:vAlign w:val="center"/>
          </w:tcPr>
          <w:p w14:paraId="1685C5E6"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505CBEB"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6A6CB529"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76EC7F9" w14:textId="77777777" w:rsidR="009B1BF3" w:rsidRPr="00A65016" w:rsidRDefault="009B1BF3" w:rsidP="001D56D0">
            <w:pPr>
              <w:rPr>
                <w:lang w:val="ro-MO"/>
              </w:rPr>
            </w:pPr>
            <w:r w:rsidRPr="00F324A3">
              <w:rPr>
                <w:lang w:val="en-US"/>
              </w:rPr>
              <w:t>8,3800</w:t>
            </w:r>
          </w:p>
        </w:tc>
      </w:tr>
      <w:tr w:rsidR="009B1BF3" w14:paraId="56FA55BA"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DC6374" w14:textId="77777777" w:rsidR="009B1BF3" w:rsidRDefault="009B1BF3" w:rsidP="001D56D0">
            <w:pPr>
              <w:rPr>
                <w:lang w:val="en-US"/>
              </w:rPr>
            </w:pPr>
            <w:r>
              <w:rPr>
                <w:lang w:val="en-US"/>
              </w:rPr>
              <w:t>15</w:t>
            </w:r>
          </w:p>
        </w:tc>
        <w:tc>
          <w:tcPr>
            <w:tcW w:w="1418" w:type="dxa"/>
            <w:gridSpan w:val="3"/>
            <w:tcBorders>
              <w:top w:val="single" w:sz="4" w:space="0" w:color="auto"/>
              <w:bottom w:val="single" w:sz="4" w:space="0" w:color="auto"/>
            </w:tcBorders>
          </w:tcPr>
          <w:p w14:paraId="23E05094" w14:textId="77777777" w:rsidR="009B1BF3" w:rsidRDefault="009B1BF3" w:rsidP="001D56D0">
            <w:pPr>
              <w:rPr>
                <w:lang w:val="en-US"/>
              </w:rPr>
            </w:pPr>
            <w:r>
              <w:rPr>
                <w:lang w:val="en-US"/>
              </w:rPr>
              <w:t>TsE06A</w:t>
            </w:r>
          </w:p>
          <w:p w14:paraId="6F8005EB"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D700581"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Pregatirea platformei de pamint in vederea asternerii unui strat izolator sau de reparatie din nisip sau balast, prin nivelare manuala si compactare cu rulou compresor static autopropulsat, de 10-12 t, in teren necoeziv</w:t>
            </w:r>
            <w:r>
              <w:rPr>
                <w:rFonts w:ascii="Times New Roman CYR" w:hAnsi="Times New Roman CYR" w:cs="Times New Roman CYR"/>
                <w:sz w:val="16"/>
                <w:szCs w:val="16"/>
                <w:lang w:val="en-US"/>
              </w:rPr>
              <w:t xml:space="preserve"> </w:t>
            </w:r>
          </w:p>
          <w:p w14:paraId="6D8FE686"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48B9984" w14:textId="77777777" w:rsidR="009B1BF3" w:rsidRDefault="009B1BF3" w:rsidP="001D56D0">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3A8D3A17" w14:textId="77777777" w:rsidR="009B1BF3" w:rsidRPr="00B400BD" w:rsidRDefault="009B1BF3" w:rsidP="001D56D0">
            <w:pPr>
              <w:jc w:val="center"/>
              <w:rPr>
                <w:b/>
                <w:bCs/>
                <w:lang w:val="en-US"/>
              </w:rPr>
            </w:pPr>
            <w:r w:rsidRPr="00B400BD">
              <w:rPr>
                <w:b/>
                <w:bCs/>
                <w:lang w:val="en-US"/>
              </w:rPr>
              <w:t>1,46</w:t>
            </w:r>
          </w:p>
        </w:tc>
      </w:tr>
      <w:tr w:rsidR="009B1BF3" w14:paraId="0AA009A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CB7A473" w14:textId="77777777" w:rsidR="009B1BF3" w:rsidRDefault="009B1BF3" w:rsidP="001D56D0">
            <w:pPr>
              <w:rPr>
                <w:lang w:val="en-US"/>
              </w:rPr>
            </w:pPr>
          </w:p>
        </w:tc>
        <w:tc>
          <w:tcPr>
            <w:tcW w:w="1418" w:type="dxa"/>
            <w:gridSpan w:val="3"/>
            <w:tcBorders>
              <w:top w:val="nil"/>
              <w:bottom w:val="single" w:sz="2" w:space="0" w:color="auto"/>
            </w:tcBorders>
            <w:vAlign w:val="center"/>
          </w:tcPr>
          <w:p w14:paraId="0C2CAE7D"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92EBBAA"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0E242D3"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032A58DF" w14:textId="77777777" w:rsidR="009B1BF3" w:rsidRPr="00A65016" w:rsidRDefault="009B1BF3" w:rsidP="001D56D0">
            <w:pPr>
              <w:rPr>
                <w:lang w:val="ro-MO"/>
              </w:rPr>
            </w:pPr>
            <w:r w:rsidRPr="00F324A3">
              <w:rPr>
                <w:lang w:val="en-US"/>
              </w:rPr>
              <w:t>9,0300</w:t>
            </w:r>
          </w:p>
        </w:tc>
      </w:tr>
      <w:tr w:rsidR="009B1BF3" w14:paraId="50EF42A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8A00CB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F13E7DE" w14:textId="77777777" w:rsidR="009B1BF3" w:rsidRDefault="009B1BF3" w:rsidP="001D56D0">
            <w:pPr>
              <w:jc w:val="center"/>
              <w:rPr>
                <w:sz w:val="16"/>
                <w:szCs w:val="16"/>
                <w:lang w:val="en-US"/>
              </w:rPr>
            </w:pPr>
            <w:r>
              <w:rPr>
                <w:sz w:val="16"/>
                <w:szCs w:val="16"/>
                <w:lang w:val="en-US"/>
              </w:rPr>
              <w:t>4100116202806</w:t>
            </w:r>
          </w:p>
        </w:tc>
        <w:tc>
          <w:tcPr>
            <w:tcW w:w="5953" w:type="dxa"/>
            <w:gridSpan w:val="5"/>
            <w:tcBorders>
              <w:top w:val="nil"/>
              <w:bottom w:val="single" w:sz="2" w:space="0" w:color="auto"/>
            </w:tcBorders>
          </w:tcPr>
          <w:p w14:paraId="69B32343" w14:textId="77777777" w:rsidR="009B1BF3" w:rsidRDefault="009B1BF3" w:rsidP="001D56D0">
            <w:pPr>
              <w:rPr>
                <w:lang w:val="en-US"/>
              </w:rPr>
            </w:pPr>
            <w:r>
              <w:rPr>
                <w:lang w:val="en-US"/>
              </w:rPr>
              <w:t>Apa industriala in cisterne pt. lucrari drumuri-terasam.</w:t>
            </w:r>
          </w:p>
        </w:tc>
        <w:tc>
          <w:tcPr>
            <w:tcW w:w="1152" w:type="dxa"/>
            <w:gridSpan w:val="3"/>
            <w:tcBorders>
              <w:top w:val="nil"/>
              <w:bottom w:val="single" w:sz="2" w:space="0" w:color="auto"/>
            </w:tcBorders>
          </w:tcPr>
          <w:p w14:paraId="185CA5AC" w14:textId="77777777" w:rsidR="009B1BF3" w:rsidRDefault="009B1BF3" w:rsidP="001D56D0">
            <w:pPr>
              <w:rPr>
                <w:lang w:val="en-US"/>
              </w:rPr>
            </w:pPr>
            <w:r>
              <w:rPr>
                <w:lang w:val="en-US"/>
              </w:rPr>
              <w:t>m3</w:t>
            </w:r>
          </w:p>
        </w:tc>
        <w:tc>
          <w:tcPr>
            <w:tcW w:w="1116" w:type="dxa"/>
            <w:tcBorders>
              <w:top w:val="nil"/>
              <w:bottom w:val="single" w:sz="2" w:space="0" w:color="auto"/>
            </w:tcBorders>
          </w:tcPr>
          <w:p w14:paraId="354C7347" w14:textId="77777777" w:rsidR="009B1BF3" w:rsidRDefault="009B1BF3" w:rsidP="001D56D0">
            <w:pPr>
              <w:rPr>
                <w:lang w:val="en-US"/>
              </w:rPr>
            </w:pPr>
            <w:r w:rsidRPr="00F324A3">
              <w:rPr>
                <w:lang w:val="en-US"/>
              </w:rPr>
              <w:t>1,0000</w:t>
            </w:r>
          </w:p>
        </w:tc>
      </w:tr>
      <w:tr w:rsidR="009B1BF3" w14:paraId="3B02D80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5DE0FE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31448EA" w14:textId="77777777" w:rsidR="009B1BF3" w:rsidRDefault="009B1BF3" w:rsidP="001D56D0">
            <w:pPr>
              <w:jc w:val="center"/>
              <w:rPr>
                <w:sz w:val="16"/>
                <w:szCs w:val="16"/>
                <w:lang w:val="en-US"/>
              </w:rPr>
            </w:pPr>
            <w:r>
              <w:rPr>
                <w:sz w:val="16"/>
                <w:szCs w:val="16"/>
                <w:lang w:val="en-US"/>
              </w:rPr>
              <w:t>2952240004004</w:t>
            </w:r>
          </w:p>
        </w:tc>
        <w:tc>
          <w:tcPr>
            <w:tcW w:w="5953" w:type="dxa"/>
            <w:gridSpan w:val="5"/>
            <w:tcBorders>
              <w:top w:val="nil"/>
              <w:bottom w:val="single" w:sz="2" w:space="0" w:color="auto"/>
            </w:tcBorders>
          </w:tcPr>
          <w:p w14:paraId="2C3DFD7E" w14:textId="77777777" w:rsidR="009B1BF3" w:rsidRDefault="009B1BF3" w:rsidP="001D56D0">
            <w:pPr>
              <w:rPr>
                <w:lang w:val="en-US"/>
              </w:rPr>
            </w:pPr>
            <w:r>
              <w:rPr>
                <w:lang w:val="en-US"/>
              </w:rPr>
              <w:t>Compactor auto cu rulouri pina la 12 tf</w:t>
            </w:r>
          </w:p>
        </w:tc>
        <w:tc>
          <w:tcPr>
            <w:tcW w:w="1134" w:type="dxa"/>
            <w:gridSpan w:val="2"/>
            <w:tcBorders>
              <w:top w:val="nil"/>
              <w:bottom w:val="single" w:sz="2" w:space="0" w:color="auto"/>
            </w:tcBorders>
          </w:tcPr>
          <w:p w14:paraId="6132A55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EFEAB69" w14:textId="77777777" w:rsidR="009B1BF3" w:rsidRDefault="009B1BF3" w:rsidP="001D56D0">
            <w:pPr>
              <w:rPr>
                <w:lang w:val="en-US"/>
              </w:rPr>
            </w:pPr>
            <w:r w:rsidRPr="00F324A3">
              <w:rPr>
                <w:lang w:val="en-US"/>
              </w:rPr>
              <w:t>1,2000</w:t>
            </w:r>
          </w:p>
        </w:tc>
      </w:tr>
      <w:tr w:rsidR="009B1BF3" w14:paraId="28BF830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7273CC4" w14:textId="77777777" w:rsidR="009B1BF3" w:rsidRDefault="009B1BF3" w:rsidP="001D56D0">
            <w:pPr>
              <w:rPr>
                <w:lang w:val="en-US"/>
              </w:rPr>
            </w:pPr>
            <w:r>
              <w:rPr>
                <w:lang w:val="en-US"/>
              </w:rPr>
              <w:t>16</w:t>
            </w:r>
          </w:p>
        </w:tc>
        <w:tc>
          <w:tcPr>
            <w:tcW w:w="1418" w:type="dxa"/>
            <w:gridSpan w:val="3"/>
            <w:tcBorders>
              <w:top w:val="single" w:sz="4" w:space="0" w:color="auto"/>
              <w:bottom w:val="single" w:sz="4" w:space="0" w:color="auto"/>
            </w:tcBorders>
          </w:tcPr>
          <w:p w14:paraId="3753276F" w14:textId="77777777" w:rsidR="009B1BF3" w:rsidRDefault="009B1BF3" w:rsidP="001D56D0">
            <w:pPr>
              <w:rPr>
                <w:lang w:val="en-US"/>
              </w:rPr>
            </w:pPr>
            <w:r>
              <w:rPr>
                <w:lang w:val="en-US"/>
              </w:rPr>
              <w:t>TsC54B</w:t>
            </w:r>
          </w:p>
          <w:p w14:paraId="0C1CAD76"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3373D11"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piatra sparta fractiunea 20-40  compactarea gr 15 cm</w:t>
            </w:r>
            <w:r>
              <w:rPr>
                <w:rFonts w:ascii="Times New Roman CYR" w:hAnsi="Times New Roman CYR" w:cs="Times New Roman CYR"/>
                <w:sz w:val="16"/>
                <w:szCs w:val="16"/>
                <w:lang w:val="en-US"/>
              </w:rPr>
              <w:t xml:space="preserve"> </w:t>
            </w:r>
          </w:p>
          <w:p w14:paraId="392E8DAB"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9FDA074"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220158FC" w14:textId="77777777" w:rsidR="009B1BF3" w:rsidRPr="00B400BD" w:rsidRDefault="009B1BF3" w:rsidP="001D56D0">
            <w:pPr>
              <w:jc w:val="center"/>
              <w:rPr>
                <w:b/>
                <w:bCs/>
                <w:lang w:val="en-US"/>
              </w:rPr>
            </w:pPr>
            <w:r w:rsidRPr="00B400BD">
              <w:rPr>
                <w:b/>
                <w:bCs/>
                <w:lang w:val="en-US"/>
              </w:rPr>
              <w:t>21,90</w:t>
            </w:r>
          </w:p>
        </w:tc>
      </w:tr>
      <w:tr w:rsidR="009B1BF3" w14:paraId="0581E8D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128852" w14:textId="77777777" w:rsidR="009B1BF3" w:rsidRDefault="009B1BF3" w:rsidP="001D56D0">
            <w:pPr>
              <w:rPr>
                <w:lang w:val="en-US"/>
              </w:rPr>
            </w:pPr>
          </w:p>
        </w:tc>
        <w:tc>
          <w:tcPr>
            <w:tcW w:w="1418" w:type="dxa"/>
            <w:gridSpan w:val="3"/>
            <w:tcBorders>
              <w:top w:val="nil"/>
              <w:bottom w:val="single" w:sz="2" w:space="0" w:color="auto"/>
            </w:tcBorders>
            <w:vAlign w:val="center"/>
          </w:tcPr>
          <w:p w14:paraId="20049765"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B30BCDB"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47C9FC1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AD9EDBB" w14:textId="77777777" w:rsidR="009B1BF3" w:rsidRPr="00A65016" w:rsidRDefault="009B1BF3" w:rsidP="001D56D0">
            <w:pPr>
              <w:rPr>
                <w:lang w:val="ro-MO"/>
              </w:rPr>
            </w:pPr>
            <w:r w:rsidRPr="00F324A3">
              <w:rPr>
                <w:lang w:val="en-US"/>
              </w:rPr>
              <w:t>0,9900</w:t>
            </w:r>
          </w:p>
        </w:tc>
      </w:tr>
      <w:tr w:rsidR="009B1BF3" w14:paraId="6E3F52C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3CD512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6AEF39F" w14:textId="77777777" w:rsidR="009B1BF3" w:rsidRDefault="009B1BF3" w:rsidP="001D56D0">
            <w:pPr>
              <w:jc w:val="center"/>
              <w:rPr>
                <w:sz w:val="16"/>
                <w:szCs w:val="16"/>
                <w:lang w:val="en-US"/>
              </w:rPr>
            </w:pPr>
            <w:r>
              <w:rPr>
                <w:sz w:val="16"/>
                <w:szCs w:val="16"/>
                <w:lang w:val="en-US"/>
              </w:rPr>
              <w:t>1411122201752</w:t>
            </w:r>
          </w:p>
        </w:tc>
        <w:tc>
          <w:tcPr>
            <w:tcW w:w="5953" w:type="dxa"/>
            <w:gridSpan w:val="5"/>
            <w:tcBorders>
              <w:top w:val="nil"/>
              <w:bottom w:val="single" w:sz="2" w:space="0" w:color="auto"/>
            </w:tcBorders>
          </w:tcPr>
          <w:p w14:paraId="10C50C48" w14:textId="77777777" w:rsidR="009B1BF3" w:rsidRDefault="009B1BF3" w:rsidP="001D56D0">
            <w:pPr>
              <w:rPr>
                <w:lang w:val="en-US"/>
              </w:rPr>
            </w:pPr>
            <w:r>
              <w:rPr>
                <w:lang w:val="en-US"/>
              </w:rPr>
              <w:t xml:space="preserve">Piatra sparta </w:t>
            </w:r>
          </w:p>
        </w:tc>
        <w:tc>
          <w:tcPr>
            <w:tcW w:w="1152" w:type="dxa"/>
            <w:gridSpan w:val="3"/>
            <w:tcBorders>
              <w:top w:val="nil"/>
              <w:bottom w:val="single" w:sz="2" w:space="0" w:color="auto"/>
            </w:tcBorders>
          </w:tcPr>
          <w:p w14:paraId="7274E0BF" w14:textId="77777777" w:rsidR="009B1BF3" w:rsidRDefault="009B1BF3" w:rsidP="001D56D0">
            <w:pPr>
              <w:rPr>
                <w:lang w:val="en-US"/>
              </w:rPr>
            </w:pPr>
            <w:r>
              <w:rPr>
                <w:lang w:val="en-US"/>
              </w:rPr>
              <w:t>m3</w:t>
            </w:r>
          </w:p>
        </w:tc>
        <w:tc>
          <w:tcPr>
            <w:tcW w:w="1116" w:type="dxa"/>
            <w:tcBorders>
              <w:top w:val="nil"/>
              <w:bottom w:val="single" w:sz="2" w:space="0" w:color="auto"/>
            </w:tcBorders>
          </w:tcPr>
          <w:p w14:paraId="08DF013E" w14:textId="77777777" w:rsidR="009B1BF3" w:rsidRDefault="009B1BF3" w:rsidP="001D56D0">
            <w:pPr>
              <w:rPr>
                <w:lang w:val="en-US"/>
              </w:rPr>
            </w:pPr>
            <w:r w:rsidRPr="00F324A3">
              <w:rPr>
                <w:lang w:val="en-US"/>
              </w:rPr>
              <w:t>1,1500</w:t>
            </w:r>
          </w:p>
        </w:tc>
      </w:tr>
      <w:tr w:rsidR="009B1BF3" w14:paraId="4E085A4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E56AEE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E807FE7"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2B78C4D"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268E0F1C" w14:textId="77777777" w:rsidR="009B1BF3" w:rsidRDefault="009B1BF3" w:rsidP="001D56D0">
            <w:pPr>
              <w:rPr>
                <w:lang w:val="en-US"/>
              </w:rPr>
            </w:pPr>
            <w:r>
              <w:rPr>
                <w:lang w:val="en-US"/>
              </w:rPr>
              <w:t>m3</w:t>
            </w:r>
          </w:p>
        </w:tc>
        <w:tc>
          <w:tcPr>
            <w:tcW w:w="1116" w:type="dxa"/>
            <w:tcBorders>
              <w:top w:val="nil"/>
              <w:bottom w:val="single" w:sz="2" w:space="0" w:color="auto"/>
            </w:tcBorders>
          </w:tcPr>
          <w:p w14:paraId="32E6744C" w14:textId="77777777" w:rsidR="009B1BF3" w:rsidRDefault="009B1BF3" w:rsidP="001D56D0">
            <w:pPr>
              <w:rPr>
                <w:lang w:val="en-US"/>
              </w:rPr>
            </w:pPr>
            <w:r w:rsidRPr="00F324A3">
              <w:rPr>
                <w:lang w:val="en-US"/>
              </w:rPr>
              <w:t>0,1000</w:t>
            </w:r>
          </w:p>
        </w:tc>
      </w:tr>
      <w:tr w:rsidR="009B1BF3" w14:paraId="36C8EDA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17B56D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3C041A9"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61A3E761" w14:textId="77777777" w:rsidR="009B1BF3" w:rsidRDefault="009B1BF3" w:rsidP="001D56D0">
            <w:pPr>
              <w:rPr>
                <w:lang w:val="en-US"/>
              </w:rPr>
            </w:pPr>
            <w:r>
              <w:rPr>
                <w:lang w:val="en-US"/>
              </w:rPr>
              <w:t xml:space="preserve">Compresor mobil motor ardere interna, presiunea pina la </w:t>
            </w:r>
            <w:r>
              <w:rPr>
                <w:lang w:val="en-US"/>
              </w:rPr>
              <w:lastRenderedPageBreak/>
              <w:t>686 kPa (7atm), 2,2 m3/min</w:t>
            </w:r>
          </w:p>
        </w:tc>
        <w:tc>
          <w:tcPr>
            <w:tcW w:w="1134" w:type="dxa"/>
            <w:gridSpan w:val="2"/>
            <w:tcBorders>
              <w:top w:val="nil"/>
              <w:bottom w:val="single" w:sz="2" w:space="0" w:color="auto"/>
            </w:tcBorders>
          </w:tcPr>
          <w:p w14:paraId="67F05F29" w14:textId="77777777" w:rsidR="009B1BF3" w:rsidRDefault="009B1BF3" w:rsidP="001D56D0">
            <w:pPr>
              <w:rPr>
                <w:lang w:val="en-US"/>
              </w:rPr>
            </w:pPr>
            <w:r>
              <w:rPr>
                <w:lang w:val="en-US"/>
              </w:rPr>
              <w:lastRenderedPageBreak/>
              <w:t>h-ut</w:t>
            </w:r>
          </w:p>
        </w:tc>
        <w:tc>
          <w:tcPr>
            <w:tcW w:w="1134" w:type="dxa"/>
            <w:gridSpan w:val="2"/>
            <w:tcBorders>
              <w:top w:val="nil"/>
              <w:bottom w:val="single" w:sz="2" w:space="0" w:color="auto"/>
            </w:tcBorders>
          </w:tcPr>
          <w:p w14:paraId="0B7F8974" w14:textId="77777777" w:rsidR="009B1BF3" w:rsidRDefault="009B1BF3" w:rsidP="001D56D0">
            <w:pPr>
              <w:rPr>
                <w:lang w:val="en-US"/>
              </w:rPr>
            </w:pPr>
            <w:r w:rsidRPr="00F324A3">
              <w:rPr>
                <w:lang w:val="en-US"/>
              </w:rPr>
              <w:t>0,2100</w:t>
            </w:r>
          </w:p>
        </w:tc>
      </w:tr>
      <w:tr w:rsidR="009B1BF3" w14:paraId="51BD68E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551D03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EADE928"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30D68431"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309A0B6B"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0B4C384" w14:textId="77777777" w:rsidR="009B1BF3" w:rsidRDefault="009B1BF3" w:rsidP="001D56D0">
            <w:pPr>
              <w:rPr>
                <w:lang w:val="en-US"/>
              </w:rPr>
            </w:pPr>
            <w:r w:rsidRPr="00F324A3">
              <w:rPr>
                <w:lang w:val="en-US"/>
              </w:rPr>
              <w:t>0,4200</w:t>
            </w:r>
          </w:p>
        </w:tc>
      </w:tr>
      <w:tr w:rsidR="009B1BF3" w14:paraId="1AC3B6F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6E70D5" w14:textId="77777777" w:rsidR="009B1BF3" w:rsidRDefault="009B1BF3" w:rsidP="001D56D0">
            <w:pPr>
              <w:rPr>
                <w:lang w:val="en-US"/>
              </w:rPr>
            </w:pPr>
            <w:r>
              <w:rPr>
                <w:lang w:val="en-US"/>
              </w:rPr>
              <w:t>17</w:t>
            </w:r>
          </w:p>
        </w:tc>
        <w:tc>
          <w:tcPr>
            <w:tcW w:w="1418" w:type="dxa"/>
            <w:gridSpan w:val="3"/>
            <w:tcBorders>
              <w:top w:val="single" w:sz="4" w:space="0" w:color="auto"/>
              <w:bottom w:val="single" w:sz="4" w:space="0" w:color="auto"/>
            </w:tcBorders>
          </w:tcPr>
          <w:p w14:paraId="29EB9271" w14:textId="77777777" w:rsidR="009B1BF3" w:rsidRDefault="009B1BF3" w:rsidP="001D56D0">
            <w:pPr>
              <w:rPr>
                <w:lang w:val="en-US"/>
              </w:rPr>
            </w:pPr>
            <w:r>
              <w:rPr>
                <w:lang w:val="en-US"/>
              </w:rPr>
              <w:t>TsC54B</w:t>
            </w:r>
          </w:p>
          <w:p w14:paraId="4D5DC494"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14B3F34"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piatra sparta fractiunea 5-20  compactarea gr 5 cm</w:t>
            </w:r>
            <w:r>
              <w:rPr>
                <w:rFonts w:ascii="Times New Roman CYR" w:hAnsi="Times New Roman CYR" w:cs="Times New Roman CYR"/>
                <w:sz w:val="16"/>
                <w:szCs w:val="16"/>
                <w:lang w:val="en-US"/>
              </w:rPr>
              <w:t xml:space="preserve"> </w:t>
            </w:r>
          </w:p>
          <w:p w14:paraId="5EC474C5"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C0A353"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4646875C" w14:textId="77777777" w:rsidR="009B1BF3" w:rsidRPr="00B400BD" w:rsidRDefault="009B1BF3" w:rsidP="001D56D0">
            <w:pPr>
              <w:jc w:val="center"/>
              <w:rPr>
                <w:b/>
                <w:bCs/>
                <w:lang w:val="en-US"/>
              </w:rPr>
            </w:pPr>
            <w:r w:rsidRPr="00B400BD">
              <w:rPr>
                <w:b/>
                <w:bCs/>
                <w:lang w:val="en-US"/>
              </w:rPr>
              <w:t>7,30</w:t>
            </w:r>
          </w:p>
        </w:tc>
      </w:tr>
      <w:tr w:rsidR="009B1BF3" w14:paraId="78BE6E9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14E8302" w14:textId="77777777" w:rsidR="009B1BF3" w:rsidRDefault="009B1BF3" w:rsidP="001D56D0">
            <w:pPr>
              <w:rPr>
                <w:lang w:val="en-US"/>
              </w:rPr>
            </w:pPr>
          </w:p>
        </w:tc>
        <w:tc>
          <w:tcPr>
            <w:tcW w:w="1418" w:type="dxa"/>
            <w:gridSpan w:val="3"/>
            <w:tcBorders>
              <w:top w:val="nil"/>
              <w:bottom w:val="single" w:sz="2" w:space="0" w:color="auto"/>
            </w:tcBorders>
            <w:vAlign w:val="center"/>
          </w:tcPr>
          <w:p w14:paraId="1C04D1CC"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7FF1526D"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67F41F33"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B5DCE42" w14:textId="77777777" w:rsidR="009B1BF3" w:rsidRPr="00A65016" w:rsidRDefault="009B1BF3" w:rsidP="001D56D0">
            <w:pPr>
              <w:rPr>
                <w:lang w:val="ro-MO"/>
              </w:rPr>
            </w:pPr>
            <w:r w:rsidRPr="00F324A3">
              <w:rPr>
                <w:lang w:val="en-US"/>
              </w:rPr>
              <w:t>0,9900</w:t>
            </w:r>
          </w:p>
        </w:tc>
      </w:tr>
      <w:tr w:rsidR="009B1BF3" w14:paraId="3976126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CA4EAE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DD35564" w14:textId="77777777" w:rsidR="009B1BF3" w:rsidRDefault="009B1BF3" w:rsidP="001D56D0">
            <w:pPr>
              <w:jc w:val="center"/>
              <w:rPr>
                <w:sz w:val="16"/>
                <w:szCs w:val="16"/>
                <w:lang w:val="en-US"/>
              </w:rPr>
            </w:pPr>
            <w:r>
              <w:rPr>
                <w:sz w:val="16"/>
                <w:szCs w:val="16"/>
                <w:lang w:val="en-US"/>
              </w:rPr>
              <w:t>1411122201752</w:t>
            </w:r>
          </w:p>
        </w:tc>
        <w:tc>
          <w:tcPr>
            <w:tcW w:w="5953" w:type="dxa"/>
            <w:gridSpan w:val="5"/>
            <w:tcBorders>
              <w:top w:val="nil"/>
              <w:bottom w:val="single" w:sz="2" w:space="0" w:color="auto"/>
            </w:tcBorders>
          </w:tcPr>
          <w:p w14:paraId="4F7F91C7" w14:textId="77777777" w:rsidR="009B1BF3" w:rsidRDefault="009B1BF3" w:rsidP="001D56D0">
            <w:pPr>
              <w:rPr>
                <w:lang w:val="en-US"/>
              </w:rPr>
            </w:pPr>
            <w:r>
              <w:rPr>
                <w:lang w:val="en-US"/>
              </w:rPr>
              <w:t xml:space="preserve">Piatra sparta </w:t>
            </w:r>
          </w:p>
        </w:tc>
        <w:tc>
          <w:tcPr>
            <w:tcW w:w="1152" w:type="dxa"/>
            <w:gridSpan w:val="3"/>
            <w:tcBorders>
              <w:top w:val="nil"/>
              <w:bottom w:val="single" w:sz="2" w:space="0" w:color="auto"/>
            </w:tcBorders>
          </w:tcPr>
          <w:p w14:paraId="6C085ED3" w14:textId="77777777" w:rsidR="009B1BF3" w:rsidRDefault="009B1BF3" w:rsidP="001D56D0">
            <w:pPr>
              <w:rPr>
                <w:lang w:val="en-US"/>
              </w:rPr>
            </w:pPr>
            <w:r>
              <w:rPr>
                <w:lang w:val="en-US"/>
              </w:rPr>
              <w:t>m3</w:t>
            </w:r>
          </w:p>
        </w:tc>
        <w:tc>
          <w:tcPr>
            <w:tcW w:w="1116" w:type="dxa"/>
            <w:tcBorders>
              <w:top w:val="nil"/>
              <w:bottom w:val="single" w:sz="2" w:space="0" w:color="auto"/>
            </w:tcBorders>
          </w:tcPr>
          <w:p w14:paraId="182AB533" w14:textId="77777777" w:rsidR="009B1BF3" w:rsidRDefault="009B1BF3" w:rsidP="001D56D0">
            <w:pPr>
              <w:rPr>
                <w:lang w:val="en-US"/>
              </w:rPr>
            </w:pPr>
            <w:r w:rsidRPr="00F324A3">
              <w:rPr>
                <w:lang w:val="en-US"/>
              </w:rPr>
              <w:t>1,1500</w:t>
            </w:r>
          </w:p>
        </w:tc>
      </w:tr>
      <w:tr w:rsidR="009B1BF3" w14:paraId="7580384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1AD186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88E8547"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3E9BEEC7"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7F242E0B" w14:textId="77777777" w:rsidR="009B1BF3" w:rsidRDefault="009B1BF3" w:rsidP="001D56D0">
            <w:pPr>
              <w:rPr>
                <w:lang w:val="en-US"/>
              </w:rPr>
            </w:pPr>
            <w:r>
              <w:rPr>
                <w:lang w:val="en-US"/>
              </w:rPr>
              <w:t>m3</w:t>
            </w:r>
          </w:p>
        </w:tc>
        <w:tc>
          <w:tcPr>
            <w:tcW w:w="1116" w:type="dxa"/>
            <w:tcBorders>
              <w:top w:val="nil"/>
              <w:bottom w:val="single" w:sz="2" w:space="0" w:color="auto"/>
            </w:tcBorders>
          </w:tcPr>
          <w:p w14:paraId="2A074F76" w14:textId="77777777" w:rsidR="009B1BF3" w:rsidRDefault="009B1BF3" w:rsidP="001D56D0">
            <w:pPr>
              <w:rPr>
                <w:lang w:val="en-US"/>
              </w:rPr>
            </w:pPr>
            <w:r w:rsidRPr="00F324A3">
              <w:rPr>
                <w:lang w:val="en-US"/>
              </w:rPr>
              <w:t>0,1000</w:t>
            </w:r>
          </w:p>
        </w:tc>
      </w:tr>
      <w:tr w:rsidR="009B1BF3" w14:paraId="792D45A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2FB266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7FC0805"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6ACC64CE"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3E442D7E"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89221F3" w14:textId="77777777" w:rsidR="009B1BF3" w:rsidRDefault="009B1BF3" w:rsidP="001D56D0">
            <w:pPr>
              <w:rPr>
                <w:lang w:val="en-US"/>
              </w:rPr>
            </w:pPr>
            <w:r w:rsidRPr="00F324A3">
              <w:rPr>
                <w:lang w:val="en-US"/>
              </w:rPr>
              <w:t>0,2100</w:t>
            </w:r>
          </w:p>
        </w:tc>
      </w:tr>
      <w:tr w:rsidR="009B1BF3" w14:paraId="5D5244D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8D745A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5990ED5"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6BDAED6C"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48D34597"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C218759" w14:textId="77777777" w:rsidR="009B1BF3" w:rsidRDefault="009B1BF3" w:rsidP="001D56D0">
            <w:pPr>
              <w:rPr>
                <w:lang w:val="en-US"/>
              </w:rPr>
            </w:pPr>
            <w:r w:rsidRPr="00F324A3">
              <w:rPr>
                <w:lang w:val="en-US"/>
              </w:rPr>
              <w:t>0,4200</w:t>
            </w:r>
          </w:p>
        </w:tc>
      </w:tr>
      <w:tr w:rsidR="009B1BF3" w14:paraId="2DCAE71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827A7F9" w14:textId="77777777" w:rsidR="009B1BF3" w:rsidRDefault="009B1BF3" w:rsidP="001D56D0">
            <w:pPr>
              <w:rPr>
                <w:lang w:val="en-US"/>
              </w:rPr>
            </w:pPr>
            <w:r>
              <w:rPr>
                <w:lang w:val="en-US"/>
              </w:rPr>
              <w:t>18</w:t>
            </w:r>
          </w:p>
        </w:tc>
        <w:tc>
          <w:tcPr>
            <w:tcW w:w="1418" w:type="dxa"/>
            <w:gridSpan w:val="3"/>
            <w:tcBorders>
              <w:top w:val="single" w:sz="4" w:space="0" w:color="auto"/>
              <w:bottom w:val="single" w:sz="4" w:space="0" w:color="auto"/>
            </w:tcBorders>
          </w:tcPr>
          <w:p w14:paraId="6463DA50" w14:textId="77777777" w:rsidR="009B1BF3" w:rsidRDefault="009B1BF3" w:rsidP="001D56D0">
            <w:pPr>
              <w:rPr>
                <w:lang w:val="en-US"/>
              </w:rPr>
            </w:pPr>
            <w:r>
              <w:rPr>
                <w:lang w:val="en-US"/>
              </w:rPr>
              <w:t>TsC54A</w:t>
            </w:r>
          </w:p>
          <w:p w14:paraId="65BB2D9D"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8D1D838"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savura granit 3 cm</w:t>
            </w:r>
            <w:r>
              <w:rPr>
                <w:rFonts w:ascii="Times New Roman CYR" w:hAnsi="Times New Roman CYR" w:cs="Times New Roman CYR"/>
                <w:sz w:val="16"/>
                <w:szCs w:val="16"/>
                <w:lang w:val="en-US"/>
              </w:rPr>
              <w:t xml:space="preserve"> </w:t>
            </w:r>
          </w:p>
          <w:p w14:paraId="0560C3A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3F6377"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56D7BF18" w14:textId="77777777" w:rsidR="009B1BF3" w:rsidRPr="00B400BD" w:rsidRDefault="009B1BF3" w:rsidP="001D56D0">
            <w:pPr>
              <w:jc w:val="center"/>
              <w:rPr>
                <w:b/>
                <w:bCs/>
                <w:lang w:val="en-US"/>
              </w:rPr>
            </w:pPr>
            <w:r w:rsidRPr="00B400BD">
              <w:rPr>
                <w:b/>
                <w:bCs/>
                <w:lang w:val="en-US"/>
              </w:rPr>
              <w:t>4,40</w:t>
            </w:r>
          </w:p>
        </w:tc>
      </w:tr>
      <w:tr w:rsidR="009B1BF3" w14:paraId="36F86B0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C10425B" w14:textId="77777777" w:rsidR="009B1BF3" w:rsidRDefault="009B1BF3" w:rsidP="001D56D0">
            <w:pPr>
              <w:rPr>
                <w:lang w:val="en-US"/>
              </w:rPr>
            </w:pPr>
          </w:p>
        </w:tc>
        <w:tc>
          <w:tcPr>
            <w:tcW w:w="1418" w:type="dxa"/>
            <w:gridSpan w:val="3"/>
            <w:tcBorders>
              <w:top w:val="nil"/>
              <w:bottom w:val="single" w:sz="2" w:space="0" w:color="auto"/>
            </w:tcBorders>
            <w:vAlign w:val="center"/>
          </w:tcPr>
          <w:p w14:paraId="76CE9790"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E996ED7"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F3E0DF1"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AA99650" w14:textId="77777777" w:rsidR="009B1BF3" w:rsidRPr="00A65016" w:rsidRDefault="009B1BF3" w:rsidP="001D56D0">
            <w:pPr>
              <w:rPr>
                <w:lang w:val="ro-MO"/>
              </w:rPr>
            </w:pPr>
            <w:r w:rsidRPr="00F324A3">
              <w:rPr>
                <w:lang w:val="en-US"/>
              </w:rPr>
              <w:t>0,9000</w:t>
            </w:r>
          </w:p>
        </w:tc>
      </w:tr>
      <w:tr w:rsidR="009B1BF3" w14:paraId="53FB705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32DED7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3FAC6FE" w14:textId="77777777" w:rsidR="009B1BF3" w:rsidRDefault="009B1BF3" w:rsidP="001D56D0">
            <w:pPr>
              <w:jc w:val="center"/>
              <w:rPr>
                <w:sz w:val="16"/>
                <w:szCs w:val="16"/>
                <w:lang w:val="en-US"/>
              </w:rPr>
            </w:pPr>
            <w:r>
              <w:rPr>
                <w:sz w:val="16"/>
                <w:szCs w:val="16"/>
                <w:lang w:val="en-US"/>
              </w:rPr>
              <w:t>142110220052525</w:t>
            </w:r>
          </w:p>
        </w:tc>
        <w:tc>
          <w:tcPr>
            <w:tcW w:w="5953" w:type="dxa"/>
            <w:gridSpan w:val="5"/>
            <w:tcBorders>
              <w:top w:val="nil"/>
              <w:bottom w:val="single" w:sz="2" w:space="0" w:color="auto"/>
            </w:tcBorders>
          </w:tcPr>
          <w:p w14:paraId="06B0C7EF" w14:textId="77777777" w:rsidR="009B1BF3" w:rsidRDefault="009B1BF3" w:rsidP="001D56D0">
            <w:pPr>
              <w:rPr>
                <w:lang w:val="en-US"/>
              </w:rPr>
            </w:pPr>
            <w:r>
              <w:rPr>
                <w:lang w:val="en-US"/>
              </w:rPr>
              <w:t xml:space="preserve"> Savura granit 0,0-7,0 mm</w:t>
            </w:r>
          </w:p>
        </w:tc>
        <w:tc>
          <w:tcPr>
            <w:tcW w:w="1152" w:type="dxa"/>
            <w:gridSpan w:val="3"/>
            <w:tcBorders>
              <w:top w:val="nil"/>
              <w:bottom w:val="single" w:sz="2" w:space="0" w:color="auto"/>
            </w:tcBorders>
          </w:tcPr>
          <w:p w14:paraId="46F2BE24" w14:textId="77777777" w:rsidR="009B1BF3" w:rsidRDefault="009B1BF3" w:rsidP="001D56D0">
            <w:pPr>
              <w:rPr>
                <w:lang w:val="en-US"/>
              </w:rPr>
            </w:pPr>
            <w:r>
              <w:rPr>
                <w:lang w:val="en-US"/>
              </w:rPr>
              <w:t>m3</w:t>
            </w:r>
          </w:p>
        </w:tc>
        <w:tc>
          <w:tcPr>
            <w:tcW w:w="1116" w:type="dxa"/>
            <w:tcBorders>
              <w:top w:val="nil"/>
              <w:bottom w:val="single" w:sz="2" w:space="0" w:color="auto"/>
            </w:tcBorders>
          </w:tcPr>
          <w:p w14:paraId="69754C42" w14:textId="77777777" w:rsidR="009B1BF3" w:rsidRDefault="009B1BF3" w:rsidP="001D56D0">
            <w:pPr>
              <w:rPr>
                <w:lang w:val="en-US"/>
              </w:rPr>
            </w:pPr>
            <w:r w:rsidRPr="00F324A3">
              <w:rPr>
                <w:lang w:val="en-US"/>
              </w:rPr>
              <w:t>1,1000</w:t>
            </w:r>
          </w:p>
        </w:tc>
      </w:tr>
      <w:tr w:rsidR="009B1BF3" w14:paraId="0BEC2C8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12B1A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836E010"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C3E91DE"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576EB322" w14:textId="77777777" w:rsidR="009B1BF3" w:rsidRDefault="009B1BF3" w:rsidP="001D56D0">
            <w:pPr>
              <w:rPr>
                <w:lang w:val="en-US"/>
              </w:rPr>
            </w:pPr>
            <w:r>
              <w:rPr>
                <w:lang w:val="en-US"/>
              </w:rPr>
              <w:t>m3</w:t>
            </w:r>
          </w:p>
        </w:tc>
        <w:tc>
          <w:tcPr>
            <w:tcW w:w="1116" w:type="dxa"/>
            <w:tcBorders>
              <w:top w:val="nil"/>
              <w:bottom w:val="single" w:sz="2" w:space="0" w:color="auto"/>
            </w:tcBorders>
          </w:tcPr>
          <w:p w14:paraId="4CDB161D" w14:textId="77777777" w:rsidR="009B1BF3" w:rsidRDefault="009B1BF3" w:rsidP="001D56D0">
            <w:pPr>
              <w:rPr>
                <w:lang w:val="en-US"/>
              </w:rPr>
            </w:pPr>
            <w:r w:rsidRPr="00F324A3">
              <w:rPr>
                <w:lang w:val="en-US"/>
              </w:rPr>
              <w:t>0,1000</w:t>
            </w:r>
          </w:p>
        </w:tc>
      </w:tr>
      <w:tr w:rsidR="009B1BF3" w14:paraId="60881A2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E760B2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1964FD4"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4E813349"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4D9944FF"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BF8BD70" w14:textId="77777777" w:rsidR="009B1BF3" w:rsidRDefault="009B1BF3" w:rsidP="001D56D0">
            <w:pPr>
              <w:rPr>
                <w:lang w:val="en-US"/>
              </w:rPr>
            </w:pPr>
            <w:r w:rsidRPr="00F324A3">
              <w:rPr>
                <w:lang w:val="en-US"/>
              </w:rPr>
              <w:t>0,2100</w:t>
            </w:r>
          </w:p>
        </w:tc>
      </w:tr>
      <w:tr w:rsidR="009B1BF3" w14:paraId="513872A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06000F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E10EEEC"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4AAAB79D"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1252E0BF"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084C9A5" w14:textId="77777777" w:rsidR="009B1BF3" w:rsidRDefault="009B1BF3" w:rsidP="001D56D0">
            <w:pPr>
              <w:rPr>
                <w:lang w:val="en-US"/>
              </w:rPr>
            </w:pPr>
            <w:r w:rsidRPr="00F324A3">
              <w:rPr>
                <w:lang w:val="en-US"/>
              </w:rPr>
              <w:t>0,4200</w:t>
            </w:r>
          </w:p>
        </w:tc>
      </w:tr>
      <w:tr w:rsidR="009B1BF3" w14:paraId="285EB31D"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D92E427" w14:textId="77777777" w:rsidR="009B1BF3" w:rsidRDefault="009B1BF3" w:rsidP="001D56D0">
            <w:pPr>
              <w:rPr>
                <w:lang w:val="en-US"/>
              </w:rPr>
            </w:pPr>
            <w:r>
              <w:rPr>
                <w:lang w:val="en-US"/>
              </w:rPr>
              <w:t>19</w:t>
            </w:r>
          </w:p>
        </w:tc>
        <w:tc>
          <w:tcPr>
            <w:tcW w:w="1418" w:type="dxa"/>
            <w:gridSpan w:val="3"/>
            <w:tcBorders>
              <w:top w:val="single" w:sz="4" w:space="0" w:color="auto"/>
              <w:bottom w:val="single" w:sz="4" w:space="0" w:color="auto"/>
            </w:tcBorders>
          </w:tcPr>
          <w:p w14:paraId="07479F90" w14:textId="77777777" w:rsidR="009B1BF3" w:rsidRDefault="009B1BF3" w:rsidP="001D56D0">
            <w:pPr>
              <w:rPr>
                <w:lang w:val="en-US"/>
              </w:rPr>
            </w:pPr>
            <w:r>
              <w:rPr>
                <w:lang w:val="en-US"/>
              </w:rPr>
              <w:t>IzF04J1 apliccativ</w:t>
            </w:r>
          </w:p>
          <w:p w14:paraId="61C1004C"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4354B29"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suplimentar de amortizare h=8 mm 30 kg m3( Shock Pad)  montat sub stratul de invelitoare de gazon artificial</w:t>
            </w:r>
            <w:r>
              <w:rPr>
                <w:rFonts w:ascii="Times New Roman CYR" w:hAnsi="Times New Roman CYR" w:cs="Times New Roman CYR"/>
                <w:sz w:val="16"/>
                <w:szCs w:val="16"/>
                <w:lang w:val="en-US"/>
              </w:rPr>
              <w:t xml:space="preserve"> </w:t>
            </w:r>
          </w:p>
          <w:p w14:paraId="4B913EC8"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E226529"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288F9BF4" w14:textId="77777777" w:rsidR="009B1BF3" w:rsidRPr="00B400BD" w:rsidRDefault="009B1BF3" w:rsidP="001D56D0">
            <w:pPr>
              <w:jc w:val="center"/>
              <w:rPr>
                <w:b/>
                <w:bCs/>
                <w:lang w:val="en-US"/>
              </w:rPr>
            </w:pPr>
            <w:r w:rsidRPr="00B400BD">
              <w:rPr>
                <w:b/>
                <w:bCs/>
                <w:lang w:val="en-US"/>
              </w:rPr>
              <w:t>146,00</w:t>
            </w:r>
          </w:p>
        </w:tc>
      </w:tr>
      <w:tr w:rsidR="009B1BF3" w14:paraId="16CA483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0A2059" w14:textId="77777777" w:rsidR="009B1BF3" w:rsidRDefault="009B1BF3" w:rsidP="001D56D0">
            <w:pPr>
              <w:rPr>
                <w:lang w:val="en-US"/>
              </w:rPr>
            </w:pPr>
          </w:p>
        </w:tc>
        <w:tc>
          <w:tcPr>
            <w:tcW w:w="1418" w:type="dxa"/>
            <w:gridSpan w:val="3"/>
            <w:tcBorders>
              <w:top w:val="nil"/>
              <w:bottom w:val="single" w:sz="2" w:space="0" w:color="auto"/>
            </w:tcBorders>
            <w:vAlign w:val="center"/>
          </w:tcPr>
          <w:p w14:paraId="2387D4BE" w14:textId="77777777" w:rsidR="009B1BF3" w:rsidRDefault="009B1BF3" w:rsidP="001D56D0">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2CF951C5" w14:textId="77777777" w:rsidR="009B1BF3" w:rsidRDefault="009B1BF3" w:rsidP="001D56D0">
            <w:pPr>
              <w:rPr>
                <w:lang w:val="en-US"/>
              </w:rPr>
            </w:pPr>
            <w:r>
              <w:rPr>
                <w:lang w:val="en-US"/>
              </w:rPr>
              <w:t>Izolator hidrofug</w:t>
            </w:r>
          </w:p>
        </w:tc>
        <w:tc>
          <w:tcPr>
            <w:tcW w:w="1134" w:type="dxa"/>
            <w:gridSpan w:val="2"/>
            <w:tcBorders>
              <w:top w:val="nil"/>
              <w:bottom w:val="single" w:sz="2" w:space="0" w:color="auto"/>
            </w:tcBorders>
          </w:tcPr>
          <w:p w14:paraId="73C2B6C0"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0FE9C8D5" w14:textId="77777777" w:rsidR="009B1BF3" w:rsidRPr="00A65016" w:rsidRDefault="009B1BF3" w:rsidP="001D56D0">
            <w:pPr>
              <w:rPr>
                <w:lang w:val="ro-MO"/>
              </w:rPr>
            </w:pPr>
            <w:r w:rsidRPr="00F324A3">
              <w:rPr>
                <w:lang w:val="en-US"/>
              </w:rPr>
              <w:t>0,0200</w:t>
            </w:r>
          </w:p>
        </w:tc>
      </w:tr>
      <w:tr w:rsidR="009B1BF3" w14:paraId="16EF3A3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940CEE6"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64E4FDA" w14:textId="77777777" w:rsidR="009B1BF3" w:rsidRDefault="009B1BF3" w:rsidP="001D56D0">
            <w:pPr>
              <w:jc w:val="center"/>
              <w:rPr>
                <w:sz w:val="16"/>
                <w:szCs w:val="16"/>
                <w:lang w:val="en-US"/>
              </w:rPr>
            </w:pPr>
            <w:r>
              <w:rPr>
                <w:sz w:val="16"/>
                <w:szCs w:val="16"/>
                <w:lang w:val="en-US"/>
              </w:rPr>
              <w:t>2682132601626</w:t>
            </w:r>
          </w:p>
        </w:tc>
        <w:tc>
          <w:tcPr>
            <w:tcW w:w="5953" w:type="dxa"/>
            <w:gridSpan w:val="5"/>
            <w:tcBorders>
              <w:top w:val="nil"/>
              <w:bottom w:val="single" w:sz="2" w:space="0" w:color="auto"/>
            </w:tcBorders>
          </w:tcPr>
          <w:p w14:paraId="355A5987" w14:textId="77777777" w:rsidR="009B1BF3" w:rsidRDefault="009B1BF3" w:rsidP="001D56D0">
            <w:pPr>
              <w:rPr>
                <w:lang w:val="en-US"/>
              </w:rPr>
            </w:pPr>
            <w:r>
              <w:rPr>
                <w:lang w:val="en-US"/>
              </w:rPr>
              <w:t xml:space="preserve">Strat suplimentar de amortizare h=8 mm ( Shock Pad)  </w:t>
            </w:r>
          </w:p>
        </w:tc>
        <w:tc>
          <w:tcPr>
            <w:tcW w:w="1152" w:type="dxa"/>
            <w:gridSpan w:val="3"/>
            <w:tcBorders>
              <w:top w:val="nil"/>
              <w:bottom w:val="single" w:sz="2" w:space="0" w:color="auto"/>
            </w:tcBorders>
          </w:tcPr>
          <w:p w14:paraId="66296948" w14:textId="77777777" w:rsidR="009B1BF3" w:rsidRDefault="009B1BF3" w:rsidP="001D56D0">
            <w:pPr>
              <w:rPr>
                <w:lang w:val="en-US"/>
              </w:rPr>
            </w:pPr>
            <w:r>
              <w:rPr>
                <w:lang w:val="en-US"/>
              </w:rPr>
              <w:t>m2</w:t>
            </w:r>
          </w:p>
        </w:tc>
        <w:tc>
          <w:tcPr>
            <w:tcW w:w="1116" w:type="dxa"/>
            <w:tcBorders>
              <w:top w:val="nil"/>
              <w:bottom w:val="single" w:sz="2" w:space="0" w:color="auto"/>
            </w:tcBorders>
          </w:tcPr>
          <w:p w14:paraId="5DB8D5CE" w14:textId="77777777" w:rsidR="009B1BF3" w:rsidRDefault="009B1BF3" w:rsidP="001D56D0">
            <w:pPr>
              <w:rPr>
                <w:lang w:val="en-US"/>
              </w:rPr>
            </w:pPr>
            <w:r w:rsidRPr="00F324A3">
              <w:rPr>
                <w:lang w:val="en-US"/>
              </w:rPr>
              <w:t>1,0800</w:t>
            </w:r>
          </w:p>
        </w:tc>
      </w:tr>
      <w:tr w:rsidR="009B1BF3" w14:paraId="0D69ED1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2985B6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9F6F341" w14:textId="77777777" w:rsidR="009B1BF3" w:rsidRDefault="009B1BF3" w:rsidP="001D56D0">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71DEDC0D" w14:textId="77777777" w:rsidR="009B1BF3" w:rsidRDefault="009B1BF3" w:rsidP="001D56D0">
            <w:pPr>
              <w:rPr>
                <w:lang w:val="en-US"/>
              </w:rPr>
            </w:pPr>
            <w:r>
              <w:rPr>
                <w:lang w:val="en-US"/>
              </w:rPr>
              <w:t>Macara fereastra de 0,0015 MN (0,15 tf)</w:t>
            </w:r>
          </w:p>
        </w:tc>
        <w:tc>
          <w:tcPr>
            <w:tcW w:w="1134" w:type="dxa"/>
            <w:gridSpan w:val="2"/>
            <w:tcBorders>
              <w:top w:val="nil"/>
              <w:bottom w:val="single" w:sz="2" w:space="0" w:color="auto"/>
            </w:tcBorders>
          </w:tcPr>
          <w:p w14:paraId="0DACDDF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BCB9D9A" w14:textId="77777777" w:rsidR="009B1BF3" w:rsidRDefault="009B1BF3" w:rsidP="001D56D0">
            <w:pPr>
              <w:rPr>
                <w:lang w:val="en-US"/>
              </w:rPr>
            </w:pPr>
            <w:r w:rsidRPr="00F324A3">
              <w:rPr>
                <w:lang w:val="en-US"/>
              </w:rPr>
              <w:t>0,0005</w:t>
            </w:r>
          </w:p>
        </w:tc>
      </w:tr>
      <w:tr w:rsidR="009B1BF3" w14:paraId="10402ECF"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3BA7F60" w14:textId="77777777" w:rsidR="009B1BF3" w:rsidRDefault="009B1BF3" w:rsidP="001D56D0">
            <w:pPr>
              <w:rPr>
                <w:lang w:val="en-US"/>
              </w:rPr>
            </w:pPr>
            <w:r>
              <w:rPr>
                <w:lang w:val="en-US"/>
              </w:rPr>
              <w:t>20</w:t>
            </w:r>
          </w:p>
        </w:tc>
        <w:tc>
          <w:tcPr>
            <w:tcW w:w="1418" w:type="dxa"/>
            <w:gridSpan w:val="3"/>
            <w:tcBorders>
              <w:top w:val="single" w:sz="4" w:space="0" w:color="auto"/>
              <w:bottom w:val="single" w:sz="4" w:space="0" w:color="auto"/>
            </w:tcBorders>
          </w:tcPr>
          <w:p w14:paraId="14B559CC" w14:textId="77777777" w:rsidR="009B1BF3" w:rsidRDefault="009B1BF3" w:rsidP="001D56D0">
            <w:pPr>
              <w:rPr>
                <w:lang w:val="en-US"/>
              </w:rPr>
            </w:pPr>
            <w:r>
              <w:rPr>
                <w:lang w:val="en-US"/>
              </w:rPr>
              <w:t>TsH43A</w:t>
            </w:r>
          </w:p>
          <w:p w14:paraId="0C42AB5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4B52131"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Asezarea acoperirii din gazon artificial pentru terenuri de joaca: acoperire tip Fibrilated 30 mm  inaltimea parului 30 mm, acoperita cu nisip special  n=22 kg/m3 dtex min 8800 inclusiv fixarea pe perimetru  (se exclude cauciuc faramitat) </w:t>
            </w:r>
            <w:r>
              <w:rPr>
                <w:rFonts w:ascii="Times New Roman CYR" w:hAnsi="Times New Roman CYR" w:cs="Times New Roman CYR"/>
                <w:sz w:val="16"/>
                <w:szCs w:val="16"/>
                <w:lang w:val="en-US"/>
              </w:rPr>
              <w:t xml:space="preserve"> </w:t>
            </w:r>
          </w:p>
          <w:p w14:paraId="63C7522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0A79E06"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69662FAF" w14:textId="77777777" w:rsidR="009B1BF3" w:rsidRPr="00B400BD" w:rsidRDefault="009B1BF3" w:rsidP="001D56D0">
            <w:pPr>
              <w:jc w:val="center"/>
              <w:rPr>
                <w:b/>
                <w:bCs/>
                <w:lang w:val="en-US"/>
              </w:rPr>
            </w:pPr>
            <w:r w:rsidRPr="00B400BD">
              <w:rPr>
                <w:b/>
                <w:bCs/>
                <w:lang w:val="en-US"/>
              </w:rPr>
              <w:t>146,00</w:t>
            </w:r>
          </w:p>
        </w:tc>
      </w:tr>
      <w:tr w:rsidR="009B1BF3" w14:paraId="2772F9E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95073B3" w14:textId="77777777" w:rsidR="009B1BF3" w:rsidRDefault="009B1BF3" w:rsidP="001D56D0">
            <w:pPr>
              <w:rPr>
                <w:lang w:val="en-US"/>
              </w:rPr>
            </w:pPr>
          </w:p>
        </w:tc>
        <w:tc>
          <w:tcPr>
            <w:tcW w:w="1418" w:type="dxa"/>
            <w:gridSpan w:val="3"/>
            <w:tcBorders>
              <w:top w:val="nil"/>
              <w:bottom w:val="single" w:sz="2" w:space="0" w:color="auto"/>
            </w:tcBorders>
            <w:vAlign w:val="center"/>
          </w:tcPr>
          <w:p w14:paraId="6E734BDA" w14:textId="77777777" w:rsidR="009B1BF3" w:rsidRDefault="009B1BF3" w:rsidP="001D56D0">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5831E261" w14:textId="77777777" w:rsidR="009B1BF3" w:rsidRDefault="009B1BF3" w:rsidP="001D56D0">
            <w:pPr>
              <w:rPr>
                <w:lang w:val="en-US"/>
              </w:rPr>
            </w:pPr>
            <w:r>
              <w:rPr>
                <w:lang w:val="en-US"/>
              </w:rPr>
              <w:t>Muncitor</w:t>
            </w:r>
          </w:p>
        </w:tc>
        <w:tc>
          <w:tcPr>
            <w:tcW w:w="1134" w:type="dxa"/>
            <w:gridSpan w:val="2"/>
            <w:tcBorders>
              <w:top w:val="nil"/>
              <w:bottom w:val="single" w:sz="2" w:space="0" w:color="auto"/>
            </w:tcBorders>
          </w:tcPr>
          <w:p w14:paraId="0CC68A91"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7BEA2A9" w14:textId="77777777" w:rsidR="009B1BF3" w:rsidRPr="00A65016" w:rsidRDefault="009B1BF3" w:rsidP="001D56D0">
            <w:pPr>
              <w:rPr>
                <w:lang w:val="ro-MO"/>
              </w:rPr>
            </w:pPr>
            <w:r w:rsidRPr="00F324A3">
              <w:rPr>
                <w:lang w:val="en-US"/>
              </w:rPr>
              <w:t>0,1235</w:t>
            </w:r>
          </w:p>
        </w:tc>
      </w:tr>
      <w:tr w:rsidR="009B1BF3" w14:paraId="18EAAFA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0E9B17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04AE673" w14:textId="77777777" w:rsidR="009B1BF3" w:rsidRDefault="009B1BF3" w:rsidP="001D56D0">
            <w:pPr>
              <w:jc w:val="center"/>
              <w:rPr>
                <w:sz w:val="16"/>
                <w:szCs w:val="16"/>
                <w:lang w:val="en-US"/>
              </w:rPr>
            </w:pPr>
            <w:r>
              <w:rPr>
                <w:sz w:val="16"/>
                <w:szCs w:val="16"/>
                <w:lang w:val="en-US"/>
              </w:rPr>
              <w:t>2774413590401</w:t>
            </w:r>
          </w:p>
        </w:tc>
        <w:tc>
          <w:tcPr>
            <w:tcW w:w="5953" w:type="dxa"/>
            <w:gridSpan w:val="5"/>
            <w:tcBorders>
              <w:top w:val="nil"/>
              <w:bottom w:val="single" w:sz="2" w:space="0" w:color="auto"/>
            </w:tcBorders>
          </w:tcPr>
          <w:p w14:paraId="74777BAE" w14:textId="77777777" w:rsidR="009B1BF3" w:rsidRDefault="009B1BF3" w:rsidP="001D56D0">
            <w:pPr>
              <w:rPr>
                <w:lang w:val="en-US"/>
              </w:rPr>
            </w:pPr>
            <w:r>
              <w:rPr>
                <w:lang w:val="en-US"/>
              </w:rPr>
              <w:t>Gazon artificial monofilament tip Fibrilated 30 mm  inaltimea parului 30 mm</w:t>
            </w:r>
          </w:p>
        </w:tc>
        <w:tc>
          <w:tcPr>
            <w:tcW w:w="1152" w:type="dxa"/>
            <w:gridSpan w:val="3"/>
            <w:tcBorders>
              <w:top w:val="nil"/>
              <w:bottom w:val="single" w:sz="2" w:space="0" w:color="auto"/>
            </w:tcBorders>
          </w:tcPr>
          <w:p w14:paraId="26D0A681" w14:textId="77777777" w:rsidR="009B1BF3" w:rsidRDefault="009B1BF3" w:rsidP="001D56D0">
            <w:pPr>
              <w:rPr>
                <w:lang w:val="en-US"/>
              </w:rPr>
            </w:pPr>
            <w:r>
              <w:rPr>
                <w:lang w:val="en-US"/>
              </w:rPr>
              <w:t>m2</w:t>
            </w:r>
          </w:p>
        </w:tc>
        <w:tc>
          <w:tcPr>
            <w:tcW w:w="1116" w:type="dxa"/>
            <w:tcBorders>
              <w:top w:val="nil"/>
              <w:bottom w:val="single" w:sz="2" w:space="0" w:color="auto"/>
            </w:tcBorders>
          </w:tcPr>
          <w:p w14:paraId="2D906E78" w14:textId="77777777" w:rsidR="009B1BF3" w:rsidRDefault="009B1BF3" w:rsidP="001D56D0">
            <w:pPr>
              <w:rPr>
                <w:lang w:val="en-US"/>
              </w:rPr>
            </w:pPr>
            <w:r w:rsidRPr="00F324A3">
              <w:rPr>
                <w:lang w:val="en-US"/>
              </w:rPr>
              <w:t>1,0300</w:t>
            </w:r>
          </w:p>
        </w:tc>
      </w:tr>
      <w:tr w:rsidR="009B1BF3" w14:paraId="2C3C3D3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E60C2F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124C497" w14:textId="77777777" w:rsidR="009B1BF3" w:rsidRDefault="009B1BF3" w:rsidP="001D56D0">
            <w:pPr>
              <w:jc w:val="center"/>
              <w:rPr>
                <w:sz w:val="16"/>
                <w:szCs w:val="16"/>
                <w:lang w:val="en-US"/>
              </w:rPr>
            </w:pPr>
            <w:r>
              <w:rPr>
                <w:sz w:val="16"/>
                <w:szCs w:val="16"/>
                <w:lang w:val="en-US"/>
              </w:rPr>
              <w:t>2774413590402</w:t>
            </w:r>
          </w:p>
        </w:tc>
        <w:tc>
          <w:tcPr>
            <w:tcW w:w="5953" w:type="dxa"/>
            <w:gridSpan w:val="5"/>
            <w:tcBorders>
              <w:top w:val="nil"/>
              <w:bottom w:val="single" w:sz="2" w:space="0" w:color="auto"/>
            </w:tcBorders>
          </w:tcPr>
          <w:p w14:paraId="5A96B1B1" w14:textId="77777777" w:rsidR="009B1BF3" w:rsidRDefault="009B1BF3" w:rsidP="001D56D0">
            <w:pPr>
              <w:rPr>
                <w:lang w:val="en-US"/>
              </w:rPr>
            </w:pPr>
            <w:r>
              <w:rPr>
                <w:lang w:val="en-US"/>
              </w:rPr>
              <w:t>Banda  Forbo - 842 latimea 300mm pentru acoperirea rosturilor din gazon artificial</w:t>
            </w:r>
          </w:p>
        </w:tc>
        <w:tc>
          <w:tcPr>
            <w:tcW w:w="1152" w:type="dxa"/>
            <w:gridSpan w:val="3"/>
            <w:tcBorders>
              <w:top w:val="nil"/>
              <w:bottom w:val="single" w:sz="2" w:space="0" w:color="auto"/>
            </w:tcBorders>
          </w:tcPr>
          <w:p w14:paraId="622BAF29" w14:textId="77777777" w:rsidR="009B1BF3" w:rsidRDefault="009B1BF3" w:rsidP="001D56D0">
            <w:pPr>
              <w:rPr>
                <w:lang w:val="en-US"/>
              </w:rPr>
            </w:pPr>
            <w:r>
              <w:rPr>
                <w:lang w:val="en-US"/>
              </w:rPr>
              <w:t>m</w:t>
            </w:r>
          </w:p>
        </w:tc>
        <w:tc>
          <w:tcPr>
            <w:tcW w:w="1116" w:type="dxa"/>
            <w:tcBorders>
              <w:top w:val="nil"/>
              <w:bottom w:val="single" w:sz="2" w:space="0" w:color="auto"/>
            </w:tcBorders>
          </w:tcPr>
          <w:p w14:paraId="40EBAC42" w14:textId="77777777" w:rsidR="009B1BF3" w:rsidRDefault="009B1BF3" w:rsidP="001D56D0">
            <w:pPr>
              <w:rPr>
                <w:lang w:val="en-US"/>
              </w:rPr>
            </w:pPr>
            <w:r w:rsidRPr="00F324A3">
              <w:rPr>
                <w:lang w:val="en-US"/>
              </w:rPr>
              <w:t>0,2830</w:t>
            </w:r>
          </w:p>
        </w:tc>
      </w:tr>
      <w:tr w:rsidR="009B1BF3" w14:paraId="24E9449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E0432C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21CDC0E" w14:textId="77777777" w:rsidR="009B1BF3" w:rsidRDefault="009B1BF3" w:rsidP="001D56D0">
            <w:pPr>
              <w:jc w:val="center"/>
              <w:rPr>
                <w:sz w:val="16"/>
                <w:szCs w:val="16"/>
                <w:lang w:val="en-US"/>
              </w:rPr>
            </w:pPr>
            <w:r>
              <w:rPr>
                <w:sz w:val="16"/>
                <w:szCs w:val="16"/>
                <w:lang w:val="en-US"/>
              </w:rPr>
              <w:t>2774413590403</w:t>
            </w:r>
          </w:p>
        </w:tc>
        <w:tc>
          <w:tcPr>
            <w:tcW w:w="5953" w:type="dxa"/>
            <w:gridSpan w:val="5"/>
            <w:tcBorders>
              <w:top w:val="nil"/>
              <w:bottom w:val="single" w:sz="2" w:space="0" w:color="auto"/>
            </w:tcBorders>
          </w:tcPr>
          <w:p w14:paraId="4832BDCE" w14:textId="77777777" w:rsidR="009B1BF3" w:rsidRDefault="009B1BF3" w:rsidP="001D56D0">
            <w:pPr>
              <w:rPr>
                <w:lang w:val="en-US"/>
              </w:rPr>
            </w:pPr>
            <w:r>
              <w:rPr>
                <w:lang w:val="en-US"/>
              </w:rPr>
              <w:t>Clei din doua componente de poliuretan Forbo - 842</w:t>
            </w:r>
          </w:p>
        </w:tc>
        <w:tc>
          <w:tcPr>
            <w:tcW w:w="1152" w:type="dxa"/>
            <w:gridSpan w:val="3"/>
            <w:tcBorders>
              <w:top w:val="nil"/>
              <w:bottom w:val="single" w:sz="2" w:space="0" w:color="auto"/>
            </w:tcBorders>
          </w:tcPr>
          <w:p w14:paraId="5DA874EE" w14:textId="77777777" w:rsidR="009B1BF3" w:rsidRDefault="009B1BF3" w:rsidP="001D56D0">
            <w:pPr>
              <w:rPr>
                <w:lang w:val="en-US"/>
              </w:rPr>
            </w:pPr>
            <w:r>
              <w:rPr>
                <w:lang w:val="en-US"/>
              </w:rPr>
              <w:t>kg</w:t>
            </w:r>
          </w:p>
        </w:tc>
        <w:tc>
          <w:tcPr>
            <w:tcW w:w="1116" w:type="dxa"/>
            <w:tcBorders>
              <w:top w:val="nil"/>
              <w:bottom w:val="single" w:sz="2" w:space="0" w:color="auto"/>
            </w:tcBorders>
          </w:tcPr>
          <w:p w14:paraId="229ABA49" w14:textId="77777777" w:rsidR="009B1BF3" w:rsidRDefault="009B1BF3" w:rsidP="001D56D0">
            <w:pPr>
              <w:rPr>
                <w:lang w:val="en-US"/>
              </w:rPr>
            </w:pPr>
            <w:r w:rsidRPr="00F324A3">
              <w:rPr>
                <w:lang w:val="en-US"/>
              </w:rPr>
              <w:t>0,1082</w:t>
            </w:r>
          </w:p>
        </w:tc>
      </w:tr>
      <w:tr w:rsidR="009B1BF3" w14:paraId="44C1DC4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F9D01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1B0DDC5" w14:textId="77777777" w:rsidR="009B1BF3" w:rsidRDefault="009B1BF3" w:rsidP="001D56D0">
            <w:pPr>
              <w:jc w:val="center"/>
              <w:rPr>
                <w:sz w:val="16"/>
                <w:szCs w:val="16"/>
                <w:lang w:val="en-US"/>
              </w:rPr>
            </w:pPr>
            <w:r>
              <w:rPr>
                <w:sz w:val="16"/>
                <w:szCs w:val="16"/>
                <w:lang w:val="en-US"/>
              </w:rPr>
              <w:t>1421102200801</w:t>
            </w:r>
          </w:p>
        </w:tc>
        <w:tc>
          <w:tcPr>
            <w:tcW w:w="5953" w:type="dxa"/>
            <w:gridSpan w:val="5"/>
            <w:tcBorders>
              <w:top w:val="nil"/>
              <w:bottom w:val="single" w:sz="2" w:space="0" w:color="auto"/>
            </w:tcBorders>
          </w:tcPr>
          <w:p w14:paraId="3938991F" w14:textId="77777777" w:rsidR="009B1BF3" w:rsidRDefault="009B1BF3" w:rsidP="001D56D0">
            <w:pPr>
              <w:rPr>
                <w:lang w:val="en-US"/>
              </w:rPr>
            </w:pPr>
            <w:r>
              <w:rPr>
                <w:lang w:val="en-US"/>
              </w:rPr>
              <w:t xml:space="preserve">Nisip cuartos  </w:t>
            </w:r>
          </w:p>
        </w:tc>
        <w:tc>
          <w:tcPr>
            <w:tcW w:w="1152" w:type="dxa"/>
            <w:gridSpan w:val="3"/>
            <w:tcBorders>
              <w:top w:val="nil"/>
              <w:bottom w:val="single" w:sz="2" w:space="0" w:color="auto"/>
            </w:tcBorders>
          </w:tcPr>
          <w:p w14:paraId="4B5709D6" w14:textId="77777777" w:rsidR="009B1BF3" w:rsidRDefault="009B1BF3" w:rsidP="001D56D0">
            <w:pPr>
              <w:rPr>
                <w:lang w:val="en-US"/>
              </w:rPr>
            </w:pPr>
            <w:r>
              <w:rPr>
                <w:lang w:val="en-US"/>
              </w:rPr>
              <w:t>kg</w:t>
            </w:r>
          </w:p>
        </w:tc>
        <w:tc>
          <w:tcPr>
            <w:tcW w:w="1116" w:type="dxa"/>
            <w:tcBorders>
              <w:top w:val="nil"/>
              <w:bottom w:val="single" w:sz="2" w:space="0" w:color="auto"/>
            </w:tcBorders>
          </w:tcPr>
          <w:p w14:paraId="65212CD5" w14:textId="77777777" w:rsidR="009B1BF3" w:rsidRDefault="009B1BF3" w:rsidP="001D56D0">
            <w:pPr>
              <w:rPr>
                <w:lang w:val="en-US"/>
              </w:rPr>
            </w:pPr>
            <w:r w:rsidRPr="00F324A3">
              <w:rPr>
                <w:lang w:val="en-US"/>
              </w:rPr>
              <w:t>22,0000</w:t>
            </w:r>
          </w:p>
        </w:tc>
      </w:tr>
      <w:tr w:rsidR="009B1BF3" w14:paraId="62175E7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C2C045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FAEEC60" w14:textId="77777777" w:rsidR="009B1BF3" w:rsidRDefault="009B1BF3" w:rsidP="001D56D0">
            <w:pPr>
              <w:jc w:val="center"/>
              <w:rPr>
                <w:sz w:val="16"/>
                <w:szCs w:val="16"/>
                <w:lang w:val="en-US"/>
              </w:rPr>
            </w:pPr>
            <w:r>
              <w:rPr>
                <w:sz w:val="16"/>
                <w:szCs w:val="16"/>
                <w:lang w:val="en-US"/>
              </w:rPr>
              <w:t>2952270003648</w:t>
            </w:r>
          </w:p>
        </w:tc>
        <w:tc>
          <w:tcPr>
            <w:tcW w:w="5953" w:type="dxa"/>
            <w:gridSpan w:val="5"/>
            <w:tcBorders>
              <w:top w:val="nil"/>
              <w:bottom w:val="single" w:sz="2" w:space="0" w:color="auto"/>
            </w:tcBorders>
          </w:tcPr>
          <w:p w14:paraId="14AEDAE5" w14:textId="77777777" w:rsidR="009B1BF3" w:rsidRDefault="009B1BF3" w:rsidP="001D56D0">
            <w:pPr>
              <w:rPr>
                <w:lang w:val="en-US"/>
              </w:rPr>
            </w:pPr>
            <w:r>
              <w:rPr>
                <w:lang w:val="en-US"/>
              </w:rPr>
              <w:t>Instalatie pentru transportarea si derularea rulourilor de gazon artificial cu ascensor hidraulic  TurfRoller</w:t>
            </w:r>
          </w:p>
        </w:tc>
        <w:tc>
          <w:tcPr>
            <w:tcW w:w="1134" w:type="dxa"/>
            <w:gridSpan w:val="2"/>
            <w:tcBorders>
              <w:top w:val="nil"/>
              <w:bottom w:val="single" w:sz="2" w:space="0" w:color="auto"/>
            </w:tcBorders>
          </w:tcPr>
          <w:p w14:paraId="131049A1"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2E54F12" w14:textId="77777777" w:rsidR="009B1BF3" w:rsidRDefault="009B1BF3" w:rsidP="001D56D0">
            <w:pPr>
              <w:rPr>
                <w:lang w:val="en-US"/>
              </w:rPr>
            </w:pPr>
            <w:r w:rsidRPr="00F324A3">
              <w:rPr>
                <w:lang w:val="en-US"/>
              </w:rPr>
              <w:t>0,0071</w:t>
            </w:r>
          </w:p>
        </w:tc>
      </w:tr>
      <w:tr w:rsidR="009B1BF3" w14:paraId="62B2788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590286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66A5566" w14:textId="77777777" w:rsidR="009B1BF3" w:rsidRDefault="009B1BF3" w:rsidP="001D56D0">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685B186C" w14:textId="77777777" w:rsidR="009B1BF3" w:rsidRDefault="009B1BF3" w:rsidP="001D56D0">
            <w:pPr>
              <w:rPr>
                <w:lang w:val="en-US"/>
              </w:rPr>
            </w:pPr>
            <w:r>
              <w:rPr>
                <w:lang w:val="en-US"/>
              </w:rPr>
              <w:t>Masina de gaurit electrica</w:t>
            </w:r>
          </w:p>
        </w:tc>
        <w:tc>
          <w:tcPr>
            <w:tcW w:w="1134" w:type="dxa"/>
            <w:gridSpan w:val="2"/>
            <w:tcBorders>
              <w:top w:val="nil"/>
              <w:bottom w:val="single" w:sz="2" w:space="0" w:color="auto"/>
            </w:tcBorders>
          </w:tcPr>
          <w:p w14:paraId="09C4D682"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F65E296" w14:textId="77777777" w:rsidR="009B1BF3" w:rsidRDefault="009B1BF3" w:rsidP="001D56D0">
            <w:pPr>
              <w:rPr>
                <w:lang w:val="en-US"/>
              </w:rPr>
            </w:pPr>
            <w:r w:rsidRPr="00F324A3">
              <w:rPr>
                <w:lang w:val="en-US"/>
              </w:rPr>
              <w:t>0,0015</w:t>
            </w:r>
          </w:p>
        </w:tc>
      </w:tr>
      <w:tr w:rsidR="009B1BF3" w14:paraId="3D6043D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3C672F6"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F352FBF" w14:textId="77777777" w:rsidR="009B1BF3" w:rsidRDefault="009B1BF3" w:rsidP="001D56D0">
            <w:pPr>
              <w:jc w:val="center"/>
              <w:rPr>
                <w:sz w:val="16"/>
                <w:szCs w:val="16"/>
                <w:lang w:val="en-US"/>
              </w:rPr>
            </w:pPr>
            <w:r>
              <w:rPr>
                <w:sz w:val="16"/>
                <w:szCs w:val="16"/>
                <w:lang w:val="en-US"/>
              </w:rPr>
              <w:t>2952270007612</w:t>
            </w:r>
          </w:p>
        </w:tc>
        <w:tc>
          <w:tcPr>
            <w:tcW w:w="5953" w:type="dxa"/>
            <w:gridSpan w:val="5"/>
            <w:tcBorders>
              <w:top w:val="nil"/>
              <w:bottom w:val="single" w:sz="2" w:space="0" w:color="auto"/>
            </w:tcBorders>
          </w:tcPr>
          <w:p w14:paraId="567566E9" w14:textId="77777777" w:rsidR="009B1BF3" w:rsidRDefault="009B1BF3" w:rsidP="001D56D0">
            <w:pPr>
              <w:rPr>
                <w:lang w:val="en-US"/>
              </w:rPr>
            </w:pPr>
            <w:r>
              <w:rPr>
                <w:lang w:val="en-US"/>
              </w:rPr>
              <w:t>Masina pentru acoperire</w:t>
            </w:r>
          </w:p>
        </w:tc>
        <w:tc>
          <w:tcPr>
            <w:tcW w:w="1134" w:type="dxa"/>
            <w:gridSpan w:val="2"/>
            <w:tcBorders>
              <w:top w:val="nil"/>
              <w:bottom w:val="single" w:sz="2" w:space="0" w:color="auto"/>
            </w:tcBorders>
          </w:tcPr>
          <w:p w14:paraId="70F9DF25"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CF27ADD" w14:textId="77777777" w:rsidR="009B1BF3" w:rsidRDefault="009B1BF3" w:rsidP="001D56D0">
            <w:pPr>
              <w:rPr>
                <w:lang w:val="en-US"/>
              </w:rPr>
            </w:pPr>
            <w:r w:rsidRPr="00F324A3">
              <w:rPr>
                <w:lang w:val="en-US"/>
              </w:rPr>
              <w:t>0,0351</w:t>
            </w:r>
          </w:p>
        </w:tc>
      </w:tr>
      <w:tr w:rsidR="009B1BF3" w14:paraId="0645386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1170A2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BEDA12F" w14:textId="77777777" w:rsidR="009B1BF3" w:rsidRDefault="009B1BF3" w:rsidP="001D56D0">
            <w:pPr>
              <w:jc w:val="center"/>
              <w:rPr>
                <w:sz w:val="16"/>
                <w:szCs w:val="16"/>
                <w:lang w:val="en-US"/>
              </w:rPr>
            </w:pPr>
            <w:r>
              <w:rPr>
                <w:sz w:val="16"/>
                <w:szCs w:val="16"/>
                <w:lang w:val="en-US"/>
              </w:rPr>
              <w:t>3410440005607</w:t>
            </w:r>
          </w:p>
        </w:tc>
        <w:tc>
          <w:tcPr>
            <w:tcW w:w="5953" w:type="dxa"/>
            <w:gridSpan w:val="5"/>
            <w:tcBorders>
              <w:top w:val="nil"/>
              <w:bottom w:val="single" w:sz="2" w:space="0" w:color="auto"/>
            </w:tcBorders>
          </w:tcPr>
          <w:p w14:paraId="464D5D31" w14:textId="77777777" w:rsidR="009B1BF3" w:rsidRDefault="009B1BF3" w:rsidP="001D56D0">
            <w:pPr>
              <w:rPr>
                <w:lang w:val="en-US"/>
              </w:rPr>
            </w:pPr>
            <w:r>
              <w:rPr>
                <w:lang w:val="en-US"/>
              </w:rPr>
              <w:t>Tractor cu Utilaje suspendat</w:t>
            </w:r>
          </w:p>
        </w:tc>
        <w:tc>
          <w:tcPr>
            <w:tcW w:w="1134" w:type="dxa"/>
            <w:gridSpan w:val="2"/>
            <w:tcBorders>
              <w:top w:val="nil"/>
              <w:bottom w:val="single" w:sz="2" w:space="0" w:color="auto"/>
            </w:tcBorders>
          </w:tcPr>
          <w:p w14:paraId="20FD07D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622207E" w14:textId="77777777" w:rsidR="009B1BF3" w:rsidRDefault="009B1BF3" w:rsidP="001D56D0">
            <w:pPr>
              <w:rPr>
                <w:lang w:val="en-US"/>
              </w:rPr>
            </w:pPr>
            <w:r w:rsidRPr="00F324A3">
              <w:rPr>
                <w:lang w:val="en-US"/>
              </w:rPr>
              <w:t>0,0085</w:t>
            </w:r>
          </w:p>
        </w:tc>
      </w:tr>
      <w:tr w:rsidR="009B1BF3" w14:paraId="3C1075B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891647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CC8FB87" w14:textId="77777777" w:rsidR="009B1BF3" w:rsidRDefault="009B1BF3" w:rsidP="001D56D0">
            <w:pPr>
              <w:jc w:val="center"/>
              <w:rPr>
                <w:sz w:val="16"/>
                <w:szCs w:val="16"/>
                <w:lang w:val="en-US"/>
              </w:rPr>
            </w:pPr>
            <w:r>
              <w:rPr>
                <w:sz w:val="16"/>
                <w:szCs w:val="16"/>
                <w:lang w:val="en-US"/>
              </w:rPr>
              <w:t>2952270007613</w:t>
            </w:r>
          </w:p>
        </w:tc>
        <w:tc>
          <w:tcPr>
            <w:tcW w:w="5953" w:type="dxa"/>
            <w:gridSpan w:val="5"/>
            <w:tcBorders>
              <w:top w:val="nil"/>
              <w:bottom w:val="single" w:sz="2" w:space="0" w:color="auto"/>
            </w:tcBorders>
          </w:tcPr>
          <w:p w14:paraId="75666E5D" w14:textId="77777777" w:rsidR="009B1BF3" w:rsidRDefault="009B1BF3" w:rsidP="001D56D0">
            <w:pPr>
              <w:rPr>
                <w:lang w:val="en-US"/>
              </w:rPr>
            </w:pPr>
            <w:r>
              <w:rPr>
                <w:lang w:val="en-US"/>
              </w:rPr>
              <w:t>Masina pentru ingrijire de acoperire din gazon artificial SportChamp cu Utilaje suspendat</w:t>
            </w:r>
          </w:p>
        </w:tc>
        <w:tc>
          <w:tcPr>
            <w:tcW w:w="1134" w:type="dxa"/>
            <w:gridSpan w:val="2"/>
            <w:tcBorders>
              <w:top w:val="nil"/>
              <w:bottom w:val="single" w:sz="2" w:space="0" w:color="auto"/>
            </w:tcBorders>
          </w:tcPr>
          <w:p w14:paraId="75A4DD9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0D5FB24" w14:textId="77777777" w:rsidR="009B1BF3" w:rsidRDefault="009B1BF3" w:rsidP="001D56D0">
            <w:pPr>
              <w:rPr>
                <w:lang w:val="en-US"/>
              </w:rPr>
            </w:pPr>
            <w:r w:rsidRPr="00F324A3">
              <w:rPr>
                <w:lang w:val="en-US"/>
              </w:rPr>
              <w:t>0,0003</w:t>
            </w:r>
          </w:p>
        </w:tc>
      </w:tr>
      <w:tr w:rsidR="009B1BF3" w14:paraId="228E8832"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809497" w14:textId="77777777" w:rsidR="009B1BF3" w:rsidRDefault="009B1BF3" w:rsidP="001D56D0">
            <w:pPr>
              <w:rPr>
                <w:lang w:val="en-US"/>
              </w:rPr>
            </w:pPr>
            <w:r>
              <w:rPr>
                <w:lang w:val="en-US"/>
              </w:rPr>
              <w:t>21</w:t>
            </w:r>
          </w:p>
        </w:tc>
        <w:tc>
          <w:tcPr>
            <w:tcW w:w="1418" w:type="dxa"/>
            <w:gridSpan w:val="3"/>
            <w:tcBorders>
              <w:top w:val="single" w:sz="4" w:space="0" w:color="auto"/>
              <w:bottom w:val="single" w:sz="4" w:space="0" w:color="auto"/>
            </w:tcBorders>
          </w:tcPr>
          <w:p w14:paraId="05D15E05" w14:textId="77777777" w:rsidR="009B1BF3" w:rsidRDefault="009B1BF3" w:rsidP="001D56D0">
            <w:pPr>
              <w:rPr>
                <w:lang w:val="en-US"/>
              </w:rPr>
            </w:pPr>
            <w:r>
              <w:rPr>
                <w:lang w:val="en-US"/>
              </w:rPr>
              <w:t>CG43A aplica.k man 3</w:t>
            </w:r>
          </w:p>
          <w:p w14:paraId="4C108E47"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22F16EE"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Executarea acoperirii din scinduri de parchet cu multistrat pe suport existent ( carcas metalic ): prin imbinare fara lipire (prin faltuire)  Decking din compozit lemnos inclusiv toate acesorii si profile de colt</w:t>
            </w:r>
            <w:r>
              <w:rPr>
                <w:rFonts w:ascii="Times New Roman CYR" w:hAnsi="Times New Roman CYR" w:cs="Times New Roman CYR"/>
                <w:sz w:val="16"/>
                <w:szCs w:val="16"/>
                <w:lang w:val="en-US"/>
              </w:rPr>
              <w:t xml:space="preserve"> </w:t>
            </w:r>
          </w:p>
          <w:p w14:paraId="538F79D5"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241C442"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7012F6AF" w14:textId="77777777" w:rsidR="009B1BF3" w:rsidRPr="00B400BD" w:rsidRDefault="009B1BF3" w:rsidP="001D56D0">
            <w:pPr>
              <w:jc w:val="center"/>
              <w:rPr>
                <w:b/>
                <w:bCs/>
                <w:lang w:val="en-US"/>
              </w:rPr>
            </w:pPr>
            <w:r w:rsidRPr="00B400BD">
              <w:rPr>
                <w:b/>
                <w:bCs/>
                <w:lang w:val="en-US"/>
              </w:rPr>
              <w:t>10,00</w:t>
            </w:r>
          </w:p>
        </w:tc>
      </w:tr>
      <w:tr w:rsidR="009B1BF3" w14:paraId="1CFEAD7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10B99F0" w14:textId="77777777" w:rsidR="009B1BF3" w:rsidRDefault="009B1BF3" w:rsidP="001D56D0">
            <w:pPr>
              <w:rPr>
                <w:lang w:val="en-US"/>
              </w:rPr>
            </w:pPr>
          </w:p>
        </w:tc>
        <w:tc>
          <w:tcPr>
            <w:tcW w:w="1418" w:type="dxa"/>
            <w:gridSpan w:val="3"/>
            <w:tcBorders>
              <w:top w:val="nil"/>
              <w:bottom w:val="single" w:sz="2" w:space="0" w:color="auto"/>
            </w:tcBorders>
            <w:vAlign w:val="center"/>
          </w:tcPr>
          <w:p w14:paraId="451D79BC" w14:textId="77777777" w:rsidR="009B1BF3" w:rsidRDefault="009B1BF3" w:rsidP="001D56D0">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16D3EA34" w14:textId="77777777" w:rsidR="009B1BF3" w:rsidRDefault="009B1BF3" w:rsidP="001D56D0">
            <w:pPr>
              <w:rPr>
                <w:lang w:val="en-US"/>
              </w:rPr>
            </w:pPr>
            <w:r>
              <w:rPr>
                <w:lang w:val="en-US"/>
              </w:rPr>
              <w:t>Muncitor</w:t>
            </w:r>
          </w:p>
        </w:tc>
        <w:tc>
          <w:tcPr>
            <w:tcW w:w="1134" w:type="dxa"/>
            <w:gridSpan w:val="2"/>
            <w:tcBorders>
              <w:top w:val="nil"/>
              <w:bottom w:val="single" w:sz="2" w:space="0" w:color="auto"/>
            </w:tcBorders>
          </w:tcPr>
          <w:p w14:paraId="5ACC9C9D"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6A11710" w14:textId="77777777" w:rsidR="009B1BF3" w:rsidRPr="00A65016" w:rsidRDefault="009B1BF3" w:rsidP="001D56D0">
            <w:pPr>
              <w:rPr>
                <w:lang w:val="ro-MO"/>
              </w:rPr>
            </w:pPr>
            <w:r w:rsidRPr="00F324A3">
              <w:rPr>
                <w:lang w:val="en-US"/>
              </w:rPr>
              <w:t>0,5360</w:t>
            </w:r>
          </w:p>
        </w:tc>
      </w:tr>
      <w:tr w:rsidR="009B1BF3" w14:paraId="0FD85F8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1514A0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691D74B" w14:textId="77777777" w:rsidR="009B1BF3" w:rsidRDefault="009B1BF3" w:rsidP="001D56D0">
            <w:pPr>
              <w:jc w:val="center"/>
              <w:rPr>
                <w:sz w:val="16"/>
                <w:szCs w:val="16"/>
                <w:lang w:val="en-US"/>
              </w:rPr>
            </w:pPr>
            <w:r>
              <w:rPr>
                <w:sz w:val="16"/>
                <w:szCs w:val="16"/>
                <w:lang w:val="en-US"/>
              </w:rPr>
              <w:t>203012294026525</w:t>
            </w:r>
          </w:p>
        </w:tc>
        <w:tc>
          <w:tcPr>
            <w:tcW w:w="5953" w:type="dxa"/>
            <w:gridSpan w:val="5"/>
            <w:tcBorders>
              <w:top w:val="nil"/>
              <w:bottom w:val="single" w:sz="2" w:space="0" w:color="auto"/>
            </w:tcBorders>
          </w:tcPr>
          <w:p w14:paraId="33FD2FB0" w14:textId="77777777" w:rsidR="009B1BF3" w:rsidRDefault="009B1BF3" w:rsidP="001D56D0">
            <w:pPr>
              <w:rPr>
                <w:lang w:val="en-US"/>
              </w:rPr>
            </w:pPr>
            <w:r>
              <w:rPr>
                <w:lang w:val="en-US"/>
              </w:rPr>
              <w:t>Decking din compozit lemnos complect cu accessorii si profile</w:t>
            </w:r>
          </w:p>
        </w:tc>
        <w:tc>
          <w:tcPr>
            <w:tcW w:w="1152" w:type="dxa"/>
            <w:gridSpan w:val="3"/>
            <w:tcBorders>
              <w:top w:val="nil"/>
              <w:bottom w:val="single" w:sz="2" w:space="0" w:color="auto"/>
            </w:tcBorders>
          </w:tcPr>
          <w:p w14:paraId="131B4BCE" w14:textId="77777777" w:rsidR="009B1BF3" w:rsidRDefault="009B1BF3" w:rsidP="001D56D0">
            <w:pPr>
              <w:rPr>
                <w:lang w:val="en-US"/>
              </w:rPr>
            </w:pPr>
            <w:r>
              <w:rPr>
                <w:lang w:val="en-US"/>
              </w:rPr>
              <w:t>m2</w:t>
            </w:r>
          </w:p>
        </w:tc>
        <w:tc>
          <w:tcPr>
            <w:tcW w:w="1116" w:type="dxa"/>
            <w:tcBorders>
              <w:top w:val="nil"/>
              <w:bottom w:val="single" w:sz="2" w:space="0" w:color="auto"/>
            </w:tcBorders>
          </w:tcPr>
          <w:p w14:paraId="1937E1A6" w14:textId="77777777" w:rsidR="009B1BF3" w:rsidRDefault="009B1BF3" w:rsidP="001D56D0">
            <w:pPr>
              <w:rPr>
                <w:lang w:val="en-US"/>
              </w:rPr>
            </w:pPr>
            <w:r w:rsidRPr="00F324A3">
              <w:rPr>
                <w:lang w:val="en-US"/>
              </w:rPr>
              <w:t>1,0500</w:t>
            </w:r>
          </w:p>
        </w:tc>
      </w:tr>
      <w:tr w:rsidR="009B1BF3" w14:paraId="0F0DEAB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D620D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3B71E5F" w14:textId="77777777" w:rsidR="009B1BF3" w:rsidRDefault="009B1BF3" w:rsidP="001D56D0">
            <w:pPr>
              <w:jc w:val="center"/>
              <w:rPr>
                <w:sz w:val="16"/>
                <w:szCs w:val="16"/>
                <w:lang w:val="en-US"/>
              </w:rPr>
            </w:pPr>
            <w:r>
              <w:rPr>
                <w:sz w:val="16"/>
                <w:szCs w:val="16"/>
                <w:lang w:val="en-US"/>
              </w:rPr>
              <w:t>1111000100049</w:t>
            </w:r>
          </w:p>
        </w:tc>
        <w:tc>
          <w:tcPr>
            <w:tcW w:w="5953" w:type="dxa"/>
            <w:gridSpan w:val="5"/>
            <w:tcBorders>
              <w:top w:val="nil"/>
              <w:bottom w:val="single" w:sz="2" w:space="0" w:color="auto"/>
            </w:tcBorders>
          </w:tcPr>
          <w:p w14:paraId="2314C79A" w14:textId="77777777" w:rsidR="009B1BF3" w:rsidRDefault="009B1BF3" w:rsidP="001D56D0">
            <w:pPr>
              <w:rPr>
                <w:lang w:val="en-US"/>
              </w:rPr>
            </w:pPr>
            <w:r>
              <w:rPr>
                <w:lang w:val="en-US"/>
              </w:rPr>
              <w:t xml:space="preserve">Strat fonoizolant sub parchet 3 mm </w:t>
            </w:r>
          </w:p>
        </w:tc>
        <w:tc>
          <w:tcPr>
            <w:tcW w:w="1152" w:type="dxa"/>
            <w:gridSpan w:val="3"/>
            <w:tcBorders>
              <w:top w:val="nil"/>
              <w:bottom w:val="single" w:sz="2" w:space="0" w:color="auto"/>
            </w:tcBorders>
          </w:tcPr>
          <w:p w14:paraId="6F3A3569" w14:textId="77777777" w:rsidR="009B1BF3" w:rsidRDefault="009B1BF3" w:rsidP="001D56D0">
            <w:pPr>
              <w:rPr>
                <w:lang w:val="en-US"/>
              </w:rPr>
            </w:pPr>
            <w:r>
              <w:rPr>
                <w:lang w:val="en-US"/>
              </w:rPr>
              <w:t>m2</w:t>
            </w:r>
          </w:p>
        </w:tc>
        <w:tc>
          <w:tcPr>
            <w:tcW w:w="1116" w:type="dxa"/>
            <w:tcBorders>
              <w:top w:val="nil"/>
              <w:bottom w:val="single" w:sz="2" w:space="0" w:color="auto"/>
            </w:tcBorders>
          </w:tcPr>
          <w:p w14:paraId="271FEE83" w14:textId="77777777" w:rsidR="009B1BF3" w:rsidRDefault="009B1BF3" w:rsidP="001D56D0">
            <w:pPr>
              <w:rPr>
                <w:lang w:val="en-US"/>
              </w:rPr>
            </w:pPr>
            <w:r w:rsidRPr="00F324A3">
              <w:rPr>
                <w:lang w:val="en-US"/>
              </w:rPr>
              <w:t>1,0200</w:t>
            </w:r>
          </w:p>
        </w:tc>
      </w:tr>
      <w:tr w:rsidR="009B1BF3" w14:paraId="25C058D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F12646"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5561814" w14:textId="77777777" w:rsidR="009B1BF3" w:rsidRDefault="009B1BF3" w:rsidP="001D56D0">
            <w:pPr>
              <w:jc w:val="center"/>
              <w:rPr>
                <w:sz w:val="16"/>
                <w:szCs w:val="16"/>
                <w:lang w:val="en-US"/>
              </w:rPr>
            </w:pPr>
            <w:r>
              <w:rPr>
                <w:sz w:val="16"/>
                <w:szCs w:val="16"/>
                <w:lang w:val="en-US"/>
              </w:rPr>
              <w:t>2030122946768</w:t>
            </w:r>
          </w:p>
        </w:tc>
        <w:tc>
          <w:tcPr>
            <w:tcW w:w="5953" w:type="dxa"/>
            <w:gridSpan w:val="5"/>
            <w:tcBorders>
              <w:top w:val="nil"/>
              <w:bottom w:val="single" w:sz="2" w:space="0" w:color="auto"/>
            </w:tcBorders>
          </w:tcPr>
          <w:p w14:paraId="02E6B081" w14:textId="77777777" w:rsidR="009B1BF3" w:rsidRDefault="009B1BF3" w:rsidP="001D56D0">
            <w:pPr>
              <w:rPr>
                <w:lang w:val="en-US"/>
              </w:rPr>
            </w:pPr>
            <w:r>
              <w:rPr>
                <w:lang w:val="en-US"/>
              </w:rPr>
              <w:t xml:space="preserve">Plinte de lemn </w:t>
            </w:r>
          </w:p>
        </w:tc>
        <w:tc>
          <w:tcPr>
            <w:tcW w:w="1152" w:type="dxa"/>
            <w:gridSpan w:val="3"/>
            <w:tcBorders>
              <w:top w:val="nil"/>
              <w:bottom w:val="single" w:sz="2" w:space="0" w:color="auto"/>
            </w:tcBorders>
          </w:tcPr>
          <w:p w14:paraId="670DF471" w14:textId="77777777" w:rsidR="009B1BF3" w:rsidRDefault="009B1BF3" w:rsidP="001D56D0">
            <w:pPr>
              <w:rPr>
                <w:lang w:val="en-US"/>
              </w:rPr>
            </w:pPr>
            <w:r>
              <w:rPr>
                <w:lang w:val="en-US"/>
              </w:rPr>
              <w:t>m</w:t>
            </w:r>
          </w:p>
        </w:tc>
        <w:tc>
          <w:tcPr>
            <w:tcW w:w="1116" w:type="dxa"/>
            <w:tcBorders>
              <w:top w:val="nil"/>
              <w:bottom w:val="single" w:sz="2" w:space="0" w:color="auto"/>
            </w:tcBorders>
          </w:tcPr>
          <w:p w14:paraId="1D677A02" w14:textId="77777777" w:rsidR="009B1BF3" w:rsidRDefault="009B1BF3" w:rsidP="001D56D0">
            <w:pPr>
              <w:rPr>
                <w:lang w:val="en-US"/>
              </w:rPr>
            </w:pPr>
            <w:r w:rsidRPr="00F324A3">
              <w:rPr>
                <w:lang w:val="en-US"/>
              </w:rPr>
              <w:t>1,0700</w:t>
            </w:r>
          </w:p>
        </w:tc>
      </w:tr>
      <w:tr w:rsidR="009B1BF3" w14:paraId="0DA01D1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F1E3B0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5CC4BF9" w14:textId="77777777" w:rsidR="009B1BF3" w:rsidRDefault="009B1BF3" w:rsidP="001D56D0">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98B58AA" w14:textId="77777777" w:rsidR="009B1BF3" w:rsidRDefault="009B1BF3" w:rsidP="001D56D0">
            <w:pPr>
              <w:rPr>
                <w:lang w:val="en-US"/>
              </w:rPr>
            </w:pPr>
            <w:r>
              <w:rPr>
                <w:lang w:val="en-US"/>
              </w:rPr>
              <w:t>Utilaj de ridicat pentru lucrari de finisaj</w:t>
            </w:r>
          </w:p>
        </w:tc>
        <w:tc>
          <w:tcPr>
            <w:tcW w:w="1134" w:type="dxa"/>
            <w:gridSpan w:val="2"/>
            <w:tcBorders>
              <w:top w:val="nil"/>
              <w:bottom w:val="single" w:sz="2" w:space="0" w:color="auto"/>
            </w:tcBorders>
          </w:tcPr>
          <w:p w14:paraId="61D536FD"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BAB81D1" w14:textId="77777777" w:rsidR="009B1BF3" w:rsidRDefault="009B1BF3" w:rsidP="001D56D0">
            <w:pPr>
              <w:rPr>
                <w:lang w:val="en-US"/>
              </w:rPr>
            </w:pPr>
            <w:r w:rsidRPr="00F324A3">
              <w:rPr>
                <w:lang w:val="en-US"/>
              </w:rPr>
              <w:t>0,0026</w:t>
            </w:r>
          </w:p>
        </w:tc>
      </w:tr>
      <w:tr w:rsidR="009B1BF3" w14:paraId="1D036333"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8815D4" w14:textId="77777777" w:rsidR="009B1BF3" w:rsidRDefault="009B1BF3" w:rsidP="001D56D0">
            <w:pPr>
              <w:rPr>
                <w:lang w:val="en-US"/>
              </w:rPr>
            </w:pPr>
            <w:r>
              <w:rPr>
                <w:lang w:val="en-US"/>
              </w:rPr>
              <w:lastRenderedPageBreak/>
              <w:t>22</w:t>
            </w:r>
          </w:p>
        </w:tc>
        <w:tc>
          <w:tcPr>
            <w:tcW w:w="1418" w:type="dxa"/>
            <w:gridSpan w:val="3"/>
            <w:tcBorders>
              <w:top w:val="single" w:sz="4" w:space="0" w:color="auto"/>
              <w:bottom w:val="single" w:sz="4" w:space="0" w:color="auto"/>
            </w:tcBorders>
          </w:tcPr>
          <w:p w14:paraId="49BA3B22" w14:textId="77777777" w:rsidR="009B1BF3" w:rsidRDefault="009B1BF3" w:rsidP="001D56D0">
            <w:pPr>
              <w:rPr>
                <w:lang w:val="en-US"/>
              </w:rPr>
            </w:pPr>
            <w:r>
              <w:rPr>
                <w:lang w:val="en-US"/>
              </w:rPr>
              <w:t>DE10E</w:t>
            </w:r>
          </w:p>
          <w:p w14:paraId="087B6E6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2464FB7"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Borduri prefabricate din beton, pentru trotuare 100x30x15 cm, pe fundatie de beton 35x15 cm</w:t>
            </w:r>
            <w:r>
              <w:rPr>
                <w:rFonts w:ascii="Times New Roman CYR" w:hAnsi="Times New Roman CYR" w:cs="Times New Roman CYR"/>
                <w:sz w:val="16"/>
                <w:szCs w:val="16"/>
                <w:lang w:val="en-US"/>
              </w:rPr>
              <w:t xml:space="preserve"> </w:t>
            </w:r>
          </w:p>
          <w:p w14:paraId="5E6CD61A"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05E8D40" w14:textId="77777777" w:rsidR="009B1BF3" w:rsidRDefault="009B1BF3" w:rsidP="001D56D0">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165D86A7" w14:textId="77777777" w:rsidR="009B1BF3" w:rsidRPr="00B400BD" w:rsidRDefault="009B1BF3" w:rsidP="001D56D0">
            <w:pPr>
              <w:jc w:val="center"/>
              <w:rPr>
                <w:b/>
                <w:bCs/>
                <w:lang w:val="en-US"/>
              </w:rPr>
            </w:pPr>
            <w:r w:rsidRPr="00B400BD">
              <w:rPr>
                <w:b/>
                <w:bCs/>
                <w:lang w:val="en-US"/>
              </w:rPr>
              <w:t>43,00</w:t>
            </w:r>
          </w:p>
        </w:tc>
      </w:tr>
      <w:tr w:rsidR="009B1BF3" w14:paraId="21A5B9A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6016DA7" w14:textId="77777777" w:rsidR="009B1BF3" w:rsidRDefault="009B1BF3" w:rsidP="001D56D0">
            <w:pPr>
              <w:rPr>
                <w:lang w:val="en-US"/>
              </w:rPr>
            </w:pPr>
          </w:p>
        </w:tc>
        <w:tc>
          <w:tcPr>
            <w:tcW w:w="1418" w:type="dxa"/>
            <w:gridSpan w:val="3"/>
            <w:tcBorders>
              <w:top w:val="nil"/>
              <w:bottom w:val="single" w:sz="2" w:space="0" w:color="auto"/>
            </w:tcBorders>
            <w:vAlign w:val="center"/>
          </w:tcPr>
          <w:p w14:paraId="1FD85625"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496D7EF1"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8ABB18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DC74B6F" w14:textId="77777777" w:rsidR="009B1BF3" w:rsidRPr="00A65016" w:rsidRDefault="009B1BF3" w:rsidP="001D56D0">
            <w:pPr>
              <w:rPr>
                <w:lang w:val="ro-MO"/>
              </w:rPr>
            </w:pPr>
            <w:r w:rsidRPr="00F324A3">
              <w:rPr>
                <w:lang w:val="en-US"/>
              </w:rPr>
              <w:t>0,1700</w:t>
            </w:r>
          </w:p>
        </w:tc>
      </w:tr>
      <w:tr w:rsidR="009B1BF3" w14:paraId="25DD063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DD08E84" w14:textId="77777777" w:rsidR="009B1BF3" w:rsidRDefault="009B1BF3" w:rsidP="001D56D0">
            <w:pPr>
              <w:rPr>
                <w:lang w:val="en-US"/>
              </w:rPr>
            </w:pPr>
          </w:p>
        </w:tc>
        <w:tc>
          <w:tcPr>
            <w:tcW w:w="1418" w:type="dxa"/>
            <w:gridSpan w:val="3"/>
            <w:tcBorders>
              <w:top w:val="nil"/>
              <w:bottom w:val="single" w:sz="2" w:space="0" w:color="auto"/>
            </w:tcBorders>
            <w:vAlign w:val="center"/>
          </w:tcPr>
          <w:p w14:paraId="74F83D09" w14:textId="77777777" w:rsidR="009B1BF3" w:rsidRDefault="009B1BF3" w:rsidP="001D56D0">
            <w:pPr>
              <w:jc w:val="center"/>
              <w:rPr>
                <w:sz w:val="16"/>
                <w:szCs w:val="16"/>
                <w:lang w:val="en-US"/>
              </w:rPr>
            </w:pPr>
            <w:r>
              <w:rPr>
                <w:sz w:val="16"/>
                <w:szCs w:val="16"/>
                <w:lang w:val="en-US"/>
              </w:rPr>
              <w:t>7129020012800</w:t>
            </w:r>
          </w:p>
        </w:tc>
        <w:tc>
          <w:tcPr>
            <w:tcW w:w="5953" w:type="dxa"/>
            <w:gridSpan w:val="5"/>
            <w:tcBorders>
              <w:top w:val="nil"/>
              <w:bottom w:val="single" w:sz="2" w:space="0" w:color="auto"/>
            </w:tcBorders>
          </w:tcPr>
          <w:p w14:paraId="724A6F70" w14:textId="77777777" w:rsidR="009B1BF3" w:rsidRDefault="009B1BF3" w:rsidP="001D56D0">
            <w:pPr>
              <w:rPr>
                <w:lang w:val="en-US"/>
              </w:rPr>
            </w:pPr>
            <w:r>
              <w:rPr>
                <w:lang w:val="en-US"/>
              </w:rPr>
              <w:t>Pavator</w:t>
            </w:r>
          </w:p>
        </w:tc>
        <w:tc>
          <w:tcPr>
            <w:tcW w:w="1134" w:type="dxa"/>
            <w:gridSpan w:val="2"/>
            <w:tcBorders>
              <w:top w:val="nil"/>
              <w:bottom w:val="single" w:sz="2" w:space="0" w:color="auto"/>
            </w:tcBorders>
          </w:tcPr>
          <w:p w14:paraId="2CA20E8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0152298" w14:textId="77777777" w:rsidR="009B1BF3" w:rsidRPr="00A65016" w:rsidRDefault="009B1BF3" w:rsidP="001D56D0">
            <w:pPr>
              <w:rPr>
                <w:lang w:val="ro-MO"/>
              </w:rPr>
            </w:pPr>
            <w:r w:rsidRPr="00F324A3">
              <w:rPr>
                <w:lang w:val="en-US"/>
              </w:rPr>
              <w:t>0,5100</w:t>
            </w:r>
          </w:p>
        </w:tc>
      </w:tr>
      <w:tr w:rsidR="009B1BF3" w14:paraId="5E88FD9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B448CD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FDC605B" w14:textId="77777777" w:rsidR="009B1BF3" w:rsidRDefault="009B1BF3" w:rsidP="001D56D0">
            <w:pPr>
              <w:jc w:val="center"/>
              <w:rPr>
                <w:sz w:val="16"/>
                <w:szCs w:val="16"/>
                <w:lang w:val="en-US"/>
              </w:rPr>
            </w:pPr>
            <w:r>
              <w:rPr>
                <w:sz w:val="16"/>
                <w:szCs w:val="16"/>
                <w:lang w:val="en-US"/>
              </w:rPr>
              <w:t>2663102100911</w:t>
            </w:r>
          </w:p>
        </w:tc>
        <w:tc>
          <w:tcPr>
            <w:tcW w:w="5953" w:type="dxa"/>
            <w:gridSpan w:val="5"/>
            <w:tcBorders>
              <w:top w:val="nil"/>
              <w:bottom w:val="single" w:sz="2" w:space="0" w:color="auto"/>
            </w:tcBorders>
          </w:tcPr>
          <w:p w14:paraId="4469891B" w14:textId="77777777" w:rsidR="009B1BF3" w:rsidRDefault="009B1BF3" w:rsidP="001D56D0">
            <w:pPr>
              <w:rPr>
                <w:lang w:val="en-US"/>
              </w:rPr>
            </w:pPr>
            <w:r>
              <w:rPr>
                <w:lang w:val="en-US"/>
              </w:rPr>
              <w:t>Beton marfa clasa B 15/M200</w:t>
            </w:r>
          </w:p>
        </w:tc>
        <w:tc>
          <w:tcPr>
            <w:tcW w:w="1152" w:type="dxa"/>
            <w:gridSpan w:val="3"/>
            <w:tcBorders>
              <w:top w:val="nil"/>
              <w:bottom w:val="single" w:sz="2" w:space="0" w:color="auto"/>
            </w:tcBorders>
          </w:tcPr>
          <w:p w14:paraId="1FBDA900" w14:textId="77777777" w:rsidR="009B1BF3" w:rsidRDefault="009B1BF3" w:rsidP="001D56D0">
            <w:pPr>
              <w:rPr>
                <w:lang w:val="en-US"/>
              </w:rPr>
            </w:pPr>
            <w:r>
              <w:rPr>
                <w:lang w:val="en-US"/>
              </w:rPr>
              <w:t>m3</w:t>
            </w:r>
          </w:p>
        </w:tc>
        <w:tc>
          <w:tcPr>
            <w:tcW w:w="1116" w:type="dxa"/>
            <w:tcBorders>
              <w:top w:val="nil"/>
              <w:bottom w:val="single" w:sz="2" w:space="0" w:color="auto"/>
            </w:tcBorders>
          </w:tcPr>
          <w:p w14:paraId="4A0936D2" w14:textId="77777777" w:rsidR="009B1BF3" w:rsidRDefault="009B1BF3" w:rsidP="001D56D0">
            <w:pPr>
              <w:rPr>
                <w:lang w:val="en-US"/>
              </w:rPr>
            </w:pPr>
            <w:r w:rsidRPr="00F324A3">
              <w:rPr>
                <w:lang w:val="en-US"/>
              </w:rPr>
              <w:t>0,0530</w:t>
            </w:r>
          </w:p>
        </w:tc>
      </w:tr>
      <w:tr w:rsidR="009B1BF3" w14:paraId="420C472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8765C6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FC2E81A" w14:textId="77777777" w:rsidR="009B1BF3" w:rsidRDefault="009B1BF3" w:rsidP="001D56D0">
            <w:pPr>
              <w:jc w:val="center"/>
              <w:rPr>
                <w:sz w:val="16"/>
                <w:szCs w:val="16"/>
                <w:lang w:val="en-US"/>
              </w:rPr>
            </w:pPr>
            <w:r>
              <w:rPr>
                <w:sz w:val="16"/>
                <w:szCs w:val="16"/>
                <w:lang w:val="en-US"/>
              </w:rPr>
              <w:t>2651122100024</w:t>
            </w:r>
          </w:p>
        </w:tc>
        <w:tc>
          <w:tcPr>
            <w:tcW w:w="5953" w:type="dxa"/>
            <w:gridSpan w:val="5"/>
            <w:tcBorders>
              <w:top w:val="nil"/>
              <w:bottom w:val="single" w:sz="2" w:space="0" w:color="auto"/>
            </w:tcBorders>
          </w:tcPr>
          <w:p w14:paraId="734F18BD" w14:textId="77777777" w:rsidR="009B1BF3" w:rsidRDefault="009B1BF3" w:rsidP="001D56D0">
            <w:pPr>
              <w:rPr>
                <w:lang w:val="en-US"/>
              </w:rPr>
            </w:pPr>
            <w:r>
              <w:rPr>
                <w:lang w:val="en-US"/>
              </w:rPr>
              <w:t>Ciment portland P 40 saci S388</w:t>
            </w:r>
          </w:p>
        </w:tc>
        <w:tc>
          <w:tcPr>
            <w:tcW w:w="1152" w:type="dxa"/>
            <w:gridSpan w:val="3"/>
            <w:tcBorders>
              <w:top w:val="nil"/>
              <w:bottom w:val="single" w:sz="2" w:space="0" w:color="auto"/>
            </w:tcBorders>
          </w:tcPr>
          <w:p w14:paraId="3C750F0F" w14:textId="77777777" w:rsidR="009B1BF3" w:rsidRDefault="009B1BF3" w:rsidP="001D56D0">
            <w:pPr>
              <w:rPr>
                <w:lang w:val="en-US"/>
              </w:rPr>
            </w:pPr>
            <w:r>
              <w:rPr>
                <w:lang w:val="en-US"/>
              </w:rPr>
              <w:t>kg</w:t>
            </w:r>
          </w:p>
        </w:tc>
        <w:tc>
          <w:tcPr>
            <w:tcW w:w="1116" w:type="dxa"/>
            <w:tcBorders>
              <w:top w:val="nil"/>
              <w:bottom w:val="single" w:sz="2" w:space="0" w:color="auto"/>
            </w:tcBorders>
          </w:tcPr>
          <w:p w14:paraId="71CF8AC9" w14:textId="77777777" w:rsidR="009B1BF3" w:rsidRDefault="009B1BF3" w:rsidP="001D56D0">
            <w:pPr>
              <w:rPr>
                <w:lang w:val="en-US"/>
              </w:rPr>
            </w:pPr>
            <w:r w:rsidRPr="00F324A3">
              <w:rPr>
                <w:lang w:val="en-US"/>
              </w:rPr>
              <w:t>3,5000</w:t>
            </w:r>
          </w:p>
        </w:tc>
      </w:tr>
      <w:tr w:rsidR="009B1BF3" w14:paraId="756D403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120F4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BE244BC" w14:textId="77777777" w:rsidR="009B1BF3" w:rsidRDefault="009B1BF3" w:rsidP="001D56D0">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02739DAB" w14:textId="77777777" w:rsidR="009B1BF3" w:rsidRDefault="009B1BF3" w:rsidP="001D56D0">
            <w:pPr>
              <w:rPr>
                <w:lang w:val="en-US"/>
              </w:rPr>
            </w:pPr>
            <w:r>
              <w:rPr>
                <w:lang w:val="en-US"/>
              </w:rPr>
              <w:t>Nisip sortat nespalat de riu si lacuri 0,0-3,0 mm</w:t>
            </w:r>
          </w:p>
        </w:tc>
        <w:tc>
          <w:tcPr>
            <w:tcW w:w="1152" w:type="dxa"/>
            <w:gridSpan w:val="3"/>
            <w:tcBorders>
              <w:top w:val="nil"/>
              <w:bottom w:val="single" w:sz="2" w:space="0" w:color="auto"/>
            </w:tcBorders>
          </w:tcPr>
          <w:p w14:paraId="28745388" w14:textId="77777777" w:rsidR="009B1BF3" w:rsidRDefault="009B1BF3" w:rsidP="001D56D0">
            <w:pPr>
              <w:rPr>
                <w:lang w:val="en-US"/>
              </w:rPr>
            </w:pPr>
            <w:r>
              <w:rPr>
                <w:lang w:val="en-US"/>
              </w:rPr>
              <w:t>m3</w:t>
            </w:r>
          </w:p>
        </w:tc>
        <w:tc>
          <w:tcPr>
            <w:tcW w:w="1116" w:type="dxa"/>
            <w:tcBorders>
              <w:top w:val="nil"/>
              <w:bottom w:val="single" w:sz="2" w:space="0" w:color="auto"/>
            </w:tcBorders>
          </w:tcPr>
          <w:p w14:paraId="11B55AE8" w14:textId="77777777" w:rsidR="009B1BF3" w:rsidRDefault="009B1BF3" w:rsidP="001D56D0">
            <w:pPr>
              <w:rPr>
                <w:lang w:val="en-US"/>
              </w:rPr>
            </w:pPr>
            <w:r w:rsidRPr="00F324A3">
              <w:rPr>
                <w:lang w:val="en-US"/>
              </w:rPr>
              <w:t>0,0100</w:t>
            </w:r>
          </w:p>
        </w:tc>
      </w:tr>
      <w:tr w:rsidR="009B1BF3" w14:paraId="6C12E97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46225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CA0A78B"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A485909"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548C8A6E" w14:textId="77777777" w:rsidR="009B1BF3" w:rsidRDefault="009B1BF3" w:rsidP="001D56D0">
            <w:pPr>
              <w:rPr>
                <w:lang w:val="en-US"/>
              </w:rPr>
            </w:pPr>
            <w:r>
              <w:rPr>
                <w:lang w:val="en-US"/>
              </w:rPr>
              <w:t>m3</w:t>
            </w:r>
          </w:p>
        </w:tc>
        <w:tc>
          <w:tcPr>
            <w:tcW w:w="1116" w:type="dxa"/>
            <w:tcBorders>
              <w:top w:val="nil"/>
              <w:bottom w:val="single" w:sz="2" w:space="0" w:color="auto"/>
            </w:tcBorders>
          </w:tcPr>
          <w:p w14:paraId="2EA787D6" w14:textId="77777777" w:rsidR="009B1BF3" w:rsidRDefault="009B1BF3" w:rsidP="001D56D0">
            <w:pPr>
              <w:rPr>
                <w:lang w:val="en-US"/>
              </w:rPr>
            </w:pPr>
            <w:r w:rsidRPr="00F324A3">
              <w:rPr>
                <w:lang w:val="en-US"/>
              </w:rPr>
              <w:t>0,0060</w:t>
            </w:r>
          </w:p>
        </w:tc>
      </w:tr>
      <w:tr w:rsidR="009B1BF3" w14:paraId="5CE0A92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C937A6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0CCC612" w14:textId="77777777" w:rsidR="009B1BF3" w:rsidRDefault="009B1BF3" w:rsidP="001D56D0">
            <w:pPr>
              <w:jc w:val="center"/>
              <w:rPr>
                <w:sz w:val="16"/>
                <w:szCs w:val="16"/>
                <w:lang w:val="en-US"/>
              </w:rPr>
            </w:pPr>
            <w:r>
              <w:rPr>
                <w:sz w:val="16"/>
                <w:szCs w:val="16"/>
                <w:lang w:val="en-US"/>
              </w:rPr>
              <w:t>26661228002842</w:t>
            </w:r>
          </w:p>
        </w:tc>
        <w:tc>
          <w:tcPr>
            <w:tcW w:w="5953" w:type="dxa"/>
            <w:gridSpan w:val="5"/>
            <w:tcBorders>
              <w:top w:val="nil"/>
              <w:bottom w:val="single" w:sz="2" w:space="0" w:color="auto"/>
            </w:tcBorders>
          </w:tcPr>
          <w:p w14:paraId="3AD780E6" w14:textId="77777777" w:rsidR="009B1BF3" w:rsidRDefault="009B1BF3" w:rsidP="001D56D0">
            <w:pPr>
              <w:rPr>
                <w:lang w:val="en-US"/>
              </w:rPr>
            </w:pPr>
            <w:r>
              <w:rPr>
                <w:lang w:val="en-US"/>
              </w:rPr>
              <w:t>Bordura beton pentru trotuare dimensiuni 1000x30x150</w:t>
            </w:r>
          </w:p>
        </w:tc>
        <w:tc>
          <w:tcPr>
            <w:tcW w:w="1152" w:type="dxa"/>
            <w:gridSpan w:val="3"/>
            <w:tcBorders>
              <w:top w:val="nil"/>
              <w:bottom w:val="single" w:sz="2" w:space="0" w:color="auto"/>
            </w:tcBorders>
          </w:tcPr>
          <w:p w14:paraId="7878C1A8" w14:textId="77777777" w:rsidR="009B1BF3" w:rsidRDefault="009B1BF3" w:rsidP="001D56D0">
            <w:pPr>
              <w:rPr>
                <w:lang w:val="en-US"/>
              </w:rPr>
            </w:pPr>
            <w:r>
              <w:rPr>
                <w:lang w:val="en-US"/>
              </w:rPr>
              <w:t>m</w:t>
            </w:r>
          </w:p>
        </w:tc>
        <w:tc>
          <w:tcPr>
            <w:tcW w:w="1116" w:type="dxa"/>
            <w:tcBorders>
              <w:top w:val="nil"/>
              <w:bottom w:val="single" w:sz="2" w:space="0" w:color="auto"/>
            </w:tcBorders>
          </w:tcPr>
          <w:p w14:paraId="4BAA3C85" w14:textId="77777777" w:rsidR="009B1BF3" w:rsidRDefault="009B1BF3" w:rsidP="001D56D0">
            <w:pPr>
              <w:rPr>
                <w:lang w:val="en-US"/>
              </w:rPr>
            </w:pPr>
            <w:r w:rsidRPr="00F324A3">
              <w:rPr>
                <w:lang w:val="en-US"/>
              </w:rPr>
              <w:t>1,0050</w:t>
            </w:r>
          </w:p>
        </w:tc>
      </w:tr>
      <w:tr w:rsidR="009B1BF3" w14:paraId="53CD08F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1C56FFE" w14:textId="77777777" w:rsidR="009B1BF3" w:rsidRDefault="009B1BF3" w:rsidP="001D56D0">
            <w:pPr>
              <w:rPr>
                <w:lang w:val="en-US"/>
              </w:rPr>
            </w:pPr>
            <w:r>
              <w:rPr>
                <w:lang w:val="en-US"/>
              </w:rPr>
              <w:t>23</w:t>
            </w:r>
          </w:p>
        </w:tc>
        <w:tc>
          <w:tcPr>
            <w:tcW w:w="1418" w:type="dxa"/>
            <w:gridSpan w:val="3"/>
            <w:tcBorders>
              <w:top w:val="single" w:sz="4" w:space="0" w:color="auto"/>
              <w:bottom w:val="single" w:sz="4" w:space="0" w:color="auto"/>
            </w:tcBorders>
          </w:tcPr>
          <w:p w14:paraId="7E6639AA" w14:textId="77777777" w:rsidR="009B1BF3" w:rsidRDefault="009B1BF3" w:rsidP="001D56D0">
            <w:pPr>
              <w:rPr>
                <w:lang w:val="en-US"/>
              </w:rPr>
            </w:pPr>
            <w:r>
              <w:rPr>
                <w:lang w:val="en-US"/>
              </w:rPr>
              <w:t>TsC54B</w:t>
            </w:r>
          </w:p>
          <w:p w14:paraId="32BF1928"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834EAAC"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piatra sparta</w:t>
            </w:r>
            <w:r>
              <w:rPr>
                <w:rFonts w:ascii="Times New Roman CYR" w:hAnsi="Times New Roman CYR" w:cs="Times New Roman CYR"/>
                <w:sz w:val="16"/>
                <w:szCs w:val="16"/>
                <w:lang w:val="en-US"/>
              </w:rPr>
              <w:t xml:space="preserve"> </w:t>
            </w:r>
          </w:p>
          <w:p w14:paraId="511BABD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D9C2B67"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5B39CF28" w14:textId="77777777" w:rsidR="009B1BF3" w:rsidRPr="00B400BD" w:rsidRDefault="009B1BF3" w:rsidP="001D56D0">
            <w:pPr>
              <w:jc w:val="center"/>
              <w:rPr>
                <w:b/>
                <w:bCs/>
                <w:lang w:val="en-US"/>
              </w:rPr>
            </w:pPr>
            <w:r w:rsidRPr="00B400BD">
              <w:rPr>
                <w:b/>
                <w:bCs/>
                <w:lang w:val="en-US"/>
              </w:rPr>
              <w:t>2,10</w:t>
            </w:r>
          </w:p>
        </w:tc>
      </w:tr>
      <w:tr w:rsidR="009B1BF3" w14:paraId="31259FC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DE1152" w14:textId="77777777" w:rsidR="009B1BF3" w:rsidRDefault="009B1BF3" w:rsidP="001D56D0">
            <w:pPr>
              <w:rPr>
                <w:lang w:val="en-US"/>
              </w:rPr>
            </w:pPr>
          </w:p>
        </w:tc>
        <w:tc>
          <w:tcPr>
            <w:tcW w:w="1418" w:type="dxa"/>
            <w:gridSpan w:val="3"/>
            <w:tcBorders>
              <w:top w:val="nil"/>
              <w:bottom w:val="single" w:sz="2" w:space="0" w:color="auto"/>
            </w:tcBorders>
            <w:vAlign w:val="center"/>
          </w:tcPr>
          <w:p w14:paraId="114B60F7"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13D3A60C"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3995C452"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1994CD7" w14:textId="77777777" w:rsidR="009B1BF3" w:rsidRPr="00A65016" w:rsidRDefault="009B1BF3" w:rsidP="001D56D0">
            <w:pPr>
              <w:rPr>
                <w:lang w:val="ro-MO"/>
              </w:rPr>
            </w:pPr>
            <w:r w:rsidRPr="00F324A3">
              <w:rPr>
                <w:lang w:val="en-US"/>
              </w:rPr>
              <w:t>0,9900</w:t>
            </w:r>
          </w:p>
        </w:tc>
      </w:tr>
      <w:tr w:rsidR="009B1BF3" w14:paraId="6E3DDEB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B6FA70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5679C8C" w14:textId="77777777" w:rsidR="009B1BF3" w:rsidRDefault="009B1BF3" w:rsidP="001D56D0">
            <w:pPr>
              <w:jc w:val="center"/>
              <w:rPr>
                <w:sz w:val="16"/>
                <w:szCs w:val="16"/>
                <w:lang w:val="en-US"/>
              </w:rPr>
            </w:pPr>
            <w:r>
              <w:rPr>
                <w:sz w:val="16"/>
                <w:szCs w:val="16"/>
                <w:lang w:val="en-US"/>
              </w:rPr>
              <w:t>1411122201752</w:t>
            </w:r>
          </w:p>
        </w:tc>
        <w:tc>
          <w:tcPr>
            <w:tcW w:w="5953" w:type="dxa"/>
            <w:gridSpan w:val="5"/>
            <w:tcBorders>
              <w:top w:val="nil"/>
              <w:bottom w:val="single" w:sz="2" w:space="0" w:color="auto"/>
            </w:tcBorders>
          </w:tcPr>
          <w:p w14:paraId="02ED7B02" w14:textId="77777777" w:rsidR="009B1BF3" w:rsidRDefault="009B1BF3" w:rsidP="001D56D0">
            <w:pPr>
              <w:rPr>
                <w:lang w:val="en-US"/>
              </w:rPr>
            </w:pPr>
            <w:r>
              <w:rPr>
                <w:lang w:val="en-US"/>
              </w:rPr>
              <w:t xml:space="preserve">Piatra sparta </w:t>
            </w:r>
          </w:p>
        </w:tc>
        <w:tc>
          <w:tcPr>
            <w:tcW w:w="1152" w:type="dxa"/>
            <w:gridSpan w:val="3"/>
            <w:tcBorders>
              <w:top w:val="nil"/>
              <w:bottom w:val="single" w:sz="2" w:space="0" w:color="auto"/>
            </w:tcBorders>
          </w:tcPr>
          <w:p w14:paraId="6B94AE87" w14:textId="77777777" w:rsidR="009B1BF3" w:rsidRDefault="009B1BF3" w:rsidP="001D56D0">
            <w:pPr>
              <w:rPr>
                <w:lang w:val="en-US"/>
              </w:rPr>
            </w:pPr>
            <w:r>
              <w:rPr>
                <w:lang w:val="en-US"/>
              </w:rPr>
              <w:t>m3</w:t>
            </w:r>
          </w:p>
        </w:tc>
        <w:tc>
          <w:tcPr>
            <w:tcW w:w="1116" w:type="dxa"/>
            <w:tcBorders>
              <w:top w:val="nil"/>
              <w:bottom w:val="single" w:sz="2" w:space="0" w:color="auto"/>
            </w:tcBorders>
          </w:tcPr>
          <w:p w14:paraId="41F850BB" w14:textId="77777777" w:rsidR="009B1BF3" w:rsidRDefault="009B1BF3" w:rsidP="001D56D0">
            <w:pPr>
              <w:rPr>
                <w:lang w:val="en-US"/>
              </w:rPr>
            </w:pPr>
            <w:r w:rsidRPr="00F324A3">
              <w:rPr>
                <w:lang w:val="en-US"/>
              </w:rPr>
              <w:t>1,1500</w:t>
            </w:r>
          </w:p>
        </w:tc>
      </w:tr>
      <w:tr w:rsidR="009B1BF3" w14:paraId="0B54DE1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94EE16"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A7EAE6A"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8F5EBFA"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6D6ABCFE" w14:textId="77777777" w:rsidR="009B1BF3" w:rsidRDefault="009B1BF3" w:rsidP="001D56D0">
            <w:pPr>
              <w:rPr>
                <w:lang w:val="en-US"/>
              </w:rPr>
            </w:pPr>
            <w:r>
              <w:rPr>
                <w:lang w:val="en-US"/>
              </w:rPr>
              <w:t>m3</w:t>
            </w:r>
          </w:p>
        </w:tc>
        <w:tc>
          <w:tcPr>
            <w:tcW w:w="1116" w:type="dxa"/>
            <w:tcBorders>
              <w:top w:val="nil"/>
              <w:bottom w:val="single" w:sz="2" w:space="0" w:color="auto"/>
            </w:tcBorders>
          </w:tcPr>
          <w:p w14:paraId="32E1610C" w14:textId="77777777" w:rsidR="009B1BF3" w:rsidRDefault="009B1BF3" w:rsidP="001D56D0">
            <w:pPr>
              <w:rPr>
                <w:lang w:val="en-US"/>
              </w:rPr>
            </w:pPr>
            <w:r w:rsidRPr="00F324A3">
              <w:rPr>
                <w:lang w:val="en-US"/>
              </w:rPr>
              <w:t>0,1000</w:t>
            </w:r>
          </w:p>
        </w:tc>
      </w:tr>
      <w:tr w:rsidR="009B1BF3" w14:paraId="3BB29DB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1D975F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E90765B"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271935CF"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0D321B3F"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64BF995" w14:textId="77777777" w:rsidR="009B1BF3" w:rsidRDefault="009B1BF3" w:rsidP="001D56D0">
            <w:pPr>
              <w:rPr>
                <w:lang w:val="en-US"/>
              </w:rPr>
            </w:pPr>
            <w:r w:rsidRPr="00F324A3">
              <w:rPr>
                <w:lang w:val="en-US"/>
              </w:rPr>
              <w:t>0,2100</w:t>
            </w:r>
          </w:p>
        </w:tc>
      </w:tr>
      <w:tr w:rsidR="009B1BF3" w14:paraId="47D9E7A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E599ED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F2EA53F"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1B863C41"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07C23F57"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204A926" w14:textId="77777777" w:rsidR="009B1BF3" w:rsidRDefault="009B1BF3" w:rsidP="001D56D0">
            <w:pPr>
              <w:rPr>
                <w:lang w:val="en-US"/>
              </w:rPr>
            </w:pPr>
            <w:r w:rsidRPr="00F324A3">
              <w:rPr>
                <w:lang w:val="en-US"/>
              </w:rPr>
              <w:t>0,4200</w:t>
            </w:r>
          </w:p>
        </w:tc>
      </w:tr>
      <w:tr w:rsidR="009B1BF3" w14:paraId="39FA7C53"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D98CB23" w14:textId="77777777" w:rsidR="009B1BF3" w:rsidRDefault="009B1BF3" w:rsidP="001D56D0">
            <w:pPr>
              <w:rPr>
                <w:lang w:val="en-US"/>
              </w:rPr>
            </w:pPr>
            <w:r>
              <w:rPr>
                <w:lang w:val="en-US"/>
              </w:rPr>
              <w:t>24</w:t>
            </w:r>
          </w:p>
        </w:tc>
        <w:tc>
          <w:tcPr>
            <w:tcW w:w="1418" w:type="dxa"/>
            <w:gridSpan w:val="3"/>
            <w:tcBorders>
              <w:top w:val="single" w:sz="4" w:space="0" w:color="auto"/>
              <w:bottom w:val="single" w:sz="4" w:space="0" w:color="auto"/>
            </w:tcBorders>
          </w:tcPr>
          <w:p w14:paraId="39B5AC8C" w14:textId="77777777" w:rsidR="009B1BF3" w:rsidRDefault="009B1BF3" w:rsidP="001D56D0">
            <w:pPr>
              <w:rPr>
                <w:lang w:val="en-US"/>
              </w:rPr>
            </w:pPr>
            <w:r>
              <w:rPr>
                <w:lang w:val="en-US"/>
              </w:rPr>
              <w:t>DI107</w:t>
            </w:r>
          </w:p>
          <w:p w14:paraId="09A93E7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CCF3420"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0,65 l/m2 bitum 50/70 SM SR EN 12591</w:t>
            </w:r>
            <w:r>
              <w:rPr>
                <w:rFonts w:ascii="Times New Roman CYR" w:hAnsi="Times New Roman CYR" w:cs="Times New Roman CYR"/>
                <w:sz w:val="16"/>
                <w:szCs w:val="16"/>
                <w:lang w:val="en-US"/>
              </w:rPr>
              <w:t xml:space="preserve"> </w:t>
            </w:r>
          </w:p>
          <w:p w14:paraId="740F8CF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3A085D4" w14:textId="77777777" w:rsidR="009B1BF3" w:rsidRDefault="009B1BF3" w:rsidP="001D56D0">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103AC73F" w14:textId="77777777" w:rsidR="009B1BF3" w:rsidRPr="00B400BD" w:rsidRDefault="009B1BF3" w:rsidP="001D56D0">
            <w:pPr>
              <w:jc w:val="center"/>
              <w:rPr>
                <w:b/>
                <w:bCs/>
                <w:lang w:val="en-US"/>
              </w:rPr>
            </w:pPr>
            <w:r w:rsidRPr="00B400BD">
              <w:rPr>
                <w:b/>
                <w:bCs/>
                <w:lang w:val="en-US"/>
              </w:rPr>
              <w:t>0,02</w:t>
            </w:r>
          </w:p>
        </w:tc>
      </w:tr>
      <w:tr w:rsidR="009B1BF3" w14:paraId="741A530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9805E1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CA634FB" w14:textId="77777777" w:rsidR="009B1BF3" w:rsidRDefault="009B1BF3" w:rsidP="001D56D0">
            <w:pPr>
              <w:jc w:val="center"/>
              <w:rPr>
                <w:sz w:val="16"/>
                <w:szCs w:val="16"/>
                <w:lang w:val="en-US"/>
              </w:rPr>
            </w:pPr>
            <w:r>
              <w:rPr>
                <w:sz w:val="16"/>
                <w:szCs w:val="16"/>
                <w:lang w:val="en-US"/>
              </w:rPr>
              <w:t>23203226000401</w:t>
            </w:r>
          </w:p>
        </w:tc>
        <w:tc>
          <w:tcPr>
            <w:tcW w:w="5953" w:type="dxa"/>
            <w:gridSpan w:val="5"/>
            <w:tcBorders>
              <w:top w:val="nil"/>
              <w:bottom w:val="single" w:sz="2" w:space="0" w:color="auto"/>
            </w:tcBorders>
          </w:tcPr>
          <w:p w14:paraId="7F4B437E" w14:textId="77777777" w:rsidR="009B1BF3" w:rsidRDefault="009B1BF3" w:rsidP="001D56D0">
            <w:pPr>
              <w:rPr>
                <w:lang w:val="en-US"/>
              </w:rPr>
            </w:pPr>
            <w:r>
              <w:rPr>
                <w:lang w:val="en-US"/>
              </w:rPr>
              <w:t>Bitum</w:t>
            </w:r>
          </w:p>
        </w:tc>
        <w:tc>
          <w:tcPr>
            <w:tcW w:w="1152" w:type="dxa"/>
            <w:gridSpan w:val="3"/>
            <w:tcBorders>
              <w:top w:val="nil"/>
              <w:bottom w:val="single" w:sz="2" w:space="0" w:color="auto"/>
            </w:tcBorders>
          </w:tcPr>
          <w:p w14:paraId="05692F77" w14:textId="77777777" w:rsidR="009B1BF3" w:rsidRDefault="009B1BF3" w:rsidP="001D56D0">
            <w:pPr>
              <w:rPr>
                <w:lang w:val="en-US"/>
              </w:rPr>
            </w:pPr>
            <w:r>
              <w:rPr>
                <w:lang w:val="en-US"/>
              </w:rPr>
              <w:t>t</w:t>
            </w:r>
          </w:p>
        </w:tc>
        <w:tc>
          <w:tcPr>
            <w:tcW w:w="1116" w:type="dxa"/>
            <w:tcBorders>
              <w:top w:val="nil"/>
              <w:bottom w:val="single" w:sz="2" w:space="0" w:color="auto"/>
            </w:tcBorders>
          </w:tcPr>
          <w:p w14:paraId="2F4E90EB" w14:textId="77777777" w:rsidR="009B1BF3" w:rsidRDefault="009B1BF3" w:rsidP="001D56D0">
            <w:pPr>
              <w:rPr>
                <w:lang w:val="en-US"/>
              </w:rPr>
            </w:pPr>
            <w:r w:rsidRPr="00F324A3">
              <w:rPr>
                <w:lang w:val="en-US"/>
              </w:rPr>
              <w:t>1,0300</w:t>
            </w:r>
          </w:p>
        </w:tc>
      </w:tr>
      <w:tr w:rsidR="009B1BF3" w14:paraId="22C2409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F0DEB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39D9104" w14:textId="77777777" w:rsidR="009B1BF3" w:rsidRDefault="009B1BF3" w:rsidP="001D56D0">
            <w:pPr>
              <w:jc w:val="center"/>
              <w:rPr>
                <w:sz w:val="16"/>
                <w:szCs w:val="16"/>
                <w:lang w:val="en-US"/>
              </w:rPr>
            </w:pPr>
            <w:r>
              <w:rPr>
                <w:sz w:val="16"/>
                <w:szCs w:val="16"/>
                <w:lang w:val="en-US"/>
              </w:rPr>
              <w:t>2952220000000</w:t>
            </w:r>
          </w:p>
        </w:tc>
        <w:tc>
          <w:tcPr>
            <w:tcW w:w="5953" w:type="dxa"/>
            <w:gridSpan w:val="5"/>
            <w:tcBorders>
              <w:top w:val="nil"/>
              <w:bottom w:val="single" w:sz="2" w:space="0" w:color="auto"/>
            </w:tcBorders>
          </w:tcPr>
          <w:p w14:paraId="6ED0FB33" w14:textId="77777777" w:rsidR="009B1BF3" w:rsidRDefault="009B1BF3" w:rsidP="001D56D0">
            <w:pPr>
              <w:rPr>
                <w:lang w:val="en-US"/>
              </w:rPr>
            </w:pPr>
            <w:r>
              <w:rPr>
                <w:lang w:val="en-US"/>
              </w:rPr>
              <w:t>Autogudronator 3500 l - 3600 l</w:t>
            </w:r>
          </w:p>
        </w:tc>
        <w:tc>
          <w:tcPr>
            <w:tcW w:w="1134" w:type="dxa"/>
            <w:gridSpan w:val="2"/>
            <w:tcBorders>
              <w:top w:val="nil"/>
              <w:bottom w:val="single" w:sz="2" w:space="0" w:color="auto"/>
            </w:tcBorders>
          </w:tcPr>
          <w:p w14:paraId="6241CEEF"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1AC86F6" w14:textId="77777777" w:rsidR="009B1BF3" w:rsidRDefault="009B1BF3" w:rsidP="001D56D0">
            <w:pPr>
              <w:rPr>
                <w:lang w:val="en-US"/>
              </w:rPr>
            </w:pPr>
            <w:r w:rsidRPr="00F324A3">
              <w:rPr>
                <w:lang w:val="en-US"/>
              </w:rPr>
              <w:t>0,3000</w:t>
            </w:r>
          </w:p>
        </w:tc>
      </w:tr>
      <w:tr w:rsidR="009B1BF3" w14:paraId="6743D006"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133D32B" w14:textId="77777777" w:rsidR="009B1BF3" w:rsidRDefault="009B1BF3" w:rsidP="001D56D0">
            <w:pPr>
              <w:rPr>
                <w:lang w:val="en-US"/>
              </w:rPr>
            </w:pPr>
            <w:r>
              <w:rPr>
                <w:lang w:val="en-US"/>
              </w:rPr>
              <w:t>25</w:t>
            </w:r>
          </w:p>
        </w:tc>
        <w:tc>
          <w:tcPr>
            <w:tcW w:w="1418" w:type="dxa"/>
            <w:gridSpan w:val="3"/>
            <w:tcBorders>
              <w:top w:val="single" w:sz="4" w:space="0" w:color="auto"/>
              <w:bottom w:val="single" w:sz="4" w:space="0" w:color="auto"/>
            </w:tcBorders>
          </w:tcPr>
          <w:p w14:paraId="0C38DFF5" w14:textId="77777777" w:rsidR="009B1BF3" w:rsidRDefault="009B1BF3" w:rsidP="001D56D0">
            <w:pPr>
              <w:rPr>
                <w:lang w:val="en-US"/>
              </w:rPr>
            </w:pPr>
            <w:r>
              <w:rPr>
                <w:lang w:val="en-US"/>
              </w:rPr>
              <w:t>RpDB19A</w:t>
            </w:r>
          </w:p>
          <w:p w14:paraId="7CF46A7B"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7A5DE87"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Imbracaminte de beton asfaltic cu agregat mare, executata la cald, in grosime de 4 cm cu asternere manualaBAD 22,4 leg. SM SR EN 13108-1:2016, bitum 50/70 SM SR EN 12591, H=6 cm</w:t>
            </w:r>
            <w:r>
              <w:rPr>
                <w:rFonts w:ascii="Times New Roman CYR" w:hAnsi="Times New Roman CYR" w:cs="Times New Roman CYR"/>
                <w:sz w:val="16"/>
                <w:szCs w:val="16"/>
                <w:lang w:val="en-US"/>
              </w:rPr>
              <w:t xml:space="preserve"> </w:t>
            </w:r>
          </w:p>
          <w:p w14:paraId="4156C5F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F5AEA2"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44395A23" w14:textId="77777777" w:rsidR="009B1BF3" w:rsidRPr="00B400BD" w:rsidRDefault="009B1BF3" w:rsidP="001D56D0">
            <w:pPr>
              <w:jc w:val="center"/>
              <w:rPr>
                <w:b/>
                <w:bCs/>
                <w:lang w:val="en-US"/>
              </w:rPr>
            </w:pPr>
            <w:r w:rsidRPr="00B400BD">
              <w:rPr>
                <w:b/>
                <w:bCs/>
                <w:lang w:val="en-US"/>
              </w:rPr>
              <w:t>21,00</w:t>
            </w:r>
          </w:p>
        </w:tc>
      </w:tr>
      <w:tr w:rsidR="009B1BF3" w14:paraId="52B5FB6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F9051D1" w14:textId="77777777" w:rsidR="009B1BF3" w:rsidRDefault="009B1BF3" w:rsidP="001D56D0">
            <w:pPr>
              <w:rPr>
                <w:lang w:val="en-US"/>
              </w:rPr>
            </w:pPr>
          </w:p>
        </w:tc>
        <w:tc>
          <w:tcPr>
            <w:tcW w:w="1418" w:type="dxa"/>
            <w:gridSpan w:val="3"/>
            <w:tcBorders>
              <w:top w:val="nil"/>
              <w:bottom w:val="single" w:sz="2" w:space="0" w:color="auto"/>
            </w:tcBorders>
            <w:vAlign w:val="center"/>
          </w:tcPr>
          <w:p w14:paraId="4E9F9E62" w14:textId="77777777" w:rsidR="009B1BF3" w:rsidRDefault="009B1BF3" w:rsidP="001D56D0">
            <w:pPr>
              <w:jc w:val="center"/>
              <w:rPr>
                <w:sz w:val="16"/>
                <w:szCs w:val="16"/>
                <w:lang w:val="en-US"/>
              </w:rPr>
            </w:pPr>
            <w:r>
              <w:rPr>
                <w:sz w:val="16"/>
                <w:szCs w:val="16"/>
                <w:lang w:val="en-US"/>
              </w:rPr>
              <w:t>7129040010110</w:t>
            </w:r>
          </w:p>
        </w:tc>
        <w:tc>
          <w:tcPr>
            <w:tcW w:w="5953" w:type="dxa"/>
            <w:gridSpan w:val="5"/>
            <w:tcBorders>
              <w:top w:val="nil"/>
              <w:bottom w:val="single" w:sz="2" w:space="0" w:color="auto"/>
            </w:tcBorders>
          </w:tcPr>
          <w:p w14:paraId="5C8BFF2D" w14:textId="77777777" w:rsidR="009B1BF3" w:rsidRDefault="009B1BF3" w:rsidP="001D56D0">
            <w:pPr>
              <w:rPr>
                <w:lang w:val="en-US"/>
              </w:rPr>
            </w:pPr>
            <w:r>
              <w:rPr>
                <w:lang w:val="en-US"/>
              </w:rPr>
              <w:t>Asfaltator</w:t>
            </w:r>
          </w:p>
        </w:tc>
        <w:tc>
          <w:tcPr>
            <w:tcW w:w="1134" w:type="dxa"/>
            <w:gridSpan w:val="2"/>
            <w:tcBorders>
              <w:top w:val="nil"/>
              <w:bottom w:val="single" w:sz="2" w:space="0" w:color="auto"/>
            </w:tcBorders>
          </w:tcPr>
          <w:p w14:paraId="01C93891"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F8BD6A3" w14:textId="77777777" w:rsidR="009B1BF3" w:rsidRPr="00A65016" w:rsidRDefault="009B1BF3" w:rsidP="001D56D0">
            <w:pPr>
              <w:rPr>
                <w:lang w:val="ro-MO"/>
              </w:rPr>
            </w:pPr>
            <w:r w:rsidRPr="00F324A3">
              <w:rPr>
                <w:lang w:val="en-US"/>
              </w:rPr>
              <w:t>0,0930</w:t>
            </w:r>
          </w:p>
        </w:tc>
      </w:tr>
      <w:tr w:rsidR="009B1BF3" w14:paraId="39284EF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A7A0372" w14:textId="77777777" w:rsidR="009B1BF3" w:rsidRDefault="009B1BF3" w:rsidP="001D56D0">
            <w:pPr>
              <w:rPr>
                <w:lang w:val="en-US"/>
              </w:rPr>
            </w:pPr>
          </w:p>
        </w:tc>
        <w:tc>
          <w:tcPr>
            <w:tcW w:w="1418" w:type="dxa"/>
            <w:gridSpan w:val="3"/>
            <w:tcBorders>
              <w:top w:val="nil"/>
              <w:bottom w:val="single" w:sz="2" w:space="0" w:color="auto"/>
            </w:tcBorders>
            <w:vAlign w:val="center"/>
          </w:tcPr>
          <w:p w14:paraId="25E2F745"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F34D727"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792EB8C6"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0737A52" w14:textId="77777777" w:rsidR="009B1BF3" w:rsidRPr="00A65016" w:rsidRDefault="009B1BF3" w:rsidP="001D56D0">
            <w:pPr>
              <w:rPr>
                <w:lang w:val="ro-MO"/>
              </w:rPr>
            </w:pPr>
            <w:r w:rsidRPr="00F324A3">
              <w:rPr>
                <w:lang w:val="en-US"/>
              </w:rPr>
              <w:t>0,0660</w:t>
            </w:r>
          </w:p>
        </w:tc>
      </w:tr>
      <w:tr w:rsidR="009B1BF3" w14:paraId="732B054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A6A35E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7A255B4" w14:textId="77777777" w:rsidR="009B1BF3" w:rsidRDefault="009B1BF3" w:rsidP="001D56D0">
            <w:pPr>
              <w:jc w:val="center"/>
              <w:rPr>
                <w:sz w:val="16"/>
                <w:szCs w:val="16"/>
                <w:lang w:val="en-US"/>
              </w:rPr>
            </w:pPr>
            <w:r>
              <w:rPr>
                <w:sz w:val="16"/>
                <w:szCs w:val="16"/>
                <w:lang w:val="en-US"/>
              </w:rPr>
              <w:t>1111000100012</w:t>
            </w:r>
          </w:p>
        </w:tc>
        <w:tc>
          <w:tcPr>
            <w:tcW w:w="5953" w:type="dxa"/>
            <w:gridSpan w:val="5"/>
            <w:tcBorders>
              <w:top w:val="nil"/>
              <w:bottom w:val="single" w:sz="2" w:space="0" w:color="auto"/>
            </w:tcBorders>
          </w:tcPr>
          <w:p w14:paraId="69BEA71D" w14:textId="77777777" w:rsidR="009B1BF3" w:rsidRDefault="009B1BF3" w:rsidP="001D56D0">
            <w:pPr>
              <w:rPr>
                <w:lang w:val="en-US"/>
              </w:rPr>
            </w:pPr>
            <w:r>
              <w:rPr>
                <w:lang w:val="en-US"/>
              </w:rPr>
              <w:t>Mixtura asfaltica preparata la cald...(pt.informatie)</w:t>
            </w:r>
          </w:p>
        </w:tc>
        <w:tc>
          <w:tcPr>
            <w:tcW w:w="1152" w:type="dxa"/>
            <w:gridSpan w:val="3"/>
            <w:tcBorders>
              <w:top w:val="nil"/>
              <w:bottom w:val="single" w:sz="2" w:space="0" w:color="auto"/>
            </w:tcBorders>
          </w:tcPr>
          <w:p w14:paraId="521E03BD" w14:textId="77777777" w:rsidR="009B1BF3" w:rsidRDefault="009B1BF3" w:rsidP="001D56D0">
            <w:pPr>
              <w:rPr>
                <w:lang w:val="en-US"/>
              </w:rPr>
            </w:pPr>
            <w:r>
              <w:rPr>
                <w:lang w:val="en-US"/>
              </w:rPr>
              <w:t>t</w:t>
            </w:r>
          </w:p>
        </w:tc>
        <w:tc>
          <w:tcPr>
            <w:tcW w:w="1116" w:type="dxa"/>
            <w:tcBorders>
              <w:top w:val="nil"/>
              <w:bottom w:val="single" w:sz="2" w:space="0" w:color="auto"/>
            </w:tcBorders>
          </w:tcPr>
          <w:p w14:paraId="64823B55" w14:textId="77777777" w:rsidR="009B1BF3" w:rsidRDefault="009B1BF3" w:rsidP="001D56D0">
            <w:pPr>
              <w:rPr>
                <w:lang w:val="en-US"/>
              </w:rPr>
            </w:pPr>
            <w:r w:rsidRPr="00F324A3">
              <w:rPr>
                <w:lang w:val="en-US"/>
              </w:rPr>
              <w:t>0,0940</w:t>
            </w:r>
          </w:p>
        </w:tc>
      </w:tr>
      <w:tr w:rsidR="009B1BF3" w14:paraId="15CA762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75F64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C766700" w14:textId="77777777" w:rsidR="009B1BF3" w:rsidRDefault="009B1BF3" w:rsidP="001D56D0">
            <w:pPr>
              <w:jc w:val="center"/>
              <w:rPr>
                <w:sz w:val="16"/>
                <w:szCs w:val="16"/>
                <w:lang w:val="en-US"/>
              </w:rPr>
            </w:pPr>
            <w:r>
              <w:rPr>
                <w:sz w:val="16"/>
                <w:szCs w:val="16"/>
                <w:lang w:val="en-US"/>
              </w:rPr>
              <w:t>2320322600000</w:t>
            </w:r>
          </w:p>
        </w:tc>
        <w:tc>
          <w:tcPr>
            <w:tcW w:w="5953" w:type="dxa"/>
            <w:gridSpan w:val="5"/>
            <w:tcBorders>
              <w:top w:val="nil"/>
              <w:bottom w:val="single" w:sz="2" w:space="0" w:color="auto"/>
            </w:tcBorders>
          </w:tcPr>
          <w:p w14:paraId="755A36F9" w14:textId="77777777" w:rsidR="009B1BF3" w:rsidRDefault="009B1BF3" w:rsidP="001D56D0">
            <w:pPr>
              <w:rPr>
                <w:lang w:val="en-US"/>
              </w:rPr>
            </w:pPr>
            <w:r>
              <w:rPr>
                <w:lang w:val="en-US"/>
              </w:rPr>
              <w:t>Bitum taiat (cut-back)</w:t>
            </w:r>
          </w:p>
        </w:tc>
        <w:tc>
          <w:tcPr>
            <w:tcW w:w="1152" w:type="dxa"/>
            <w:gridSpan w:val="3"/>
            <w:tcBorders>
              <w:top w:val="nil"/>
              <w:bottom w:val="single" w:sz="2" w:space="0" w:color="auto"/>
            </w:tcBorders>
          </w:tcPr>
          <w:p w14:paraId="20FBF5B4" w14:textId="77777777" w:rsidR="009B1BF3" w:rsidRDefault="009B1BF3" w:rsidP="001D56D0">
            <w:pPr>
              <w:rPr>
                <w:lang w:val="en-US"/>
              </w:rPr>
            </w:pPr>
            <w:r>
              <w:rPr>
                <w:lang w:val="en-US"/>
              </w:rPr>
              <w:t>t</w:t>
            </w:r>
          </w:p>
        </w:tc>
        <w:tc>
          <w:tcPr>
            <w:tcW w:w="1116" w:type="dxa"/>
            <w:tcBorders>
              <w:top w:val="nil"/>
              <w:bottom w:val="single" w:sz="2" w:space="0" w:color="auto"/>
            </w:tcBorders>
          </w:tcPr>
          <w:p w14:paraId="7D0DCEFB" w14:textId="77777777" w:rsidR="009B1BF3" w:rsidRDefault="009B1BF3" w:rsidP="001D56D0">
            <w:pPr>
              <w:rPr>
                <w:lang w:val="en-US"/>
              </w:rPr>
            </w:pPr>
            <w:r w:rsidRPr="00F324A3">
              <w:rPr>
                <w:lang w:val="en-US"/>
              </w:rPr>
              <w:t>0,0007</w:t>
            </w:r>
          </w:p>
        </w:tc>
      </w:tr>
      <w:tr w:rsidR="009B1BF3" w14:paraId="6AC782A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323C9D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F038A8F" w14:textId="77777777" w:rsidR="009B1BF3" w:rsidRDefault="009B1BF3" w:rsidP="001D56D0">
            <w:pPr>
              <w:jc w:val="center"/>
              <w:rPr>
                <w:sz w:val="16"/>
                <w:szCs w:val="16"/>
                <w:lang w:val="en-US"/>
              </w:rPr>
            </w:pPr>
            <w:r>
              <w:rPr>
                <w:sz w:val="16"/>
                <w:szCs w:val="16"/>
                <w:lang w:val="en-US"/>
              </w:rPr>
              <w:t>1421102200021</w:t>
            </w:r>
          </w:p>
        </w:tc>
        <w:tc>
          <w:tcPr>
            <w:tcW w:w="5953" w:type="dxa"/>
            <w:gridSpan w:val="5"/>
            <w:tcBorders>
              <w:top w:val="nil"/>
              <w:bottom w:val="single" w:sz="2" w:space="0" w:color="auto"/>
            </w:tcBorders>
          </w:tcPr>
          <w:p w14:paraId="25E76C0A" w14:textId="77777777" w:rsidR="009B1BF3" w:rsidRDefault="009B1BF3" w:rsidP="001D56D0">
            <w:pPr>
              <w:rPr>
                <w:lang w:val="en-US"/>
              </w:rPr>
            </w:pPr>
            <w:r>
              <w:rPr>
                <w:lang w:val="en-US"/>
              </w:rPr>
              <w:t>Nisip bituminat... (pentru informatie)</w:t>
            </w:r>
          </w:p>
        </w:tc>
        <w:tc>
          <w:tcPr>
            <w:tcW w:w="1152" w:type="dxa"/>
            <w:gridSpan w:val="3"/>
            <w:tcBorders>
              <w:top w:val="nil"/>
              <w:bottom w:val="single" w:sz="2" w:space="0" w:color="auto"/>
            </w:tcBorders>
          </w:tcPr>
          <w:p w14:paraId="3A28782D" w14:textId="77777777" w:rsidR="009B1BF3" w:rsidRDefault="009B1BF3" w:rsidP="001D56D0">
            <w:pPr>
              <w:rPr>
                <w:lang w:val="en-US"/>
              </w:rPr>
            </w:pPr>
            <w:r>
              <w:rPr>
                <w:lang w:val="en-US"/>
              </w:rPr>
              <w:t>t</w:t>
            </w:r>
          </w:p>
        </w:tc>
        <w:tc>
          <w:tcPr>
            <w:tcW w:w="1116" w:type="dxa"/>
            <w:tcBorders>
              <w:top w:val="nil"/>
              <w:bottom w:val="single" w:sz="2" w:space="0" w:color="auto"/>
            </w:tcBorders>
          </w:tcPr>
          <w:p w14:paraId="3D972732" w14:textId="77777777" w:rsidR="009B1BF3" w:rsidRDefault="009B1BF3" w:rsidP="001D56D0">
            <w:pPr>
              <w:rPr>
                <w:lang w:val="en-US"/>
              </w:rPr>
            </w:pPr>
            <w:r w:rsidRPr="00F324A3">
              <w:rPr>
                <w:lang w:val="en-US"/>
              </w:rPr>
              <w:t>0,0030</w:t>
            </w:r>
          </w:p>
        </w:tc>
      </w:tr>
      <w:tr w:rsidR="009B1BF3" w14:paraId="6CEEB65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2EB2FB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3911449" w14:textId="77777777" w:rsidR="009B1BF3" w:rsidRDefault="009B1BF3" w:rsidP="001D56D0">
            <w:pPr>
              <w:jc w:val="center"/>
              <w:rPr>
                <w:sz w:val="16"/>
                <w:szCs w:val="16"/>
                <w:lang w:val="en-US"/>
              </w:rPr>
            </w:pPr>
            <w:r>
              <w:rPr>
                <w:sz w:val="16"/>
                <w:szCs w:val="16"/>
                <w:lang w:val="en-US"/>
              </w:rPr>
              <w:t>2710603419633</w:t>
            </w:r>
          </w:p>
        </w:tc>
        <w:tc>
          <w:tcPr>
            <w:tcW w:w="5953" w:type="dxa"/>
            <w:gridSpan w:val="5"/>
            <w:tcBorders>
              <w:top w:val="nil"/>
              <w:bottom w:val="single" w:sz="2" w:space="0" w:color="auto"/>
            </w:tcBorders>
          </w:tcPr>
          <w:p w14:paraId="3FC3E17B" w14:textId="77777777" w:rsidR="009B1BF3" w:rsidRDefault="009B1BF3" w:rsidP="001D56D0">
            <w:pPr>
              <w:rPr>
                <w:lang w:val="en-US"/>
              </w:rPr>
            </w:pPr>
            <w:r>
              <w:rPr>
                <w:lang w:val="en-US"/>
              </w:rPr>
              <w:t>Otel patrat (longrine) OL-37 50 mm</w:t>
            </w:r>
          </w:p>
        </w:tc>
        <w:tc>
          <w:tcPr>
            <w:tcW w:w="1152" w:type="dxa"/>
            <w:gridSpan w:val="3"/>
            <w:tcBorders>
              <w:top w:val="nil"/>
              <w:bottom w:val="single" w:sz="2" w:space="0" w:color="auto"/>
            </w:tcBorders>
          </w:tcPr>
          <w:p w14:paraId="58ADF590" w14:textId="77777777" w:rsidR="009B1BF3" w:rsidRDefault="009B1BF3" w:rsidP="001D56D0">
            <w:pPr>
              <w:rPr>
                <w:lang w:val="en-US"/>
              </w:rPr>
            </w:pPr>
            <w:r>
              <w:rPr>
                <w:lang w:val="en-US"/>
              </w:rPr>
              <w:t>kg</w:t>
            </w:r>
          </w:p>
        </w:tc>
        <w:tc>
          <w:tcPr>
            <w:tcW w:w="1116" w:type="dxa"/>
            <w:tcBorders>
              <w:top w:val="nil"/>
              <w:bottom w:val="single" w:sz="2" w:space="0" w:color="auto"/>
            </w:tcBorders>
          </w:tcPr>
          <w:p w14:paraId="24B272E6" w14:textId="77777777" w:rsidR="009B1BF3" w:rsidRDefault="009B1BF3" w:rsidP="001D56D0">
            <w:pPr>
              <w:rPr>
                <w:lang w:val="en-US"/>
              </w:rPr>
            </w:pPr>
            <w:r w:rsidRPr="00F324A3">
              <w:rPr>
                <w:lang w:val="en-US"/>
              </w:rPr>
              <w:t>0,0110</w:t>
            </w:r>
          </w:p>
        </w:tc>
      </w:tr>
      <w:tr w:rsidR="009B1BF3" w14:paraId="6F10F22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CD74C0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A8C8994" w14:textId="77777777" w:rsidR="009B1BF3" w:rsidRDefault="009B1BF3" w:rsidP="001D56D0">
            <w:pPr>
              <w:jc w:val="center"/>
              <w:rPr>
                <w:sz w:val="16"/>
                <w:szCs w:val="16"/>
                <w:lang w:val="en-US"/>
              </w:rPr>
            </w:pPr>
            <w:r>
              <w:rPr>
                <w:sz w:val="16"/>
                <w:szCs w:val="16"/>
                <w:lang w:val="en-US"/>
              </w:rPr>
              <w:t>2952240004012</w:t>
            </w:r>
          </w:p>
        </w:tc>
        <w:tc>
          <w:tcPr>
            <w:tcW w:w="5953" w:type="dxa"/>
            <w:gridSpan w:val="5"/>
            <w:tcBorders>
              <w:top w:val="nil"/>
              <w:bottom w:val="single" w:sz="2" w:space="0" w:color="auto"/>
            </w:tcBorders>
          </w:tcPr>
          <w:p w14:paraId="4C86AEDC" w14:textId="77777777" w:rsidR="009B1BF3" w:rsidRDefault="009B1BF3" w:rsidP="001D56D0">
            <w:pPr>
              <w:rPr>
                <w:lang w:val="en-US"/>
              </w:rPr>
            </w:pPr>
            <w:r>
              <w:rPr>
                <w:lang w:val="en-US"/>
              </w:rPr>
              <w:t>Rulou compresor static autopropulsat de 8-14 t</w:t>
            </w:r>
          </w:p>
        </w:tc>
        <w:tc>
          <w:tcPr>
            <w:tcW w:w="1134" w:type="dxa"/>
            <w:gridSpan w:val="2"/>
            <w:tcBorders>
              <w:top w:val="nil"/>
              <w:bottom w:val="single" w:sz="2" w:space="0" w:color="auto"/>
            </w:tcBorders>
          </w:tcPr>
          <w:p w14:paraId="65EEFB52"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C2C6AFB" w14:textId="77777777" w:rsidR="009B1BF3" w:rsidRDefault="009B1BF3" w:rsidP="001D56D0">
            <w:pPr>
              <w:rPr>
                <w:lang w:val="en-US"/>
              </w:rPr>
            </w:pPr>
            <w:r w:rsidRPr="00F324A3">
              <w:rPr>
                <w:lang w:val="en-US"/>
              </w:rPr>
              <w:t>0,0113</w:t>
            </w:r>
          </w:p>
        </w:tc>
      </w:tr>
      <w:tr w:rsidR="009B1BF3" w14:paraId="4C072A9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825B8B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A2D72CB" w14:textId="77777777" w:rsidR="009B1BF3" w:rsidRDefault="009B1BF3" w:rsidP="001D56D0">
            <w:pPr>
              <w:jc w:val="center"/>
              <w:rPr>
                <w:sz w:val="16"/>
                <w:szCs w:val="16"/>
                <w:lang w:val="en-US"/>
              </w:rPr>
            </w:pPr>
            <w:r>
              <w:rPr>
                <w:sz w:val="16"/>
                <w:szCs w:val="16"/>
                <w:lang w:val="en-US"/>
              </w:rPr>
              <w:t>2952220000000</w:t>
            </w:r>
          </w:p>
        </w:tc>
        <w:tc>
          <w:tcPr>
            <w:tcW w:w="5953" w:type="dxa"/>
            <w:gridSpan w:val="5"/>
            <w:tcBorders>
              <w:top w:val="nil"/>
              <w:bottom w:val="single" w:sz="2" w:space="0" w:color="auto"/>
            </w:tcBorders>
          </w:tcPr>
          <w:p w14:paraId="1C99B5E2" w14:textId="77777777" w:rsidR="009B1BF3" w:rsidRDefault="009B1BF3" w:rsidP="001D56D0">
            <w:pPr>
              <w:rPr>
                <w:lang w:val="en-US"/>
              </w:rPr>
            </w:pPr>
            <w:r>
              <w:rPr>
                <w:lang w:val="en-US"/>
              </w:rPr>
              <w:t>Autogudronator 3500 l - 3600 l</w:t>
            </w:r>
          </w:p>
        </w:tc>
        <w:tc>
          <w:tcPr>
            <w:tcW w:w="1134" w:type="dxa"/>
            <w:gridSpan w:val="2"/>
            <w:tcBorders>
              <w:top w:val="nil"/>
              <w:bottom w:val="single" w:sz="2" w:space="0" w:color="auto"/>
            </w:tcBorders>
          </w:tcPr>
          <w:p w14:paraId="4FE3544D"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F25E676" w14:textId="77777777" w:rsidR="009B1BF3" w:rsidRDefault="009B1BF3" w:rsidP="001D56D0">
            <w:pPr>
              <w:rPr>
                <w:lang w:val="en-US"/>
              </w:rPr>
            </w:pPr>
            <w:r w:rsidRPr="00F324A3">
              <w:rPr>
                <w:lang w:val="en-US"/>
              </w:rPr>
              <w:t>0,0006</w:t>
            </w:r>
          </w:p>
        </w:tc>
      </w:tr>
      <w:tr w:rsidR="009B1BF3" w14:paraId="4B7B38D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9F8AD2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4179F03" w14:textId="77777777" w:rsidR="009B1BF3" w:rsidRDefault="009B1BF3" w:rsidP="001D56D0">
            <w:pPr>
              <w:jc w:val="center"/>
              <w:rPr>
                <w:sz w:val="16"/>
                <w:szCs w:val="16"/>
                <w:lang w:val="en-US"/>
              </w:rPr>
            </w:pPr>
            <w:r>
              <w:rPr>
                <w:sz w:val="16"/>
                <w:szCs w:val="16"/>
                <w:lang w:val="en-US"/>
              </w:rPr>
              <w:t>2952270000000</w:t>
            </w:r>
          </w:p>
        </w:tc>
        <w:tc>
          <w:tcPr>
            <w:tcW w:w="5953" w:type="dxa"/>
            <w:gridSpan w:val="5"/>
            <w:tcBorders>
              <w:top w:val="nil"/>
              <w:bottom w:val="single" w:sz="2" w:space="0" w:color="auto"/>
            </w:tcBorders>
          </w:tcPr>
          <w:p w14:paraId="793C1ADD" w14:textId="77777777" w:rsidR="009B1BF3" w:rsidRDefault="009B1BF3" w:rsidP="001D56D0">
            <w:pPr>
              <w:rPr>
                <w:lang w:val="en-US"/>
              </w:rPr>
            </w:pPr>
            <w:r>
              <w:rPr>
                <w:lang w:val="en-US"/>
              </w:rPr>
              <w:t>Celula de bitum de 20 t capacitate</w:t>
            </w:r>
          </w:p>
        </w:tc>
        <w:tc>
          <w:tcPr>
            <w:tcW w:w="1134" w:type="dxa"/>
            <w:gridSpan w:val="2"/>
            <w:tcBorders>
              <w:top w:val="nil"/>
              <w:bottom w:val="single" w:sz="2" w:space="0" w:color="auto"/>
            </w:tcBorders>
          </w:tcPr>
          <w:p w14:paraId="11DF9C41"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A7A28C7" w14:textId="77777777" w:rsidR="009B1BF3" w:rsidRDefault="009B1BF3" w:rsidP="001D56D0">
            <w:pPr>
              <w:rPr>
                <w:lang w:val="en-US"/>
              </w:rPr>
            </w:pPr>
            <w:r w:rsidRPr="00F324A3">
              <w:rPr>
                <w:lang w:val="en-US"/>
              </w:rPr>
              <w:t>0,0012</w:t>
            </w:r>
          </w:p>
        </w:tc>
      </w:tr>
      <w:tr w:rsidR="009B1BF3" w14:paraId="1DCA6B7A"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140E5E0" w14:textId="77777777" w:rsidR="009B1BF3" w:rsidRDefault="009B1BF3" w:rsidP="001D56D0">
            <w:pPr>
              <w:rPr>
                <w:lang w:val="en-US"/>
              </w:rPr>
            </w:pPr>
            <w:r>
              <w:rPr>
                <w:lang w:val="en-US"/>
              </w:rPr>
              <w:t>26</w:t>
            </w:r>
          </w:p>
        </w:tc>
        <w:tc>
          <w:tcPr>
            <w:tcW w:w="1418" w:type="dxa"/>
            <w:gridSpan w:val="3"/>
            <w:tcBorders>
              <w:top w:val="single" w:sz="4" w:space="0" w:color="auto"/>
              <w:bottom w:val="single" w:sz="4" w:space="0" w:color="auto"/>
            </w:tcBorders>
          </w:tcPr>
          <w:p w14:paraId="41BFA4AE" w14:textId="77777777" w:rsidR="009B1BF3" w:rsidRDefault="009B1BF3" w:rsidP="001D56D0">
            <w:pPr>
              <w:rPr>
                <w:lang w:val="en-US"/>
              </w:rPr>
            </w:pPr>
            <w:r>
              <w:rPr>
                <w:lang w:val="en-US"/>
              </w:rPr>
              <w:t>DI107</w:t>
            </w:r>
          </w:p>
          <w:p w14:paraId="701D8D0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8B88CB4"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0,30 l/m2 bitum 50/70 SM SR EN 12591</w:t>
            </w:r>
            <w:r>
              <w:rPr>
                <w:rFonts w:ascii="Times New Roman CYR" w:hAnsi="Times New Roman CYR" w:cs="Times New Roman CYR"/>
                <w:sz w:val="16"/>
                <w:szCs w:val="16"/>
                <w:lang w:val="en-US"/>
              </w:rPr>
              <w:t xml:space="preserve"> </w:t>
            </w:r>
          </w:p>
          <w:p w14:paraId="1AFAA7BD"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01C90A" w14:textId="77777777" w:rsidR="009B1BF3" w:rsidRDefault="009B1BF3" w:rsidP="001D56D0">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688A5421" w14:textId="77777777" w:rsidR="009B1BF3" w:rsidRPr="00B400BD" w:rsidRDefault="009B1BF3" w:rsidP="001D56D0">
            <w:pPr>
              <w:jc w:val="center"/>
              <w:rPr>
                <w:b/>
                <w:bCs/>
                <w:lang w:val="en-US"/>
              </w:rPr>
            </w:pPr>
            <w:r w:rsidRPr="00B400BD">
              <w:rPr>
                <w:b/>
                <w:bCs/>
                <w:lang w:val="en-US"/>
              </w:rPr>
              <w:t>0,02</w:t>
            </w:r>
          </w:p>
        </w:tc>
      </w:tr>
      <w:tr w:rsidR="009B1BF3" w14:paraId="4E1C6D1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989F9F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D475FFB" w14:textId="77777777" w:rsidR="009B1BF3" w:rsidRDefault="009B1BF3" w:rsidP="001D56D0">
            <w:pPr>
              <w:jc w:val="center"/>
              <w:rPr>
                <w:sz w:val="16"/>
                <w:szCs w:val="16"/>
                <w:lang w:val="en-US"/>
              </w:rPr>
            </w:pPr>
            <w:r>
              <w:rPr>
                <w:sz w:val="16"/>
                <w:szCs w:val="16"/>
                <w:lang w:val="en-US"/>
              </w:rPr>
              <w:t>23203226000401</w:t>
            </w:r>
          </w:p>
        </w:tc>
        <w:tc>
          <w:tcPr>
            <w:tcW w:w="5953" w:type="dxa"/>
            <w:gridSpan w:val="5"/>
            <w:tcBorders>
              <w:top w:val="nil"/>
              <w:bottom w:val="single" w:sz="2" w:space="0" w:color="auto"/>
            </w:tcBorders>
          </w:tcPr>
          <w:p w14:paraId="763A05B5" w14:textId="77777777" w:rsidR="009B1BF3" w:rsidRDefault="009B1BF3" w:rsidP="001D56D0">
            <w:pPr>
              <w:rPr>
                <w:lang w:val="en-US"/>
              </w:rPr>
            </w:pPr>
            <w:r>
              <w:rPr>
                <w:lang w:val="en-US"/>
              </w:rPr>
              <w:t>Bitum</w:t>
            </w:r>
          </w:p>
        </w:tc>
        <w:tc>
          <w:tcPr>
            <w:tcW w:w="1152" w:type="dxa"/>
            <w:gridSpan w:val="3"/>
            <w:tcBorders>
              <w:top w:val="nil"/>
              <w:bottom w:val="single" w:sz="2" w:space="0" w:color="auto"/>
            </w:tcBorders>
          </w:tcPr>
          <w:p w14:paraId="2AF9F5AE" w14:textId="77777777" w:rsidR="009B1BF3" w:rsidRDefault="009B1BF3" w:rsidP="001D56D0">
            <w:pPr>
              <w:rPr>
                <w:lang w:val="en-US"/>
              </w:rPr>
            </w:pPr>
            <w:r>
              <w:rPr>
                <w:lang w:val="en-US"/>
              </w:rPr>
              <w:t>t</w:t>
            </w:r>
          </w:p>
        </w:tc>
        <w:tc>
          <w:tcPr>
            <w:tcW w:w="1116" w:type="dxa"/>
            <w:tcBorders>
              <w:top w:val="nil"/>
              <w:bottom w:val="single" w:sz="2" w:space="0" w:color="auto"/>
            </w:tcBorders>
          </w:tcPr>
          <w:p w14:paraId="5252D0AD" w14:textId="77777777" w:rsidR="009B1BF3" w:rsidRDefault="009B1BF3" w:rsidP="001D56D0">
            <w:pPr>
              <w:rPr>
                <w:lang w:val="en-US"/>
              </w:rPr>
            </w:pPr>
            <w:r w:rsidRPr="00F324A3">
              <w:rPr>
                <w:lang w:val="en-US"/>
              </w:rPr>
              <w:t>1,0300</w:t>
            </w:r>
          </w:p>
        </w:tc>
      </w:tr>
      <w:tr w:rsidR="009B1BF3" w14:paraId="4BF9578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391E8F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FA23A5E" w14:textId="77777777" w:rsidR="009B1BF3" w:rsidRDefault="009B1BF3" w:rsidP="001D56D0">
            <w:pPr>
              <w:jc w:val="center"/>
              <w:rPr>
                <w:sz w:val="16"/>
                <w:szCs w:val="16"/>
                <w:lang w:val="en-US"/>
              </w:rPr>
            </w:pPr>
            <w:r>
              <w:rPr>
                <w:sz w:val="16"/>
                <w:szCs w:val="16"/>
                <w:lang w:val="en-US"/>
              </w:rPr>
              <w:t>2952220000000</w:t>
            </w:r>
          </w:p>
        </w:tc>
        <w:tc>
          <w:tcPr>
            <w:tcW w:w="5953" w:type="dxa"/>
            <w:gridSpan w:val="5"/>
            <w:tcBorders>
              <w:top w:val="nil"/>
              <w:bottom w:val="single" w:sz="2" w:space="0" w:color="auto"/>
            </w:tcBorders>
          </w:tcPr>
          <w:p w14:paraId="0DA619AB" w14:textId="77777777" w:rsidR="009B1BF3" w:rsidRDefault="009B1BF3" w:rsidP="001D56D0">
            <w:pPr>
              <w:rPr>
                <w:lang w:val="en-US"/>
              </w:rPr>
            </w:pPr>
            <w:r>
              <w:rPr>
                <w:lang w:val="en-US"/>
              </w:rPr>
              <w:t>Autogudronator 3500 l - 3600 l</w:t>
            </w:r>
          </w:p>
        </w:tc>
        <w:tc>
          <w:tcPr>
            <w:tcW w:w="1134" w:type="dxa"/>
            <w:gridSpan w:val="2"/>
            <w:tcBorders>
              <w:top w:val="nil"/>
              <w:bottom w:val="single" w:sz="2" w:space="0" w:color="auto"/>
            </w:tcBorders>
          </w:tcPr>
          <w:p w14:paraId="38336FCA"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8547AD7" w14:textId="77777777" w:rsidR="009B1BF3" w:rsidRDefault="009B1BF3" w:rsidP="001D56D0">
            <w:pPr>
              <w:rPr>
                <w:lang w:val="en-US"/>
              </w:rPr>
            </w:pPr>
            <w:r w:rsidRPr="00F324A3">
              <w:rPr>
                <w:lang w:val="en-US"/>
              </w:rPr>
              <w:t>0,3000</w:t>
            </w:r>
          </w:p>
        </w:tc>
      </w:tr>
      <w:tr w:rsidR="009B1BF3" w14:paraId="631BCD2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79EE20E" w14:textId="77777777" w:rsidR="009B1BF3" w:rsidRDefault="009B1BF3" w:rsidP="001D56D0">
            <w:pPr>
              <w:rPr>
                <w:lang w:val="en-US"/>
              </w:rPr>
            </w:pPr>
            <w:r>
              <w:rPr>
                <w:lang w:val="en-US"/>
              </w:rPr>
              <w:t>27</w:t>
            </w:r>
          </w:p>
        </w:tc>
        <w:tc>
          <w:tcPr>
            <w:tcW w:w="1418" w:type="dxa"/>
            <w:gridSpan w:val="3"/>
            <w:tcBorders>
              <w:top w:val="single" w:sz="4" w:space="0" w:color="auto"/>
              <w:bottom w:val="single" w:sz="4" w:space="0" w:color="auto"/>
            </w:tcBorders>
          </w:tcPr>
          <w:p w14:paraId="65530608" w14:textId="77777777" w:rsidR="009B1BF3" w:rsidRDefault="009B1BF3" w:rsidP="001D56D0">
            <w:pPr>
              <w:rPr>
                <w:lang w:val="en-US"/>
              </w:rPr>
            </w:pPr>
            <w:r>
              <w:rPr>
                <w:lang w:val="en-US"/>
              </w:rPr>
              <w:t>RpDB18B</w:t>
            </w:r>
          </w:p>
          <w:p w14:paraId="3D1B3DAB"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9199E03"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Imbracaminte de mortar asfaltic executata la cald, in grosime de 3 cm cu asternere manuala (BA 16 rul, SM SR EN 13108-1:2016, bitum 50/70 SM SR EN 12591</w:t>
            </w:r>
            <w:r>
              <w:rPr>
                <w:rFonts w:ascii="Times New Roman CYR" w:hAnsi="Times New Roman CYR" w:cs="Times New Roman CYR"/>
                <w:sz w:val="16"/>
                <w:szCs w:val="16"/>
                <w:lang w:val="en-US"/>
              </w:rPr>
              <w:t xml:space="preserve"> </w:t>
            </w:r>
          </w:p>
          <w:p w14:paraId="46CFD193"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DA7D13D"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1A12ED06" w14:textId="77777777" w:rsidR="009B1BF3" w:rsidRPr="00B400BD" w:rsidRDefault="009B1BF3" w:rsidP="001D56D0">
            <w:pPr>
              <w:jc w:val="center"/>
              <w:rPr>
                <w:b/>
                <w:bCs/>
                <w:lang w:val="en-US"/>
              </w:rPr>
            </w:pPr>
            <w:r w:rsidRPr="00B400BD">
              <w:rPr>
                <w:b/>
                <w:bCs/>
                <w:lang w:val="en-US"/>
              </w:rPr>
              <w:t>21,00</w:t>
            </w:r>
          </w:p>
        </w:tc>
      </w:tr>
      <w:tr w:rsidR="009B1BF3" w14:paraId="3EA9B15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C9B3AEC" w14:textId="77777777" w:rsidR="009B1BF3" w:rsidRDefault="009B1BF3" w:rsidP="001D56D0">
            <w:pPr>
              <w:rPr>
                <w:lang w:val="en-US"/>
              </w:rPr>
            </w:pPr>
          </w:p>
        </w:tc>
        <w:tc>
          <w:tcPr>
            <w:tcW w:w="1418" w:type="dxa"/>
            <w:gridSpan w:val="3"/>
            <w:tcBorders>
              <w:top w:val="nil"/>
              <w:bottom w:val="single" w:sz="2" w:space="0" w:color="auto"/>
            </w:tcBorders>
            <w:vAlign w:val="center"/>
          </w:tcPr>
          <w:p w14:paraId="2A304814" w14:textId="77777777" w:rsidR="009B1BF3" w:rsidRDefault="009B1BF3" w:rsidP="001D56D0">
            <w:pPr>
              <w:jc w:val="center"/>
              <w:rPr>
                <w:sz w:val="16"/>
                <w:szCs w:val="16"/>
                <w:lang w:val="en-US"/>
              </w:rPr>
            </w:pPr>
            <w:r>
              <w:rPr>
                <w:sz w:val="16"/>
                <w:szCs w:val="16"/>
                <w:lang w:val="en-US"/>
              </w:rPr>
              <w:t>7129040010110</w:t>
            </w:r>
          </w:p>
        </w:tc>
        <w:tc>
          <w:tcPr>
            <w:tcW w:w="5953" w:type="dxa"/>
            <w:gridSpan w:val="5"/>
            <w:tcBorders>
              <w:top w:val="nil"/>
              <w:bottom w:val="single" w:sz="2" w:space="0" w:color="auto"/>
            </w:tcBorders>
          </w:tcPr>
          <w:p w14:paraId="1949E0AA" w14:textId="77777777" w:rsidR="009B1BF3" w:rsidRDefault="009B1BF3" w:rsidP="001D56D0">
            <w:pPr>
              <w:rPr>
                <w:lang w:val="en-US"/>
              </w:rPr>
            </w:pPr>
            <w:r>
              <w:rPr>
                <w:lang w:val="en-US"/>
              </w:rPr>
              <w:t>Asfaltator</w:t>
            </w:r>
          </w:p>
        </w:tc>
        <w:tc>
          <w:tcPr>
            <w:tcW w:w="1134" w:type="dxa"/>
            <w:gridSpan w:val="2"/>
            <w:tcBorders>
              <w:top w:val="nil"/>
              <w:bottom w:val="single" w:sz="2" w:space="0" w:color="auto"/>
            </w:tcBorders>
          </w:tcPr>
          <w:p w14:paraId="423C927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8CC3F6B" w14:textId="77777777" w:rsidR="009B1BF3" w:rsidRPr="00A65016" w:rsidRDefault="009B1BF3" w:rsidP="001D56D0">
            <w:pPr>
              <w:rPr>
                <w:lang w:val="ro-MO"/>
              </w:rPr>
            </w:pPr>
            <w:r w:rsidRPr="00F324A3">
              <w:rPr>
                <w:lang w:val="en-US"/>
              </w:rPr>
              <w:t>0,0750</w:t>
            </w:r>
          </w:p>
        </w:tc>
      </w:tr>
      <w:tr w:rsidR="009B1BF3" w14:paraId="348D0D0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F04CBF8" w14:textId="77777777" w:rsidR="009B1BF3" w:rsidRDefault="009B1BF3" w:rsidP="001D56D0">
            <w:pPr>
              <w:rPr>
                <w:lang w:val="en-US"/>
              </w:rPr>
            </w:pPr>
          </w:p>
        </w:tc>
        <w:tc>
          <w:tcPr>
            <w:tcW w:w="1418" w:type="dxa"/>
            <w:gridSpan w:val="3"/>
            <w:tcBorders>
              <w:top w:val="nil"/>
              <w:bottom w:val="single" w:sz="2" w:space="0" w:color="auto"/>
            </w:tcBorders>
            <w:vAlign w:val="center"/>
          </w:tcPr>
          <w:p w14:paraId="4611A483"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DE11101"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2E561DE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8C68FF2" w14:textId="77777777" w:rsidR="009B1BF3" w:rsidRPr="00A65016" w:rsidRDefault="009B1BF3" w:rsidP="001D56D0">
            <w:pPr>
              <w:rPr>
                <w:lang w:val="ro-MO"/>
              </w:rPr>
            </w:pPr>
            <w:r w:rsidRPr="00F324A3">
              <w:rPr>
                <w:lang w:val="en-US"/>
              </w:rPr>
              <w:t>0,0600</w:t>
            </w:r>
          </w:p>
        </w:tc>
      </w:tr>
      <w:tr w:rsidR="009B1BF3" w14:paraId="3DFAC72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238D44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93382DF" w14:textId="77777777" w:rsidR="009B1BF3" w:rsidRDefault="009B1BF3" w:rsidP="001D56D0">
            <w:pPr>
              <w:jc w:val="center"/>
              <w:rPr>
                <w:sz w:val="16"/>
                <w:szCs w:val="16"/>
                <w:lang w:val="en-US"/>
              </w:rPr>
            </w:pPr>
            <w:r>
              <w:rPr>
                <w:sz w:val="16"/>
                <w:szCs w:val="16"/>
                <w:lang w:val="en-US"/>
              </w:rPr>
              <w:t>2664102100014</w:t>
            </w:r>
          </w:p>
        </w:tc>
        <w:tc>
          <w:tcPr>
            <w:tcW w:w="5953" w:type="dxa"/>
            <w:gridSpan w:val="5"/>
            <w:tcBorders>
              <w:top w:val="nil"/>
              <w:bottom w:val="single" w:sz="2" w:space="0" w:color="auto"/>
            </w:tcBorders>
          </w:tcPr>
          <w:p w14:paraId="4830AD3B" w14:textId="77777777" w:rsidR="009B1BF3" w:rsidRDefault="009B1BF3" w:rsidP="001D56D0">
            <w:pPr>
              <w:rPr>
                <w:lang w:val="en-US"/>
              </w:rPr>
            </w:pPr>
            <w:r>
              <w:rPr>
                <w:lang w:val="en-US"/>
              </w:rPr>
              <w:t>Mortar asfaltic preparata la cald... (pentru informatie)</w:t>
            </w:r>
          </w:p>
        </w:tc>
        <w:tc>
          <w:tcPr>
            <w:tcW w:w="1152" w:type="dxa"/>
            <w:gridSpan w:val="3"/>
            <w:tcBorders>
              <w:top w:val="nil"/>
              <w:bottom w:val="single" w:sz="2" w:space="0" w:color="auto"/>
            </w:tcBorders>
          </w:tcPr>
          <w:p w14:paraId="0E7292F8" w14:textId="77777777" w:rsidR="009B1BF3" w:rsidRDefault="009B1BF3" w:rsidP="001D56D0">
            <w:pPr>
              <w:rPr>
                <w:lang w:val="en-US"/>
              </w:rPr>
            </w:pPr>
            <w:r>
              <w:rPr>
                <w:lang w:val="en-US"/>
              </w:rPr>
              <w:t>t</w:t>
            </w:r>
          </w:p>
        </w:tc>
        <w:tc>
          <w:tcPr>
            <w:tcW w:w="1116" w:type="dxa"/>
            <w:tcBorders>
              <w:top w:val="nil"/>
              <w:bottom w:val="single" w:sz="2" w:space="0" w:color="auto"/>
            </w:tcBorders>
          </w:tcPr>
          <w:p w14:paraId="5C7CE219" w14:textId="77777777" w:rsidR="009B1BF3" w:rsidRDefault="009B1BF3" w:rsidP="001D56D0">
            <w:pPr>
              <w:rPr>
                <w:lang w:val="en-US"/>
              </w:rPr>
            </w:pPr>
            <w:r w:rsidRPr="00F324A3">
              <w:rPr>
                <w:lang w:val="en-US"/>
              </w:rPr>
              <w:t>0,0660</w:t>
            </w:r>
          </w:p>
        </w:tc>
      </w:tr>
      <w:tr w:rsidR="009B1BF3" w14:paraId="1BBC9EA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8B6F67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E1AF2A5" w14:textId="77777777" w:rsidR="009B1BF3" w:rsidRDefault="009B1BF3" w:rsidP="001D56D0">
            <w:pPr>
              <w:jc w:val="center"/>
              <w:rPr>
                <w:sz w:val="16"/>
                <w:szCs w:val="16"/>
                <w:lang w:val="en-US"/>
              </w:rPr>
            </w:pPr>
            <w:r>
              <w:rPr>
                <w:sz w:val="16"/>
                <w:szCs w:val="16"/>
                <w:lang w:val="en-US"/>
              </w:rPr>
              <w:t>2320322600000</w:t>
            </w:r>
          </w:p>
        </w:tc>
        <w:tc>
          <w:tcPr>
            <w:tcW w:w="5953" w:type="dxa"/>
            <w:gridSpan w:val="5"/>
            <w:tcBorders>
              <w:top w:val="nil"/>
              <w:bottom w:val="single" w:sz="2" w:space="0" w:color="auto"/>
            </w:tcBorders>
          </w:tcPr>
          <w:p w14:paraId="6ADBB0F4" w14:textId="77777777" w:rsidR="009B1BF3" w:rsidRDefault="009B1BF3" w:rsidP="001D56D0">
            <w:pPr>
              <w:rPr>
                <w:lang w:val="en-US"/>
              </w:rPr>
            </w:pPr>
            <w:r>
              <w:rPr>
                <w:lang w:val="en-US"/>
              </w:rPr>
              <w:t>Bitum taiat (cut-back)</w:t>
            </w:r>
          </w:p>
        </w:tc>
        <w:tc>
          <w:tcPr>
            <w:tcW w:w="1152" w:type="dxa"/>
            <w:gridSpan w:val="3"/>
            <w:tcBorders>
              <w:top w:val="nil"/>
              <w:bottom w:val="single" w:sz="2" w:space="0" w:color="auto"/>
            </w:tcBorders>
          </w:tcPr>
          <w:p w14:paraId="09207B27" w14:textId="77777777" w:rsidR="009B1BF3" w:rsidRDefault="009B1BF3" w:rsidP="001D56D0">
            <w:pPr>
              <w:rPr>
                <w:lang w:val="en-US"/>
              </w:rPr>
            </w:pPr>
            <w:r>
              <w:rPr>
                <w:lang w:val="en-US"/>
              </w:rPr>
              <w:t>t</w:t>
            </w:r>
          </w:p>
        </w:tc>
        <w:tc>
          <w:tcPr>
            <w:tcW w:w="1116" w:type="dxa"/>
            <w:tcBorders>
              <w:top w:val="nil"/>
              <w:bottom w:val="single" w:sz="2" w:space="0" w:color="auto"/>
            </w:tcBorders>
          </w:tcPr>
          <w:p w14:paraId="3E213A0B" w14:textId="77777777" w:rsidR="009B1BF3" w:rsidRDefault="009B1BF3" w:rsidP="001D56D0">
            <w:pPr>
              <w:rPr>
                <w:lang w:val="en-US"/>
              </w:rPr>
            </w:pPr>
            <w:r w:rsidRPr="00F324A3">
              <w:rPr>
                <w:lang w:val="en-US"/>
              </w:rPr>
              <w:t>0,0007</w:t>
            </w:r>
          </w:p>
        </w:tc>
      </w:tr>
      <w:tr w:rsidR="009B1BF3" w14:paraId="090BEA7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E1F1A4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A40C733" w14:textId="77777777" w:rsidR="009B1BF3" w:rsidRDefault="009B1BF3" w:rsidP="001D56D0">
            <w:pPr>
              <w:jc w:val="center"/>
              <w:rPr>
                <w:sz w:val="16"/>
                <w:szCs w:val="16"/>
                <w:lang w:val="en-US"/>
              </w:rPr>
            </w:pPr>
            <w:r>
              <w:rPr>
                <w:sz w:val="16"/>
                <w:szCs w:val="16"/>
                <w:lang w:val="en-US"/>
              </w:rPr>
              <w:t>1421102200021</w:t>
            </w:r>
          </w:p>
        </w:tc>
        <w:tc>
          <w:tcPr>
            <w:tcW w:w="5953" w:type="dxa"/>
            <w:gridSpan w:val="5"/>
            <w:tcBorders>
              <w:top w:val="nil"/>
              <w:bottom w:val="single" w:sz="2" w:space="0" w:color="auto"/>
            </w:tcBorders>
          </w:tcPr>
          <w:p w14:paraId="2226D774" w14:textId="77777777" w:rsidR="009B1BF3" w:rsidRDefault="009B1BF3" w:rsidP="001D56D0">
            <w:pPr>
              <w:rPr>
                <w:lang w:val="en-US"/>
              </w:rPr>
            </w:pPr>
            <w:r>
              <w:rPr>
                <w:lang w:val="en-US"/>
              </w:rPr>
              <w:t>Nisip bituminat... (pentru informatie)</w:t>
            </w:r>
          </w:p>
        </w:tc>
        <w:tc>
          <w:tcPr>
            <w:tcW w:w="1152" w:type="dxa"/>
            <w:gridSpan w:val="3"/>
            <w:tcBorders>
              <w:top w:val="nil"/>
              <w:bottom w:val="single" w:sz="2" w:space="0" w:color="auto"/>
            </w:tcBorders>
          </w:tcPr>
          <w:p w14:paraId="47245495" w14:textId="77777777" w:rsidR="009B1BF3" w:rsidRDefault="009B1BF3" w:rsidP="001D56D0">
            <w:pPr>
              <w:rPr>
                <w:lang w:val="en-US"/>
              </w:rPr>
            </w:pPr>
            <w:r>
              <w:rPr>
                <w:lang w:val="en-US"/>
              </w:rPr>
              <w:t>t</w:t>
            </w:r>
          </w:p>
        </w:tc>
        <w:tc>
          <w:tcPr>
            <w:tcW w:w="1116" w:type="dxa"/>
            <w:tcBorders>
              <w:top w:val="nil"/>
              <w:bottom w:val="single" w:sz="2" w:space="0" w:color="auto"/>
            </w:tcBorders>
          </w:tcPr>
          <w:p w14:paraId="57CDB0FE" w14:textId="77777777" w:rsidR="009B1BF3" w:rsidRDefault="009B1BF3" w:rsidP="001D56D0">
            <w:pPr>
              <w:rPr>
                <w:lang w:val="en-US"/>
              </w:rPr>
            </w:pPr>
            <w:r w:rsidRPr="00F324A3">
              <w:rPr>
                <w:lang w:val="en-US"/>
              </w:rPr>
              <w:t>0,0030</w:t>
            </w:r>
          </w:p>
        </w:tc>
      </w:tr>
      <w:tr w:rsidR="009B1BF3" w14:paraId="6BEF86B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92E000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4C362CE" w14:textId="77777777" w:rsidR="009B1BF3" w:rsidRDefault="009B1BF3" w:rsidP="001D56D0">
            <w:pPr>
              <w:jc w:val="center"/>
              <w:rPr>
                <w:sz w:val="16"/>
                <w:szCs w:val="16"/>
                <w:lang w:val="en-US"/>
              </w:rPr>
            </w:pPr>
            <w:r>
              <w:rPr>
                <w:sz w:val="16"/>
                <w:szCs w:val="16"/>
                <w:lang w:val="en-US"/>
              </w:rPr>
              <w:t>2710603419634</w:t>
            </w:r>
          </w:p>
        </w:tc>
        <w:tc>
          <w:tcPr>
            <w:tcW w:w="5953" w:type="dxa"/>
            <w:gridSpan w:val="5"/>
            <w:tcBorders>
              <w:top w:val="nil"/>
              <w:bottom w:val="single" w:sz="2" w:space="0" w:color="auto"/>
            </w:tcBorders>
          </w:tcPr>
          <w:p w14:paraId="36B2725F" w14:textId="77777777" w:rsidR="009B1BF3" w:rsidRDefault="009B1BF3" w:rsidP="001D56D0">
            <w:pPr>
              <w:rPr>
                <w:lang w:val="en-US"/>
              </w:rPr>
            </w:pPr>
            <w:r>
              <w:rPr>
                <w:lang w:val="en-US"/>
              </w:rPr>
              <w:t>Otel patrat (longrine) OL-20 36 mm</w:t>
            </w:r>
          </w:p>
        </w:tc>
        <w:tc>
          <w:tcPr>
            <w:tcW w:w="1152" w:type="dxa"/>
            <w:gridSpan w:val="3"/>
            <w:tcBorders>
              <w:top w:val="nil"/>
              <w:bottom w:val="single" w:sz="2" w:space="0" w:color="auto"/>
            </w:tcBorders>
          </w:tcPr>
          <w:p w14:paraId="76DA71D0" w14:textId="77777777" w:rsidR="009B1BF3" w:rsidRDefault="009B1BF3" w:rsidP="001D56D0">
            <w:pPr>
              <w:rPr>
                <w:lang w:val="en-US"/>
              </w:rPr>
            </w:pPr>
            <w:r>
              <w:rPr>
                <w:lang w:val="en-US"/>
              </w:rPr>
              <w:t>kg</w:t>
            </w:r>
          </w:p>
        </w:tc>
        <w:tc>
          <w:tcPr>
            <w:tcW w:w="1116" w:type="dxa"/>
            <w:tcBorders>
              <w:top w:val="nil"/>
              <w:bottom w:val="single" w:sz="2" w:space="0" w:color="auto"/>
            </w:tcBorders>
          </w:tcPr>
          <w:p w14:paraId="354D2775" w14:textId="77777777" w:rsidR="009B1BF3" w:rsidRDefault="009B1BF3" w:rsidP="001D56D0">
            <w:pPr>
              <w:rPr>
                <w:lang w:val="en-US"/>
              </w:rPr>
            </w:pPr>
            <w:r w:rsidRPr="00F324A3">
              <w:rPr>
                <w:lang w:val="en-US"/>
              </w:rPr>
              <w:t>0,0080</w:t>
            </w:r>
          </w:p>
        </w:tc>
      </w:tr>
      <w:tr w:rsidR="009B1BF3" w14:paraId="25E6F6F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F11460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4B818BD" w14:textId="77777777" w:rsidR="009B1BF3" w:rsidRDefault="009B1BF3" w:rsidP="001D56D0">
            <w:pPr>
              <w:jc w:val="center"/>
              <w:rPr>
                <w:sz w:val="16"/>
                <w:szCs w:val="16"/>
                <w:lang w:val="en-US"/>
              </w:rPr>
            </w:pPr>
            <w:r>
              <w:rPr>
                <w:sz w:val="16"/>
                <w:szCs w:val="16"/>
                <w:lang w:val="en-US"/>
              </w:rPr>
              <w:t>2952240004012</w:t>
            </w:r>
          </w:p>
        </w:tc>
        <w:tc>
          <w:tcPr>
            <w:tcW w:w="5953" w:type="dxa"/>
            <w:gridSpan w:val="5"/>
            <w:tcBorders>
              <w:top w:val="nil"/>
              <w:bottom w:val="single" w:sz="2" w:space="0" w:color="auto"/>
            </w:tcBorders>
          </w:tcPr>
          <w:p w14:paraId="1599EC38" w14:textId="77777777" w:rsidR="009B1BF3" w:rsidRDefault="009B1BF3" w:rsidP="001D56D0">
            <w:pPr>
              <w:rPr>
                <w:lang w:val="en-US"/>
              </w:rPr>
            </w:pPr>
            <w:r>
              <w:rPr>
                <w:lang w:val="en-US"/>
              </w:rPr>
              <w:t>Rulou compresor static autopropulsat de 8-14 t</w:t>
            </w:r>
          </w:p>
        </w:tc>
        <w:tc>
          <w:tcPr>
            <w:tcW w:w="1134" w:type="dxa"/>
            <w:gridSpan w:val="2"/>
            <w:tcBorders>
              <w:top w:val="nil"/>
              <w:bottom w:val="single" w:sz="2" w:space="0" w:color="auto"/>
            </w:tcBorders>
          </w:tcPr>
          <w:p w14:paraId="4D07E6DA"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330101D" w14:textId="77777777" w:rsidR="009B1BF3" w:rsidRDefault="009B1BF3" w:rsidP="001D56D0">
            <w:pPr>
              <w:rPr>
                <w:lang w:val="en-US"/>
              </w:rPr>
            </w:pPr>
            <w:r w:rsidRPr="00F324A3">
              <w:rPr>
                <w:lang w:val="en-US"/>
              </w:rPr>
              <w:t>0,0082</w:t>
            </w:r>
          </w:p>
        </w:tc>
      </w:tr>
      <w:tr w:rsidR="009B1BF3" w14:paraId="38DE2C2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89E023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0C76ADE" w14:textId="77777777" w:rsidR="009B1BF3" w:rsidRDefault="009B1BF3" w:rsidP="001D56D0">
            <w:pPr>
              <w:jc w:val="center"/>
              <w:rPr>
                <w:sz w:val="16"/>
                <w:szCs w:val="16"/>
                <w:lang w:val="en-US"/>
              </w:rPr>
            </w:pPr>
            <w:r>
              <w:rPr>
                <w:sz w:val="16"/>
                <w:szCs w:val="16"/>
                <w:lang w:val="en-US"/>
              </w:rPr>
              <w:t>2952220000000</w:t>
            </w:r>
          </w:p>
        </w:tc>
        <w:tc>
          <w:tcPr>
            <w:tcW w:w="5953" w:type="dxa"/>
            <w:gridSpan w:val="5"/>
            <w:tcBorders>
              <w:top w:val="nil"/>
              <w:bottom w:val="single" w:sz="2" w:space="0" w:color="auto"/>
            </w:tcBorders>
          </w:tcPr>
          <w:p w14:paraId="0D5BA8A8" w14:textId="77777777" w:rsidR="009B1BF3" w:rsidRDefault="009B1BF3" w:rsidP="001D56D0">
            <w:pPr>
              <w:rPr>
                <w:lang w:val="en-US"/>
              </w:rPr>
            </w:pPr>
            <w:r>
              <w:rPr>
                <w:lang w:val="en-US"/>
              </w:rPr>
              <w:t>Autogudronator 3500 l - 3600 l</w:t>
            </w:r>
          </w:p>
        </w:tc>
        <w:tc>
          <w:tcPr>
            <w:tcW w:w="1134" w:type="dxa"/>
            <w:gridSpan w:val="2"/>
            <w:tcBorders>
              <w:top w:val="nil"/>
              <w:bottom w:val="single" w:sz="2" w:space="0" w:color="auto"/>
            </w:tcBorders>
          </w:tcPr>
          <w:p w14:paraId="1061FEFD"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A7FEE1A" w14:textId="77777777" w:rsidR="009B1BF3" w:rsidRDefault="009B1BF3" w:rsidP="001D56D0">
            <w:pPr>
              <w:rPr>
                <w:lang w:val="en-US"/>
              </w:rPr>
            </w:pPr>
            <w:r w:rsidRPr="00F324A3">
              <w:rPr>
                <w:lang w:val="en-US"/>
              </w:rPr>
              <w:t>0,0006</w:t>
            </w:r>
          </w:p>
        </w:tc>
      </w:tr>
      <w:tr w:rsidR="009B1BF3" w14:paraId="77DAF98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E5052F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A8BD188" w14:textId="77777777" w:rsidR="009B1BF3" w:rsidRDefault="009B1BF3" w:rsidP="001D56D0">
            <w:pPr>
              <w:jc w:val="center"/>
              <w:rPr>
                <w:sz w:val="16"/>
                <w:szCs w:val="16"/>
                <w:lang w:val="en-US"/>
              </w:rPr>
            </w:pPr>
            <w:r>
              <w:rPr>
                <w:sz w:val="16"/>
                <w:szCs w:val="16"/>
                <w:lang w:val="en-US"/>
              </w:rPr>
              <w:t>2952270000000</w:t>
            </w:r>
          </w:p>
        </w:tc>
        <w:tc>
          <w:tcPr>
            <w:tcW w:w="5953" w:type="dxa"/>
            <w:gridSpan w:val="5"/>
            <w:tcBorders>
              <w:top w:val="nil"/>
              <w:bottom w:val="single" w:sz="2" w:space="0" w:color="auto"/>
            </w:tcBorders>
          </w:tcPr>
          <w:p w14:paraId="50F2154A" w14:textId="77777777" w:rsidR="009B1BF3" w:rsidRDefault="009B1BF3" w:rsidP="001D56D0">
            <w:pPr>
              <w:rPr>
                <w:lang w:val="en-US"/>
              </w:rPr>
            </w:pPr>
            <w:r>
              <w:rPr>
                <w:lang w:val="en-US"/>
              </w:rPr>
              <w:t>Celula de bitum de 20 t capacitate</w:t>
            </w:r>
          </w:p>
        </w:tc>
        <w:tc>
          <w:tcPr>
            <w:tcW w:w="1134" w:type="dxa"/>
            <w:gridSpan w:val="2"/>
            <w:tcBorders>
              <w:top w:val="nil"/>
              <w:bottom w:val="single" w:sz="2" w:space="0" w:color="auto"/>
            </w:tcBorders>
          </w:tcPr>
          <w:p w14:paraId="72278B46"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2170300" w14:textId="77777777" w:rsidR="009B1BF3" w:rsidRDefault="009B1BF3" w:rsidP="001D56D0">
            <w:pPr>
              <w:rPr>
                <w:lang w:val="en-US"/>
              </w:rPr>
            </w:pPr>
            <w:r w:rsidRPr="00F324A3">
              <w:rPr>
                <w:lang w:val="en-US"/>
              </w:rPr>
              <w:t>0,0012</w:t>
            </w:r>
          </w:p>
        </w:tc>
      </w:tr>
      <w:tr w:rsidR="009B1BF3" w14:paraId="7E5AAF50"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26A3AADA" w14:textId="77777777" w:rsidR="009B1BF3" w:rsidRDefault="009B1BF3" w:rsidP="001D56D0">
            <w:pPr>
              <w:rPr>
                <w:sz w:val="8"/>
                <w:szCs w:val="8"/>
                <w:lang w:val="en-US"/>
              </w:rPr>
            </w:pPr>
          </w:p>
        </w:tc>
        <w:tc>
          <w:tcPr>
            <w:tcW w:w="1276" w:type="dxa"/>
            <w:gridSpan w:val="2"/>
            <w:tcBorders>
              <w:left w:val="nil"/>
              <w:bottom w:val="nil"/>
              <w:right w:val="nil"/>
            </w:tcBorders>
          </w:tcPr>
          <w:p w14:paraId="6FDE3BF1" w14:textId="77777777" w:rsidR="009B1BF3" w:rsidRDefault="009B1BF3" w:rsidP="001D56D0">
            <w:pPr>
              <w:rPr>
                <w:sz w:val="8"/>
                <w:szCs w:val="8"/>
                <w:lang w:val="en-US"/>
              </w:rPr>
            </w:pPr>
          </w:p>
        </w:tc>
        <w:tc>
          <w:tcPr>
            <w:tcW w:w="3402" w:type="dxa"/>
            <w:gridSpan w:val="3"/>
            <w:tcBorders>
              <w:left w:val="nil"/>
              <w:bottom w:val="nil"/>
              <w:right w:val="nil"/>
            </w:tcBorders>
          </w:tcPr>
          <w:p w14:paraId="3BAE8915" w14:textId="77777777" w:rsidR="009B1BF3" w:rsidRDefault="009B1BF3" w:rsidP="001D56D0">
            <w:pPr>
              <w:rPr>
                <w:sz w:val="8"/>
                <w:szCs w:val="8"/>
                <w:lang w:val="en-US"/>
              </w:rPr>
            </w:pPr>
          </w:p>
          <w:p w14:paraId="31CDC046" w14:textId="77777777" w:rsidR="009B1BF3" w:rsidRDefault="009B1BF3" w:rsidP="001D56D0">
            <w:pPr>
              <w:rPr>
                <w:sz w:val="8"/>
                <w:szCs w:val="8"/>
                <w:lang w:val="en-US"/>
              </w:rPr>
            </w:pPr>
          </w:p>
          <w:p w14:paraId="3D560882" w14:textId="77777777" w:rsidR="009B1BF3" w:rsidRDefault="009B1BF3" w:rsidP="001D56D0">
            <w:pPr>
              <w:rPr>
                <w:sz w:val="8"/>
                <w:szCs w:val="8"/>
                <w:lang w:val="en-US"/>
              </w:rPr>
            </w:pPr>
          </w:p>
        </w:tc>
        <w:tc>
          <w:tcPr>
            <w:tcW w:w="1134" w:type="dxa"/>
            <w:tcBorders>
              <w:left w:val="nil"/>
              <w:bottom w:val="nil"/>
              <w:right w:val="nil"/>
            </w:tcBorders>
          </w:tcPr>
          <w:p w14:paraId="28913D38" w14:textId="77777777" w:rsidR="009B1BF3" w:rsidRDefault="009B1BF3" w:rsidP="001D56D0">
            <w:pPr>
              <w:rPr>
                <w:sz w:val="8"/>
                <w:szCs w:val="8"/>
                <w:lang w:val="en-US"/>
              </w:rPr>
            </w:pPr>
          </w:p>
        </w:tc>
        <w:tc>
          <w:tcPr>
            <w:tcW w:w="1134" w:type="dxa"/>
            <w:tcBorders>
              <w:left w:val="nil"/>
              <w:bottom w:val="nil"/>
              <w:right w:val="nil"/>
            </w:tcBorders>
          </w:tcPr>
          <w:p w14:paraId="66E64696" w14:textId="77777777" w:rsidR="009B1BF3" w:rsidRDefault="009B1BF3" w:rsidP="001D56D0">
            <w:pPr>
              <w:rPr>
                <w:sz w:val="8"/>
                <w:szCs w:val="8"/>
                <w:lang w:val="en-US"/>
              </w:rPr>
            </w:pPr>
          </w:p>
        </w:tc>
        <w:tc>
          <w:tcPr>
            <w:tcW w:w="1417" w:type="dxa"/>
            <w:gridSpan w:val="2"/>
            <w:tcBorders>
              <w:left w:val="nil"/>
              <w:bottom w:val="nil"/>
              <w:right w:val="nil"/>
            </w:tcBorders>
          </w:tcPr>
          <w:p w14:paraId="2B2EE001" w14:textId="77777777" w:rsidR="009B1BF3" w:rsidRDefault="009B1BF3" w:rsidP="001D56D0">
            <w:pPr>
              <w:rPr>
                <w:sz w:val="8"/>
                <w:szCs w:val="8"/>
                <w:lang w:val="en-US"/>
              </w:rPr>
            </w:pPr>
          </w:p>
        </w:tc>
        <w:tc>
          <w:tcPr>
            <w:tcW w:w="1276" w:type="dxa"/>
            <w:gridSpan w:val="3"/>
            <w:tcBorders>
              <w:left w:val="nil"/>
              <w:bottom w:val="nil"/>
            </w:tcBorders>
          </w:tcPr>
          <w:p w14:paraId="40545557" w14:textId="77777777" w:rsidR="009B1BF3" w:rsidRDefault="009B1BF3" w:rsidP="001D56D0">
            <w:pPr>
              <w:rPr>
                <w:sz w:val="8"/>
                <w:szCs w:val="8"/>
                <w:lang w:val="en-US"/>
              </w:rPr>
            </w:pPr>
          </w:p>
        </w:tc>
      </w:tr>
      <w:tr w:rsidR="009B1BF3" w:rsidRPr="00EB582C" w14:paraId="74DA09ED"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8047F8D" w14:textId="77777777" w:rsidR="009B1BF3" w:rsidRDefault="009B1BF3" w:rsidP="001D56D0">
            <w:pPr>
              <w:rPr>
                <w:lang w:val="en-US"/>
              </w:rPr>
            </w:pPr>
            <w:r>
              <w:rPr>
                <w:lang w:val="en-US"/>
              </w:rPr>
              <w:lastRenderedPageBreak/>
              <w:t xml:space="preserve"> </w:t>
            </w:r>
          </w:p>
        </w:tc>
        <w:tc>
          <w:tcPr>
            <w:tcW w:w="1276" w:type="dxa"/>
            <w:gridSpan w:val="2"/>
            <w:tcBorders>
              <w:top w:val="single" w:sz="4" w:space="0" w:color="auto"/>
              <w:left w:val="nil"/>
              <w:bottom w:val="single" w:sz="4" w:space="0" w:color="auto"/>
              <w:right w:val="nil"/>
            </w:tcBorders>
          </w:tcPr>
          <w:p w14:paraId="5F9E4F37"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5751C8B8"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778E2F94"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24C440D2"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17F77C1A"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0C60B3AF" w14:textId="77777777" w:rsidR="009B1BF3" w:rsidRPr="00EB582C" w:rsidRDefault="009B1BF3" w:rsidP="001D56D0">
            <w:pPr>
              <w:rPr>
                <w:lang w:val="en-US"/>
              </w:rPr>
            </w:pPr>
          </w:p>
        </w:tc>
      </w:tr>
      <w:tr w:rsidR="009B1BF3" w14:paraId="15EC3A96"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BBBC2A1"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1D268C4F"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6AE162E0"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639B23B5" w14:textId="77777777" w:rsidR="009B1BF3" w:rsidRDefault="009B1BF3" w:rsidP="001D56D0">
            <w:pPr>
              <w:rPr>
                <w:sz w:val="8"/>
                <w:szCs w:val="8"/>
                <w:lang w:val="en-US"/>
              </w:rPr>
            </w:pPr>
            <w:r>
              <w:rPr>
                <w:b/>
                <w:bCs/>
                <w:lang w:val="en-US"/>
              </w:rPr>
              <w:t xml:space="preserve">Total </w:t>
            </w:r>
            <w:r>
              <w:rPr>
                <w:b/>
                <w:bCs/>
                <w:sz w:val="22"/>
                <w:szCs w:val="22"/>
                <w:lang w:val="en-US"/>
              </w:rPr>
              <w:t>Amenajare  teren nr 1</w:t>
            </w:r>
          </w:p>
        </w:tc>
        <w:tc>
          <w:tcPr>
            <w:tcW w:w="1134" w:type="dxa"/>
            <w:tcBorders>
              <w:top w:val="single" w:sz="4" w:space="0" w:color="auto"/>
              <w:left w:val="nil"/>
              <w:bottom w:val="single" w:sz="4" w:space="0" w:color="auto"/>
              <w:right w:val="nil"/>
            </w:tcBorders>
          </w:tcPr>
          <w:p w14:paraId="51B5CC2A"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4666594C"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5F7CA3FB"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4BABB930" w14:textId="77777777" w:rsidR="009B1BF3" w:rsidRDefault="009B1BF3" w:rsidP="001D56D0">
            <w:pPr>
              <w:rPr>
                <w:b/>
                <w:bCs/>
                <w:lang w:val="en-US"/>
              </w:rPr>
            </w:pPr>
          </w:p>
        </w:tc>
      </w:tr>
      <w:tr w:rsidR="009B1BF3" w:rsidRPr="001F26B6" w14:paraId="4805C5D1"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2903F4C"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12D8FFEF"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29DF2594" w14:textId="77777777" w:rsidR="009B1BF3" w:rsidRPr="007F2714" w:rsidRDefault="009B1BF3" w:rsidP="001D56D0">
            <w:pPr>
              <w:rPr>
                <w:b/>
                <w:bCs/>
                <w:sz w:val="22"/>
                <w:szCs w:val="22"/>
                <w:lang w:val="en-US"/>
              </w:rPr>
            </w:pPr>
            <w:r w:rsidRPr="001F26B6">
              <w:rPr>
                <w:b/>
                <w:bCs/>
                <w:sz w:val="22"/>
                <w:szCs w:val="22"/>
                <w:lang w:val="en-US"/>
              </w:rPr>
              <w:t>1.3. Amenajare  teren nr 2</w:t>
            </w:r>
          </w:p>
          <w:p w14:paraId="70B1699E"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612DBDD8"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32D8F397" w14:textId="77777777" w:rsidR="009B1BF3" w:rsidRPr="001F26B6" w:rsidRDefault="009B1BF3" w:rsidP="001D56D0">
            <w:pPr>
              <w:rPr>
                <w:lang w:val="en-US"/>
              </w:rPr>
            </w:pPr>
          </w:p>
        </w:tc>
      </w:tr>
      <w:tr w:rsidR="009B1BF3" w14:paraId="3C87C4A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082B43A" w14:textId="77777777" w:rsidR="009B1BF3" w:rsidRDefault="009B1BF3" w:rsidP="001D56D0">
            <w:pPr>
              <w:rPr>
                <w:lang w:val="en-US"/>
              </w:rPr>
            </w:pPr>
            <w:r>
              <w:rPr>
                <w:lang w:val="en-US"/>
              </w:rPr>
              <w:t>28</w:t>
            </w:r>
          </w:p>
        </w:tc>
        <w:tc>
          <w:tcPr>
            <w:tcW w:w="1418" w:type="dxa"/>
            <w:gridSpan w:val="3"/>
            <w:tcBorders>
              <w:top w:val="single" w:sz="4" w:space="0" w:color="auto"/>
              <w:bottom w:val="single" w:sz="4" w:space="0" w:color="auto"/>
            </w:tcBorders>
          </w:tcPr>
          <w:p w14:paraId="5148CB9E" w14:textId="77777777" w:rsidR="009B1BF3" w:rsidRDefault="009B1BF3" w:rsidP="001D56D0">
            <w:pPr>
              <w:rPr>
                <w:lang w:val="en-US"/>
              </w:rPr>
            </w:pPr>
            <w:r>
              <w:rPr>
                <w:lang w:val="en-US"/>
              </w:rPr>
              <w:t>TsC35A1</w:t>
            </w:r>
          </w:p>
          <w:p w14:paraId="70B84F3A"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9C45450"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Excavat transport cu incarcator frontal , la distante de incarcare in autovehicul cu incarcator frontal pe senile de 0,5-0,99 m.c,  la distanta &lt; 10 m</w:t>
            </w:r>
            <w:r>
              <w:rPr>
                <w:rFonts w:ascii="Times New Roman CYR" w:hAnsi="Times New Roman CYR" w:cs="Times New Roman CYR"/>
                <w:sz w:val="16"/>
                <w:szCs w:val="16"/>
                <w:lang w:val="en-US"/>
              </w:rPr>
              <w:t xml:space="preserve"> </w:t>
            </w:r>
          </w:p>
          <w:p w14:paraId="2BE35ECD"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CB89ADD" w14:textId="77777777" w:rsidR="009B1BF3" w:rsidRDefault="009B1BF3" w:rsidP="001D56D0">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6119F98F" w14:textId="77777777" w:rsidR="009B1BF3" w:rsidRPr="00B400BD" w:rsidRDefault="009B1BF3" w:rsidP="001D56D0">
            <w:pPr>
              <w:jc w:val="center"/>
              <w:rPr>
                <w:b/>
                <w:bCs/>
                <w:lang w:val="en-US"/>
              </w:rPr>
            </w:pPr>
            <w:r w:rsidRPr="00B400BD">
              <w:rPr>
                <w:b/>
                <w:bCs/>
                <w:lang w:val="en-US"/>
              </w:rPr>
              <w:t>0,61</w:t>
            </w:r>
          </w:p>
        </w:tc>
      </w:tr>
      <w:tr w:rsidR="009B1BF3" w14:paraId="66ED683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F90357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A6057FF" w14:textId="77777777" w:rsidR="009B1BF3" w:rsidRDefault="009B1BF3" w:rsidP="001D56D0">
            <w:pPr>
              <w:jc w:val="center"/>
              <w:rPr>
                <w:sz w:val="16"/>
                <w:szCs w:val="16"/>
                <w:lang w:val="en-US"/>
              </w:rPr>
            </w:pPr>
            <w:r>
              <w:rPr>
                <w:sz w:val="16"/>
                <w:szCs w:val="16"/>
                <w:lang w:val="en-US"/>
              </w:rPr>
              <w:t>2952270007403</w:t>
            </w:r>
          </w:p>
        </w:tc>
        <w:tc>
          <w:tcPr>
            <w:tcW w:w="5953" w:type="dxa"/>
            <w:gridSpan w:val="5"/>
            <w:tcBorders>
              <w:top w:val="nil"/>
              <w:bottom w:val="single" w:sz="2" w:space="0" w:color="auto"/>
            </w:tcBorders>
          </w:tcPr>
          <w:p w14:paraId="7D1CA0D5" w14:textId="77777777" w:rsidR="009B1BF3" w:rsidRDefault="009B1BF3" w:rsidP="001D56D0">
            <w:pPr>
              <w:rPr>
                <w:lang w:val="en-US"/>
              </w:rPr>
            </w:pPr>
            <w:r>
              <w:rPr>
                <w:lang w:val="en-US"/>
              </w:rPr>
              <w:t>Incarcator frontal pe senile 0,5 - 0,99 mc</w:t>
            </w:r>
          </w:p>
        </w:tc>
        <w:tc>
          <w:tcPr>
            <w:tcW w:w="1134" w:type="dxa"/>
            <w:gridSpan w:val="2"/>
            <w:tcBorders>
              <w:top w:val="nil"/>
              <w:bottom w:val="single" w:sz="2" w:space="0" w:color="auto"/>
            </w:tcBorders>
          </w:tcPr>
          <w:p w14:paraId="4E530B5B"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2E78530" w14:textId="77777777" w:rsidR="009B1BF3" w:rsidRDefault="009B1BF3" w:rsidP="001D56D0">
            <w:pPr>
              <w:rPr>
                <w:lang w:val="en-US"/>
              </w:rPr>
            </w:pPr>
            <w:r w:rsidRPr="00F324A3">
              <w:rPr>
                <w:lang w:val="en-US"/>
              </w:rPr>
              <w:t>4,7600</w:t>
            </w:r>
          </w:p>
        </w:tc>
      </w:tr>
      <w:tr w:rsidR="009B1BF3" w14:paraId="3E8F6EEF"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CC2ECE7" w14:textId="77777777" w:rsidR="009B1BF3" w:rsidRDefault="009B1BF3" w:rsidP="001D56D0">
            <w:pPr>
              <w:rPr>
                <w:lang w:val="en-US"/>
              </w:rPr>
            </w:pPr>
            <w:r>
              <w:rPr>
                <w:lang w:val="en-US"/>
              </w:rPr>
              <w:t>29</w:t>
            </w:r>
          </w:p>
        </w:tc>
        <w:tc>
          <w:tcPr>
            <w:tcW w:w="1418" w:type="dxa"/>
            <w:gridSpan w:val="3"/>
            <w:tcBorders>
              <w:top w:val="single" w:sz="4" w:space="0" w:color="auto"/>
              <w:bottom w:val="single" w:sz="4" w:space="0" w:color="auto"/>
            </w:tcBorders>
          </w:tcPr>
          <w:p w14:paraId="1D07303D" w14:textId="77777777" w:rsidR="009B1BF3" w:rsidRDefault="009B1BF3" w:rsidP="001D56D0">
            <w:pPr>
              <w:rPr>
                <w:lang w:val="en-US"/>
              </w:rPr>
            </w:pPr>
            <w:r>
              <w:rPr>
                <w:lang w:val="en-US"/>
              </w:rPr>
              <w:t>TsI51A10</w:t>
            </w:r>
          </w:p>
          <w:p w14:paraId="37D2513A"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A82F95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2DA414D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AC113BE" w14:textId="77777777" w:rsidR="009B1BF3" w:rsidRDefault="009B1BF3" w:rsidP="001D56D0">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2C1F0F01" w14:textId="77777777" w:rsidR="009B1BF3" w:rsidRPr="00B400BD" w:rsidRDefault="009B1BF3" w:rsidP="001D56D0">
            <w:pPr>
              <w:jc w:val="center"/>
              <w:rPr>
                <w:b/>
                <w:bCs/>
                <w:lang w:val="en-US"/>
              </w:rPr>
            </w:pPr>
            <w:r w:rsidRPr="00B400BD">
              <w:rPr>
                <w:b/>
                <w:bCs/>
                <w:lang w:val="en-US"/>
              </w:rPr>
              <w:t>105,00</w:t>
            </w:r>
          </w:p>
        </w:tc>
      </w:tr>
      <w:tr w:rsidR="009B1BF3" w14:paraId="37D4BF8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F9F8AF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6A1D0EF" w14:textId="77777777" w:rsidR="009B1BF3" w:rsidRDefault="009B1BF3" w:rsidP="001D56D0">
            <w:pPr>
              <w:jc w:val="center"/>
              <w:rPr>
                <w:sz w:val="16"/>
                <w:szCs w:val="16"/>
                <w:lang w:val="en-US"/>
              </w:rPr>
            </w:pPr>
            <w:r>
              <w:rPr>
                <w:sz w:val="16"/>
                <w:szCs w:val="16"/>
                <w:lang w:val="en-US"/>
              </w:rPr>
              <w:t>3410540000007</w:t>
            </w:r>
          </w:p>
        </w:tc>
        <w:tc>
          <w:tcPr>
            <w:tcW w:w="5953" w:type="dxa"/>
            <w:gridSpan w:val="5"/>
            <w:tcBorders>
              <w:top w:val="nil"/>
              <w:bottom w:val="single" w:sz="2" w:space="0" w:color="auto"/>
            </w:tcBorders>
          </w:tcPr>
          <w:p w14:paraId="48D9400F" w14:textId="77777777" w:rsidR="009B1BF3" w:rsidRDefault="009B1BF3" w:rsidP="001D56D0">
            <w:pPr>
              <w:rPr>
                <w:lang w:val="en-US"/>
              </w:rPr>
            </w:pPr>
            <w:r>
              <w:rPr>
                <w:lang w:val="en-US"/>
              </w:rPr>
              <w:t>Autobasculanta-10t</w:t>
            </w:r>
          </w:p>
        </w:tc>
        <w:tc>
          <w:tcPr>
            <w:tcW w:w="1134" w:type="dxa"/>
            <w:gridSpan w:val="2"/>
            <w:tcBorders>
              <w:top w:val="nil"/>
              <w:bottom w:val="single" w:sz="2" w:space="0" w:color="auto"/>
            </w:tcBorders>
          </w:tcPr>
          <w:p w14:paraId="517B541E"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356E67B" w14:textId="77777777" w:rsidR="009B1BF3" w:rsidRDefault="009B1BF3" w:rsidP="001D56D0">
            <w:pPr>
              <w:rPr>
                <w:lang w:val="en-US"/>
              </w:rPr>
            </w:pPr>
            <w:r w:rsidRPr="00F324A3">
              <w:rPr>
                <w:lang w:val="en-US"/>
              </w:rPr>
              <w:t>0,0571</w:t>
            </w:r>
          </w:p>
        </w:tc>
      </w:tr>
      <w:tr w:rsidR="009B1BF3" w14:paraId="47E1B094"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7C42C0D" w14:textId="77777777" w:rsidR="009B1BF3" w:rsidRDefault="009B1BF3" w:rsidP="001D56D0">
            <w:pPr>
              <w:rPr>
                <w:lang w:val="en-US"/>
              </w:rPr>
            </w:pPr>
            <w:r>
              <w:rPr>
                <w:lang w:val="en-US"/>
              </w:rPr>
              <w:t>30</w:t>
            </w:r>
          </w:p>
        </w:tc>
        <w:tc>
          <w:tcPr>
            <w:tcW w:w="1418" w:type="dxa"/>
            <w:gridSpan w:val="3"/>
            <w:tcBorders>
              <w:top w:val="single" w:sz="4" w:space="0" w:color="auto"/>
              <w:bottom w:val="single" w:sz="4" w:space="0" w:color="auto"/>
            </w:tcBorders>
          </w:tcPr>
          <w:p w14:paraId="3BDAEDA7" w14:textId="77777777" w:rsidR="009B1BF3" w:rsidRDefault="009B1BF3" w:rsidP="001D56D0">
            <w:pPr>
              <w:rPr>
                <w:lang w:val="en-US"/>
              </w:rPr>
            </w:pPr>
            <w:r>
              <w:rPr>
                <w:lang w:val="en-US"/>
              </w:rPr>
              <w:t>TsE01B</w:t>
            </w:r>
          </w:p>
          <w:p w14:paraId="58DBEE1E"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84AD58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Nivelarea manuala a terenurilor si platformelor, cu denivelari de 10-20 cm, in teren mijlociu</w:t>
            </w:r>
            <w:r>
              <w:rPr>
                <w:rFonts w:ascii="Times New Roman CYR" w:hAnsi="Times New Roman CYR" w:cs="Times New Roman CYR"/>
                <w:sz w:val="16"/>
                <w:szCs w:val="16"/>
                <w:lang w:val="en-US"/>
              </w:rPr>
              <w:t xml:space="preserve"> </w:t>
            </w:r>
          </w:p>
          <w:p w14:paraId="39EF8E9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63D0C52" w14:textId="77777777" w:rsidR="009B1BF3" w:rsidRDefault="009B1BF3" w:rsidP="001D56D0">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5F0E6FBE" w14:textId="77777777" w:rsidR="009B1BF3" w:rsidRPr="00B400BD" w:rsidRDefault="009B1BF3" w:rsidP="001D56D0">
            <w:pPr>
              <w:jc w:val="center"/>
              <w:rPr>
                <w:b/>
                <w:bCs/>
                <w:lang w:val="en-US"/>
              </w:rPr>
            </w:pPr>
            <w:r w:rsidRPr="00B400BD">
              <w:rPr>
                <w:b/>
                <w:bCs/>
                <w:lang w:val="en-US"/>
              </w:rPr>
              <w:t>3,05</w:t>
            </w:r>
          </w:p>
        </w:tc>
      </w:tr>
      <w:tr w:rsidR="009B1BF3" w14:paraId="100DE0A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83FEE77" w14:textId="77777777" w:rsidR="009B1BF3" w:rsidRDefault="009B1BF3" w:rsidP="001D56D0">
            <w:pPr>
              <w:rPr>
                <w:lang w:val="en-US"/>
              </w:rPr>
            </w:pPr>
          </w:p>
        </w:tc>
        <w:tc>
          <w:tcPr>
            <w:tcW w:w="1418" w:type="dxa"/>
            <w:gridSpan w:val="3"/>
            <w:tcBorders>
              <w:top w:val="nil"/>
              <w:bottom w:val="single" w:sz="2" w:space="0" w:color="auto"/>
            </w:tcBorders>
            <w:vAlign w:val="center"/>
          </w:tcPr>
          <w:p w14:paraId="07AC16C3"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FF1EDE9"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2F40F0E4"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9662E5F" w14:textId="77777777" w:rsidR="009B1BF3" w:rsidRPr="00A65016" w:rsidRDefault="009B1BF3" w:rsidP="001D56D0">
            <w:pPr>
              <w:rPr>
                <w:lang w:val="ro-MO"/>
              </w:rPr>
            </w:pPr>
            <w:r w:rsidRPr="00F324A3">
              <w:rPr>
                <w:lang w:val="en-US"/>
              </w:rPr>
              <w:t>8,3800</w:t>
            </w:r>
          </w:p>
        </w:tc>
      </w:tr>
      <w:tr w:rsidR="009B1BF3" w14:paraId="550BE621"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F706751" w14:textId="77777777" w:rsidR="009B1BF3" w:rsidRDefault="009B1BF3" w:rsidP="001D56D0">
            <w:pPr>
              <w:rPr>
                <w:lang w:val="en-US"/>
              </w:rPr>
            </w:pPr>
            <w:r>
              <w:rPr>
                <w:lang w:val="en-US"/>
              </w:rPr>
              <w:t>31</w:t>
            </w:r>
          </w:p>
        </w:tc>
        <w:tc>
          <w:tcPr>
            <w:tcW w:w="1418" w:type="dxa"/>
            <w:gridSpan w:val="3"/>
            <w:tcBorders>
              <w:top w:val="single" w:sz="4" w:space="0" w:color="auto"/>
              <w:bottom w:val="single" w:sz="4" w:space="0" w:color="auto"/>
            </w:tcBorders>
          </w:tcPr>
          <w:p w14:paraId="163889E9" w14:textId="77777777" w:rsidR="009B1BF3" w:rsidRDefault="009B1BF3" w:rsidP="001D56D0">
            <w:pPr>
              <w:rPr>
                <w:lang w:val="en-US"/>
              </w:rPr>
            </w:pPr>
            <w:r>
              <w:rPr>
                <w:lang w:val="en-US"/>
              </w:rPr>
              <w:t>TsE06A</w:t>
            </w:r>
          </w:p>
          <w:p w14:paraId="120F7050"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554572B"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Pregatirea platformei de pamint in vederea asternerii unui strat izolator sau de reparatie din nisip sau balast, prin nivelare manuala si compactare cu rulou compresor static autopropulsat, de 10-12 t, in teren necoeziv</w:t>
            </w:r>
            <w:r>
              <w:rPr>
                <w:rFonts w:ascii="Times New Roman CYR" w:hAnsi="Times New Roman CYR" w:cs="Times New Roman CYR"/>
                <w:sz w:val="16"/>
                <w:szCs w:val="16"/>
                <w:lang w:val="en-US"/>
              </w:rPr>
              <w:t xml:space="preserve"> </w:t>
            </w:r>
          </w:p>
          <w:p w14:paraId="3FA10FF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EE86F8" w14:textId="77777777" w:rsidR="009B1BF3" w:rsidRDefault="009B1BF3" w:rsidP="001D56D0">
            <w:pPr>
              <w:jc w:val="center"/>
              <w:rPr>
                <w:lang w:val="en-US"/>
              </w:rPr>
            </w:pPr>
            <w:r>
              <w:rPr>
                <w:lang w:val="en-US"/>
              </w:rPr>
              <w:t>100m2</w:t>
            </w:r>
          </w:p>
        </w:tc>
        <w:tc>
          <w:tcPr>
            <w:tcW w:w="1134" w:type="dxa"/>
            <w:gridSpan w:val="2"/>
            <w:tcBorders>
              <w:top w:val="single" w:sz="4" w:space="0" w:color="auto"/>
              <w:bottom w:val="single" w:sz="4" w:space="0" w:color="auto"/>
            </w:tcBorders>
            <w:vAlign w:val="center"/>
          </w:tcPr>
          <w:p w14:paraId="79BCA4D1" w14:textId="77777777" w:rsidR="009B1BF3" w:rsidRPr="00B400BD" w:rsidRDefault="009B1BF3" w:rsidP="001D56D0">
            <w:pPr>
              <w:jc w:val="center"/>
              <w:rPr>
                <w:b/>
                <w:bCs/>
                <w:lang w:val="en-US"/>
              </w:rPr>
            </w:pPr>
            <w:r w:rsidRPr="00B400BD">
              <w:rPr>
                <w:b/>
                <w:bCs/>
                <w:lang w:val="en-US"/>
              </w:rPr>
              <w:t>3,05</w:t>
            </w:r>
          </w:p>
        </w:tc>
      </w:tr>
      <w:tr w:rsidR="009B1BF3" w14:paraId="4882946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48851BC" w14:textId="77777777" w:rsidR="009B1BF3" w:rsidRDefault="009B1BF3" w:rsidP="001D56D0">
            <w:pPr>
              <w:rPr>
                <w:lang w:val="en-US"/>
              </w:rPr>
            </w:pPr>
          </w:p>
        </w:tc>
        <w:tc>
          <w:tcPr>
            <w:tcW w:w="1418" w:type="dxa"/>
            <w:gridSpan w:val="3"/>
            <w:tcBorders>
              <w:top w:val="nil"/>
              <w:bottom w:val="single" w:sz="2" w:space="0" w:color="auto"/>
            </w:tcBorders>
            <w:vAlign w:val="center"/>
          </w:tcPr>
          <w:p w14:paraId="3CB479A8"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72ABEC22"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488EC6D7"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86F14ED" w14:textId="77777777" w:rsidR="009B1BF3" w:rsidRPr="00A65016" w:rsidRDefault="009B1BF3" w:rsidP="001D56D0">
            <w:pPr>
              <w:rPr>
                <w:lang w:val="ro-MO"/>
              </w:rPr>
            </w:pPr>
            <w:r w:rsidRPr="00F324A3">
              <w:rPr>
                <w:lang w:val="en-US"/>
              </w:rPr>
              <w:t>9,0300</w:t>
            </w:r>
          </w:p>
        </w:tc>
      </w:tr>
      <w:tr w:rsidR="009B1BF3" w14:paraId="402BFCB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82FD4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3B041A" w14:textId="77777777" w:rsidR="009B1BF3" w:rsidRDefault="009B1BF3" w:rsidP="001D56D0">
            <w:pPr>
              <w:jc w:val="center"/>
              <w:rPr>
                <w:sz w:val="16"/>
                <w:szCs w:val="16"/>
                <w:lang w:val="en-US"/>
              </w:rPr>
            </w:pPr>
            <w:r>
              <w:rPr>
                <w:sz w:val="16"/>
                <w:szCs w:val="16"/>
                <w:lang w:val="en-US"/>
              </w:rPr>
              <w:t>4100116202806</w:t>
            </w:r>
          </w:p>
        </w:tc>
        <w:tc>
          <w:tcPr>
            <w:tcW w:w="5953" w:type="dxa"/>
            <w:gridSpan w:val="5"/>
            <w:tcBorders>
              <w:top w:val="nil"/>
              <w:bottom w:val="single" w:sz="2" w:space="0" w:color="auto"/>
            </w:tcBorders>
          </w:tcPr>
          <w:p w14:paraId="33193097" w14:textId="77777777" w:rsidR="009B1BF3" w:rsidRDefault="009B1BF3" w:rsidP="001D56D0">
            <w:pPr>
              <w:rPr>
                <w:lang w:val="en-US"/>
              </w:rPr>
            </w:pPr>
            <w:r>
              <w:rPr>
                <w:lang w:val="en-US"/>
              </w:rPr>
              <w:t>Apa industriala in cisterne pt. lucrari drumuri-terasam.</w:t>
            </w:r>
          </w:p>
        </w:tc>
        <w:tc>
          <w:tcPr>
            <w:tcW w:w="1152" w:type="dxa"/>
            <w:gridSpan w:val="3"/>
            <w:tcBorders>
              <w:top w:val="nil"/>
              <w:bottom w:val="single" w:sz="2" w:space="0" w:color="auto"/>
            </w:tcBorders>
          </w:tcPr>
          <w:p w14:paraId="6869CDD8" w14:textId="77777777" w:rsidR="009B1BF3" w:rsidRDefault="009B1BF3" w:rsidP="001D56D0">
            <w:pPr>
              <w:rPr>
                <w:lang w:val="en-US"/>
              </w:rPr>
            </w:pPr>
            <w:r>
              <w:rPr>
                <w:lang w:val="en-US"/>
              </w:rPr>
              <w:t>m3</w:t>
            </w:r>
          </w:p>
        </w:tc>
        <w:tc>
          <w:tcPr>
            <w:tcW w:w="1116" w:type="dxa"/>
            <w:tcBorders>
              <w:top w:val="nil"/>
              <w:bottom w:val="single" w:sz="2" w:space="0" w:color="auto"/>
            </w:tcBorders>
          </w:tcPr>
          <w:p w14:paraId="3E0AD220" w14:textId="77777777" w:rsidR="009B1BF3" w:rsidRDefault="009B1BF3" w:rsidP="001D56D0">
            <w:pPr>
              <w:rPr>
                <w:lang w:val="en-US"/>
              </w:rPr>
            </w:pPr>
            <w:r w:rsidRPr="00F324A3">
              <w:rPr>
                <w:lang w:val="en-US"/>
              </w:rPr>
              <w:t>1,0000</w:t>
            </w:r>
          </w:p>
        </w:tc>
      </w:tr>
      <w:tr w:rsidR="009B1BF3" w14:paraId="7F72969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28B430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396A2F4" w14:textId="77777777" w:rsidR="009B1BF3" w:rsidRDefault="009B1BF3" w:rsidP="001D56D0">
            <w:pPr>
              <w:jc w:val="center"/>
              <w:rPr>
                <w:sz w:val="16"/>
                <w:szCs w:val="16"/>
                <w:lang w:val="en-US"/>
              </w:rPr>
            </w:pPr>
            <w:r>
              <w:rPr>
                <w:sz w:val="16"/>
                <w:szCs w:val="16"/>
                <w:lang w:val="en-US"/>
              </w:rPr>
              <w:t>2952240004004</w:t>
            </w:r>
          </w:p>
        </w:tc>
        <w:tc>
          <w:tcPr>
            <w:tcW w:w="5953" w:type="dxa"/>
            <w:gridSpan w:val="5"/>
            <w:tcBorders>
              <w:top w:val="nil"/>
              <w:bottom w:val="single" w:sz="2" w:space="0" w:color="auto"/>
            </w:tcBorders>
          </w:tcPr>
          <w:p w14:paraId="24F654F7" w14:textId="77777777" w:rsidR="009B1BF3" w:rsidRDefault="009B1BF3" w:rsidP="001D56D0">
            <w:pPr>
              <w:rPr>
                <w:lang w:val="en-US"/>
              </w:rPr>
            </w:pPr>
            <w:r>
              <w:rPr>
                <w:lang w:val="en-US"/>
              </w:rPr>
              <w:t>Compactor auto cu rulouri pina la 12 tf</w:t>
            </w:r>
          </w:p>
        </w:tc>
        <w:tc>
          <w:tcPr>
            <w:tcW w:w="1134" w:type="dxa"/>
            <w:gridSpan w:val="2"/>
            <w:tcBorders>
              <w:top w:val="nil"/>
              <w:bottom w:val="single" w:sz="2" w:space="0" w:color="auto"/>
            </w:tcBorders>
          </w:tcPr>
          <w:p w14:paraId="192657E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F072064" w14:textId="77777777" w:rsidR="009B1BF3" w:rsidRDefault="009B1BF3" w:rsidP="001D56D0">
            <w:pPr>
              <w:rPr>
                <w:lang w:val="en-US"/>
              </w:rPr>
            </w:pPr>
            <w:r w:rsidRPr="00F324A3">
              <w:rPr>
                <w:lang w:val="en-US"/>
              </w:rPr>
              <w:t>1,2000</w:t>
            </w:r>
          </w:p>
        </w:tc>
      </w:tr>
      <w:tr w:rsidR="009B1BF3" w14:paraId="30257AD2"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08C94B" w14:textId="77777777" w:rsidR="009B1BF3" w:rsidRDefault="009B1BF3" w:rsidP="001D56D0">
            <w:pPr>
              <w:rPr>
                <w:lang w:val="en-US"/>
              </w:rPr>
            </w:pPr>
            <w:r>
              <w:rPr>
                <w:lang w:val="en-US"/>
              </w:rPr>
              <w:t>32</w:t>
            </w:r>
          </w:p>
        </w:tc>
        <w:tc>
          <w:tcPr>
            <w:tcW w:w="1418" w:type="dxa"/>
            <w:gridSpan w:val="3"/>
            <w:tcBorders>
              <w:top w:val="single" w:sz="4" w:space="0" w:color="auto"/>
              <w:bottom w:val="single" w:sz="4" w:space="0" w:color="auto"/>
            </w:tcBorders>
          </w:tcPr>
          <w:p w14:paraId="6E1F2E5D" w14:textId="77777777" w:rsidR="009B1BF3" w:rsidRDefault="009B1BF3" w:rsidP="001D56D0">
            <w:pPr>
              <w:rPr>
                <w:lang w:val="en-US"/>
              </w:rPr>
            </w:pPr>
            <w:r>
              <w:rPr>
                <w:lang w:val="en-US"/>
              </w:rPr>
              <w:t>TsC54B</w:t>
            </w:r>
          </w:p>
          <w:p w14:paraId="3D42AA1C"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184C59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piatra sparta fractiunea 20-40  compactarea gr 15 cm</w:t>
            </w:r>
            <w:r>
              <w:rPr>
                <w:rFonts w:ascii="Times New Roman CYR" w:hAnsi="Times New Roman CYR" w:cs="Times New Roman CYR"/>
                <w:sz w:val="16"/>
                <w:szCs w:val="16"/>
                <w:lang w:val="en-US"/>
              </w:rPr>
              <w:t xml:space="preserve"> </w:t>
            </w:r>
          </w:p>
          <w:p w14:paraId="1D9E294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7A13079"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5DCD82F3" w14:textId="77777777" w:rsidR="009B1BF3" w:rsidRPr="00B400BD" w:rsidRDefault="009B1BF3" w:rsidP="001D56D0">
            <w:pPr>
              <w:jc w:val="center"/>
              <w:rPr>
                <w:b/>
                <w:bCs/>
                <w:lang w:val="en-US"/>
              </w:rPr>
            </w:pPr>
            <w:r w:rsidRPr="00B400BD">
              <w:rPr>
                <w:b/>
                <w:bCs/>
                <w:lang w:val="en-US"/>
              </w:rPr>
              <w:t>45,70</w:t>
            </w:r>
          </w:p>
        </w:tc>
      </w:tr>
      <w:tr w:rsidR="009B1BF3" w14:paraId="1BF9B26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8E59C43" w14:textId="77777777" w:rsidR="009B1BF3" w:rsidRDefault="009B1BF3" w:rsidP="001D56D0">
            <w:pPr>
              <w:rPr>
                <w:lang w:val="en-US"/>
              </w:rPr>
            </w:pPr>
          </w:p>
        </w:tc>
        <w:tc>
          <w:tcPr>
            <w:tcW w:w="1418" w:type="dxa"/>
            <w:gridSpan w:val="3"/>
            <w:tcBorders>
              <w:top w:val="nil"/>
              <w:bottom w:val="single" w:sz="2" w:space="0" w:color="auto"/>
            </w:tcBorders>
            <w:vAlign w:val="center"/>
          </w:tcPr>
          <w:p w14:paraId="0BA8853E"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5B0C5943"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3C952F5"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D803EE5" w14:textId="77777777" w:rsidR="009B1BF3" w:rsidRPr="00A65016" w:rsidRDefault="009B1BF3" w:rsidP="001D56D0">
            <w:pPr>
              <w:rPr>
                <w:lang w:val="ro-MO"/>
              </w:rPr>
            </w:pPr>
            <w:r w:rsidRPr="00F324A3">
              <w:rPr>
                <w:lang w:val="en-US"/>
              </w:rPr>
              <w:t>0,9900</w:t>
            </w:r>
          </w:p>
        </w:tc>
      </w:tr>
      <w:tr w:rsidR="009B1BF3" w14:paraId="47AC34A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53D0F4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27EE630" w14:textId="77777777" w:rsidR="009B1BF3" w:rsidRDefault="009B1BF3" w:rsidP="001D56D0">
            <w:pPr>
              <w:jc w:val="center"/>
              <w:rPr>
                <w:sz w:val="16"/>
                <w:szCs w:val="16"/>
                <w:lang w:val="en-US"/>
              </w:rPr>
            </w:pPr>
            <w:r>
              <w:rPr>
                <w:sz w:val="16"/>
                <w:szCs w:val="16"/>
                <w:lang w:val="en-US"/>
              </w:rPr>
              <w:t>1411122201752</w:t>
            </w:r>
          </w:p>
        </w:tc>
        <w:tc>
          <w:tcPr>
            <w:tcW w:w="5953" w:type="dxa"/>
            <w:gridSpan w:val="5"/>
            <w:tcBorders>
              <w:top w:val="nil"/>
              <w:bottom w:val="single" w:sz="2" w:space="0" w:color="auto"/>
            </w:tcBorders>
          </w:tcPr>
          <w:p w14:paraId="79519467" w14:textId="77777777" w:rsidR="009B1BF3" w:rsidRDefault="009B1BF3" w:rsidP="001D56D0">
            <w:pPr>
              <w:rPr>
                <w:lang w:val="en-US"/>
              </w:rPr>
            </w:pPr>
            <w:r>
              <w:rPr>
                <w:lang w:val="en-US"/>
              </w:rPr>
              <w:t xml:space="preserve">Piatra sparta </w:t>
            </w:r>
          </w:p>
        </w:tc>
        <w:tc>
          <w:tcPr>
            <w:tcW w:w="1152" w:type="dxa"/>
            <w:gridSpan w:val="3"/>
            <w:tcBorders>
              <w:top w:val="nil"/>
              <w:bottom w:val="single" w:sz="2" w:space="0" w:color="auto"/>
            </w:tcBorders>
          </w:tcPr>
          <w:p w14:paraId="49B732DF" w14:textId="77777777" w:rsidR="009B1BF3" w:rsidRDefault="009B1BF3" w:rsidP="001D56D0">
            <w:pPr>
              <w:rPr>
                <w:lang w:val="en-US"/>
              </w:rPr>
            </w:pPr>
            <w:r>
              <w:rPr>
                <w:lang w:val="en-US"/>
              </w:rPr>
              <w:t>m3</w:t>
            </w:r>
          </w:p>
        </w:tc>
        <w:tc>
          <w:tcPr>
            <w:tcW w:w="1116" w:type="dxa"/>
            <w:tcBorders>
              <w:top w:val="nil"/>
              <w:bottom w:val="single" w:sz="2" w:space="0" w:color="auto"/>
            </w:tcBorders>
          </w:tcPr>
          <w:p w14:paraId="14276DCE" w14:textId="77777777" w:rsidR="009B1BF3" w:rsidRDefault="009B1BF3" w:rsidP="001D56D0">
            <w:pPr>
              <w:rPr>
                <w:lang w:val="en-US"/>
              </w:rPr>
            </w:pPr>
            <w:r w:rsidRPr="00F324A3">
              <w:rPr>
                <w:lang w:val="en-US"/>
              </w:rPr>
              <w:t>1,1500</w:t>
            </w:r>
          </w:p>
        </w:tc>
      </w:tr>
      <w:tr w:rsidR="009B1BF3" w14:paraId="56CC804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46DBD9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10E5304"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D93BD82"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37DA0436" w14:textId="77777777" w:rsidR="009B1BF3" w:rsidRDefault="009B1BF3" w:rsidP="001D56D0">
            <w:pPr>
              <w:rPr>
                <w:lang w:val="en-US"/>
              </w:rPr>
            </w:pPr>
            <w:r>
              <w:rPr>
                <w:lang w:val="en-US"/>
              </w:rPr>
              <w:t>m3</w:t>
            </w:r>
          </w:p>
        </w:tc>
        <w:tc>
          <w:tcPr>
            <w:tcW w:w="1116" w:type="dxa"/>
            <w:tcBorders>
              <w:top w:val="nil"/>
              <w:bottom w:val="single" w:sz="2" w:space="0" w:color="auto"/>
            </w:tcBorders>
          </w:tcPr>
          <w:p w14:paraId="41E0593E" w14:textId="77777777" w:rsidR="009B1BF3" w:rsidRDefault="009B1BF3" w:rsidP="001D56D0">
            <w:pPr>
              <w:rPr>
                <w:lang w:val="en-US"/>
              </w:rPr>
            </w:pPr>
            <w:r w:rsidRPr="00F324A3">
              <w:rPr>
                <w:lang w:val="en-US"/>
              </w:rPr>
              <w:t>0,1000</w:t>
            </w:r>
          </w:p>
        </w:tc>
      </w:tr>
      <w:tr w:rsidR="009B1BF3" w14:paraId="1EBF3AA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E612A8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0AA8DD5"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5A101525"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36081485"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F07F141" w14:textId="77777777" w:rsidR="009B1BF3" w:rsidRDefault="009B1BF3" w:rsidP="001D56D0">
            <w:pPr>
              <w:rPr>
                <w:lang w:val="en-US"/>
              </w:rPr>
            </w:pPr>
            <w:r w:rsidRPr="00F324A3">
              <w:rPr>
                <w:lang w:val="en-US"/>
              </w:rPr>
              <w:t>0,2100</w:t>
            </w:r>
          </w:p>
        </w:tc>
      </w:tr>
      <w:tr w:rsidR="009B1BF3" w14:paraId="72C4484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939219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FCB1F76"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7E82B7C6"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77D112D3"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ACC1813" w14:textId="77777777" w:rsidR="009B1BF3" w:rsidRDefault="009B1BF3" w:rsidP="001D56D0">
            <w:pPr>
              <w:rPr>
                <w:lang w:val="en-US"/>
              </w:rPr>
            </w:pPr>
            <w:r w:rsidRPr="00F324A3">
              <w:rPr>
                <w:lang w:val="en-US"/>
              </w:rPr>
              <w:t>0,4200</w:t>
            </w:r>
          </w:p>
        </w:tc>
      </w:tr>
      <w:tr w:rsidR="009B1BF3" w14:paraId="71EBAE8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F15882F" w14:textId="77777777" w:rsidR="009B1BF3" w:rsidRDefault="009B1BF3" w:rsidP="001D56D0">
            <w:pPr>
              <w:rPr>
                <w:lang w:val="en-US"/>
              </w:rPr>
            </w:pPr>
            <w:r>
              <w:rPr>
                <w:lang w:val="en-US"/>
              </w:rPr>
              <w:t>33</w:t>
            </w:r>
          </w:p>
        </w:tc>
        <w:tc>
          <w:tcPr>
            <w:tcW w:w="1418" w:type="dxa"/>
            <w:gridSpan w:val="3"/>
            <w:tcBorders>
              <w:top w:val="single" w:sz="4" w:space="0" w:color="auto"/>
              <w:bottom w:val="single" w:sz="4" w:space="0" w:color="auto"/>
            </w:tcBorders>
          </w:tcPr>
          <w:p w14:paraId="28165C80" w14:textId="77777777" w:rsidR="009B1BF3" w:rsidRDefault="009B1BF3" w:rsidP="001D56D0">
            <w:pPr>
              <w:rPr>
                <w:lang w:val="en-US"/>
              </w:rPr>
            </w:pPr>
            <w:r>
              <w:rPr>
                <w:lang w:val="en-US"/>
              </w:rPr>
              <w:t>TsC54B</w:t>
            </w:r>
          </w:p>
          <w:p w14:paraId="7CE763DA"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3EE9BBA"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piatra sparta fractiunea 5-20  compactarea gr 5 cm</w:t>
            </w:r>
            <w:r>
              <w:rPr>
                <w:rFonts w:ascii="Times New Roman CYR" w:hAnsi="Times New Roman CYR" w:cs="Times New Roman CYR"/>
                <w:sz w:val="16"/>
                <w:szCs w:val="16"/>
                <w:lang w:val="en-US"/>
              </w:rPr>
              <w:t xml:space="preserve"> </w:t>
            </w:r>
          </w:p>
          <w:p w14:paraId="03D92064"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BBC4C6F"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41CD0954" w14:textId="77777777" w:rsidR="009B1BF3" w:rsidRPr="00B400BD" w:rsidRDefault="009B1BF3" w:rsidP="001D56D0">
            <w:pPr>
              <w:jc w:val="center"/>
              <w:rPr>
                <w:b/>
                <w:bCs/>
                <w:lang w:val="en-US"/>
              </w:rPr>
            </w:pPr>
            <w:r w:rsidRPr="00B400BD">
              <w:rPr>
                <w:b/>
                <w:bCs/>
                <w:lang w:val="en-US"/>
              </w:rPr>
              <w:t>15,25</w:t>
            </w:r>
          </w:p>
        </w:tc>
      </w:tr>
      <w:tr w:rsidR="009B1BF3" w14:paraId="550587B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993A17F" w14:textId="77777777" w:rsidR="009B1BF3" w:rsidRDefault="009B1BF3" w:rsidP="001D56D0">
            <w:pPr>
              <w:rPr>
                <w:lang w:val="en-US"/>
              </w:rPr>
            </w:pPr>
          </w:p>
        </w:tc>
        <w:tc>
          <w:tcPr>
            <w:tcW w:w="1418" w:type="dxa"/>
            <w:gridSpan w:val="3"/>
            <w:tcBorders>
              <w:top w:val="nil"/>
              <w:bottom w:val="single" w:sz="2" w:space="0" w:color="auto"/>
            </w:tcBorders>
            <w:vAlign w:val="center"/>
          </w:tcPr>
          <w:p w14:paraId="2FA77C59"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475A3BDF"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6BB7B62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01D49FDD" w14:textId="77777777" w:rsidR="009B1BF3" w:rsidRPr="00A65016" w:rsidRDefault="009B1BF3" w:rsidP="001D56D0">
            <w:pPr>
              <w:rPr>
                <w:lang w:val="ro-MO"/>
              </w:rPr>
            </w:pPr>
            <w:r w:rsidRPr="00F324A3">
              <w:rPr>
                <w:lang w:val="en-US"/>
              </w:rPr>
              <w:t>0,9900</w:t>
            </w:r>
          </w:p>
        </w:tc>
      </w:tr>
      <w:tr w:rsidR="009B1BF3" w14:paraId="7A53AAB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034A50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EAB6F03" w14:textId="77777777" w:rsidR="009B1BF3" w:rsidRDefault="009B1BF3" w:rsidP="001D56D0">
            <w:pPr>
              <w:jc w:val="center"/>
              <w:rPr>
                <w:sz w:val="16"/>
                <w:szCs w:val="16"/>
                <w:lang w:val="en-US"/>
              </w:rPr>
            </w:pPr>
            <w:r>
              <w:rPr>
                <w:sz w:val="16"/>
                <w:szCs w:val="16"/>
                <w:lang w:val="en-US"/>
              </w:rPr>
              <w:t>1411122201752</w:t>
            </w:r>
          </w:p>
        </w:tc>
        <w:tc>
          <w:tcPr>
            <w:tcW w:w="5953" w:type="dxa"/>
            <w:gridSpan w:val="5"/>
            <w:tcBorders>
              <w:top w:val="nil"/>
              <w:bottom w:val="single" w:sz="2" w:space="0" w:color="auto"/>
            </w:tcBorders>
          </w:tcPr>
          <w:p w14:paraId="61CE706C" w14:textId="77777777" w:rsidR="009B1BF3" w:rsidRDefault="009B1BF3" w:rsidP="001D56D0">
            <w:pPr>
              <w:rPr>
                <w:lang w:val="en-US"/>
              </w:rPr>
            </w:pPr>
            <w:r>
              <w:rPr>
                <w:lang w:val="en-US"/>
              </w:rPr>
              <w:t xml:space="preserve">Piatra sparta </w:t>
            </w:r>
          </w:p>
        </w:tc>
        <w:tc>
          <w:tcPr>
            <w:tcW w:w="1152" w:type="dxa"/>
            <w:gridSpan w:val="3"/>
            <w:tcBorders>
              <w:top w:val="nil"/>
              <w:bottom w:val="single" w:sz="2" w:space="0" w:color="auto"/>
            </w:tcBorders>
          </w:tcPr>
          <w:p w14:paraId="47BBD120" w14:textId="77777777" w:rsidR="009B1BF3" w:rsidRDefault="009B1BF3" w:rsidP="001D56D0">
            <w:pPr>
              <w:rPr>
                <w:lang w:val="en-US"/>
              </w:rPr>
            </w:pPr>
            <w:r>
              <w:rPr>
                <w:lang w:val="en-US"/>
              </w:rPr>
              <w:t>m3</w:t>
            </w:r>
          </w:p>
        </w:tc>
        <w:tc>
          <w:tcPr>
            <w:tcW w:w="1116" w:type="dxa"/>
            <w:tcBorders>
              <w:top w:val="nil"/>
              <w:bottom w:val="single" w:sz="2" w:space="0" w:color="auto"/>
            </w:tcBorders>
          </w:tcPr>
          <w:p w14:paraId="0B529610" w14:textId="77777777" w:rsidR="009B1BF3" w:rsidRDefault="009B1BF3" w:rsidP="001D56D0">
            <w:pPr>
              <w:rPr>
                <w:lang w:val="en-US"/>
              </w:rPr>
            </w:pPr>
            <w:r w:rsidRPr="00F324A3">
              <w:rPr>
                <w:lang w:val="en-US"/>
              </w:rPr>
              <w:t>1,1500</w:t>
            </w:r>
          </w:p>
        </w:tc>
      </w:tr>
      <w:tr w:rsidR="009B1BF3" w14:paraId="188CE7F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6C8420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B9B19BB"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8370483"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41B4C685" w14:textId="77777777" w:rsidR="009B1BF3" w:rsidRDefault="009B1BF3" w:rsidP="001D56D0">
            <w:pPr>
              <w:rPr>
                <w:lang w:val="en-US"/>
              </w:rPr>
            </w:pPr>
            <w:r>
              <w:rPr>
                <w:lang w:val="en-US"/>
              </w:rPr>
              <w:t>m3</w:t>
            </w:r>
          </w:p>
        </w:tc>
        <w:tc>
          <w:tcPr>
            <w:tcW w:w="1116" w:type="dxa"/>
            <w:tcBorders>
              <w:top w:val="nil"/>
              <w:bottom w:val="single" w:sz="2" w:space="0" w:color="auto"/>
            </w:tcBorders>
          </w:tcPr>
          <w:p w14:paraId="4F30A73E" w14:textId="77777777" w:rsidR="009B1BF3" w:rsidRDefault="009B1BF3" w:rsidP="001D56D0">
            <w:pPr>
              <w:rPr>
                <w:lang w:val="en-US"/>
              </w:rPr>
            </w:pPr>
            <w:r w:rsidRPr="00F324A3">
              <w:rPr>
                <w:lang w:val="en-US"/>
              </w:rPr>
              <w:t>0,1000</w:t>
            </w:r>
          </w:p>
        </w:tc>
      </w:tr>
      <w:tr w:rsidR="009B1BF3" w14:paraId="07425B3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AACA0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315B207"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525BB300"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22EED587"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F825D4E" w14:textId="77777777" w:rsidR="009B1BF3" w:rsidRDefault="009B1BF3" w:rsidP="001D56D0">
            <w:pPr>
              <w:rPr>
                <w:lang w:val="en-US"/>
              </w:rPr>
            </w:pPr>
            <w:r w:rsidRPr="00F324A3">
              <w:rPr>
                <w:lang w:val="en-US"/>
              </w:rPr>
              <w:t>0,2100</w:t>
            </w:r>
          </w:p>
        </w:tc>
      </w:tr>
      <w:tr w:rsidR="009B1BF3" w14:paraId="48EF082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7B1492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7515683"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5670892D"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364B55EB"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32BF8A8" w14:textId="77777777" w:rsidR="009B1BF3" w:rsidRDefault="009B1BF3" w:rsidP="001D56D0">
            <w:pPr>
              <w:rPr>
                <w:lang w:val="en-US"/>
              </w:rPr>
            </w:pPr>
            <w:r w:rsidRPr="00F324A3">
              <w:rPr>
                <w:lang w:val="en-US"/>
              </w:rPr>
              <w:t>0,4200</w:t>
            </w:r>
          </w:p>
        </w:tc>
      </w:tr>
      <w:tr w:rsidR="009B1BF3" w14:paraId="0054156C"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1929E0" w14:textId="77777777" w:rsidR="009B1BF3" w:rsidRDefault="009B1BF3" w:rsidP="001D56D0">
            <w:pPr>
              <w:rPr>
                <w:lang w:val="en-US"/>
              </w:rPr>
            </w:pPr>
            <w:r>
              <w:rPr>
                <w:lang w:val="en-US"/>
              </w:rPr>
              <w:t>34</w:t>
            </w:r>
          </w:p>
        </w:tc>
        <w:tc>
          <w:tcPr>
            <w:tcW w:w="1418" w:type="dxa"/>
            <w:gridSpan w:val="3"/>
            <w:tcBorders>
              <w:top w:val="single" w:sz="4" w:space="0" w:color="auto"/>
              <w:bottom w:val="single" w:sz="4" w:space="0" w:color="auto"/>
            </w:tcBorders>
          </w:tcPr>
          <w:p w14:paraId="01682F1A" w14:textId="77777777" w:rsidR="009B1BF3" w:rsidRDefault="009B1BF3" w:rsidP="001D56D0">
            <w:pPr>
              <w:rPr>
                <w:lang w:val="en-US"/>
              </w:rPr>
            </w:pPr>
            <w:r>
              <w:rPr>
                <w:lang w:val="en-US"/>
              </w:rPr>
              <w:t>TsC54A</w:t>
            </w:r>
          </w:p>
          <w:p w14:paraId="14E398D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A6A4F62"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savura granit 3 cm</w:t>
            </w:r>
            <w:r>
              <w:rPr>
                <w:rFonts w:ascii="Times New Roman CYR" w:hAnsi="Times New Roman CYR" w:cs="Times New Roman CYR"/>
                <w:sz w:val="16"/>
                <w:szCs w:val="16"/>
                <w:lang w:val="en-US"/>
              </w:rPr>
              <w:t xml:space="preserve"> </w:t>
            </w:r>
          </w:p>
          <w:p w14:paraId="5B74568D"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294FB1"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60E3056D" w14:textId="77777777" w:rsidR="009B1BF3" w:rsidRPr="00B400BD" w:rsidRDefault="009B1BF3" w:rsidP="001D56D0">
            <w:pPr>
              <w:jc w:val="center"/>
              <w:rPr>
                <w:b/>
                <w:bCs/>
                <w:lang w:val="en-US"/>
              </w:rPr>
            </w:pPr>
            <w:r w:rsidRPr="00B400BD">
              <w:rPr>
                <w:b/>
                <w:bCs/>
                <w:lang w:val="en-US"/>
              </w:rPr>
              <w:t>9,15</w:t>
            </w:r>
          </w:p>
        </w:tc>
      </w:tr>
      <w:tr w:rsidR="009B1BF3" w14:paraId="0680655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4C67626" w14:textId="77777777" w:rsidR="009B1BF3" w:rsidRDefault="009B1BF3" w:rsidP="001D56D0">
            <w:pPr>
              <w:rPr>
                <w:lang w:val="en-US"/>
              </w:rPr>
            </w:pPr>
          </w:p>
        </w:tc>
        <w:tc>
          <w:tcPr>
            <w:tcW w:w="1418" w:type="dxa"/>
            <w:gridSpan w:val="3"/>
            <w:tcBorders>
              <w:top w:val="nil"/>
              <w:bottom w:val="single" w:sz="2" w:space="0" w:color="auto"/>
            </w:tcBorders>
            <w:vAlign w:val="center"/>
          </w:tcPr>
          <w:p w14:paraId="3CAF6633"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FF084F3"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392930A0"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C3B3580" w14:textId="77777777" w:rsidR="009B1BF3" w:rsidRPr="00A65016" w:rsidRDefault="009B1BF3" w:rsidP="001D56D0">
            <w:pPr>
              <w:rPr>
                <w:lang w:val="ro-MO"/>
              </w:rPr>
            </w:pPr>
            <w:r w:rsidRPr="00F324A3">
              <w:rPr>
                <w:lang w:val="en-US"/>
              </w:rPr>
              <w:t>0,9000</w:t>
            </w:r>
          </w:p>
        </w:tc>
      </w:tr>
      <w:tr w:rsidR="009B1BF3" w14:paraId="10E09E2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6BD6FF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C7DF02A" w14:textId="77777777" w:rsidR="009B1BF3" w:rsidRDefault="009B1BF3" w:rsidP="001D56D0">
            <w:pPr>
              <w:jc w:val="center"/>
              <w:rPr>
                <w:sz w:val="16"/>
                <w:szCs w:val="16"/>
                <w:lang w:val="en-US"/>
              </w:rPr>
            </w:pPr>
            <w:r>
              <w:rPr>
                <w:sz w:val="16"/>
                <w:szCs w:val="16"/>
                <w:lang w:val="en-US"/>
              </w:rPr>
              <w:t>142110220052525</w:t>
            </w:r>
          </w:p>
        </w:tc>
        <w:tc>
          <w:tcPr>
            <w:tcW w:w="5953" w:type="dxa"/>
            <w:gridSpan w:val="5"/>
            <w:tcBorders>
              <w:top w:val="nil"/>
              <w:bottom w:val="single" w:sz="2" w:space="0" w:color="auto"/>
            </w:tcBorders>
          </w:tcPr>
          <w:p w14:paraId="76733806" w14:textId="77777777" w:rsidR="009B1BF3" w:rsidRDefault="009B1BF3" w:rsidP="001D56D0">
            <w:pPr>
              <w:rPr>
                <w:lang w:val="en-US"/>
              </w:rPr>
            </w:pPr>
            <w:r>
              <w:rPr>
                <w:lang w:val="en-US"/>
              </w:rPr>
              <w:t xml:space="preserve"> Savura granit 0,0-7,0 mm</w:t>
            </w:r>
          </w:p>
        </w:tc>
        <w:tc>
          <w:tcPr>
            <w:tcW w:w="1152" w:type="dxa"/>
            <w:gridSpan w:val="3"/>
            <w:tcBorders>
              <w:top w:val="nil"/>
              <w:bottom w:val="single" w:sz="2" w:space="0" w:color="auto"/>
            </w:tcBorders>
          </w:tcPr>
          <w:p w14:paraId="3D3923EF" w14:textId="77777777" w:rsidR="009B1BF3" w:rsidRDefault="009B1BF3" w:rsidP="001D56D0">
            <w:pPr>
              <w:rPr>
                <w:lang w:val="en-US"/>
              </w:rPr>
            </w:pPr>
            <w:r>
              <w:rPr>
                <w:lang w:val="en-US"/>
              </w:rPr>
              <w:t>m3</w:t>
            </w:r>
          </w:p>
        </w:tc>
        <w:tc>
          <w:tcPr>
            <w:tcW w:w="1116" w:type="dxa"/>
            <w:tcBorders>
              <w:top w:val="nil"/>
              <w:bottom w:val="single" w:sz="2" w:space="0" w:color="auto"/>
            </w:tcBorders>
          </w:tcPr>
          <w:p w14:paraId="54245513" w14:textId="77777777" w:rsidR="009B1BF3" w:rsidRDefault="009B1BF3" w:rsidP="001D56D0">
            <w:pPr>
              <w:rPr>
                <w:lang w:val="en-US"/>
              </w:rPr>
            </w:pPr>
            <w:r w:rsidRPr="00F324A3">
              <w:rPr>
                <w:lang w:val="en-US"/>
              </w:rPr>
              <w:t>1,1000</w:t>
            </w:r>
          </w:p>
        </w:tc>
      </w:tr>
      <w:tr w:rsidR="009B1BF3" w14:paraId="47C62B4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4203FB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43951DB"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6061A80"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03334F1C" w14:textId="77777777" w:rsidR="009B1BF3" w:rsidRDefault="009B1BF3" w:rsidP="001D56D0">
            <w:pPr>
              <w:rPr>
                <w:lang w:val="en-US"/>
              </w:rPr>
            </w:pPr>
            <w:r>
              <w:rPr>
                <w:lang w:val="en-US"/>
              </w:rPr>
              <w:t>m3</w:t>
            </w:r>
          </w:p>
        </w:tc>
        <w:tc>
          <w:tcPr>
            <w:tcW w:w="1116" w:type="dxa"/>
            <w:tcBorders>
              <w:top w:val="nil"/>
              <w:bottom w:val="single" w:sz="2" w:space="0" w:color="auto"/>
            </w:tcBorders>
          </w:tcPr>
          <w:p w14:paraId="626E97E6" w14:textId="77777777" w:rsidR="009B1BF3" w:rsidRDefault="009B1BF3" w:rsidP="001D56D0">
            <w:pPr>
              <w:rPr>
                <w:lang w:val="en-US"/>
              </w:rPr>
            </w:pPr>
            <w:r w:rsidRPr="00F324A3">
              <w:rPr>
                <w:lang w:val="en-US"/>
              </w:rPr>
              <w:t>0,1000</w:t>
            </w:r>
          </w:p>
        </w:tc>
      </w:tr>
      <w:tr w:rsidR="009B1BF3" w14:paraId="5B2647F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76E94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4E13D1D"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6FF24AF6"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3D32BFDF"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EF79544" w14:textId="77777777" w:rsidR="009B1BF3" w:rsidRDefault="009B1BF3" w:rsidP="001D56D0">
            <w:pPr>
              <w:rPr>
                <w:lang w:val="en-US"/>
              </w:rPr>
            </w:pPr>
            <w:r w:rsidRPr="00F324A3">
              <w:rPr>
                <w:lang w:val="en-US"/>
              </w:rPr>
              <w:t>0,2100</w:t>
            </w:r>
          </w:p>
        </w:tc>
      </w:tr>
      <w:tr w:rsidR="009B1BF3" w14:paraId="30DDB36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6A2B42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AE62093"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397C6A2A"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7501A106"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A8B663A" w14:textId="77777777" w:rsidR="009B1BF3" w:rsidRDefault="009B1BF3" w:rsidP="001D56D0">
            <w:pPr>
              <w:rPr>
                <w:lang w:val="en-US"/>
              </w:rPr>
            </w:pPr>
            <w:r w:rsidRPr="00F324A3">
              <w:rPr>
                <w:lang w:val="en-US"/>
              </w:rPr>
              <w:t>0,4200</w:t>
            </w:r>
          </w:p>
        </w:tc>
      </w:tr>
      <w:tr w:rsidR="009B1BF3" w14:paraId="43714A5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4398689" w14:textId="77777777" w:rsidR="009B1BF3" w:rsidRDefault="009B1BF3" w:rsidP="001D56D0">
            <w:pPr>
              <w:rPr>
                <w:lang w:val="en-US"/>
              </w:rPr>
            </w:pPr>
            <w:r>
              <w:rPr>
                <w:lang w:val="en-US"/>
              </w:rPr>
              <w:t>35</w:t>
            </w:r>
          </w:p>
        </w:tc>
        <w:tc>
          <w:tcPr>
            <w:tcW w:w="1418" w:type="dxa"/>
            <w:gridSpan w:val="3"/>
            <w:tcBorders>
              <w:top w:val="single" w:sz="4" w:space="0" w:color="auto"/>
              <w:bottom w:val="single" w:sz="4" w:space="0" w:color="auto"/>
            </w:tcBorders>
          </w:tcPr>
          <w:p w14:paraId="6DEB0E1C" w14:textId="77777777" w:rsidR="009B1BF3" w:rsidRDefault="009B1BF3" w:rsidP="001D56D0">
            <w:pPr>
              <w:rPr>
                <w:lang w:val="en-US"/>
              </w:rPr>
            </w:pPr>
            <w:r>
              <w:rPr>
                <w:lang w:val="en-US"/>
              </w:rPr>
              <w:t>IzF04J1 apliccativ</w:t>
            </w:r>
          </w:p>
          <w:p w14:paraId="6D8927EE"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1CDB4B2"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suplimentar de amortizare h=8 mm 30 kg m3( Shock Pad)  montat sub stratul de invelitoare de gazon artificial</w:t>
            </w:r>
            <w:r>
              <w:rPr>
                <w:rFonts w:ascii="Times New Roman CYR" w:hAnsi="Times New Roman CYR" w:cs="Times New Roman CYR"/>
                <w:sz w:val="16"/>
                <w:szCs w:val="16"/>
                <w:lang w:val="en-US"/>
              </w:rPr>
              <w:t xml:space="preserve"> </w:t>
            </w:r>
          </w:p>
          <w:p w14:paraId="0B99E56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A02B155"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4459C898" w14:textId="77777777" w:rsidR="009B1BF3" w:rsidRPr="00B400BD" w:rsidRDefault="009B1BF3" w:rsidP="001D56D0">
            <w:pPr>
              <w:jc w:val="center"/>
              <w:rPr>
                <w:b/>
                <w:bCs/>
                <w:lang w:val="en-US"/>
              </w:rPr>
            </w:pPr>
            <w:r w:rsidRPr="00B400BD">
              <w:rPr>
                <w:b/>
                <w:bCs/>
                <w:lang w:val="en-US"/>
              </w:rPr>
              <w:t>305,00</w:t>
            </w:r>
          </w:p>
        </w:tc>
      </w:tr>
      <w:tr w:rsidR="009B1BF3" w14:paraId="6903BDB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3D73EC" w14:textId="77777777" w:rsidR="009B1BF3" w:rsidRDefault="009B1BF3" w:rsidP="001D56D0">
            <w:pPr>
              <w:rPr>
                <w:lang w:val="en-US"/>
              </w:rPr>
            </w:pPr>
          </w:p>
        </w:tc>
        <w:tc>
          <w:tcPr>
            <w:tcW w:w="1418" w:type="dxa"/>
            <w:gridSpan w:val="3"/>
            <w:tcBorders>
              <w:top w:val="nil"/>
              <w:bottom w:val="single" w:sz="2" w:space="0" w:color="auto"/>
            </w:tcBorders>
            <w:vAlign w:val="center"/>
          </w:tcPr>
          <w:p w14:paraId="0C9504CC" w14:textId="77777777" w:rsidR="009B1BF3" w:rsidRDefault="009B1BF3" w:rsidP="001D56D0">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4BE5B47D" w14:textId="77777777" w:rsidR="009B1BF3" w:rsidRDefault="009B1BF3" w:rsidP="001D56D0">
            <w:pPr>
              <w:rPr>
                <w:lang w:val="en-US"/>
              </w:rPr>
            </w:pPr>
            <w:r>
              <w:rPr>
                <w:lang w:val="en-US"/>
              </w:rPr>
              <w:t>Izolator hidrofug</w:t>
            </w:r>
          </w:p>
        </w:tc>
        <w:tc>
          <w:tcPr>
            <w:tcW w:w="1134" w:type="dxa"/>
            <w:gridSpan w:val="2"/>
            <w:tcBorders>
              <w:top w:val="nil"/>
              <w:bottom w:val="single" w:sz="2" w:space="0" w:color="auto"/>
            </w:tcBorders>
          </w:tcPr>
          <w:p w14:paraId="464A09F5"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16CE116" w14:textId="77777777" w:rsidR="009B1BF3" w:rsidRPr="00A65016" w:rsidRDefault="009B1BF3" w:rsidP="001D56D0">
            <w:pPr>
              <w:rPr>
                <w:lang w:val="ro-MO"/>
              </w:rPr>
            </w:pPr>
            <w:r w:rsidRPr="00F324A3">
              <w:rPr>
                <w:lang w:val="en-US"/>
              </w:rPr>
              <w:t>0,0200</w:t>
            </w:r>
          </w:p>
        </w:tc>
      </w:tr>
      <w:tr w:rsidR="009B1BF3" w14:paraId="2D0AB29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F92F71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41D273C" w14:textId="77777777" w:rsidR="009B1BF3" w:rsidRDefault="009B1BF3" w:rsidP="001D56D0">
            <w:pPr>
              <w:jc w:val="center"/>
              <w:rPr>
                <w:sz w:val="16"/>
                <w:szCs w:val="16"/>
                <w:lang w:val="en-US"/>
              </w:rPr>
            </w:pPr>
            <w:r>
              <w:rPr>
                <w:sz w:val="16"/>
                <w:szCs w:val="16"/>
                <w:lang w:val="en-US"/>
              </w:rPr>
              <w:t>2682132601626</w:t>
            </w:r>
          </w:p>
        </w:tc>
        <w:tc>
          <w:tcPr>
            <w:tcW w:w="5953" w:type="dxa"/>
            <w:gridSpan w:val="5"/>
            <w:tcBorders>
              <w:top w:val="nil"/>
              <w:bottom w:val="single" w:sz="2" w:space="0" w:color="auto"/>
            </w:tcBorders>
          </w:tcPr>
          <w:p w14:paraId="7D76FD63" w14:textId="77777777" w:rsidR="009B1BF3" w:rsidRDefault="009B1BF3" w:rsidP="001D56D0">
            <w:pPr>
              <w:rPr>
                <w:lang w:val="en-US"/>
              </w:rPr>
            </w:pPr>
            <w:r>
              <w:rPr>
                <w:lang w:val="en-US"/>
              </w:rPr>
              <w:t xml:space="preserve">Strat suplimentar de amortizare h=8 mm ( Shock Pad)  </w:t>
            </w:r>
          </w:p>
        </w:tc>
        <w:tc>
          <w:tcPr>
            <w:tcW w:w="1152" w:type="dxa"/>
            <w:gridSpan w:val="3"/>
            <w:tcBorders>
              <w:top w:val="nil"/>
              <w:bottom w:val="single" w:sz="2" w:space="0" w:color="auto"/>
            </w:tcBorders>
          </w:tcPr>
          <w:p w14:paraId="58E3C1F0" w14:textId="77777777" w:rsidR="009B1BF3" w:rsidRDefault="009B1BF3" w:rsidP="001D56D0">
            <w:pPr>
              <w:rPr>
                <w:lang w:val="en-US"/>
              </w:rPr>
            </w:pPr>
            <w:r>
              <w:rPr>
                <w:lang w:val="en-US"/>
              </w:rPr>
              <w:t>m2</w:t>
            </w:r>
          </w:p>
        </w:tc>
        <w:tc>
          <w:tcPr>
            <w:tcW w:w="1116" w:type="dxa"/>
            <w:tcBorders>
              <w:top w:val="nil"/>
              <w:bottom w:val="single" w:sz="2" w:space="0" w:color="auto"/>
            </w:tcBorders>
          </w:tcPr>
          <w:p w14:paraId="34940182" w14:textId="77777777" w:rsidR="009B1BF3" w:rsidRDefault="009B1BF3" w:rsidP="001D56D0">
            <w:pPr>
              <w:rPr>
                <w:lang w:val="en-US"/>
              </w:rPr>
            </w:pPr>
            <w:r w:rsidRPr="00F324A3">
              <w:rPr>
                <w:lang w:val="en-US"/>
              </w:rPr>
              <w:t>1,0800</w:t>
            </w:r>
          </w:p>
        </w:tc>
      </w:tr>
      <w:tr w:rsidR="009B1BF3" w14:paraId="2EF27CF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E7226F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C4CCE75" w14:textId="77777777" w:rsidR="009B1BF3" w:rsidRDefault="009B1BF3" w:rsidP="001D56D0">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39992F5A" w14:textId="77777777" w:rsidR="009B1BF3" w:rsidRDefault="009B1BF3" w:rsidP="001D56D0">
            <w:pPr>
              <w:rPr>
                <w:lang w:val="en-US"/>
              </w:rPr>
            </w:pPr>
            <w:r>
              <w:rPr>
                <w:lang w:val="en-US"/>
              </w:rPr>
              <w:t>Macara fereastra de 0,0015 MN (0,15 tf)</w:t>
            </w:r>
          </w:p>
        </w:tc>
        <w:tc>
          <w:tcPr>
            <w:tcW w:w="1134" w:type="dxa"/>
            <w:gridSpan w:val="2"/>
            <w:tcBorders>
              <w:top w:val="nil"/>
              <w:bottom w:val="single" w:sz="2" w:space="0" w:color="auto"/>
            </w:tcBorders>
          </w:tcPr>
          <w:p w14:paraId="44BA6929"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E611F17" w14:textId="77777777" w:rsidR="009B1BF3" w:rsidRDefault="009B1BF3" w:rsidP="001D56D0">
            <w:pPr>
              <w:rPr>
                <w:lang w:val="en-US"/>
              </w:rPr>
            </w:pPr>
            <w:r w:rsidRPr="00F324A3">
              <w:rPr>
                <w:lang w:val="en-US"/>
              </w:rPr>
              <w:t>0,0005</w:t>
            </w:r>
          </w:p>
        </w:tc>
      </w:tr>
      <w:tr w:rsidR="009B1BF3" w14:paraId="41E34BE3"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7B1C244" w14:textId="77777777" w:rsidR="009B1BF3" w:rsidRDefault="009B1BF3" w:rsidP="001D56D0">
            <w:pPr>
              <w:rPr>
                <w:lang w:val="en-US"/>
              </w:rPr>
            </w:pPr>
            <w:r>
              <w:rPr>
                <w:lang w:val="en-US"/>
              </w:rPr>
              <w:t>36</w:t>
            </w:r>
          </w:p>
        </w:tc>
        <w:tc>
          <w:tcPr>
            <w:tcW w:w="1418" w:type="dxa"/>
            <w:gridSpan w:val="3"/>
            <w:tcBorders>
              <w:top w:val="single" w:sz="4" w:space="0" w:color="auto"/>
              <w:bottom w:val="single" w:sz="4" w:space="0" w:color="auto"/>
            </w:tcBorders>
          </w:tcPr>
          <w:p w14:paraId="697661B3" w14:textId="77777777" w:rsidR="009B1BF3" w:rsidRDefault="009B1BF3" w:rsidP="001D56D0">
            <w:pPr>
              <w:rPr>
                <w:lang w:val="en-US"/>
              </w:rPr>
            </w:pPr>
            <w:r>
              <w:rPr>
                <w:lang w:val="en-US"/>
              </w:rPr>
              <w:t>TsH43A</w:t>
            </w:r>
          </w:p>
          <w:p w14:paraId="7D8EF64D"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08BE5D9"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lastRenderedPageBreak/>
              <w:t xml:space="preserve">Asezarea acoperirii din gazon artificial pentru terenuri de </w:t>
            </w:r>
            <w:r>
              <w:rPr>
                <w:lang w:val="en-US"/>
              </w:rPr>
              <w:lastRenderedPageBreak/>
              <w:t xml:space="preserve">joaca: acoperire tip Fibrilated 30 mm  inaltimea parului 30 mm, acoperita cu nisip special  n=22 kg/m3 dtex min 8800 inclusiv fixarea pe perimetru  (se exclude cauciuc faramitat) </w:t>
            </w:r>
            <w:r>
              <w:rPr>
                <w:rFonts w:ascii="Times New Roman CYR" w:hAnsi="Times New Roman CYR" w:cs="Times New Roman CYR"/>
                <w:sz w:val="16"/>
                <w:szCs w:val="16"/>
                <w:lang w:val="en-US"/>
              </w:rPr>
              <w:t xml:space="preserve"> </w:t>
            </w:r>
          </w:p>
          <w:p w14:paraId="41FDBC0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E233EAC" w14:textId="77777777" w:rsidR="009B1BF3" w:rsidRDefault="009B1BF3" w:rsidP="001D56D0">
            <w:pPr>
              <w:jc w:val="center"/>
              <w:rPr>
                <w:lang w:val="en-US"/>
              </w:rPr>
            </w:pPr>
            <w:r>
              <w:rPr>
                <w:lang w:val="en-US"/>
              </w:rPr>
              <w:lastRenderedPageBreak/>
              <w:t>m2</w:t>
            </w:r>
          </w:p>
        </w:tc>
        <w:tc>
          <w:tcPr>
            <w:tcW w:w="1134" w:type="dxa"/>
            <w:gridSpan w:val="2"/>
            <w:tcBorders>
              <w:top w:val="single" w:sz="4" w:space="0" w:color="auto"/>
              <w:bottom w:val="single" w:sz="4" w:space="0" w:color="auto"/>
            </w:tcBorders>
            <w:vAlign w:val="center"/>
          </w:tcPr>
          <w:p w14:paraId="69281610" w14:textId="77777777" w:rsidR="009B1BF3" w:rsidRPr="00B400BD" w:rsidRDefault="009B1BF3" w:rsidP="001D56D0">
            <w:pPr>
              <w:jc w:val="center"/>
              <w:rPr>
                <w:b/>
                <w:bCs/>
                <w:lang w:val="en-US"/>
              </w:rPr>
            </w:pPr>
            <w:r w:rsidRPr="00B400BD">
              <w:rPr>
                <w:b/>
                <w:bCs/>
                <w:lang w:val="en-US"/>
              </w:rPr>
              <w:t>305,00</w:t>
            </w:r>
          </w:p>
        </w:tc>
      </w:tr>
      <w:tr w:rsidR="009B1BF3" w14:paraId="0ED22ED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7E328C5" w14:textId="77777777" w:rsidR="009B1BF3" w:rsidRDefault="009B1BF3" w:rsidP="001D56D0">
            <w:pPr>
              <w:rPr>
                <w:lang w:val="en-US"/>
              </w:rPr>
            </w:pPr>
          </w:p>
        </w:tc>
        <w:tc>
          <w:tcPr>
            <w:tcW w:w="1418" w:type="dxa"/>
            <w:gridSpan w:val="3"/>
            <w:tcBorders>
              <w:top w:val="nil"/>
              <w:bottom w:val="single" w:sz="2" w:space="0" w:color="auto"/>
            </w:tcBorders>
            <w:vAlign w:val="center"/>
          </w:tcPr>
          <w:p w14:paraId="709FD738" w14:textId="77777777" w:rsidR="009B1BF3" w:rsidRDefault="009B1BF3" w:rsidP="001D56D0">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3F106E63" w14:textId="77777777" w:rsidR="009B1BF3" w:rsidRDefault="009B1BF3" w:rsidP="001D56D0">
            <w:pPr>
              <w:rPr>
                <w:lang w:val="en-US"/>
              </w:rPr>
            </w:pPr>
            <w:r>
              <w:rPr>
                <w:lang w:val="en-US"/>
              </w:rPr>
              <w:t>Muncitor</w:t>
            </w:r>
          </w:p>
        </w:tc>
        <w:tc>
          <w:tcPr>
            <w:tcW w:w="1134" w:type="dxa"/>
            <w:gridSpan w:val="2"/>
            <w:tcBorders>
              <w:top w:val="nil"/>
              <w:bottom w:val="single" w:sz="2" w:space="0" w:color="auto"/>
            </w:tcBorders>
          </w:tcPr>
          <w:p w14:paraId="7467AD4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8701493" w14:textId="77777777" w:rsidR="009B1BF3" w:rsidRPr="00A65016" w:rsidRDefault="009B1BF3" w:rsidP="001D56D0">
            <w:pPr>
              <w:rPr>
                <w:lang w:val="ro-MO"/>
              </w:rPr>
            </w:pPr>
            <w:r w:rsidRPr="00F324A3">
              <w:rPr>
                <w:lang w:val="en-US"/>
              </w:rPr>
              <w:t>0,1235</w:t>
            </w:r>
          </w:p>
        </w:tc>
      </w:tr>
      <w:tr w:rsidR="009B1BF3" w14:paraId="28311F1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5B7CA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C9828F" w14:textId="77777777" w:rsidR="009B1BF3" w:rsidRDefault="009B1BF3" w:rsidP="001D56D0">
            <w:pPr>
              <w:jc w:val="center"/>
              <w:rPr>
                <w:sz w:val="16"/>
                <w:szCs w:val="16"/>
                <w:lang w:val="en-US"/>
              </w:rPr>
            </w:pPr>
            <w:r>
              <w:rPr>
                <w:sz w:val="16"/>
                <w:szCs w:val="16"/>
                <w:lang w:val="en-US"/>
              </w:rPr>
              <w:t>2774413590401</w:t>
            </w:r>
          </w:p>
        </w:tc>
        <w:tc>
          <w:tcPr>
            <w:tcW w:w="5953" w:type="dxa"/>
            <w:gridSpan w:val="5"/>
            <w:tcBorders>
              <w:top w:val="nil"/>
              <w:bottom w:val="single" w:sz="2" w:space="0" w:color="auto"/>
            </w:tcBorders>
          </w:tcPr>
          <w:p w14:paraId="0DA27FC5" w14:textId="77777777" w:rsidR="009B1BF3" w:rsidRDefault="009B1BF3" w:rsidP="001D56D0">
            <w:pPr>
              <w:rPr>
                <w:lang w:val="en-US"/>
              </w:rPr>
            </w:pPr>
            <w:r>
              <w:rPr>
                <w:lang w:val="en-US"/>
              </w:rPr>
              <w:t>Gazon artificial monofilament tip Fibrilated 30 mm  inaltimea parului 30 mm</w:t>
            </w:r>
          </w:p>
        </w:tc>
        <w:tc>
          <w:tcPr>
            <w:tcW w:w="1152" w:type="dxa"/>
            <w:gridSpan w:val="3"/>
            <w:tcBorders>
              <w:top w:val="nil"/>
              <w:bottom w:val="single" w:sz="2" w:space="0" w:color="auto"/>
            </w:tcBorders>
          </w:tcPr>
          <w:p w14:paraId="2E0C578C" w14:textId="77777777" w:rsidR="009B1BF3" w:rsidRDefault="009B1BF3" w:rsidP="001D56D0">
            <w:pPr>
              <w:rPr>
                <w:lang w:val="en-US"/>
              </w:rPr>
            </w:pPr>
            <w:r>
              <w:rPr>
                <w:lang w:val="en-US"/>
              </w:rPr>
              <w:t>m2</w:t>
            </w:r>
          </w:p>
        </w:tc>
        <w:tc>
          <w:tcPr>
            <w:tcW w:w="1116" w:type="dxa"/>
            <w:tcBorders>
              <w:top w:val="nil"/>
              <w:bottom w:val="single" w:sz="2" w:space="0" w:color="auto"/>
            </w:tcBorders>
          </w:tcPr>
          <w:p w14:paraId="2A876B6E" w14:textId="77777777" w:rsidR="009B1BF3" w:rsidRDefault="009B1BF3" w:rsidP="001D56D0">
            <w:pPr>
              <w:rPr>
                <w:lang w:val="en-US"/>
              </w:rPr>
            </w:pPr>
            <w:r w:rsidRPr="00F324A3">
              <w:rPr>
                <w:lang w:val="en-US"/>
              </w:rPr>
              <w:t>1,0300</w:t>
            </w:r>
          </w:p>
        </w:tc>
      </w:tr>
      <w:tr w:rsidR="009B1BF3" w14:paraId="73D9237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F81D3A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2A1668A" w14:textId="77777777" w:rsidR="009B1BF3" w:rsidRDefault="009B1BF3" w:rsidP="001D56D0">
            <w:pPr>
              <w:jc w:val="center"/>
              <w:rPr>
                <w:sz w:val="16"/>
                <w:szCs w:val="16"/>
                <w:lang w:val="en-US"/>
              </w:rPr>
            </w:pPr>
            <w:r>
              <w:rPr>
                <w:sz w:val="16"/>
                <w:szCs w:val="16"/>
                <w:lang w:val="en-US"/>
              </w:rPr>
              <w:t>2774413590402</w:t>
            </w:r>
          </w:p>
        </w:tc>
        <w:tc>
          <w:tcPr>
            <w:tcW w:w="5953" w:type="dxa"/>
            <w:gridSpan w:val="5"/>
            <w:tcBorders>
              <w:top w:val="nil"/>
              <w:bottom w:val="single" w:sz="2" w:space="0" w:color="auto"/>
            </w:tcBorders>
          </w:tcPr>
          <w:p w14:paraId="74E790E0" w14:textId="77777777" w:rsidR="009B1BF3" w:rsidRDefault="009B1BF3" w:rsidP="001D56D0">
            <w:pPr>
              <w:rPr>
                <w:lang w:val="en-US"/>
              </w:rPr>
            </w:pPr>
            <w:r>
              <w:rPr>
                <w:lang w:val="en-US"/>
              </w:rPr>
              <w:t>Banda  Forbo - 842 latimea 300mm pentru acoperirea rosturilor din gazon artificial</w:t>
            </w:r>
          </w:p>
        </w:tc>
        <w:tc>
          <w:tcPr>
            <w:tcW w:w="1152" w:type="dxa"/>
            <w:gridSpan w:val="3"/>
            <w:tcBorders>
              <w:top w:val="nil"/>
              <w:bottom w:val="single" w:sz="2" w:space="0" w:color="auto"/>
            </w:tcBorders>
          </w:tcPr>
          <w:p w14:paraId="72ADCBEC" w14:textId="77777777" w:rsidR="009B1BF3" w:rsidRDefault="009B1BF3" w:rsidP="001D56D0">
            <w:pPr>
              <w:rPr>
                <w:lang w:val="en-US"/>
              </w:rPr>
            </w:pPr>
            <w:r>
              <w:rPr>
                <w:lang w:val="en-US"/>
              </w:rPr>
              <w:t>m</w:t>
            </w:r>
          </w:p>
        </w:tc>
        <w:tc>
          <w:tcPr>
            <w:tcW w:w="1116" w:type="dxa"/>
            <w:tcBorders>
              <w:top w:val="nil"/>
              <w:bottom w:val="single" w:sz="2" w:space="0" w:color="auto"/>
            </w:tcBorders>
          </w:tcPr>
          <w:p w14:paraId="107501F7" w14:textId="77777777" w:rsidR="009B1BF3" w:rsidRDefault="009B1BF3" w:rsidP="001D56D0">
            <w:pPr>
              <w:rPr>
                <w:lang w:val="en-US"/>
              </w:rPr>
            </w:pPr>
            <w:r w:rsidRPr="00F324A3">
              <w:rPr>
                <w:lang w:val="en-US"/>
              </w:rPr>
              <w:t>0,2830</w:t>
            </w:r>
          </w:p>
        </w:tc>
      </w:tr>
      <w:tr w:rsidR="009B1BF3" w14:paraId="3D16EF9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336C8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BD7ED56" w14:textId="77777777" w:rsidR="009B1BF3" w:rsidRDefault="009B1BF3" w:rsidP="001D56D0">
            <w:pPr>
              <w:jc w:val="center"/>
              <w:rPr>
                <w:sz w:val="16"/>
                <w:szCs w:val="16"/>
                <w:lang w:val="en-US"/>
              </w:rPr>
            </w:pPr>
            <w:r>
              <w:rPr>
                <w:sz w:val="16"/>
                <w:szCs w:val="16"/>
                <w:lang w:val="en-US"/>
              </w:rPr>
              <w:t>2774413590403</w:t>
            </w:r>
          </w:p>
        </w:tc>
        <w:tc>
          <w:tcPr>
            <w:tcW w:w="5953" w:type="dxa"/>
            <w:gridSpan w:val="5"/>
            <w:tcBorders>
              <w:top w:val="nil"/>
              <w:bottom w:val="single" w:sz="2" w:space="0" w:color="auto"/>
            </w:tcBorders>
          </w:tcPr>
          <w:p w14:paraId="75B8B1D0" w14:textId="77777777" w:rsidR="009B1BF3" w:rsidRDefault="009B1BF3" w:rsidP="001D56D0">
            <w:pPr>
              <w:rPr>
                <w:lang w:val="en-US"/>
              </w:rPr>
            </w:pPr>
            <w:r>
              <w:rPr>
                <w:lang w:val="en-US"/>
              </w:rPr>
              <w:t>Clei din doua componente de poliuretan Forbo - 842</w:t>
            </w:r>
          </w:p>
        </w:tc>
        <w:tc>
          <w:tcPr>
            <w:tcW w:w="1152" w:type="dxa"/>
            <w:gridSpan w:val="3"/>
            <w:tcBorders>
              <w:top w:val="nil"/>
              <w:bottom w:val="single" w:sz="2" w:space="0" w:color="auto"/>
            </w:tcBorders>
          </w:tcPr>
          <w:p w14:paraId="498A73E5" w14:textId="77777777" w:rsidR="009B1BF3" w:rsidRDefault="009B1BF3" w:rsidP="001D56D0">
            <w:pPr>
              <w:rPr>
                <w:lang w:val="en-US"/>
              </w:rPr>
            </w:pPr>
            <w:r>
              <w:rPr>
                <w:lang w:val="en-US"/>
              </w:rPr>
              <w:t>kg</w:t>
            </w:r>
          </w:p>
        </w:tc>
        <w:tc>
          <w:tcPr>
            <w:tcW w:w="1116" w:type="dxa"/>
            <w:tcBorders>
              <w:top w:val="nil"/>
              <w:bottom w:val="single" w:sz="2" w:space="0" w:color="auto"/>
            </w:tcBorders>
          </w:tcPr>
          <w:p w14:paraId="5F8CF16E" w14:textId="77777777" w:rsidR="009B1BF3" w:rsidRDefault="009B1BF3" w:rsidP="001D56D0">
            <w:pPr>
              <w:rPr>
                <w:lang w:val="en-US"/>
              </w:rPr>
            </w:pPr>
            <w:r w:rsidRPr="00F324A3">
              <w:rPr>
                <w:lang w:val="en-US"/>
              </w:rPr>
              <w:t>0,1082</w:t>
            </w:r>
          </w:p>
        </w:tc>
      </w:tr>
      <w:tr w:rsidR="009B1BF3" w14:paraId="22B318A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3F32E0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339B423" w14:textId="77777777" w:rsidR="009B1BF3" w:rsidRDefault="009B1BF3" w:rsidP="001D56D0">
            <w:pPr>
              <w:jc w:val="center"/>
              <w:rPr>
                <w:sz w:val="16"/>
                <w:szCs w:val="16"/>
                <w:lang w:val="en-US"/>
              </w:rPr>
            </w:pPr>
            <w:r>
              <w:rPr>
                <w:sz w:val="16"/>
                <w:szCs w:val="16"/>
                <w:lang w:val="en-US"/>
              </w:rPr>
              <w:t>1421102200801</w:t>
            </w:r>
          </w:p>
        </w:tc>
        <w:tc>
          <w:tcPr>
            <w:tcW w:w="5953" w:type="dxa"/>
            <w:gridSpan w:val="5"/>
            <w:tcBorders>
              <w:top w:val="nil"/>
              <w:bottom w:val="single" w:sz="2" w:space="0" w:color="auto"/>
            </w:tcBorders>
          </w:tcPr>
          <w:p w14:paraId="27C06447" w14:textId="77777777" w:rsidR="009B1BF3" w:rsidRDefault="009B1BF3" w:rsidP="001D56D0">
            <w:pPr>
              <w:rPr>
                <w:lang w:val="en-US"/>
              </w:rPr>
            </w:pPr>
            <w:r>
              <w:rPr>
                <w:lang w:val="en-US"/>
              </w:rPr>
              <w:t xml:space="preserve">Nisip cuartos  </w:t>
            </w:r>
          </w:p>
        </w:tc>
        <w:tc>
          <w:tcPr>
            <w:tcW w:w="1152" w:type="dxa"/>
            <w:gridSpan w:val="3"/>
            <w:tcBorders>
              <w:top w:val="nil"/>
              <w:bottom w:val="single" w:sz="2" w:space="0" w:color="auto"/>
            </w:tcBorders>
          </w:tcPr>
          <w:p w14:paraId="1AD3CF29" w14:textId="77777777" w:rsidR="009B1BF3" w:rsidRDefault="009B1BF3" w:rsidP="001D56D0">
            <w:pPr>
              <w:rPr>
                <w:lang w:val="en-US"/>
              </w:rPr>
            </w:pPr>
            <w:r>
              <w:rPr>
                <w:lang w:val="en-US"/>
              </w:rPr>
              <w:t>kg</w:t>
            </w:r>
          </w:p>
        </w:tc>
        <w:tc>
          <w:tcPr>
            <w:tcW w:w="1116" w:type="dxa"/>
            <w:tcBorders>
              <w:top w:val="nil"/>
              <w:bottom w:val="single" w:sz="2" w:space="0" w:color="auto"/>
            </w:tcBorders>
          </w:tcPr>
          <w:p w14:paraId="4ABF29CA" w14:textId="77777777" w:rsidR="009B1BF3" w:rsidRDefault="009B1BF3" w:rsidP="001D56D0">
            <w:pPr>
              <w:rPr>
                <w:lang w:val="en-US"/>
              </w:rPr>
            </w:pPr>
            <w:r w:rsidRPr="00F324A3">
              <w:rPr>
                <w:lang w:val="en-US"/>
              </w:rPr>
              <w:t>22,0000</w:t>
            </w:r>
          </w:p>
        </w:tc>
      </w:tr>
      <w:tr w:rsidR="009B1BF3" w14:paraId="617AABF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BC68D1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B1EDEC8" w14:textId="77777777" w:rsidR="009B1BF3" w:rsidRDefault="009B1BF3" w:rsidP="001D56D0">
            <w:pPr>
              <w:jc w:val="center"/>
              <w:rPr>
                <w:sz w:val="16"/>
                <w:szCs w:val="16"/>
                <w:lang w:val="en-US"/>
              </w:rPr>
            </w:pPr>
            <w:r>
              <w:rPr>
                <w:sz w:val="16"/>
                <w:szCs w:val="16"/>
                <w:lang w:val="en-US"/>
              </w:rPr>
              <w:t>2952270003648</w:t>
            </w:r>
          </w:p>
        </w:tc>
        <w:tc>
          <w:tcPr>
            <w:tcW w:w="5953" w:type="dxa"/>
            <w:gridSpan w:val="5"/>
            <w:tcBorders>
              <w:top w:val="nil"/>
              <w:bottom w:val="single" w:sz="2" w:space="0" w:color="auto"/>
            </w:tcBorders>
          </w:tcPr>
          <w:p w14:paraId="0A556012" w14:textId="77777777" w:rsidR="009B1BF3" w:rsidRDefault="009B1BF3" w:rsidP="001D56D0">
            <w:pPr>
              <w:rPr>
                <w:lang w:val="en-US"/>
              </w:rPr>
            </w:pPr>
            <w:r>
              <w:rPr>
                <w:lang w:val="en-US"/>
              </w:rPr>
              <w:t>Instalatie pentru transportarea si derularea rulourilor de gazon artificial cu ascensor hidraulic  TurfRoller</w:t>
            </w:r>
          </w:p>
        </w:tc>
        <w:tc>
          <w:tcPr>
            <w:tcW w:w="1134" w:type="dxa"/>
            <w:gridSpan w:val="2"/>
            <w:tcBorders>
              <w:top w:val="nil"/>
              <w:bottom w:val="single" w:sz="2" w:space="0" w:color="auto"/>
            </w:tcBorders>
          </w:tcPr>
          <w:p w14:paraId="08535BF9"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0FC133D" w14:textId="77777777" w:rsidR="009B1BF3" w:rsidRDefault="009B1BF3" w:rsidP="001D56D0">
            <w:pPr>
              <w:rPr>
                <w:lang w:val="en-US"/>
              </w:rPr>
            </w:pPr>
            <w:r w:rsidRPr="00F324A3">
              <w:rPr>
                <w:lang w:val="en-US"/>
              </w:rPr>
              <w:t>0,0071</w:t>
            </w:r>
          </w:p>
        </w:tc>
      </w:tr>
      <w:tr w:rsidR="009B1BF3" w14:paraId="1954E75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A24851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6129E8C" w14:textId="77777777" w:rsidR="009B1BF3" w:rsidRDefault="009B1BF3" w:rsidP="001D56D0">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33591682" w14:textId="77777777" w:rsidR="009B1BF3" w:rsidRDefault="009B1BF3" w:rsidP="001D56D0">
            <w:pPr>
              <w:rPr>
                <w:lang w:val="en-US"/>
              </w:rPr>
            </w:pPr>
            <w:r>
              <w:rPr>
                <w:lang w:val="en-US"/>
              </w:rPr>
              <w:t>Masina de gaurit electrica</w:t>
            </w:r>
          </w:p>
        </w:tc>
        <w:tc>
          <w:tcPr>
            <w:tcW w:w="1134" w:type="dxa"/>
            <w:gridSpan w:val="2"/>
            <w:tcBorders>
              <w:top w:val="nil"/>
              <w:bottom w:val="single" w:sz="2" w:space="0" w:color="auto"/>
            </w:tcBorders>
          </w:tcPr>
          <w:p w14:paraId="7BC15529"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2ED013A" w14:textId="77777777" w:rsidR="009B1BF3" w:rsidRDefault="009B1BF3" w:rsidP="001D56D0">
            <w:pPr>
              <w:rPr>
                <w:lang w:val="en-US"/>
              </w:rPr>
            </w:pPr>
            <w:r w:rsidRPr="00F324A3">
              <w:rPr>
                <w:lang w:val="en-US"/>
              </w:rPr>
              <w:t>0,0015</w:t>
            </w:r>
          </w:p>
        </w:tc>
      </w:tr>
      <w:tr w:rsidR="009B1BF3" w14:paraId="70F1FCC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93AA85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A5958B2" w14:textId="77777777" w:rsidR="009B1BF3" w:rsidRDefault="009B1BF3" w:rsidP="001D56D0">
            <w:pPr>
              <w:jc w:val="center"/>
              <w:rPr>
                <w:sz w:val="16"/>
                <w:szCs w:val="16"/>
                <w:lang w:val="en-US"/>
              </w:rPr>
            </w:pPr>
            <w:r>
              <w:rPr>
                <w:sz w:val="16"/>
                <w:szCs w:val="16"/>
                <w:lang w:val="en-US"/>
              </w:rPr>
              <w:t>2952270007612</w:t>
            </w:r>
          </w:p>
        </w:tc>
        <w:tc>
          <w:tcPr>
            <w:tcW w:w="5953" w:type="dxa"/>
            <w:gridSpan w:val="5"/>
            <w:tcBorders>
              <w:top w:val="nil"/>
              <w:bottom w:val="single" w:sz="2" w:space="0" w:color="auto"/>
            </w:tcBorders>
          </w:tcPr>
          <w:p w14:paraId="20AC4988" w14:textId="77777777" w:rsidR="009B1BF3" w:rsidRDefault="009B1BF3" w:rsidP="001D56D0">
            <w:pPr>
              <w:rPr>
                <w:lang w:val="en-US"/>
              </w:rPr>
            </w:pPr>
            <w:r>
              <w:rPr>
                <w:lang w:val="en-US"/>
              </w:rPr>
              <w:t>Masina pentru acoperire</w:t>
            </w:r>
          </w:p>
        </w:tc>
        <w:tc>
          <w:tcPr>
            <w:tcW w:w="1134" w:type="dxa"/>
            <w:gridSpan w:val="2"/>
            <w:tcBorders>
              <w:top w:val="nil"/>
              <w:bottom w:val="single" w:sz="2" w:space="0" w:color="auto"/>
            </w:tcBorders>
          </w:tcPr>
          <w:p w14:paraId="0C8DA7F9"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171AC76" w14:textId="77777777" w:rsidR="009B1BF3" w:rsidRDefault="009B1BF3" w:rsidP="001D56D0">
            <w:pPr>
              <w:rPr>
                <w:lang w:val="en-US"/>
              </w:rPr>
            </w:pPr>
            <w:r w:rsidRPr="00F324A3">
              <w:rPr>
                <w:lang w:val="en-US"/>
              </w:rPr>
              <w:t>0,0351</w:t>
            </w:r>
          </w:p>
        </w:tc>
      </w:tr>
      <w:tr w:rsidR="009B1BF3" w14:paraId="0EB9FD8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E7AB32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4370794" w14:textId="77777777" w:rsidR="009B1BF3" w:rsidRDefault="009B1BF3" w:rsidP="001D56D0">
            <w:pPr>
              <w:jc w:val="center"/>
              <w:rPr>
                <w:sz w:val="16"/>
                <w:szCs w:val="16"/>
                <w:lang w:val="en-US"/>
              </w:rPr>
            </w:pPr>
            <w:r>
              <w:rPr>
                <w:sz w:val="16"/>
                <w:szCs w:val="16"/>
                <w:lang w:val="en-US"/>
              </w:rPr>
              <w:t>3410440005607</w:t>
            </w:r>
          </w:p>
        </w:tc>
        <w:tc>
          <w:tcPr>
            <w:tcW w:w="5953" w:type="dxa"/>
            <w:gridSpan w:val="5"/>
            <w:tcBorders>
              <w:top w:val="nil"/>
              <w:bottom w:val="single" w:sz="2" w:space="0" w:color="auto"/>
            </w:tcBorders>
          </w:tcPr>
          <w:p w14:paraId="1E2A85A5" w14:textId="77777777" w:rsidR="009B1BF3" w:rsidRDefault="009B1BF3" w:rsidP="001D56D0">
            <w:pPr>
              <w:rPr>
                <w:lang w:val="en-US"/>
              </w:rPr>
            </w:pPr>
            <w:r>
              <w:rPr>
                <w:lang w:val="en-US"/>
              </w:rPr>
              <w:t>Tractor cu Utilaje suspendat</w:t>
            </w:r>
          </w:p>
        </w:tc>
        <w:tc>
          <w:tcPr>
            <w:tcW w:w="1134" w:type="dxa"/>
            <w:gridSpan w:val="2"/>
            <w:tcBorders>
              <w:top w:val="nil"/>
              <w:bottom w:val="single" w:sz="2" w:space="0" w:color="auto"/>
            </w:tcBorders>
          </w:tcPr>
          <w:p w14:paraId="6055CC5A"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68D887D" w14:textId="77777777" w:rsidR="009B1BF3" w:rsidRDefault="009B1BF3" w:rsidP="001D56D0">
            <w:pPr>
              <w:rPr>
                <w:lang w:val="en-US"/>
              </w:rPr>
            </w:pPr>
            <w:r w:rsidRPr="00F324A3">
              <w:rPr>
                <w:lang w:val="en-US"/>
              </w:rPr>
              <w:t>0,0085</w:t>
            </w:r>
          </w:p>
        </w:tc>
      </w:tr>
      <w:tr w:rsidR="009B1BF3" w14:paraId="3853C41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040D16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1AE4BB0" w14:textId="77777777" w:rsidR="009B1BF3" w:rsidRDefault="009B1BF3" w:rsidP="001D56D0">
            <w:pPr>
              <w:jc w:val="center"/>
              <w:rPr>
                <w:sz w:val="16"/>
                <w:szCs w:val="16"/>
                <w:lang w:val="en-US"/>
              </w:rPr>
            </w:pPr>
            <w:r>
              <w:rPr>
                <w:sz w:val="16"/>
                <w:szCs w:val="16"/>
                <w:lang w:val="en-US"/>
              </w:rPr>
              <w:t>2952270007613</w:t>
            </w:r>
          </w:p>
        </w:tc>
        <w:tc>
          <w:tcPr>
            <w:tcW w:w="5953" w:type="dxa"/>
            <w:gridSpan w:val="5"/>
            <w:tcBorders>
              <w:top w:val="nil"/>
              <w:bottom w:val="single" w:sz="2" w:space="0" w:color="auto"/>
            </w:tcBorders>
          </w:tcPr>
          <w:p w14:paraId="369A6EA9" w14:textId="77777777" w:rsidR="009B1BF3" w:rsidRDefault="009B1BF3" w:rsidP="001D56D0">
            <w:pPr>
              <w:rPr>
                <w:lang w:val="en-US"/>
              </w:rPr>
            </w:pPr>
            <w:r>
              <w:rPr>
                <w:lang w:val="en-US"/>
              </w:rPr>
              <w:t>Masina pentru ingrijire de acoperire din gazon artificial SportChamp cu Utilaje suspendat</w:t>
            </w:r>
          </w:p>
        </w:tc>
        <w:tc>
          <w:tcPr>
            <w:tcW w:w="1134" w:type="dxa"/>
            <w:gridSpan w:val="2"/>
            <w:tcBorders>
              <w:top w:val="nil"/>
              <w:bottom w:val="single" w:sz="2" w:space="0" w:color="auto"/>
            </w:tcBorders>
          </w:tcPr>
          <w:p w14:paraId="5D942D6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89F74E2" w14:textId="77777777" w:rsidR="009B1BF3" w:rsidRDefault="009B1BF3" w:rsidP="001D56D0">
            <w:pPr>
              <w:rPr>
                <w:lang w:val="en-US"/>
              </w:rPr>
            </w:pPr>
            <w:r w:rsidRPr="00F324A3">
              <w:rPr>
                <w:lang w:val="en-US"/>
              </w:rPr>
              <w:t>0,0003</w:t>
            </w:r>
          </w:p>
        </w:tc>
      </w:tr>
      <w:tr w:rsidR="009B1BF3" w14:paraId="7B785324"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097675A" w14:textId="77777777" w:rsidR="009B1BF3" w:rsidRDefault="009B1BF3" w:rsidP="001D56D0">
            <w:pPr>
              <w:rPr>
                <w:lang w:val="en-US"/>
              </w:rPr>
            </w:pPr>
            <w:r>
              <w:rPr>
                <w:lang w:val="en-US"/>
              </w:rPr>
              <w:t>37</w:t>
            </w:r>
          </w:p>
        </w:tc>
        <w:tc>
          <w:tcPr>
            <w:tcW w:w="1418" w:type="dxa"/>
            <w:gridSpan w:val="3"/>
            <w:tcBorders>
              <w:top w:val="single" w:sz="4" w:space="0" w:color="auto"/>
              <w:bottom w:val="single" w:sz="4" w:space="0" w:color="auto"/>
            </w:tcBorders>
          </w:tcPr>
          <w:p w14:paraId="4B64A0DD" w14:textId="77777777" w:rsidR="009B1BF3" w:rsidRDefault="009B1BF3" w:rsidP="001D56D0">
            <w:pPr>
              <w:rPr>
                <w:lang w:val="en-US"/>
              </w:rPr>
            </w:pPr>
            <w:r>
              <w:rPr>
                <w:lang w:val="en-US"/>
              </w:rPr>
              <w:t>CG43A aplica.k man 3</w:t>
            </w:r>
          </w:p>
          <w:p w14:paraId="6E7C2ED3"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D1D5994"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Executarea acoperirii din scinduri de parchet cu multistrat pe suport existent ( carcas metalic ): prin imbinare fara lipire (prin faltuire)  Decking din compozit lemnos inclusiv toate acesorii si profile de colt</w:t>
            </w:r>
            <w:r>
              <w:rPr>
                <w:rFonts w:ascii="Times New Roman CYR" w:hAnsi="Times New Roman CYR" w:cs="Times New Roman CYR"/>
                <w:sz w:val="16"/>
                <w:szCs w:val="16"/>
                <w:lang w:val="en-US"/>
              </w:rPr>
              <w:t xml:space="preserve"> </w:t>
            </w:r>
          </w:p>
          <w:p w14:paraId="5A023F3B"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340AAAE"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02E08C70" w14:textId="77777777" w:rsidR="009B1BF3" w:rsidRPr="00B400BD" w:rsidRDefault="009B1BF3" w:rsidP="001D56D0">
            <w:pPr>
              <w:jc w:val="center"/>
              <w:rPr>
                <w:b/>
                <w:bCs/>
                <w:lang w:val="en-US"/>
              </w:rPr>
            </w:pPr>
            <w:r w:rsidRPr="00B400BD">
              <w:rPr>
                <w:b/>
                <w:bCs/>
                <w:lang w:val="en-US"/>
              </w:rPr>
              <w:t>16,00</w:t>
            </w:r>
          </w:p>
        </w:tc>
      </w:tr>
      <w:tr w:rsidR="009B1BF3" w14:paraId="047BC04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21A7D99" w14:textId="77777777" w:rsidR="009B1BF3" w:rsidRDefault="009B1BF3" w:rsidP="001D56D0">
            <w:pPr>
              <w:rPr>
                <w:lang w:val="en-US"/>
              </w:rPr>
            </w:pPr>
          </w:p>
        </w:tc>
        <w:tc>
          <w:tcPr>
            <w:tcW w:w="1418" w:type="dxa"/>
            <w:gridSpan w:val="3"/>
            <w:tcBorders>
              <w:top w:val="nil"/>
              <w:bottom w:val="single" w:sz="2" w:space="0" w:color="auto"/>
            </w:tcBorders>
            <w:vAlign w:val="center"/>
          </w:tcPr>
          <w:p w14:paraId="5D51282D" w14:textId="77777777" w:rsidR="009B1BF3" w:rsidRDefault="009B1BF3" w:rsidP="001D56D0">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0D7F3F23" w14:textId="77777777" w:rsidR="009B1BF3" w:rsidRDefault="009B1BF3" w:rsidP="001D56D0">
            <w:pPr>
              <w:rPr>
                <w:lang w:val="en-US"/>
              </w:rPr>
            </w:pPr>
            <w:r>
              <w:rPr>
                <w:lang w:val="en-US"/>
              </w:rPr>
              <w:t>Muncitor</w:t>
            </w:r>
          </w:p>
        </w:tc>
        <w:tc>
          <w:tcPr>
            <w:tcW w:w="1134" w:type="dxa"/>
            <w:gridSpan w:val="2"/>
            <w:tcBorders>
              <w:top w:val="nil"/>
              <w:bottom w:val="single" w:sz="2" w:space="0" w:color="auto"/>
            </w:tcBorders>
          </w:tcPr>
          <w:p w14:paraId="65A5CDB2"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4D11768" w14:textId="77777777" w:rsidR="009B1BF3" w:rsidRPr="00A65016" w:rsidRDefault="009B1BF3" w:rsidP="001D56D0">
            <w:pPr>
              <w:rPr>
                <w:lang w:val="ro-MO"/>
              </w:rPr>
            </w:pPr>
            <w:r w:rsidRPr="00F324A3">
              <w:rPr>
                <w:lang w:val="en-US"/>
              </w:rPr>
              <w:t>0,5360</w:t>
            </w:r>
          </w:p>
        </w:tc>
      </w:tr>
      <w:tr w:rsidR="009B1BF3" w14:paraId="4FF66C7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A8C594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549F1CE" w14:textId="77777777" w:rsidR="009B1BF3" w:rsidRDefault="009B1BF3" w:rsidP="001D56D0">
            <w:pPr>
              <w:jc w:val="center"/>
              <w:rPr>
                <w:sz w:val="16"/>
                <w:szCs w:val="16"/>
                <w:lang w:val="en-US"/>
              </w:rPr>
            </w:pPr>
            <w:r>
              <w:rPr>
                <w:sz w:val="16"/>
                <w:szCs w:val="16"/>
                <w:lang w:val="en-US"/>
              </w:rPr>
              <w:t>203012294026525</w:t>
            </w:r>
          </w:p>
        </w:tc>
        <w:tc>
          <w:tcPr>
            <w:tcW w:w="5953" w:type="dxa"/>
            <w:gridSpan w:val="5"/>
            <w:tcBorders>
              <w:top w:val="nil"/>
              <w:bottom w:val="single" w:sz="2" w:space="0" w:color="auto"/>
            </w:tcBorders>
          </w:tcPr>
          <w:p w14:paraId="50CE2CB9" w14:textId="77777777" w:rsidR="009B1BF3" w:rsidRDefault="009B1BF3" w:rsidP="001D56D0">
            <w:pPr>
              <w:rPr>
                <w:lang w:val="en-US"/>
              </w:rPr>
            </w:pPr>
            <w:r>
              <w:rPr>
                <w:lang w:val="en-US"/>
              </w:rPr>
              <w:t>Decking din compozit lemnos complect cu accessorii si profile</w:t>
            </w:r>
          </w:p>
        </w:tc>
        <w:tc>
          <w:tcPr>
            <w:tcW w:w="1152" w:type="dxa"/>
            <w:gridSpan w:val="3"/>
            <w:tcBorders>
              <w:top w:val="nil"/>
              <w:bottom w:val="single" w:sz="2" w:space="0" w:color="auto"/>
            </w:tcBorders>
          </w:tcPr>
          <w:p w14:paraId="10969A97" w14:textId="77777777" w:rsidR="009B1BF3" w:rsidRDefault="009B1BF3" w:rsidP="001D56D0">
            <w:pPr>
              <w:rPr>
                <w:lang w:val="en-US"/>
              </w:rPr>
            </w:pPr>
            <w:r>
              <w:rPr>
                <w:lang w:val="en-US"/>
              </w:rPr>
              <w:t>m2</w:t>
            </w:r>
          </w:p>
        </w:tc>
        <w:tc>
          <w:tcPr>
            <w:tcW w:w="1116" w:type="dxa"/>
            <w:tcBorders>
              <w:top w:val="nil"/>
              <w:bottom w:val="single" w:sz="2" w:space="0" w:color="auto"/>
            </w:tcBorders>
          </w:tcPr>
          <w:p w14:paraId="7CB53D1D" w14:textId="77777777" w:rsidR="009B1BF3" w:rsidRDefault="009B1BF3" w:rsidP="001D56D0">
            <w:pPr>
              <w:rPr>
                <w:lang w:val="en-US"/>
              </w:rPr>
            </w:pPr>
            <w:r w:rsidRPr="00F324A3">
              <w:rPr>
                <w:lang w:val="en-US"/>
              </w:rPr>
              <w:t>1,0500</w:t>
            </w:r>
          </w:p>
        </w:tc>
      </w:tr>
      <w:tr w:rsidR="009B1BF3" w14:paraId="04E15AB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BABA62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3115A31" w14:textId="77777777" w:rsidR="009B1BF3" w:rsidRDefault="009B1BF3" w:rsidP="001D56D0">
            <w:pPr>
              <w:jc w:val="center"/>
              <w:rPr>
                <w:sz w:val="16"/>
                <w:szCs w:val="16"/>
                <w:lang w:val="en-US"/>
              </w:rPr>
            </w:pPr>
            <w:r>
              <w:rPr>
                <w:sz w:val="16"/>
                <w:szCs w:val="16"/>
                <w:lang w:val="en-US"/>
              </w:rPr>
              <w:t>1111000100049</w:t>
            </w:r>
          </w:p>
        </w:tc>
        <w:tc>
          <w:tcPr>
            <w:tcW w:w="5953" w:type="dxa"/>
            <w:gridSpan w:val="5"/>
            <w:tcBorders>
              <w:top w:val="nil"/>
              <w:bottom w:val="single" w:sz="2" w:space="0" w:color="auto"/>
            </w:tcBorders>
          </w:tcPr>
          <w:p w14:paraId="0BBDDC9A" w14:textId="77777777" w:rsidR="009B1BF3" w:rsidRDefault="009B1BF3" w:rsidP="001D56D0">
            <w:pPr>
              <w:rPr>
                <w:lang w:val="en-US"/>
              </w:rPr>
            </w:pPr>
            <w:r>
              <w:rPr>
                <w:lang w:val="en-US"/>
              </w:rPr>
              <w:t xml:space="preserve">Strat fonoizolant sub parchet 3 mm </w:t>
            </w:r>
          </w:p>
        </w:tc>
        <w:tc>
          <w:tcPr>
            <w:tcW w:w="1152" w:type="dxa"/>
            <w:gridSpan w:val="3"/>
            <w:tcBorders>
              <w:top w:val="nil"/>
              <w:bottom w:val="single" w:sz="2" w:space="0" w:color="auto"/>
            </w:tcBorders>
          </w:tcPr>
          <w:p w14:paraId="0DC4A869" w14:textId="77777777" w:rsidR="009B1BF3" w:rsidRDefault="009B1BF3" w:rsidP="001D56D0">
            <w:pPr>
              <w:rPr>
                <w:lang w:val="en-US"/>
              </w:rPr>
            </w:pPr>
            <w:r>
              <w:rPr>
                <w:lang w:val="en-US"/>
              </w:rPr>
              <w:t>m2</w:t>
            </w:r>
          </w:p>
        </w:tc>
        <w:tc>
          <w:tcPr>
            <w:tcW w:w="1116" w:type="dxa"/>
            <w:tcBorders>
              <w:top w:val="nil"/>
              <w:bottom w:val="single" w:sz="2" w:space="0" w:color="auto"/>
            </w:tcBorders>
          </w:tcPr>
          <w:p w14:paraId="4C7D7AEB" w14:textId="77777777" w:rsidR="009B1BF3" w:rsidRDefault="009B1BF3" w:rsidP="001D56D0">
            <w:pPr>
              <w:rPr>
                <w:lang w:val="en-US"/>
              </w:rPr>
            </w:pPr>
            <w:r w:rsidRPr="00F324A3">
              <w:rPr>
                <w:lang w:val="en-US"/>
              </w:rPr>
              <w:t>1,0200</w:t>
            </w:r>
          </w:p>
        </w:tc>
      </w:tr>
      <w:tr w:rsidR="009B1BF3" w14:paraId="739D311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630EE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73F92A0" w14:textId="77777777" w:rsidR="009B1BF3" w:rsidRDefault="009B1BF3" w:rsidP="001D56D0">
            <w:pPr>
              <w:jc w:val="center"/>
              <w:rPr>
                <w:sz w:val="16"/>
                <w:szCs w:val="16"/>
                <w:lang w:val="en-US"/>
              </w:rPr>
            </w:pPr>
            <w:r>
              <w:rPr>
                <w:sz w:val="16"/>
                <w:szCs w:val="16"/>
                <w:lang w:val="en-US"/>
              </w:rPr>
              <w:t>2030122946768</w:t>
            </w:r>
          </w:p>
        </w:tc>
        <w:tc>
          <w:tcPr>
            <w:tcW w:w="5953" w:type="dxa"/>
            <w:gridSpan w:val="5"/>
            <w:tcBorders>
              <w:top w:val="nil"/>
              <w:bottom w:val="single" w:sz="2" w:space="0" w:color="auto"/>
            </w:tcBorders>
          </w:tcPr>
          <w:p w14:paraId="5CE8F4BE" w14:textId="77777777" w:rsidR="009B1BF3" w:rsidRDefault="009B1BF3" w:rsidP="001D56D0">
            <w:pPr>
              <w:rPr>
                <w:lang w:val="en-US"/>
              </w:rPr>
            </w:pPr>
            <w:r>
              <w:rPr>
                <w:lang w:val="en-US"/>
              </w:rPr>
              <w:t xml:space="preserve">Plinte de lemn </w:t>
            </w:r>
          </w:p>
        </w:tc>
        <w:tc>
          <w:tcPr>
            <w:tcW w:w="1152" w:type="dxa"/>
            <w:gridSpan w:val="3"/>
            <w:tcBorders>
              <w:top w:val="nil"/>
              <w:bottom w:val="single" w:sz="2" w:space="0" w:color="auto"/>
            </w:tcBorders>
          </w:tcPr>
          <w:p w14:paraId="7001F729" w14:textId="77777777" w:rsidR="009B1BF3" w:rsidRDefault="009B1BF3" w:rsidP="001D56D0">
            <w:pPr>
              <w:rPr>
                <w:lang w:val="en-US"/>
              </w:rPr>
            </w:pPr>
            <w:r>
              <w:rPr>
                <w:lang w:val="en-US"/>
              </w:rPr>
              <w:t>m</w:t>
            </w:r>
          </w:p>
        </w:tc>
        <w:tc>
          <w:tcPr>
            <w:tcW w:w="1116" w:type="dxa"/>
            <w:tcBorders>
              <w:top w:val="nil"/>
              <w:bottom w:val="single" w:sz="2" w:space="0" w:color="auto"/>
            </w:tcBorders>
          </w:tcPr>
          <w:p w14:paraId="1673CD71" w14:textId="77777777" w:rsidR="009B1BF3" w:rsidRDefault="009B1BF3" w:rsidP="001D56D0">
            <w:pPr>
              <w:rPr>
                <w:lang w:val="en-US"/>
              </w:rPr>
            </w:pPr>
            <w:r w:rsidRPr="00F324A3">
              <w:rPr>
                <w:lang w:val="en-US"/>
              </w:rPr>
              <w:t>1,0700</w:t>
            </w:r>
          </w:p>
        </w:tc>
      </w:tr>
      <w:tr w:rsidR="009B1BF3" w14:paraId="059193D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71B67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571F588" w14:textId="77777777" w:rsidR="009B1BF3" w:rsidRDefault="009B1BF3" w:rsidP="001D56D0">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FE53774" w14:textId="77777777" w:rsidR="009B1BF3" w:rsidRDefault="009B1BF3" w:rsidP="001D56D0">
            <w:pPr>
              <w:rPr>
                <w:lang w:val="en-US"/>
              </w:rPr>
            </w:pPr>
            <w:r>
              <w:rPr>
                <w:lang w:val="en-US"/>
              </w:rPr>
              <w:t>Utilaj de ridicat pentru lucrari de finisaj</w:t>
            </w:r>
          </w:p>
        </w:tc>
        <w:tc>
          <w:tcPr>
            <w:tcW w:w="1134" w:type="dxa"/>
            <w:gridSpan w:val="2"/>
            <w:tcBorders>
              <w:top w:val="nil"/>
              <w:bottom w:val="single" w:sz="2" w:space="0" w:color="auto"/>
            </w:tcBorders>
          </w:tcPr>
          <w:p w14:paraId="678D16D5"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AB1E456" w14:textId="77777777" w:rsidR="009B1BF3" w:rsidRDefault="009B1BF3" w:rsidP="001D56D0">
            <w:pPr>
              <w:rPr>
                <w:lang w:val="en-US"/>
              </w:rPr>
            </w:pPr>
            <w:r w:rsidRPr="00F324A3">
              <w:rPr>
                <w:lang w:val="en-US"/>
              </w:rPr>
              <w:t>0,0026</w:t>
            </w:r>
          </w:p>
        </w:tc>
      </w:tr>
      <w:tr w:rsidR="009B1BF3" w14:paraId="23F298AE"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3CE1FF84" w14:textId="77777777" w:rsidR="009B1BF3" w:rsidRDefault="009B1BF3" w:rsidP="001D56D0">
            <w:pPr>
              <w:rPr>
                <w:sz w:val="8"/>
                <w:szCs w:val="8"/>
                <w:lang w:val="en-US"/>
              </w:rPr>
            </w:pPr>
          </w:p>
        </w:tc>
        <w:tc>
          <w:tcPr>
            <w:tcW w:w="1276" w:type="dxa"/>
            <w:gridSpan w:val="2"/>
            <w:tcBorders>
              <w:left w:val="nil"/>
              <w:bottom w:val="nil"/>
              <w:right w:val="nil"/>
            </w:tcBorders>
          </w:tcPr>
          <w:p w14:paraId="45144551" w14:textId="77777777" w:rsidR="009B1BF3" w:rsidRDefault="009B1BF3" w:rsidP="001D56D0">
            <w:pPr>
              <w:rPr>
                <w:sz w:val="8"/>
                <w:szCs w:val="8"/>
                <w:lang w:val="en-US"/>
              </w:rPr>
            </w:pPr>
          </w:p>
        </w:tc>
        <w:tc>
          <w:tcPr>
            <w:tcW w:w="3402" w:type="dxa"/>
            <w:gridSpan w:val="3"/>
            <w:tcBorders>
              <w:left w:val="nil"/>
              <w:bottom w:val="nil"/>
              <w:right w:val="nil"/>
            </w:tcBorders>
          </w:tcPr>
          <w:p w14:paraId="35B41083" w14:textId="77777777" w:rsidR="009B1BF3" w:rsidRDefault="009B1BF3" w:rsidP="001D56D0">
            <w:pPr>
              <w:rPr>
                <w:sz w:val="8"/>
                <w:szCs w:val="8"/>
                <w:lang w:val="en-US"/>
              </w:rPr>
            </w:pPr>
          </w:p>
          <w:p w14:paraId="57EA547E" w14:textId="77777777" w:rsidR="009B1BF3" w:rsidRDefault="009B1BF3" w:rsidP="001D56D0">
            <w:pPr>
              <w:rPr>
                <w:sz w:val="8"/>
                <w:szCs w:val="8"/>
                <w:lang w:val="en-US"/>
              </w:rPr>
            </w:pPr>
          </w:p>
          <w:p w14:paraId="53B85CFC" w14:textId="77777777" w:rsidR="009B1BF3" w:rsidRDefault="009B1BF3" w:rsidP="001D56D0">
            <w:pPr>
              <w:rPr>
                <w:sz w:val="8"/>
                <w:szCs w:val="8"/>
                <w:lang w:val="en-US"/>
              </w:rPr>
            </w:pPr>
          </w:p>
        </w:tc>
        <w:tc>
          <w:tcPr>
            <w:tcW w:w="1134" w:type="dxa"/>
            <w:tcBorders>
              <w:left w:val="nil"/>
              <w:bottom w:val="nil"/>
              <w:right w:val="nil"/>
            </w:tcBorders>
          </w:tcPr>
          <w:p w14:paraId="62D40902" w14:textId="77777777" w:rsidR="009B1BF3" w:rsidRDefault="009B1BF3" w:rsidP="001D56D0">
            <w:pPr>
              <w:rPr>
                <w:sz w:val="8"/>
                <w:szCs w:val="8"/>
                <w:lang w:val="en-US"/>
              </w:rPr>
            </w:pPr>
          </w:p>
        </w:tc>
        <w:tc>
          <w:tcPr>
            <w:tcW w:w="1134" w:type="dxa"/>
            <w:tcBorders>
              <w:left w:val="nil"/>
              <w:bottom w:val="nil"/>
              <w:right w:val="nil"/>
            </w:tcBorders>
          </w:tcPr>
          <w:p w14:paraId="7B6A8D48" w14:textId="77777777" w:rsidR="009B1BF3" w:rsidRDefault="009B1BF3" w:rsidP="001D56D0">
            <w:pPr>
              <w:rPr>
                <w:sz w:val="8"/>
                <w:szCs w:val="8"/>
                <w:lang w:val="en-US"/>
              </w:rPr>
            </w:pPr>
          </w:p>
        </w:tc>
        <w:tc>
          <w:tcPr>
            <w:tcW w:w="1417" w:type="dxa"/>
            <w:gridSpan w:val="2"/>
            <w:tcBorders>
              <w:left w:val="nil"/>
              <w:bottom w:val="nil"/>
              <w:right w:val="nil"/>
            </w:tcBorders>
          </w:tcPr>
          <w:p w14:paraId="41BAF127" w14:textId="77777777" w:rsidR="009B1BF3" w:rsidRDefault="009B1BF3" w:rsidP="001D56D0">
            <w:pPr>
              <w:rPr>
                <w:sz w:val="8"/>
                <w:szCs w:val="8"/>
                <w:lang w:val="en-US"/>
              </w:rPr>
            </w:pPr>
          </w:p>
        </w:tc>
        <w:tc>
          <w:tcPr>
            <w:tcW w:w="1276" w:type="dxa"/>
            <w:gridSpan w:val="3"/>
            <w:tcBorders>
              <w:left w:val="nil"/>
              <w:bottom w:val="nil"/>
            </w:tcBorders>
          </w:tcPr>
          <w:p w14:paraId="3BC23185" w14:textId="77777777" w:rsidR="009B1BF3" w:rsidRDefault="009B1BF3" w:rsidP="001D56D0">
            <w:pPr>
              <w:rPr>
                <w:sz w:val="8"/>
                <w:szCs w:val="8"/>
                <w:lang w:val="en-US"/>
              </w:rPr>
            </w:pPr>
          </w:p>
        </w:tc>
      </w:tr>
      <w:tr w:rsidR="009B1BF3" w:rsidRPr="00EB582C" w14:paraId="6D57AAA6"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CD80B20"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72FA223"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796C1EE9"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43EAB6C6"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1E729396"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2C94AA2D"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5E513B2A" w14:textId="77777777" w:rsidR="009B1BF3" w:rsidRPr="00EB582C" w:rsidRDefault="009B1BF3" w:rsidP="001D56D0">
            <w:pPr>
              <w:rPr>
                <w:lang w:val="en-US"/>
              </w:rPr>
            </w:pPr>
          </w:p>
        </w:tc>
      </w:tr>
      <w:tr w:rsidR="009B1BF3" w14:paraId="0C7628EA"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73A8DD3"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7C5FCAAA"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01EED4FF"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426DEA37" w14:textId="77777777" w:rsidR="009B1BF3" w:rsidRDefault="009B1BF3" w:rsidP="001D56D0">
            <w:pPr>
              <w:rPr>
                <w:sz w:val="8"/>
                <w:szCs w:val="8"/>
                <w:lang w:val="en-US"/>
              </w:rPr>
            </w:pPr>
            <w:r>
              <w:rPr>
                <w:b/>
                <w:bCs/>
                <w:lang w:val="en-US"/>
              </w:rPr>
              <w:t xml:space="preserve">Total </w:t>
            </w:r>
            <w:r>
              <w:rPr>
                <w:b/>
                <w:bCs/>
                <w:sz w:val="22"/>
                <w:szCs w:val="22"/>
                <w:lang w:val="en-US"/>
              </w:rPr>
              <w:t>Amenajare  teren nr 2</w:t>
            </w:r>
          </w:p>
        </w:tc>
        <w:tc>
          <w:tcPr>
            <w:tcW w:w="1134" w:type="dxa"/>
            <w:tcBorders>
              <w:top w:val="single" w:sz="4" w:space="0" w:color="auto"/>
              <w:left w:val="nil"/>
              <w:bottom w:val="single" w:sz="4" w:space="0" w:color="auto"/>
              <w:right w:val="nil"/>
            </w:tcBorders>
          </w:tcPr>
          <w:p w14:paraId="0DBF26F0"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9457F54"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7A32B7EB"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06C69CB3" w14:textId="77777777" w:rsidR="009B1BF3" w:rsidRDefault="009B1BF3" w:rsidP="001D56D0">
            <w:pPr>
              <w:rPr>
                <w:b/>
                <w:bCs/>
                <w:lang w:val="en-US"/>
              </w:rPr>
            </w:pPr>
          </w:p>
        </w:tc>
      </w:tr>
      <w:tr w:rsidR="009B1BF3" w:rsidRPr="001F26B6" w14:paraId="292814B9"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C0C6117"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71F57F27"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721BE62A" w14:textId="77777777" w:rsidR="009B1BF3" w:rsidRPr="007F2714" w:rsidRDefault="009B1BF3" w:rsidP="001D56D0">
            <w:pPr>
              <w:rPr>
                <w:b/>
                <w:bCs/>
                <w:sz w:val="22"/>
                <w:szCs w:val="22"/>
                <w:lang w:val="en-US"/>
              </w:rPr>
            </w:pPr>
            <w:r w:rsidRPr="001F26B6">
              <w:rPr>
                <w:b/>
                <w:bCs/>
                <w:sz w:val="22"/>
                <w:szCs w:val="22"/>
                <w:lang w:val="en-US"/>
              </w:rPr>
              <w:t>1.4. Perete de sprijin  nr 1</w:t>
            </w:r>
          </w:p>
          <w:p w14:paraId="3359C1C9"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156BFE7C"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6B0E92F1" w14:textId="77777777" w:rsidR="009B1BF3" w:rsidRPr="001F26B6" w:rsidRDefault="009B1BF3" w:rsidP="001D56D0">
            <w:pPr>
              <w:rPr>
                <w:lang w:val="en-US"/>
              </w:rPr>
            </w:pPr>
          </w:p>
        </w:tc>
      </w:tr>
      <w:tr w:rsidR="009B1BF3" w14:paraId="7801DF8F"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AFC9B7" w14:textId="77777777" w:rsidR="009B1BF3" w:rsidRDefault="009B1BF3" w:rsidP="001D56D0">
            <w:pPr>
              <w:rPr>
                <w:lang w:val="en-US"/>
              </w:rPr>
            </w:pPr>
            <w:r>
              <w:rPr>
                <w:lang w:val="en-US"/>
              </w:rPr>
              <w:t>38</w:t>
            </w:r>
          </w:p>
        </w:tc>
        <w:tc>
          <w:tcPr>
            <w:tcW w:w="1418" w:type="dxa"/>
            <w:gridSpan w:val="3"/>
            <w:tcBorders>
              <w:top w:val="single" w:sz="4" w:space="0" w:color="auto"/>
              <w:bottom w:val="single" w:sz="4" w:space="0" w:color="auto"/>
            </w:tcBorders>
          </w:tcPr>
          <w:p w14:paraId="4FDA100D" w14:textId="77777777" w:rsidR="009B1BF3" w:rsidRDefault="009B1BF3" w:rsidP="001D56D0">
            <w:pPr>
              <w:rPr>
                <w:lang w:val="en-US"/>
              </w:rPr>
            </w:pPr>
            <w:r>
              <w:rPr>
                <w:lang w:val="en-US"/>
              </w:rPr>
              <w:t>TsC03A21</w:t>
            </w:r>
          </w:p>
          <w:p w14:paraId="7BA6A0C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27221B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argilos, descarcare in depozit teren catg. I in conditiile gospodaririi apelor</w:t>
            </w:r>
            <w:r>
              <w:rPr>
                <w:rFonts w:ascii="Times New Roman CYR" w:hAnsi="Times New Roman CYR" w:cs="Times New Roman CYR"/>
                <w:sz w:val="16"/>
                <w:szCs w:val="16"/>
                <w:lang w:val="en-US"/>
              </w:rPr>
              <w:t xml:space="preserve"> </w:t>
            </w:r>
          </w:p>
          <w:p w14:paraId="2F856C3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943213" w14:textId="77777777" w:rsidR="009B1BF3" w:rsidRDefault="009B1BF3" w:rsidP="001D56D0">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4C51C510" w14:textId="77777777" w:rsidR="009B1BF3" w:rsidRPr="00B400BD" w:rsidRDefault="009B1BF3" w:rsidP="001D56D0">
            <w:pPr>
              <w:jc w:val="center"/>
              <w:rPr>
                <w:b/>
                <w:bCs/>
                <w:lang w:val="en-US"/>
              </w:rPr>
            </w:pPr>
            <w:r w:rsidRPr="00B400BD">
              <w:rPr>
                <w:b/>
                <w:bCs/>
                <w:lang w:val="en-US"/>
              </w:rPr>
              <w:t>0,65</w:t>
            </w:r>
          </w:p>
        </w:tc>
      </w:tr>
      <w:tr w:rsidR="009B1BF3" w14:paraId="0F599EF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EA6E9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EA1FB51" w14:textId="77777777" w:rsidR="009B1BF3" w:rsidRDefault="009B1BF3" w:rsidP="001D56D0">
            <w:pPr>
              <w:jc w:val="center"/>
              <w:rPr>
                <w:sz w:val="16"/>
                <w:szCs w:val="16"/>
                <w:lang w:val="en-US"/>
              </w:rPr>
            </w:pPr>
            <w:r>
              <w:rPr>
                <w:sz w:val="16"/>
                <w:szCs w:val="16"/>
                <w:lang w:val="en-US"/>
              </w:rPr>
              <w:t>2952260003501</w:t>
            </w:r>
          </w:p>
        </w:tc>
        <w:tc>
          <w:tcPr>
            <w:tcW w:w="5953" w:type="dxa"/>
            <w:gridSpan w:val="5"/>
            <w:tcBorders>
              <w:top w:val="nil"/>
              <w:bottom w:val="single" w:sz="2" w:space="0" w:color="auto"/>
            </w:tcBorders>
          </w:tcPr>
          <w:p w14:paraId="7732FF28" w14:textId="77777777" w:rsidR="009B1BF3" w:rsidRDefault="009B1BF3" w:rsidP="001D56D0">
            <w:pPr>
              <w:rPr>
                <w:lang w:val="en-US"/>
              </w:rPr>
            </w:pPr>
            <w:r>
              <w:rPr>
                <w:lang w:val="en-US"/>
              </w:rPr>
              <w:t>Excavator pe senile cu o cupa cu motor termic, 0,40-0,70 mc</w:t>
            </w:r>
          </w:p>
        </w:tc>
        <w:tc>
          <w:tcPr>
            <w:tcW w:w="1134" w:type="dxa"/>
            <w:gridSpan w:val="2"/>
            <w:tcBorders>
              <w:top w:val="nil"/>
              <w:bottom w:val="single" w:sz="2" w:space="0" w:color="auto"/>
            </w:tcBorders>
          </w:tcPr>
          <w:p w14:paraId="7A738C3A"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DD78016" w14:textId="77777777" w:rsidR="009B1BF3" w:rsidRDefault="009B1BF3" w:rsidP="001D56D0">
            <w:pPr>
              <w:rPr>
                <w:lang w:val="en-US"/>
              </w:rPr>
            </w:pPr>
            <w:r w:rsidRPr="00F324A3">
              <w:rPr>
                <w:lang w:val="en-US"/>
              </w:rPr>
              <w:t>2,5200</w:t>
            </w:r>
          </w:p>
        </w:tc>
      </w:tr>
      <w:tr w:rsidR="009B1BF3" w14:paraId="20AEDEC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C3339F2" w14:textId="77777777" w:rsidR="009B1BF3" w:rsidRDefault="009B1BF3" w:rsidP="001D56D0">
            <w:pPr>
              <w:rPr>
                <w:lang w:val="en-US"/>
              </w:rPr>
            </w:pPr>
            <w:r>
              <w:rPr>
                <w:lang w:val="en-US"/>
              </w:rPr>
              <w:t>39</w:t>
            </w:r>
          </w:p>
        </w:tc>
        <w:tc>
          <w:tcPr>
            <w:tcW w:w="1418" w:type="dxa"/>
            <w:gridSpan w:val="3"/>
            <w:tcBorders>
              <w:top w:val="single" w:sz="4" w:space="0" w:color="auto"/>
              <w:bottom w:val="single" w:sz="4" w:space="0" w:color="auto"/>
            </w:tcBorders>
          </w:tcPr>
          <w:p w14:paraId="5442F42C" w14:textId="77777777" w:rsidR="009B1BF3" w:rsidRDefault="009B1BF3" w:rsidP="001D56D0">
            <w:pPr>
              <w:rPr>
                <w:lang w:val="en-US"/>
              </w:rPr>
            </w:pPr>
            <w:r>
              <w:rPr>
                <w:lang w:val="en-US"/>
              </w:rPr>
              <w:t>TsC54C</w:t>
            </w:r>
          </w:p>
          <w:p w14:paraId="279E0E2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592DE83"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1E6F45B2"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DD18C1E"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5AF91531" w14:textId="77777777" w:rsidR="009B1BF3" w:rsidRPr="00B400BD" w:rsidRDefault="009B1BF3" w:rsidP="001D56D0">
            <w:pPr>
              <w:jc w:val="center"/>
              <w:rPr>
                <w:b/>
                <w:bCs/>
                <w:lang w:val="en-US"/>
              </w:rPr>
            </w:pPr>
            <w:r w:rsidRPr="00B400BD">
              <w:rPr>
                <w:b/>
                <w:bCs/>
                <w:lang w:val="en-US"/>
              </w:rPr>
              <w:t>4,30</w:t>
            </w:r>
          </w:p>
        </w:tc>
      </w:tr>
      <w:tr w:rsidR="009B1BF3" w14:paraId="6DB2833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FA55A4C" w14:textId="77777777" w:rsidR="009B1BF3" w:rsidRDefault="009B1BF3" w:rsidP="001D56D0">
            <w:pPr>
              <w:rPr>
                <w:lang w:val="en-US"/>
              </w:rPr>
            </w:pPr>
          </w:p>
        </w:tc>
        <w:tc>
          <w:tcPr>
            <w:tcW w:w="1418" w:type="dxa"/>
            <w:gridSpan w:val="3"/>
            <w:tcBorders>
              <w:top w:val="nil"/>
              <w:bottom w:val="single" w:sz="2" w:space="0" w:color="auto"/>
            </w:tcBorders>
            <w:vAlign w:val="center"/>
          </w:tcPr>
          <w:p w14:paraId="358605EE"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719E39B9"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5E196C3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05A27B8" w14:textId="77777777" w:rsidR="009B1BF3" w:rsidRPr="00A65016" w:rsidRDefault="009B1BF3" w:rsidP="001D56D0">
            <w:pPr>
              <w:rPr>
                <w:lang w:val="ro-MO"/>
              </w:rPr>
            </w:pPr>
            <w:r w:rsidRPr="00F324A3">
              <w:rPr>
                <w:lang w:val="en-US"/>
              </w:rPr>
              <w:t>0,9900</w:t>
            </w:r>
          </w:p>
        </w:tc>
      </w:tr>
      <w:tr w:rsidR="009B1BF3" w14:paraId="083945B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461298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E83EC33" w14:textId="77777777" w:rsidR="009B1BF3" w:rsidRDefault="009B1BF3" w:rsidP="001D56D0">
            <w:pPr>
              <w:jc w:val="center"/>
              <w:rPr>
                <w:sz w:val="16"/>
                <w:szCs w:val="16"/>
                <w:lang w:val="en-US"/>
              </w:rPr>
            </w:pPr>
            <w:r>
              <w:rPr>
                <w:sz w:val="16"/>
                <w:szCs w:val="16"/>
                <w:lang w:val="en-US"/>
              </w:rPr>
              <w:t>1421102200068</w:t>
            </w:r>
          </w:p>
        </w:tc>
        <w:tc>
          <w:tcPr>
            <w:tcW w:w="5953" w:type="dxa"/>
            <w:gridSpan w:val="5"/>
            <w:tcBorders>
              <w:top w:val="nil"/>
              <w:bottom w:val="single" w:sz="2" w:space="0" w:color="auto"/>
            </w:tcBorders>
          </w:tcPr>
          <w:p w14:paraId="3609429C" w14:textId="77777777" w:rsidR="009B1BF3" w:rsidRDefault="009B1BF3" w:rsidP="001D56D0">
            <w:pPr>
              <w:rPr>
                <w:lang w:val="en-US"/>
              </w:rPr>
            </w:pPr>
            <w:r>
              <w:rPr>
                <w:lang w:val="en-US"/>
              </w:rPr>
              <w:t>Pietris ciuruit nespalat de riu 7-15mm</w:t>
            </w:r>
          </w:p>
        </w:tc>
        <w:tc>
          <w:tcPr>
            <w:tcW w:w="1152" w:type="dxa"/>
            <w:gridSpan w:val="3"/>
            <w:tcBorders>
              <w:top w:val="nil"/>
              <w:bottom w:val="single" w:sz="2" w:space="0" w:color="auto"/>
            </w:tcBorders>
          </w:tcPr>
          <w:p w14:paraId="1C4D2B99" w14:textId="77777777" w:rsidR="009B1BF3" w:rsidRDefault="009B1BF3" w:rsidP="001D56D0">
            <w:pPr>
              <w:rPr>
                <w:lang w:val="en-US"/>
              </w:rPr>
            </w:pPr>
            <w:r>
              <w:rPr>
                <w:lang w:val="en-US"/>
              </w:rPr>
              <w:t>m3</w:t>
            </w:r>
          </w:p>
        </w:tc>
        <w:tc>
          <w:tcPr>
            <w:tcW w:w="1116" w:type="dxa"/>
            <w:tcBorders>
              <w:top w:val="nil"/>
              <w:bottom w:val="single" w:sz="2" w:space="0" w:color="auto"/>
            </w:tcBorders>
          </w:tcPr>
          <w:p w14:paraId="578E46A6" w14:textId="77777777" w:rsidR="009B1BF3" w:rsidRDefault="009B1BF3" w:rsidP="001D56D0">
            <w:pPr>
              <w:rPr>
                <w:lang w:val="en-US"/>
              </w:rPr>
            </w:pPr>
            <w:r w:rsidRPr="00F324A3">
              <w:rPr>
                <w:lang w:val="en-US"/>
              </w:rPr>
              <w:t>1,1500</w:t>
            </w:r>
          </w:p>
        </w:tc>
      </w:tr>
      <w:tr w:rsidR="009B1BF3" w14:paraId="2A4380D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35520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098C5BC" w14:textId="77777777" w:rsidR="009B1BF3" w:rsidRDefault="009B1BF3" w:rsidP="001D56D0">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FE6AC6B"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1F7146A9" w14:textId="77777777" w:rsidR="009B1BF3" w:rsidRDefault="009B1BF3" w:rsidP="001D56D0">
            <w:pPr>
              <w:rPr>
                <w:lang w:val="en-US"/>
              </w:rPr>
            </w:pPr>
            <w:r>
              <w:rPr>
                <w:lang w:val="en-US"/>
              </w:rPr>
              <w:t>m3</w:t>
            </w:r>
          </w:p>
        </w:tc>
        <w:tc>
          <w:tcPr>
            <w:tcW w:w="1116" w:type="dxa"/>
            <w:tcBorders>
              <w:top w:val="nil"/>
              <w:bottom w:val="single" w:sz="2" w:space="0" w:color="auto"/>
            </w:tcBorders>
          </w:tcPr>
          <w:p w14:paraId="57B0874D" w14:textId="77777777" w:rsidR="009B1BF3" w:rsidRDefault="009B1BF3" w:rsidP="001D56D0">
            <w:pPr>
              <w:rPr>
                <w:lang w:val="en-US"/>
              </w:rPr>
            </w:pPr>
            <w:r w:rsidRPr="00F324A3">
              <w:rPr>
                <w:lang w:val="en-US"/>
              </w:rPr>
              <w:t>0,1000</w:t>
            </w:r>
          </w:p>
        </w:tc>
      </w:tr>
      <w:tr w:rsidR="009B1BF3" w14:paraId="4DA3603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B3B41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B0FCDD6" w14:textId="77777777" w:rsidR="009B1BF3" w:rsidRDefault="009B1BF3" w:rsidP="001D56D0">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085866AF" w14:textId="77777777" w:rsidR="009B1BF3" w:rsidRDefault="009B1BF3" w:rsidP="001D56D0">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tcPr>
          <w:p w14:paraId="4267F62E"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95C1BCD" w14:textId="77777777" w:rsidR="009B1BF3" w:rsidRDefault="009B1BF3" w:rsidP="001D56D0">
            <w:pPr>
              <w:rPr>
                <w:lang w:val="en-US"/>
              </w:rPr>
            </w:pPr>
            <w:r w:rsidRPr="00F324A3">
              <w:rPr>
                <w:lang w:val="en-US"/>
              </w:rPr>
              <w:t>0,2100</w:t>
            </w:r>
          </w:p>
        </w:tc>
      </w:tr>
      <w:tr w:rsidR="009B1BF3" w14:paraId="183146B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FADEDA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E83D054" w14:textId="77777777" w:rsidR="009B1BF3" w:rsidRDefault="009B1BF3" w:rsidP="001D56D0">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41DBEF1F" w14:textId="77777777" w:rsidR="009B1BF3" w:rsidRDefault="009B1BF3" w:rsidP="001D56D0">
            <w:pPr>
              <w:rPr>
                <w:lang w:val="en-US"/>
              </w:rPr>
            </w:pPr>
            <w:r>
              <w:rPr>
                <w:lang w:val="en-US"/>
              </w:rPr>
              <w:t>Compactor pe pneuri sau mecanic 150 - 200 kg</w:t>
            </w:r>
          </w:p>
        </w:tc>
        <w:tc>
          <w:tcPr>
            <w:tcW w:w="1134" w:type="dxa"/>
            <w:gridSpan w:val="2"/>
            <w:tcBorders>
              <w:top w:val="nil"/>
              <w:bottom w:val="single" w:sz="2" w:space="0" w:color="auto"/>
            </w:tcBorders>
          </w:tcPr>
          <w:p w14:paraId="2D71527A"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F75E078" w14:textId="77777777" w:rsidR="009B1BF3" w:rsidRDefault="009B1BF3" w:rsidP="001D56D0">
            <w:pPr>
              <w:rPr>
                <w:lang w:val="en-US"/>
              </w:rPr>
            </w:pPr>
            <w:r w:rsidRPr="00F324A3">
              <w:rPr>
                <w:lang w:val="en-US"/>
              </w:rPr>
              <w:t>0,4200</w:t>
            </w:r>
          </w:p>
        </w:tc>
      </w:tr>
      <w:tr w:rsidR="009B1BF3" w14:paraId="2EE3264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573B746" w14:textId="77777777" w:rsidR="009B1BF3" w:rsidRDefault="009B1BF3" w:rsidP="001D56D0">
            <w:pPr>
              <w:rPr>
                <w:lang w:val="en-US"/>
              </w:rPr>
            </w:pPr>
            <w:r>
              <w:rPr>
                <w:lang w:val="en-US"/>
              </w:rPr>
              <w:t>40</w:t>
            </w:r>
          </w:p>
        </w:tc>
        <w:tc>
          <w:tcPr>
            <w:tcW w:w="1418" w:type="dxa"/>
            <w:gridSpan w:val="3"/>
            <w:tcBorders>
              <w:top w:val="single" w:sz="4" w:space="0" w:color="auto"/>
              <w:bottom w:val="single" w:sz="4" w:space="0" w:color="auto"/>
            </w:tcBorders>
          </w:tcPr>
          <w:p w14:paraId="334AC083" w14:textId="77777777" w:rsidR="009B1BF3" w:rsidRDefault="009B1BF3" w:rsidP="001D56D0">
            <w:pPr>
              <w:rPr>
                <w:lang w:val="en-US"/>
              </w:rPr>
            </w:pPr>
            <w:r>
              <w:rPr>
                <w:lang w:val="en-US"/>
              </w:rPr>
              <w:t>CB03A</w:t>
            </w:r>
          </w:p>
          <w:p w14:paraId="55C83163"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C1B8DF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p w14:paraId="4821FEE4"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B3C59A7"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354839EE" w14:textId="77777777" w:rsidR="009B1BF3" w:rsidRPr="00B400BD" w:rsidRDefault="009B1BF3" w:rsidP="001D56D0">
            <w:pPr>
              <w:jc w:val="center"/>
              <w:rPr>
                <w:b/>
                <w:bCs/>
                <w:lang w:val="en-US"/>
              </w:rPr>
            </w:pPr>
            <w:r w:rsidRPr="00B400BD">
              <w:rPr>
                <w:b/>
                <w:bCs/>
                <w:lang w:val="en-US"/>
              </w:rPr>
              <w:t>161,40</w:t>
            </w:r>
          </w:p>
        </w:tc>
      </w:tr>
      <w:tr w:rsidR="009B1BF3" w14:paraId="60FC898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B3FF17E" w14:textId="77777777" w:rsidR="009B1BF3" w:rsidRDefault="009B1BF3" w:rsidP="001D56D0">
            <w:pPr>
              <w:rPr>
                <w:lang w:val="en-US"/>
              </w:rPr>
            </w:pPr>
          </w:p>
        </w:tc>
        <w:tc>
          <w:tcPr>
            <w:tcW w:w="1418" w:type="dxa"/>
            <w:gridSpan w:val="3"/>
            <w:tcBorders>
              <w:top w:val="nil"/>
              <w:bottom w:val="single" w:sz="2" w:space="0" w:color="auto"/>
            </w:tcBorders>
            <w:vAlign w:val="center"/>
          </w:tcPr>
          <w:p w14:paraId="3F20531A"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620EE9A"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486E61D6"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DAC2B0E" w14:textId="77777777" w:rsidR="009B1BF3" w:rsidRPr="00A65016" w:rsidRDefault="009B1BF3" w:rsidP="001D56D0">
            <w:pPr>
              <w:rPr>
                <w:lang w:val="ro-MO"/>
              </w:rPr>
            </w:pPr>
            <w:r w:rsidRPr="00F324A3">
              <w:rPr>
                <w:lang w:val="en-US"/>
              </w:rPr>
              <w:t>0,1000</w:t>
            </w:r>
          </w:p>
        </w:tc>
      </w:tr>
      <w:tr w:rsidR="009B1BF3" w14:paraId="2E1DA70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3351141" w14:textId="77777777" w:rsidR="009B1BF3" w:rsidRDefault="009B1BF3" w:rsidP="001D56D0">
            <w:pPr>
              <w:rPr>
                <w:lang w:val="en-US"/>
              </w:rPr>
            </w:pPr>
          </w:p>
        </w:tc>
        <w:tc>
          <w:tcPr>
            <w:tcW w:w="1418" w:type="dxa"/>
            <w:gridSpan w:val="3"/>
            <w:tcBorders>
              <w:top w:val="nil"/>
              <w:bottom w:val="single" w:sz="2" w:space="0" w:color="auto"/>
            </w:tcBorders>
            <w:vAlign w:val="center"/>
          </w:tcPr>
          <w:p w14:paraId="35E3C534" w14:textId="77777777" w:rsidR="009B1BF3" w:rsidRDefault="009B1BF3" w:rsidP="001D56D0">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14:paraId="7E112684" w14:textId="77777777" w:rsidR="009B1BF3" w:rsidRDefault="009B1BF3" w:rsidP="001D56D0">
            <w:pPr>
              <w:rPr>
                <w:lang w:val="en-US"/>
              </w:rPr>
            </w:pPr>
            <w:r>
              <w:rPr>
                <w:lang w:val="en-US"/>
              </w:rPr>
              <w:t>Dulgher</w:t>
            </w:r>
          </w:p>
        </w:tc>
        <w:tc>
          <w:tcPr>
            <w:tcW w:w="1134" w:type="dxa"/>
            <w:gridSpan w:val="2"/>
            <w:tcBorders>
              <w:top w:val="nil"/>
              <w:bottom w:val="single" w:sz="2" w:space="0" w:color="auto"/>
            </w:tcBorders>
          </w:tcPr>
          <w:p w14:paraId="72FF92D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1B1D3F8" w14:textId="77777777" w:rsidR="009B1BF3" w:rsidRPr="00A65016" w:rsidRDefault="009B1BF3" w:rsidP="001D56D0">
            <w:pPr>
              <w:rPr>
                <w:lang w:val="ro-MO"/>
              </w:rPr>
            </w:pPr>
            <w:r w:rsidRPr="00F324A3">
              <w:rPr>
                <w:lang w:val="en-US"/>
              </w:rPr>
              <w:t>0,9500</w:t>
            </w:r>
          </w:p>
        </w:tc>
      </w:tr>
      <w:tr w:rsidR="009B1BF3" w14:paraId="098EE18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29DEB3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F55B336" w14:textId="77777777" w:rsidR="009B1BF3" w:rsidRDefault="009B1BF3" w:rsidP="001D56D0">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14:paraId="55C8FFB9" w14:textId="77777777" w:rsidR="009B1BF3" w:rsidRDefault="009B1BF3" w:rsidP="001D56D0">
            <w:pPr>
              <w:rPr>
                <w:lang w:val="en-US"/>
              </w:rPr>
            </w:pPr>
            <w:r>
              <w:rPr>
                <w:lang w:val="en-US"/>
              </w:rPr>
              <w:t>Sirma neagra moale d = 2,5 mm</w:t>
            </w:r>
          </w:p>
        </w:tc>
        <w:tc>
          <w:tcPr>
            <w:tcW w:w="1152" w:type="dxa"/>
            <w:gridSpan w:val="3"/>
            <w:tcBorders>
              <w:top w:val="nil"/>
              <w:bottom w:val="single" w:sz="2" w:space="0" w:color="auto"/>
            </w:tcBorders>
          </w:tcPr>
          <w:p w14:paraId="1B0745A2" w14:textId="77777777" w:rsidR="009B1BF3" w:rsidRDefault="009B1BF3" w:rsidP="001D56D0">
            <w:pPr>
              <w:rPr>
                <w:lang w:val="en-US"/>
              </w:rPr>
            </w:pPr>
            <w:r>
              <w:rPr>
                <w:lang w:val="en-US"/>
              </w:rPr>
              <w:t>kg</w:t>
            </w:r>
          </w:p>
        </w:tc>
        <w:tc>
          <w:tcPr>
            <w:tcW w:w="1116" w:type="dxa"/>
            <w:tcBorders>
              <w:top w:val="nil"/>
              <w:bottom w:val="single" w:sz="2" w:space="0" w:color="auto"/>
            </w:tcBorders>
          </w:tcPr>
          <w:p w14:paraId="01072123" w14:textId="77777777" w:rsidR="009B1BF3" w:rsidRDefault="009B1BF3" w:rsidP="001D56D0">
            <w:pPr>
              <w:rPr>
                <w:lang w:val="en-US"/>
              </w:rPr>
            </w:pPr>
            <w:r w:rsidRPr="00F324A3">
              <w:rPr>
                <w:lang w:val="en-US"/>
              </w:rPr>
              <w:t>0,0500</w:t>
            </w:r>
          </w:p>
        </w:tc>
      </w:tr>
      <w:tr w:rsidR="009B1BF3" w14:paraId="47EBE32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96FD40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2254ABF" w14:textId="77777777" w:rsidR="009B1BF3" w:rsidRDefault="009B1BF3" w:rsidP="001D56D0">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14:paraId="4BB166D7" w14:textId="77777777" w:rsidR="009B1BF3" w:rsidRDefault="009B1BF3" w:rsidP="001D56D0">
            <w:pPr>
              <w:rPr>
                <w:lang w:val="en-US"/>
              </w:rPr>
            </w:pPr>
            <w:r>
              <w:rPr>
                <w:lang w:val="en-US"/>
              </w:rPr>
              <w:t>Cuie cu cap conic tip A pentru constructii</w:t>
            </w:r>
          </w:p>
        </w:tc>
        <w:tc>
          <w:tcPr>
            <w:tcW w:w="1152" w:type="dxa"/>
            <w:gridSpan w:val="3"/>
            <w:tcBorders>
              <w:top w:val="nil"/>
              <w:bottom w:val="single" w:sz="2" w:space="0" w:color="auto"/>
            </w:tcBorders>
          </w:tcPr>
          <w:p w14:paraId="6FC31DB2" w14:textId="77777777" w:rsidR="009B1BF3" w:rsidRDefault="009B1BF3" w:rsidP="001D56D0">
            <w:pPr>
              <w:rPr>
                <w:lang w:val="en-US"/>
              </w:rPr>
            </w:pPr>
            <w:r>
              <w:rPr>
                <w:lang w:val="en-US"/>
              </w:rPr>
              <w:t>kg</w:t>
            </w:r>
          </w:p>
        </w:tc>
        <w:tc>
          <w:tcPr>
            <w:tcW w:w="1116" w:type="dxa"/>
            <w:tcBorders>
              <w:top w:val="nil"/>
              <w:bottom w:val="single" w:sz="2" w:space="0" w:color="auto"/>
            </w:tcBorders>
          </w:tcPr>
          <w:p w14:paraId="2B571C78" w14:textId="77777777" w:rsidR="009B1BF3" w:rsidRDefault="009B1BF3" w:rsidP="001D56D0">
            <w:pPr>
              <w:rPr>
                <w:lang w:val="en-US"/>
              </w:rPr>
            </w:pPr>
            <w:r w:rsidRPr="00F324A3">
              <w:rPr>
                <w:lang w:val="en-US"/>
              </w:rPr>
              <w:t>0,0800</w:t>
            </w:r>
          </w:p>
        </w:tc>
      </w:tr>
      <w:tr w:rsidR="009B1BF3" w14:paraId="68F51DA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F76853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E28433" w14:textId="77777777" w:rsidR="009B1BF3" w:rsidRDefault="009B1BF3" w:rsidP="001D56D0">
            <w:pPr>
              <w:jc w:val="center"/>
              <w:rPr>
                <w:sz w:val="16"/>
                <w:szCs w:val="16"/>
                <w:lang w:val="en-US"/>
              </w:rPr>
            </w:pPr>
            <w:r>
              <w:rPr>
                <w:sz w:val="16"/>
                <w:szCs w:val="16"/>
                <w:lang w:val="en-US"/>
              </w:rPr>
              <w:t>2030122928385</w:t>
            </w:r>
          </w:p>
        </w:tc>
        <w:tc>
          <w:tcPr>
            <w:tcW w:w="5953" w:type="dxa"/>
            <w:gridSpan w:val="5"/>
            <w:tcBorders>
              <w:top w:val="nil"/>
              <w:bottom w:val="single" w:sz="2" w:space="0" w:color="auto"/>
            </w:tcBorders>
          </w:tcPr>
          <w:p w14:paraId="4CF668DA" w14:textId="77777777" w:rsidR="009B1BF3" w:rsidRDefault="009B1BF3" w:rsidP="001D56D0">
            <w:pPr>
              <w:rPr>
                <w:lang w:val="en-US"/>
              </w:rPr>
            </w:pPr>
            <w:r>
              <w:rPr>
                <w:lang w:val="en-US"/>
              </w:rPr>
              <w:t xml:space="preserve">Panou de cofraj cu placaj de 15 mm  </w:t>
            </w:r>
          </w:p>
        </w:tc>
        <w:tc>
          <w:tcPr>
            <w:tcW w:w="1152" w:type="dxa"/>
            <w:gridSpan w:val="3"/>
            <w:tcBorders>
              <w:top w:val="nil"/>
              <w:bottom w:val="single" w:sz="2" w:space="0" w:color="auto"/>
            </w:tcBorders>
          </w:tcPr>
          <w:p w14:paraId="2421423F" w14:textId="77777777" w:rsidR="009B1BF3" w:rsidRDefault="009B1BF3" w:rsidP="001D56D0">
            <w:pPr>
              <w:rPr>
                <w:lang w:val="en-US"/>
              </w:rPr>
            </w:pPr>
            <w:r>
              <w:rPr>
                <w:lang w:val="en-US"/>
              </w:rPr>
              <w:t>m2</w:t>
            </w:r>
          </w:p>
        </w:tc>
        <w:tc>
          <w:tcPr>
            <w:tcW w:w="1116" w:type="dxa"/>
            <w:tcBorders>
              <w:top w:val="nil"/>
              <w:bottom w:val="single" w:sz="2" w:space="0" w:color="auto"/>
            </w:tcBorders>
          </w:tcPr>
          <w:p w14:paraId="2AF73691" w14:textId="77777777" w:rsidR="009B1BF3" w:rsidRDefault="009B1BF3" w:rsidP="001D56D0">
            <w:pPr>
              <w:rPr>
                <w:lang w:val="en-US"/>
              </w:rPr>
            </w:pPr>
            <w:r w:rsidRPr="00F324A3">
              <w:rPr>
                <w:lang w:val="en-US"/>
              </w:rPr>
              <w:t>0,0900</w:t>
            </w:r>
          </w:p>
        </w:tc>
      </w:tr>
      <w:tr w:rsidR="009B1BF3" w14:paraId="6ADB8C3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E80A79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8A9ACE9" w14:textId="77777777" w:rsidR="009B1BF3" w:rsidRDefault="009B1BF3" w:rsidP="001D56D0">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14:paraId="305B3FCF" w14:textId="77777777" w:rsidR="009B1BF3" w:rsidRDefault="009B1BF3" w:rsidP="001D56D0">
            <w:pPr>
              <w:rPr>
                <w:lang w:val="en-US"/>
              </w:rPr>
            </w:pPr>
            <w:r>
              <w:rPr>
                <w:lang w:val="en-US"/>
              </w:rPr>
              <w:t>Scinduri de rasinoase</w:t>
            </w:r>
          </w:p>
        </w:tc>
        <w:tc>
          <w:tcPr>
            <w:tcW w:w="1152" w:type="dxa"/>
            <w:gridSpan w:val="3"/>
            <w:tcBorders>
              <w:top w:val="nil"/>
              <w:bottom w:val="single" w:sz="2" w:space="0" w:color="auto"/>
            </w:tcBorders>
          </w:tcPr>
          <w:p w14:paraId="37ABC7E2" w14:textId="77777777" w:rsidR="009B1BF3" w:rsidRDefault="009B1BF3" w:rsidP="001D56D0">
            <w:pPr>
              <w:rPr>
                <w:lang w:val="en-US"/>
              </w:rPr>
            </w:pPr>
            <w:r>
              <w:rPr>
                <w:lang w:val="en-US"/>
              </w:rPr>
              <w:t>m3</w:t>
            </w:r>
          </w:p>
        </w:tc>
        <w:tc>
          <w:tcPr>
            <w:tcW w:w="1116" w:type="dxa"/>
            <w:tcBorders>
              <w:top w:val="nil"/>
              <w:bottom w:val="single" w:sz="2" w:space="0" w:color="auto"/>
            </w:tcBorders>
          </w:tcPr>
          <w:p w14:paraId="54200137" w14:textId="77777777" w:rsidR="009B1BF3" w:rsidRDefault="009B1BF3" w:rsidP="001D56D0">
            <w:pPr>
              <w:rPr>
                <w:lang w:val="en-US"/>
              </w:rPr>
            </w:pPr>
            <w:r w:rsidRPr="00F324A3">
              <w:rPr>
                <w:lang w:val="en-US"/>
              </w:rPr>
              <w:t>0,0035</w:t>
            </w:r>
          </w:p>
        </w:tc>
      </w:tr>
      <w:tr w:rsidR="009B1BF3" w14:paraId="01D1EFB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39E459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9E15DCB" w14:textId="77777777" w:rsidR="009B1BF3" w:rsidRDefault="009B1BF3" w:rsidP="001D56D0">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14:paraId="05D812B6" w14:textId="77777777" w:rsidR="009B1BF3" w:rsidRDefault="009B1BF3" w:rsidP="001D56D0">
            <w:pPr>
              <w:rPr>
                <w:lang w:val="en-US"/>
              </w:rPr>
            </w:pPr>
            <w:r>
              <w:rPr>
                <w:lang w:val="en-US"/>
              </w:rPr>
              <w:t>Lemn rotund de rasinoase</w:t>
            </w:r>
          </w:p>
        </w:tc>
        <w:tc>
          <w:tcPr>
            <w:tcW w:w="1152" w:type="dxa"/>
            <w:gridSpan w:val="3"/>
            <w:tcBorders>
              <w:top w:val="nil"/>
              <w:bottom w:val="single" w:sz="2" w:space="0" w:color="auto"/>
            </w:tcBorders>
          </w:tcPr>
          <w:p w14:paraId="4D527B0D" w14:textId="77777777" w:rsidR="009B1BF3" w:rsidRDefault="009B1BF3" w:rsidP="001D56D0">
            <w:pPr>
              <w:rPr>
                <w:lang w:val="en-US"/>
              </w:rPr>
            </w:pPr>
            <w:r>
              <w:rPr>
                <w:lang w:val="en-US"/>
              </w:rPr>
              <w:t>m3</w:t>
            </w:r>
          </w:p>
        </w:tc>
        <w:tc>
          <w:tcPr>
            <w:tcW w:w="1116" w:type="dxa"/>
            <w:tcBorders>
              <w:top w:val="nil"/>
              <w:bottom w:val="single" w:sz="2" w:space="0" w:color="auto"/>
            </w:tcBorders>
          </w:tcPr>
          <w:p w14:paraId="70477EA2" w14:textId="77777777" w:rsidR="009B1BF3" w:rsidRDefault="009B1BF3" w:rsidP="001D56D0">
            <w:pPr>
              <w:rPr>
                <w:lang w:val="en-US"/>
              </w:rPr>
            </w:pPr>
            <w:r w:rsidRPr="00F324A3">
              <w:rPr>
                <w:lang w:val="en-US"/>
              </w:rPr>
              <w:t>0,0005</w:t>
            </w:r>
          </w:p>
        </w:tc>
      </w:tr>
      <w:tr w:rsidR="009B1BF3" w14:paraId="2AEE9D5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DE4D68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F06DD98" w14:textId="77777777" w:rsidR="009B1BF3" w:rsidRDefault="009B1BF3" w:rsidP="001D56D0">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14:paraId="45701E5C" w14:textId="77777777" w:rsidR="009B1BF3" w:rsidRDefault="009B1BF3" w:rsidP="001D56D0">
            <w:pPr>
              <w:rPr>
                <w:lang w:val="en-US"/>
              </w:rPr>
            </w:pPr>
            <w:r>
              <w:rPr>
                <w:lang w:val="en-US"/>
              </w:rPr>
              <w:t>Decofrol</w:t>
            </w:r>
          </w:p>
        </w:tc>
        <w:tc>
          <w:tcPr>
            <w:tcW w:w="1152" w:type="dxa"/>
            <w:gridSpan w:val="3"/>
            <w:tcBorders>
              <w:top w:val="nil"/>
              <w:bottom w:val="single" w:sz="2" w:space="0" w:color="auto"/>
            </w:tcBorders>
          </w:tcPr>
          <w:p w14:paraId="794978EC" w14:textId="77777777" w:rsidR="009B1BF3" w:rsidRDefault="009B1BF3" w:rsidP="001D56D0">
            <w:pPr>
              <w:rPr>
                <w:lang w:val="en-US"/>
              </w:rPr>
            </w:pPr>
            <w:r>
              <w:rPr>
                <w:lang w:val="en-US"/>
              </w:rPr>
              <w:t>kg</w:t>
            </w:r>
          </w:p>
        </w:tc>
        <w:tc>
          <w:tcPr>
            <w:tcW w:w="1116" w:type="dxa"/>
            <w:tcBorders>
              <w:top w:val="nil"/>
              <w:bottom w:val="single" w:sz="2" w:space="0" w:color="auto"/>
            </w:tcBorders>
          </w:tcPr>
          <w:p w14:paraId="12B0FD35" w14:textId="77777777" w:rsidR="009B1BF3" w:rsidRDefault="009B1BF3" w:rsidP="001D56D0">
            <w:pPr>
              <w:rPr>
                <w:lang w:val="en-US"/>
              </w:rPr>
            </w:pPr>
            <w:r w:rsidRPr="00F324A3">
              <w:rPr>
                <w:lang w:val="en-US"/>
              </w:rPr>
              <w:t>0,1200</w:t>
            </w:r>
          </w:p>
        </w:tc>
      </w:tr>
      <w:tr w:rsidR="009B1BF3" w14:paraId="6C2844D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15F5B5" w14:textId="77777777" w:rsidR="009B1BF3" w:rsidRDefault="009B1BF3" w:rsidP="001D56D0">
            <w:pPr>
              <w:rPr>
                <w:lang w:val="en-US"/>
              </w:rPr>
            </w:pPr>
            <w:r>
              <w:rPr>
                <w:lang w:val="en-US"/>
              </w:rPr>
              <w:t>41</w:t>
            </w:r>
          </w:p>
        </w:tc>
        <w:tc>
          <w:tcPr>
            <w:tcW w:w="1418" w:type="dxa"/>
            <w:gridSpan w:val="3"/>
            <w:tcBorders>
              <w:top w:val="single" w:sz="4" w:space="0" w:color="auto"/>
              <w:bottom w:val="single" w:sz="4" w:space="0" w:color="auto"/>
            </w:tcBorders>
          </w:tcPr>
          <w:p w14:paraId="287FECF5" w14:textId="77777777" w:rsidR="009B1BF3" w:rsidRDefault="009B1BF3" w:rsidP="001D56D0">
            <w:pPr>
              <w:rPr>
                <w:lang w:val="en-US"/>
              </w:rPr>
            </w:pPr>
            <w:r>
              <w:rPr>
                <w:lang w:val="en-US"/>
              </w:rPr>
              <w:t>CC01E</w:t>
            </w:r>
          </w:p>
          <w:p w14:paraId="4EB2426D"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7AB3E1E"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Armaturi din otel beton OB 37 fasonate in ateliere de santier si montate cu diametrul barelor pina la 8 mm inclusiv in fundatii continue si radiere</w:t>
            </w:r>
            <w:r>
              <w:rPr>
                <w:rFonts w:ascii="Times New Roman CYR" w:hAnsi="Times New Roman CYR" w:cs="Times New Roman CYR"/>
                <w:sz w:val="16"/>
                <w:szCs w:val="16"/>
                <w:lang w:val="en-US"/>
              </w:rPr>
              <w:t xml:space="preserve"> </w:t>
            </w:r>
          </w:p>
          <w:p w14:paraId="6F7ADBAA"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749EFA2" w14:textId="77777777" w:rsidR="009B1BF3" w:rsidRDefault="009B1BF3" w:rsidP="001D56D0">
            <w:pPr>
              <w:jc w:val="center"/>
              <w:rPr>
                <w:lang w:val="en-US"/>
              </w:rPr>
            </w:pPr>
            <w:r>
              <w:rPr>
                <w:lang w:val="en-US"/>
              </w:rPr>
              <w:t>kg</w:t>
            </w:r>
          </w:p>
        </w:tc>
        <w:tc>
          <w:tcPr>
            <w:tcW w:w="1134" w:type="dxa"/>
            <w:gridSpan w:val="2"/>
            <w:tcBorders>
              <w:top w:val="single" w:sz="4" w:space="0" w:color="auto"/>
              <w:bottom w:val="single" w:sz="4" w:space="0" w:color="auto"/>
            </w:tcBorders>
            <w:vAlign w:val="center"/>
          </w:tcPr>
          <w:p w14:paraId="4A7B02D3" w14:textId="77777777" w:rsidR="009B1BF3" w:rsidRPr="00B400BD" w:rsidRDefault="009B1BF3" w:rsidP="001D56D0">
            <w:pPr>
              <w:jc w:val="center"/>
              <w:rPr>
                <w:b/>
                <w:bCs/>
                <w:lang w:val="en-US"/>
              </w:rPr>
            </w:pPr>
            <w:r w:rsidRPr="00B400BD">
              <w:rPr>
                <w:b/>
                <w:bCs/>
                <w:lang w:val="en-US"/>
              </w:rPr>
              <w:t>122,58</w:t>
            </w:r>
          </w:p>
        </w:tc>
      </w:tr>
      <w:tr w:rsidR="009B1BF3" w14:paraId="59B913C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FE61DC2" w14:textId="77777777" w:rsidR="009B1BF3" w:rsidRDefault="009B1BF3" w:rsidP="001D56D0">
            <w:pPr>
              <w:rPr>
                <w:lang w:val="en-US"/>
              </w:rPr>
            </w:pPr>
          </w:p>
        </w:tc>
        <w:tc>
          <w:tcPr>
            <w:tcW w:w="1418" w:type="dxa"/>
            <w:gridSpan w:val="3"/>
            <w:tcBorders>
              <w:top w:val="nil"/>
              <w:bottom w:val="single" w:sz="2" w:space="0" w:color="auto"/>
            </w:tcBorders>
            <w:vAlign w:val="center"/>
          </w:tcPr>
          <w:p w14:paraId="1A108F18" w14:textId="77777777" w:rsidR="009B1BF3" w:rsidRDefault="009B1BF3" w:rsidP="001D56D0">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084E499D" w14:textId="77777777" w:rsidR="009B1BF3" w:rsidRDefault="009B1BF3" w:rsidP="001D56D0">
            <w:pPr>
              <w:rPr>
                <w:lang w:val="en-US"/>
              </w:rPr>
            </w:pPr>
            <w:r>
              <w:rPr>
                <w:lang w:val="en-US"/>
              </w:rPr>
              <w:t>Fierar beton</w:t>
            </w:r>
          </w:p>
        </w:tc>
        <w:tc>
          <w:tcPr>
            <w:tcW w:w="1134" w:type="dxa"/>
            <w:gridSpan w:val="2"/>
            <w:tcBorders>
              <w:top w:val="nil"/>
              <w:bottom w:val="single" w:sz="2" w:space="0" w:color="auto"/>
            </w:tcBorders>
          </w:tcPr>
          <w:p w14:paraId="3E6AC0D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07593F0" w14:textId="77777777" w:rsidR="009B1BF3" w:rsidRPr="00A65016" w:rsidRDefault="009B1BF3" w:rsidP="001D56D0">
            <w:pPr>
              <w:rPr>
                <w:lang w:val="ro-MO"/>
              </w:rPr>
            </w:pPr>
            <w:r w:rsidRPr="00F324A3">
              <w:rPr>
                <w:lang w:val="en-US"/>
              </w:rPr>
              <w:t>0,0640</w:t>
            </w:r>
          </w:p>
        </w:tc>
      </w:tr>
      <w:tr w:rsidR="009B1BF3" w14:paraId="68D6E62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C37F4CF" w14:textId="77777777" w:rsidR="009B1BF3" w:rsidRDefault="009B1BF3" w:rsidP="001D56D0">
            <w:pPr>
              <w:rPr>
                <w:lang w:val="en-US"/>
              </w:rPr>
            </w:pPr>
          </w:p>
        </w:tc>
        <w:tc>
          <w:tcPr>
            <w:tcW w:w="1418" w:type="dxa"/>
            <w:gridSpan w:val="3"/>
            <w:tcBorders>
              <w:top w:val="nil"/>
              <w:bottom w:val="single" w:sz="2" w:space="0" w:color="auto"/>
            </w:tcBorders>
            <w:vAlign w:val="center"/>
          </w:tcPr>
          <w:p w14:paraId="79B78249"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00E299A"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0A5EAED3"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D6578C4" w14:textId="77777777" w:rsidR="009B1BF3" w:rsidRPr="00A65016" w:rsidRDefault="009B1BF3" w:rsidP="001D56D0">
            <w:pPr>
              <w:rPr>
                <w:lang w:val="ro-MO"/>
              </w:rPr>
            </w:pPr>
            <w:r w:rsidRPr="00F324A3">
              <w:rPr>
                <w:lang w:val="en-US"/>
              </w:rPr>
              <w:t>0,0030</w:t>
            </w:r>
          </w:p>
        </w:tc>
      </w:tr>
      <w:tr w:rsidR="009B1BF3" w14:paraId="2E9F50C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749004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69C528C" w14:textId="77777777" w:rsidR="009B1BF3" w:rsidRDefault="009B1BF3" w:rsidP="001D56D0">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14:paraId="1617ABE3" w14:textId="77777777" w:rsidR="009B1BF3" w:rsidRDefault="009B1BF3" w:rsidP="001D56D0">
            <w:pPr>
              <w:rPr>
                <w:lang w:val="en-US"/>
              </w:rPr>
            </w:pPr>
            <w:r>
              <w:rPr>
                <w:lang w:val="en-US"/>
              </w:rPr>
              <w:t>Otel beton OB 37 diam. mai mic sau egal de 8 mm</w:t>
            </w:r>
          </w:p>
        </w:tc>
        <w:tc>
          <w:tcPr>
            <w:tcW w:w="1152" w:type="dxa"/>
            <w:gridSpan w:val="3"/>
            <w:tcBorders>
              <w:top w:val="nil"/>
              <w:bottom w:val="single" w:sz="2" w:space="0" w:color="auto"/>
            </w:tcBorders>
          </w:tcPr>
          <w:p w14:paraId="2529F3F1" w14:textId="77777777" w:rsidR="009B1BF3" w:rsidRDefault="009B1BF3" w:rsidP="001D56D0">
            <w:pPr>
              <w:rPr>
                <w:lang w:val="en-US"/>
              </w:rPr>
            </w:pPr>
            <w:r>
              <w:rPr>
                <w:lang w:val="en-US"/>
              </w:rPr>
              <w:t>kg</w:t>
            </w:r>
          </w:p>
        </w:tc>
        <w:tc>
          <w:tcPr>
            <w:tcW w:w="1116" w:type="dxa"/>
            <w:tcBorders>
              <w:top w:val="nil"/>
              <w:bottom w:val="single" w:sz="2" w:space="0" w:color="auto"/>
            </w:tcBorders>
          </w:tcPr>
          <w:p w14:paraId="55801B2C" w14:textId="77777777" w:rsidR="009B1BF3" w:rsidRDefault="009B1BF3" w:rsidP="001D56D0">
            <w:pPr>
              <w:rPr>
                <w:lang w:val="en-US"/>
              </w:rPr>
            </w:pPr>
            <w:r w:rsidRPr="00F324A3">
              <w:rPr>
                <w:lang w:val="en-US"/>
              </w:rPr>
              <w:t>1,0250</w:t>
            </w:r>
          </w:p>
        </w:tc>
      </w:tr>
      <w:tr w:rsidR="009B1BF3" w14:paraId="57EEADC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EAF4C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BD5441" w14:textId="77777777" w:rsidR="009B1BF3" w:rsidRDefault="009B1BF3" w:rsidP="001D56D0">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3A5612E9" w14:textId="77777777" w:rsidR="009B1BF3" w:rsidRDefault="009B1BF3" w:rsidP="001D56D0">
            <w:pPr>
              <w:rPr>
                <w:lang w:val="en-US"/>
              </w:rPr>
            </w:pPr>
            <w:r>
              <w:rPr>
                <w:lang w:val="en-US"/>
              </w:rPr>
              <w:t xml:space="preserve">Distantieri </w:t>
            </w:r>
          </w:p>
        </w:tc>
        <w:tc>
          <w:tcPr>
            <w:tcW w:w="1152" w:type="dxa"/>
            <w:gridSpan w:val="3"/>
            <w:tcBorders>
              <w:top w:val="nil"/>
              <w:bottom w:val="single" w:sz="2" w:space="0" w:color="auto"/>
            </w:tcBorders>
          </w:tcPr>
          <w:p w14:paraId="1320518F" w14:textId="77777777" w:rsidR="009B1BF3" w:rsidRDefault="009B1BF3" w:rsidP="001D56D0">
            <w:pPr>
              <w:rPr>
                <w:lang w:val="en-US"/>
              </w:rPr>
            </w:pPr>
            <w:r>
              <w:rPr>
                <w:lang w:val="en-US"/>
              </w:rPr>
              <w:t>buc</w:t>
            </w:r>
          </w:p>
        </w:tc>
        <w:tc>
          <w:tcPr>
            <w:tcW w:w="1116" w:type="dxa"/>
            <w:tcBorders>
              <w:top w:val="nil"/>
              <w:bottom w:val="single" w:sz="2" w:space="0" w:color="auto"/>
            </w:tcBorders>
          </w:tcPr>
          <w:p w14:paraId="59E5976A" w14:textId="77777777" w:rsidR="009B1BF3" w:rsidRDefault="009B1BF3" w:rsidP="001D56D0">
            <w:pPr>
              <w:rPr>
                <w:lang w:val="en-US"/>
              </w:rPr>
            </w:pPr>
            <w:r w:rsidRPr="00F324A3">
              <w:rPr>
                <w:lang w:val="en-US"/>
              </w:rPr>
              <w:t>0,1500</w:t>
            </w:r>
          </w:p>
        </w:tc>
      </w:tr>
      <w:tr w:rsidR="009B1BF3" w14:paraId="59D7F80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8C7C5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A8AC40F" w14:textId="77777777" w:rsidR="009B1BF3" w:rsidRDefault="009B1BF3" w:rsidP="001D56D0">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389064F7" w14:textId="77777777" w:rsidR="009B1BF3" w:rsidRDefault="009B1BF3" w:rsidP="001D56D0">
            <w:pPr>
              <w:rPr>
                <w:lang w:val="en-US"/>
              </w:rPr>
            </w:pPr>
            <w:r>
              <w:rPr>
                <w:lang w:val="en-US"/>
              </w:rPr>
              <w:t>Sirma din otel moale, neagra, D=1 mm</w:t>
            </w:r>
          </w:p>
        </w:tc>
        <w:tc>
          <w:tcPr>
            <w:tcW w:w="1152" w:type="dxa"/>
            <w:gridSpan w:val="3"/>
            <w:tcBorders>
              <w:top w:val="nil"/>
              <w:bottom w:val="single" w:sz="2" w:space="0" w:color="auto"/>
            </w:tcBorders>
          </w:tcPr>
          <w:p w14:paraId="167E38C4" w14:textId="77777777" w:rsidR="009B1BF3" w:rsidRDefault="009B1BF3" w:rsidP="001D56D0">
            <w:pPr>
              <w:rPr>
                <w:lang w:val="en-US"/>
              </w:rPr>
            </w:pPr>
            <w:r>
              <w:rPr>
                <w:lang w:val="en-US"/>
              </w:rPr>
              <w:t>kg</w:t>
            </w:r>
          </w:p>
        </w:tc>
        <w:tc>
          <w:tcPr>
            <w:tcW w:w="1116" w:type="dxa"/>
            <w:tcBorders>
              <w:top w:val="nil"/>
              <w:bottom w:val="single" w:sz="2" w:space="0" w:color="auto"/>
            </w:tcBorders>
          </w:tcPr>
          <w:p w14:paraId="0354734D" w14:textId="77777777" w:rsidR="009B1BF3" w:rsidRDefault="009B1BF3" w:rsidP="001D56D0">
            <w:pPr>
              <w:rPr>
                <w:lang w:val="en-US"/>
              </w:rPr>
            </w:pPr>
            <w:r w:rsidRPr="00F324A3">
              <w:rPr>
                <w:lang w:val="en-US"/>
              </w:rPr>
              <w:t>0,0100</w:t>
            </w:r>
          </w:p>
        </w:tc>
      </w:tr>
      <w:tr w:rsidR="009B1BF3" w14:paraId="7FE7DD3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5256EB" w14:textId="77777777" w:rsidR="009B1BF3" w:rsidRDefault="009B1BF3" w:rsidP="001D56D0">
            <w:pPr>
              <w:rPr>
                <w:lang w:val="en-US"/>
              </w:rPr>
            </w:pPr>
            <w:r>
              <w:rPr>
                <w:lang w:val="en-US"/>
              </w:rPr>
              <w:t>42</w:t>
            </w:r>
          </w:p>
        </w:tc>
        <w:tc>
          <w:tcPr>
            <w:tcW w:w="1418" w:type="dxa"/>
            <w:gridSpan w:val="3"/>
            <w:tcBorders>
              <w:top w:val="single" w:sz="4" w:space="0" w:color="auto"/>
              <w:bottom w:val="single" w:sz="4" w:space="0" w:color="auto"/>
            </w:tcBorders>
          </w:tcPr>
          <w:p w14:paraId="6ADD5F51" w14:textId="77777777" w:rsidR="009B1BF3" w:rsidRDefault="009B1BF3" w:rsidP="001D56D0">
            <w:pPr>
              <w:rPr>
                <w:lang w:val="en-US"/>
              </w:rPr>
            </w:pPr>
            <w:r>
              <w:rPr>
                <w:lang w:val="en-US"/>
              </w:rPr>
              <w:t>CC01F</w:t>
            </w:r>
          </w:p>
          <w:p w14:paraId="499EA07C"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57F8AD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p w14:paraId="68FE331E"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AFBFE01" w14:textId="77777777" w:rsidR="009B1BF3" w:rsidRDefault="009B1BF3" w:rsidP="001D56D0">
            <w:pPr>
              <w:jc w:val="center"/>
              <w:rPr>
                <w:lang w:val="en-US"/>
              </w:rPr>
            </w:pPr>
            <w:r>
              <w:rPr>
                <w:lang w:val="en-US"/>
              </w:rPr>
              <w:t>kg</w:t>
            </w:r>
          </w:p>
        </w:tc>
        <w:tc>
          <w:tcPr>
            <w:tcW w:w="1134" w:type="dxa"/>
            <w:gridSpan w:val="2"/>
            <w:tcBorders>
              <w:top w:val="single" w:sz="4" w:space="0" w:color="auto"/>
              <w:bottom w:val="single" w:sz="4" w:space="0" w:color="auto"/>
            </w:tcBorders>
            <w:vAlign w:val="center"/>
          </w:tcPr>
          <w:p w14:paraId="304C7316" w14:textId="77777777" w:rsidR="009B1BF3" w:rsidRPr="00B400BD" w:rsidRDefault="009B1BF3" w:rsidP="001D56D0">
            <w:pPr>
              <w:jc w:val="center"/>
              <w:rPr>
                <w:b/>
                <w:bCs/>
                <w:lang w:val="en-US"/>
              </w:rPr>
            </w:pPr>
            <w:r w:rsidRPr="00B400BD">
              <w:rPr>
                <w:b/>
                <w:bCs/>
                <w:lang w:val="en-US"/>
              </w:rPr>
              <w:t>3 140,70</w:t>
            </w:r>
          </w:p>
        </w:tc>
      </w:tr>
      <w:tr w:rsidR="009B1BF3" w14:paraId="704117D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D1F93F2" w14:textId="77777777" w:rsidR="009B1BF3" w:rsidRDefault="009B1BF3" w:rsidP="001D56D0">
            <w:pPr>
              <w:rPr>
                <w:lang w:val="en-US"/>
              </w:rPr>
            </w:pPr>
          </w:p>
        </w:tc>
        <w:tc>
          <w:tcPr>
            <w:tcW w:w="1418" w:type="dxa"/>
            <w:gridSpan w:val="3"/>
            <w:tcBorders>
              <w:top w:val="nil"/>
              <w:bottom w:val="single" w:sz="2" w:space="0" w:color="auto"/>
            </w:tcBorders>
            <w:vAlign w:val="center"/>
          </w:tcPr>
          <w:p w14:paraId="3F7BB801" w14:textId="77777777" w:rsidR="009B1BF3" w:rsidRDefault="009B1BF3" w:rsidP="001D56D0">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084ED968" w14:textId="77777777" w:rsidR="009B1BF3" w:rsidRDefault="009B1BF3" w:rsidP="001D56D0">
            <w:pPr>
              <w:rPr>
                <w:lang w:val="en-US"/>
              </w:rPr>
            </w:pPr>
            <w:r>
              <w:rPr>
                <w:lang w:val="en-US"/>
              </w:rPr>
              <w:t>Fierar beton</w:t>
            </w:r>
          </w:p>
        </w:tc>
        <w:tc>
          <w:tcPr>
            <w:tcW w:w="1134" w:type="dxa"/>
            <w:gridSpan w:val="2"/>
            <w:tcBorders>
              <w:top w:val="nil"/>
              <w:bottom w:val="single" w:sz="2" w:space="0" w:color="auto"/>
            </w:tcBorders>
          </w:tcPr>
          <w:p w14:paraId="53F7127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88D4FF4" w14:textId="77777777" w:rsidR="009B1BF3" w:rsidRPr="00A65016" w:rsidRDefault="009B1BF3" w:rsidP="001D56D0">
            <w:pPr>
              <w:rPr>
                <w:lang w:val="ro-MO"/>
              </w:rPr>
            </w:pPr>
            <w:r w:rsidRPr="00F324A3">
              <w:rPr>
                <w:lang w:val="en-US"/>
              </w:rPr>
              <w:t>0,0500</w:t>
            </w:r>
          </w:p>
        </w:tc>
      </w:tr>
      <w:tr w:rsidR="009B1BF3" w14:paraId="569944E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3D330F" w14:textId="77777777" w:rsidR="009B1BF3" w:rsidRDefault="009B1BF3" w:rsidP="001D56D0">
            <w:pPr>
              <w:rPr>
                <w:lang w:val="en-US"/>
              </w:rPr>
            </w:pPr>
          </w:p>
        </w:tc>
        <w:tc>
          <w:tcPr>
            <w:tcW w:w="1418" w:type="dxa"/>
            <w:gridSpan w:val="3"/>
            <w:tcBorders>
              <w:top w:val="nil"/>
              <w:bottom w:val="single" w:sz="2" w:space="0" w:color="auto"/>
            </w:tcBorders>
            <w:vAlign w:val="center"/>
          </w:tcPr>
          <w:p w14:paraId="22DC7BBA"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F8347AA"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6A612E54"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D3B4A2C" w14:textId="77777777" w:rsidR="009B1BF3" w:rsidRPr="00A65016" w:rsidRDefault="009B1BF3" w:rsidP="001D56D0">
            <w:pPr>
              <w:rPr>
                <w:lang w:val="ro-MO"/>
              </w:rPr>
            </w:pPr>
            <w:r w:rsidRPr="00F324A3">
              <w:rPr>
                <w:lang w:val="en-US"/>
              </w:rPr>
              <w:t>0,0030</w:t>
            </w:r>
          </w:p>
        </w:tc>
      </w:tr>
      <w:tr w:rsidR="009B1BF3" w14:paraId="26ABB30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0F5910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7CAD44C" w14:textId="77777777" w:rsidR="009B1BF3" w:rsidRDefault="009B1BF3" w:rsidP="001D56D0">
            <w:pPr>
              <w:jc w:val="center"/>
              <w:rPr>
                <w:sz w:val="16"/>
                <w:szCs w:val="16"/>
                <w:lang w:val="en-US"/>
              </w:rPr>
            </w:pPr>
            <w:r>
              <w:rPr>
                <w:sz w:val="16"/>
                <w:szCs w:val="16"/>
                <w:lang w:val="en-US"/>
              </w:rPr>
              <w:t>2710602300000</w:t>
            </w:r>
          </w:p>
        </w:tc>
        <w:tc>
          <w:tcPr>
            <w:tcW w:w="5953" w:type="dxa"/>
            <w:gridSpan w:val="5"/>
            <w:tcBorders>
              <w:top w:val="nil"/>
              <w:bottom w:val="single" w:sz="2" w:space="0" w:color="auto"/>
            </w:tcBorders>
          </w:tcPr>
          <w:p w14:paraId="3B3F5E5F" w14:textId="77777777" w:rsidR="009B1BF3" w:rsidRDefault="009B1BF3" w:rsidP="001D56D0">
            <w:pPr>
              <w:rPr>
                <w:lang w:val="en-US"/>
              </w:rPr>
            </w:pPr>
            <w:r>
              <w:rPr>
                <w:lang w:val="en-US"/>
              </w:rPr>
              <w:t>Otel beton OB 37 diam. mai mare de 8 mm</w:t>
            </w:r>
          </w:p>
        </w:tc>
        <w:tc>
          <w:tcPr>
            <w:tcW w:w="1152" w:type="dxa"/>
            <w:gridSpan w:val="3"/>
            <w:tcBorders>
              <w:top w:val="nil"/>
              <w:bottom w:val="single" w:sz="2" w:space="0" w:color="auto"/>
            </w:tcBorders>
          </w:tcPr>
          <w:p w14:paraId="0914389C" w14:textId="77777777" w:rsidR="009B1BF3" w:rsidRDefault="009B1BF3" w:rsidP="001D56D0">
            <w:pPr>
              <w:rPr>
                <w:lang w:val="en-US"/>
              </w:rPr>
            </w:pPr>
            <w:r>
              <w:rPr>
                <w:lang w:val="en-US"/>
              </w:rPr>
              <w:t>kg</w:t>
            </w:r>
          </w:p>
        </w:tc>
        <w:tc>
          <w:tcPr>
            <w:tcW w:w="1116" w:type="dxa"/>
            <w:tcBorders>
              <w:top w:val="nil"/>
              <w:bottom w:val="single" w:sz="2" w:space="0" w:color="auto"/>
            </w:tcBorders>
          </w:tcPr>
          <w:p w14:paraId="67CC60D5" w14:textId="77777777" w:rsidR="009B1BF3" w:rsidRDefault="009B1BF3" w:rsidP="001D56D0">
            <w:pPr>
              <w:rPr>
                <w:lang w:val="en-US"/>
              </w:rPr>
            </w:pPr>
            <w:r w:rsidRPr="00F324A3">
              <w:rPr>
                <w:lang w:val="en-US"/>
              </w:rPr>
              <w:t>1,0250</w:t>
            </w:r>
          </w:p>
        </w:tc>
      </w:tr>
      <w:tr w:rsidR="009B1BF3" w14:paraId="55D5C72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FF0F3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AF7B9BA" w14:textId="77777777" w:rsidR="009B1BF3" w:rsidRDefault="009B1BF3" w:rsidP="001D56D0">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5C9CDB00" w14:textId="77777777" w:rsidR="009B1BF3" w:rsidRDefault="009B1BF3" w:rsidP="001D56D0">
            <w:pPr>
              <w:rPr>
                <w:lang w:val="en-US"/>
              </w:rPr>
            </w:pPr>
            <w:r>
              <w:rPr>
                <w:lang w:val="en-US"/>
              </w:rPr>
              <w:t xml:space="preserve">Distantieri </w:t>
            </w:r>
          </w:p>
        </w:tc>
        <w:tc>
          <w:tcPr>
            <w:tcW w:w="1152" w:type="dxa"/>
            <w:gridSpan w:val="3"/>
            <w:tcBorders>
              <w:top w:val="nil"/>
              <w:bottom w:val="single" w:sz="2" w:space="0" w:color="auto"/>
            </w:tcBorders>
          </w:tcPr>
          <w:p w14:paraId="088A8551" w14:textId="77777777" w:rsidR="009B1BF3" w:rsidRDefault="009B1BF3" w:rsidP="001D56D0">
            <w:pPr>
              <w:rPr>
                <w:lang w:val="en-US"/>
              </w:rPr>
            </w:pPr>
            <w:r>
              <w:rPr>
                <w:lang w:val="en-US"/>
              </w:rPr>
              <w:t>buc</w:t>
            </w:r>
          </w:p>
        </w:tc>
        <w:tc>
          <w:tcPr>
            <w:tcW w:w="1116" w:type="dxa"/>
            <w:tcBorders>
              <w:top w:val="nil"/>
              <w:bottom w:val="single" w:sz="2" w:space="0" w:color="auto"/>
            </w:tcBorders>
          </w:tcPr>
          <w:p w14:paraId="452920A2" w14:textId="77777777" w:rsidR="009B1BF3" w:rsidRDefault="009B1BF3" w:rsidP="001D56D0">
            <w:pPr>
              <w:rPr>
                <w:lang w:val="en-US"/>
              </w:rPr>
            </w:pPr>
            <w:r w:rsidRPr="00F324A3">
              <w:rPr>
                <w:lang w:val="en-US"/>
              </w:rPr>
              <w:t>0,1500</w:t>
            </w:r>
          </w:p>
        </w:tc>
      </w:tr>
      <w:tr w:rsidR="009B1BF3" w14:paraId="3B3036D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5454CD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EA21771" w14:textId="77777777" w:rsidR="009B1BF3" w:rsidRDefault="009B1BF3" w:rsidP="001D56D0">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3B6A387F" w14:textId="77777777" w:rsidR="009B1BF3" w:rsidRDefault="009B1BF3" w:rsidP="001D56D0">
            <w:pPr>
              <w:rPr>
                <w:lang w:val="en-US"/>
              </w:rPr>
            </w:pPr>
            <w:r>
              <w:rPr>
                <w:lang w:val="en-US"/>
              </w:rPr>
              <w:t>Sirma din otel moale, neagra, D=1 mm</w:t>
            </w:r>
          </w:p>
        </w:tc>
        <w:tc>
          <w:tcPr>
            <w:tcW w:w="1152" w:type="dxa"/>
            <w:gridSpan w:val="3"/>
            <w:tcBorders>
              <w:top w:val="nil"/>
              <w:bottom w:val="single" w:sz="2" w:space="0" w:color="auto"/>
            </w:tcBorders>
          </w:tcPr>
          <w:p w14:paraId="75062FEF" w14:textId="77777777" w:rsidR="009B1BF3" w:rsidRDefault="009B1BF3" w:rsidP="001D56D0">
            <w:pPr>
              <w:rPr>
                <w:lang w:val="en-US"/>
              </w:rPr>
            </w:pPr>
            <w:r>
              <w:rPr>
                <w:lang w:val="en-US"/>
              </w:rPr>
              <w:t>kg</w:t>
            </w:r>
          </w:p>
        </w:tc>
        <w:tc>
          <w:tcPr>
            <w:tcW w:w="1116" w:type="dxa"/>
            <w:tcBorders>
              <w:top w:val="nil"/>
              <w:bottom w:val="single" w:sz="2" w:space="0" w:color="auto"/>
            </w:tcBorders>
          </w:tcPr>
          <w:p w14:paraId="0969CED3" w14:textId="77777777" w:rsidR="009B1BF3" w:rsidRDefault="009B1BF3" w:rsidP="001D56D0">
            <w:pPr>
              <w:rPr>
                <w:lang w:val="en-US"/>
              </w:rPr>
            </w:pPr>
            <w:r w:rsidRPr="00F324A3">
              <w:rPr>
                <w:lang w:val="en-US"/>
              </w:rPr>
              <w:t>0,0100</w:t>
            </w:r>
          </w:p>
        </w:tc>
      </w:tr>
      <w:tr w:rsidR="009B1BF3" w14:paraId="62C8C98D"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3B3B250" w14:textId="77777777" w:rsidR="009B1BF3" w:rsidRDefault="009B1BF3" w:rsidP="001D56D0">
            <w:pPr>
              <w:rPr>
                <w:lang w:val="en-US"/>
              </w:rPr>
            </w:pPr>
            <w:r>
              <w:rPr>
                <w:lang w:val="en-US"/>
              </w:rPr>
              <w:t>43</w:t>
            </w:r>
          </w:p>
        </w:tc>
        <w:tc>
          <w:tcPr>
            <w:tcW w:w="1418" w:type="dxa"/>
            <w:gridSpan w:val="3"/>
            <w:tcBorders>
              <w:top w:val="single" w:sz="4" w:space="0" w:color="auto"/>
              <w:bottom w:val="single" w:sz="4" w:space="0" w:color="auto"/>
            </w:tcBorders>
          </w:tcPr>
          <w:p w14:paraId="5FCC7E5A" w14:textId="77777777" w:rsidR="009B1BF3" w:rsidRDefault="009B1BF3" w:rsidP="001D56D0">
            <w:pPr>
              <w:rPr>
                <w:lang w:val="en-US"/>
              </w:rPr>
            </w:pPr>
            <w:r>
              <w:rPr>
                <w:lang w:val="en-US"/>
              </w:rPr>
              <w:t>CA02C</w:t>
            </w:r>
          </w:p>
          <w:p w14:paraId="431833FD"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28F3CF7"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Beton simplu turnat  in egalizari, pante, sape la inaltimi pina la 35 m inclusiv, preparat cu centrala de betoane conform art. CA01 sau beton marfa, turnare cu mijloace clasice  B8/10</w:t>
            </w:r>
            <w:r>
              <w:rPr>
                <w:rFonts w:ascii="Times New Roman CYR" w:hAnsi="Times New Roman CYR" w:cs="Times New Roman CYR"/>
                <w:sz w:val="16"/>
                <w:szCs w:val="16"/>
                <w:lang w:val="en-US"/>
              </w:rPr>
              <w:t xml:space="preserve"> </w:t>
            </w:r>
          </w:p>
          <w:p w14:paraId="1C229138"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529E1BD"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62C60C0A" w14:textId="77777777" w:rsidR="009B1BF3" w:rsidRPr="00B400BD" w:rsidRDefault="009B1BF3" w:rsidP="001D56D0">
            <w:pPr>
              <w:jc w:val="center"/>
              <w:rPr>
                <w:b/>
                <w:bCs/>
                <w:lang w:val="en-US"/>
              </w:rPr>
            </w:pPr>
            <w:r w:rsidRPr="00B400BD">
              <w:rPr>
                <w:b/>
                <w:bCs/>
                <w:lang w:val="en-US"/>
              </w:rPr>
              <w:t>5,00</w:t>
            </w:r>
          </w:p>
        </w:tc>
      </w:tr>
      <w:tr w:rsidR="009B1BF3" w14:paraId="72753A7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BE911F8" w14:textId="77777777" w:rsidR="009B1BF3" w:rsidRDefault="009B1BF3" w:rsidP="001D56D0">
            <w:pPr>
              <w:rPr>
                <w:lang w:val="en-US"/>
              </w:rPr>
            </w:pPr>
          </w:p>
        </w:tc>
        <w:tc>
          <w:tcPr>
            <w:tcW w:w="1418" w:type="dxa"/>
            <w:gridSpan w:val="3"/>
            <w:tcBorders>
              <w:top w:val="nil"/>
              <w:bottom w:val="single" w:sz="2" w:space="0" w:color="auto"/>
            </w:tcBorders>
            <w:vAlign w:val="center"/>
          </w:tcPr>
          <w:p w14:paraId="47633893" w14:textId="77777777" w:rsidR="009B1BF3" w:rsidRDefault="009B1BF3" w:rsidP="001D56D0">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447E454E"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3B359C60"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2BCDCF4" w14:textId="77777777" w:rsidR="009B1BF3" w:rsidRPr="00A65016" w:rsidRDefault="009B1BF3" w:rsidP="001D56D0">
            <w:pPr>
              <w:rPr>
                <w:lang w:val="ro-MO"/>
              </w:rPr>
            </w:pPr>
            <w:r w:rsidRPr="00F324A3">
              <w:rPr>
                <w:lang w:val="en-US"/>
              </w:rPr>
              <w:t>3,8500</w:t>
            </w:r>
          </w:p>
        </w:tc>
      </w:tr>
      <w:tr w:rsidR="009B1BF3" w14:paraId="5125905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6506EBA" w14:textId="77777777" w:rsidR="009B1BF3" w:rsidRDefault="009B1BF3" w:rsidP="001D56D0">
            <w:pPr>
              <w:rPr>
                <w:lang w:val="en-US"/>
              </w:rPr>
            </w:pPr>
          </w:p>
        </w:tc>
        <w:tc>
          <w:tcPr>
            <w:tcW w:w="1418" w:type="dxa"/>
            <w:gridSpan w:val="3"/>
            <w:tcBorders>
              <w:top w:val="nil"/>
              <w:bottom w:val="single" w:sz="2" w:space="0" w:color="auto"/>
            </w:tcBorders>
            <w:vAlign w:val="center"/>
          </w:tcPr>
          <w:p w14:paraId="26B48F58"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7EBD82A"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2DD0C21D"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CB399F1" w14:textId="77777777" w:rsidR="009B1BF3" w:rsidRPr="00A65016" w:rsidRDefault="009B1BF3" w:rsidP="001D56D0">
            <w:pPr>
              <w:rPr>
                <w:lang w:val="ro-MO"/>
              </w:rPr>
            </w:pPr>
            <w:r w:rsidRPr="00F324A3">
              <w:rPr>
                <w:lang w:val="en-US"/>
              </w:rPr>
              <w:t>0,6500</w:t>
            </w:r>
          </w:p>
        </w:tc>
      </w:tr>
      <w:tr w:rsidR="009B1BF3" w14:paraId="35CEC64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9200326"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C258798"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56CFB44C"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7944BEE4" w14:textId="77777777" w:rsidR="009B1BF3" w:rsidRDefault="009B1BF3" w:rsidP="001D56D0">
            <w:pPr>
              <w:rPr>
                <w:lang w:val="en-US"/>
              </w:rPr>
            </w:pPr>
            <w:r>
              <w:rPr>
                <w:lang w:val="en-US"/>
              </w:rPr>
              <w:t>m3</w:t>
            </w:r>
          </w:p>
        </w:tc>
        <w:tc>
          <w:tcPr>
            <w:tcW w:w="1116" w:type="dxa"/>
            <w:tcBorders>
              <w:top w:val="nil"/>
              <w:bottom w:val="single" w:sz="2" w:space="0" w:color="auto"/>
            </w:tcBorders>
          </w:tcPr>
          <w:p w14:paraId="5D5C379F" w14:textId="77777777" w:rsidR="009B1BF3" w:rsidRDefault="009B1BF3" w:rsidP="001D56D0">
            <w:pPr>
              <w:rPr>
                <w:lang w:val="en-US"/>
              </w:rPr>
            </w:pPr>
            <w:r w:rsidRPr="00F324A3">
              <w:rPr>
                <w:lang w:val="en-US"/>
              </w:rPr>
              <w:t>1,0250</w:t>
            </w:r>
          </w:p>
        </w:tc>
      </w:tr>
      <w:tr w:rsidR="009B1BF3" w14:paraId="0A19DC7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8993A6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9626C7F"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FE8E6E8"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44EF108C" w14:textId="77777777" w:rsidR="009B1BF3" w:rsidRDefault="009B1BF3" w:rsidP="001D56D0">
            <w:pPr>
              <w:rPr>
                <w:lang w:val="en-US"/>
              </w:rPr>
            </w:pPr>
            <w:r>
              <w:rPr>
                <w:lang w:val="en-US"/>
              </w:rPr>
              <w:t>m3</w:t>
            </w:r>
          </w:p>
        </w:tc>
        <w:tc>
          <w:tcPr>
            <w:tcW w:w="1116" w:type="dxa"/>
            <w:tcBorders>
              <w:top w:val="nil"/>
              <w:bottom w:val="single" w:sz="2" w:space="0" w:color="auto"/>
            </w:tcBorders>
          </w:tcPr>
          <w:p w14:paraId="225AA287" w14:textId="77777777" w:rsidR="009B1BF3" w:rsidRDefault="009B1BF3" w:rsidP="001D56D0">
            <w:pPr>
              <w:rPr>
                <w:lang w:val="en-US"/>
              </w:rPr>
            </w:pPr>
            <w:r w:rsidRPr="00F324A3">
              <w:rPr>
                <w:lang w:val="en-US"/>
              </w:rPr>
              <w:t>0,1000</w:t>
            </w:r>
          </w:p>
        </w:tc>
      </w:tr>
      <w:tr w:rsidR="009B1BF3" w14:paraId="27EC565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D2B059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6823538" w14:textId="77777777" w:rsidR="009B1BF3" w:rsidRDefault="009B1BF3" w:rsidP="001D56D0">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1C406423" w14:textId="77777777" w:rsidR="009B1BF3" w:rsidRDefault="009B1BF3" w:rsidP="001D56D0">
            <w:pPr>
              <w:rPr>
                <w:lang w:val="en-US"/>
              </w:rPr>
            </w:pPr>
            <w:r>
              <w:rPr>
                <w:lang w:val="en-US"/>
              </w:rPr>
              <w:t xml:space="preserve">Macara </w:t>
            </w:r>
          </w:p>
        </w:tc>
        <w:tc>
          <w:tcPr>
            <w:tcW w:w="1134" w:type="dxa"/>
            <w:gridSpan w:val="2"/>
            <w:tcBorders>
              <w:top w:val="nil"/>
              <w:bottom w:val="single" w:sz="2" w:space="0" w:color="auto"/>
            </w:tcBorders>
          </w:tcPr>
          <w:p w14:paraId="6D4E4E6E"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023C93F" w14:textId="77777777" w:rsidR="009B1BF3" w:rsidRDefault="009B1BF3" w:rsidP="001D56D0">
            <w:pPr>
              <w:rPr>
                <w:lang w:val="en-US"/>
              </w:rPr>
            </w:pPr>
            <w:r w:rsidRPr="00F324A3">
              <w:rPr>
                <w:lang w:val="en-US"/>
              </w:rPr>
              <w:t>0,2500</w:t>
            </w:r>
          </w:p>
        </w:tc>
      </w:tr>
      <w:tr w:rsidR="009B1BF3" w14:paraId="4DD841E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B858F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B38BE2A" w14:textId="77777777" w:rsidR="009B1BF3" w:rsidRDefault="009B1BF3" w:rsidP="001D56D0">
            <w:pPr>
              <w:jc w:val="center"/>
              <w:rPr>
                <w:sz w:val="16"/>
                <w:szCs w:val="16"/>
                <w:lang w:val="en-US"/>
              </w:rPr>
            </w:pPr>
            <w:r>
              <w:rPr>
                <w:sz w:val="16"/>
                <w:szCs w:val="16"/>
                <w:lang w:val="en-US"/>
              </w:rPr>
              <w:t>2952270003000</w:t>
            </w:r>
          </w:p>
        </w:tc>
        <w:tc>
          <w:tcPr>
            <w:tcW w:w="5953" w:type="dxa"/>
            <w:gridSpan w:val="5"/>
            <w:tcBorders>
              <w:top w:val="nil"/>
              <w:bottom w:val="single" w:sz="2" w:space="0" w:color="auto"/>
            </w:tcBorders>
          </w:tcPr>
          <w:p w14:paraId="3AE415F8" w14:textId="77777777" w:rsidR="009B1BF3" w:rsidRDefault="009B1BF3" w:rsidP="001D56D0">
            <w:pPr>
              <w:rPr>
                <w:lang w:val="en-US"/>
              </w:rPr>
            </w:pPr>
            <w:r>
              <w:rPr>
                <w:lang w:val="en-US"/>
              </w:rPr>
              <w:t>Vibrator de suprafata</w:t>
            </w:r>
          </w:p>
        </w:tc>
        <w:tc>
          <w:tcPr>
            <w:tcW w:w="1134" w:type="dxa"/>
            <w:gridSpan w:val="2"/>
            <w:tcBorders>
              <w:top w:val="nil"/>
              <w:bottom w:val="single" w:sz="2" w:space="0" w:color="auto"/>
            </w:tcBorders>
          </w:tcPr>
          <w:p w14:paraId="5B2B9439"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1E23356" w14:textId="77777777" w:rsidR="009B1BF3" w:rsidRDefault="009B1BF3" w:rsidP="001D56D0">
            <w:pPr>
              <w:rPr>
                <w:lang w:val="en-US"/>
              </w:rPr>
            </w:pPr>
            <w:r w:rsidRPr="00F324A3">
              <w:rPr>
                <w:lang w:val="en-US"/>
              </w:rPr>
              <w:t>0,4000</w:t>
            </w:r>
          </w:p>
        </w:tc>
      </w:tr>
      <w:tr w:rsidR="009B1BF3" w14:paraId="3E8CAF63"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C654F0C" w14:textId="77777777" w:rsidR="009B1BF3" w:rsidRDefault="009B1BF3" w:rsidP="001D56D0">
            <w:pPr>
              <w:rPr>
                <w:lang w:val="en-US"/>
              </w:rPr>
            </w:pPr>
            <w:r>
              <w:rPr>
                <w:lang w:val="en-US"/>
              </w:rPr>
              <w:t>44</w:t>
            </w:r>
          </w:p>
        </w:tc>
        <w:tc>
          <w:tcPr>
            <w:tcW w:w="1418" w:type="dxa"/>
            <w:gridSpan w:val="3"/>
            <w:tcBorders>
              <w:top w:val="single" w:sz="4" w:space="0" w:color="auto"/>
              <w:bottom w:val="single" w:sz="4" w:space="0" w:color="auto"/>
            </w:tcBorders>
          </w:tcPr>
          <w:p w14:paraId="55968388" w14:textId="77777777" w:rsidR="009B1BF3" w:rsidRDefault="009B1BF3" w:rsidP="001D56D0">
            <w:pPr>
              <w:rPr>
                <w:lang w:val="en-US"/>
              </w:rPr>
            </w:pPr>
            <w:r>
              <w:rPr>
                <w:lang w:val="en-US"/>
              </w:rPr>
              <w:t>CA04C</w:t>
            </w:r>
          </w:p>
          <w:p w14:paraId="0A40E22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62FF123"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Beton turnat in placi, grinzi, stilpi, preparat cu centrala de betoane si turnarea cu mijloace clasice beton armat clasa C 20/25</w:t>
            </w:r>
            <w:r>
              <w:rPr>
                <w:rFonts w:ascii="Times New Roman CYR" w:hAnsi="Times New Roman CYR" w:cs="Times New Roman CYR"/>
                <w:sz w:val="16"/>
                <w:szCs w:val="16"/>
                <w:lang w:val="en-US"/>
              </w:rPr>
              <w:t xml:space="preserve"> </w:t>
            </w:r>
          </w:p>
          <w:p w14:paraId="2842D42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6D1F9E5"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606C873A" w14:textId="77777777" w:rsidR="009B1BF3" w:rsidRPr="00B400BD" w:rsidRDefault="009B1BF3" w:rsidP="001D56D0">
            <w:pPr>
              <w:jc w:val="center"/>
              <w:rPr>
                <w:b/>
                <w:bCs/>
                <w:lang w:val="en-US"/>
              </w:rPr>
            </w:pPr>
            <w:r w:rsidRPr="00B400BD">
              <w:rPr>
                <w:b/>
                <w:bCs/>
                <w:lang w:val="en-US"/>
              </w:rPr>
              <w:t>39,00</w:t>
            </w:r>
          </w:p>
        </w:tc>
      </w:tr>
      <w:tr w:rsidR="009B1BF3" w14:paraId="06F7308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6313159" w14:textId="77777777" w:rsidR="009B1BF3" w:rsidRDefault="009B1BF3" w:rsidP="001D56D0">
            <w:pPr>
              <w:rPr>
                <w:lang w:val="en-US"/>
              </w:rPr>
            </w:pPr>
          </w:p>
        </w:tc>
        <w:tc>
          <w:tcPr>
            <w:tcW w:w="1418" w:type="dxa"/>
            <w:gridSpan w:val="3"/>
            <w:tcBorders>
              <w:top w:val="nil"/>
              <w:bottom w:val="single" w:sz="2" w:space="0" w:color="auto"/>
            </w:tcBorders>
            <w:vAlign w:val="center"/>
          </w:tcPr>
          <w:p w14:paraId="183EE8A5" w14:textId="77777777" w:rsidR="009B1BF3" w:rsidRDefault="009B1BF3" w:rsidP="001D56D0">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406FB618"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18A97A62"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8C8B5E7" w14:textId="77777777" w:rsidR="009B1BF3" w:rsidRPr="00A65016" w:rsidRDefault="009B1BF3" w:rsidP="001D56D0">
            <w:pPr>
              <w:rPr>
                <w:lang w:val="ro-MO"/>
              </w:rPr>
            </w:pPr>
            <w:r w:rsidRPr="00F324A3">
              <w:rPr>
                <w:lang w:val="en-US"/>
              </w:rPr>
              <w:t>4,9500</w:t>
            </w:r>
          </w:p>
        </w:tc>
      </w:tr>
      <w:tr w:rsidR="009B1BF3" w14:paraId="69F4A23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0D0A60" w14:textId="77777777" w:rsidR="009B1BF3" w:rsidRDefault="009B1BF3" w:rsidP="001D56D0">
            <w:pPr>
              <w:rPr>
                <w:lang w:val="en-US"/>
              </w:rPr>
            </w:pPr>
          </w:p>
        </w:tc>
        <w:tc>
          <w:tcPr>
            <w:tcW w:w="1418" w:type="dxa"/>
            <w:gridSpan w:val="3"/>
            <w:tcBorders>
              <w:top w:val="nil"/>
              <w:bottom w:val="single" w:sz="2" w:space="0" w:color="auto"/>
            </w:tcBorders>
            <w:vAlign w:val="center"/>
          </w:tcPr>
          <w:p w14:paraId="1353D739"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2747117"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1823287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7D538E7" w14:textId="77777777" w:rsidR="009B1BF3" w:rsidRPr="00A65016" w:rsidRDefault="009B1BF3" w:rsidP="001D56D0">
            <w:pPr>
              <w:rPr>
                <w:lang w:val="ro-MO"/>
              </w:rPr>
            </w:pPr>
            <w:r w:rsidRPr="00F324A3">
              <w:rPr>
                <w:lang w:val="en-US"/>
              </w:rPr>
              <w:t>0,4500</w:t>
            </w:r>
          </w:p>
        </w:tc>
      </w:tr>
      <w:tr w:rsidR="009B1BF3" w14:paraId="240A946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8FF65C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8F068AC" w14:textId="77777777" w:rsidR="009B1BF3" w:rsidRDefault="009B1BF3" w:rsidP="001D56D0">
            <w:pPr>
              <w:jc w:val="center"/>
              <w:rPr>
                <w:sz w:val="16"/>
                <w:szCs w:val="16"/>
                <w:lang w:val="en-US"/>
              </w:rPr>
            </w:pPr>
            <w:r>
              <w:rPr>
                <w:sz w:val="16"/>
                <w:szCs w:val="16"/>
                <w:lang w:val="en-US"/>
              </w:rPr>
              <w:t>266310210000123</w:t>
            </w:r>
          </w:p>
        </w:tc>
        <w:tc>
          <w:tcPr>
            <w:tcW w:w="5953" w:type="dxa"/>
            <w:gridSpan w:val="5"/>
            <w:tcBorders>
              <w:top w:val="nil"/>
              <w:bottom w:val="single" w:sz="2" w:space="0" w:color="auto"/>
            </w:tcBorders>
          </w:tcPr>
          <w:p w14:paraId="29EC5F1C" w14:textId="77777777" w:rsidR="009B1BF3" w:rsidRDefault="009B1BF3" w:rsidP="001D56D0">
            <w:pPr>
              <w:rPr>
                <w:lang w:val="en-US"/>
              </w:rPr>
            </w:pPr>
            <w:r>
              <w:rPr>
                <w:lang w:val="en-US"/>
              </w:rPr>
              <w:t>Beton clasa..C20/25</w:t>
            </w:r>
          </w:p>
        </w:tc>
        <w:tc>
          <w:tcPr>
            <w:tcW w:w="1152" w:type="dxa"/>
            <w:gridSpan w:val="3"/>
            <w:tcBorders>
              <w:top w:val="nil"/>
              <w:bottom w:val="single" w:sz="2" w:space="0" w:color="auto"/>
            </w:tcBorders>
          </w:tcPr>
          <w:p w14:paraId="6C0979BB" w14:textId="77777777" w:rsidR="009B1BF3" w:rsidRDefault="009B1BF3" w:rsidP="001D56D0">
            <w:pPr>
              <w:rPr>
                <w:lang w:val="en-US"/>
              </w:rPr>
            </w:pPr>
            <w:r>
              <w:rPr>
                <w:lang w:val="en-US"/>
              </w:rPr>
              <w:t>m3</w:t>
            </w:r>
          </w:p>
        </w:tc>
        <w:tc>
          <w:tcPr>
            <w:tcW w:w="1116" w:type="dxa"/>
            <w:tcBorders>
              <w:top w:val="nil"/>
              <w:bottom w:val="single" w:sz="2" w:space="0" w:color="auto"/>
            </w:tcBorders>
          </w:tcPr>
          <w:p w14:paraId="428FDC7E" w14:textId="77777777" w:rsidR="009B1BF3" w:rsidRDefault="009B1BF3" w:rsidP="001D56D0">
            <w:pPr>
              <w:rPr>
                <w:lang w:val="en-US"/>
              </w:rPr>
            </w:pPr>
            <w:r w:rsidRPr="00F324A3">
              <w:rPr>
                <w:lang w:val="en-US"/>
              </w:rPr>
              <w:t>1,0250</w:t>
            </w:r>
          </w:p>
        </w:tc>
      </w:tr>
      <w:tr w:rsidR="009B1BF3" w14:paraId="74DDCF0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4ED24D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8AA2C22"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36BF5C3"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2FBFF269" w14:textId="77777777" w:rsidR="009B1BF3" w:rsidRDefault="009B1BF3" w:rsidP="001D56D0">
            <w:pPr>
              <w:rPr>
                <w:lang w:val="en-US"/>
              </w:rPr>
            </w:pPr>
            <w:r>
              <w:rPr>
                <w:lang w:val="en-US"/>
              </w:rPr>
              <w:t>m3</w:t>
            </w:r>
          </w:p>
        </w:tc>
        <w:tc>
          <w:tcPr>
            <w:tcW w:w="1116" w:type="dxa"/>
            <w:tcBorders>
              <w:top w:val="nil"/>
              <w:bottom w:val="single" w:sz="2" w:space="0" w:color="auto"/>
            </w:tcBorders>
          </w:tcPr>
          <w:p w14:paraId="71C3854D" w14:textId="77777777" w:rsidR="009B1BF3" w:rsidRDefault="009B1BF3" w:rsidP="001D56D0">
            <w:pPr>
              <w:rPr>
                <w:lang w:val="en-US"/>
              </w:rPr>
            </w:pPr>
            <w:r w:rsidRPr="00F324A3">
              <w:rPr>
                <w:lang w:val="en-US"/>
              </w:rPr>
              <w:t>0,3400</w:t>
            </w:r>
          </w:p>
        </w:tc>
      </w:tr>
      <w:tr w:rsidR="009B1BF3" w14:paraId="0496ED6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C5C740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1DCB9DE" w14:textId="77777777" w:rsidR="009B1BF3" w:rsidRDefault="009B1BF3" w:rsidP="001D56D0">
            <w:pPr>
              <w:jc w:val="center"/>
              <w:rPr>
                <w:sz w:val="16"/>
                <w:szCs w:val="16"/>
                <w:lang w:val="en-US"/>
              </w:rPr>
            </w:pPr>
            <w:r>
              <w:rPr>
                <w:sz w:val="16"/>
                <w:szCs w:val="16"/>
                <w:lang w:val="en-US"/>
              </w:rPr>
              <w:t>2952270003700</w:t>
            </w:r>
          </w:p>
        </w:tc>
        <w:tc>
          <w:tcPr>
            <w:tcW w:w="5953" w:type="dxa"/>
            <w:gridSpan w:val="5"/>
            <w:tcBorders>
              <w:top w:val="nil"/>
              <w:bottom w:val="single" w:sz="2" w:space="0" w:color="auto"/>
            </w:tcBorders>
          </w:tcPr>
          <w:p w14:paraId="0BD33478" w14:textId="77777777" w:rsidR="009B1BF3" w:rsidRDefault="009B1BF3" w:rsidP="001D56D0">
            <w:pPr>
              <w:rPr>
                <w:lang w:val="en-US"/>
              </w:rPr>
            </w:pPr>
            <w:r>
              <w:rPr>
                <w:lang w:val="en-US"/>
              </w:rPr>
              <w:t>Centrala de beton</w:t>
            </w:r>
          </w:p>
        </w:tc>
        <w:tc>
          <w:tcPr>
            <w:tcW w:w="1134" w:type="dxa"/>
            <w:gridSpan w:val="2"/>
            <w:tcBorders>
              <w:top w:val="nil"/>
              <w:bottom w:val="single" w:sz="2" w:space="0" w:color="auto"/>
            </w:tcBorders>
          </w:tcPr>
          <w:p w14:paraId="4090A9A0"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8C83B48" w14:textId="77777777" w:rsidR="009B1BF3" w:rsidRDefault="009B1BF3" w:rsidP="001D56D0">
            <w:pPr>
              <w:rPr>
                <w:lang w:val="en-US"/>
              </w:rPr>
            </w:pPr>
            <w:r w:rsidRPr="00F324A3">
              <w:rPr>
                <w:lang w:val="en-US"/>
              </w:rPr>
              <w:t>0,0570</w:t>
            </w:r>
          </w:p>
        </w:tc>
      </w:tr>
      <w:tr w:rsidR="009B1BF3" w14:paraId="15CD459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D1D933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2A614F9" w14:textId="77777777" w:rsidR="009B1BF3" w:rsidRDefault="009B1BF3" w:rsidP="001D56D0">
            <w:pPr>
              <w:jc w:val="center"/>
              <w:rPr>
                <w:sz w:val="16"/>
                <w:szCs w:val="16"/>
                <w:lang w:val="en-US"/>
              </w:rPr>
            </w:pPr>
            <w:r>
              <w:rPr>
                <w:sz w:val="16"/>
                <w:szCs w:val="16"/>
                <w:lang w:val="en-US"/>
              </w:rPr>
              <w:t>2952260003540</w:t>
            </w:r>
          </w:p>
        </w:tc>
        <w:tc>
          <w:tcPr>
            <w:tcW w:w="5953" w:type="dxa"/>
            <w:gridSpan w:val="5"/>
            <w:tcBorders>
              <w:top w:val="nil"/>
              <w:bottom w:val="single" w:sz="2" w:space="0" w:color="auto"/>
            </w:tcBorders>
          </w:tcPr>
          <w:p w14:paraId="187F8CCB" w14:textId="77777777" w:rsidR="009B1BF3" w:rsidRDefault="009B1BF3" w:rsidP="001D56D0">
            <w:pPr>
              <w:rPr>
                <w:lang w:val="en-US"/>
              </w:rPr>
            </w:pPr>
            <w:r>
              <w:rPr>
                <w:lang w:val="en-US"/>
              </w:rPr>
              <w:t>Buldozer</w:t>
            </w:r>
          </w:p>
        </w:tc>
        <w:tc>
          <w:tcPr>
            <w:tcW w:w="1134" w:type="dxa"/>
            <w:gridSpan w:val="2"/>
            <w:tcBorders>
              <w:top w:val="nil"/>
              <w:bottom w:val="single" w:sz="2" w:space="0" w:color="auto"/>
            </w:tcBorders>
          </w:tcPr>
          <w:p w14:paraId="704916A5"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EF69C0C" w14:textId="77777777" w:rsidR="009B1BF3" w:rsidRDefault="009B1BF3" w:rsidP="001D56D0">
            <w:pPr>
              <w:rPr>
                <w:lang w:val="en-US"/>
              </w:rPr>
            </w:pPr>
            <w:r w:rsidRPr="00F324A3">
              <w:rPr>
                <w:lang w:val="en-US"/>
              </w:rPr>
              <w:t>0,0180</w:t>
            </w:r>
          </w:p>
        </w:tc>
      </w:tr>
      <w:tr w:rsidR="009B1BF3" w14:paraId="241D1F5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EF455E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E914048" w14:textId="77777777" w:rsidR="009B1BF3" w:rsidRDefault="009B1BF3" w:rsidP="001D56D0">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255C0C9C" w14:textId="77777777" w:rsidR="009B1BF3" w:rsidRDefault="009B1BF3" w:rsidP="001D56D0">
            <w:pPr>
              <w:rPr>
                <w:lang w:val="en-US"/>
              </w:rPr>
            </w:pPr>
            <w:r>
              <w:rPr>
                <w:lang w:val="en-US"/>
              </w:rPr>
              <w:t>Vibrator de adincime</w:t>
            </w:r>
          </w:p>
        </w:tc>
        <w:tc>
          <w:tcPr>
            <w:tcW w:w="1134" w:type="dxa"/>
            <w:gridSpan w:val="2"/>
            <w:tcBorders>
              <w:top w:val="nil"/>
              <w:bottom w:val="single" w:sz="2" w:space="0" w:color="auto"/>
            </w:tcBorders>
          </w:tcPr>
          <w:p w14:paraId="575C794A"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11A5E3B4" w14:textId="77777777" w:rsidR="009B1BF3" w:rsidRDefault="009B1BF3" w:rsidP="001D56D0">
            <w:pPr>
              <w:rPr>
                <w:lang w:val="en-US"/>
              </w:rPr>
            </w:pPr>
            <w:r w:rsidRPr="00F324A3">
              <w:rPr>
                <w:lang w:val="en-US"/>
              </w:rPr>
              <w:t>0,6000</w:t>
            </w:r>
          </w:p>
        </w:tc>
      </w:tr>
      <w:tr w:rsidR="009B1BF3" w14:paraId="1148EB2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49551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451CABC" w14:textId="77777777" w:rsidR="009B1BF3" w:rsidRDefault="009B1BF3" w:rsidP="001D56D0">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00DB92C6" w14:textId="77777777" w:rsidR="009B1BF3" w:rsidRDefault="009B1BF3" w:rsidP="001D56D0">
            <w:pPr>
              <w:rPr>
                <w:lang w:val="en-US"/>
              </w:rPr>
            </w:pPr>
            <w:r>
              <w:rPr>
                <w:lang w:val="en-US"/>
              </w:rPr>
              <w:t xml:space="preserve">Macara </w:t>
            </w:r>
          </w:p>
        </w:tc>
        <w:tc>
          <w:tcPr>
            <w:tcW w:w="1134" w:type="dxa"/>
            <w:gridSpan w:val="2"/>
            <w:tcBorders>
              <w:top w:val="nil"/>
              <w:bottom w:val="single" w:sz="2" w:space="0" w:color="auto"/>
            </w:tcBorders>
          </w:tcPr>
          <w:p w14:paraId="029A6ECE"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9998324" w14:textId="77777777" w:rsidR="009B1BF3" w:rsidRDefault="009B1BF3" w:rsidP="001D56D0">
            <w:pPr>
              <w:rPr>
                <w:lang w:val="en-US"/>
              </w:rPr>
            </w:pPr>
            <w:r w:rsidRPr="00F324A3">
              <w:rPr>
                <w:lang w:val="en-US"/>
              </w:rPr>
              <w:t>0,2800</w:t>
            </w:r>
          </w:p>
        </w:tc>
      </w:tr>
      <w:tr w:rsidR="009B1BF3" w14:paraId="78475F56"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5723E6A" w14:textId="77777777" w:rsidR="009B1BF3" w:rsidRDefault="009B1BF3" w:rsidP="001D56D0">
            <w:pPr>
              <w:rPr>
                <w:lang w:val="en-US"/>
              </w:rPr>
            </w:pPr>
            <w:r>
              <w:rPr>
                <w:lang w:val="en-US"/>
              </w:rPr>
              <w:t>45</w:t>
            </w:r>
          </w:p>
        </w:tc>
        <w:tc>
          <w:tcPr>
            <w:tcW w:w="1418" w:type="dxa"/>
            <w:gridSpan w:val="3"/>
            <w:tcBorders>
              <w:top w:val="single" w:sz="4" w:space="0" w:color="auto"/>
              <w:bottom w:val="single" w:sz="4" w:space="0" w:color="auto"/>
            </w:tcBorders>
          </w:tcPr>
          <w:p w14:paraId="7AD13D06" w14:textId="77777777" w:rsidR="009B1BF3" w:rsidRDefault="009B1BF3" w:rsidP="001D56D0">
            <w:pPr>
              <w:rPr>
                <w:lang w:val="en-US"/>
              </w:rPr>
            </w:pPr>
            <w:r>
              <w:rPr>
                <w:lang w:val="en-US"/>
              </w:rPr>
              <w:t>TsD01C</w:t>
            </w:r>
          </w:p>
          <w:p w14:paraId="481F0B30"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9FCFB97"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tare</w:t>
            </w:r>
            <w:r>
              <w:rPr>
                <w:rFonts w:ascii="Times New Roman CYR" w:hAnsi="Times New Roman CYR" w:cs="Times New Roman CYR"/>
                <w:sz w:val="16"/>
                <w:szCs w:val="16"/>
                <w:lang w:val="en-US"/>
              </w:rPr>
              <w:t xml:space="preserve"> </w:t>
            </w:r>
          </w:p>
          <w:p w14:paraId="294CB0D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E27F70C"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5E3D7F3E" w14:textId="77777777" w:rsidR="009B1BF3" w:rsidRPr="00B400BD" w:rsidRDefault="009B1BF3" w:rsidP="001D56D0">
            <w:pPr>
              <w:jc w:val="center"/>
              <w:rPr>
                <w:b/>
                <w:bCs/>
                <w:lang w:val="en-US"/>
              </w:rPr>
            </w:pPr>
            <w:r w:rsidRPr="00B400BD">
              <w:rPr>
                <w:b/>
                <w:bCs/>
                <w:lang w:val="en-US"/>
              </w:rPr>
              <w:t>7,50</w:t>
            </w:r>
          </w:p>
        </w:tc>
      </w:tr>
      <w:tr w:rsidR="009B1BF3" w14:paraId="6B47707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5216312" w14:textId="77777777" w:rsidR="009B1BF3" w:rsidRDefault="009B1BF3" w:rsidP="001D56D0">
            <w:pPr>
              <w:rPr>
                <w:lang w:val="en-US"/>
              </w:rPr>
            </w:pPr>
          </w:p>
        </w:tc>
        <w:tc>
          <w:tcPr>
            <w:tcW w:w="1418" w:type="dxa"/>
            <w:gridSpan w:val="3"/>
            <w:tcBorders>
              <w:top w:val="nil"/>
              <w:bottom w:val="single" w:sz="2" w:space="0" w:color="auto"/>
            </w:tcBorders>
            <w:vAlign w:val="center"/>
          </w:tcPr>
          <w:p w14:paraId="4CE29B0E"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C63490B"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77F6067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4639492" w14:textId="77777777" w:rsidR="009B1BF3" w:rsidRPr="00A65016" w:rsidRDefault="009B1BF3" w:rsidP="001D56D0">
            <w:pPr>
              <w:rPr>
                <w:lang w:val="ro-MO"/>
              </w:rPr>
            </w:pPr>
            <w:r w:rsidRPr="00F324A3">
              <w:rPr>
                <w:lang w:val="en-US"/>
              </w:rPr>
              <w:t>0,4300</w:t>
            </w:r>
          </w:p>
        </w:tc>
      </w:tr>
      <w:tr w:rsidR="009B1BF3" w14:paraId="4811DF42"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EB3683E" w14:textId="77777777" w:rsidR="009B1BF3" w:rsidRDefault="009B1BF3" w:rsidP="001D56D0">
            <w:pPr>
              <w:rPr>
                <w:lang w:val="en-US"/>
              </w:rPr>
            </w:pPr>
            <w:r>
              <w:rPr>
                <w:lang w:val="en-US"/>
              </w:rPr>
              <w:t>46</w:t>
            </w:r>
          </w:p>
        </w:tc>
        <w:tc>
          <w:tcPr>
            <w:tcW w:w="1418" w:type="dxa"/>
            <w:gridSpan w:val="3"/>
            <w:tcBorders>
              <w:top w:val="single" w:sz="4" w:space="0" w:color="auto"/>
              <w:bottom w:val="single" w:sz="4" w:space="0" w:color="auto"/>
            </w:tcBorders>
          </w:tcPr>
          <w:p w14:paraId="33B2DDAD" w14:textId="77777777" w:rsidR="009B1BF3" w:rsidRDefault="009B1BF3" w:rsidP="001D56D0">
            <w:pPr>
              <w:rPr>
                <w:lang w:val="en-US"/>
              </w:rPr>
            </w:pPr>
            <w:r>
              <w:rPr>
                <w:lang w:val="en-US"/>
              </w:rPr>
              <w:t>TsD05A</w:t>
            </w:r>
          </w:p>
          <w:p w14:paraId="6FEF16CD"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24AB853"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478E19C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17EAD2C" w14:textId="77777777" w:rsidR="009B1BF3" w:rsidRDefault="009B1BF3" w:rsidP="001D56D0">
            <w:pPr>
              <w:jc w:val="center"/>
              <w:rPr>
                <w:lang w:val="en-US"/>
              </w:rPr>
            </w:pPr>
            <w:r>
              <w:rPr>
                <w:lang w:val="en-US"/>
              </w:rPr>
              <w:t>100 m3</w:t>
            </w:r>
          </w:p>
        </w:tc>
        <w:tc>
          <w:tcPr>
            <w:tcW w:w="1134" w:type="dxa"/>
            <w:gridSpan w:val="2"/>
            <w:tcBorders>
              <w:top w:val="single" w:sz="4" w:space="0" w:color="auto"/>
              <w:bottom w:val="single" w:sz="4" w:space="0" w:color="auto"/>
            </w:tcBorders>
            <w:vAlign w:val="center"/>
          </w:tcPr>
          <w:p w14:paraId="63C64354" w14:textId="77777777" w:rsidR="009B1BF3" w:rsidRPr="00B400BD" w:rsidRDefault="009B1BF3" w:rsidP="001D56D0">
            <w:pPr>
              <w:jc w:val="center"/>
              <w:rPr>
                <w:b/>
                <w:bCs/>
                <w:lang w:val="en-US"/>
              </w:rPr>
            </w:pPr>
            <w:r w:rsidRPr="00B400BD">
              <w:rPr>
                <w:b/>
                <w:bCs/>
                <w:lang w:val="en-US"/>
              </w:rPr>
              <w:t>0,50</w:t>
            </w:r>
          </w:p>
        </w:tc>
      </w:tr>
      <w:tr w:rsidR="009B1BF3" w14:paraId="0AF24B4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AEB679" w14:textId="77777777" w:rsidR="009B1BF3" w:rsidRDefault="009B1BF3" w:rsidP="001D56D0">
            <w:pPr>
              <w:rPr>
                <w:lang w:val="en-US"/>
              </w:rPr>
            </w:pPr>
          </w:p>
        </w:tc>
        <w:tc>
          <w:tcPr>
            <w:tcW w:w="1418" w:type="dxa"/>
            <w:gridSpan w:val="3"/>
            <w:tcBorders>
              <w:top w:val="nil"/>
              <w:bottom w:val="single" w:sz="2" w:space="0" w:color="auto"/>
            </w:tcBorders>
            <w:vAlign w:val="center"/>
          </w:tcPr>
          <w:p w14:paraId="799B3571"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525E290F"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15A0BC8"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6829746" w14:textId="77777777" w:rsidR="009B1BF3" w:rsidRPr="00A65016" w:rsidRDefault="009B1BF3" w:rsidP="001D56D0">
            <w:pPr>
              <w:rPr>
                <w:lang w:val="ro-MO"/>
              </w:rPr>
            </w:pPr>
            <w:r w:rsidRPr="00F324A3">
              <w:rPr>
                <w:lang w:val="en-US"/>
              </w:rPr>
              <w:t>8,8200</w:t>
            </w:r>
          </w:p>
        </w:tc>
      </w:tr>
      <w:tr w:rsidR="009B1BF3" w14:paraId="796EAC7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3F732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931A97C" w14:textId="77777777" w:rsidR="009B1BF3" w:rsidRDefault="009B1BF3" w:rsidP="001D56D0">
            <w:pPr>
              <w:jc w:val="center"/>
              <w:rPr>
                <w:sz w:val="16"/>
                <w:szCs w:val="16"/>
                <w:lang w:val="en-US"/>
              </w:rPr>
            </w:pPr>
            <w:r>
              <w:rPr>
                <w:sz w:val="16"/>
                <w:szCs w:val="16"/>
                <w:lang w:val="en-US"/>
              </w:rPr>
              <w:t>2952270004021</w:t>
            </w:r>
          </w:p>
        </w:tc>
        <w:tc>
          <w:tcPr>
            <w:tcW w:w="5953" w:type="dxa"/>
            <w:gridSpan w:val="5"/>
            <w:tcBorders>
              <w:top w:val="nil"/>
              <w:bottom w:val="single" w:sz="2" w:space="0" w:color="auto"/>
            </w:tcBorders>
          </w:tcPr>
          <w:p w14:paraId="013FDFBB" w14:textId="77777777" w:rsidR="009B1BF3" w:rsidRDefault="009B1BF3" w:rsidP="001D56D0">
            <w:pPr>
              <w:rPr>
                <w:lang w:val="en-US"/>
              </w:rPr>
            </w:pPr>
            <w:r>
              <w:rPr>
                <w:lang w:val="en-US"/>
              </w:rPr>
              <w:t>Mai mecanic de 150-200 kg cu motor termic 6 cp (4 kw)</w:t>
            </w:r>
          </w:p>
        </w:tc>
        <w:tc>
          <w:tcPr>
            <w:tcW w:w="1134" w:type="dxa"/>
            <w:gridSpan w:val="2"/>
            <w:tcBorders>
              <w:top w:val="nil"/>
              <w:bottom w:val="single" w:sz="2" w:space="0" w:color="auto"/>
            </w:tcBorders>
          </w:tcPr>
          <w:p w14:paraId="0A76A8C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535BBB4" w14:textId="77777777" w:rsidR="009B1BF3" w:rsidRDefault="009B1BF3" w:rsidP="001D56D0">
            <w:pPr>
              <w:rPr>
                <w:lang w:val="en-US"/>
              </w:rPr>
            </w:pPr>
            <w:r w:rsidRPr="00F324A3">
              <w:rPr>
                <w:lang w:val="en-US"/>
              </w:rPr>
              <w:t>10,3900</w:t>
            </w:r>
          </w:p>
        </w:tc>
      </w:tr>
      <w:tr w:rsidR="009B1BF3" w14:paraId="5DE0E8A6"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25DB18AD" w14:textId="77777777" w:rsidR="009B1BF3" w:rsidRDefault="009B1BF3" w:rsidP="001D56D0">
            <w:pPr>
              <w:rPr>
                <w:sz w:val="8"/>
                <w:szCs w:val="8"/>
                <w:lang w:val="en-US"/>
              </w:rPr>
            </w:pPr>
          </w:p>
        </w:tc>
        <w:tc>
          <w:tcPr>
            <w:tcW w:w="1276" w:type="dxa"/>
            <w:gridSpan w:val="2"/>
            <w:tcBorders>
              <w:left w:val="nil"/>
              <w:bottom w:val="nil"/>
              <w:right w:val="nil"/>
            </w:tcBorders>
          </w:tcPr>
          <w:p w14:paraId="614E72FF" w14:textId="77777777" w:rsidR="009B1BF3" w:rsidRDefault="009B1BF3" w:rsidP="001D56D0">
            <w:pPr>
              <w:rPr>
                <w:sz w:val="8"/>
                <w:szCs w:val="8"/>
                <w:lang w:val="en-US"/>
              </w:rPr>
            </w:pPr>
          </w:p>
        </w:tc>
        <w:tc>
          <w:tcPr>
            <w:tcW w:w="3402" w:type="dxa"/>
            <w:gridSpan w:val="3"/>
            <w:tcBorders>
              <w:left w:val="nil"/>
              <w:bottom w:val="nil"/>
              <w:right w:val="nil"/>
            </w:tcBorders>
          </w:tcPr>
          <w:p w14:paraId="199E8BC9" w14:textId="77777777" w:rsidR="009B1BF3" w:rsidRDefault="009B1BF3" w:rsidP="001D56D0">
            <w:pPr>
              <w:rPr>
                <w:sz w:val="8"/>
                <w:szCs w:val="8"/>
                <w:lang w:val="en-US"/>
              </w:rPr>
            </w:pPr>
          </w:p>
          <w:p w14:paraId="72656E1D" w14:textId="77777777" w:rsidR="009B1BF3" w:rsidRDefault="009B1BF3" w:rsidP="001D56D0">
            <w:pPr>
              <w:rPr>
                <w:sz w:val="8"/>
                <w:szCs w:val="8"/>
                <w:lang w:val="en-US"/>
              </w:rPr>
            </w:pPr>
          </w:p>
          <w:p w14:paraId="383E5568" w14:textId="77777777" w:rsidR="009B1BF3" w:rsidRDefault="009B1BF3" w:rsidP="001D56D0">
            <w:pPr>
              <w:rPr>
                <w:sz w:val="8"/>
                <w:szCs w:val="8"/>
                <w:lang w:val="en-US"/>
              </w:rPr>
            </w:pPr>
          </w:p>
        </w:tc>
        <w:tc>
          <w:tcPr>
            <w:tcW w:w="1134" w:type="dxa"/>
            <w:tcBorders>
              <w:left w:val="nil"/>
              <w:bottom w:val="nil"/>
              <w:right w:val="nil"/>
            </w:tcBorders>
          </w:tcPr>
          <w:p w14:paraId="4A5F4ED2" w14:textId="77777777" w:rsidR="009B1BF3" w:rsidRDefault="009B1BF3" w:rsidP="001D56D0">
            <w:pPr>
              <w:rPr>
                <w:sz w:val="8"/>
                <w:szCs w:val="8"/>
                <w:lang w:val="en-US"/>
              </w:rPr>
            </w:pPr>
          </w:p>
        </w:tc>
        <w:tc>
          <w:tcPr>
            <w:tcW w:w="1134" w:type="dxa"/>
            <w:tcBorders>
              <w:left w:val="nil"/>
              <w:bottom w:val="nil"/>
              <w:right w:val="nil"/>
            </w:tcBorders>
          </w:tcPr>
          <w:p w14:paraId="455FB88A" w14:textId="77777777" w:rsidR="009B1BF3" w:rsidRDefault="009B1BF3" w:rsidP="001D56D0">
            <w:pPr>
              <w:rPr>
                <w:sz w:val="8"/>
                <w:szCs w:val="8"/>
                <w:lang w:val="en-US"/>
              </w:rPr>
            </w:pPr>
          </w:p>
        </w:tc>
        <w:tc>
          <w:tcPr>
            <w:tcW w:w="1417" w:type="dxa"/>
            <w:gridSpan w:val="2"/>
            <w:tcBorders>
              <w:left w:val="nil"/>
              <w:bottom w:val="nil"/>
              <w:right w:val="nil"/>
            </w:tcBorders>
          </w:tcPr>
          <w:p w14:paraId="04374F57" w14:textId="77777777" w:rsidR="009B1BF3" w:rsidRDefault="009B1BF3" w:rsidP="001D56D0">
            <w:pPr>
              <w:rPr>
                <w:sz w:val="8"/>
                <w:szCs w:val="8"/>
                <w:lang w:val="en-US"/>
              </w:rPr>
            </w:pPr>
          </w:p>
        </w:tc>
        <w:tc>
          <w:tcPr>
            <w:tcW w:w="1276" w:type="dxa"/>
            <w:gridSpan w:val="3"/>
            <w:tcBorders>
              <w:left w:val="nil"/>
              <w:bottom w:val="nil"/>
            </w:tcBorders>
          </w:tcPr>
          <w:p w14:paraId="58EB81D7" w14:textId="77777777" w:rsidR="009B1BF3" w:rsidRDefault="009B1BF3" w:rsidP="001D56D0">
            <w:pPr>
              <w:rPr>
                <w:sz w:val="8"/>
                <w:szCs w:val="8"/>
                <w:lang w:val="en-US"/>
              </w:rPr>
            </w:pPr>
          </w:p>
        </w:tc>
      </w:tr>
      <w:tr w:rsidR="009B1BF3" w:rsidRPr="00EB582C" w14:paraId="23C3D39B"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84A1674"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D4C1410"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1AAAA54C"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1F941546"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0F00EEE8"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31D9F0E8"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10FBB7B8" w14:textId="77777777" w:rsidR="009B1BF3" w:rsidRPr="00EB582C" w:rsidRDefault="009B1BF3" w:rsidP="001D56D0">
            <w:pPr>
              <w:rPr>
                <w:lang w:val="en-US"/>
              </w:rPr>
            </w:pPr>
          </w:p>
        </w:tc>
      </w:tr>
      <w:tr w:rsidR="009B1BF3" w14:paraId="0947B79C"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A9998E8"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618BCD94"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4B5A83AD"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6A7A66AD" w14:textId="77777777" w:rsidR="009B1BF3" w:rsidRDefault="009B1BF3" w:rsidP="001D56D0">
            <w:pPr>
              <w:rPr>
                <w:sz w:val="8"/>
                <w:szCs w:val="8"/>
                <w:lang w:val="en-US"/>
              </w:rPr>
            </w:pPr>
            <w:r>
              <w:rPr>
                <w:b/>
                <w:bCs/>
                <w:lang w:val="en-US"/>
              </w:rPr>
              <w:t xml:space="preserve">Total </w:t>
            </w:r>
            <w:r>
              <w:rPr>
                <w:b/>
                <w:bCs/>
                <w:sz w:val="22"/>
                <w:szCs w:val="22"/>
                <w:lang w:val="en-US"/>
              </w:rPr>
              <w:t>Perete de sprijin  nr 1</w:t>
            </w:r>
          </w:p>
        </w:tc>
        <w:tc>
          <w:tcPr>
            <w:tcW w:w="1134" w:type="dxa"/>
            <w:tcBorders>
              <w:top w:val="single" w:sz="4" w:space="0" w:color="auto"/>
              <w:left w:val="nil"/>
              <w:bottom w:val="single" w:sz="4" w:space="0" w:color="auto"/>
              <w:right w:val="nil"/>
            </w:tcBorders>
          </w:tcPr>
          <w:p w14:paraId="74C1EB16"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4E64AEF1"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07982873"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73546F88" w14:textId="77777777" w:rsidR="009B1BF3" w:rsidRDefault="009B1BF3" w:rsidP="001D56D0">
            <w:pPr>
              <w:rPr>
                <w:b/>
                <w:bCs/>
                <w:lang w:val="en-US"/>
              </w:rPr>
            </w:pPr>
          </w:p>
        </w:tc>
      </w:tr>
      <w:tr w:rsidR="009B1BF3" w:rsidRPr="001F26B6" w14:paraId="3D15E748"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F5B913F"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16DFF2DC"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287494A6" w14:textId="77777777" w:rsidR="009B1BF3" w:rsidRPr="007F2714" w:rsidRDefault="009B1BF3" w:rsidP="001D56D0">
            <w:pPr>
              <w:rPr>
                <w:b/>
                <w:bCs/>
                <w:sz w:val="22"/>
                <w:szCs w:val="22"/>
                <w:lang w:val="en-US"/>
              </w:rPr>
            </w:pPr>
            <w:r w:rsidRPr="001F26B6">
              <w:rPr>
                <w:b/>
                <w:bCs/>
                <w:sz w:val="22"/>
                <w:szCs w:val="22"/>
                <w:lang w:val="en-US"/>
              </w:rPr>
              <w:t>1.5. Finisarea pereti de sprijin nr 1</w:t>
            </w:r>
          </w:p>
          <w:p w14:paraId="1B777D06"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5204050D"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7F42B490" w14:textId="77777777" w:rsidR="009B1BF3" w:rsidRPr="001F26B6" w:rsidRDefault="009B1BF3" w:rsidP="001D56D0">
            <w:pPr>
              <w:rPr>
                <w:lang w:val="en-US"/>
              </w:rPr>
            </w:pPr>
          </w:p>
        </w:tc>
      </w:tr>
      <w:tr w:rsidR="009B1BF3" w14:paraId="32AC5E2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C568F73" w14:textId="77777777" w:rsidR="009B1BF3" w:rsidRDefault="009B1BF3" w:rsidP="001D56D0">
            <w:pPr>
              <w:rPr>
                <w:lang w:val="en-US"/>
              </w:rPr>
            </w:pPr>
            <w:r>
              <w:rPr>
                <w:lang w:val="en-US"/>
              </w:rPr>
              <w:t>47</w:t>
            </w:r>
          </w:p>
        </w:tc>
        <w:tc>
          <w:tcPr>
            <w:tcW w:w="1418" w:type="dxa"/>
            <w:gridSpan w:val="3"/>
            <w:tcBorders>
              <w:top w:val="single" w:sz="4" w:space="0" w:color="auto"/>
              <w:bottom w:val="single" w:sz="4" w:space="0" w:color="auto"/>
            </w:tcBorders>
          </w:tcPr>
          <w:p w14:paraId="6FC9DD88" w14:textId="77777777" w:rsidR="009B1BF3" w:rsidRDefault="009B1BF3" w:rsidP="001D56D0">
            <w:pPr>
              <w:rPr>
                <w:lang w:val="en-US"/>
              </w:rPr>
            </w:pPr>
            <w:r>
              <w:rPr>
                <w:lang w:val="en-US"/>
              </w:rPr>
              <w:t>CN53A</w:t>
            </w:r>
          </w:p>
          <w:p w14:paraId="2E44916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78C1FE0"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Grunduirea suprafetelor exterioare a peretilor  betonogrund </w:t>
            </w:r>
            <w:r>
              <w:rPr>
                <w:rFonts w:ascii="Times New Roman CYR" w:hAnsi="Times New Roman CYR" w:cs="Times New Roman CYR"/>
                <w:sz w:val="16"/>
                <w:szCs w:val="16"/>
                <w:lang w:val="en-US"/>
              </w:rPr>
              <w:t xml:space="preserve"> </w:t>
            </w:r>
          </w:p>
          <w:p w14:paraId="75AF91F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B7F9668"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18BA005B" w14:textId="77777777" w:rsidR="009B1BF3" w:rsidRPr="00B400BD" w:rsidRDefault="009B1BF3" w:rsidP="001D56D0">
            <w:pPr>
              <w:jc w:val="center"/>
              <w:rPr>
                <w:b/>
                <w:bCs/>
                <w:lang w:val="en-US"/>
              </w:rPr>
            </w:pPr>
            <w:r w:rsidRPr="00B400BD">
              <w:rPr>
                <w:b/>
                <w:bCs/>
                <w:lang w:val="en-US"/>
              </w:rPr>
              <w:t>15,00</w:t>
            </w:r>
          </w:p>
        </w:tc>
      </w:tr>
      <w:tr w:rsidR="009B1BF3" w14:paraId="50685B6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9A5CA41" w14:textId="77777777" w:rsidR="009B1BF3" w:rsidRDefault="009B1BF3" w:rsidP="001D56D0">
            <w:pPr>
              <w:rPr>
                <w:lang w:val="en-US"/>
              </w:rPr>
            </w:pPr>
          </w:p>
        </w:tc>
        <w:tc>
          <w:tcPr>
            <w:tcW w:w="1418" w:type="dxa"/>
            <w:gridSpan w:val="3"/>
            <w:tcBorders>
              <w:top w:val="nil"/>
              <w:bottom w:val="single" w:sz="2" w:space="0" w:color="auto"/>
            </w:tcBorders>
            <w:vAlign w:val="center"/>
          </w:tcPr>
          <w:p w14:paraId="084CD44B" w14:textId="77777777" w:rsidR="009B1BF3" w:rsidRDefault="009B1BF3" w:rsidP="001D56D0">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678E8F6" w14:textId="77777777" w:rsidR="009B1BF3" w:rsidRDefault="009B1BF3" w:rsidP="001D56D0">
            <w:pPr>
              <w:rPr>
                <w:lang w:val="en-US"/>
              </w:rPr>
            </w:pPr>
            <w:r>
              <w:rPr>
                <w:lang w:val="en-US"/>
              </w:rPr>
              <w:t>Zugrav vopsitor</w:t>
            </w:r>
          </w:p>
        </w:tc>
        <w:tc>
          <w:tcPr>
            <w:tcW w:w="1134" w:type="dxa"/>
            <w:gridSpan w:val="2"/>
            <w:tcBorders>
              <w:top w:val="nil"/>
              <w:bottom w:val="single" w:sz="2" w:space="0" w:color="auto"/>
            </w:tcBorders>
          </w:tcPr>
          <w:p w14:paraId="678DE32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951564B" w14:textId="77777777" w:rsidR="009B1BF3" w:rsidRPr="00A65016" w:rsidRDefault="009B1BF3" w:rsidP="001D56D0">
            <w:pPr>
              <w:rPr>
                <w:lang w:val="ro-MO"/>
              </w:rPr>
            </w:pPr>
            <w:r w:rsidRPr="00F324A3">
              <w:rPr>
                <w:lang w:val="en-US"/>
              </w:rPr>
              <w:t>0,0300</w:t>
            </w:r>
          </w:p>
        </w:tc>
      </w:tr>
      <w:tr w:rsidR="009B1BF3" w14:paraId="6A62445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E8673C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71557F7" w14:textId="77777777" w:rsidR="009B1BF3" w:rsidRDefault="009B1BF3" w:rsidP="001D56D0">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14:paraId="28DC6610" w14:textId="77777777" w:rsidR="009B1BF3" w:rsidRDefault="009B1BF3" w:rsidP="001D56D0">
            <w:pPr>
              <w:rPr>
                <w:lang w:val="en-US"/>
              </w:rPr>
            </w:pPr>
            <w:r>
              <w:rPr>
                <w:lang w:val="en-US"/>
              </w:rPr>
              <w:t xml:space="preserve">Amorsa-grund  betonogrund </w:t>
            </w:r>
          </w:p>
        </w:tc>
        <w:tc>
          <w:tcPr>
            <w:tcW w:w="1152" w:type="dxa"/>
            <w:gridSpan w:val="3"/>
            <w:tcBorders>
              <w:top w:val="nil"/>
              <w:bottom w:val="single" w:sz="2" w:space="0" w:color="auto"/>
            </w:tcBorders>
          </w:tcPr>
          <w:p w14:paraId="2A444AA8" w14:textId="77777777" w:rsidR="009B1BF3" w:rsidRDefault="009B1BF3" w:rsidP="001D56D0">
            <w:pPr>
              <w:rPr>
                <w:lang w:val="en-US"/>
              </w:rPr>
            </w:pPr>
            <w:r>
              <w:rPr>
                <w:lang w:val="en-US"/>
              </w:rPr>
              <w:t>kg</w:t>
            </w:r>
          </w:p>
        </w:tc>
        <w:tc>
          <w:tcPr>
            <w:tcW w:w="1116" w:type="dxa"/>
            <w:tcBorders>
              <w:top w:val="nil"/>
              <w:bottom w:val="single" w:sz="2" w:space="0" w:color="auto"/>
            </w:tcBorders>
          </w:tcPr>
          <w:p w14:paraId="18F0D684" w14:textId="77777777" w:rsidR="009B1BF3" w:rsidRDefault="009B1BF3" w:rsidP="001D56D0">
            <w:pPr>
              <w:rPr>
                <w:lang w:val="en-US"/>
              </w:rPr>
            </w:pPr>
            <w:r w:rsidRPr="00F324A3">
              <w:rPr>
                <w:lang w:val="en-US"/>
              </w:rPr>
              <w:t>0,1500</w:t>
            </w:r>
          </w:p>
        </w:tc>
      </w:tr>
      <w:tr w:rsidR="009B1BF3" w14:paraId="0E0F9A8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E5AFC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4943E47" w14:textId="77777777" w:rsidR="009B1BF3" w:rsidRDefault="009B1BF3" w:rsidP="001D56D0">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626085B" w14:textId="77777777" w:rsidR="009B1BF3" w:rsidRDefault="009B1BF3" w:rsidP="001D56D0">
            <w:pPr>
              <w:rPr>
                <w:lang w:val="en-US"/>
              </w:rPr>
            </w:pPr>
            <w:r>
              <w:rPr>
                <w:lang w:val="en-US"/>
              </w:rPr>
              <w:t>Hirtie pentru slefuit uscata</w:t>
            </w:r>
          </w:p>
        </w:tc>
        <w:tc>
          <w:tcPr>
            <w:tcW w:w="1152" w:type="dxa"/>
            <w:gridSpan w:val="3"/>
            <w:tcBorders>
              <w:top w:val="nil"/>
              <w:bottom w:val="single" w:sz="2" w:space="0" w:color="auto"/>
            </w:tcBorders>
          </w:tcPr>
          <w:p w14:paraId="7C1B475F" w14:textId="77777777" w:rsidR="009B1BF3" w:rsidRDefault="009B1BF3" w:rsidP="001D56D0">
            <w:pPr>
              <w:rPr>
                <w:lang w:val="en-US"/>
              </w:rPr>
            </w:pPr>
            <w:r>
              <w:rPr>
                <w:lang w:val="en-US"/>
              </w:rPr>
              <w:t>buc</w:t>
            </w:r>
          </w:p>
        </w:tc>
        <w:tc>
          <w:tcPr>
            <w:tcW w:w="1116" w:type="dxa"/>
            <w:tcBorders>
              <w:top w:val="nil"/>
              <w:bottom w:val="single" w:sz="2" w:space="0" w:color="auto"/>
            </w:tcBorders>
          </w:tcPr>
          <w:p w14:paraId="3D8E102E" w14:textId="77777777" w:rsidR="009B1BF3" w:rsidRDefault="009B1BF3" w:rsidP="001D56D0">
            <w:pPr>
              <w:rPr>
                <w:lang w:val="en-US"/>
              </w:rPr>
            </w:pPr>
            <w:r w:rsidRPr="00F324A3">
              <w:rPr>
                <w:lang w:val="en-US"/>
              </w:rPr>
              <w:t>0,0500</w:t>
            </w:r>
          </w:p>
        </w:tc>
      </w:tr>
      <w:tr w:rsidR="009B1BF3" w14:paraId="457B52F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7A87435" w14:textId="77777777" w:rsidR="009B1BF3" w:rsidRDefault="009B1BF3" w:rsidP="001D56D0">
            <w:pPr>
              <w:rPr>
                <w:lang w:val="en-US"/>
              </w:rPr>
            </w:pPr>
            <w:r>
              <w:rPr>
                <w:lang w:val="en-US"/>
              </w:rPr>
              <w:t>48</w:t>
            </w:r>
          </w:p>
        </w:tc>
        <w:tc>
          <w:tcPr>
            <w:tcW w:w="1418" w:type="dxa"/>
            <w:gridSpan w:val="3"/>
            <w:tcBorders>
              <w:top w:val="single" w:sz="4" w:space="0" w:color="auto"/>
              <w:bottom w:val="single" w:sz="4" w:space="0" w:color="auto"/>
            </w:tcBorders>
          </w:tcPr>
          <w:p w14:paraId="647EC116" w14:textId="77777777" w:rsidR="009B1BF3" w:rsidRDefault="009B1BF3" w:rsidP="001D56D0">
            <w:pPr>
              <w:rPr>
                <w:lang w:val="en-US"/>
              </w:rPr>
            </w:pPr>
            <w:r>
              <w:rPr>
                <w:lang w:val="en-US"/>
              </w:rPr>
              <w:t>CF15A</w:t>
            </w:r>
          </w:p>
          <w:p w14:paraId="6DC24CCB"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20905DA"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Tencuieli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3F324AA5"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7667C9A"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01C6DF90" w14:textId="77777777" w:rsidR="009B1BF3" w:rsidRPr="00B400BD" w:rsidRDefault="009B1BF3" w:rsidP="001D56D0">
            <w:pPr>
              <w:jc w:val="center"/>
              <w:rPr>
                <w:b/>
                <w:bCs/>
                <w:lang w:val="en-US"/>
              </w:rPr>
            </w:pPr>
            <w:r w:rsidRPr="00B400BD">
              <w:rPr>
                <w:b/>
                <w:bCs/>
                <w:lang w:val="en-US"/>
              </w:rPr>
              <w:t>15,00</w:t>
            </w:r>
          </w:p>
        </w:tc>
      </w:tr>
      <w:tr w:rsidR="009B1BF3" w14:paraId="4F4B8D1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72A4AF6" w14:textId="77777777" w:rsidR="009B1BF3" w:rsidRDefault="009B1BF3" w:rsidP="001D56D0">
            <w:pPr>
              <w:rPr>
                <w:lang w:val="en-US"/>
              </w:rPr>
            </w:pPr>
          </w:p>
        </w:tc>
        <w:tc>
          <w:tcPr>
            <w:tcW w:w="1418" w:type="dxa"/>
            <w:gridSpan w:val="3"/>
            <w:tcBorders>
              <w:top w:val="nil"/>
              <w:bottom w:val="single" w:sz="2" w:space="0" w:color="auto"/>
            </w:tcBorders>
            <w:vAlign w:val="center"/>
          </w:tcPr>
          <w:p w14:paraId="1C8A9490" w14:textId="77777777" w:rsidR="009B1BF3" w:rsidRDefault="009B1BF3" w:rsidP="001D56D0">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0B721FF3" w14:textId="77777777" w:rsidR="009B1BF3" w:rsidRDefault="009B1BF3" w:rsidP="001D56D0">
            <w:pPr>
              <w:rPr>
                <w:lang w:val="en-US"/>
              </w:rPr>
            </w:pPr>
            <w:r>
              <w:rPr>
                <w:lang w:val="en-US"/>
              </w:rPr>
              <w:t>Zidar</w:t>
            </w:r>
          </w:p>
        </w:tc>
        <w:tc>
          <w:tcPr>
            <w:tcW w:w="1134" w:type="dxa"/>
            <w:gridSpan w:val="2"/>
            <w:tcBorders>
              <w:top w:val="nil"/>
              <w:bottom w:val="single" w:sz="2" w:space="0" w:color="auto"/>
            </w:tcBorders>
          </w:tcPr>
          <w:p w14:paraId="34405344"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2C73511" w14:textId="77777777" w:rsidR="009B1BF3" w:rsidRPr="00A65016" w:rsidRDefault="009B1BF3" w:rsidP="001D56D0">
            <w:pPr>
              <w:rPr>
                <w:lang w:val="ro-MO"/>
              </w:rPr>
            </w:pPr>
            <w:r w:rsidRPr="00F324A3">
              <w:rPr>
                <w:lang w:val="en-US"/>
              </w:rPr>
              <w:t>1,4000</w:t>
            </w:r>
          </w:p>
        </w:tc>
      </w:tr>
      <w:tr w:rsidR="009B1BF3" w14:paraId="7CF1E23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07082E0" w14:textId="77777777" w:rsidR="009B1BF3" w:rsidRDefault="009B1BF3" w:rsidP="001D56D0">
            <w:pPr>
              <w:rPr>
                <w:lang w:val="en-US"/>
              </w:rPr>
            </w:pPr>
          </w:p>
        </w:tc>
        <w:tc>
          <w:tcPr>
            <w:tcW w:w="1418" w:type="dxa"/>
            <w:gridSpan w:val="3"/>
            <w:tcBorders>
              <w:top w:val="nil"/>
              <w:bottom w:val="single" w:sz="2" w:space="0" w:color="auto"/>
            </w:tcBorders>
            <w:vAlign w:val="center"/>
          </w:tcPr>
          <w:p w14:paraId="175984D9"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04A3885"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1A672F4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038E1615" w14:textId="77777777" w:rsidR="009B1BF3" w:rsidRPr="00A65016" w:rsidRDefault="009B1BF3" w:rsidP="001D56D0">
            <w:pPr>
              <w:rPr>
                <w:lang w:val="ro-MO"/>
              </w:rPr>
            </w:pPr>
            <w:r w:rsidRPr="00F324A3">
              <w:rPr>
                <w:lang w:val="en-US"/>
              </w:rPr>
              <w:t>0,3000</w:t>
            </w:r>
          </w:p>
        </w:tc>
      </w:tr>
      <w:tr w:rsidR="009B1BF3" w14:paraId="587EBF7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67F655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5F980B" w14:textId="77777777" w:rsidR="009B1BF3" w:rsidRDefault="009B1BF3" w:rsidP="001D56D0">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2E58A4E1" w14:textId="77777777" w:rsidR="009B1BF3" w:rsidRDefault="009B1BF3" w:rsidP="001D56D0">
            <w:pPr>
              <w:rPr>
                <w:lang w:val="en-US"/>
              </w:rPr>
            </w:pPr>
            <w:r>
              <w:rPr>
                <w:lang w:val="en-US"/>
              </w:rPr>
              <w:t>Ciment metalurgic cu adaosuri M 30 saci S1500</w:t>
            </w:r>
          </w:p>
        </w:tc>
        <w:tc>
          <w:tcPr>
            <w:tcW w:w="1152" w:type="dxa"/>
            <w:gridSpan w:val="3"/>
            <w:tcBorders>
              <w:top w:val="nil"/>
              <w:bottom w:val="single" w:sz="2" w:space="0" w:color="auto"/>
            </w:tcBorders>
          </w:tcPr>
          <w:p w14:paraId="19BA1F23" w14:textId="77777777" w:rsidR="009B1BF3" w:rsidRDefault="009B1BF3" w:rsidP="001D56D0">
            <w:pPr>
              <w:rPr>
                <w:lang w:val="en-US"/>
              </w:rPr>
            </w:pPr>
            <w:r>
              <w:rPr>
                <w:lang w:val="en-US"/>
              </w:rPr>
              <w:t>kg</w:t>
            </w:r>
          </w:p>
        </w:tc>
        <w:tc>
          <w:tcPr>
            <w:tcW w:w="1116" w:type="dxa"/>
            <w:tcBorders>
              <w:top w:val="nil"/>
              <w:bottom w:val="single" w:sz="2" w:space="0" w:color="auto"/>
            </w:tcBorders>
          </w:tcPr>
          <w:p w14:paraId="14493B90" w14:textId="77777777" w:rsidR="009B1BF3" w:rsidRDefault="009B1BF3" w:rsidP="001D56D0">
            <w:pPr>
              <w:rPr>
                <w:lang w:val="en-US"/>
              </w:rPr>
            </w:pPr>
            <w:r w:rsidRPr="00F324A3">
              <w:rPr>
                <w:lang w:val="en-US"/>
              </w:rPr>
              <w:t>10,5000</w:t>
            </w:r>
          </w:p>
        </w:tc>
      </w:tr>
      <w:tr w:rsidR="009B1BF3" w14:paraId="791013E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184A60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8E32ECB" w14:textId="77777777" w:rsidR="009B1BF3" w:rsidRDefault="009B1BF3" w:rsidP="001D56D0">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2E86F511" w14:textId="77777777" w:rsidR="009B1BF3" w:rsidRDefault="009B1BF3" w:rsidP="001D56D0">
            <w:pPr>
              <w:rPr>
                <w:lang w:val="en-US"/>
              </w:rPr>
            </w:pPr>
            <w:r>
              <w:rPr>
                <w:lang w:val="en-US"/>
              </w:rPr>
              <w:t>Nisip sortat nespalat de riu si lacuri 0,0-3,0 mm</w:t>
            </w:r>
          </w:p>
        </w:tc>
        <w:tc>
          <w:tcPr>
            <w:tcW w:w="1152" w:type="dxa"/>
            <w:gridSpan w:val="3"/>
            <w:tcBorders>
              <w:top w:val="nil"/>
              <w:bottom w:val="single" w:sz="2" w:space="0" w:color="auto"/>
            </w:tcBorders>
          </w:tcPr>
          <w:p w14:paraId="0A74666B" w14:textId="77777777" w:rsidR="009B1BF3" w:rsidRDefault="009B1BF3" w:rsidP="001D56D0">
            <w:pPr>
              <w:rPr>
                <w:lang w:val="en-US"/>
              </w:rPr>
            </w:pPr>
            <w:r>
              <w:rPr>
                <w:lang w:val="en-US"/>
              </w:rPr>
              <w:t>m3</w:t>
            </w:r>
          </w:p>
        </w:tc>
        <w:tc>
          <w:tcPr>
            <w:tcW w:w="1116" w:type="dxa"/>
            <w:tcBorders>
              <w:top w:val="nil"/>
              <w:bottom w:val="single" w:sz="2" w:space="0" w:color="auto"/>
            </w:tcBorders>
          </w:tcPr>
          <w:p w14:paraId="2E89D729" w14:textId="77777777" w:rsidR="009B1BF3" w:rsidRDefault="009B1BF3" w:rsidP="001D56D0">
            <w:pPr>
              <w:rPr>
                <w:lang w:val="en-US"/>
              </w:rPr>
            </w:pPr>
            <w:r w:rsidRPr="00F324A3">
              <w:rPr>
                <w:lang w:val="en-US"/>
              </w:rPr>
              <w:t>0,0300</w:t>
            </w:r>
          </w:p>
        </w:tc>
      </w:tr>
      <w:tr w:rsidR="009B1BF3" w14:paraId="44F40FC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8D7DD0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C484A04"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C4C2C88"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21553646" w14:textId="77777777" w:rsidR="009B1BF3" w:rsidRDefault="009B1BF3" w:rsidP="001D56D0">
            <w:pPr>
              <w:rPr>
                <w:lang w:val="en-US"/>
              </w:rPr>
            </w:pPr>
            <w:r>
              <w:rPr>
                <w:lang w:val="en-US"/>
              </w:rPr>
              <w:t>m3</w:t>
            </w:r>
          </w:p>
        </w:tc>
        <w:tc>
          <w:tcPr>
            <w:tcW w:w="1116" w:type="dxa"/>
            <w:tcBorders>
              <w:top w:val="nil"/>
              <w:bottom w:val="single" w:sz="2" w:space="0" w:color="auto"/>
            </w:tcBorders>
          </w:tcPr>
          <w:p w14:paraId="5D0FDF3D" w14:textId="77777777" w:rsidR="009B1BF3" w:rsidRDefault="009B1BF3" w:rsidP="001D56D0">
            <w:pPr>
              <w:rPr>
                <w:lang w:val="en-US"/>
              </w:rPr>
            </w:pPr>
            <w:r w:rsidRPr="00F324A3">
              <w:rPr>
                <w:lang w:val="en-US"/>
              </w:rPr>
              <w:t>0,0070</w:t>
            </w:r>
          </w:p>
        </w:tc>
      </w:tr>
      <w:tr w:rsidR="009B1BF3" w14:paraId="646EFFA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20D753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955D256" w14:textId="77777777" w:rsidR="009B1BF3" w:rsidRDefault="009B1BF3" w:rsidP="001D56D0">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C72F88C" w14:textId="77777777" w:rsidR="009B1BF3" w:rsidRDefault="009B1BF3" w:rsidP="001D56D0">
            <w:pPr>
              <w:rPr>
                <w:lang w:val="en-US"/>
              </w:rPr>
            </w:pPr>
            <w:r>
              <w:rPr>
                <w:lang w:val="en-US"/>
              </w:rPr>
              <w:t>Utilaj de ridicat pentru lucrari de finisaj</w:t>
            </w:r>
          </w:p>
        </w:tc>
        <w:tc>
          <w:tcPr>
            <w:tcW w:w="1134" w:type="dxa"/>
            <w:gridSpan w:val="2"/>
            <w:tcBorders>
              <w:top w:val="nil"/>
              <w:bottom w:val="single" w:sz="2" w:space="0" w:color="auto"/>
            </w:tcBorders>
          </w:tcPr>
          <w:p w14:paraId="51B5DB6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8AE5E93" w14:textId="77777777" w:rsidR="009B1BF3" w:rsidRDefault="009B1BF3" w:rsidP="001D56D0">
            <w:pPr>
              <w:rPr>
                <w:lang w:val="en-US"/>
              </w:rPr>
            </w:pPr>
            <w:r w:rsidRPr="00F324A3">
              <w:rPr>
                <w:lang w:val="en-US"/>
              </w:rPr>
              <w:t>0,0040</w:t>
            </w:r>
          </w:p>
        </w:tc>
      </w:tr>
      <w:tr w:rsidR="009B1BF3" w14:paraId="4C934DB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153544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4D43B99" w14:textId="77777777" w:rsidR="009B1BF3" w:rsidRDefault="009B1BF3" w:rsidP="001D56D0">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14:paraId="1CFF2B56" w14:textId="77777777" w:rsidR="009B1BF3" w:rsidRDefault="009B1BF3" w:rsidP="001D56D0">
            <w:pPr>
              <w:rPr>
                <w:lang w:val="en-US"/>
              </w:rPr>
            </w:pPr>
            <w:r>
              <w:rPr>
                <w:lang w:val="en-US"/>
              </w:rPr>
              <w:t>Malaxor  pentru mortar de 200 L actionat electric</w:t>
            </w:r>
          </w:p>
        </w:tc>
        <w:tc>
          <w:tcPr>
            <w:tcW w:w="1134" w:type="dxa"/>
            <w:gridSpan w:val="2"/>
            <w:tcBorders>
              <w:top w:val="nil"/>
              <w:bottom w:val="single" w:sz="2" w:space="0" w:color="auto"/>
            </w:tcBorders>
          </w:tcPr>
          <w:p w14:paraId="042E320D"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B42CBD9" w14:textId="77777777" w:rsidR="009B1BF3" w:rsidRDefault="009B1BF3" w:rsidP="001D56D0">
            <w:pPr>
              <w:rPr>
                <w:lang w:val="en-US"/>
              </w:rPr>
            </w:pPr>
            <w:r w:rsidRPr="00F324A3">
              <w:rPr>
                <w:lang w:val="en-US"/>
              </w:rPr>
              <w:t>0,0080</w:t>
            </w:r>
          </w:p>
        </w:tc>
      </w:tr>
      <w:tr w:rsidR="009B1BF3" w14:paraId="5D00F201"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A18AE42" w14:textId="77777777" w:rsidR="009B1BF3" w:rsidRDefault="009B1BF3" w:rsidP="001D56D0">
            <w:pPr>
              <w:rPr>
                <w:lang w:val="en-US"/>
              </w:rPr>
            </w:pPr>
            <w:r>
              <w:rPr>
                <w:lang w:val="en-US"/>
              </w:rPr>
              <w:t>49</w:t>
            </w:r>
          </w:p>
        </w:tc>
        <w:tc>
          <w:tcPr>
            <w:tcW w:w="1418" w:type="dxa"/>
            <w:gridSpan w:val="3"/>
            <w:tcBorders>
              <w:top w:val="single" w:sz="4" w:space="0" w:color="auto"/>
              <w:bottom w:val="single" w:sz="4" w:space="0" w:color="auto"/>
            </w:tcBorders>
          </w:tcPr>
          <w:p w14:paraId="2FE1F8D6" w14:textId="77777777" w:rsidR="009B1BF3" w:rsidRDefault="009B1BF3" w:rsidP="001D56D0">
            <w:pPr>
              <w:rPr>
                <w:lang w:val="en-US"/>
              </w:rPr>
            </w:pPr>
            <w:r>
              <w:rPr>
                <w:lang w:val="en-US"/>
              </w:rPr>
              <w:t>CC03A</w:t>
            </w:r>
          </w:p>
          <w:p w14:paraId="0B1401F0"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99AFFA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6A4E4444"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79DD10C" w14:textId="77777777" w:rsidR="009B1BF3" w:rsidRDefault="009B1BF3" w:rsidP="001D56D0">
            <w:pPr>
              <w:jc w:val="center"/>
              <w:rPr>
                <w:lang w:val="en-US"/>
              </w:rPr>
            </w:pPr>
            <w:r>
              <w:rPr>
                <w:lang w:val="en-US"/>
              </w:rPr>
              <w:t>kg</w:t>
            </w:r>
          </w:p>
        </w:tc>
        <w:tc>
          <w:tcPr>
            <w:tcW w:w="1134" w:type="dxa"/>
            <w:gridSpan w:val="2"/>
            <w:tcBorders>
              <w:top w:val="single" w:sz="4" w:space="0" w:color="auto"/>
              <w:bottom w:val="single" w:sz="4" w:space="0" w:color="auto"/>
            </w:tcBorders>
            <w:vAlign w:val="center"/>
          </w:tcPr>
          <w:p w14:paraId="5C69AC39" w14:textId="77777777" w:rsidR="009B1BF3" w:rsidRPr="00B400BD" w:rsidRDefault="009B1BF3" w:rsidP="001D56D0">
            <w:pPr>
              <w:jc w:val="center"/>
              <w:rPr>
                <w:b/>
                <w:bCs/>
                <w:lang w:val="en-US"/>
              </w:rPr>
            </w:pPr>
            <w:r w:rsidRPr="00B400BD">
              <w:rPr>
                <w:b/>
                <w:bCs/>
                <w:lang w:val="en-US"/>
              </w:rPr>
              <w:t>19,50</w:t>
            </w:r>
          </w:p>
        </w:tc>
      </w:tr>
      <w:tr w:rsidR="009B1BF3" w14:paraId="35F999E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850EE67" w14:textId="77777777" w:rsidR="009B1BF3" w:rsidRDefault="009B1BF3" w:rsidP="001D56D0">
            <w:pPr>
              <w:rPr>
                <w:lang w:val="en-US"/>
              </w:rPr>
            </w:pPr>
          </w:p>
        </w:tc>
        <w:tc>
          <w:tcPr>
            <w:tcW w:w="1418" w:type="dxa"/>
            <w:gridSpan w:val="3"/>
            <w:tcBorders>
              <w:top w:val="nil"/>
              <w:bottom w:val="single" w:sz="2" w:space="0" w:color="auto"/>
            </w:tcBorders>
            <w:vAlign w:val="center"/>
          </w:tcPr>
          <w:p w14:paraId="23D69752" w14:textId="77777777" w:rsidR="009B1BF3" w:rsidRDefault="009B1BF3" w:rsidP="001D56D0">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7A77FD93" w14:textId="77777777" w:rsidR="009B1BF3" w:rsidRDefault="009B1BF3" w:rsidP="001D56D0">
            <w:pPr>
              <w:rPr>
                <w:lang w:val="en-US"/>
              </w:rPr>
            </w:pPr>
            <w:r>
              <w:rPr>
                <w:lang w:val="en-US"/>
              </w:rPr>
              <w:t>Fierar beton</w:t>
            </w:r>
          </w:p>
        </w:tc>
        <w:tc>
          <w:tcPr>
            <w:tcW w:w="1134" w:type="dxa"/>
            <w:gridSpan w:val="2"/>
            <w:tcBorders>
              <w:top w:val="nil"/>
              <w:bottom w:val="single" w:sz="2" w:space="0" w:color="auto"/>
            </w:tcBorders>
          </w:tcPr>
          <w:p w14:paraId="6847F9F8"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C4D8BD1" w14:textId="77777777" w:rsidR="009B1BF3" w:rsidRPr="00A65016" w:rsidRDefault="009B1BF3" w:rsidP="001D56D0">
            <w:pPr>
              <w:rPr>
                <w:lang w:val="ro-MO"/>
              </w:rPr>
            </w:pPr>
            <w:r w:rsidRPr="00F324A3">
              <w:rPr>
                <w:lang w:val="en-US"/>
              </w:rPr>
              <w:t>0,0400</w:t>
            </w:r>
          </w:p>
        </w:tc>
      </w:tr>
      <w:tr w:rsidR="009B1BF3" w14:paraId="0690D27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3922FF9" w14:textId="77777777" w:rsidR="009B1BF3" w:rsidRDefault="009B1BF3" w:rsidP="001D56D0">
            <w:pPr>
              <w:rPr>
                <w:lang w:val="en-US"/>
              </w:rPr>
            </w:pPr>
          </w:p>
        </w:tc>
        <w:tc>
          <w:tcPr>
            <w:tcW w:w="1418" w:type="dxa"/>
            <w:gridSpan w:val="3"/>
            <w:tcBorders>
              <w:top w:val="nil"/>
              <w:bottom w:val="single" w:sz="2" w:space="0" w:color="auto"/>
            </w:tcBorders>
            <w:vAlign w:val="center"/>
          </w:tcPr>
          <w:p w14:paraId="5A47435D"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AF033CD"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6C004AB0"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23E2EA8" w14:textId="77777777" w:rsidR="009B1BF3" w:rsidRPr="00A65016" w:rsidRDefault="009B1BF3" w:rsidP="001D56D0">
            <w:pPr>
              <w:rPr>
                <w:lang w:val="ro-MO"/>
              </w:rPr>
            </w:pPr>
            <w:r w:rsidRPr="00F324A3">
              <w:rPr>
                <w:lang w:val="en-US"/>
              </w:rPr>
              <w:t>0,0050</w:t>
            </w:r>
          </w:p>
        </w:tc>
      </w:tr>
      <w:tr w:rsidR="009B1BF3" w14:paraId="37EA26B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CE6636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D819B7A" w14:textId="77777777" w:rsidR="009B1BF3" w:rsidRDefault="009B1BF3" w:rsidP="001D56D0">
            <w:pPr>
              <w:jc w:val="center"/>
              <w:rPr>
                <w:sz w:val="16"/>
                <w:szCs w:val="16"/>
                <w:lang w:val="en-US"/>
              </w:rPr>
            </w:pPr>
            <w:r>
              <w:rPr>
                <w:sz w:val="16"/>
                <w:szCs w:val="16"/>
                <w:lang w:val="en-US"/>
              </w:rPr>
              <w:t>2873122004100</w:t>
            </w:r>
          </w:p>
        </w:tc>
        <w:tc>
          <w:tcPr>
            <w:tcW w:w="5953" w:type="dxa"/>
            <w:gridSpan w:val="5"/>
            <w:tcBorders>
              <w:top w:val="nil"/>
              <w:bottom w:val="single" w:sz="2" w:space="0" w:color="auto"/>
            </w:tcBorders>
          </w:tcPr>
          <w:p w14:paraId="60365E6D" w14:textId="77777777" w:rsidR="009B1BF3" w:rsidRDefault="009B1BF3" w:rsidP="001D56D0">
            <w:pPr>
              <w:rPr>
                <w:lang w:val="en-US"/>
              </w:rPr>
            </w:pPr>
            <w:r>
              <w:rPr>
                <w:lang w:val="en-US"/>
              </w:rPr>
              <w:t xml:space="preserve">Plase sudate </w:t>
            </w:r>
          </w:p>
        </w:tc>
        <w:tc>
          <w:tcPr>
            <w:tcW w:w="1152" w:type="dxa"/>
            <w:gridSpan w:val="3"/>
            <w:tcBorders>
              <w:top w:val="nil"/>
              <w:bottom w:val="single" w:sz="2" w:space="0" w:color="auto"/>
            </w:tcBorders>
          </w:tcPr>
          <w:p w14:paraId="20D163E6" w14:textId="77777777" w:rsidR="009B1BF3" w:rsidRDefault="009B1BF3" w:rsidP="001D56D0">
            <w:pPr>
              <w:rPr>
                <w:lang w:val="en-US"/>
              </w:rPr>
            </w:pPr>
            <w:r>
              <w:rPr>
                <w:lang w:val="en-US"/>
              </w:rPr>
              <w:t>kg</w:t>
            </w:r>
          </w:p>
        </w:tc>
        <w:tc>
          <w:tcPr>
            <w:tcW w:w="1116" w:type="dxa"/>
            <w:tcBorders>
              <w:top w:val="nil"/>
              <w:bottom w:val="single" w:sz="2" w:space="0" w:color="auto"/>
            </w:tcBorders>
          </w:tcPr>
          <w:p w14:paraId="1BF24267" w14:textId="77777777" w:rsidR="009B1BF3" w:rsidRDefault="009B1BF3" w:rsidP="001D56D0">
            <w:pPr>
              <w:rPr>
                <w:lang w:val="en-US"/>
              </w:rPr>
            </w:pPr>
            <w:r w:rsidRPr="00F324A3">
              <w:rPr>
                <w:lang w:val="en-US"/>
              </w:rPr>
              <w:t>1,0100</w:t>
            </w:r>
          </w:p>
        </w:tc>
      </w:tr>
      <w:tr w:rsidR="009B1BF3" w14:paraId="53C13ED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CDBDDE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9DD7D5B" w14:textId="77777777" w:rsidR="009B1BF3" w:rsidRDefault="009B1BF3" w:rsidP="001D56D0">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14:paraId="111EBEA3" w14:textId="77777777" w:rsidR="009B1BF3" w:rsidRDefault="009B1BF3" w:rsidP="001D56D0">
            <w:pPr>
              <w:rPr>
                <w:lang w:val="en-US"/>
              </w:rPr>
            </w:pPr>
            <w:r>
              <w:rPr>
                <w:lang w:val="en-US"/>
              </w:rPr>
              <w:t>Otel beton OB 37 diam. mai mic sau egal de 8 mm</w:t>
            </w:r>
          </w:p>
        </w:tc>
        <w:tc>
          <w:tcPr>
            <w:tcW w:w="1152" w:type="dxa"/>
            <w:gridSpan w:val="3"/>
            <w:tcBorders>
              <w:top w:val="nil"/>
              <w:bottom w:val="single" w:sz="2" w:space="0" w:color="auto"/>
            </w:tcBorders>
          </w:tcPr>
          <w:p w14:paraId="63843DFE" w14:textId="77777777" w:rsidR="009B1BF3" w:rsidRDefault="009B1BF3" w:rsidP="001D56D0">
            <w:pPr>
              <w:rPr>
                <w:lang w:val="en-US"/>
              </w:rPr>
            </w:pPr>
            <w:r>
              <w:rPr>
                <w:lang w:val="en-US"/>
              </w:rPr>
              <w:t>kg</w:t>
            </w:r>
          </w:p>
        </w:tc>
        <w:tc>
          <w:tcPr>
            <w:tcW w:w="1116" w:type="dxa"/>
            <w:tcBorders>
              <w:top w:val="nil"/>
              <w:bottom w:val="single" w:sz="2" w:space="0" w:color="auto"/>
            </w:tcBorders>
          </w:tcPr>
          <w:p w14:paraId="634B1DC0" w14:textId="77777777" w:rsidR="009B1BF3" w:rsidRDefault="009B1BF3" w:rsidP="001D56D0">
            <w:pPr>
              <w:rPr>
                <w:lang w:val="en-US"/>
              </w:rPr>
            </w:pPr>
            <w:r w:rsidRPr="00F324A3">
              <w:rPr>
                <w:lang w:val="en-US"/>
              </w:rPr>
              <w:t>0,0050</w:t>
            </w:r>
          </w:p>
        </w:tc>
      </w:tr>
      <w:tr w:rsidR="009B1BF3" w14:paraId="00309CF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794B41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ECEBFF5" w14:textId="77777777" w:rsidR="009B1BF3" w:rsidRDefault="009B1BF3" w:rsidP="001D56D0">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3CA70AC6" w14:textId="77777777" w:rsidR="009B1BF3" w:rsidRDefault="009B1BF3" w:rsidP="001D56D0">
            <w:pPr>
              <w:rPr>
                <w:lang w:val="en-US"/>
              </w:rPr>
            </w:pPr>
            <w:r>
              <w:rPr>
                <w:lang w:val="en-US"/>
              </w:rPr>
              <w:t>Sirma din otel moale, neagra, D=1 mm</w:t>
            </w:r>
          </w:p>
        </w:tc>
        <w:tc>
          <w:tcPr>
            <w:tcW w:w="1152" w:type="dxa"/>
            <w:gridSpan w:val="3"/>
            <w:tcBorders>
              <w:top w:val="nil"/>
              <w:bottom w:val="single" w:sz="2" w:space="0" w:color="auto"/>
            </w:tcBorders>
          </w:tcPr>
          <w:p w14:paraId="6F550F90" w14:textId="77777777" w:rsidR="009B1BF3" w:rsidRDefault="009B1BF3" w:rsidP="001D56D0">
            <w:pPr>
              <w:rPr>
                <w:lang w:val="en-US"/>
              </w:rPr>
            </w:pPr>
            <w:r>
              <w:rPr>
                <w:lang w:val="en-US"/>
              </w:rPr>
              <w:t>kg</w:t>
            </w:r>
          </w:p>
        </w:tc>
        <w:tc>
          <w:tcPr>
            <w:tcW w:w="1116" w:type="dxa"/>
            <w:tcBorders>
              <w:top w:val="nil"/>
              <w:bottom w:val="single" w:sz="2" w:space="0" w:color="auto"/>
            </w:tcBorders>
          </w:tcPr>
          <w:p w14:paraId="2D430C03" w14:textId="77777777" w:rsidR="009B1BF3" w:rsidRDefault="009B1BF3" w:rsidP="001D56D0">
            <w:pPr>
              <w:rPr>
                <w:lang w:val="en-US"/>
              </w:rPr>
            </w:pPr>
            <w:r w:rsidRPr="00F324A3">
              <w:rPr>
                <w:lang w:val="en-US"/>
              </w:rPr>
              <w:t>0,0100</w:t>
            </w:r>
          </w:p>
        </w:tc>
      </w:tr>
      <w:tr w:rsidR="009B1BF3" w14:paraId="31BEF5B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40198D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C50B73D" w14:textId="77777777" w:rsidR="009B1BF3" w:rsidRDefault="009B1BF3" w:rsidP="001D56D0">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2F926632" w14:textId="77777777" w:rsidR="009B1BF3" w:rsidRDefault="009B1BF3" w:rsidP="001D56D0">
            <w:pPr>
              <w:rPr>
                <w:lang w:val="en-US"/>
              </w:rPr>
            </w:pPr>
            <w:r>
              <w:rPr>
                <w:lang w:val="en-US"/>
              </w:rPr>
              <w:t xml:space="preserve">Distantieri </w:t>
            </w:r>
          </w:p>
        </w:tc>
        <w:tc>
          <w:tcPr>
            <w:tcW w:w="1152" w:type="dxa"/>
            <w:gridSpan w:val="3"/>
            <w:tcBorders>
              <w:top w:val="nil"/>
              <w:bottom w:val="single" w:sz="2" w:space="0" w:color="auto"/>
            </w:tcBorders>
          </w:tcPr>
          <w:p w14:paraId="1E674723" w14:textId="77777777" w:rsidR="009B1BF3" w:rsidRDefault="009B1BF3" w:rsidP="001D56D0">
            <w:pPr>
              <w:rPr>
                <w:lang w:val="en-US"/>
              </w:rPr>
            </w:pPr>
            <w:r>
              <w:rPr>
                <w:lang w:val="en-US"/>
              </w:rPr>
              <w:t>buc</w:t>
            </w:r>
          </w:p>
        </w:tc>
        <w:tc>
          <w:tcPr>
            <w:tcW w:w="1116" w:type="dxa"/>
            <w:tcBorders>
              <w:top w:val="nil"/>
              <w:bottom w:val="single" w:sz="2" w:space="0" w:color="auto"/>
            </w:tcBorders>
          </w:tcPr>
          <w:p w14:paraId="7B20BB50" w14:textId="77777777" w:rsidR="009B1BF3" w:rsidRDefault="009B1BF3" w:rsidP="001D56D0">
            <w:pPr>
              <w:rPr>
                <w:lang w:val="en-US"/>
              </w:rPr>
            </w:pPr>
            <w:r w:rsidRPr="00F324A3">
              <w:rPr>
                <w:lang w:val="en-US"/>
              </w:rPr>
              <w:t>0,3000</w:t>
            </w:r>
          </w:p>
        </w:tc>
      </w:tr>
      <w:tr w:rsidR="009B1BF3" w14:paraId="7365F0F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5E4EE2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A91405C" w14:textId="77777777" w:rsidR="009B1BF3" w:rsidRDefault="009B1BF3" w:rsidP="001D56D0">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715EDC5D" w14:textId="77777777" w:rsidR="009B1BF3" w:rsidRDefault="009B1BF3" w:rsidP="001D56D0">
            <w:pPr>
              <w:rPr>
                <w:lang w:val="en-US"/>
              </w:rPr>
            </w:pPr>
            <w:r>
              <w:rPr>
                <w:lang w:val="en-US"/>
              </w:rPr>
              <w:t xml:space="preserve">Macara </w:t>
            </w:r>
          </w:p>
        </w:tc>
        <w:tc>
          <w:tcPr>
            <w:tcW w:w="1134" w:type="dxa"/>
            <w:gridSpan w:val="2"/>
            <w:tcBorders>
              <w:top w:val="nil"/>
              <w:bottom w:val="single" w:sz="2" w:space="0" w:color="auto"/>
            </w:tcBorders>
          </w:tcPr>
          <w:p w14:paraId="5F38DEE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3CC65B1" w14:textId="77777777" w:rsidR="009B1BF3" w:rsidRDefault="009B1BF3" w:rsidP="001D56D0">
            <w:pPr>
              <w:rPr>
                <w:lang w:val="en-US"/>
              </w:rPr>
            </w:pPr>
            <w:r w:rsidRPr="00F324A3">
              <w:rPr>
                <w:lang w:val="en-US"/>
              </w:rPr>
              <w:t>0,0006</w:t>
            </w:r>
          </w:p>
        </w:tc>
      </w:tr>
      <w:tr w:rsidR="009B1BF3" w14:paraId="189D94F4"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8DB3B3C" w14:textId="77777777" w:rsidR="009B1BF3" w:rsidRDefault="009B1BF3" w:rsidP="001D56D0">
            <w:pPr>
              <w:rPr>
                <w:lang w:val="en-US"/>
              </w:rPr>
            </w:pPr>
            <w:r>
              <w:rPr>
                <w:lang w:val="en-US"/>
              </w:rPr>
              <w:t>50</w:t>
            </w:r>
          </w:p>
        </w:tc>
        <w:tc>
          <w:tcPr>
            <w:tcW w:w="1418" w:type="dxa"/>
            <w:gridSpan w:val="3"/>
            <w:tcBorders>
              <w:top w:val="single" w:sz="4" w:space="0" w:color="auto"/>
              <w:bottom w:val="single" w:sz="4" w:space="0" w:color="auto"/>
            </w:tcBorders>
          </w:tcPr>
          <w:p w14:paraId="7D7C231E" w14:textId="77777777" w:rsidR="009B1BF3" w:rsidRDefault="009B1BF3" w:rsidP="001D56D0">
            <w:pPr>
              <w:rPr>
                <w:lang w:val="en-US"/>
              </w:rPr>
            </w:pPr>
            <w:r>
              <w:rPr>
                <w:lang w:val="en-US"/>
              </w:rPr>
              <w:t>CF50B</w:t>
            </w:r>
          </w:p>
          <w:p w14:paraId="1E5C2A3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0CB49AE"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Tencuieli interioare de 5 mm grosime, executate manual, cu amestec uscat pe baza de ciment , la pereti si pereti despartitori, preparare manuala a mortarului.</w:t>
            </w:r>
            <w:r>
              <w:rPr>
                <w:rFonts w:ascii="Times New Roman CYR" w:hAnsi="Times New Roman CYR" w:cs="Times New Roman CYR"/>
                <w:sz w:val="16"/>
                <w:szCs w:val="16"/>
                <w:lang w:val="en-US"/>
              </w:rPr>
              <w:t xml:space="preserve"> </w:t>
            </w:r>
          </w:p>
          <w:p w14:paraId="21D674AD"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B46C9DE"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25BB2C42" w14:textId="77777777" w:rsidR="009B1BF3" w:rsidRPr="00B400BD" w:rsidRDefault="009B1BF3" w:rsidP="001D56D0">
            <w:pPr>
              <w:jc w:val="center"/>
              <w:rPr>
                <w:b/>
                <w:bCs/>
                <w:lang w:val="en-US"/>
              </w:rPr>
            </w:pPr>
            <w:r w:rsidRPr="00B400BD">
              <w:rPr>
                <w:b/>
                <w:bCs/>
                <w:lang w:val="en-US"/>
              </w:rPr>
              <w:t>15,00</w:t>
            </w:r>
          </w:p>
        </w:tc>
      </w:tr>
      <w:tr w:rsidR="009B1BF3" w14:paraId="473401D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681839" w14:textId="77777777" w:rsidR="009B1BF3" w:rsidRDefault="009B1BF3" w:rsidP="001D56D0">
            <w:pPr>
              <w:rPr>
                <w:lang w:val="en-US"/>
              </w:rPr>
            </w:pPr>
          </w:p>
        </w:tc>
        <w:tc>
          <w:tcPr>
            <w:tcW w:w="1418" w:type="dxa"/>
            <w:gridSpan w:val="3"/>
            <w:tcBorders>
              <w:top w:val="nil"/>
              <w:bottom w:val="single" w:sz="2" w:space="0" w:color="auto"/>
            </w:tcBorders>
            <w:vAlign w:val="center"/>
          </w:tcPr>
          <w:p w14:paraId="64763CC3" w14:textId="77777777" w:rsidR="009B1BF3" w:rsidRDefault="009B1BF3" w:rsidP="001D56D0">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270600FF" w14:textId="77777777" w:rsidR="009B1BF3" w:rsidRDefault="009B1BF3" w:rsidP="001D56D0">
            <w:pPr>
              <w:rPr>
                <w:lang w:val="en-US"/>
              </w:rPr>
            </w:pPr>
            <w:r>
              <w:rPr>
                <w:lang w:val="en-US"/>
              </w:rPr>
              <w:t>Tencuitor</w:t>
            </w:r>
          </w:p>
        </w:tc>
        <w:tc>
          <w:tcPr>
            <w:tcW w:w="1134" w:type="dxa"/>
            <w:gridSpan w:val="2"/>
            <w:tcBorders>
              <w:top w:val="nil"/>
              <w:bottom w:val="single" w:sz="2" w:space="0" w:color="auto"/>
            </w:tcBorders>
          </w:tcPr>
          <w:p w14:paraId="2C610FA7"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2A24B6B" w14:textId="77777777" w:rsidR="009B1BF3" w:rsidRPr="00A65016" w:rsidRDefault="009B1BF3" w:rsidP="001D56D0">
            <w:pPr>
              <w:rPr>
                <w:lang w:val="ro-MO"/>
              </w:rPr>
            </w:pPr>
            <w:r w:rsidRPr="00F324A3">
              <w:rPr>
                <w:lang w:val="en-US"/>
              </w:rPr>
              <w:t>1,2200</w:t>
            </w:r>
          </w:p>
        </w:tc>
      </w:tr>
      <w:tr w:rsidR="009B1BF3" w14:paraId="3169316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1386BC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C8A973D" w14:textId="77777777" w:rsidR="009B1BF3" w:rsidRDefault="009B1BF3" w:rsidP="001D56D0">
            <w:pPr>
              <w:jc w:val="center"/>
              <w:rPr>
                <w:sz w:val="16"/>
                <w:szCs w:val="16"/>
                <w:lang w:val="en-US"/>
              </w:rPr>
            </w:pPr>
            <w:r>
              <w:rPr>
                <w:sz w:val="16"/>
                <w:szCs w:val="16"/>
                <w:lang w:val="en-US"/>
              </w:rPr>
              <w:t>26531021008315</w:t>
            </w:r>
          </w:p>
        </w:tc>
        <w:tc>
          <w:tcPr>
            <w:tcW w:w="5953" w:type="dxa"/>
            <w:gridSpan w:val="5"/>
            <w:tcBorders>
              <w:top w:val="nil"/>
              <w:bottom w:val="single" w:sz="2" w:space="0" w:color="auto"/>
            </w:tcBorders>
          </w:tcPr>
          <w:p w14:paraId="4BD8EDFB" w14:textId="77777777" w:rsidR="009B1BF3" w:rsidRDefault="009B1BF3" w:rsidP="001D56D0">
            <w:pPr>
              <w:rPr>
                <w:lang w:val="en-US"/>
              </w:rPr>
            </w:pPr>
            <w:r>
              <w:rPr>
                <w:lang w:val="en-US"/>
              </w:rPr>
              <w:t xml:space="preserve">Amestec uscat pe baza de ciment </w:t>
            </w:r>
          </w:p>
        </w:tc>
        <w:tc>
          <w:tcPr>
            <w:tcW w:w="1152" w:type="dxa"/>
            <w:gridSpan w:val="3"/>
            <w:tcBorders>
              <w:top w:val="nil"/>
              <w:bottom w:val="single" w:sz="2" w:space="0" w:color="auto"/>
            </w:tcBorders>
          </w:tcPr>
          <w:p w14:paraId="5C2E8276" w14:textId="77777777" w:rsidR="009B1BF3" w:rsidRDefault="009B1BF3" w:rsidP="001D56D0">
            <w:pPr>
              <w:rPr>
                <w:lang w:val="en-US"/>
              </w:rPr>
            </w:pPr>
            <w:r>
              <w:rPr>
                <w:lang w:val="en-US"/>
              </w:rPr>
              <w:t>kg</w:t>
            </w:r>
          </w:p>
        </w:tc>
        <w:tc>
          <w:tcPr>
            <w:tcW w:w="1116" w:type="dxa"/>
            <w:tcBorders>
              <w:top w:val="nil"/>
              <w:bottom w:val="single" w:sz="2" w:space="0" w:color="auto"/>
            </w:tcBorders>
          </w:tcPr>
          <w:p w14:paraId="7F4FBF42" w14:textId="77777777" w:rsidR="009B1BF3" w:rsidRDefault="009B1BF3" w:rsidP="001D56D0">
            <w:pPr>
              <w:rPr>
                <w:lang w:val="en-US"/>
              </w:rPr>
            </w:pPr>
            <w:r w:rsidRPr="00F324A3">
              <w:rPr>
                <w:lang w:val="en-US"/>
              </w:rPr>
              <w:t>7,1400</w:t>
            </w:r>
          </w:p>
        </w:tc>
      </w:tr>
      <w:tr w:rsidR="009B1BF3" w14:paraId="46B2671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B98070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25207D0"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002647F"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16D61CE1" w14:textId="77777777" w:rsidR="009B1BF3" w:rsidRDefault="009B1BF3" w:rsidP="001D56D0">
            <w:pPr>
              <w:rPr>
                <w:lang w:val="en-US"/>
              </w:rPr>
            </w:pPr>
            <w:r>
              <w:rPr>
                <w:lang w:val="en-US"/>
              </w:rPr>
              <w:t>m3</w:t>
            </w:r>
          </w:p>
        </w:tc>
        <w:tc>
          <w:tcPr>
            <w:tcW w:w="1116" w:type="dxa"/>
            <w:tcBorders>
              <w:top w:val="nil"/>
              <w:bottom w:val="single" w:sz="2" w:space="0" w:color="auto"/>
            </w:tcBorders>
          </w:tcPr>
          <w:p w14:paraId="2F1EABD2" w14:textId="77777777" w:rsidR="009B1BF3" w:rsidRDefault="009B1BF3" w:rsidP="001D56D0">
            <w:pPr>
              <w:rPr>
                <w:lang w:val="en-US"/>
              </w:rPr>
            </w:pPr>
            <w:r w:rsidRPr="00F324A3">
              <w:rPr>
                <w:lang w:val="en-US"/>
              </w:rPr>
              <w:t>0,0040</w:t>
            </w:r>
          </w:p>
        </w:tc>
      </w:tr>
      <w:tr w:rsidR="009B1BF3" w14:paraId="34734FC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529A1F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9384F6F" w14:textId="77777777" w:rsidR="009B1BF3" w:rsidRDefault="009B1BF3" w:rsidP="001D56D0">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04C3E13" w14:textId="77777777" w:rsidR="009B1BF3" w:rsidRDefault="009B1BF3" w:rsidP="001D56D0">
            <w:pPr>
              <w:rPr>
                <w:lang w:val="en-US"/>
              </w:rPr>
            </w:pPr>
            <w:r>
              <w:rPr>
                <w:lang w:val="en-US"/>
              </w:rPr>
              <w:t>Utilaj de ridicat pentru lucrari de finisaj</w:t>
            </w:r>
          </w:p>
        </w:tc>
        <w:tc>
          <w:tcPr>
            <w:tcW w:w="1134" w:type="dxa"/>
            <w:gridSpan w:val="2"/>
            <w:tcBorders>
              <w:top w:val="nil"/>
              <w:bottom w:val="single" w:sz="2" w:space="0" w:color="auto"/>
            </w:tcBorders>
          </w:tcPr>
          <w:p w14:paraId="77F63631"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B89E718" w14:textId="77777777" w:rsidR="009B1BF3" w:rsidRDefault="009B1BF3" w:rsidP="001D56D0">
            <w:pPr>
              <w:rPr>
                <w:lang w:val="en-US"/>
              </w:rPr>
            </w:pPr>
            <w:r w:rsidRPr="00F324A3">
              <w:rPr>
                <w:lang w:val="en-US"/>
              </w:rPr>
              <w:t>0,0790</w:t>
            </w:r>
          </w:p>
        </w:tc>
      </w:tr>
      <w:tr w:rsidR="009B1BF3" w14:paraId="1F7F1EB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6C8206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6907946" w14:textId="77777777" w:rsidR="009B1BF3" w:rsidRDefault="009B1BF3" w:rsidP="001D56D0">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6F892215" w14:textId="77777777" w:rsidR="009B1BF3" w:rsidRDefault="009B1BF3" w:rsidP="001D56D0">
            <w:pPr>
              <w:rPr>
                <w:lang w:val="en-US"/>
              </w:rPr>
            </w:pPr>
            <w:r>
              <w:rPr>
                <w:lang w:val="en-US"/>
              </w:rPr>
              <w:t>Mixer electric</w:t>
            </w:r>
          </w:p>
        </w:tc>
        <w:tc>
          <w:tcPr>
            <w:tcW w:w="1134" w:type="dxa"/>
            <w:gridSpan w:val="2"/>
            <w:tcBorders>
              <w:top w:val="nil"/>
              <w:bottom w:val="single" w:sz="2" w:space="0" w:color="auto"/>
            </w:tcBorders>
          </w:tcPr>
          <w:p w14:paraId="7AED6D8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1907FAF" w14:textId="77777777" w:rsidR="009B1BF3" w:rsidRDefault="009B1BF3" w:rsidP="001D56D0">
            <w:pPr>
              <w:rPr>
                <w:lang w:val="en-US"/>
              </w:rPr>
            </w:pPr>
            <w:r w:rsidRPr="00F324A3">
              <w:rPr>
                <w:lang w:val="en-US"/>
              </w:rPr>
              <w:t>0,0160</w:t>
            </w:r>
          </w:p>
        </w:tc>
      </w:tr>
      <w:tr w:rsidR="009B1BF3" w14:paraId="7AAE610A"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CAFB0C" w14:textId="77777777" w:rsidR="009B1BF3" w:rsidRDefault="009B1BF3" w:rsidP="001D56D0">
            <w:pPr>
              <w:rPr>
                <w:lang w:val="en-US"/>
              </w:rPr>
            </w:pPr>
            <w:r>
              <w:rPr>
                <w:lang w:val="en-US"/>
              </w:rPr>
              <w:t>51</w:t>
            </w:r>
          </w:p>
        </w:tc>
        <w:tc>
          <w:tcPr>
            <w:tcW w:w="1418" w:type="dxa"/>
            <w:gridSpan w:val="3"/>
            <w:tcBorders>
              <w:top w:val="single" w:sz="4" w:space="0" w:color="auto"/>
              <w:bottom w:val="single" w:sz="4" w:space="0" w:color="auto"/>
            </w:tcBorders>
          </w:tcPr>
          <w:p w14:paraId="080DDE28" w14:textId="77777777" w:rsidR="009B1BF3" w:rsidRDefault="009B1BF3" w:rsidP="001D56D0">
            <w:pPr>
              <w:rPr>
                <w:lang w:val="en-US"/>
              </w:rPr>
            </w:pPr>
            <w:r>
              <w:rPr>
                <w:lang w:val="en-US"/>
              </w:rPr>
              <w:t>CF51B k=3</w:t>
            </w:r>
          </w:p>
          <w:p w14:paraId="171057DC"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90756A8"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Tencuieli interioare de 5 mm grosime, executate manual, cu amestec uscat pe baza de ciment , la pereti si pereti despartitori, preparare manuala a mortarului. Diferenta  in miniu  pentru fiecare 1,0 mm ( se scade la art. CF50) </w:t>
            </w:r>
            <w:r>
              <w:rPr>
                <w:rFonts w:ascii="Times New Roman CYR" w:hAnsi="Times New Roman CYR" w:cs="Times New Roman CYR"/>
                <w:sz w:val="16"/>
                <w:szCs w:val="16"/>
                <w:lang w:val="en-US"/>
              </w:rPr>
              <w:t xml:space="preserve"> </w:t>
            </w:r>
          </w:p>
          <w:p w14:paraId="59944CA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94DE33C"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2C134798" w14:textId="77777777" w:rsidR="009B1BF3" w:rsidRPr="00B400BD" w:rsidRDefault="009B1BF3" w:rsidP="001D56D0">
            <w:pPr>
              <w:jc w:val="center"/>
              <w:rPr>
                <w:b/>
                <w:bCs/>
                <w:lang w:val="en-US"/>
              </w:rPr>
            </w:pPr>
            <w:r w:rsidRPr="00B400BD">
              <w:rPr>
                <w:b/>
                <w:bCs/>
                <w:lang w:val="en-US"/>
              </w:rPr>
              <w:t>-15,00</w:t>
            </w:r>
          </w:p>
        </w:tc>
      </w:tr>
      <w:tr w:rsidR="009B1BF3" w14:paraId="5029466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ECDC023" w14:textId="77777777" w:rsidR="009B1BF3" w:rsidRDefault="009B1BF3" w:rsidP="001D56D0">
            <w:pPr>
              <w:rPr>
                <w:lang w:val="en-US"/>
              </w:rPr>
            </w:pPr>
          </w:p>
        </w:tc>
        <w:tc>
          <w:tcPr>
            <w:tcW w:w="1418" w:type="dxa"/>
            <w:gridSpan w:val="3"/>
            <w:tcBorders>
              <w:top w:val="nil"/>
              <w:bottom w:val="single" w:sz="2" w:space="0" w:color="auto"/>
            </w:tcBorders>
            <w:vAlign w:val="center"/>
          </w:tcPr>
          <w:p w14:paraId="0650A9CD" w14:textId="77777777" w:rsidR="009B1BF3" w:rsidRDefault="009B1BF3" w:rsidP="001D56D0">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5F8EE1F5" w14:textId="77777777" w:rsidR="009B1BF3" w:rsidRDefault="009B1BF3" w:rsidP="001D56D0">
            <w:pPr>
              <w:rPr>
                <w:lang w:val="en-US"/>
              </w:rPr>
            </w:pPr>
            <w:r>
              <w:rPr>
                <w:lang w:val="en-US"/>
              </w:rPr>
              <w:t>Tencuitor</w:t>
            </w:r>
          </w:p>
        </w:tc>
        <w:tc>
          <w:tcPr>
            <w:tcW w:w="1134" w:type="dxa"/>
            <w:gridSpan w:val="2"/>
            <w:tcBorders>
              <w:top w:val="nil"/>
              <w:bottom w:val="single" w:sz="2" w:space="0" w:color="auto"/>
            </w:tcBorders>
          </w:tcPr>
          <w:p w14:paraId="077F4E99"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9F6E7D9" w14:textId="77777777" w:rsidR="009B1BF3" w:rsidRPr="00A65016" w:rsidRDefault="009B1BF3" w:rsidP="001D56D0">
            <w:pPr>
              <w:rPr>
                <w:lang w:val="ro-MO"/>
              </w:rPr>
            </w:pPr>
            <w:r w:rsidRPr="00F324A3">
              <w:rPr>
                <w:lang w:val="en-US"/>
              </w:rPr>
              <w:t>0,2400</w:t>
            </w:r>
          </w:p>
        </w:tc>
      </w:tr>
      <w:tr w:rsidR="009B1BF3" w14:paraId="3A81F33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A7DA2D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0DD2DBC" w14:textId="77777777" w:rsidR="009B1BF3" w:rsidRDefault="009B1BF3" w:rsidP="001D56D0">
            <w:pPr>
              <w:jc w:val="center"/>
              <w:rPr>
                <w:sz w:val="16"/>
                <w:szCs w:val="16"/>
                <w:lang w:val="en-US"/>
              </w:rPr>
            </w:pPr>
            <w:r>
              <w:rPr>
                <w:sz w:val="16"/>
                <w:szCs w:val="16"/>
                <w:lang w:val="en-US"/>
              </w:rPr>
              <w:t>26531021008315</w:t>
            </w:r>
          </w:p>
        </w:tc>
        <w:tc>
          <w:tcPr>
            <w:tcW w:w="5953" w:type="dxa"/>
            <w:gridSpan w:val="5"/>
            <w:tcBorders>
              <w:top w:val="nil"/>
              <w:bottom w:val="single" w:sz="2" w:space="0" w:color="auto"/>
            </w:tcBorders>
          </w:tcPr>
          <w:p w14:paraId="60304309" w14:textId="77777777" w:rsidR="009B1BF3" w:rsidRDefault="009B1BF3" w:rsidP="001D56D0">
            <w:pPr>
              <w:rPr>
                <w:lang w:val="en-US"/>
              </w:rPr>
            </w:pPr>
            <w:r>
              <w:rPr>
                <w:lang w:val="en-US"/>
              </w:rPr>
              <w:t xml:space="preserve">Amestec uscat pe baza de ciment </w:t>
            </w:r>
          </w:p>
        </w:tc>
        <w:tc>
          <w:tcPr>
            <w:tcW w:w="1152" w:type="dxa"/>
            <w:gridSpan w:val="3"/>
            <w:tcBorders>
              <w:top w:val="nil"/>
              <w:bottom w:val="single" w:sz="2" w:space="0" w:color="auto"/>
            </w:tcBorders>
          </w:tcPr>
          <w:p w14:paraId="3688A3E3" w14:textId="77777777" w:rsidR="009B1BF3" w:rsidRDefault="009B1BF3" w:rsidP="001D56D0">
            <w:pPr>
              <w:rPr>
                <w:lang w:val="en-US"/>
              </w:rPr>
            </w:pPr>
            <w:r>
              <w:rPr>
                <w:lang w:val="en-US"/>
              </w:rPr>
              <w:t>kg</w:t>
            </w:r>
          </w:p>
        </w:tc>
        <w:tc>
          <w:tcPr>
            <w:tcW w:w="1116" w:type="dxa"/>
            <w:tcBorders>
              <w:top w:val="nil"/>
              <w:bottom w:val="single" w:sz="2" w:space="0" w:color="auto"/>
            </w:tcBorders>
          </w:tcPr>
          <w:p w14:paraId="3303F95B" w14:textId="77777777" w:rsidR="009B1BF3" w:rsidRDefault="009B1BF3" w:rsidP="001D56D0">
            <w:pPr>
              <w:rPr>
                <w:lang w:val="en-US"/>
              </w:rPr>
            </w:pPr>
            <w:r w:rsidRPr="00F324A3">
              <w:rPr>
                <w:lang w:val="en-US"/>
              </w:rPr>
              <w:t>1,4300</w:t>
            </w:r>
          </w:p>
        </w:tc>
      </w:tr>
      <w:tr w:rsidR="009B1BF3" w14:paraId="6F8EDE4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65D93E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EFFBA7D"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63A248BE"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63CD7A43" w14:textId="77777777" w:rsidR="009B1BF3" w:rsidRDefault="009B1BF3" w:rsidP="001D56D0">
            <w:pPr>
              <w:rPr>
                <w:lang w:val="en-US"/>
              </w:rPr>
            </w:pPr>
            <w:r>
              <w:rPr>
                <w:lang w:val="en-US"/>
              </w:rPr>
              <w:t>m3</w:t>
            </w:r>
          </w:p>
        </w:tc>
        <w:tc>
          <w:tcPr>
            <w:tcW w:w="1116" w:type="dxa"/>
            <w:tcBorders>
              <w:top w:val="nil"/>
              <w:bottom w:val="single" w:sz="2" w:space="0" w:color="auto"/>
            </w:tcBorders>
          </w:tcPr>
          <w:p w14:paraId="5CD842FD" w14:textId="77777777" w:rsidR="009B1BF3" w:rsidRDefault="009B1BF3" w:rsidP="001D56D0">
            <w:pPr>
              <w:rPr>
                <w:lang w:val="en-US"/>
              </w:rPr>
            </w:pPr>
            <w:r w:rsidRPr="00F324A3">
              <w:rPr>
                <w:lang w:val="en-US"/>
              </w:rPr>
              <w:t>0,0010</w:t>
            </w:r>
          </w:p>
        </w:tc>
      </w:tr>
      <w:tr w:rsidR="009B1BF3" w14:paraId="48DD530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F1C84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49DCD2D" w14:textId="77777777" w:rsidR="009B1BF3" w:rsidRDefault="009B1BF3" w:rsidP="001D56D0">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4D4E85B" w14:textId="77777777" w:rsidR="009B1BF3" w:rsidRDefault="009B1BF3" w:rsidP="001D56D0">
            <w:pPr>
              <w:rPr>
                <w:lang w:val="en-US"/>
              </w:rPr>
            </w:pPr>
            <w:r>
              <w:rPr>
                <w:lang w:val="en-US"/>
              </w:rPr>
              <w:t>Utilaj de ridicat pentru lucrari de finisaj</w:t>
            </w:r>
          </w:p>
        </w:tc>
        <w:tc>
          <w:tcPr>
            <w:tcW w:w="1134" w:type="dxa"/>
            <w:gridSpan w:val="2"/>
            <w:tcBorders>
              <w:top w:val="nil"/>
              <w:bottom w:val="single" w:sz="2" w:space="0" w:color="auto"/>
            </w:tcBorders>
          </w:tcPr>
          <w:p w14:paraId="76E29697"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6DB80D26" w14:textId="77777777" w:rsidR="009B1BF3" w:rsidRDefault="009B1BF3" w:rsidP="001D56D0">
            <w:pPr>
              <w:rPr>
                <w:lang w:val="en-US"/>
              </w:rPr>
            </w:pPr>
            <w:r w:rsidRPr="00F324A3">
              <w:rPr>
                <w:lang w:val="en-US"/>
              </w:rPr>
              <w:t>0,0160</w:t>
            </w:r>
          </w:p>
        </w:tc>
      </w:tr>
      <w:tr w:rsidR="009B1BF3" w14:paraId="557CCD6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DC726D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C2A8E4E" w14:textId="77777777" w:rsidR="009B1BF3" w:rsidRDefault="009B1BF3" w:rsidP="001D56D0">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57A20BCB" w14:textId="77777777" w:rsidR="009B1BF3" w:rsidRDefault="009B1BF3" w:rsidP="001D56D0">
            <w:pPr>
              <w:rPr>
                <w:lang w:val="en-US"/>
              </w:rPr>
            </w:pPr>
            <w:r>
              <w:rPr>
                <w:lang w:val="en-US"/>
              </w:rPr>
              <w:t>Mixer electric</w:t>
            </w:r>
          </w:p>
        </w:tc>
        <w:tc>
          <w:tcPr>
            <w:tcW w:w="1134" w:type="dxa"/>
            <w:gridSpan w:val="2"/>
            <w:tcBorders>
              <w:top w:val="nil"/>
              <w:bottom w:val="single" w:sz="2" w:space="0" w:color="auto"/>
            </w:tcBorders>
          </w:tcPr>
          <w:p w14:paraId="7EAB5331"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DA386F3" w14:textId="77777777" w:rsidR="009B1BF3" w:rsidRDefault="009B1BF3" w:rsidP="001D56D0">
            <w:pPr>
              <w:rPr>
                <w:lang w:val="en-US"/>
              </w:rPr>
            </w:pPr>
            <w:r w:rsidRPr="00F324A3">
              <w:rPr>
                <w:lang w:val="en-US"/>
              </w:rPr>
              <w:t>0,0030</w:t>
            </w:r>
          </w:p>
        </w:tc>
      </w:tr>
      <w:tr w:rsidR="009B1BF3" w14:paraId="4A86805B"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FE0B9F1" w14:textId="77777777" w:rsidR="009B1BF3" w:rsidRDefault="009B1BF3" w:rsidP="001D56D0">
            <w:pPr>
              <w:rPr>
                <w:lang w:val="en-US"/>
              </w:rPr>
            </w:pPr>
            <w:r>
              <w:rPr>
                <w:lang w:val="en-US"/>
              </w:rPr>
              <w:t>52</w:t>
            </w:r>
          </w:p>
        </w:tc>
        <w:tc>
          <w:tcPr>
            <w:tcW w:w="1418" w:type="dxa"/>
            <w:gridSpan w:val="3"/>
            <w:tcBorders>
              <w:top w:val="single" w:sz="4" w:space="0" w:color="auto"/>
              <w:bottom w:val="single" w:sz="4" w:space="0" w:color="auto"/>
            </w:tcBorders>
          </w:tcPr>
          <w:p w14:paraId="5B4A1E01" w14:textId="77777777" w:rsidR="009B1BF3" w:rsidRDefault="009B1BF3" w:rsidP="001D56D0">
            <w:pPr>
              <w:rPr>
                <w:lang w:val="en-US"/>
              </w:rPr>
            </w:pPr>
            <w:r>
              <w:rPr>
                <w:lang w:val="en-US"/>
              </w:rPr>
              <w:t>CN54B</w:t>
            </w:r>
          </w:p>
          <w:p w14:paraId="456DE2D5"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3A3D062"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14:paraId="5E7E129F"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59D417E"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1CE64F8C" w14:textId="77777777" w:rsidR="009B1BF3" w:rsidRPr="00B400BD" w:rsidRDefault="009B1BF3" w:rsidP="001D56D0">
            <w:pPr>
              <w:jc w:val="center"/>
              <w:rPr>
                <w:b/>
                <w:bCs/>
                <w:lang w:val="en-US"/>
              </w:rPr>
            </w:pPr>
            <w:r w:rsidRPr="00B400BD">
              <w:rPr>
                <w:b/>
                <w:bCs/>
                <w:lang w:val="en-US"/>
              </w:rPr>
              <w:t>15,00</w:t>
            </w:r>
          </w:p>
        </w:tc>
      </w:tr>
      <w:tr w:rsidR="009B1BF3" w14:paraId="4745299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4F6FC60" w14:textId="77777777" w:rsidR="009B1BF3" w:rsidRDefault="009B1BF3" w:rsidP="001D56D0">
            <w:pPr>
              <w:rPr>
                <w:lang w:val="en-US"/>
              </w:rPr>
            </w:pPr>
          </w:p>
        </w:tc>
        <w:tc>
          <w:tcPr>
            <w:tcW w:w="1418" w:type="dxa"/>
            <w:gridSpan w:val="3"/>
            <w:tcBorders>
              <w:top w:val="nil"/>
              <w:bottom w:val="single" w:sz="2" w:space="0" w:color="auto"/>
            </w:tcBorders>
            <w:vAlign w:val="center"/>
          </w:tcPr>
          <w:p w14:paraId="323CB622" w14:textId="77777777" w:rsidR="009B1BF3" w:rsidRDefault="009B1BF3" w:rsidP="001D56D0">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5E240639" w14:textId="77777777" w:rsidR="009B1BF3" w:rsidRDefault="009B1BF3" w:rsidP="001D56D0">
            <w:pPr>
              <w:rPr>
                <w:lang w:val="en-US"/>
              </w:rPr>
            </w:pPr>
            <w:r>
              <w:rPr>
                <w:lang w:val="en-US"/>
              </w:rPr>
              <w:t>Zugrav vopsitor cat. 3</w:t>
            </w:r>
          </w:p>
        </w:tc>
        <w:tc>
          <w:tcPr>
            <w:tcW w:w="1134" w:type="dxa"/>
            <w:gridSpan w:val="2"/>
            <w:tcBorders>
              <w:top w:val="nil"/>
              <w:bottom w:val="single" w:sz="2" w:space="0" w:color="auto"/>
            </w:tcBorders>
          </w:tcPr>
          <w:p w14:paraId="270FAAAD"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F136CE4" w14:textId="77777777" w:rsidR="009B1BF3" w:rsidRPr="00A65016" w:rsidRDefault="009B1BF3" w:rsidP="001D56D0">
            <w:pPr>
              <w:rPr>
                <w:lang w:val="ro-MO"/>
              </w:rPr>
            </w:pPr>
            <w:r w:rsidRPr="00F324A3">
              <w:rPr>
                <w:lang w:val="en-US"/>
              </w:rPr>
              <w:t>0,1200</w:t>
            </w:r>
          </w:p>
        </w:tc>
      </w:tr>
      <w:tr w:rsidR="009B1BF3" w14:paraId="2E01196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35959A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5D02BCF" w14:textId="77777777" w:rsidR="009B1BF3" w:rsidRDefault="009B1BF3" w:rsidP="001D56D0">
            <w:pPr>
              <w:jc w:val="center"/>
              <w:rPr>
                <w:sz w:val="16"/>
                <w:szCs w:val="16"/>
                <w:lang w:val="en-US"/>
              </w:rPr>
            </w:pPr>
            <w:r>
              <w:rPr>
                <w:sz w:val="16"/>
                <w:szCs w:val="16"/>
                <w:lang w:val="en-US"/>
              </w:rPr>
              <w:t>2430226101010</w:t>
            </w:r>
          </w:p>
        </w:tc>
        <w:tc>
          <w:tcPr>
            <w:tcW w:w="5953" w:type="dxa"/>
            <w:gridSpan w:val="5"/>
            <w:tcBorders>
              <w:top w:val="nil"/>
              <w:bottom w:val="single" w:sz="2" w:space="0" w:color="auto"/>
            </w:tcBorders>
          </w:tcPr>
          <w:p w14:paraId="2E2D987D" w14:textId="77777777" w:rsidR="009B1BF3" w:rsidRDefault="009B1BF3" w:rsidP="001D56D0">
            <w:pPr>
              <w:rPr>
                <w:lang w:val="en-US"/>
              </w:rPr>
            </w:pPr>
            <w:r>
              <w:rPr>
                <w:lang w:val="en-US"/>
              </w:rPr>
              <w:t>Grund cu cuart "Gleta"</w:t>
            </w:r>
          </w:p>
        </w:tc>
        <w:tc>
          <w:tcPr>
            <w:tcW w:w="1152" w:type="dxa"/>
            <w:gridSpan w:val="3"/>
            <w:tcBorders>
              <w:top w:val="nil"/>
              <w:bottom w:val="single" w:sz="2" w:space="0" w:color="auto"/>
            </w:tcBorders>
          </w:tcPr>
          <w:p w14:paraId="263FC9A8" w14:textId="77777777" w:rsidR="009B1BF3" w:rsidRDefault="009B1BF3" w:rsidP="001D56D0">
            <w:pPr>
              <w:rPr>
                <w:lang w:val="en-US"/>
              </w:rPr>
            </w:pPr>
            <w:r>
              <w:rPr>
                <w:lang w:val="en-US"/>
              </w:rPr>
              <w:t>kg</w:t>
            </w:r>
          </w:p>
        </w:tc>
        <w:tc>
          <w:tcPr>
            <w:tcW w:w="1116" w:type="dxa"/>
            <w:tcBorders>
              <w:top w:val="nil"/>
              <w:bottom w:val="single" w:sz="2" w:space="0" w:color="auto"/>
            </w:tcBorders>
          </w:tcPr>
          <w:p w14:paraId="7827E820" w14:textId="77777777" w:rsidR="009B1BF3" w:rsidRDefault="009B1BF3" w:rsidP="001D56D0">
            <w:pPr>
              <w:rPr>
                <w:lang w:val="en-US"/>
              </w:rPr>
            </w:pPr>
            <w:r w:rsidRPr="00F324A3">
              <w:rPr>
                <w:lang w:val="en-US"/>
              </w:rPr>
              <w:t>0,4150</w:t>
            </w:r>
          </w:p>
        </w:tc>
      </w:tr>
      <w:tr w:rsidR="009B1BF3" w14:paraId="2394064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37343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FDA1E1C" w14:textId="77777777" w:rsidR="009B1BF3" w:rsidRDefault="009B1BF3" w:rsidP="001D56D0">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DC1D7A3" w14:textId="77777777" w:rsidR="009B1BF3" w:rsidRDefault="009B1BF3" w:rsidP="001D56D0">
            <w:pPr>
              <w:rPr>
                <w:lang w:val="en-US"/>
              </w:rPr>
            </w:pPr>
            <w:r>
              <w:rPr>
                <w:lang w:val="en-US"/>
              </w:rPr>
              <w:t>Hirtie pentru slefuit uscata</w:t>
            </w:r>
          </w:p>
        </w:tc>
        <w:tc>
          <w:tcPr>
            <w:tcW w:w="1152" w:type="dxa"/>
            <w:gridSpan w:val="3"/>
            <w:tcBorders>
              <w:top w:val="nil"/>
              <w:bottom w:val="single" w:sz="2" w:space="0" w:color="auto"/>
            </w:tcBorders>
          </w:tcPr>
          <w:p w14:paraId="507A5C49" w14:textId="77777777" w:rsidR="009B1BF3" w:rsidRDefault="009B1BF3" w:rsidP="001D56D0">
            <w:pPr>
              <w:rPr>
                <w:lang w:val="en-US"/>
              </w:rPr>
            </w:pPr>
            <w:r>
              <w:rPr>
                <w:lang w:val="en-US"/>
              </w:rPr>
              <w:t>buc</w:t>
            </w:r>
          </w:p>
        </w:tc>
        <w:tc>
          <w:tcPr>
            <w:tcW w:w="1116" w:type="dxa"/>
            <w:tcBorders>
              <w:top w:val="nil"/>
              <w:bottom w:val="single" w:sz="2" w:space="0" w:color="auto"/>
            </w:tcBorders>
          </w:tcPr>
          <w:p w14:paraId="01332EB8" w14:textId="77777777" w:rsidR="009B1BF3" w:rsidRDefault="009B1BF3" w:rsidP="001D56D0">
            <w:pPr>
              <w:rPr>
                <w:lang w:val="en-US"/>
              </w:rPr>
            </w:pPr>
            <w:r w:rsidRPr="00F324A3">
              <w:rPr>
                <w:lang w:val="en-US"/>
              </w:rPr>
              <w:t>0,0500</w:t>
            </w:r>
          </w:p>
        </w:tc>
      </w:tr>
      <w:tr w:rsidR="009B1BF3" w14:paraId="402961F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0C1F644" w14:textId="77777777" w:rsidR="009B1BF3" w:rsidRDefault="009B1BF3" w:rsidP="001D56D0">
            <w:pPr>
              <w:rPr>
                <w:lang w:val="en-US"/>
              </w:rPr>
            </w:pPr>
            <w:r>
              <w:rPr>
                <w:lang w:val="en-US"/>
              </w:rPr>
              <w:t>53</w:t>
            </w:r>
          </w:p>
        </w:tc>
        <w:tc>
          <w:tcPr>
            <w:tcW w:w="1418" w:type="dxa"/>
            <w:gridSpan w:val="3"/>
            <w:tcBorders>
              <w:top w:val="single" w:sz="4" w:space="0" w:color="auto"/>
              <w:bottom w:val="single" w:sz="4" w:space="0" w:color="auto"/>
            </w:tcBorders>
          </w:tcPr>
          <w:p w14:paraId="2C114238" w14:textId="77777777" w:rsidR="009B1BF3" w:rsidRDefault="009B1BF3" w:rsidP="001D56D0">
            <w:pPr>
              <w:rPr>
                <w:lang w:val="en-US"/>
              </w:rPr>
            </w:pPr>
            <w:r>
              <w:rPr>
                <w:lang w:val="en-US"/>
              </w:rPr>
              <w:t>CN55A</w:t>
            </w:r>
          </w:p>
          <w:p w14:paraId="2D26205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AB2B971"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Finisare manuala decorativa (vopsea hidroizolanta structurata) la suprafete interioare si exterioare intr-un strat peste grundul "Gleta" </w:t>
            </w:r>
            <w:r>
              <w:rPr>
                <w:rFonts w:ascii="Times New Roman CYR" w:hAnsi="Times New Roman CYR" w:cs="Times New Roman CYR"/>
                <w:sz w:val="16"/>
                <w:szCs w:val="16"/>
                <w:lang w:val="en-US"/>
              </w:rPr>
              <w:t xml:space="preserve"> </w:t>
            </w:r>
          </w:p>
          <w:p w14:paraId="2580DAC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B54C227" w14:textId="77777777" w:rsidR="009B1BF3" w:rsidRDefault="009B1BF3" w:rsidP="001D56D0">
            <w:pPr>
              <w:jc w:val="center"/>
              <w:rPr>
                <w:lang w:val="en-US"/>
              </w:rPr>
            </w:pPr>
            <w:r>
              <w:rPr>
                <w:lang w:val="en-US"/>
              </w:rPr>
              <w:t>m2</w:t>
            </w:r>
          </w:p>
        </w:tc>
        <w:tc>
          <w:tcPr>
            <w:tcW w:w="1134" w:type="dxa"/>
            <w:gridSpan w:val="2"/>
            <w:tcBorders>
              <w:top w:val="single" w:sz="4" w:space="0" w:color="auto"/>
              <w:bottom w:val="single" w:sz="4" w:space="0" w:color="auto"/>
            </w:tcBorders>
            <w:vAlign w:val="center"/>
          </w:tcPr>
          <w:p w14:paraId="5DA93A2B" w14:textId="77777777" w:rsidR="009B1BF3" w:rsidRPr="00B400BD" w:rsidRDefault="009B1BF3" w:rsidP="001D56D0">
            <w:pPr>
              <w:jc w:val="center"/>
              <w:rPr>
                <w:b/>
                <w:bCs/>
                <w:lang w:val="en-US"/>
              </w:rPr>
            </w:pPr>
            <w:r w:rsidRPr="00B400BD">
              <w:rPr>
                <w:b/>
                <w:bCs/>
                <w:lang w:val="en-US"/>
              </w:rPr>
              <w:t>15,00</w:t>
            </w:r>
          </w:p>
        </w:tc>
      </w:tr>
      <w:tr w:rsidR="009B1BF3" w14:paraId="7AF8120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E9FC1C8" w14:textId="77777777" w:rsidR="009B1BF3" w:rsidRDefault="009B1BF3" w:rsidP="001D56D0">
            <w:pPr>
              <w:rPr>
                <w:lang w:val="en-US"/>
              </w:rPr>
            </w:pPr>
          </w:p>
        </w:tc>
        <w:tc>
          <w:tcPr>
            <w:tcW w:w="1418" w:type="dxa"/>
            <w:gridSpan w:val="3"/>
            <w:tcBorders>
              <w:top w:val="nil"/>
              <w:bottom w:val="single" w:sz="2" w:space="0" w:color="auto"/>
            </w:tcBorders>
            <w:vAlign w:val="center"/>
          </w:tcPr>
          <w:p w14:paraId="21D9DDF7" w14:textId="77777777" w:rsidR="009B1BF3" w:rsidRDefault="009B1BF3" w:rsidP="001D56D0">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E250B12" w14:textId="77777777" w:rsidR="009B1BF3" w:rsidRDefault="009B1BF3" w:rsidP="001D56D0">
            <w:pPr>
              <w:rPr>
                <w:lang w:val="en-US"/>
              </w:rPr>
            </w:pPr>
            <w:r>
              <w:rPr>
                <w:lang w:val="en-US"/>
              </w:rPr>
              <w:t>Zugrav vopsitor</w:t>
            </w:r>
          </w:p>
        </w:tc>
        <w:tc>
          <w:tcPr>
            <w:tcW w:w="1134" w:type="dxa"/>
            <w:gridSpan w:val="2"/>
            <w:tcBorders>
              <w:top w:val="nil"/>
              <w:bottom w:val="single" w:sz="2" w:space="0" w:color="auto"/>
            </w:tcBorders>
          </w:tcPr>
          <w:p w14:paraId="2E26902D"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875D1A3" w14:textId="77777777" w:rsidR="009B1BF3" w:rsidRPr="00A65016" w:rsidRDefault="009B1BF3" w:rsidP="001D56D0">
            <w:pPr>
              <w:rPr>
                <w:lang w:val="ro-MO"/>
              </w:rPr>
            </w:pPr>
            <w:r w:rsidRPr="00F324A3">
              <w:rPr>
                <w:lang w:val="en-US"/>
              </w:rPr>
              <w:t>0,6800</w:t>
            </w:r>
          </w:p>
        </w:tc>
      </w:tr>
      <w:tr w:rsidR="009B1BF3" w14:paraId="44D4B77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9D8C97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CB5F782" w14:textId="77777777" w:rsidR="009B1BF3" w:rsidRDefault="009B1BF3" w:rsidP="001D56D0">
            <w:pPr>
              <w:jc w:val="center"/>
              <w:rPr>
                <w:sz w:val="16"/>
                <w:szCs w:val="16"/>
                <w:lang w:val="en-US"/>
              </w:rPr>
            </w:pPr>
            <w:r>
              <w:rPr>
                <w:sz w:val="16"/>
                <w:szCs w:val="16"/>
                <w:lang w:val="en-US"/>
              </w:rPr>
              <w:t>2430116104842</w:t>
            </w:r>
          </w:p>
        </w:tc>
        <w:tc>
          <w:tcPr>
            <w:tcW w:w="5953" w:type="dxa"/>
            <w:gridSpan w:val="5"/>
            <w:tcBorders>
              <w:top w:val="nil"/>
              <w:bottom w:val="single" w:sz="2" w:space="0" w:color="auto"/>
            </w:tcBorders>
          </w:tcPr>
          <w:p w14:paraId="5BE4F3D1" w14:textId="77777777" w:rsidR="009B1BF3" w:rsidRDefault="009B1BF3" w:rsidP="001D56D0">
            <w:pPr>
              <w:rPr>
                <w:lang w:val="en-US"/>
              </w:rPr>
            </w:pPr>
            <w:r>
              <w:rPr>
                <w:lang w:val="en-US"/>
              </w:rPr>
              <w:t>Vopsea hidroizolanta structurata "Fleksodecor"</w:t>
            </w:r>
          </w:p>
        </w:tc>
        <w:tc>
          <w:tcPr>
            <w:tcW w:w="1152" w:type="dxa"/>
            <w:gridSpan w:val="3"/>
            <w:tcBorders>
              <w:top w:val="nil"/>
              <w:bottom w:val="single" w:sz="2" w:space="0" w:color="auto"/>
            </w:tcBorders>
          </w:tcPr>
          <w:p w14:paraId="796A7E9A" w14:textId="77777777" w:rsidR="009B1BF3" w:rsidRDefault="009B1BF3" w:rsidP="001D56D0">
            <w:pPr>
              <w:rPr>
                <w:lang w:val="en-US"/>
              </w:rPr>
            </w:pPr>
            <w:r>
              <w:rPr>
                <w:lang w:val="en-US"/>
              </w:rPr>
              <w:t>kg</w:t>
            </w:r>
          </w:p>
        </w:tc>
        <w:tc>
          <w:tcPr>
            <w:tcW w:w="1116" w:type="dxa"/>
            <w:tcBorders>
              <w:top w:val="nil"/>
              <w:bottom w:val="single" w:sz="2" w:space="0" w:color="auto"/>
            </w:tcBorders>
          </w:tcPr>
          <w:p w14:paraId="0587C672" w14:textId="77777777" w:rsidR="009B1BF3" w:rsidRDefault="009B1BF3" w:rsidP="001D56D0">
            <w:pPr>
              <w:rPr>
                <w:lang w:val="en-US"/>
              </w:rPr>
            </w:pPr>
            <w:r w:rsidRPr="00F324A3">
              <w:rPr>
                <w:lang w:val="en-US"/>
              </w:rPr>
              <w:t>1,1100</w:t>
            </w:r>
          </w:p>
        </w:tc>
      </w:tr>
      <w:tr w:rsidR="009B1BF3" w14:paraId="464C25B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F90197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62DC904" w14:textId="77777777" w:rsidR="009B1BF3" w:rsidRDefault="009B1BF3" w:rsidP="001D56D0">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5856FAC" w14:textId="77777777" w:rsidR="009B1BF3" w:rsidRDefault="009B1BF3" w:rsidP="001D56D0">
            <w:pPr>
              <w:rPr>
                <w:lang w:val="en-US"/>
              </w:rPr>
            </w:pPr>
            <w:r>
              <w:rPr>
                <w:lang w:val="en-US"/>
              </w:rPr>
              <w:t>Hirtie pentru slefuit uscata</w:t>
            </w:r>
          </w:p>
        </w:tc>
        <w:tc>
          <w:tcPr>
            <w:tcW w:w="1152" w:type="dxa"/>
            <w:gridSpan w:val="3"/>
            <w:tcBorders>
              <w:top w:val="nil"/>
              <w:bottom w:val="single" w:sz="2" w:space="0" w:color="auto"/>
            </w:tcBorders>
          </w:tcPr>
          <w:p w14:paraId="4B1A15CA" w14:textId="77777777" w:rsidR="009B1BF3" w:rsidRDefault="009B1BF3" w:rsidP="001D56D0">
            <w:pPr>
              <w:rPr>
                <w:lang w:val="en-US"/>
              </w:rPr>
            </w:pPr>
            <w:r>
              <w:rPr>
                <w:lang w:val="en-US"/>
              </w:rPr>
              <w:t>buc</w:t>
            </w:r>
          </w:p>
        </w:tc>
        <w:tc>
          <w:tcPr>
            <w:tcW w:w="1116" w:type="dxa"/>
            <w:tcBorders>
              <w:top w:val="nil"/>
              <w:bottom w:val="single" w:sz="2" w:space="0" w:color="auto"/>
            </w:tcBorders>
          </w:tcPr>
          <w:p w14:paraId="42C2CD56" w14:textId="77777777" w:rsidR="009B1BF3" w:rsidRDefault="009B1BF3" w:rsidP="001D56D0">
            <w:pPr>
              <w:rPr>
                <w:lang w:val="en-US"/>
              </w:rPr>
            </w:pPr>
            <w:r w:rsidRPr="00F324A3">
              <w:rPr>
                <w:lang w:val="en-US"/>
              </w:rPr>
              <w:t>0,5000</w:t>
            </w:r>
          </w:p>
        </w:tc>
      </w:tr>
      <w:tr w:rsidR="009B1BF3" w14:paraId="7DBF1D3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250F17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64D5833" w14:textId="77777777" w:rsidR="009B1BF3" w:rsidRDefault="009B1BF3" w:rsidP="001D56D0">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003D65E3" w14:textId="77777777" w:rsidR="009B1BF3" w:rsidRDefault="009B1BF3" w:rsidP="001D56D0">
            <w:pPr>
              <w:rPr>
                <w:lang w:val="en-US"/>
              </w:rPr>
            </w:pPr>
            <w:r>
              <w:rPr>
                <w:lang w:val="en-US"/>
              </w:rPr>
              <w:t>Bumbac de sters</w:t>
            </w:r>
          </w:p>
        </w:tc>
        <w:tc>
          <w:tcPr>
            <w:tcW w:w="1152" w:type="dxa"/>
            <w:gridSpan w:val="3"/>
            <w:tcBorders>
              <w:top w:val="nil"/>
              <w:bottom w:val="single" w:sz="2" w:space="0" w:color="auto"/>
            </w:tcBorders>
          </w:tcPr>
          <w:p w14:paraId="4E7A6245" w14:textId="77777777" w:rsidR="009B1BF3" w:rsidRDefault="009B1BF3" w:rsidP="001D56D0">
            <w:pPr>
              <w:rPr>
                <w:lang w:val="en-US"/>
              </w:rPr>
            </w:pPr>
            <w:r>
              <w:rPr>
                <w:lang w:val="en-US"/>
              </w:rPr>
              <w:t>kg</w:t>
            </w:r>
          </w:p>
        </w:tc>
        <w:tc>
          <w:tcPr>
            <w:tcW w:w="1116" w:type="dxa"/>
            <w:tcBorders>
              <w:top w:val="nil"/>
              <w:bottom w:val="single" w:sz="2" w:space="0" w:color="auto"/>
            </w:tcBorders>
          </w:tcPr>
          <w:p w14:paraId="4818E2BC" w14:textId="77777777" w:rsidR="009B1BF3" w:rsidRDefault="009B1BF3" w:rsidP="001D56D0">
            <w:pPr>
              <w:rPr>
                <w:lang w:val="en-US"/>
              </w:rPr>
            </w:pPr>
            <w:r w:rsidRPr="00F324A3">
              <w:rPr>
                <w:lang w:val="en-US"/>
              </w:rPr>
              <w:t>0,0500</w:t>
            </w:r>
          </w:p>
        </w:tc>
      </w:tr>
      <w:tr w:rsidR="009B1BF3" w14:paraId="14DB08C1"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27D0956F" w14:textId="77777777" w:rsidR="009B1BF3" w:rsidRDefault="009B1BF3" w:rsidP="001D56D0">
            <w:pPr>
              <w:rPr>
                <w:sz w:val="8"/>
                <w:szCs w:val="8"/>
                <w:lang w:val="en-US"/>
              </w:rPr>
            </w:pPr>
          </w:p>
        </w:tc>
        <w:tc>
          <w:tcPr>
            <w:tcW w:w="1276" w:type="dxa"/>
            <w:gridSpan w:val="2"/>
            <w:tcBorders>
              <w:left w:val="nil"/>
              <w:bottom w:val="nil"/>
              <w:right w:val="nil"/>
            </w:tcBorders>
          </w:tcPr>
          <w:p w14:paraId="08017DB2" w14:textId="77777777" w:rsidR="009B1BF3" w:rsidRDefault="009B1BF3" w:rsidP="001D56D0">
            <w:pPr>
              <w:rPr>
                <w:sz w:val="8"/>
                <w:szCs w:val="8"/>
                <w:lang w:val="en-US"/>
              </w:rPr>
            </w:pPr>
          </w:p>
        </w:tc>
        <w:tc>
          <w:tcPr>
            <w:tcW w:w="3402" w:type="dxa"/>
            <w:gridSpan w:val="3"/>
            <w:tcBorders>
              <w:left w:val="nil"/>
              <w:bottom w:val="nil"/>
              <w:right w:val="nil"/>
            </w:tcBorders>
          </w:tcPr>
          <w:p w14:paraId="3C3FDC3F" w14:textId="77777777" w:rsidR="009B1BF3" w:rsidRDefault="009B1BF3" w:rsidP="001D56D0">
            <w:pPr>
              <w:rPr>
                <w:sz w:val="8"/>
                <w:szCs w:val="8"/>
                <w:lang w:val="en-US"/>
              </w:rPr>
            </w:pPr>
          </w:p>
          <w:p w14:paraId="78F13AC5" w14:textId="77777777" w:rsidR="009B1BF3" w:rsidRDefault="009B1BF3" w:rsidP="001D56D0">
            <w:pPr>
              <w:rPr>
                <w:sz w:val="8"/>
                <w:szCs w:val="8"/>
                <w:lang w:val="en-US"/>
              </w:rPr>
            </w:pPr>
          </w:p>
          <w:p w14:paraId="59688842" w14:textId="77777777" w:rsidR="009B1BF3" w:rsidRDefault="009B1BF3" w:rsidP="001D56D0">
            <w:pPr>
              <w:rPr>
                <w:sz w:val="8"/>
                <w:szCs w:val="8"/>
                <w:lang w:val="en-US"/>
              </w:rPr>
            </w:pPr>
          </w:p>
        </w:tc>
        <w:tc>
          <w:tcPr>
            <w:tcW w:w="1134" w:type="dxa"/>
            <w:tcBorders>
              <w:left w:val="nil"/>
              <w:bottom w:val="nil"/>
              <w:right w:val="nil"/>
            </w:tcBorders>
          </w:tcPr>
          <w:p w14:paraId="1A402D03" w14:textId="77777777" w:rsidR="009B1BF3" w:rsidRDefault="009B1BF3" w:rsidP="001D56D0">
            <w:pPr>
              <w:rPr>
                <w:sz w:val="8"/>
                <w:szCs w:val="8"/>
                <w:lang w:val="en-US"/>
              </w:rPr>
            </w:pPr>
          </w:p>
        </w:tc>
        <w:tc>
          <w:tcPr>
            <w:tcW w:w="1134" w:type="dxa"/>
            <w:tcBorders>
              <w:left w:val="nil"/>
              <w:bottom w:val="nil"/>
              <w:right w:val="nil"/>
            </w:tcBorders>
          </w:tcPr>
          <w:p w14:paraId="2B0B882F" w14:textId="77777777" w:rsidR="009B1BF3" w:rsidRDefault="009B1BF3" w:rsidP="001D56D0">
            <w:pPr>
              <w:rPr>
                <w:sz w:val="8"/>
                <w:szCs w:val="8"/>
                <w:lang w:val="en-US"/>
              </w:rPr>
            </w:pPr>
          </w:p>
        </w:tc>
        <w:tc>
          <w:tcPr>
            <w:tcW w:w="1417" w:type="dxa"/>
            <w:gridSpan w:val="2"/>
            <w:tcBorders>
              <w:left w:val="nil"/>
              <w:bottom w:val="nil"/>
              <w:right w:val="nil"/>
            </w:tcBorders>
          </w:tcPr>
          <w:p w14:paraId="74744079" w14:textId="77777777" w:rsidR="009B1BF3" w:rsidRDefault="009B1BF3" w:rsidP="001D56D0">
            <w:pPr>
              <w:rPr>
                <w:sz w:val="8"/>
                <w:szCs w:val="8"/>
                <w:lang w:val="en-US"/>
              </w:rPr>
            </w:pPr>
          </w:p>
        </w:tc>
        <w:tc>
          <w:tcPr>
            <w:tcW w:w="1276" w:type="dxa"/>
            <w:gridSpan w:val="3"/>
            <w:tcBorders>
              <w:left w:val="nil"/>
              <w:bottom w:val="nil"/>
            </w:tcBorders>
          </w:tcPr>
          <w:p w14:paraId="2ADA5426" w14:textId="77777777" w:rsidR="009B1BF3" w:rsidRDefault="009B1BF3" w:rsidP="001D56D0">
            <w:pPr>
              <w:rPr>
                <w:sz w:val="8"/>
                <w:szCs w:val="8"/>
                <w:lang w:val="en-US"/>
              </w:rPr>
            </w:pPr>
          </w:p>
        </w:tc>
      </w:tr>
      <w:tr w:rsidR="009B1BF3" w:rsidRPr="00EB582C" w14:paraId="0AFD3DCC"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1EB8A83"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42D987C"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543F9F2B"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27CA1176"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0E0C915F"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13319127"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6F9A3C03" w14:textId="77777777" w:rsidR="009B1BF3" w:rsidRPr="00EB582C" w:rsidRDefault="009B1BF3" w:rsidP="001D56D0">
            <w:pPr>
              <w:rPr>
                <w:lang w:val="en-US"/>
              </w:rPr>
            </w:pPr>
          </w:p>
        </w:tc>
      </w:tr>
      <w:tr w:rsidR="009B1BF3" w14:paraId="7C6BD1EE"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0387495"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00DD37D2"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41B335E7"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1327A4C1" w14:textId="77777777" w:rsidR="009B1BF3" w:rsidRDefault="009B1BF3" w:rsidP="001D56D0">
            <w:pPr>
              <w:rPr>
                <w:sz w:val="8"/>
                <w:szCs w:val="8"/>
                <w:lang w:val="en-US"/>
              </w:rPr>
            </w:pPr>
            <w:r>
              <w:rPr>
                <w:b/>
                <w:bCs/>
                <w:lang w:val="en-US"/>
              </w:rPr>
              <w:t xml:space="preserve">Total </w:t>
            </w:r>
            <w:r>
              <w:rPr>
                <w:b/>
                <w:bCs/>
                <w:sz w:val="22"/>
                <w:szCs w:val="22"/>
                <w:lang w:val="en-US"/>
              </w:rPr>
              <w:t>Finisarea pereti de sprijin nr 1</w:t>
            </w:r>
          </w:p>
        </w:tc>
        <w:tc>
          <w:tcPr>
            <w:tcW w:w="1134" w:type="dxa"/>
            <w:tcBorders>
              <w:top w:val="single" w:sz="4" w:space="0" w:color="auto"/>
              <w:left w:val="nil"/>
              <w:bottom w:val="single" w:sz="4" w:space="0" w:color="auto"/>
              <w:right w:val="nil"/>
            </w:tcBorders>
          </w:tcPr>
          <w:p w14:paraId="72E84A24"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4713299"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15AF0A9A"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77366273" w14:textId="77777777" w:rsidR="009B1BF3" w:rsidRDefault="009B1BF3" w:rsidP="001D56D0">
            <w:pPr>
              <w:rPr>
                <w:b/>
                <w:bCs/>
                <w:lang w:val="en-US"/>
              </w:rPr>
            </w:pPr>
          </w:p>
        </w:tc>
      </w:tr>
      <w:tr w:rsidR="009B1BF3" w:rsidRPr="001F26B6" w14:paraId="747DB935"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4F6196EA"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6DE767CC"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6185E050" w14:textId="77777777" w:rsidR="009B1BF3" w:rsidRPr="007F2714" w:rsidRDefault="009B1BF3" w:rsidP="001D56D0">
            <w:pPr>
              <w:rPr>
                <w:b/>
                <w:bCs/>
                <w:sz w:val="22"/>
                <w:szCs w:val="22"/>
                <w:lang w:val="en-US"/>
              </w:rPr>
            </w:pPr>
            <w:r w:rsidRPr="001F26B6">
              <w:rPr>
                <w:b/>
                <w:bCs/>
                <w:sz w:val="22"/>
                <w:szCs w:val="22"/>
                <w:lang w:val="en-US"/>
              </w:rPr>
              <w:t>1.6. Lucrari de amenajare-Montare teren nr 1</w:t>
            </w:r>
          </w:p>
          <w:p w14:paraId="67FB49C8"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2E4A6D00"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78446FB0" w14:textId="77777777" w:rsidR="009B1BF3" w:rsidRPr="001F26B6" w:rsidRDefault="009B1BF3" w:rsidP="001D56D0">
            <w:pPr>
              <w:rPr>
                <w:lang w:val="en-US"/>
              </w:rPr>
            </w:pPr>
          </w:p>
        </w:tc>
      </w:tr>
      <w:tr w:rsidR="009B1BF3" w14:paraId="143C43D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371347" w14:textId="77777777" w:rsidR="009B1BF3" w:rsidRDefault="009B1BF3" w:rsidP="001D56D0">
            <w:pPr>
              <w:rPr>
                <w:lang w:val="en-US"/>
              </w:rPr>
            </w:pPr>
            <w:r>
              <w:rPr>
                <w:lang w:val="en-US"/>
              </w:rPr>
              <w:t>54</w:t>
            </w:r>
          </w:p>
        </w:tc>
        <w:tc>
          <w:tcPr>
            <w:tcW w:w="1418" w:type="dxa"/>
            <w:gridSpan w:val="3"/>
            <w:tcBorders>
              <w:top w:val="single" w:sz="4" w:space="0" w:color="auto"/>
              <w:bottom w:val="single" w:sz="4" w:space="0" w:color="auto"/>
            </w:tcBorders>
          </w:tcPr>
          <w:p w14:paraId="59EB495B" w14:textId="77777777" w:rsidR="009B1BF3" w:rsidRDefault="009B1BF3" w:rsidP="001D56D0">
            <w:pPr>
              <w:rPr>
                <w:lang w:val="en-US"/>
              </w:rPr>
            </w:pPr>
            <w:r>
              <w:rPr>
                <w:lang w:val="en-US"/>
              </w:rPr>
              <w:t>TsH91A</w:t>
            </w:r>
          </w:p>
          <w:p w14:paraId="326A1B9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BB199D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banci pe 2 picioare( banca cost utilaj)</w:t>
            </w:r>
            <w:r>
              <w:rPr>
                <w:rFonts w:ascii="Times New Roman CYR" w:hAnsi="Times New Roman CYR" w:cs="Times New Roman CYR"/>
                <w:sz w:val="16"/>
                <w:szCs w:val="16"/>
                <w:lang w:val="en-US"/>
              </w:rPr>
              <w:t xml:space="preserve"> </w:t>
            </w:r>
          </w:p>
          <w:p w14:paraId="5768B8F5"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8C6AA4"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10E3F50A" w14:textId="77777777" w:rsidR="009B1BF3" w:rsidRPr="00B400BD" w:rsidRDefault="009B1BF3" w:rsidP="001D56D0">
            <w:pPr>
              <w:jc w:val="center"/>
              <w:rPr>
                <w:b/>
                <w:bCs/>
                <w:lang w:val="en-US"/>
              </w:rPr>
            </w:pPr>
            <w:r w:rsidRPr="00B400BD">
              <w:rPr>
                <w:b/>
                <w:bCs/>
                <w:lang w:val="en-US"/>
              </w:rPr>
              <w:t>2,00</w:t>
            </w:r>
          </w:p>
        </w:tc>
      </w:tr>
      <w:tr w:rsidR="009B1BF3" w14:paraId="699C7F6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7038CAF" w14:textId="77777777" w:rsidR="009B1BF3" w:rsidRDefault="009B1BF3" w:rsidP="001D56D0">
            <w:pPr>
              <w:rPr>
                <w:lang w:val="en-US"/>
              </w:rPr>
            </w:pPr>
          </w:p>
        </w:tc>
        <w:tc>
          <w:tcPr>
            <w:tcW w:w="1418" w:type="dxa"/>
            <w:gridSpan w:val="3"/>
            <w:tcBorders>
              <w:top w:val="nil"/>
              <w:bottom w:val="single" w:sz="2" w:space="0" w:color="auto"/>
            </w:tcBorders>
            <w:vAlign w:val="center"/>
          </w:tcPr>
          <w:p w14:paraId="0E38FFE7"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3BBDEABB"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7FE2C90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A47A548" w14:textId="77777777" w:rsidR="009B1BF3" w:rsidRPr="00A65016" w:rsidRDefault="009B1BF3" w:rsidP="001D56D0">
            <w:pPr>
              <w:rPr>
                <w:lang w:val="ro-MO"/>
              </w:rPr>
            </w:pPr>
            <w:r w:rsidRPr="00F324A3">
              <w:rPr>
                <w:lang w:val="en-US"/>
              </w:rPr>
              <w:t>1,9000</w:t>
            </w:r>
          </w:p>
        </w:tc>
      </w:tr>
      <w:tr w:rsidR="009B1BF3" w14:paraId="5A4F98D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3D0F18E" w14:textId="77777777" w:rsidR="009B1BF3" w:rsidRDefault="009B1BF3" w:rsidP="001D56D0">
            <w:pPr>
              <w:rPr>
                <w:lang w:val="en-US"/>
              </w:rPr>
            </w:pPr>
          </w:p>
        </w:tc>
        <w:tc>
          <w:tcPr>
            <w:tcW w:w="1418" w:type="dxa"/>
            <w:gridSpan w:val="3"/>
            <w:tcBorders>
              <w:top w:val="nil"/>
              <w:bottom w:val="single" w:sz="2" w:space="0" w:color="auto"/>
            </w:tcBorders>
            <w:vAlign w:val="center"/>
          </w:tcPr>
          <w:p w14:paraId="71CFAB93"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46F6222F"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6B8A419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203E406" w14:textId="77777777" w:rsidR="009B1BF3" w:rsidRPr="00A65016" w:rsidRDefault="009B1BF3" w:rsidP="001D56D0">
            <w:pPr>
              <w:rPr>
                <w:lang w:val="ro-MO"/>
              </w:rPr>
            </w:pPr>
            <w:r w:rsidRPr="00F324A3">
              <w:rPr>
                <w:lang w:val="en-US"/>
              </w:rPr>
              <w:t>0,4500</w:t>
            </w:r>
          </w:p>
        </w:tc>
      </w:tr>
      <w:tr w:rsidR="009B1BF3" w14:paraId="4DA5969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AA64D36" w14:textId="77777777" w:rsidR="009B1BF3" w:rsidRDefault="009B1BF3" w:rsidP="001D56D0">
            <w:pPr>
              <w:rPr>
                <w:lang w:val="en-US"/>
              </w:rPr>
            </w:pPr>
          </w:p>
        </w:tc>
        <w:tc>
          <w:tcPr>
            <w:tcW w:w="1418" w:type="dxa"/>
            <w:gridSpan w:val="3"/>
            <w:tcBorders>
              <w:top w:val="nil"/>
              <w:bottom w:val="single" w:sz="2" w:space="0" w:color="auto"/>
            </w:tcBorders>
            <w:vAlign w:val="center"/>
          </w:tcPr>
          <w:p w14:paraId="18ECEECE"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549214AD"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03300166"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3B263A5" w14:textId="77777777" w:rsidR="009B1BF3" w:rsidRPr="00A65016" w:rsidRDefault="009B1BF3" w:rsidP="001D56D0">
            <w:pPr>
              <w:rPr>
                <w:lang w:val="ro-MO"/>
              </w:rPr>
            </w:pPr>
            <w:r w:rsidRPr="00F324A3">
              <w:rPr>
                <w:lang w:val="en-US"/>
              </w:rPr>
              <w:t>4,8500</w:t>
            </w:r>
          </w:p>
        </w:tc>
      </w:tr>
      <w:tr w:rsidR="009B1BF3" w14:paraId="0518EA7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4902EE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A63FEEE"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3937ADFA"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281A2E88" w14:textId="77777777" w:rsidR="009B1BF3" w:rsidRDefault="009B1BF3" w:rsidP="001D56D0">
            <w:pPr>
              <w:rPr>
                <w:lang w:val="en-US"/>
              </w:rPr>
            </w:pPr>
            <w:r>
              <w:rPr>
                <w:lang w:val="en-US"/>
              </w:rPr>
              <w:t>m3</w:t>
            </w:r>
          </w:p>
        </w:tc>
        <w:tc>
          <w:tcPr>
            <w:tcW w:w="1116" w:type="dxa"/>
            <w:tcBorders>
              <w:top w:val="nil"/>
              <w:bottom w:val="single" w:sz="2" w:space="0" w:color="auto"/>
            </w:tcBorders>
          </w:tcPr>
          <w:p w14:paraId="0F77E1AA" w14:textId="77777777" w:rsidR="009B1BF3" w:rsidRDefault="009B1BF3" w:rsidP="001D56D0">
            <w:pPr>
              <w:rPr>
                <w:lang w:val="en-US"/>
              </w:rPr>
            </w:pPr>
            <w:r w:rsidRPr="00F324A3">
              <w:rPr>
                <w:lang w:val="en-US"/>
              </w:rPr>
              <w:t>0,0360</w:t>
            </w:r>
          </w:p>
        </w:tc>
      </w:tr>
      <w:tr w:rsidR="009B1BF3" w14:paraId="4A43527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7E7711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4E9FFA7"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50019F61"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694C33DD" w14:textId="77777777" w:rsidR="009B1BF3" w:rsidRDefault="009B1BF3" w:rsidP="001D56D0">
            <w:pPr>
              <w:rPr>
                <w:lang w:val="en-US"/>
              </w:rPr>
            </w:pPr>
            <w:r>
              <w:rPr>
                <w:lang w:val="en-US"/>
              </w:rPr>
              <w:t>m3</w:t>
            </w:r>
          </w:p>
        </w:tc>
        <w:tc>
          <w:tcPr>
            <w:tcW w:w="1116" w:type="dxa"/>
            <w:tcBorders>
              <w:top w:val="nil"/>
              <w:bottom w:val="single" w:sz="2" w:space="0" w:color="auto"/>
            </w:tcBorders>
          </w:tcPr>
          <w:p w14:paraId="2B6E8725" w14:textId="77777777" w:rsidR="009B1BF3" w:rsidRDefault="009B1BF3" w:rsidP="001D56D0">
            <w:pPr>
              <w:rPr>
                <w:lang w:val="en-US"/>
              </w:rPr>
            </w:pPr>
            <w:r w:rsidRPr="00F324A3">
              <w:rPr>
                <w:lang w:val="en-US"/>
              </w:rPr>
              <w:t>0,1500</w:t>
            </w:r>
          </w:p>
        </w:tc>
      </w:tr>
      <w:tr w:rsidR="009B1BF3" w14:paraId="6D3E5677"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3BF3F4E" w14:textId="77777777" w:rsidR="009B1BF3" w:rsidRDefault="009B1BF3" w:rsidP="001D56D0">
            <w:pPr>
              <w:rPr>
                <w:lang w:val="en-US"/>
              </w:rPr>
            </w:pPr>
            <w:r>
              <w:rPr>
                <w:lang w:val="en-US"/>
              </w:rPr>
              <w:t>55</w:t>
            </w:r>
          </w:p>
        </w:tc>
        <w:tc>
          <w:tcPr>
            <w:tcW w:w="1418" w:type="dxa"/>
            <w:gridSpan w:val="3"/>
            <w:tcBorders>
              <w:top w:val="single" w:sz="4" w:space="0" w:color="auto"/>
              <w:bottom w:val="single" w:sz="4" w:space="0" w:color="auto"/>
            </w:tcBorders>
          </w:tcPr>
          <w:p w14:paraId="2AEC3CEC" w14:textId="77777777" w:rsidR="009B1BF3" w:rsidRDefault="009B1BF3" w:rsidP="001D56D0">
            <w:pPr>
              <w:rPr>
                <w:lang w:val="en-US"/>
              </w:rPr>
            </w:pPr>
            <w:r>
              <w:rPr>
                <w:lang w:val="en-US"/>
              </w:rPr>
              <w:t>TsH91B</w:t>
            </w:r>
          </w:p>
          <w:p w14:paraId="43E9FC4E"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2811C9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urne( urna cost utilaj)</w:t>
            </w:r>
            <w:r>
              <w:rPr>
                <w:rFonts w:ascii="Times New Roman CYR" w:hAnsi="Times New Roman CYR" w:cs="Times New Roman CYR"/>
                <w:sz w:val="16"/>
                <w:szCs w:val="16"/>
                <w:lang w:val="en-US"/>
              </w:rPr>
              <w:t xml:space="preserve"> </w:t>
            </w:r>
          </w:p>
          <w:p w14:paraId="2E33C2E6"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2C8C1CF"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ABFDAEC" w14:textId="77777777" w:rsidR="009B1BF3" w:rsidRPr="00B400BD" w:rsidRDefault="009B1BF3" w:rsidP="001D56D0">
            <w:pPr>
              <w:jc w:val="center"/>
              <w:rPr>
                <w:b/>
                <w:bCs/>
                <w:lang w:val="en-US"/>
              </w:rPr>
            </w:pPr>
            <w:r w:rsidRPr="00B400BD">
              <w:rPr>
                <w:b/>
                <w:bCs/>
                <w:lang w:val="en-US"/>
              </w:rPr>
              <w:t>2,00</w:t>
            </w:r>
          </w:p>
        </w:tc>
      </w:tr>
      <w:tr w:rsidR="009B1BF3" w14:paraId="53940B5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B87FF0E" w14:textId="77777777" w:rsidR="009B1BF3" w:rsidRDefault="009B1BF3" w:rsidP="001D56D0">
            <w:pPr>
              <w:rPr>
                <w:lang w:val="en-US"/>
              </w:rPr>
            </w:pPr>
          </w:p>
        </w:tc>
        <w:tc>
          <w:tcPr>
            <w:tcW w:w="1418" w:type="dxa"/>
            <w:gridSpan w:val="3"/>
            <w:tcBorders>
              <w:top w:val="nil"/>
              <w:bottom w:val="single" w:sz="2" w:space="0" w:color="auto"/>
            </w:tcBorders>
            <w:vAlign w:val="center"/>
          </w:tcPr>
          <w:p w14:paraId="7B507E3F"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5A081FA3"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4B287A9"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00B10E5" w14:textId="77777777" w:rsidR="009B1BF3" w:rsidRPr="00A65016" w:rsidRDefault="009B1BF3" w:rsidP="001D56D0">
            <w:pPr>
              <w:rPr>
                <w:lang w:val="ro-MO"/>
              </w:rPr>
            </w:pPr>
            <w:r w:rsidRPr="00F324A3">
              <w:rPr>
                <w:lang w:val="en-US"/>
              </w:rPr>
              <w:t>0,6000</w:t>
            </w:r>
          </w:p>
        </w:tc>
      </w:tr>
      <w:tr w:rsidR="009B1BF3" w14:paraId="2F5CFDE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184D762" w14:textId="77777777" w:rsidR="009B1BF3" w:rsidRDefault="009B1BF3" w:rsidP="001D56D0">
            <w:pPr>
              <w:rPr>
                <w:lang w:val="en-US"/>
              </w:rPr>
            </w:pPr>
          </w:p>
        </w:tc>
        <w:tc>
          <w:tcPr>
            <w:tcW w:w="1418" w:type="dxa"/>
            <w:gridSpan w:val="3"/>
            <w:tcBorders>
              <w:top w:val="nil"/>
              <w:bottom w:val="single" w:sz="2" w:space="0" w:color="auto"/>
            </w:tcBorders>
            <w:vAlign w:val="center"/>
          </w:tcPr>
          <w:p w14:paraId="1047BA53"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2AC3AF09"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301EBE8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6809EE8" w14:textId="77777777" w:rsidR="009B1BF3" w:rsidRPr="00A65016" w:rsidRDefault="009B1BF3" w:rsidP="001D56D0">
            <w:pPr>
              <w:rPr>
                <w:lang w:val="ro-MO"/>
              </w:rPr>
            </w:pPr>
            <w:r w:rsidRPr="00F324A3">
              <w:rPr>
                <w:lang w:val="en-US"/>
              </w:rPr>
              <w:t>0,4500</w:t>
            </w:r>
          </w:p>
        </w:tc>
      </w:tr>
      <w:tr w:rsidR="009B1BF3" w14:paraId="4FA2527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D8555AC" w14:textId="77777777" w:rsidR="009B1BF3" w:rsidRDefault="009B1BF3" w:rsidP="001D56D0">
            <w:pPr>
              <w:rPr>
                <w:lang w:val="en-US"/>
              </w:rPr>
            </w:pPr>
          </w:p>
        </w:tc>
        <w:tc>
          <w:tcPr>
            <w:tcW w:w="1418" w:type="dxa"/>
            <w:gridSpan w:val="3"/>
            <w:tcBorders>
              <w:top w:val="nil"/>
              <w:bottom w:val="single" w:sz="2" w:space="0" w:color="auto"/>
            </w:tcBorders>
            <w:vAlign w:val="center"/>
          </w:tcPr>
          <w:p w14:paraId="1F34574A"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36058760"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0D275162"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869D878" w14:textId="77777777" w:rsidR="009B1BF3" w:rsidRPr="00A65016" w:rsidRDefault="009B1BF3" w:rsidP="001D56D0">
            <w:pPr>
              <w:rPr>
                <w:lang w:val="ro-MO"/>
              </w:rPr>
            </w:pPr>
            <w:r w:rsidRPr="00F324A3">
              <w:rPr>
                <w:lang w:val="en-US"/>
              </w:rPr>
              <w:t>4,8500</w:t>
            </w:r>
          </w:p>
        </w:tc>
      </w:tr>
      <w:tr w:rsidR="009B1BF3" w14:paraId="24F67C7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142045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CAD02B2"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144D745B"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7A758D1D" w14:textId="77777777" w:rsidR="009B1BF3" w:rsidRDefault="009B1BF3" w:rsidP="001D56D0">
            <w:pPr>
              <w:rPr>
                <w:lang w:val="en-US"/>
              </w:rPr>
            </w:pPr>
            <w:r>
              <w:rPr>
                <w:lang w:val="en-US"/>
              </w:rPr>
              <w:t>m3</w:t>
            </w:r>
          </w:p>
        </w:tc>
        <w:tc>
          <w:tcPr>
            <w:tcW w:w="1116" w:type="dxa"/>
            <w:tcBorders>
              <w:top w:val="nil"/>
              <w:bottom w:val="single" w:sz="2" w:space="0" w:color="auto"/>
            </w:tcBorders>
          </w:tcPr>
          <w:p w14:paraId="0AB38B5F" w14:textId="77777777" w:rsidR="009B1BF3" w:rsidRDefault="009B1BF3" w:rsidP="001D56D0">
            <w:pPr>
              <w:rPr>
                <w:lang w:val="en-US"/>
              </w:rPr>
            </w:pPr>
            <w:r w:rsidRPr="00F324A3">
              <w:rPr>
                <w:lang w:val="en-US"/>
              </w:rPr>
              <w:t>0,0840</w:t>
            </w:r>
          </w:p>
        </w:tc>
      </w:tr>
      <w:tr w:rsidR="009B1BF3" w14:paraId="52198AC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F121A4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487EED7"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3DE2730A"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336424AB" w14:textId="77777777" w:rsidR="009B1BF3" w:rsidRDefault="009B1BF3" w:rsidP="001D56D0">
            <w:pPr>
              <w:rPr>
                <w:lang w:val="en-US"/>
              </w:rPr>
            </w:pPr>
            <w:r>
              <w:rPr>
                <w:lang w:val="en-US"/>
              </w:rPr>
              <w:t>m3</w:t>
            </w:r>
          </w:p>
        </w:tc>
        <w:tc>
          <w:tcPr>
            <w:tcW w:w="1116" w:type="dxa"/>
            <w:tcBorders>
              <w:top w:val="nil"/>
              <w:bottom w:val="single" w:sz="2" w:space="0" w:color="auto"/>
            </w:tcBorders>
          </w:tcPr>
          <w:p w14:paraId="23DF8C63" w14:textId="77777777" w:rsidR="009B1BF3" w:rsidRDefault="009B1BF3" w:rsidP="001D56D0">
            <w:pPr>
              <w:rPr>
                <w:lang w:val="en-US"/>
              </w:rPr>
            </w:pPr>
            <w:r w:rsidRPr="00F324A3">
              <w:rPr>
                <w:lang w:val="en-US"/>
              </w:rPr>
              <w:t>0,1500</w:t>
            </w:r>
          </w:p>
        </w:tc>
      </w:tr>
      <w:tr w:rsidR="009B1BF3" w14:paraId="62DCACEF"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8ECF152" w14:textId="77777777" w:rsidR="009B1BF3" w:rsidRDefault="009B1BF3" w:rsidP="001D56D0">
            <w:pPr>
              <w:rPr>
                <w:lang w:val="en-US"/>
              </w:rPr>
            </w:pPr>
            <w:r>
              <w:rPr>
                <w:lang w:val="en-US"/>
              </w:rPr>
              <w:t>56</w:t>
            </w:r>
          </w:p>
        </w:tc>
        <w:tc>
          <w:tcPr>
            <w:tcW w:w="1418" w:type="dxa"/>
            <w:gridSpan w:val="3"/>
            <w:tcBorders>
              <w:top w:val="single" w:sz="4" w:space="0" w:color="auto"/>
              <w:bottom w:val="single" w:sz="4" w:space="0" w:color="auto"/>
            </w:tcBorders>
          </w:tcPr>
          <w:p w14:paraId="74F29D25" w14:textId="77777777" w:rsidR="009B1BF3" w:rsidRDefault="009B1BF3" w:rsidP="001D56D0">
            <w:pPr>
              <w:rPr>
                <w:lang w:val="en-US"/>
              </w:rPr>
            </w:pPr>
            <w:r>
              <w:rPr>
                <w:lang w:val="en-US"/>
              </w:rPr>
              <w:t>TsH91A k man 5</w:t>
            </w:r>
          </w:p>
          <w:p w14:paraId="1A8383CA"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2638CDD"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complex de joaca  (  cost utilaj)</w:t>
            </w:r>
            <w:r>
              <w:rPr>
                <w:rFonts w:ascii="Times New Roman CYR" w:hAnsi="Times New Roman CYR" w:cs="Times New Roman CYR"/>
                <w:sz w:val="16"/>
                <w:szCs w:val="16"/>
                <w:lang w:val="en-US"/>
              </w:rPr>
              <w:t xml:space="preserve"> </w:t>
            </w:r>
          </w:p>
          <w:p w14:paraId="001FC1C5"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D5960FB"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48EA62CA" w14:textId="77777777" w:rsidR="009B1BF3" w:rsidRPr="00B400BD" w:rsidRDefault="009B1BF3" w:rsidP="001D56D0">
            <w:pPr>
              <w:jc w:val="center"/>
              <w:rPr>
                <w:b/>
                <w:bCs/>
                <w:lang w:val="en-US"/>
              </w:rPr>
            </w:pPr>
            <w:r w:rsidRPr="00B400BD">
              <w:rPr>
                <w:b/>
                <w:bCs/>
                <w:lang w:val="en-US"/>
              </w:rPr>
              <w:t>2,00</w:t>
            </w:r>
          </w:p>
        </w:tc>
      </w:tr>
      <w:tr w:rsidR="009B1BF3" w14:paraId="7734355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6E32697" w14:textId="77777777" w:rsidR="009B1BF3" w:rsidRDefault="009B1BF3" w:rsidP="001D56D0">
            <w:pPr>
              <w:rPr>
                <w:lang w:val="en-US"/>
              </w:rPr>
            </w:pPr>
          </w:p>
        </w:tc>
        <w:tc>
          <w:tcPr>
            <w:tcW w:w="1418" w:type="dxa"/>
            <w:gridSpan w:val="3"/>
            <w:tcBorders>
              <w:top w:val="nil"/>
              <w:bottom w:val="single" w:sz="2" w:space="0" w:color="auto"/>
            </w:tcBorders>
            <w:vAlign w:val="center"/>
          </w:tcPr>
          <w:p w14:paraId="134C3990"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E490075"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01A37CB9"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7F46E31" w14:textId="77777777" w:rsidR="009B1BF3" w:rsidRPr="00A65016" w:rsidRDefault="009B1BF3" w:rsidP="001D56D0">
            <w:pPr>
              <w:rPr>
                <w:lang w:val="ro-MO"/>
              </w:rPr>
            </w:pPr>
            <w:r w:rsidRPr="00F324A3">
              <w:rPr>
                <w:lang w:val="en-US"/>
              </w:rPr>
              <w:t>1,9000</w:t>
            </w:r>
          </w:p>
        </w:tc>
      </w:tr>
      <w:tr w:rsidR="009B1BF3" w14:paraId="08517A5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8EFA420" w14:textId="77777777" w:rsidR="009B1BF3" w:rsidRDefault="009B1BF3" w:rsidP="001D56D0">
            <w:pPr>
              <w:rPr>
                <w:lang w:val="en-US"/>
              </w:rPr>
            </w:pPr>
          </w:p>
        </w:tc>
        <w:tc>
          <w:tcPr>
            <w:tcW w:w="1418" w:type="dxa"/>
            <w:gridSpan w:val="3"/>
            <w:tcBorders>
              <w:top w:val="nil"/>
              <w:bottom w:val="single" w:sz="2" w:space="0" w:color="auto"/>
            </w:tcBorders>
            <w:vAlign w:val="center"/>
          </w:tcPr>
          <w:p w14:paraId="0C781ECB"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774209F0"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3B84453B"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C60CAD0" w14:textId="77777777" w:rsidR="009B1BF3" w:rsidRPr="00A65016" w:rsidRDefault="009B1BF3" w:rsidP="001D56D0">
            <w:pPr>
              <w:rPr>
                <w:lang w:val="ro-MO"/>
              </w:rPr>
            </w:pPr>
            <w:r w:rsidRPr="00F324A3">
              <w:rPr>
                <w:lang w:val="en-US"/>
              </w:rPr>
              <w:t>0,4500</w:t>
            </w:r>
          </w:p>
        </w:tc>
      </w:tr>
      <w:tr w:rsidR="009B1BF3" w14:paraId="0FCEB86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8CFEB5F" w14:textId="77777777" w:rsidR="009B1BF3" w:rsidRDefault="009B1BF3" w:rsidP="001D56D0">
            <w:pPr>
              <w:rPr>
                <w:lang w:val="en-US"/>
              </w:rPr>
            </w:pPr>
          </w:p>
        </w:tc>
        <w:tc>
          <w:tcPr>
            <w:tcW w:w="1418" w:type="dxa"/>
            <w:gridSpan w:val="3"/>
            <w:tcBorders>
              <w:top w:val="nil"/>
              <w:bottom w:val="single" w:sz="2" w:space="0" w:color="auto"/>
            </w:tcBorders>
            <w:vAlign w:val="center"/>
          </w:tcPr>
          <w:p w14:paraId="1B856E16"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68DCFBE9"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00B90326"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54BA72B0" w14:textId="77777777" w:rsidR="009B1BF3" w:rsidRPr="00A65016" w:rsidRDefault="009B1BF3" w:rsidP="001D56D0">
            <w:pPr>
              <w:rPr>
                <w:lang w:val="ro-MO"/>
              </w:rPr>
            </w:pPr>
            <w:r w:rsidRPr="00F324A3">
              <w:rPr>
                <w:lang w:val="en-US"/>
              </w:rPr>
              <w:t>4,8500</w:t>
            </w:r>
          </w:p>
        </w:tc>
      </w:tr>
      <w:tr w:rsidR="009B1BF3" w14:paraId="42DE1DD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88462D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9D19B44"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593E5785"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47B05EA9" w14:textId="77777777" w:rsidR="009B1BF3" w:rsidRDefault="009B1BF3" w:rsidP="001D56D0">
            <w:pPr>
              <w:rPr>
                <w:lang w:val="en-US"/>
              </w:rPr>
            </w:pPr>
            <w:r>
              <w:rPr>
                <w:lang w:val="en-US"/>
              </w:rPr>
              <w:t>m3</w:t>
            </w:r>
          </w:p>
        </w:tc>
        <w:tc>
          <w:tcPr>
            <w:tcW w:w="1116" w:type="dxa"/>
            <w:tcBorders>
              <w:top w:val="nil"/>
              <w:bottom w:val="single" w:sz="2" w:space="0" w:color="auto"/>
            </w:tcBorders>
          </w:tcPr>
          <w:p w14:paraId="542C4EF6" w14:textId="77777777" w:rsidR="009B1BF3" w:rsidRDefault="009B1BF3" w:rsidP="001D56D0">
            <w:pPr>
              <w:rPr>
                <w:lang w:val="en-US"/>
              </w:rPr>
            </w:pPr>
            <w:r w:rsidRPr="00F324A3">
              <w:rPr>
                <w:lang w:val="en-US"/>
              </w:rPr>
              <w:t>0,0360</w:t>
            </w:r>
          </w:p>
        </w:tc>
      </w:tr>
      <w:tr w:rsidR="009B1BF3" w14:paraId="72C504B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E2B9F3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A87E037"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59B172A6"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07882DE3" w14:textId="77777777" w:rsidR="009B1BF3" w:rsidRDefault="009B1BF3" w:rsidP="001D56D0">
            <w:pPr>
              <w:rPr>
                <w:lang w:val="en-US"/>
              </w:rPr>
            </w:pPr>
            <w:r>
              <w:rPr>
                <w:lang w:val="en-US"/>
              </w:rPr>
              <w:t>m3</w:t>
            </w:r>
          </w:p>
        </w:tc>
        <w:tc>
          <w:tcPr>
            <w:tcW w:w="1116" w:type="dxa"/>
            <w:tcBorders>
              <w:top w:val="nil"/>
              <w:bottom w:val="single" w:sz="2" w:space="0" w:color="auto"/>
            </w:tcBorders>
          </w:tcPr>
          <w:p w14:paraId="0E55204E" w14:textId="77777777" w:rsidR="009B1BF3" w:rsidRDefault="009B1BF3" w:rsidP="001D56D0">
            <w:pPr>
              <w:rPr>
                <w:lang w:val="en-US"/>
              </w:rPr>
            </w:pPr>
            <w:r w:rsidRPr="00F324A3">
              <w:rPr>
                <w:lang w:val="en-US"/>
              </w:rPr>
              <w:t>0,1500</w:t>
            </w:r>
          </w:p>
        </w:tc>
      </w:tr>
      <w:tr w:rsidR="009B1BF3" w14:paraId="023F9EDD"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B5292B0" w14:textId="77777777" w:rsidR="009B1BF3" w:rsidRDefault="009B1BF3" w:rsidP="001D56D0">
            <w:pPr>
              <w:rPr>
                <w:lang w:val="en-US"/>
              </w:rPr>
            </w:pPr>
            <w:r>
              <w:rPr>
                <w:lang w:val="en-US"/>
              </w:rPr>
              <w:t>57</w:t>
            </w:r>
          </w:p>
        </w:tc>
        <w:tc>
          <w:tcPr>
            <w:tcW w:w="1418" w:type="dxa"/>
            <w:gridSpan w:val="3"/>
            <w:tcBorders>
              <w:top w:val="single" w:sz="4" w:space="0" w:color="auto"/>
              <w:bottom w:val="single" w:sz="4" w:space="0" w:color="auto"/>
            </w:tcBorders>
          </w:tcPr>
          <w:p w14:paraId="79D21205" w14:textId="77777777" w:rsidR="009B1BF3" w:rsidRDefault="009B1BF3" w:rsidP="001D56D0">
            <w:pPr>
              <w:rPr>
                <w:lang w:val="en-US"/>
              </w:rPr>
            </w:pPr>
            <w:r>
              <w:rPr>
                <w:lang w:val="en-US"/>
              </w:rPr>
              <w:t>TsH91B</w:t>
            </w:r>
          </w:p>
          <w:p w14:paraId="0B0A50D7"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5CC07D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figurine pe arc,carusel,balansoar,casuta ,masa(se exclud urna  cost utilaj))</w:t>
            </w:r>
            <w:r>
              <w:rPr>
                <w:rFonts w:ascii="Times New Roman CYR" w:hAnsi="Times New Roman CYR" w:cs="Times New Roman CYR"/>
                <w:sz w:val="16"/>
                <w:szCs w:val="16"/>
                <w:lang w:val="en-US"/>
              </w:rPr>
              <w:t xml:space="preserve"> </w:t>
            </w:r>
          </w:p>
          <w:p w14:paraId="1F56BF98"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E00EBEE"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6467EEC3" w14:textId="77777777" w:rsidR="009B1BF3" w:rsidRPr="00B400BD" w:rsidRDefault="009B1BF3" w:rsidP="001D56D0">
            <w:pPr>
              <w:jc w:val="center"/>
              <w:rPr>
                <w:b/>
                <w:bCs/>
                <w:lang w:val="en-US"/>
              </w:rPr>
            </w:pPr>
            <w:r w:rsidRPr="00B400BD">
              <w:rPr>
                <w:b/>
                <w:bCs/>
                <w:lang w:val="en-US"/>
              </w:rPr>
              <w:t>3,00</w:t>
            </w:r>
          </w:p>
        </w:tc>
      </w:tr>
      <w:tr w:rsidR="009B1BF3" w14:paraId="71FD1D4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DBE269A" w14:textId="77777777" w:rsidR="009B1BF3" w:rsidRDefault="009B1BF3" w:rsidP="001D56D0">
            <w:pPr>
              <w:rPr>
                <w:lang w:val="en-US"/>
              </w:rPr>
            </w:pPr>
          </w:p>
        </w:tc>
        <w:tc>
          <w:tcPr>
            <w:tcW w:w="1418" w:type="dxa"/>
            <w:gridSpan w:val="3"/>
            <w:tcBorders>
              <w:top w:val="nil"/>
              <w:bottom w:val="single" w:sz="2" w:space="0" w:color="auto"/>
            </w:tcBorders>
            <w:vAlign w:val="center"/>
          </w:tcPr>
          <w:p w14:paraId="62DBC321"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23D9AA06"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705C6445"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37F9ED5" w14:textId="77777777" w:rsidR="009B1BF3" w:rsidRPr="00A65016" w:rsidRDefault="009B1BF3" w:rsidP="001D56D0">
            <w:pPr>
              <w:rPr>
                <w:lang w:val="ro-MO"/>
              </w:rPr>
            </w:pPr>
            <w:r w:rsidRPr="00F324A3">
              <w:rPr>
                <w:lang w:val="en-US"/>
              </w:rPr>
              <w:t>0,6000</w:t>
            </w:r>
          </w:p>
        </w:tc>
      </w:tr>
      <w:tr w:rsidR="009B1BF3" w14:paraId="043AF7EC"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6592D13" w14:textId="77777777" w:rsidR="009B1BF3" w:rsidRDefault="009B1BF3" w:rsidP="001D56D0">
            <w:pPr>
              <w:rPr>
                <w:lang w:val="en-US"/>
              </w:rPr>
            </w:pPr>
          </w:p>
        </w:tc>
        <w:tc>
          <w:tcPr>
            <w:tcW w:w="1418" w:type="dxa"/>
            <w:gridSpan w:val="3"/>
            <w:tcBorders>
              <w:top w:val="nil"/>
              <w:bottom w:val="single" w:sz="2" w:space="0" w:color="auto"/>
            </w:tcBorders>
            <w:vAlign w:val="center"/>
          </w:tcPr>
          <w:p w14:paraId="7622E42D"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33988DFB"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7E8BA4EE"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E433AFE" w14:textId="77777777" w:rsidR="009B1BF3" w:rsidRPr="00A65016" w:rsidRDefault="009B1BF3" w:rsidP="001D56D0">
            <w:pPr>
              <w:rPr>
                <w:lang w:val="ro-MO"/>
              </w:rPr>
            </w:pPr>
            <w:r w:rsidRPr="00F324A3">
              <w:rPr>
                <w:lang w:val="en-US"/>
              </w:rPr>
              <w:t>0,4500</w:t>
            </w:r>
          </w:p>
        </w:tc>
      </w:tr>
      <w:tr w:rsidR="009B1BF3" w14:paraId="2CF70E4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545BD73" w14:textId="77777777" w:rsidR="009B1BF3" w:rsidRDefault="009B1BF3" w:rsidP="001D56D0">
            <w:pPr>
              <w:rPr>
                <w:lang w:val="en-US"/>
              </w:rPr>
            </w:pPr>
          </w:p>
        </w:tc>
        <w:tc>
          <w:tcPr>
            <w:tcW w:w="1418" w:type="dxa"/>
            <w:gridSpan w:val="3"/>
            <w:tcBorders>
              <w:top w:val="nil"/>
              <w:bottom w:val="single" w:sz="2" w:space="0" w:color="auto"/>
            </w:tcBorders>
            <w:vAlign w:val="center"/>
          </w:tcPr>
          <w:p w14:paraId="3F81BEC4"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6F8044CF"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26DCB0B6"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B74052A" w14:textId="77777777" w:rsidR="009B1BF3" w:rsidRPr="00A65016" w:rsidRDefault="009B1BF3" w:rsidP="001D56D0">
            <w:pPr>
              <w:rPr>
                <w:lang w:val="ro-MO"/>
              </w:rPr>
            </w:pPr>
            <w:r w:rsidRPr="00F324A3">
              <w:rPr>
                <w:lang w:val="en-US"/>
              </w:rPr>
              <w:t>4,8500</w:t>
            </w:r>
          </w:p>
        </w:tc>
      </w:tr>
      <w:tr w:rsidR="009B1BF3" w14:paraId="5ADD586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CEC652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3F095EE"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2FB4975D"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3E1FA4B3" w14:textId="77777777" w:rsidR="009B1BF3" w:rsidRDefault="009B1BF3" w:rsidP="001D56D0">
            <w:pPr>
              <w:rPr>
                <w:lang w:val="en-US"/>
              </w:rPr>
            </w:pPr>
            <w:r>
              <w:rPr>
                <w:lang w:val="en-US"/>
              </w:rPr>
              <w:t>m3</w:t>
            </w:r>
          </w:p>
        </w:tc>
        <w:tc>
          <w:tcPr>
            <w:tcW w:w="1116" w:type="dxa"/>
            <w:tcBorders>
              <w:top w:val="nil"/>
              <w:bottom w:val="single" w:sz="2" w:space="0" w:color="auto"/>
            </w:tcBorders>
          </w:tcPr>
          <w:p w14:paraId="5EFE3FAA" w14:textId="77777777" w:rsidR="009B1BF3" w:rsidRDefault="009B1BF3" w:rsidP="001D56D0">
            <w:pPr>
              <w:rPr>
                <w:lang w:val="en-US"/>
              </w:rPr>
            </w:pPr>
            <w:r w:rsidRPr="00F324A3">
              <w:rPr>
                <w:lang w:val="en-US"/>
              </w:rPr>
              <w:t>0,0840</w:t>
            </w:r>
          </w:p>
        </w:tc>
      </w:tr>
      <w:tr w:rsidR="009B1BF3" w14:paraId="551B9CE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894C2E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E06ECB0"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6AB32009"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74E0DC19" w14:textId="77777777" w:rsidR="009B1BF3" w:rsidRDefault="009B1BF3" w:rsidP="001D56D0">
            <w:pPr>
              <w:rPr>
                <w:lang w:val="en-US"/>
              </w:rPr>
            </w:pPr>
            <w:r>
              <w:rPr>
                <w:lang w:val="en-US"/>
              </w:rPr>
              <w:t>m3</w:t>
            </w:r>
          </w:p>
        </w:tc>
        <w:tc>
          <w:tcPr>
            <w:tcW w:w="1116" w:type="dxa"/>
            <w:tcBorders>
              <w:top w:val="nil"/>
              <w:bottom w:val="single" w:sz="2" w:space="0" w:color="auto"/>
            </w:tcBorders>
          </w:tcPr>
          <w:p w14:paraId="71689B52" w14:textId="77777777" w:rsidR="009B1BF3" w:rsidRDefault="009B1BF3" w:rsidP="001D56D0">
            <w:pPr>
              <w:rPr>
                <w:lang w:val="en-US"/>
              </w:rPr>
            </w:pPr>
            <w:r w:rsidRPr="00F324A3">
              <w:rPr>
                <w:lang w:val="en-US"/>
              </w:rPr>
              <w:t>0,1500</w:t>
            </w:r>
          </w:p>
        </w:tc>
      </w:tr>
      <w:tr w:rsidR="009B1BF3" w14:paraId="6F71E2B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5E934C" w14:textId="77777777" w:rsidR="009B1BF3" w:rsidRDefault="009B1BF3" w:rsidP="001D56D0">
            <w:pPr>
              <w:rPr>
                <w:lang w:val="en-US"/>
              </w:rPr>
            </w:pPr>
            <w:r>
              <w:rPr>
                <w:lang w:val="en-US"/>
              </w:rPr>
              <w:t>58</w:t>
            </w:r>
          </w:p>
        </w:tc>
        <w:tc>
          <w:tcPr>
            <w:tcW w:w="1418" w:type="dxa"/>
            <w:gridSpan w:val="3"/>
            <w:tcBorders>
              <w:top w:val="single" w:sz="4" w:space="0" w:color="auto"/>
              <w:bottom w:val="single" w:sz="4" w:space="0" w:color="auto"/>
            </w:tcBorders>
          </w:tcPr>
          <w:p w14:paraId="0A45947E" w14:textId="77777777" w:rsidR="009B1BF3" w:rsidRDefault="009B1BF3" w:rsidP="001D56D0">
            <w:pPr>
              <w:rPr>
                <w:lang w:val="en-US"/>
              </w:rPr>
            </w:pPr>
            <w:r>
              <w:rPr>
                <w:lang w:val="en-US"/>
              </w:rPr>
              <w:t>TsH80A kman =2</w:t>
            </w:r>
          </w:p>
          <w:p w14:paraId="2A5E5CFF"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1227776"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Aranjarea  ingradire inclusiv fixarea   1 buc =1 ml </w:t>
            </w:r>
            <w:r>
              <w:rPr>
                <w:rFonts w:ascii="Times New Roman CYR" w:hAnsi="Times New Roman CYR" w:cs="Times New Roman CYR"/>
                <w:sz w:val="16"/>
                <w:szCs w:val="16"/>
                <w:lang w:val="en-US"/>
              </w:rPr>
              <w:t xml:space="preserve"> </w:t>
            </w:r>
          </w:p>
          <w:p w14:paraId="224D8EA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66A3FE"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40AE07E6" w14:textId="77777777" w:rsidR="009B1BF3" w:rsidRPr="00B400BD" w:rsidRDefault="009B1BF3" w:rsidP="001D56D0">
            <w:pPr>
              <w:jc w:val="center"/>
              <w:rPr>
                <w:b/>
                <w:bCs/>
                <w:lang w:val="en-US"/>
              </w:rPr>
            </w:pPr>
            <w:r w:rsidRPr="00B400BD">
              <w:rPr>
                <w:b/>
                <w:bCs/>
                <w:lang w:val="en-US"/>
              </w:rPr>
              <w:t>50,00</w:t>
            </w:r>
          </w:p>
        </w:tc>
      </w:tr>
      <w:tr w:rsidR="009B1BF3" w14:paraId="0CF4F9A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F13C565" w14:textId="77777777" w:rsidR="009B1BF3" w:rsidRDefault="009B1BF3" w:rsidP="001D56D0">
            <w:pPr>
              <w:rPr>
                <w:lang w:val="en-US"/>
              </w:rPr>
            </w:pPr>
          </w:p>
        </w:tc>
        <w:tc>
          <w:tcPr>
            <w:tcW w:w="1418" w:type="dxa"/>
            <w:gridSpan w:val="3"/>
            <w:tcBorders>
              <w:top w:val="nil"/>
              <w:bottom w:val="single" w:sz="2" w:space="0" w:color="auto"/>
            </w:tcBorders>
            <w:vAlign w:val="center"/>
          </w:tcPr>
          <w:p w14:paraId="3488AD00"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7A61B5D5"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1189AE9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9FC3E75" w14:textId="77777777" w:rsidR="009B1BF3" w:rsidRPr="00A65016" w:rsidRDefault="009B1BF3" w:rsidP="001D56D0">
            <w:pPr>
              <w:rPr>
                <w:lang w:val="ro-MO"/>
              </w:rPr>
            </w:pPr>
            <w:r w:rsidRPr="00F324A3">
              <w:rPr>
                <w:lang w:val="en-US"/>
              </w:rPr>
              <w:t>0,2700</w:t>
            </w:r>
          </w:p>
        </w:tc>
      </w:tr>
      <w:tr w:rsidR="009B1BF3" w14:paraId="22867F12"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D1A4BC5" w14:textId="77777777" w:rsidR="009B1BF3" w:rsidRDefault="009B1BF3" w:rsidP="001D56D0">
            <w:pPr>
              <w:rPr>
                <w:lang w:val="en-US"/>
              </w:rPr>
            </w:pPr>
            <w:r>
              <w:rPr>
                <w:lang w:val="en-US"/>
              </w:rPr>
              <w:t>59</w:t>
            </w:r>
          </w:p>
        </w:tc>
        <w:tc>
          <w:tcPr>
            <w:tcW w:w="1418" w:type="dxa"/>
            <w:gridSpan w:val="3"/>
            <w:tcBorders>
              <w:top w:val="single" w:sz="4" w:space="0" w:color="auto"/>
              <w:bottom w:val="single" w:sz="4" w:space="0" w:color="auto"/>
            </w:tcBorders>
          </w:tcPr>
          <w:p w14:paraId="64D97EB5" w14:textId="77777777" w:rsidR="009B1BF3" w:rsidRDefault="009B1BF3" w:rsidP="001D56D0">
            <w:pPr>
              <w:rPr>
                <w:lang w:val="en-US"/>
              </w:rPr>
            </w:pPr>
            <w:r>
              <w:rPr>
                <w:lang w:val="en-US"/>
              </w:rPr>
              <w:t>CL57A</w:t>
            </w:r>
          </w:p>
          <w:p w14:paraId="06DEE42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FE3BCC8"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Montarea si fixarea pieselor inglobate in beton armat monolit: cu greutatea sub 4 kg</w:t>
            </w:r>
            <w:r>
              <w:rPr>
                <w:rFonts w:ascii="Times New Roman CYR" w:hAnsi="Times New Roman CYR" w:cs="Times New Roman CYR"/>
                <w:sz w:val="16"/>
                <w:szCs w:val="16"/>
                <w:lang w:val="en-US"/>
              </w:rPr>
              <w:t xml:space="preserve"> </w:t>
            </w:r>
          </w:p>
          <w:p w14:paraId="4ECE0DD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1F69C85" w14:textId="77777777" w:rsidR="009B1BF3" w:rsidRDefault="009B1BF3" w:rsidP="001D56D0">
            <w:pPr>
              <w:jc w:val="center"/>
              <w:rPr>
                <w:lang w:val="en-US"/>
              </w:rPr>
            </w:pPr>
            <w:r>
              <w:rPr>
                <w:lang w:val="en-US"/>
              </w:rPr>
              <w:t>kg</w:t>
            </w:r>
          </w:p>
        </w:tc>
        <w:tc>
          <w:tcPr>
            <w:tcW w:w="1134" w:type="dxa"/>
            <w:gridSpan w:val="2"/>
            <w:tcBorders>
              <w:top w:val="single" w:sz="4" w:space="0" w:color="auto"/>
              <w:bottom w:val="single" w:sz="4" w:space="0" w:color="auto"/>
            </w:tcBorders>
            <w:vAlign w:val="center"/>
          </w:tcPr>
          <w:p w14:paraId="7CDF6DDC" w14:textId="77777777" w:rsidR="009B1BF3" w:rsidRPr="00B400BD" w:rsidRDefault="009B1BF3" w:rsidP="001D56D0">
            <w:pPr>
              <w:jc w:val="center"/>
              <w:rPr>
                <w:b/>
                <w:bCs/>
                <w:lang w:val="en-US"/>
              </w:rPr>
            </w:pPr>
            <w:r w:rsidRPr="00B400BD">
              <w:rPr>
                <w:b/>
                <w:bCs/>
                <w:lang w:val="en-US"/>
              </w:rPr>
              <w:t>75,00</w:t>
            </w:r>
          </w:p>
        </w:tc>
      </w:tr>
      <w:tr w:rsidR="009B1BF3" w14:paraId="78C4EBF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CC5899E" w14:textId="77777777" w:rsidR="009B1BF3" w:rsidRDefault="009B1BF3" w:rsidP="001D56D0">
            <w:pPr>
              <w:rPr>
                <w:lang w:val="en-US"/>
              </w:rPr>
            </w:pPr>
          </w:p>
        </w:tc>
        <w:tc>
          <w:tcPr>
            <w:tcW w:w="1418" w:type="dxa"/>
            <w:gridSpan w:val="3"/>
            <w:tcBorders>
              <w:top w:val="nil"/>
              <w:bottom w:val="single" w:sz="2" w:space="0" w:color="auto"/>
            </w:tcBorders>
            <w:vAlign w:val="center"/>
          </w:tcPr>
          <w:p w14:paraId="613D2F17" w14:textId="77777777" w:rsidR="009B1BF3" w:rsidRDefault="009B1BF3" w:rsidP="001D56D0">
            <w:pPr>
              <w:jc w:val="center"/>
              <w:rPr>
                <w:sz w:val="16"/>
                <w:szCs w:val="16"/>
                <w:lang w:val="en-US"/>
              </w:rPr>
            </w:pPr>
            <w:r>
              <w:rPr>
                <w:sz w:val="16"/>
                <w:szCs w:val="16"/>
                <w:lang w:val="en-US"/>
              </w:rPr>
              <w:t>7136080025001</w:t>
            </w:r>
          </w:p>
        </w:tc>
        <w:tc>
          <w:tcPr>
            <w:tcW w:w="5953" w:type="dxa"/>
            <w:gridSpan w:val="5"/>
            <w:tcBorders>
              <w:top w:val="nil"/>
              <w:bottom w:val="single" w:sz="2" w:space="0" w:color="auto"/>
            </w:tcBorders>
          </w:tcPr>
          <w:p w14:paraId="03446425" w14:textId="77777777" w:rsidR="009B1BF3" w:rsidRDefault="009B1BF3" w:rsidP="001D56D0">
            <w:pPr>
              <w:rPr>
                <w:lang w:val="en-US"/>
              </w:rPr>
            </w:pPr>
            <w:r>
              <w:rPr>
                <w:lang w:val="en-US"/>
              </w:rPr>
              <w:t xml:space="preserve">Montator </w:t>
            </w:r>
          </w:p>
        </w:tc>
        <w:tc>
          <w:tcPr>
            <w:tcW w:w="1134" w:type="dxa"/>
            <w:gridSpan w:val="2"/>
            <w:tcBorders>
              <w:top w:val="nil"/>
              <w:bottom w:val="single" w:sz="2" w:space="0" w:color="auto"/>
            </w:tcBorders>
          </w:tcPr>
          <w:p w14:paraId="71C28A4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F4081EB" w14:textId="77777777" w:rsidR="009B1BF3" w:rsidRPr="00A65016" w:rsidRDefault="009B1BF3" w:rsidP="001D56D0">
            <w:pPr>
              <w:rPr>
                <w:lang w:val="ro-MO"/>
              </w:rPr>
            </w:pPr>
            <w:r w:rsidRPr="00F324A3">
              <w:rPr>
                <w:lang w:val="en-US"/>
              </w:rPr>
              <w:t>0,2100</w:t>
            </w:r>
          </w:p>
        </w:tc>
      </w:tr>
      <w:tr w:rsidR="009B1BF3" w14:paraId="5639A6E2"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59D232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85B0A8D" w14:textId="77777777" w:rsidR="009B1BF3" w:rsidRDefault="009B1BF3" w:rsidP="001D56D0">
            <w:pPr>
              <w:jc w:val="center"/>
              <w:rPr>
                <w:sz w:val="16"/>
                <w:szCs w:val="16"/>
                <w:lang w:val="en-US"/>
              </w:rPr>
            </w:pPr>
            <w:r>
              <w:rPr>
                <w:sz w:val="16"/>
                <w:szCs w:val="16"/>
                <w:lang w:val="en-US"/>
              </w:rPr>
              <w:t>2811236309900</w:t>
            </w:r>
          </w:p>
        </w:tc>
        <w:tc>
          <w:tcPr>
            <w:tcW w:w="5953" w:type="dxa"/>
            <w:gridSpan w:val="5"/>
            <w:tcBorders>
              <w:top w:val="nil"/>
              <w:bottom w:val="single" w:sz="2" w:space="0" w:color="auto"/>
            </w:tcBorders>
          </w:tcPr>
          <w:p w14:paraId="07B0AC93" w14:textId="77777777" w:rsidR="009B1BF3" w:rsidRDefault="009B1BF3" w:rsidP="001D56D0">
            <w:pPr>
              <w:rPr>
                <w:lang w:val="en-US"/>
              </w:rPr>
            </w:pPr>
            <w:r>
              <w:rPr>
                <w:lang w:val="en-US"/>
              </w:rPr>
              <w:t xml:space="preserve">Confectii metalice </w:t>
            </w:r>
          </w:p>
        </w:tc>
        <w:tc>
          <w:tcPr>
            <w:tcW w:w="1152" w:type="dxa"/>
            <w:gridSpan w:val="3"/>
            <w:tcBorders>
              <w:top w:val="nil"/>
              <w:bottom w:val="single" w:sz="2" w:space="0" w:color="auto"/>
            </w:tcBorders>
          </w:tcPr>
          <w:p w14:paraId="1FD945B7" w14:textId="77777777" w:rsidR="009B1BF3" w:rsidRDefault="009B1BF3" w:rsidP="001D56D0">
            <w:pPr>
              <w:rPr>
                <w:lang w:val="en-US"/>
              </w:rPr>
            </w:pPr>
            <w:r>
              <w:rPr>
                <w:lang w:val="en-US"/>
              </w:rPr>
              <w:t>kg</w:t>
            </w:r>
          </w:p>
        </w:tc>
        <w:tc>
          <w:tcPr>
            <w:tcW w:w="1116" w:type="dxa"/>
            <w:tcBorders>
              <w:top w:val="nil"/>
              <w:bottom w:val="single" w:sz="2" w:space="0" w:color="auto"/>
            </w:tcBorders>
          </w:tcPr>
          <w:p w14:paraId="6D544DCD" w14:textId="77777777" w:rsidR="009B1BF3" w:rsidRDefault="009B1BF3" w:rsidP="001D56D0">
            <w:pPr>
              <w:rPr>
                <w:lang w:val="en-US"/>
              </w:rPr>
            </w:pPr>
            <w:r w:rsidRPr="00F324A3">
              <w:rPr>
                <w:lang w:val="en-US"/>
              </w:rPr>
              <w:t>1,0400</w:t>
            </w:r>
          </w:p>
        </w:tc>
      </w:tr>
      <w:tr w:rsidR="009B1BF3" w14:paraId="3605BF3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CC41E37"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AC81653" w14:textId="77777777" w:rsidR="009B1BF3" w:rsidRDefault="009B1BF3" w:rsidP="001D56D0">
            <w:pPr>
              <w:jc w:val="center"/>
              <w:rPr>
                <w:sz w:val="16"/>
                <w:szCs w:val="16"/>
                <w:lang w:val="en-US"/>
              </w:rPr>
            </w:pPr>
            <w:r>
              <w:rPr>
                <w:sz w:val="16"/>
                <w:szCs w:val="16"/>
                <w:lang w:val="en-US"/>
              </w:rPr>
              <w:t>2412126100010</w:t>
            </w:r>
          </w:p>
        </w:tc>
        <w:tc>
          <w:tcPr>
            <w:tcW w:w="5953" w:type="dxa"/>
            <w:gridSpan w:val="5"/>
            <w:tcBorders>
              <w:top w:val="nil"/>
              <w:bottom w:val="single" w:sz="2" w:space="0" w:color="auto"/>
            </w:tcBorders>
          </w:tcPr>
          <w:p w14:paraId="390D28D2" w14:textId="77777777" w:rsidR="009B1BF3" w:rsidRDefault="009B1BF3" w:rsidP="001D56D0">
            <w:pPr>
              <w:rPr>
                <w:lang w:val="en-US"/>
              </w:rPr>
            </w:pPr>
            <w:r>
              <w:rPr>
                <w:lang w:val="en-US"/>
              </w:rPr>
              <w:t>Miniu de plumb</w:t>
            </w:r>
          </w:p>
        </w:tc>
        <w:tc>
          <w:tcPr>
            <w:tcW w:w="1152" w:type="dxa"/>
            <w:gridSpan w:val="3"/>
            <w:tcBorders>
              <w:top w:val="nil"/>
              <w:bottom w:val="single" w:sz="2" w:space="0" w:color="auto"/>
            </w:tcBorders>
          </w:tcPr>
          <w:p w14:paraId="48E3E2BF" w14:textId="77777777" w:rsidR="009B1BF3" w:rsidRDefault="009B1BF3" w:rsidP="001D56D0">
            <w:pPr>
              <w:rPr>
                <w:lang w:val="en-US"/>
              </w:rPr>
            </w:pPr>
            <w:r>
              <w:rPr>
                <w:lang w:val="en-US"/>
              </w:rPr>
              <w:t>kg</w:t>
            </w:r>
          </w:p>
        </w:tc>
        <w:tc>
          <w:tcPr>
            <w:tcW w:w="1116" w:type="dxa"/>
            <w:tcBorders>
              <w:top w:val="nil"/>
              <w:bottom w:val="single" w:sz="2" w:space="0" w:color="auto"/>
            </w:tcBorders>
          </w:tcPr>
          <w:p w14:paraId="697E86C9" w14:textId="77777777" w:rsidR="009B1BF3" w:rsidRDefault="009B1BF3" w:rsidP="001D56D0">
            <w:pPr>
              <w:rPr>
                <w:lang w:val="en-US"/>
              </w:rPr>
            </w:pPr>
            <w:r w:rsidRPr="00F324A3">
              <w:rPr>
                <w:lang w:val="en-US"/>
              </w:rPr>
              <w:t>0,0200</w:t>
            </w:r>
          </w:p>
        </w:tc>
      </w:tr>
      <w:tr w:rsidR="009B1BF3" w14:paraId="4B9705E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5854D9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5FD6A13" w14:textId="77777777" w:rsidR="009B1BF3" w:rsidRDefault="009B1BF3" w:rsidP="001D56D0">
            <w:pPr>
              <w:jc w:val="center"/>
              <w:rPr>
                <w:sz w:val="16"/>
                <w:szCs w:val="16"/>
                <w:lang w:val="en-US"/>
              </w:rPr>
            </w:pPr>
            <w:r>
              <w:rPr>
                <w:sz w:val="16"/>
                <w:szCs w:val="16"/>
                <w:lang w:val="en-US"/>
              </w:rPr>
              <w:t>2873155900311</w:t>
            </w:r>
          </w:p>
        </w:tc>
        <w:tc>
          <w:tcPr>
            <w:tcW w:w="5953" w:type="dxa"/>
            <w:gridSpan w:val="5"/>
            <w:tcBorders>
              <w:top w:val="nil"/>
              <w:bottom w:val="single" w:sz="2" w:space="0" w:color="auto"/>
            </w:tcBorders>
          </w:tcPr>
          <w:p w14:paraId="55DB2FCC" w14:textId="77777777" w:rsidR="009B1BF3" w:rsidRDefault="009B1BF3" w:rsidP="001D56D0">
            <w:pPr>
              <w:rPr>
                <w:lang w:val="en-US"/>
              </w:rPr>
            </w:pPr>
            <w:r>
              <w:rPr>
                <w:lang w:val="en-US"/>
              </w:rPr>
              <w:t>Electrozi E-42A, 4 mm</w:t>
            </w:r>
          </w:p>
        </w:tc>
        <w:tc>
          <w:tcPr>
            <w:tcW w:w="1152" w:type="dxa"/>
            <w:gridSpan w:val="3"/>
            <w:tcBorders>
              <w:top w:val="nil"/>
              <w:bottom w:val="single" w:sz="2" w:space="0" w:color="auto"/>
            </w:tcBorders>
          </w:tcPr>
          <w:p w14:paraId="54C5773B" w14:textId="77777777" w:rsidR="009B1BF3" w:rsidRDefault="009B1BF3" w:rsidP="001D56D0">
            <w:pPr>
              <w:rPr>
                <w:lang w:val="en-US"/>
              </w:rPr>
            </w:pPr>
            <w:r>
              <w:rPr>
                <w:lang w:val="en-US"/>
              </w:rPr>
              <w:t>kg</w:t>
            </w:r>
          </w:p>
        </w:tc>
        <w:tc>
          <w:tcPr>
            <w:tcW w:w="1116" w:type="dxa"/>
            <w:tcBorders>
              <w:top w:val="nil"/>
              <w:bottom w:val="single" w:sz="2" w:space="0" w:color="auto"/>
            </w:tcBorders>
          </w:tcPr>
          <w:p w14:paraId="367BEF45" w14:textId="77777777" w:rsidR="009B1BF3" w:rsidRDefault="009B1BF3" w:rsidP="001D56D0">
            <w:pPr>
              <w:rPr>
                <w:lang w:val="en-US"/>
              </w:rPr>
            </w:pPr>
            <w:r w:rsidRPr="00F324A3">
              <w:rPr>
                <w:lang w:val="en-US"/>
              </w:rPr>
              <w:t>0,0100</w:t>
            </w:r>
          </w:p>
        </w:tc>
      </w:tr>
      <w:tr w:rsidR="009B1BF3" w14:paraId="23772E2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CB497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CE1114" w14:textId="77777777" w:rsidR="009B1BF3" w:rsidRDefault="009B1BF3" w:rsidP="001D56D0">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14:paraId="3C72049B" w14:textId="77777777" w:rsidR="009B1BF3" w:rsidRDefault="009B1BF3" w:rsidP="001D56D0">
            <w:pPr>
              <w:rPr>
                <w:lang w:val="en-US"/>
              </w:rPr>
            </w:pPr>
            <w:r>
              <w:rPr>
                <w:lang w:val="en-US"/>
              </w:rPr>
              <w:t>Aparat de sudura 28-35 Kw</w:t>
            </w:r>
          </w:p>
        </w:tc>
        <w:tc>
          <w:tcPr>
            <w:tcW w:w="1134" w:type="dxa"/>
            <w:gridSpan w:val="2"/>
            <w:tcBorders>
              <w:top w:val="nil"/>
              <w:bottom w:val="single" w:sz="2" w:space="0" w:color="auto"/>
            </w:tcBorders>
          </w:tcPr>
          <w:p w14:paraId="7D278E10"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1820142" w14:textId="77777777" w:rsidR="009B1BF3" w:rsidRDefault="009B1BF3" w:rsidP="001D56D0">
            <w:pPr>
              <w:rPr>
                <w:lang w:val="en-US"/>
              </w:rPr>
            </w:pPr>
            <w:r w:rsidRPr="00F324A3">
              <w:rPr>
                <w:lang w:val="en-US"/>
              </w:rPr>
              <w:t>0,0800</w:t>
            </w:r>
          </w:p>
        </w:tc>
      </w:tr>
      <w:tr w:rsidR="009B1BF3" w14:paraId="3623616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E32344F"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70D7FA2" w14:textId="77777777" w:rsidR="009B1BF3" w:rsidRDefault="009B1BF3" w:rsidP="001D56D0">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3BE647E3" w14:textId="77777777" w:rsidR="009B1BF3" w:rsidRDefault="009B1BF3" w:rsidP="001D56D0">
            <w:pPr>
              <w:rPr>
                <w:lang w:val="en-US"/>
              </w:rPr>
            </w:pPr>
            <w:r>
              <w:rPr>
                <w:lang w:val="en-US"/>
              </w:rPr>
              <w:t>Macara de fereastra</w:t>
            </w:r>
          </w:p>
        </w:tc>
        <w:tc>
          <w:tcPr>
            <w:tcW w:w="1134" w:type="dxa"/>
            <w:gridSpan w:val="2"/>
            <w:tcBorders>
              <w:top w:val="nil"/>
              <w:bottom w:val="single" w:sz="2" w:space="0" w:color="auto"/>
            </w:tcBorders>
          </w:tcPr>
          <w:p w14:paraId="0C60A7B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30F89B9" w14:textId="77777777" w:rsidR="009B1BF3" w:rsidRDefault="009B1BF3" w:rsidP="001D56D0">
            <w:pPr>
              <w:rPr>
                <w:lang w:val="en-US"/>
              </w:rPr>
            </w:pPr>
            <w:r w:rsidRPr="00F324A3">
              <w:rPr>
                <w:lang w:val="en-US"/>
              </w:rPr>
              <w:t>0,0100</w:t>
            </w:r>
          </w:p>
        </w:tc>
      </w:tr>
      <w:tr w:rsidR="009B1BF3" w14:paraId="305DE297"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65CE5DF" w14:textId="77777777" w:rsidR="009B1BF3" w:rsidRDefault="009B1BF3" w:rsidP="001D56D0">
            <w:pPr>
              <w:rPr>
                <w:lang w:val="en-US"/>
              </w:rPr>
            </w:pPr>
            <w:r>
              <w:rPr>
                <w:lang w:val="en-US"/>
              </w:rPr>
              <w:t>60</w:t>
            </w:r>
          </w:p>
        </w:tc>
        <w:tc>
          <w:tcPr>
            <w:tcW w:w="1418" w:type="dxa"/>
            <w:gridSpan w:val="3"/>
            <w:tcBorders>
              <w:top w:val="single" w:sz="4" w:space="0" w:color="auto"/>
              <w:bottom w:val="single" w:sz="4" w:space="0" w:color="auto"/>
            </w:tcBorders>
          </w:tcPr>
          <w:p w14:paraId="34EB3EA1" w14:textId="77777777" w:rsidR="009B1BF3" w:rsidRDefault="009B1BF3" w:rsidP="001D56D0">
            <w:pPr>
              <w:rPr>
                <w:lang w:val="en-US"/>
              </w:rPr>
            </w:pPr>
            <w:r>
              <w:rPr>
                <w:lang w:val="en-US"/>
              </w:rPr>
              <w:t>CA04C</w:t>
            </w:r>
          </w:p>
          <w:p w14:paraId="3FCE7D2E"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FA52D9E"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Beton turnat in placi, grinzi, stilpi, preparat cu centrala de betoane si turnarea cu mijloace clasice beton armat clasa C 20/25( pentru instalatii de joca topogane,s,a)</w:t>
            </w:r>
            <w:r>
              <w:rPr>
                <w:rFonts w:ascii="Times New Roman CYR" w:hAnsi="Times New Roman CYR" w:cs="Times New Roman CYR"/>
                <w:sz w:val="16"/>
                <w:szCs w:val="16"/>
                <w:lang w:val="en-US"/>
              </w:rPr>
              <w:t xml:space="preserve"> </w:t>
            </w:r>
          </w:p>
          <w:p w14:paraId="2ED3F36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2E34CD" w14:textId="77777777" w:rsidR="009B1BF3" w:rsidRDefault="009B1BF3" w:rsidP="001D56D0">
            <w:pPr>
              <w:jc w:val="center"/>
              <w:rPr>
                <w:lang w:val="en-US"/>
              </w:rPr>
            </w:pPr>
            <w:r>
              <w:rPr>
                <w:lang w:val="en-US"/>
              </w:rPr>
              <w:t>m3</w:t>
            </w:r>
          </w:p>
        </w:tc>
        <w:tc>
          <w:tcPr>
            <w:tcW w:w="1134" w:type="dxa"/>
            <w:gridSpan w:val="2"/>
            <w:tcBorders>
              <w:top w:val="single" w:sz="4" w:space="0" w:color="auto"/>
              <w:bottom w:val="single" w:sz="4" w:space="0" w:color="auto"/>
            </w:tcBorders>
            <w:vAlign w:val="center"/>
          </w:tcPr>
          <w:p w14:paraId="4BAC69A6" w14:textId="77777777" w:rsidR="009B1BF3" w:rsidRPr="00B400BD" w:rsidRDefault="009B1BF3" w:rsidP="001D56D0">
            <w:pPr>
              <w:jc w:val="center"/>
              <w:rPr>
                <w:b/>
                <w:bCs/>
                <w:lang w:val="en-US"/>
              </w:rPr>
            </w:pPr>
            <w:r w:rsidRPr="00B400BD">
              <w:rPr>
                <w:b/>
                <w:bCs/>
                <w:lang w:val="en-US"/>
              </w:rPr>
              <w:t>3,50</w:t>
            </w:r>
          </w:p>
        </w:tc>
      </w:tr>
      <w:tr w:rsidR="009B1BF3" w14:paraId="323F69F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CCA9A2B" w14:textId="77777777" w:rsidR="009B1BF3" w:rsidRDefault="009B1BF3" w:rsidP="001D56D0">
            <w:pPr>
              <w:rPr>
                <w:lang w:val="en-US"/>
              </w:rPr>
            </w:pPr>
          </w:p>
        </w:tc>
        <w:tc>
          <w:tcPr>
            <w:tcW w:w="1418" w:type="dxa"/>
            <w:gridSpan w:val="3"/>
            <w:tcBorders>
              <w:top w:val="nil"/>
              <w:bottom w:val="single" w:sz="2" w:space="0" w:color="auto"/>
            </w:tcBorders>
            <w:vAlign w:val="center"/>
          </w:tcPr>
          <w:p w14:paraId="238918E6" w14:textId="77777777" w:rsidR="009B1BF3" w:rsidRDefault="009B1BF3" w:rsidP="001D56D0">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5D8CE8A6"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01C611E2"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6A8BBF5" w14:textId="77777777" w:rsidR="009B1BF3" w:rsidRPr="00A65016" w:rsidRDefault="009B1BF3" w:rsidP="001D56D0">
            <w:pPr>
              <w:rPr>
                <w:lang w:val="ro-MO"/>
              </w:rPr>
            </w:pPr>
            <w:r w:rsidRPr="00F324A3">
              <w:rPr>
                <w:lang w:val="en-US"/>
              </w:rPr>
              <w:t>4,9500</w:t>
            </w:r>
          </w:p>
        </w:tc>
      </w:tr>
      <w:tr w:rsidR="009B1BF3" w14:paraId="283CFAB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5D10FE8" w14:textId="77777777" w:rsidR="009B1BF3" w:rsidRDefault="009B1BF3" w:rsidP="001D56D0">
            <w:pPr>
              <w:rPr>
                <w:lang w:val="en-US"/>
              </w:rPr>
            </w:pPr>
          </w:p>
        </w:tc>
        <w:tc>
          <w:tcPr>
            <w:tcW w:w="1418" w:type="dxa"/>
            <w:gridSpan w:val="3"/>
            <w:tcBorders>
              <w:top w:val="nil"/>
              <w:bottom w:val="single" w:sz="2" w:space="0" w:color="auto"/>
            </w:tcBorders>
            <w:vAlign w:val="center"/>
          </w:tcPr>
          <w:p w14:paraId="005C15B2" w14:textId="77777777" w:rsidR="009B1BF3" w:rsidRDefault="009B1BF3" w:rsidP="001D56D0">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7B8FC0B" w14:textId="77777777" w:rsidR="009B1BF3" w:rsidRDefault="009B1BF3" w:rsidP="001D56D0">
            <w:pPr>
              <w:rPr>
                <w:lang w:val="en-US"/>
              </w:rPr>
            </w:pPr>
            <w:r>
              <w:rPr>
                <w:lang w:val="en-US"/>
              </w:rPr>
              <w:t>Muncitor deservire CM</w:t>
            </w:r>
          </w:p>
        </w:tc>
        <w:tc>
          <w:tcPr>
            <w:tcW w:w="1134" w:type="dxa"/>
            <w:gridSpan w:val="2"/>
            <w:tcBorders>
              <w:top w:val="nil"/>
              <w:bottom w:val="single" w:sz="2" w:space="0" w:color="auto"/>
            </w:tcBorders>
          </w:tcPr>
          <w:p w14:paraId="3EAA1C8C"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F15F3F7" w14:textId="77777777" w:rsidR="009B1BF3" w:rsidRPr="00A65016" w:rsidRDefault="009B1BF3" w:rsidP="001D56D0">
            <w:pPr>
              <w:rPr>
                <w:lang w:val="ro-MO"/>
              </w:rPr>
            </w:pPr>
            <w:r w:rsidRPr="00F324A3">
              <w:rPr>
                <w:lang w:val="en-US"/>
              </w:rPr>
              <w:t>0,4500</w:t>
            </w:r>
          </w:p>
        </w:tc>
      </w:tr>
      <w:tr w:rsidR="009B1BF3" w14:paraId="5D0CA42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669EF0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902D4A0" w14:textId="77777777" w:rsidR="009B1BF3" w:rsidRDefault="009B1BF3" w:rsidP="001D56D0">
            <w:pPr>
              <w:jc w:val="center"/>
              <w:rPr>
                <w:sz w:val="16"/>
                <w:szCs w:val="16"/>
                <w:lang w:val="en-US"/>
              </w:rPr>
            </w:pPr>
            <w:r>
              <w:rPr>
                <w:sz w:val="16"/>
                <w:szCs w:val="16"/>
                <w:lang w:val="en-US"/>
              </w:rPr>
              <w:t>266310210000123</w:t>
            </w:r>
          </w:p>
        </w:tc>
        <w:tc>
          <w:tcPr>
            <w:tcW w:w="5953" w:type="dxa"/>
            <w:gridSpan w:val="5"/>
            <w:tcBorders>
              <w:top w:val="nil"/>
              <w:bottom w:val="single" w:sz="2" w:space="0" w:color="auto"/>
            </w:tcBorders>
          </w:tcPr>
          <w:p w14:paraId="2CA3E11B" w14:textId="77777777" w:rsidR="009B1BF3" w:rsidRDefault="009B1BF3" w:rsidP="001D56D0">
            <w:pPr>
              <w:rPr>
                <w:lang w:val="en-US"/>
              </w:rPr>
            </w:pPr>
            <w:r>
              <w:rPr>
                <w:lang w:val="en-US"/>
              </w:rPr>
              <w:t>Beton clasa..C20/25</w:t>
            </w:r>
          </w:p>
        </w:tc>
        <w:tc>
          <w:tcPr>
            <w:tcW w:w="1152" w:type="dxa"/>
            <w:gridSpan w:val="3"/>
            <w:tcBorders>
              <w:top w:val="nil"/>
              <w:bottom w:val="single" w:sz="2" w:space="0" w:color="auto"/>
            </w:tcBorders>
          </w:tcPr>
          <w:p w14:paraId="25FFA0A0" w14:textId="77777777" w:rsidR="009B1BF3" w:rsidRDefault="009B1BF3" w:rsidP="001D56D0">
            <w:pPr>
              <w:rPr>
                <w:lang w:val="en-US"/>
              </w:rPr>
            </w:pPr>
            <w:r>
              <w:rPr>
                <w:lang w:val="en-US"/>
              </w:rPr>
              <w:t>m3</w:t>
            </w:r>
          </w:p>
        </w:tc>
        <w:tc>
          <w:tcPr>
            <w:tcW w:w="1116" w:type="dxa"/>
            <w:tcBorders>
              <w:top w:val="nil"/>
              <w:bottom w:val="single" w:sz="2" w:space="0" w:color="auto"/>
            </w:tcBorders>
          </w:tcPr>
          <w:p w14:paraId="5AC1EF78" w14:textId="77777777" w:rsidR="009B1BF3" w:rsidRDefault="009B1BF3" w:rsidP="001D56D0">
            <w:pPr>
              <w:rPr>
                <w:lang w:val="en-US"/>
              </w:rPr>
            </w:pPr>
            <w:r w:rsidRPr="00F324A3">
              <w:rPr>
                <w:lang w:val="en-US"/>
              </w:rPr>
              <w:t>1,0250</w:t>
            </w:r>
          </w:p>
        </w:tc>
      </w:tr>
      <w:tr w:rsidR="009B1BF3" w14:paraId="18F5E24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902A35E"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5422B43" w14:textId="77777777" w:rsidR="009B1BF3" w:rsidRDefault="009B1BF3" w:rsidP="001D56D0">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6826236" w14:textId="77777777" w:rsidR="009B1BF3" w:rsidRDefault="009B1BF3" w:rsidP="001D56D0">
            <w:pPr>
              <w:rPr>
                <w:lang w:val="en-US"/>
              </w:rPr>
            </w:pPr>
            <w:r>
              <w:rPr>
                <w:lang w:val="en-US"/>
              </w:rPr>
              <w:t>Apa pentru mortare si betoane</w:t>
            </w:r>
          </w:p>
        </w:tc>
        <w:tc>
          <w:tcPr>
            <w:tcW w:w="1152" w:type="dxa"/>
            <w:gridSpan w:val="3"/>
            <w:tcBorders>
              <w:top w:val="nil"/>
              <w:bottom w:val="single" w:sz="2" w:space="0" w:color="auto"/>
            </w:tcBorders>
          </w:tcPr>
          <w:p w14:paraId="62FE8649" w14:textId="77777777" w:rsidR="009B1BF3" w:rsidRDefault="009B1BF3" w:rsidP="001D56D0">
            <w:pPr>
              <w:rPr>
                <w:lang w:val="en-US"/>
              </w:rPr>
            </w:pPr>
            <w:r>
              <w:rPr>
                <w:lang w:val="en-US"/>
              </w:rPr>
              <w:t>m3</w:t>
            </w:r>
          </w:p>
        </w:tc>
        <w:tc>
          <w:tcPr>
            <w:tcW w:w="1116" w:type="dxa"/>
            <w:tcBorders>
              <w:top w:val="nil"/>
              <w:bottom w:val="single" w:sz="2" w:space="0" w:color="auto"/>
            </w:tcBorders>
          </w:tcPr>
          <w:p w14:paraId="59728219" w14:textId="77777777" w:rsidR="009B1BF3" w:rsidRDefault="009B1BF3" w:rsidP="001D56D0">
            <w:pPr>
              <w:rPr>
                <w:lang w:val="en-US"/>
              </w:rPr>
            </w:pPr>
            <w:r w:rsidRPr="00F324A3">
              <w:rPr>
                <w:lang w:val="en-US"/>
              </w:rPr>
              <w:t>0,3400</w:t>
            </w:r>
          </w:p>
        </w:tc>
      </w:tr>
      <w:tr w:rsidR="009B1BF3" w14:paraId="0B6E40F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BF6BEE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4062FC2" w14:textId="77777777" w:rsidR="009B1BF3" w:rsidRDefault="009B1BF3" w:rsidP="001D56D0">
            <w:pPr>
              <w:jc w:val="center"/>
              <w:rPr>
                <w:sz w:val="16"/>
                <w:szCs w:val="16"/>
                <w:lang w:val="en-US"/>
              </w:rPr>
            </w:pPr>
            <w:r>
              <w:rPr>
                <w:sz w:val="16"/>
                <w:szCs w:val="16"/>
                <w:lang w:val="en-US"/>
              </w:rPr>
              <w:t>2952270003700</w:t>
            </w:r>
          </w:p>
        </w:tc>
        <w:tc>
          <w:tcPr>
            <w:tcW w:w="5953" w:type="dxa"/>
            <w:gridSpan w:val="5"/>
            <w:tcBorders>
              <w:top w:val="nil"/>
              <w:bottom w:val="single" w:sz="2" w:space="0" w:color="auto"/>
            </w:tcBorders>
          </w:tcPr>
          <w:p w14:paraId="6C62F3C6" w14:textId="77777777" w:rsidR="009B1BF3" w:rsidRDefault="009B1BF3" w:rsidP="001D56D0">
            <w:pPr>
              <w:rPr>
                <w:lang w:val="en-US"/>
              </w:rPr>
            </w:pPr>
            <w:r>
              <w:rPr>
                <w:lang w:val="en-US"/>
              </w:rPr>
              <w:t>Centrala de beton</w:t>
            </w:r>
          </w:p>
        </w:tc>
        <w:tc>
          <w:tcPr>
            <w:tcW w:w="1134" w:type="dxa"/>
            <w:gridSpan w:val="2"/>
            <w:tcBorders>
              <w:top w:val="nil"/>
              <w:bottom w:val="single" w:sz="2" w:space="0" w:color="auto"/>
            </w:tcBorders>
          </w:tcPr>
          <w:p w14:paraId="2B2EEC0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42211D4F" w14:textId="77777777" w:rsidR="009B1BF3" w:rsidRDefault="009B1BF3" w:rsidP="001D56D0">
            <w:pPr>
              <w:rPr>
                <w:lang w:val="en-US"/>
              </w:rPr>
            </w:pPr>
            <w:r w:rsidRPr="00F324A3">
              <w:rPr>
                <w:lang w:val="en-US"/>
              </w:rPr>
              <w:t>0,0570</w:t>
            </w:r>
          </w:p>
        </w:tc>
      </w:tr>
      <w:tr w:rsidR="009B1BF3" w14:paraId="3C557FE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FBEC80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50B8F66" w14:textId="77777777" w:rsidR="009B1BF3" w:rsidRDefault="009B1BF3" w:rsidP="001D56D0">
            <w:pPr>
              <w:jc w:val="center"/>
              <w:rPr>
                <w:sz w:val="16"/>
                <w:szCs w:val="16"/>
                <w:lang w:val="en-US"/>
              </w:rPr>
            </w:pPr>
            <w:r>
              <w:rPr>
                <w:sz w:val="16"/>
                <w:szCs w:val="16"/>
                <w:lang w:val="en-US"/>
              </w:rPr>
              <w:t>2952260003540</w:t>
            </w:r>
          </w:p>
        </w:tc>
        <w:tc>
          <w:tcPr>
            <w:tcW w:w="5953" w:type="dxa"/>
            <w:gridSpan w:val="5"/>
            <w:tcBorders>
              <w:top w:val="nil"/>
              <w:bottom w:val="single" w:sz="2" w:space="0" w:color="auto"/>
            </w:tcBorders>
          </w:tcPr>
          <w:p w14:paraId="57892F5E" w14:textId="77777777" w:rsidR="009B1BF3" w:rsidRDefault="009B1BF3" w:rsidP="001D56D0">
            <w:pPr>
              <w:rPr>
                <w:lang w:val="en-US"/>
              </w:rPr>
            </w:pPr>
            <w:r>
              <w:rPr>
                <w:lang w:val="en-US"/>
              </w:rPr>
              <w:t>Buldozer</w:t>
            </w:r>
          </w:p>
        </w:tc>
        <w:tc>
          <w:tcPr>
            <w:tcW w:w="1134" w:type="dxa"/>
            <w:gridSpan w:val="2"/>
            <w:tcBorders>
              <w:top w:val="nil"/>
              <w:bottom w:val="single" w:sz="2" w:space="0" w:color="auto"/>
            </w:tcBorders>
          </w:tcPr>
          <w:p w14:paraId="44EB17F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0A035160" w14:textId="77777777" w:rsidR="009B1BF3" w:rsidRDefault="009B1BF3" w:rsidP="001D56D0">
            <w:pPr>
              <w:rPr>
                <w:lang w:val="en-US"/>
              </w:rPr>
            </w:pPr>
            <w:r w:rsidRPr="00F324A3">
              <w:rPr>
                <w:lang w:val="en-US"/>
              </w:rPr>
              <w:t>0,0180</w:t>
            </w:r>
          </w:p>
        </w:tc>
      </w:tr>
      <w:tr w:rsidR="009B1BF3" w14:paraId="62ED74E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718AB5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8711991" w14:textId="77777777" w:rsidR="009B1BF3" w:rsidRDefault="009B1BF3" w:rsidP="001D56D0">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35EEB308" w14:textId="77777777" w:rsidR="009B1BF3" w:rsidRDefault="009B1BF3" w:rsidP="001D56D0">
            <w:pPr>
              <w:rPr>
                <w:lang w:val="en-US"/>
              </w:rPr>
            </w:pPr>
            <w:r>
              <w:rPr>
                <w:lang w:val="en-US"/>
              </w:rPr>
              <w:t>Vibrator de adincime</w:t>
            </w:r>
          </w:p>
        </w:tc>
        <w:tc>
          <w:tcPr>
            <w:tcW w:w="1134" w:type="dxa"/>
            <w:gridSpan w:val="2"/>
            <w:tcBorders>
              <w:top w:val="nil"/>
              <w:bottom w:val="single" w:sz="2" w:space="0" w:color="auto"/>
            </w:tcBorders>
          </w:tcPr>
          <w:p w14:paraId="21570E34"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23C8A1A1" w14:textId="77777777" w:rsidR="009B1BF3" w:rsidRDefault="009B1BF3" w:rsidP="001D56D0">
            <w:pPr>
              <w:rPr>
                <w:lang w:val="en-US"/>
              </w:rPr>
            </w:pPr>
            <w:r w:rsidRPr="00F324A3">
              <w:rPr>
                <w:lang w:val="en-US"/>
              </w:rPr>
              <w:t>0,6000</w:t>
            </w:r>
          </w:p>
        </w:tc>
      </w:tr>
      <w:tr w:rsidR="009B1BF3" w14:paraId="5203EA81"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AABA75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63F0554" w14:textId="77777777" w:rsidR="009B1BF3" w:rsidRDefault="009B1BF3" w:rsidP="001D56D0">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2ABC29C1" w14:textId="77777777" w:rsidR="009B1BF3" w:rsidRDefault="009B1BF3" w:rsidP="001D56D0">
            <w:pPr>
              <w:rPr>
                <w:lang w:val="en-US"/>
              </w:rPr>
            </w:pPr>
            <w:r>
              <w:rPr>
                <w:lang w:val="en-US"/>
              </w:rPr>
              <w:t xml:space="preserve">Macara </w:t>
            </w:r>
          </w:p>
        </w:tc>
        <w:tc>
          <w:tcPr>
            <w:tcW w:w="1134" w:type="dxa"/>
            <w:gridSpan w:val="2"/>
            <w:tcBorders>
              <w:top w:val="nil"/>
              <w:bottom w:val="single" w:sz="2" w:space="0" w:color="auto"/>
            </w:tcBorders>
          </w:tcPr>
          <w:p w14:paraId="0F9A9A79"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3924C0C4" w14:textId="77777777" w:rsidR="009B1BF3" w:rsidRDefault="009B1BF3" w:rsidP="001D56D0">
            <w:pPr>
              <w:rPr>
                <w:lang w:val="en-US"/>
              </w:rPr>
            </w:pPr>
            <w:r w:rsidRPr="00F324A3">
              <w:rPr>
                <w:lang w:val="en-US"/>
              </w:rPr>
              <w:t>0,2800</w:t>
            </w:r>
          </w:p>
        </w:tc>
      </w:tr>
      <w:tr w:rsidR="009B1BF3" w14:paraId="17581B15"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7B4845C1" w14:textId="77777777" w:rsidR="009B1BF3" w:rsidRDefault="009B1BF3" w:rsidP="001D56D0">
            <w:pPr>
              <w:rPr>
                <w:sz w:val="8"/>
                <w:szCs w:val="8"/>
                <w:lang w:val="en-US"/>
              </w:rPr>
            </w:pPr>
          </w:p>
        </w:tc>
        <w:tc>
          <w:tcPr>
            <w:tcW w:w="1276" w:type="dxa"/>
            <w:gridSpan w:val="2"/>
            <w:tcBorders>
              <w:left w:val="nil"/>
              <w:bottom w:val="nil"/>
              <w:right w:val="nil"/>
            </w:tcBorders>
          </w:tcPr>
          <w:p w14:paraId="1EA8F6B9" w14:textId="77777777" w:rsidR="009B1BF3" w:rsidRDefault="009B1BF3" w:rsidP="001D56D0">
            <w:pPr>
              <w:rPr>
                <w:sz w:val="8"/>
                <w:szCs w:val="8"/>
                <w:lang w:val="en-US"/>
              </w:rPr>
            </w:pPr>
          </w:p>
        </w:tc>
        <w:tc>
          <w:tcPr>
            <w:tcW w:w="3402" w:type="dxa"/>
            <w:gridSpan w:val="3"/>
            <w:tcBorders>
              <w:left w:val="nil"/>
              <w:bottom w:val="nil"/>
              <w:right w:val="nil"/>
            </w:tcBorders>
          </w:tcPr>
          <w:p w14:paraId="530DE98D" w14:textId="77777777" w:rsidR="009B1BF3" w:rsidRDefault="009B1BF3" w:rsidP="001D56D0">
            <w:pPr>
              <w:rPr>
                <w:sz w:val="8"/>
                <w:szCs w:val="8"/>
                <w:lang w:val="en-US"/>
              </w:rPr>
            </w:pPr>
          </w:p>
          <w:p w14:paraId="57C5B7F6" w14:textId="77777777" w:rsidR="009B1BF3" w:rsidRDefault="009B1BF3" w:rsidP="001D56D0">
            <w:pPr>
              <w:rPr>
                <w:sz w:val="8"/>
                <w:szCs w:val="8"/>
                <w:lang w:val="en-US"/>
              </w:rPr>
            </w:pPr>
          </w:p>
          <w:p w14:paraId="572F4E3A" w14:textId="77777777" w:rsidR="009B1BF3" w:rsidRDefault="009B1BF3" w:rsidP="001D56D0">
            <w:pPr>
              <w:rPr>
                <w:sz w:val="8"/>
                <w:szCs w:val="8"/>
                <w:lang w:val="en-US"/>
              </w:rPr>
            </w:pPr>
          </w:p>
        </w:tc>
        <w:tc>
          <w:tcPr>
            <w:tcW w:w="1134" w:type="dxa"/>
            <w:tcBorders>
              <w:left w:val="nil"/>
              <w:bottom w:val="nil"/>
              <w:right w:val="nil"/>
            </w:tcBorders>
          </w:tcPr>
          <w:p w14:paraId="4CD8FC8F" w14:textId="77777777" w:rsidR="009B1BF3" w:rsidRDefault="009B1BF3" w:rsidP="001D56D0">
            <w:pPr>
              <w:rPr>
                <w:sz w:val="8"/>
                <w:szCs w:val="8"/>
                <w:lang w:val="en-US"/>
              </w:rPr>
            </w:pPr>
          </w:p>
        </w:tc>
        <w:tc>
          <w:tcPr>
            <w:tcW w:w="1134" w:type="dxa"/>
            <w:tcBorders>
              <w:left w:val="nil"/>
              <w:bottom w:val="nil"/>
              <w:right w:val="nil"/>
            </w:tcBorders>
          </w:tcPr>
          <w:p w14:paraId="3B5DCC99" w14:textId="77777777" w:rsidR="009B1BF3" w:rsidRDefault="009B1BF3" w:rsidP="001D56D0">
            <w:pPr>
              <w:rPr>
                <w:sz w:val="8"/>
                <w:szCs w:val="8"/>
                <w:lang w:val="en-US"/>
              </w:rPr>
            </w:pPr>
          </w:p>
        </w:tc>
        <w:tc>
          <w:tcPr>
            <w:tcW w:w="1417" w:type="dxa"/>
            <w:gridSpan w:val="2"/>
            <w:tcBorders>
              <w:left w:val="nil"/>
              <w:bottom w:val="nil"/>
              <w:right w:val="nil"/>
            </w:tcBorders>
          </w:tcPr>
          <w:p w14:paraId="187ECA79" w14:textId="77777777" w:rsidR="009B1BF3" w:rsidRDefault="009B1BF3" w:rsidP="001D56D0">
            <w:pPr>
              <w:rPr>
                <w:sz w:val="8"/>
                <w:szCs w:val="8"/>
                <w:lang w:val="en-US"/>
              </w:rPr>
            </w:pPr>
          </w:p>
        </w:tc>
        <w:tc>
          <w:tcPr>
            <w:tcW w:w="1276" w:type="dxa"/>
            <w:gridSpan w:val="3"/>
            <w:tcBorders>
              <w:left w:val="nil"/>
              <w:bottom w:val="nil"/>
            </w:tcBorders>
          </w:tcPr>
          <w:p w14:paraId="532A42F9" w14:textId="77777777" w:rsidR="009B1BF3" w:rsidRDefault="009B1BF3" w:rsidP="001D56D0">
            <w:pPr>
              <w:rPr>
                <w:sz w:val="8"/>
                <w:szCs w:val="8"/>
                <w:lang w:val="en-US"/>
              </w:rPr>
            </w:pPr>
          </w:p>
        </w:tc>
      </w:tr>
      <w:tr w:rsidR="009B1BF3" w:rsidRPr="00EB582C" w14:paraId="18E34F17"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A13B931"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1B447FE"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0C3AC826"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461D0A5C"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632339DF"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597000AB"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38D68619" w14:textId="77777777" w:rsidR="009B1BF3" w:rsidRPr="00EB582C" w:rsidRDefault="009B1BF3" w:rsidP="001D56D0">
            <w:pPr>
              <w:rPr>
                <w:lang w:val="en-US"/>
              </w:rPr>
            </w:pPr>
          </w:p>
        </w:tc>
      </w:tr>
      <w:tr w:rsidR="009B1BF3" w14:paraId="54EE25BB"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35DEF4F"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25B28E41"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4E08244F"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2965DC98" w14:textId="77777777" w:rsidR="009B1BF3" w:rsidRDefault="009B1BF3" w:rsidP="001D56D0">
            <w:pPr>
              <w:rPr>
                <w:sz w:val="8"/>
                <w:szCs w:val="8"/>
                <w:lang w:val="en-US"/>
              </w:rPr>
            </w:pPr>
            <w:r>
              <w:rPr>
                <w:b/>
                <w:bCs/>
                <w:lang w:val="en-US"/>
              </w:rPr>
              <w:t xml:space="preserve">Total </w:t>
            </w:r>
            <w:r>
              <w:rPr>
                <w:b/>
                <w:bCs/>
                <w:sz w:val="22"/>
                <w:szCs w:val="22"/>
                <w:lang w:val="en-US"/>
              </w:rPr>
              <w:t>Lucrari de amenajare-Montare teren nr 1</w:t>
            </w:r>
          </w:p>
        </w:tc>
        <w:tc>
          <w:tcPr>
            <w:tcW w:w="1134" w:type="dxa"/>
            <w:tcBorders>
              <w:top w:val="single" w:sz="4" w:space="0" w:color="auto"/>
              <w:left w:val="nil"/>
              <w:bottom w:val="single" w:sz="4" w:space="0" w:color="auto"/>
              <w:right w:val="nil"/>
            </w:tcBorders>
          </w:tcPr>
          <w:p w14:paraId="43CC6A4B"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4168622"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3F247362"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746B56CE" w14:textId="77777777" w:rsidR="009B1BF3" w:rsidRDefault="009B1BF3" w:rsidP="001D56D0">
            <w:pPr>
              <w:rPr>
                <w:b/>
                <w:bCs/>
                <w:lang w:val="en-US"/>
              </w:rPr>
            </w:pPr>
          </w:p>
        </w:tc>
      </w:tr>
      <w:tr w:rsidR="009B1BF3" w:rsidRPr="001F26B6" w14:paraId="699DC09C"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4F2A4B61"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249A96EA"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599C5E35" w14:textId="77777777" w:rsidR="009B1BF3" w:rsidRPr="007F2714" w:rsidRDefault="009B1BF3" w:rsidP="001D56D0">
            <w:pPr>
              <w:rPr>
                <w:b/>
                <w:bCs/>
                <w:sz w:val="22"/>
                <w:szCs w:val="22"/>
                <w:lang w:val="en-US"/>
              </w:rPr>
            </w:pPr>
            <w:r w:rsidRPr="001F26B6">
              <w:rPr>
                <w:b/>
                <w:bCs/>
                <w:sz w:val="22"/>
                <w:szCs w:val="22"/>
                <w:lang w:val="en-US"/>
              </w:rPr>
              <w:t>1.7. Lucrari de amenajare-Montare teren nr 2</w:t>
            </w:r>
          </w:p>
          <w:p w14:paraId="5ED6F0DE"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76E357C7"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0AAB530D" w14:textId="77777777" w:rsidR="009B1BF3" w:rsidRPr="001F26B6" w:rsidRDefault="009B1BF3" w:rsidP="001D56D0">
            <w:pPr>
              <w:rPr>
                <w:lang w:val="en-US"/>
              </w:rPr>
            </w:pPr>
          </w:p>
        </w:tc>
      </w:tr>
      <w:tr w:rsidR="009B1BF3" w14:paraId="0632EB56"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3F304ED" w14:textId="77777777" w:rsidR="009B1BF3" w:rsidRDefault="009B1BF3" w:rsidP="001D56D0">
            <w:pPr>
              <w:rPr>
                <w:lang w:val="en-US"/>
              </w:rPr>
            </w:pPr>
            <w:r>
              <w:rPr>
                <w:lang w:val="en-US"/>
              </w:rPr>
              <w:t>61</w:t>
            </w:r>
          </w:p>
        </w:tc>
        <w:tc>
          <w:tcPr>
            <w:tcW w:w="1418" w:type="dxa"/>
            <w:gridSpan w:val="3"/>
            <w:tcBorders>
              <w:top w:val="single" w:sz="4" w:space="0" w:color="auto"/>
              <w:bottom w:val="single" w:sz="4" w:space="0" w:color="auto"/>
            </w:tcBorders>
          </w:tcPr>
          <w:p w14:paraId="7D10D348" w14:textId="77777777" w:rsidR="009B1BF3" w:rsidRDefault="009B1BF3" w:rsidP="001D56D0">
            <w:pPr>
              <w:rPr>
                <w:lang w:val="en-US"/>
              </w:rPr>
            </w:pPr>
            <w:r>
              <w:rPr>
                <w:lang w:val="en-US"/>
              </w:rPr>
              <w:t>TsH91A</w:t>
            </w:r>
          </w:p>
          <w:p w14:paraId="0986738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60B0459"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banci pe 2 picioare( banca cost utilaj)</w:t>
            </w:r>
            <w:r>
              <w:rPr>
                <w:rFonts w:ascii="Times New Roman CYR" w:hAnsi="Times New Roman CYR" w:cs="Times New Roman CYR"/>
                <w:sz w:val="16"/>
                <w:szCs w:val="16"/>
                <w:lang w:val="en-US"/>
              </w:rPr>
              <w:t xml:space="preserve"> </w:t>
            </w:r>
          </w:p>
          <w:p w14:paraId="6FB278EF"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D66847"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86B4495" w14:textId="77777777" w:rsidR="009B1BF3" w:rsidRPr="00B400BD" w:rsidRDefault="009B1BF3" w:rsidP="001D56D0">
            <w:pPr>
              <w:jc w:val="center"/>
              <w:rPr>
                <w:b/>
                <w:bCs/>
                <w:lang w:val="en-US"/>
              </w:rPr>
            </w:pPr>
            <w:r w:rsidRPr="00B400BD">
              <w:rPr>
                <w:b/>
                <w:bCs/>
                <w:lang w:val="en-US"/>
              </w:rPr>
              <w:t>4,00</w:t>
            </w:r>
          </w:p>
        </w:tc>
      </w:tr>
      <w:tr w:rsidR="009B1BF3" w14:paraId="3D5E6CC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A7B0899" w14:textId="77777777" w:rsidR="009B1BF3" w:rsidRDefault="009B1BF3" w:rsidP="001D56D0">
            <w:pPr>
              <w:rPr>
                <w:lang w:val="en-US"/>
              </w:rPr>
            </w:pPr>
          </w:p>
        </w:tc>
        <w:tc>
          <w:tcPr>
            <w:tcW w:w="1418" w:type="dxa"/>
            <w:gridSpan w:val="3"/>
            <w:tcBorders>
              <w:top w:val="nil"/>
              <w:bottom w:val="single" w:sz="2" w:space="0" w:color="auto"/>
            </w:tcBorders>
            <w:vAlign w:val="center"/>
          </w:tcPr>
          <w:p w14:paraId="0D05C4EE"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31608ECA"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6052BB4A"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0E7F2E7" w14:textId="77777777" w:rsidR="009B1BF3" w:rsidRPr="00A65016" w:rsidRDefault="009B1BF3" w:rsidP="001D56D0">
            <w:pPr>
              <w:rPr>
                <w:lang w:val="ro-MO"/>
              </w:rPr>
            </w:pPr>
            <w:r w:rsidRPr="00F324A3">
              <w:rPr>
                <w:lang w:val="en-US"/>
              </w:rPr>
              <w:t>1,9000</w:t>
            </w:r>
          </w:p>
        </w:tc>
      </w:tr>
      <w:tr w:rsidR="009B1BF3" w14:paraId="682C8AE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A7FAE23" w14:textId="77777777" w:rsidR="009B1BF3" w:rsidRDefault="009B1BF3" w:rsidP="001D56D0">
            <w:pPr>
              <w:rPr>
                <w:lang w:val="en-US"/>
              </w:rPr>
            </w:pPr>
          </w:p>
        </w:tc>
        <w:tc>
          <w:tcPr>
            <w:tcW w:w="1418" w:type="dxa"/>
            <w:gridSpan w:val="3"/>
            <w:tcBorders>
              <w:top w:val="nil"/>
              <w:bottom w:val="single" w:sz="2" w:space="0" w:color="auto"/>
            </w:tcBorders>
            <w:vAlign w:val="center"/>
          </w:tcPr>
          <w:p w14:paraId="3F48561F"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551CC232"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4B52D753"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441B58DA" w14:textId="77777777" w:rsidR="009B1BF3" w:rsidRPr="00A65016" w:rsidRDefault="009B1BF3" w:rsidP="001D56D0">
            <w:pPr>
              <w:rPr>
                <w:lang w:val="ro-MO"/>
              </w:rPr>
            </w:pPr>
            <w:r w:rsidRPr="00F324A3">
              <w:rPr>
                <w:lang w:val="en-US"/>
              </w:rPr>
              <w:t>0,4500</w:t>
            </w:r>
          </w:p>
        </w:tc>
      </w:tr>
      <w:tr w:rsidR="009B1BF3" w14:paraId="116E6AB4"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FD95C05" w14:textId="77777777" w:rsidR="009B1BF3" w:rsidRDefault="009B1BF3" w:rsidP="001D56D0">
            <w:pPr>
              <w:rPr>
                <w:lang w:val="en-US"/>
              </w:rPr>
            </w:pPr>
          </w:p>
        </w:tc>
        <w:tc>
          <w:tcPr>
            <w:tcW w:w="1418" w:type="dxa"/>
            <w:gridSpan w:val="3"/>
            <w:tcBorders>
              <w:top w:val="nil"/>
              <w:bottom w:val="single" w:sz="2" w:space="0" w:color="auto"/>
            </w:tcBorders>
            <w:vAlign w:val="center"/>
          </w:tcPr>
          <w:p w14:paraId="20ABE3B7"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7D4BAA49"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5AD0A54F"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162AC08" w14:textId="77777777" w:rsidR="009B1BF3" w:rsidRPr="00A65016" w:rsidRDefault="009B1BF3" w:rsidP="001D56D0">
            <w:pPr>
              <w:rPr>
                <w:lang w:val="ro-MO"/>
              </w:rPr>
            </w:pPr>
            <w:r w:rsidRPr="00F324A3">
              <w:rPr>
                <w:lang w:val="en-US"/>
              </w:rPr>
              <w:t>4,8500</w:t>
            </w:r>
          </w:p>
        </w:tc>
      </w:tr>
      <w:tr w:rsidR="009B1BF3" w14:paraId="227394F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002CE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5C80FAF"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070E7E06"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520570AA" w14:textId="77777777" w:rsidR="009B1BF3" w:rsidRDefault="009B1BF3" w:rsidP="001D56D0">
            <w:pPr>
              <w:rPr>
                <w:lang w:val="en-US"/>
              </w:rPr>
            </w:pPr>
            <w:r>
              <w:rPr>
                <w:lang w:val="en-US"/>
              </w:rPr>
              <w:t>m3</w:t>
            </w:r>
          </w:p>
        </w:tc>
        <w:tc>
          <w:tcPr>
            <w:tcW w:w="1116" w:type="dxa"/>
            <w:tcBorders>
              <w:top w:val="nil"/>
              <w:bottom w:val="single" w:sz="2" w:space="0" w:color="auto"/>
            </w:tcBorders>
          </w:tcPr>
          <w:p w14:paraId="35C00459" w14:textId="77777777" w:rsidR="009B1BF3" w:rsidRDefault="009B1BF3" w:rsidP="001D56D0">
            <w:pPr>
              <w:rPr>
                <w:lang w:val="en-US"/>
              </w:rPr>
            </w:pPr>
            <w:r w:rsidRPr="00F324A3">
              <w:rPr>
                <w:lang w:val="en-US"/>
              </w:rPr>
              <w:t>0,0360</w:t>
            </w:r>
          </w:p>
        </w:tc>
      </w:tr>
      <w:tr w:rsidR="009B1BF3" w14:paraId="3FE9713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72677E9"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9D2F79E"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1D72374D"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41C042B7" w14:textId="77777777" w:rsidR="009B1BF3" w:rsidRDefault="009B1BF3" w:rsidP="001D56D0">
            <w:pPr>
              <w:rPr>
                <w:lang w:val="en-US"/>
              </w:rPr>
            </w:pPr>
            <w:r>
              <w:rPr>
                <w:lang w:val="en-US"/>
              </w:rPr>
              <w:t>m3</w:t>
            </w:r>
          </w:p>
        </w:tc>
        <w:tc>
          <w:tcPr>
            <w:tcW w:w="1116" w:type="dxa"/>
            <w:tcBorders>
              <w:top w:val="nil"/>
              <w:bottom w:val="single" w:sz="2" w:space="0" w:color="auto"/>
            </w:tcBorders>
          </w:tcPr>
          <w:p w14:paraId="07CC33BC" w14:textId="77777777" w:rsidR="009B1BF3" w:rsidRDefault="009B1BF3" w:rsidP="001D56D0">
            <w:pPr>
              <w:rPr>
                <w:lang w:val="en-US"/>
              </w:rPr>
            </w:pPr>
            <w:r w:rsidRPr="00F324A3">
              <w:rPr>
                <w:lang w:val="en-US"/>
              </w:rPr>
              <w:t>0,1500</w:t>
            </w:r>
          </w:p>
        </w:tc>
      </w:tr>
      <w:tr w:rsidR="009B1BF3" w14:paraId="7DD23CD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9A8199F" w14:textId="77777777" w:rsidR="009B1BF3" w:rsidRDefault="009B1BF3" w:rsidP="001D56D0">
            <w:pPr>
              <w:rPr>
                <w:lang w:val="en-US"/>
              </w:rPr>
            </w:pPr>
            <w:r>
              <w:rPr>
                <w:lang w:val="en-US"/>
              </w:rPr>
              <w:t>62</w:t>
            </w:r>
          </w:p>
        </w:tc>
        <w:tc>
          <w:tcPr>
            <w:tcW w:w="1418" w:type="dxa"/>
            <w:gridSpan w:val="3"/>
            <w:tcBorders>
              <w:top w:val="single" w:sz="4" w:space="0" w:color="auto"/>
              <w:bottom w:val="single" w:sz="4" w:space="0" w:color="auto"/>
            </w:tcBorders>
          </w:tcPr>
          <w:p w14:paraId="40EBEB23" w14:textId="77777777" w:rsidR="009B1BF3" w:rsidRDefault="009B1BF3" w:rsidP="001D56D0">
            <w:pPr>
              <w:rPr>
                <w:lang w:val="en-US"/>
              </w:rPr>
            </w:pPr>
            <w:r>
              <w:rPr>
                <w:lang w:val="en-US"/>
              </w:rPr>
              <w:t>TsH91B</w:t>
            </w:r>
          </w:p>
          <w:p w14:paraId="35A879A7"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B4FD0A4"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urne( urna cost utilaj)</w:t>
            </w:r>
            <w:r>
              <w:rPr>
                <w:rFonts w:ascii="Times New Roman CYR" w:hAnsi="Times New Roman CYR" w:cs="Times New Roman CYR"/>
                <w:sz w:val="16"/>
                <w:szCs w:val="16"/>
                <w:lang w:val="en-US"/>
              </w:rPr>
              <w:t xml:space="preserve"> </w:t>
            </w:r>
          </w:p>
          <w:p w14:paraId="6003D64E"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E41470E"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794F99F5" w14:textId="77777777" w:rsidR="009B1BF3" w:rsidRPr="00B400BD" w:rsidRDefault="009B1BF3" w:rsidP="001D56D0">
            <w:pPr>
              <w:jc w:val="center"/>
              <w:rPr>
                <w:b/>
                <w:bCs/>
                <w:lang w:val="en-US"/>
              </w:rPr>
            </w:pPr>
            <w:r w:rsidRPr="00B400BD">
              <w:rPr>
                <w:b/>
                <w:bCs/>
                <w:lang w:val="en-US"/>
              </w:rPr>
              <w:t>5,00</w:t>
            </w:r>
          </w:p>
        </w:tc>
      </w:tr>
      <w:tr w:rsidR="009B1BF3" w14:paraId="0B2CDAB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5751997" w14:textId="77777777" w:rsidR="009B1BF3" w:rsidRDefault="009B1BF3" w:rsidP="001D56D0">
            <w:pPr>
              <w:rPr>
                <w:lang w:val="en-US"/>
              </w:rPr>
            </w:pPr>
          </w:p>
        </w:tc>
        <w:tc>
          <w:tcPr>
            <w:tcW w:w="1418" w:type="dxa"/>
            <w:gridSpan w:val="3"/>
            <w:tcBorders>
              <w:top w:val="nil"/>
              <w:bottom w:val="single" w:sz="2" w:space="0" w:color="auto"/>
            </w:tcBorders>
            <w:vAlign w:val="center"/>
          </w:tcPr>
          <w:p w14:paraId="786377B7"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1AF49AB9"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34E06CC5"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0B998EF" w14:textId="77777777" w:rsidR="009B1BF3" w:rsidRPr="00A65016" w:rsidRDefault="009B1BF3" w:rsidP="001D56D0">
            <w:pPr>
              <w:rPr>
                <w:lang w:val="ro-MO"/>
              </w:rPr>
            </w:pPr>
            <w:r w:rsidRPr="00F324A3">
              <w:rPr>
                <w:lang w:val="en-US"/>
              </w:rPr>
              <w:t>0,6000</w:t>
            </w:r>
          </w:p>
        </w:tc>
      </w:tr>
      <w:tr w:rsidR="009B1BF3" w14:paraId="7F19BA7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2CFB323" w14:textId="77777777" w:rsidR="009B1BF3" w:rsidRDefault="009B1BF3" w:rsidP="001D56D0">
            <w:pPr>
              <w:rPr>
                <w:lang w:val="en-US"/>
              </w:rPr>
            </w:pPr>
          </w:p>
        </w:tc>
        <w:tc>
          <w:tcPr>
            <w:tcW w:w="1418" w:type="dxa"/>
            <w:gridSpan w:val="3"/>
            <w:tcBorders>
              <w:top w:val="nil"/>
              <w:bottom w:val="single" w:sz="2" w:space="0" w:color="auto"/>
            </w:tcBorders>
            <w:vAlign w:val="center"/>
          </w:tcPr>
          <w:p w14:paraId="05182DF2"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0BA7436E"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2AD29460"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B92F04D" w14:textId="77777777" w:rsidR="009B1BF3" w:rsidRPr="00A65016" w:rsidRDefault="009B1BF3" w:rsidP="001D56D0">
            <w:pPr>
              <w:rPr>
                <w:lang w:val="ro-MO"/>
              </w:rPr>
            </w:pPr>
            <w:r w:rsidRPr="00F324A3">
              <w:rPr>
                <w:lang w:val="en-US"/>
              </w:rPr>
              <w:t>0,4500</w:t>
            </w:r>
          </w:p>
        </w:tc>
      </w:tr>
      <w:tr w:rsidR="009B1BF3" w14:paraId="4D58C16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913A194" w14:textId="77777777" w:rsidR="009B1BF3" w:rsidRDefault="009B1BF3" w:rsidP="001D56D0">
            <w:pPr>
              <w:rPr>
                <w:lang w:val="en-US"/>
              </w:rPr>
            </w:pPr>
          </w:p>
        </w:tc>
        <w:tc>
          <w:tcPr>
            <w:tcW w:w="1418" w:type="dxa"/>
            <w:gridSpan w:val="3"/>
            <w:tcBorders>
              <w:top w:val="nil"/>
              <w:bottom w:val="single" w:sz="2" w:space="0" w:color="auto"/>
            </w:tcBorders>
            <w:vAlign w:val="center"/>
          </w:tcPr>
          <w:p w14:paraId="212A7AB7"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75B2910C"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5E738001"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0028FF1" w14:textId="77777777" w:rsidR="009B1BF3" w:rsidRPr="00A65016" w:rsidRDefault="009B1BF3" w:rsidP="001D56D0">
            <w:pPr>
              <w:rPr>
                <w:lang w:val="ro-MO"/>
              </w:rPr>
            </w:pPr>
            <w:r w:rsidRPr="00F324A3">
              <w:rPr>
                <w:lang w:val="en-US"/>
              </w:rPr>
              <w:t>4,8500</w:t>
            </w:r>
          </w:p>
        </w:tc>
      </w:tr>
      <w:tr w:rsidR="009B1BF3" w14:paraId="7090978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10076B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9D82732"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246490A4"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410DB780" w14:textId="77777777" w:rsidR="009B1BF3" w:rsidRDefault="009B1BF3" w:rsidP="001D56D0">
            <w:pPr>
              <w:rPr>
                <w:lang w:val="en-US"/>
              </w:rPr>
            </w:pPr>
            <w:r>
              <w:rPr>
                <w:lang w:val="en-US"/>
              </w:rPr>
              <w:t>m3</w:t>
            </w:r>
          </w:p>
        </w:tc>
        <w:tc>
          <w:tcPr>
            <w:tcW w:w="1116" w:type="dxa"/>
            <w:tcBorders>
              <w:top w:val="nil"/>
              <w:bottom w:val="single" w:sz="2" w:space="0" w:color="auto"/>
            </w:tcBorders>
          </w:tcPr>
          <w:p w14:paraId="46456DC2" w14:textId="77777777" w:rsidR="009B1BF3" w:rsidRDefault="009B1BF3" w:rsidP="001D56D0">
            <w:pPr>
              <w:rPr>
                <w:lang w:val="en-US"/>
              </w:rPr>
            </w:pPr>
            <w:r w:rsidRPr="00F324A3">
              <w:rPr>
                <w:lang w:val="en-US"/>
              </w:rPr>
              <w:t>0,0840</w:t>
            </w:r>
          </w:p>
        </w:tc>
      </w:tr>
      <w:tr w:rsidR="009B1BF3" w14:paraId="43F66A4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611C6A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2FF89FB"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405D1F66"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4F8A7541" w14:textId="77777777" w:rsidR="009B1BF3" w:rsidRDefault="009B1BF3" w:rsidP="001D56D0">
            <w:pPr>
              <w:rPr>
                <w:lang w:val="en-US"/>
              </w:rPr>
            </w:pPr>
            <w:r>
              <w:rPr>
                <w:lang w:val="en-US"/>
              </w:rPr>
              <w:t>m3</w:t>
            </w:r>
          </w:p>
        </w:tc>
        <w:tc>
          <w:tcPr>
            <w:tcW w:w="1116" w:type="dxa"/>
            <w:tcBorders>
              <w:top w:val="nil"/>
              <w:bottom w:val="single" w:sz="2" w:space="0" w:color="auto"/>
            </w:tcBorders>
          </w:tcPr>
          <w:p w14:paraId="0DC1195B" w14:textId="77777777" w:rsidR="009B1BF3" w:rsidRDefault="009B1BF3" w:rsidP="001D56D0">
            <w:pPr>
              <w:rPr>
                <w:lang w:val="en-US"/>
              </w:rPr>
            </w:pPr>
            <w:r w:rsidRPr="00F324A3">
              <w:rPr>
                <w:lang w:val="en-US"/>
              </w:rPr>
              <w:t>0,1500</w:t>
            </w:r>
          </w:p>
        </w:tc>
      </w:tr>
      <w:tr w:rsidR="009B1BF3" w14:paraId="7235BB05"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F575AA3" w14:textId="77777777" w:rsidR="009B1BF3" w:rsidRDefault="009B1BF3" w:rsidP="001D56D0">
            <w:pPr>
              <w:rPr>
                <w:lang w:val="en-US"/>
              </w:rPr>
            </w:pPr>
            <w:r>
              <w:rPr>
                <w:lang w:val="en-US"/>
              </w:rPr>
              <w:t>63</w:t>
            </w:r>
          </w:p>
        </w:tc>
        <w:tc>
          <w:tcPr>
            <w:tcW w:w="1418" w:type="dxa"/>
            <w:gridSpan w:val="3"/>
            <w:tcBorders>
              <w:top w:val="single" w:sz="4" w:space="0" w:color="auto"/>
              <w:bottom w:val="single" w:sz="4" w:space="0" w:color="auto"/>
            </w:tcBorders>
          </w:tcPr>
          <w:p w14:paraId="353D184D" w14:textId="77777777" w:rsidR="009B1BF3" w:rsidRDefault="009B1BF3" w:rsidP="001D56D0">
            <w:pPr>
              <w:rPr>
                <w:lang w:val="en-US"/>
              </w:rPr>
            </w:pPr>
            <w:r>
              <w:rPr>
                <w:lang w:val="en-US"/>
              </w:rPr>
              <w:t>TsH91A k man 5</w:t>
            </w:r>
          </w:p>
          <w:p w14:paraId="03DA09D5"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EB7EB45"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complex de joaca  (  cost utilaj)</w:t>
            </w:r>
            <w:r>
              <w:rPr>
                <w:rFonts w:ascii="Times New Roman CYR" w:hAnsi="Times New Roman CYR" w:cs="Times New Roman CYR"/>
                <w:sz w:val="16"/>
                <w:szCs w:val="16"/>
                <w:lang w:val="en-US"/>
              </w:rPr>
              <w:t xml:space="preserve"> </w:t>
            </w:r>
          </w:p>
          <w:p w14:paraId="50C9AD6D"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40F15FF"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1CBCAF4" w14:textId="77777777" w:rsidR="009B1BF3" w:rsidRPr="00B400BD" w:rsidRDefault="009B1BF3" w:rsidP="001D56D0">
            <w:pPr>
              <w:jc w:val="center"/>
              <w:rPr>
                <w:b/>
                <w:bCs/>
                <w:lang w:val="en-US"/>
              </w:rPr>
            </w:pPr>
            <w:r w:rsidRPr="00B400BD">
              <w:rPr>
                <w:b/>
                <w:bCs/>
                <w:lang w:val="en-US"/>
              </w:rPr>
              <w:t>1,00</w:t>
            </w:r>
          </w:p>
        </w:tc>
      </w:tr>
      <w:tr w:rsidR="009B1BF3" w14:paraId="49DCE3A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2549A7E" w14:textId="77777777" w:rsidR="009B1BF3" w:rsidRDefault="009B1BF3" w:rsidP="001D56D0">
            <w:pPr>
              <w:rPr>
                <w:lang w:val="en-US"/>
              </w:rPr>
            </w:pPr>
          </w:p>
        </w:tc>
        <w:tc>
          <w:tcPr>
            <w:tcW w:w="1418" w:type="dxa"/>
            <w:gridSpan w:val="3"/>
            <w:tcBorders>
              <w:top w:val="nil"/>
              <w:bottom w:val="single" w:sz="2" w:space="0" w:color="auto"/>
            </w:tcBorders>
            <w:vAlign w:val="center"/>
          </w:tcPr>
          <w:p w14:paraId="52B787FF"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5E932A0"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3E482108"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02801E0" w14:textId="77777777" w:rsidR="009B1BF3" w:rsidRPr="00A65016" w:rsidRDefault="009B1BF3" w:rsidP="001D56D0">
            <w:pPr>
              <w:rPr>
                <w:lang w:val="ro-MO"/>
              </w:rPr>
            </w:pPr>
            <w:r w:rsidRPr="00F324A3">
              <w:rPr>
                <w:lang w:val="en-US"/>
              </w:rPr>
              <w:t>1,9000</w:t>
            </w:r>
          </w:p>
        </w:tc>
      </w:tr>
      <w:tr w:rsidR="009B1BF3" w14:paraId="4BF9C1F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A15C865" w14:textId="77777777" w:rsidR="009B1BF3" w:rsidRDefault="009B1BF3" w:rsidP="001D56D0">
            <w:pPr>
              <w:rPr>
                <w:lang w:val="en-US"/>
              </w:rPr>
            </w:pPr>
          </w:p>
        </w:tc>
        <w:tc>
          <w:tcPr>
            <w:tcW w:w="1418" w:type="dxa"/>
            <w:gridSpan w:val="3"/>
            <w:tcBorders>
              <w:top w:val="nil"/>
              <w:bottom w:val="single" w:sz="2" w:space="0" w:color="auto"/>
            </w:tcBorders>
            <w:vAlign w:val="center"/>
          </w:tcPr>
          <w:p w14:paraId="70B59EE8"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029E30C8"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09C21DEF"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770312EB" w14:textId="77777777" w:rsidR="009B1BF3" w:rsidRPr="00A65016" w:rsidRDefault="009B1BF3" w:rsidP="001D56D0">
            <w:pPr>
              <w:rPr>
                <w:lang w:val="ro-MO"/>
              </w:rPr>
            </w:pPr>
            <w:r w:rsidRPr="00F324A3">
              <w:rPr>
                <w:lang w:val="en-US"/>
              </w:rPr>
              <w:t>0,4500</w:t>
            </w:r>
          </w:p>
        </w:tc>
      </w:tr>
      <w:tr w:rsidR="009B1BF3" w14:paraId="6788B51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791F991" w14:textId="77777777" w:rsidR="009B1BF3" w:rsidRDefault="009B1BF3" w:rsidP="001D56D0">
            <w:pPr>
              <w:rPr>
                <w:lang w:val="en-US"/>
              </w:rPr>
            </w:pPr>
          </w:p>
        </w:tc>
        <w:tc>
          <w:tcPr>
            <w:tcW w:w="1418" w:type="dxa"/>
            <w:gridSpan w:val="3"/>
            <w:tcBorders>
              <w:top w:val="nil"/>
              <w:bottom w:val="single" w:sz="2" w:space="0" w:color="auto"/>
            </w:tcBorders>
            <w:vAlign w:val="center"/>
          </w:tcPr>
          <w:p w14:paraId="4620004C"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54B84E88"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3DA998F7"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2E5E023D" w14:textId="77777777" w:rsidR="009B1BF3" w:rsidRPr="00A65016" w:rsidRDefault="009B1BF3" w:rsidP="001D56D0">
            <w:pPr>
              <w:rPr>
                <w:lang w:val="ro-MO"/>
              </w:rPr>
            </w:pPr>
            <w:r w:rsidRPr="00F324A3">
              <w:rPr>
                <w:lang w:val="en-US"/>
              </w:rPr>
              <w:t>4,8500</w:t>
            </w:r>
          </w:p>
        </w:tc>
      </w:tr>
      <w:tr w:rsidR="009B1BF3" w14:paraId="662AD577"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2978EB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B4AE324"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52F89BB2"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2679CE4D" w14:textId="77777777" w:rsidR="009B1BF3" w:rsidRDefault="009B1BF3" w:rsidP="001D56D0">
            <w:pPr>
              <w:rPr>
                <w:lang w:val="en-US"/>
              </w:rPr>
            </w:pPr>
            <w:r>
              <w:rPr>
                <w:lang w:val="en-US"/>
              </w:rPr>
              <w:t>m3</w:t>
            </w:r>
          </w:p>
        </w:tc>
        <w:tc>
          <w:tcPr>
            <w:tcW w:w="1116" w:type="dxa"/>
            <w:tcBorders>
              <w:top w:val="nil"/>
              <w:bottom w:val="single" w:sz="2" w:space="0" w:color="auto"/>
            </w:tcBorders>
          </w:tcPr>
          <w:p w14:paraId="29EC37F1" w14:textId="77777777" w:rsidR="009B1BF3" w:rsidRDefault="009B1BF3" w:rsidP="001D56D0">
            <w:pPr>
              <w:rPr>
                <w:lang w:val="en-US"/>
              </w:rPr>
            </w:pPr>
            <w:r w:rsidRPr="00F324A3">
              <w:rPr>
                <w:lang w:val="en-US"/>
              </w:rPr>
              <w:t>0,0360</w:t>
            </w:r>
          </w:p>
        </w:tc>
      </w:tr>
      <w:tr w:rsidR="009B1BF3" w14:paraId="13A0386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44C29E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8F10798"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61BD2949"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30E5B1E8" w14:textId="77777777" w:rsidR="009B1BF3" w:rsidRDefault="009B1BF3" w:rsidP="001D56D0">
            <w:pPr>
              <w:rPr>
                <w:lang w:val="en-US"/>
              </w:rPr>
            </w:pPr>
            <w:r>
              <w:rPr>
                <w:lang w:val="en-US"/>
              </w:rPr>
              <w:t>m3</w:t>
            </w:r>
          </w:p>
        </w:tc>
        <w:tc>
          <w:tcPr>
            <w:tcW w:w="1116" w:type="dxa"/>
            <w:tcBorders>
              <w:top w:val="nil"/>
              <w:bottom w:val="single" w:sz="2" w:space="0" w:color="auto"/>
            </w:tcBorders>
          </w:tcPr>
          <w:p w14:paraId="76E6E9B2" w14:textId="77777777" w:rsidR="009B1BF3" w:rsidRDefault="009B1BF3" w:rsidP="001D56D0">
            <w:pPr>
              <w:rPr>
                <w:lang w:val="en-US"/>
              </w:rPr>
            </w:pPr>
            <w:r w:rsidRPr="00F324A3">
              <w:rPr>
                <w:lang w:val="en-US"/>
              </w:rPr>
              <w:t>0,1500</w:t>
            </w:r>
          </w:p>
        </w:tc>
      </w:tr>
      <w:tr w:rsidR="009B1BF3" w14:paraId="52CE0AB4"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4A02F5F" w14:textId="77777777" w:rsidR="009B1BF3" w:rsidRDefault="009B1BF3" w:rsidP="001D56D0">
            <w:pPr>
              <w:rPr>
                <w:lang w:val="en-US"/>
              </w:rPr>
            </w:pPr>
            <w:r>
              <w:rPr>
                <w:lang w:val="en-US"/>
              </w:rPr>
              <w:t>64</w:t>
            </w:r>
          </w:p>
        </w:tc>
        <w:tc>
          <w:tcPr>
            <w:tcW w:w="1418" w:type="dxa"/>
            <w:gridSpan w:val="3"/>
            <w:tcBorders>
              <w:top w:val="single" w:sz="4" w:space="0" w:color="auto"/>
              <w:bottom w:val="single" w:sz="4" w:space="0" w:color="auto"/>
            </w:tcBorders>
          </w:tcPr>
          <w:p w14:paraId="1045F73A" w14:textId="77777777" w:rsidR="009B1BF3" w:rsidRDefault="009B1BF3" w:rsidP="001D56D0">
            <w:pPr>
              <w:rPr>
                <w:lang w:val="en-US"/>
              </w:rPr>
            </w:pPr>
            <w:r>
              <w:rPr>
                <w:lang w:val="en-US"/>
              </w:rPr>
              <w:t>TsH91B</w:t>
            </w:r>
          </w:p>
          <w:p w14:paraId="672A29E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795BDA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Instalarea  figurine pe arc,carusel,balansoar,casuta ,masa(se exclud urna  cost utilaj))</w:t>
            </w:r>
            <w:r>
              <w:rPr>
                <w:rFonts w:ascii="Times New Roman CYR" w:hAnsi="Times New Roman CYR" w:cs="Times New Roman CYR"/>
                <w:sz w:val="16"/>
                <w:szCs w:val="16"/>
                <w:lang w:val="en-US"/>
              </w:rPr>
              <w:t xml:space="preserve"> </w:t>
            </w:r>
          </w:p>
          <w:p w14:paraId="269AC2B6"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A2C7552"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69D7CEB" w14:textId="77777777" w:rsidR="009B1BF3" w:rsidRPr="00B400BD" w:rsidRDefault="009B1BF3" w:rsidP="001D56D0">
            <w:pPr>
              <w:jc w:val="center"/>
              <w:rPr>
                <w:b/>
                <w:bCs/>
                <w:lang w:val="en-US"/>
              </w:rPr>
            </w:pPr>
            <w:r w:rsidRPr="00B400BD">
              <w:rPr>
                <w:b/>
                <w:bCs/>
                <w:lang w:val="en-US"/>
              </w:rPr>
              <w:t>5,00</w:t>
            </w:r>
          </w:p>
        </w:tc>
      </w:tr>
      <w:tr w:rsidR="009B1BF3" w14:paraId="1BFEC64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57D723C" w14:textId="77777777" w:rsidR="009B1BF3" w:rsidRDefault="009B1BF3" w:rsidP="001D56D0">
            <w:pPr>
              <w:rPr>
                <w:lang w:val="en-US"/>
              </w:rPr>
            </w:pPr>
          </w:p>
        </w:tc>
        <w:tc>
          <w:tcPr>
            <w:tcW w:w="1418" w:type="dxa"/>
            <w:gridSpan w:val="3"/>
            <w:tcBorders>
              <w:top w:val="nil"/>
              <w:bottom w:val="single" w:sz="2" w:space="0" w:color="auto"/>
            </w:tcBorders>
            <w:vAlign w:val="center"/>
          </w:tcPr>
          <w:p w14:paraId="78942F46" w14:textId="77777777" w:rsidR="009B1BF3" w:rsidRDefault="009B1BF3" w:rsidP="001D56D0">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67E69B92" w14:textId="77777777" w:rsidR="009B1BF3" w:rsidRDefault="009B1BF3" w:rsidP="001D56D0">
            <w:pPr>
              <w:rPr>
                <w:lang w:val="en-US"/>
              </w:rPr>
            </w:pPr>
            <w:r>
              <w:rPr>
                <w:lang w:val="en-US"/>
              </w:rPr>
              <w:t>Muncitor necalificat</w:t>
            </w:r>
          </w:p>
        </w:tc>
        <w:tc>
          <w:tcPr>
            <w:tcW w:w="1134" w:type="dxa"/>
            <w:gridSpan w:val="2"/>
            <w:tcBorders>
              <w:top w:val="nil"/>
              <w:bottom w:val="single" w:sz="2" w:space="0" w:color="auto"/>
            </w:tcBorders>
          </w:tcPr>
          <w:p w14:paraId="14EB15B8"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19ACF9FB" w14:textId="77777777" w:rsidR="009B1BF3" w:rsidRPr="00A65016" w:rsidRDefault="009B1BF3" w:rsidP="001D56D0">
            <w:pPr>
              <w:rPr>
                <w:lang w:val="ro-MO"/>
              </w:rPr>
            </w:pPr>
            <w:r w:rsidRPr="00F324A3">
              <w:rPr>
                <w:lang w:val="en-US"/>
              </w:rPr>
              <w:t>0,6000</w:t>
            </w:r>
          </w:p>
        </w:tc>
      </w:tr>
      <w:tr w:rsidR="009B1BF3" w14:paraId="1DC0A6F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08B509" w14:textId="77777777" w:rsidR="009B1BF3" w:rsidRDefault="009B1BF3" w:rsidP="001D56D0">
            <w:pPr>
              <w:rPr>
                <w:lang w:val="en-US"/>
              </w:rPr>
            </w:pPr>
          </w:p>
        </w:tc>
        <w:tc>
          <w:tcPr>
            <w:tcW w:w="1418" w:type="dxa"/>
            <w:gridSpan w:val="3"/>
            <w:tcBorders>
              <w:top w:val="nil"/>
              <w:bottom w:val="single" w:sz="2" w:space="0" w:color="auto"/>
            </w:tcBorders>
            <w:vAlign w:val="center"/>
          </w:tcPr>
          <w:p w14:paraId="2115D2B1" w14:textId="77777777" w:rsidR="009B1BF3" w:rsidRDefault="009B1BF3" w:rsidP="001D56D0">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14:paraId="5D40A186" w14:textId="77777777" w:rsidR="009B1BF3" w:rsidRDefault="009B1BF3" w:rsidP="001D56D0">
            <w:pPr>
              <w:rPr>
                <w:lang w:val="en-US"/>
              </w:rPr>
            </w:pPr>
            <w:r>
              <w:rPr>
                <w:lang w:val="en-US"/>
              </w:rPr>
              <w:t xml:space="preserve">Muncitor deservire </w:t>
            </w:r>
          </w:p>
        </w:tc>
        <w:tc>
          <w:tcPr>
            <w:tcW w:w="1134" w:type="dxa"/>
            <w:gridSpan w:val="2"/>
            <w:tcBorders>
              <w:top w:val="nil"/>
              <w:bottom w:val="single" w:sz="2" w:space="0" w:color="auto"/>
            </w:tcBorders>
          </w:tcPr>
          <w:p w14:paraId="138167A0"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67125B6" w14:textId="77777777" w:rsidR="009B1BF3" w:rsidRPr="00A65016" w:rsidRDefault="009B1BF3" w:rsidP="001D56D0">
            <w:pPr>
              <w:rPr>
                <w:lang w:val="ro-MO"/>
              </w:rPr>
            </w:pPr>
            <w:r w:rsidRPr="00F324A3">
              <w:rPr>
                <w:lang w:val="en-US"/>
              </w:rPr>
              <w:t>0,4500</w:t>
            </w:r>
          </w:p>
        </w:tc>
      </w:tr>
      <w:tr w:rsidR="009B1BF3" w14:paraId="1B3D53E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2D2F2A8" w14:textId="77777777" w:rsidR="009B1BF3" w:rsidRDefault="009B1BF3" w:rsidP="001D56D0">
            <w:pPr>
              <w:rPr>
                <w:lang w:val="en-US"/>
              </w:rPr>
            </w:pPr>
          </w:p>
        </w:tc>
        <w:tc>
          <w:tcPr>
            <w:tcW w:w="1418" w:type="dxa"/>
            <w:gridSpan w:val="3"/>
            <w:tcBorders>
              <w:top w:val="nil"/>
              <w:bottom w:val="single" w:sz="2" w:space="0" w:color="auto"/>
            </w:tcBorders>
            <w:vAlign w:val="center"/>
          </w:tcPr>
          <w:p w14:paraId="71B3DA17" w14:textId="77777777" w:rsidR="009B1BF3" w:rsidRDefault="009B1BF3" w:rsidP="001D56D0">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14:paraId="1BC29401" w14:textId="77777777" w:rsidR="009B1BF3" w:rsidRDefault="009B1BF3" w:rsidP="001D56D0">
            <w:pPr>
              <w:rPr>
                <w:lang w:val="en-US"/>
              </w:rPr>
            </w:pPr>
            <w:r>
              <w:rPr>
                <w:lang w:val="en-US"/>
              </w:rPr>
              <w:t>Betonist</w:t>
            </w:r>
          </w:p>
        </w:tc>
        <w:tc>
          <w:tcPr>
            <w:tcW w:w="1134" w:type="dxa"/>
            <w:gridSpan w:val="2"/>
            <w:tcBorders>
              <w:top w:val="nil"/>
              <w:bottom w:val="single" w:sz="2" w:space="0" w:color="auto"/>
            </w:tcBorders>
          </w:tcPr>
          <w:p w14:paraId="12B4A748"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3782427C" w14:textId="77777777" w:rsidR="009B1BF3" w:rsidRPr="00A65016" w:rsidRDefault="009B1BF3" w:rsidP="001D56D0">
            <w:pPr>
              <w:rPr>
                <w:lang w:val="ro-MO"/>
              </w:rPr>
            </w:pPr>
            <w:r w:rsidRPr="00F324A3">
              <w:rPr>
                <w:lang w:val="en-US"/>
              </w:rPr>
              <w:t>4,8500</w:t>
            </w:r>
          </w:p>
        </w:tc>
      </w:tr>
      <w:tr w:rsidR="009B1BF3" w14:paraId="7D478B2A"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AC8C25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2D4ACB9" w14:textId="77777777" w:rsidR="009B1BF3" w:rsidRDefault="009B1BF3" w:rsidP="001D56D0">
            <w:pPr>
              <w:jc w:val="center"/>
              <w:rPr>
                <w:sz w:val="16"/>
                <w:szCs w:val="16"/>
                <w:lang w:val="en-US"/>
              </w:rPr>
            </w:pPr>
            <w:r>
              <w:rPr>
                <w:sz w:val="16"/>
                <w:szCs w:val="16"/>
                <w:lang w:val="en-US"/>
              </w:rPr>
              <w:t>2663102100000</w:t>
            </w:r>
          </w:p>
        </w:tc>
        <w:tc>
          <w:tcPr>
            <w:tcW w:w="5953" w:type="dxa"/>
            <w:gridSpan w:val="5"/>
            <w:tcBorders>
              <w:top w:val="nil"/>
              <w:bottom w:val="single" w:sz="2" w:space="0" w:color="auto"/>
            </w:tcBorders>
          </w:tcPr>
          <w:p w14:paraId="53F2E742" w14:textId="77777777" w:rsidR="009B1BF3" w:rsidRDefault="009B1BF3" w:rsidP="001D56D0">
            <w:pPr>
              <w:rPr>
                <w:lang w:val="en-US"/>
              </w:rPr>
            </w:pPr>
            <w:r>
              <w:rPr>
                <w:lang w:val="en-US"/>
              </w:rPr>
              <w:t xml:space="preserve">Beton </w:t>
            </w:r>
          </w:p>
        </w:tc>
        <w:tc>
          <w:tcPr>
            <w:tcW w:w="1152" w:type="dxa"/>
            <w:gridSpan w:val="3"/>
            <w:tcBorders>
              <w:top w:val="nil"/>
              <w:bottom w:val="single" w:sz="2" w:space="0" w:color="auto"/>
            </w:tcBorders>
          </w:tcPr>
          <w:p w14:paraId="289EB5B4" w14:textId="77777777" w:rsidR="009B1BF3" w:rsidRDefault="009B1BF3" w:rsidP="001D56D0">
            <w:pPr>
              <w:rPr>
                <w:lang w:val="en-US"/>
              </w:rPr>
            </w:pPr>
            <w:r>
              <w:rPr>
                <w:lang w:val="en-US"/>
              </w:rPr>
              <w:t>m3</w:t>
            </w:r>
          </w:p>
        </w:tc>
        <w:tc>
          <w:tcPr>
            <w:tcW w:w="1116" w:type="dxa"/>
            <w:tcBorders>
              <w:top w:val="nil"/>
              <w:bottom w:val="single" w:sz="2" w:space="0" w:color="auto"/>
            </w:tcBorders>
          </w:tcPr>
          <w:p w14:paraId="6BAD955A" w14:textId="77777777" w:rsidR="009B1BF3" w:rsidRDefault="009B1BF3" w:rsidP="001D56D0">
            <w:pPr>
              <w:rPr>
                <w:lang w:val="en-US"/>
              </w:rPr>
            </w:pPr>
            <w:r w:rsidRPr="00F324A3">
              <w:rPr>
                <w:lang w:val="en-US"/>
              </w:rPr>
              <w:t>0,0840</w:t>
            </w:r>
          </w:p>
        </w:tc>
      </w:tr>
      <w:tr w:rsidR="009B1BF3" w14:paraId="055DC78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CB2B2A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E7BCBBE" w14:textId="77777777" w:rsidR="009B1BF3" w:rsidRDefault="009B1BF3" w:rsidP="001D56D0">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14:paraId="5E43F829" w14:textId="77777777" w:rsidR="009B1BF3" w:rsidRDefault="009B1BF3" w:rsidP="001D56D0">
            <w:pPr>
              <w:rPr>
                <w:lang w:val="en-US"/>
              </w:rPr>
            </w:pPr>
            <w:r>
              <w:rPr>
                <w:lang w:val="en-US"/>
              </w:rPr>
              <w:t>apa</w:t>
            </w:r>
          </w:p>
        </w:tc>
        <w:tc>
          <w:tcPr>
            <w:tcW w:w="1152" w:type="dxa"/>
            <w:gridSpan w:val="3"/>
            <w:tcBorders>
              <w:top w:val="nil"/>
              <w:bottom w:val="single" w:sz="2" w:space="0" w:color="auto"/>
            </w:tcBorders>
          </w:tcPr>
          <w:p w14:paraId="70942950" w14:textId="77777777" w:rsidR="009B1BF3" w:rsidRDefault="009B1BF3" w:rsidP="001D56D0">
            <w:pPr>
              <w:rPr>
                <w:lang w:val="en-US"/>
              </w:rPr>
            </w:pPr>
            <w:r>
              <w:rPr>
                <w:lang w:val="en-US"/>
              </w:rPr>
              <w:t>m3</w:t>
            </w:r>
          </w:p>
        </w:tc>
        <w:tc>
          <w:tcPr>
            <w:tcW w:w="1116" w:type="dxa"/>
            <w:tcBorders>
              <w:top w:val="nil"/>
              <w:bottom w:val="single" w:sz="2" w:space="0" w:color="auto"/>
            </w:tcBorders>
          </w:tcPr>
          <w:p w14:paraId="7F01DBE4" w14:textId="77777777" w:rsidR="009B1BF3" w:rsidRDefault="009B1BF3" w:rsidP="001D56D0">
            <w:pPr>
              <w:rPr>
                <w:lang w:val="en-US"/>
              </w:rPr>
            </w:pPr>
            <w:r w:rsidRPr="00F324A3">
              <w:rPr>
                <w:lang w:val="en-US"/>
              </w:rPr>
              <w:t>0,1500</w:t>
            </w:r>
          </w:p>
        </w:tc>
      </w:tr>
      <w:tr w:rsidR="009B1BF3" w14:paraId="04E949C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9BBFF5F" w14:textId="77777777" w:rsidR="009B1BF3" w:rsidRDefault="009B1BF3" w:rsidP="001D56D0">
            <w:pPr>
              <w:rPr>
                <w:lang w:val="en-US"/>
              </w:rPr>
            </w:pPr>
            <w:r>
              <w:rPr>
                <w:lang w:val="en-US"/>
              </w:rPr>
              <w:t>65</w:t>
            </w:r>
          </w:p>
        </w:tc>
        <w:tc>
          <w:tcPr>
            <w:tcW w:w="1418" w:type="dxa"/>
            <w:gridSpan w:val="3"/>
            <w:tcBorders>
              <w:top w:val="single" w:sz="4" w:space="0" w:color="auto"/>
              <w:bottom w:val="single" w:sz="4" w:space="0" w:color="auto"/>
            </w:tcBorders>
          </w:tcPr>
          <w:p w14:paraId="3C40D958" w14:textId="77777777" w:rsidR="009B1BF3" w:rsidRDefault="009B1BF3" w:rsidP="001D56D0">
            <w:pPr>
              <w:rPr>
                <w:lang w:val="en-US"/>
              </w:rPr>
            </w:pPr>
            <w:r>
              <w:rPr>
                <w:lang w:val="en-US"/>
              </w:rPr>
              <w:t>CL57A</w:t>
            </w:r>
          </w:p>
          <w:p w14:paraId="1EDEEC4C"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91BE597"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Montarea si fixarea pieselor inglobate in beton armat monolit: cu greutatea sub 4 kg</w:t>
            </w:r>
            <w:r>
              <w:rPr>
                <w:rFonts w:ascii="Times New Roman CYR" w:hAnsi="Times New Roman CYR" w:cs="Times New Roman CYR"/>
                <w:sz w:val="16"/>
                <w:szCs w:val="16"/>
                <w:lang w:val="en-US"/>
              </w:rPr>
              <w:t xml:space="preserve"> </w:t>
            </w:r>
          </w:p>
          <w:p w14:paraId="6E43C4B8"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DEB224" w14:textId="77777777" w:rsidR="009B1BF3" w:rsidRDefault="009B1BF3" w:rsidP="001D56D0">
            <w:pPr>
              <w:jc w:val="center"/>
              <w:rPr>
                <w:lang w:val="en-US"/>
              </w:rPr>
            </w:pPr>
            <w:r>
              <w:rPr>
                <w:lang w:val="en-US"/>
              </w:rPr>
              <w:t>kg</w:t>
            </w:r>
          </w:p>
        </w:tc>
        <w:tc>
          <w:tcPr>
            <w:tcW w:w="1134" w:type="dxa"/>
            <w:gridSpan w:val="2"/>
            <w:tcBorders>
              <w:top w:val="single" w:sz="4" w:space="0" w:color="auto"/>
              <w:bottom w:val="single" w:sz="4" w:space="0" w:color="auto"/>
            </w:tcBorders>
            <w:vAlign w:val="center"/>
          </w:tcPr>
          <w:p w14:paraId="5264ED1D" w14:textId="77777777" w:rsidR="009B1BF3" w:rsidRPr="00B400BD" w:rsidRDefault="009B1BF3" w:rsidP="001D56D0">
            <w:pPr>
              <w:jc w:val="center"/>
              <w:rPr>
                <w:b/>
                <w:bCs/>
                <w:lang w:val="en-US"/>
              </w:rPr>
            </w:pPr>
            <w:r w:rsidRPr="00B400BD">
              <w:rPr>
                <w:b/>
                <w:bCs/>
                <w:lang w:val="en-US"/>
              </w:rPr>
              <w:t>75,00</w:t>
            </w:r>
          </w:p>
        </w:tc>
      </w:tr>
      <w:tr w:rsidR="009B1BF3" w14:paraId="324C0B4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4C11644" w14:textId="77777777" w:rsidR="009B1BF3" w:rsidRDefault="009B1BF3" w:rsidP="001D56D0">
            <w:pPr>
              <w:rPr>
                <w:lang w:val="en-US"/>
              </w:rPr>
            </w:pPr>
          </w:p>
        </w:tc>
        <w:tc>
          <w:tcPr>
            <w:tcW w:w="1418" w:type="dxa"/>
            <w:gridSpan w:val="3"/>
            <w:tcBorders>
              <w:top w:val="nil"/>
              <w:bottom w:val="single" w:sz="2" w:space="0" w:color="auto"/>
            </w:tcBorders>
            <w:vAlign w:val="center"/>
          </w:tcPr>
          <w:p w14:paraId="7E7FEB8B" w14:textId="77777777" w:rsidR="009B1BF3" w:rsidRDefault="009B1BF3" w:rsidP="001D56D0">
            <w:pPr>
              <w:jc w:val="center"/>
              <w:rPr>
                <w:sz w:val="16"/>
                <w:szCs w:val="16"/>
                <w:lang w:val="en-US"/>
              </w:rPr>
            </w:pPr>
            <w:r>
              <w:rPr>
                <w:sz w:val="16"/>
                <w:szCs w:val="16"/>
                <w:lang w:val="en-US"/>
              </w:rPr>
              <w:t>7136080025001</w:t>
            </w:r>
          </w:p>
        </w:tc>
        <w:tc>
          <w:tcPr>
            <w:tcW w:w="5953" w:type="dxa"/>
            <w:gridSpan w:val="5"/>
            <w:tcBorders>
              <w:top w:val="nil"/>
              <w:bottom w:val="single" w:sz="2" w:space="0" w:color="auto"/>
            </w:tcBorders>
          </w:tcPr>
          <w:p w14:paraId="0C7C2038" w14:textId="77777777" w:rsidR="009B1BF3" w:rsidRDefault="009B1BF3" w:rsidP="001D56D0">
            <w:pPr>
              <w:rPr>
                <w:lang w:val="en-US"/>
              </w:rPr>
            </w:pPr>
            <w:r>
              <w:rPr>
                <w:lang w:val="en-US"/>
              </w:rPr>
              <w:t xml:space="preserve">Montator </w:t>
            </w:r>
          </w:p>
        </w:tc>
        <w:tc>
          <w:tcPr>
            <w:tcW w:w="1134" w:type="dxa"/>
            <w:gridSpan w:val="2"/>
            <w:tcBorders>
              <w:top w:val="nil"/>
              <w:bottom w:val="single" w:sz="2" w:space="0" w:color="auto"/>
            </w:tcBorders>
          </w:tcPr>
          <w:p w14:paraId="10ECCD67" w14:textId="77777777" w:rsidR="009B1BF3" w:rsidRDefault="009B1BF3" w:rsidP="001D56D0">
            <w:pPr>
              <w:rPr>
                <w:lang w:val="en-US"/>
              </w:rPr>
            </w:pPr>
            <w:r>
              <w:rPr>
                <w:lang w:val="en-US"/>
              </w:rPr>
              <w:t>h-om</w:t>
            </w:r>
          </w:p>
        </w:tc>
        <w:tc>
          <w:tcPr>
            <w:tcW w:w="1134" w:type="dxa"/>
            <w:gridSpan w:val="2"/>
            <w:tcBorders>
              <w:top w:val="nil"/>
              <w:bottom w:val="single" w:sz="2" w:space="0" w:color="auto"/>
            </w:tcBorders>
          </w:tcPr>
          <w:p w14:paraId="67909FB7" w14:textId="77777777" w:rsidR="009B1BF3" w:rsidRPr="00A65016" w:rsidRDefault="009B1BF3" w:rsidP="001D56D0">
            <w:pPr>
              <w:rPr>
                <w:lang w:val="ro-MO"/>
              </w:rPr>
            </w:pPr>
            <w:r w:rsidRPr="00F324A3">
              <w:rPr>
                <w:lang w:val="en-US"/>
              </w:rPr>
              <w:t>0,2100</w:t>
            </w:r>
          </w:p>
        </w:tc>
      </w:tr>
      <w:tr w:rsidR="009B1BF3" w14:paraId="0C88154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A591D1A"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7BE296A" w14:textId="77777777" w:rsidR="009B1BF3" w:rsidRDefault="009B1BF3" w:rsidP="001D56D0">
            <w:pPr>
              <w:jc w:val="center"/>
              <w:rPr>
                <w:sz w:val="16"/>
                <w:szCs w:val="16"/>
                <w:lang w:val="en-US"/>
              </w:rPr>
            </w:pPr>
            <w:r>
              <w:rPr>
                <w:sz w:val="16"/>
                <w:szCs w:val="16"/>
                <w:lang w:val="en-US"/>
              </w:rPr>
              <w:t>2811236309900</w:t>
            </w:r>
          </w:p>
        </w:tc>
        <w:tc>
          <w:tcPr>
            <w:tcW w:w="5953" w:type="dxa"/>
            <w:gridSpan w:val="5"/>
            <w:tcBorders>
              <w:top w:val="nil"/>
              <w:bottom w:val="single" w:sz="2" w:space="0" w:color="auto"/>
            </w:tcBorders>
          </w:tcPr>
          <w:p w14:paraId="15479F7A" w14:textId="77777777" w:rsidR="009B1BF3" w:rsidRDefault="009B1BF3" w:rsidP="001D56D0">
            <w:pPr>
              <w:rPr>
                <w:lang w:val="en-US"/>
              </w:rPr>
            </w:pPr>
            <w:r>
              <w:rPr>
                <w:lang w:val="en-US"/>
              </w:rPr>
              <w:t xml:space="preserve">Confectii metalice </w:t>
            </w:r>
          </w:p>
        </w:tc>
        <w:tc>
          <w:tcPr>
            <w:tcW w:w="1152" w:type="dxa"/>
            <w:gridSpan w:val="3"/>
            <w:tcBorders>
              <w:top w:val="nil"/>
              <w:bottom w:val="single" w:sz="2" w:space="0" w:color="auto"/>
            </w:tcBorders>
          </w:tcPr>
          <w:p w14:paraId="77BDC83C" w14:textId="77777777" w:rsidR="009B1BF3" w:rsidRDefault="009B1BF3" w:rsidP="001D56D0">
            <w:pPr>
              <w:rPr>
                <w:lang w:val="en-US"/>
              </w:rPr>
            </w:pPr>
            <w:r>
              <w:rPr>
                <w:lang w:val="en-US"/>
              </w:rPr>
              <w:t>kg</w:t>
            </w:r>
          </w:p>
        </w:tc>
        <w:tc>
          <w:tcPr>
            <w:tcW w:w="1116" w:type="dxa"/>
            <w:tcBorders>
              <w:top w:val="nil"/>
              <w:bottom w:val="single" w:sz="2" w:space="0" w:color="auto"/>
            </w:tcBorders>
          </w:tcPr>
          <w:p w14:paraId="46B7997C" w14:textId="77777777" w:rsidR="009B1BF3" w:rsidRDefault="009B1BF3" w:rsidP="001D56D0">
            <w:pPr>
              <w:rPr>
                <w:lang w:val="en-US"/>
              </w:rPr>
            </w:pPr>
            <w:r w:rsidRPr="00F324A3">
              <w:rPr>
                <w:lang w:val="en-US"/>
              </w:rPr>
              <w:t>1,0400</w:t>
            </w:r>
          </w:p>
        </w:tc>
      </w:tr>
      <w:tr w:rsidR="009B1BF3" w14:paraId="5C00FD3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BA4CF2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CAB27BD" w14:textId="77777777" w:rsidR="009B1BF3" w:rsidRDefault="009B1BF3" w:rsidP="001D56D0">
            <w:pPr>
              <w:jc w:val="center"/>
              <w:rPr>
                <w:sz w:val="16"/>
                <w:szCs w:val="16"/>
                <w:lang w:val="en-US"/>
              </w:rPr>
            </w:pPr>
            <w:r>
              <w:rPr>
                <w:sz w:val="16"/>
                <w:szCs w:val="16"/>
                <w:lang w:val="en-US"/>
              </w:rPr>
              <w:t>2412126100010</w:t>
            </w:r>
          </w:p>
        </w:tc>
        <w:tc>
          <w:tcPr>
            <w:tcW w:w="5953" w:type="dxa"/>
            <w:gridSpan w:val="5"/>
            <w:tcBorders>
              <w:top w:val="nil"/>
              <w:bottom w:val="single" w:sz="2" w:space="0" w:color="auto"/>
            </w:tcBorders>
          </w:tcPr>
          <w:p w14:paraId="2D205614" w14:textId="77777777" w:rsidR="009B1BF3" w:rsidRDefault="009B1BF3" w:rsidP="001D56D0">
            <w:pPr>
              <w:rPr>
                <w:lang w:val="en-US"/>
              </w:rPr>
            </w:pPr>
            <w:r>
              <w:rPr>
                <w:lang w:val="en-US"/>
              </w:rPr>
              <w:t>Miniu de plumb</w:t>
            </w:r>
          </w:p>
        </w:tc>
        <w:tc>
          <w:tcPr>
            <w:tcW w:w="1152" w:type="dxa"/>
            <w:gridSpan w:val="3"/>
            <w:tcBorders>
              <w:top w:val="nil"/>
              <w:bottom w:val="single" w:sz="2" w:space="0" w:color="auto"/>
            </w:tcBorders>
          </w:tcPr>
          <w:p w14:paraId="4C92FDA1" w14:textId="77777777" w:rsidR="009B1BF3" w:rsidRDefault="009B1BF3" w:rsidP="001D56D0">
            <w:pPr>
              <w:rPr>
                <w:lang w:val="en-US"/>
              </w:rPr>
            </w:pPr>
            <w:r>
              <w:rPr>
                <w:lang w:val="en-US"/>
              </w:rPr>
              <w:t>kg</w:t>
            </w:r>
          </w:p>
        </w:tc>
        <w:tc>
          <w:tcPr>
            <w:tcW w:w="1116" w:type="dxa"/>
            <w:tcBorders>
              <w:top w:val="nil"/>
              <w:bottom w:val="single" w:sz="2" w:space="0" w:color="auto"/>
            </w:tcBorders>
          </w:tcPr>
          <w:p w14:paraId="3E18E474" w14:textId="77777777" w:rsidR="009B1BF3" w:rsidRDefault="009B1BF3" w:rsidP="001D56D0">
            <w:pPr>
              <w:rPr>
                <w:lang w:val="en-US"/>
              </w:rPr>
            </w:pPr>
            <w:r w:rsidRPr="00F324A3">
              <w:rPr>
                <w:lang w:val="en-US"/>
              </w:rPr>
              <w:t>0,0200</w:t>
            </w:r>
          </w:p>
        </w:tc>
      </w:tr>
      <w:tr w:rsidR="009B1BF3" w14:paraId="0099B4E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D00423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DF7FF47" w14:textId="77777777" w:rsidR="009B1BF3" w:rsidRDefault="009B1BF3" w:rsidP="001D56D0">
            <w:pPr>
              <w:jc w:val="center"/>
              <w:rPr>
                <w:sz w:val="16"/>
                <w:szCs w:val="16"/>
                <w:lang w:val="en-US"/>
              </w:rPr>
            </w:pPr>
            <w:r>
              <w:rPr>
                <w:sz w:val="16"/>
                <w:szCs w:val="16"/>
                <w:lang w:val="en-US"/>
              </w:rPr>
              <w:t>2873155900311</w:t>
            </w:r>
          </w:p>
        </w:tc>
        <w:tc>
          <w:tcPr>
            <w:tcW w:w="5953" w:type="dxa"/>
            <w:gridSpan w:val="5"/>
            <w:tcBorders>
              <w:top w:val="nil"/>
              <w:bottom w:val="single" w:sz="2" w:space="0" w:color="auto"/>
            </w:tcBorders>
          </w:tcPr>
          <w:p w14:paraId="2E0950D0" w14:textId="77777777" w:rsidR="009B1BF3" w:rsidRDefault="009B1BF3" w:rsidP="001D56D0">
            <w:pPr>
              <w:rPr>
                <w:lang w:val="en-US"/>
              </w:rPr>
            </w:pPr>
            <w:r>
              <w:rPr>
                <w:lang w:val="en-US"/>
              </w:rPr>
              <w:t>Electrozi E-42A, 4 mm</w:t>
            </w:r>
          </w:p>
        </w:tc>
        <w:tc>
          <w:tcPr>
            <w:tcW w:w="1152" w:type="dxa"/>
            <w:gridSpan w:val="3"/>
            <w:tcBorders>
              <w:top w:val="nil"/>
              <w:bottom w:val="single" w:sz="2" w:space="0" w:color="auto"/>
            </w:tcBorders>
          </w:tcPr>
          <w:p w14:paraId="366E0585" w14:textId="77777777" w:rsidR="009B1BF3" w:rsidRDefault="009B1BF3" w:rsidP="001D56D0">
            <w:pPr>
              <w:rPr>
                <w:lang w:val="en-US"/>
              </w:rPr>
            </w:pPr>
            <w:r>
              <w:rPr>
                <w:lang w:val="en-US"/>
              </w:rPr>
              <w:t>kg</w:t>
            </w:r>
          </w:p>
        </w:tc>
        <w:tc>
          <w:tcPr>
            <w:tcW w:w="1116" w:type="dxa"/>
            <w:tcBorders>
              <w:top w:val="nil"/>
              <w:bottom w:val="single" w:sz="2" w:space="0" w:color="auto"/>
            </w:tcBorders>
          </w:tcPr>
          <w:p w14:paraId="35D67D82" w14:textId="77777777" w:rsidR="009B1BF3" w:rsidRDefault="009B1BF3" w:rsidP="001D56D0">
            <w:pPr>
              <w:rPr>
                <w:lang w:val="en-US"/>
              </w:rPr>
            </w:pPr>
            <w:r w:rsidRPr="00F324A3">
              <w:rPr>
                <w:lang w:val="en-US"/>
              </w:rPr>
              <w:t>0,0100</w:t>
            </w:r>
          </w:p>
        </w:tc>
      </w:tr>
      <w:tr w:rsidR="009B1BF3" w14:paraId="4B54B73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BEB3A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5FDDE8F" w14:textId="77777777" w:rsidR="009B1BF3" w:rsidRDefault="009B1BF3" w:rsidP="001D56D0">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14:paraId="57500CB2" w14:textId="77777777" w:rsidR="009B1BF3" w:rsidRDefault="009B1BF3" w:rsidP="001D56D0">
            <w:pPr>
              <w:rPr>
                <w:lang w:val="en-US"/>
              </w:rPr>
            </w:pPr>
            <w:r>
              <w:rPr>
                <w:lang w:val="en-US"/>
              </w:rPr>
              <w:t>Aparat de sudura 28-35 Kw</w:t>
            </w:r>
          </w:p>
        </w:tc>
        <w:tc>
          <w:tcPr>
            <w:tcW w:w="1134" w:type="dxa"/>
            <w:gridSpan w:val="2"/>
            <w:tcBorders>
              <w:top w:val="nil"/>
              <w:bottom w:val="single" w:sz="2" w:space="0" w:color="auto"/>
            </w:tcBorders>
          </w:tcPr>
          <w:p w14:paraId="3503EAAC"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724E9270" w14:textId="77777777" w:rsidR="009B1BF3" w:rsidRDefault="009B1BF3" w:rsidP="001D56D0">
            <w:pPr>
              <w:rPr>
                <w:lang w:val="en-US"/>
              </w:rPr>
            </w:pPr>
            <w:r w:rsidRPr="00F324A3">
              <w:rPr>
                <w:lang w:val="en-US"/>
              </w:rPr>
              <w:t>0,0800</w:t>
            </w:r>
          </w:p>
        </w:tc>
      </w:tr>
      <w:tr w:rsidR="009B1BF3" w14:paraId="4912D73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069660"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3C393F9" w14:textId="77777777" w:rsidR="009B1BF3" w:rsidRDefault="009B1BF3" w:rsidP="001D56D0">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14:paraId="3110B304" w14:textId="77777777" w:rsidR="009B1BF3" w:rsidRDefault="009B1BF3" w:rsidP="001D56D0">
            <w:pPr>
              <w:rPr>
                <w:lang w:val="en-US"/>
              </w:rPr>
            </w:pPr>
            <w:r>
              <w:rPr>
                <w:lang w:val="en-US"/>
              </w:rPr>
              <w:t>Macara de fereastra</w:t>
            </w:r>
          </w:p>
        </w:tc>
        <w:tc>
          <w:tcPr>
            <w:tcW w:w="1134" w:type="dxa"/>
            <w:gridSpan w:val="2"/>
            <w:tcBorders>
              <w:top w:val="nil"/>
              <w:bottom w:val="single" w:sz="2" w:space="0" w:color="auto"/>
            </w:tcBorders>
          </w:tcPr>
          <w:p w14:paraId="68B06828" w14:textId="77777777" w:rsidR="009B1BF3" w:rsidRDefault="009B1BF3" w:rsidP="001D56D0">
            <w:pPr>
              <w:rPr>
                <w:lang w:val="en-US"/>
              </w:rPr>
            </w:pPr>
            <w:r>
              <w:rPr>
                <w:lang w:val="en-US"/>
              </w:rPr>
              <w:t>h-ut</w:t>
            </w:r>
          </w:p>
        </w:tc>
        <w:tc>
          <w:tcPr>
            <w:tcW w:w="1134" w:type="dxa"/>
            <w:gridSpan w:val="2"/>
            <w:tcBorders>
              <w:top w:val="nil"/>
              <w:bottom w:val="single" w:sz="2" w:space="0" w:color="auto"/>
            </w:tcBorders>
          </w:tcPr>
          <w:p w14:paraId="5298C037" w14:textId="77777777" w:rsidR="009B1BF3" w:rsidRDefault="009B1BF3" w:rsidP="001D56D0">
            <w:pPr>
              <w:rPr>
                <w:lang w:val="en-US"/>
              </w:rPr>
            </w:pPr>
            <w:r w:rsidRPr="00F324A3">
              <w:rPr>
                <w:lang w:val="en-US"/>
              </w:rPr>
              <w:t>0,0100</w:t>
            </w:r>
          </w:p>
        </w:tc>
      </w:tr>
      <w:tr w:rsidR="009B1BF3" w14:paraId="0C5F0AD9"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72D765FE" w14:textId="77777777" w:rsidR="009B1BF3" w:rsidRDefault="009B1BF3" w:rsidP="001D56D0">
            <w:pPr>
              <w:rPr>
                <w:sz w:val="8"/>
                <w:szCs w:val="8"/>
                <w:lang w:val="en-US"/>
              </w:rPr>
            </w:pPr>
          </w:p>
        </w:tc>
        <w:tc>
          <w:tcPr>
            <w:tcW w:w="1276" w:type="dxa"/>
            <w:gridSpan w:val="2"/>
            <w:tcBorders>
              <w:left w:val="nil"/>
              <w:bottom w:val="nil"/>
              <w:right w:val="nil"/>
            </w:tcBorders>
          </w:tcPr>
          <w:p w14:paraId="4C70BBA2" w14:textId="77777777" w:rsidR="009B1BF3" w:rsidRDefault="009B1BF3" w:rsidP="001D56D0">
            <w:pPr>
              <w:rPr>
                <w:sz w:val="8"/>
                <w:szCs w:val="8"/>
                <w:lang w:val="en-US"/>
              </w:rPr>
            </w:pPr>
          </w:p>
        </w:tc>
        <w:tc>
          <w:tcPr>
            <w:tcW w:w="3402" w:type="dxa"/>
            <w:gridSpan w:val="3"/>
            <w:tcBorders>
              <w:left w:val="nil"/>
              <w:bottom w:val="nil"/>
              <w:right w:val="nil"/>
            </w:tcBorders>
          </w:tcPr>
          <w:p w14:paraId="1BDB0128" w14:textId="77777777" w:rsidR="009B1BF3" w:rsidRDefault="009B1BF3" w:rsidP="001D56D0">
            <w:pPr>
              <w:rPr>
                <w:sz w:val="8"/>
                <w:szCs w:val="8"/>
                <w:lang w:val="en-US"/>
              </w:rPr>
            </w:pPr>
          </w:p>
          <w:p w14:paraId="3BC82410" w14:textId="77777777" w:rsidR="009B1BF3" w:rsidRDefault="009B1BF3" w:rsidP="001D56D0">
            <w:pPr>
              <w:rPr>
                <w:sz w:val="8"/>
                <w:szCs w:val="8"/>
                <w:lang w:val="en-US"/>
              </w:rPr>
            </w:pPr>
          </w:p>
          <w:p w14:paraId="081C4D10" w14:textId="77777777" w:rsidR="009B1BF3" w:rsidRDefault="009B1BF3" w:rsidP="001D56D0">
            <w:pPr>
              <w:rPr>
                <w:sz w:val="8"/>
                <w:szCs w:val="8"/>
                <w:lang w:val="en-US"/>
              </w:rPr>
            </w:pPr>
          </w:p>
        </w:tc>
        <w:tc>
          <w:tcPr>
            <w:tcW w:w="1134" w:type="dxa"/>
            <w:tcBorders>
              <w:left w:val="nil"/>
              <w:bottom w:val="nil"/>
              <w:right w:val="nil"/>
            </w:tcBorders>
          </w:tcPr>
          <w:p w14:paraId="40C50AB9" w14:textId="77777777" w:rsidR="009B1BF3" w:rsidRDefault="009B1BF3" w:rsidP="001D56D0">
            <w:pPr>
              <w:rPr>
                <w:sz w:val="8"/>
                <w:szCs w:val="8"/>
                <w:lang w:val="en-US"/>
              </w:rPr>
            </w:pPr>
          </w:p>
        </w:tc>
        <w:tc>
          <w:tcPr>
            <w:tcW w:w="1134" w:type="dxa"/>
            <w:tcBorders>
              <w:left w:val="nil"/>
              <w:bottom w:val="nil"/>
              <w:right w:val="nil"/>
            </w:tcBorders>
          </w:tcPr>
          <w:p w14:paraId="62391F9D" w14:textId="77777777" w:rsidR="009B1BF3" w:rsidRDefault="009B1BF3" w:rsidP="001D56D0">
            <w:pPr>
              <w:rPr>
                <w:sz w:val="8"/>
                <w:szCs w:val="8"/>
                <w:lang w:val="en-US"/>
              </w:rPr>
            </w:pPr>
          </w:p>
        </w:tc>
        <w:tc>
          <w:tcPr>
            <w:tcW w:w="1417" w:type="dxa"/>
            <w:gridSpan w:val="2"/>
            <w:tcBorders>
              <w:left w:val="nil"/>
              <w:bottom w:val="nil"/>
              <w:right w:val="nil"/>
            </w:tcBorders>
          </w:tcPr>
          <w:p w14:paraId="447EC405" w14:textId="77777777" w:rsidR="009B1BF3" w:rsidRDefault="009B1BF3" w:rsidP="001D56D0">
            <w:pPr>
              <w:rPr>
                <w:sz w:val="8"/>
                <w:szCs w:val="8"/>
                <w:lang w:val="en-US"/>
              </w:rPr>
            </w:pPr>
          </w:p>
        </w:tc>
        <w:tc>
          <w:tcPr>
            <w:tcW w:w="1276" w:type="dxa"/>
            <w:gridSpan w:val="3"/>
            <w:tcBorders>
              <w:left w:val="nil"/>
              <w:bottom w:val="nil"/>
            </w:tcBorders>
          </w:tcPr>
          <w:p w14:paraId="4E32C291" w14:textId="77777777" w:rsidR="009B1BF3" w:rsidRDefault="009B1BF3" w:rsidP="001D56D0">
            <w:pPr>
              <w:rPr>
                <w:sz w:val="8"/>
                <w:szCs w:val="8"/>
                <w:lang w:val="en-US"/>
              </w:rPr>
            </w:pPr>
          </w:p>
        </w:tc>
      </w:tr>
      <w:tr w:rsidR="009B1BF3" w:rsidRPr="00EB582C" w14:paraId="482E4959"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52FD5F7"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3021E0"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5C904A3E"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267D0B62"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262A86CB"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4881EB91"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3B370101" w14:textId="77777777" w:rsidR="009B1BF3" w:rsidRPr="00EB582C" w:rsidRDefault="009B1BF3" w:rsidP="001D56D0">
            <w:pPr>
              <w:rPr>
                <w:lang w:val="en-US"/>
              </w:rPr>
            </w:pPr>
          </w:p>
        </w:tc>
      </w:tr>
      <w:tr w:rsidR="009B1BF3" w14:paraId="551A5D49"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2C0A7D6"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23F381AE"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4FC2A7E2"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79AF615D" w14:textId="77777777" w:rsidR="009B1BF3" w:rsidRDefault="009B1BF3" w:rsidP="001D56D0">
            <w:pPr>
              <w:rPr>
                <w:sz w:val="8"/>
                <w:szCs w:val="8"/>
                <w:lang w:val="en-US"/>
              </w:rPr>
            </w:pPr>
            <w:r>
              <w:rPr>
                <w:b/>
                <w:bCs/>
                <w:lang w:val="en-US"/>
              </w:rPr>
              <w:t xml:space="preserve">Total </w:t>
            </w:r>
            <w:r>
              <w:rPr>
                <w:b/>
                <w:bCs/>
                <w:sz w:val="22"/>
                <w:szCs w:val="22"/>
                <w:lang w:val="en-US"/>
              </w:rPr>
              <w:t>Lucrari de amenajare-Montare teren nr 2</w:t>
            </w:r>
          </w:p>
        </w:tc>
        <w:tc>
          <w:tcPr>
            <w:tcW w:w="1134" w:type="dxa"/>
            <w:tcBorders>
              <w:top w:val="single" w:sz="4" w:space="0" w:color="auto"/>
              <w:left w:val="nil"/>
              <w:bottom w:val="single" w:sz="4" w:space="0" w:color="auto"/>
              <w:right w:val="nil"/>
            </w:tcBorders>
          </w:tcPr>
          <w:p w14:paraId="58372BF0"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79D7977"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4F49BDEB"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5B07CB98" w14:textId="77777777" w:rsidR="009B1BF3" w:rsidRDefault="009B1BF3" w:rsidP="001D56D0">
            <w:pPr>
              <w:rPr>
                <w:b/>
                <w:bCs/>
                <w:lang w:val="en-US"/>
              </w:rPr>
            </w:pPr>
          </w:p>
        </w:tc>
      </w:tr>
      <w:tr w:rsidR="009B1BF3" w14:paraId="03F9D2BE"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6F7995E7" w14:textId="77777777" w:rsidR="009B1BF3" w:rsidRDefault="009B1BF3" w:rsidP="001D56D0">
            <w:pPr>
              <w:rPr>
                <w:sz w:val="8"/>
                <w:szCs w:val="8"/>
                <w:lang w:val="en-US"/>
              </w:rPr>
            </w:pPr>
            <w:r>
              <w:rPr>
                <w:lang w:val="en-US"/>
              </w:rPr>
              <w:t xml:space="preserve"> </w:t>
            </w:r>
          </w:p>
        </w:tc>
        <w:tc>
          <w:tcPr>
            <w:tcW w:w="1276" w:type="dxa"/>
            <w:gridSpan w:val="2"/>
            <w:tcBorders>
              <w:left w:val="nil"/>
              <w:bottom w:val="nil"/>
              <w:right w:val="nil"/>
            </w:tcBorders>
          </w:tcPr>
          <w:p w14:paraId="2678BDB3" w14:textId="77777777" w:rsidR="009B1BF3" w:rsidRDefault="009B1BF3" w:rsidP="001D56D0">
            <w:pPr>
              <w:rPr>
                <w:sz w:val="8"/>
                <w:szCs w:val="8"/>
                <w:lang w:val="en-US"/>
              </w:rPr>
            </w:pPr>
          </w:p>
        </w:tc>
        <w:tc>
          <w:tcPr>
            <w:tcW w:w="3402" w:type="dxa"/>
            <w:gridSpan w:val="3"/>
            <w:tcBorders>
              <w:left w:val="nil"/>
              <w:bottom w:val="nil"/>
              <w:right w:val="nil"/>
            </w:tcBorders>
          </w:tcPr>
          <w:p w14:paraId="01123C65" w14:textId="77777777" w:rsidR="009B1BF3" w:rsidRDefault="009B1BF3" w:rsidP="001D56D0">
            <w:pPr>
              <w:rPr>
                <w:sz w:val="8"/>
                <w:szCs w:val="8"/>
                <w:lang w:val="en-US"/>
              </w:rPr>
            </w:pPr>
          </w:p>
          <w:p w14:paraId="33A3A34B" w14:textId="77777777" w:rsidR="009B1BF3" w:rsidRDefault="009B1BF3" w:rsidP="001D56D0">
            <w:pPr>
              <w:rPr>
                <w:sz w:val="8"/>
                <w:szCs w:val="8"/>
                <w:lang w:val="en-US"/>
              </w:rPr>
            </w:pPr>
          </w:p>
          <w:p w14:paraId="27BC3B5B" w14:textId="77777777" w:rsidR="009B1BF3" w:rsidRDefault="009B1BF3" w:rsidP="001D56D0">
            <w:pPr>
              <w:rPr>
                <w:sz w:val="8"/>
                <w:szCs w:val="8"/>
                <w:lang w:val="en-US"/>
              </w:rPr>
            </w:pPr>
          </w:p>
        </w:tc>
        <w:tc>
          <w:tcPr>
            <w:tcW w:w="1134" w:type="dxa"/>
            <w:tcBorders>
              <w:left w:val="nil"/>
              <w:bottom w:val="nil"/>
              <w:right w:val="nil"/>
            </w:tcBorders>
          </w:tcPr>
          <w:p w14:paraId="7B3DDF7E" w14:textId="77777777" w:rsidR="009B1BF3" w:rsidRDefault="009B1BF3" w:rsidP="001D56D0">
            <w:pPr>
              <w:rPr>
                <w:sz w:val="8"/>
                <w:szCs w:val="8"/>
                <w:lang w:val="en-US"/>
              </w:rPr>
            </w:pPr>
          </w:p>
        </w:tc>
        <w:tc>
          <w:tcPr>
            <w:tcW w:w="1134" w:type="dxa"/>
            <w:tcBorders>
              <w:left w:val="nil"/>
              <w:bottom w:val="nil"/>
              <w:right w:val="nil"/>
            </w:tcBorders>
          </w:tcPr>
          <w:p w14:paraId="0FB3EDA2" w14:textId="77777777" w:rsidR="009B1BF3" w:rsidRDefault="009B1BF3" w:rsidP="001D56D0">
            <w:pPr>
              <w:rPr>
                <w:sz w:val="8"/>
                <w:szCs w:val="8"/>
                <w:lang w:val="en-US"/>
              </w:rPr>
            </w:pPr>
          </w:p>
        </w:tc>
        <w:tc>
          <w:tcPr>
            <w:tcW w:w="1417" w:type="dxa"/>
            <w:gridSpan w:val="2"/>
            <w:tcBorders>
              <w:left w:val="nil"/>
              <w:bottom w:val="nil"/>
              <w:right w:val="nil"/>
            </w:tcBorders>
          </w:tcPr>
          <w:p w14:paraId="04B01DAC" w14:textId="77777777" w:rsidR="009B1BF3" w:rsidRDefault="009B1BF3" w:rsidP="001D56D0">
            <w:pPr>
              <w:rPr>
                <w:sz w:val="8"/>
                <w:szCs w:val="8"/>
                <w:lang w:val="en-US"/>
              </w:rPr>
            </w:pPr>
          </w:p>
        </w:tc>
        <w:tc>
          <w:tcPr>
            <w:tcW w:w="1276" w:type="dxa"/>
            <w:gridSpan w:val="3"/>
            <w:tcBorders>
              <w:left w:val="nil"/>
              <w:bottom w:val="nil"/>
            </w:tcBorders>
          </w:tcPr>
          <w:p w14:paraId="736EFD56" w14:textId="77777777" w:rsidR="009B1BF3" w:rsidRDefault="009B1BF3" w:rsidP="001D56D0">
            <w:pPr>
              <w:rPr>
                <w:sz w:val="8"/>
                <w:szCs w:val="8"/>
                <w:lang w:val="en-US"/>
              </w:rPr>
            </w:pPr>
          </w:p>
        </w:tc>
      </w:tr>
      <w:tr w:rsidR="009B1BF3" w:rsidRPr="00EB582C" w14:paraId="5DD19C0F"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216784D"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311DB11"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6F0E04BF"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07D910F8"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2D6CBE0E"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3FC3EF42"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5ABE9E74" w14:textId="77777777" w:rsidR="009B1BF3" w:rsidRPr="00EB582C" w:rsidRDefault="009B1BF3" w:rsidP="001D56D0">
            <w:pPr>
              <w:rPr>
                <w:lang w:val="en-US"/>
              </w:rPr>
            </w:pPr>
          </w:p>
        </w:tc>
      </w:tr>
      <w:tr w:rsidR="009B1BF3" w:rsidRPr="00EB582C" w14:paraId="06C658A0"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D5CD612"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7D8D5C95"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3325BD7C" w14:textId="77777777" w:rsidR="009B1BF3" w:rsidRDefault="009B1BF3" w:rsidP="001D56D0">
            <w:pPr>
              <w:rPr>
                <w:lang w:val="en-US"/>
              </w:rPr>
            </w:pPr>
            <w:r>
              <w:rPr>
                <w:lang w:val="en-US"/>
              </w:rPr>
              <w:t>Asigurari sociale</w:t>
            </w:r>
          </w:p>
        </w:tc>
        <w:tc>
          <w:tcPr>
            <w:tcW w:w="1134" w:type="dxa"/>
            <w:tcBorders>
              <w:top w:val="single" w:sz="4" w:space="0" w:color="auto"/>
              <w:left w:val="nil"/>
              <w:bottom w:val="single" w:sz="4" w:space="0" w:color="auto"/>
              <w:right w:val="nil"/>
            </w:tcBorders>
          </w:tcPr>
          <w:p w14:paraId="49E3138A"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277178A4"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472DE772"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4714DF46" w14:textId="77777777" w:rsidR="009B1BF3" w:rsidRPr="00EB582C" w:rsidRDefault="009B1BF3" w:rsidP="001D56D0">
            <w:pPr>
              <w:rPr>
                <w:lang w:val="en-US"/>
              </w:rPr>
            </w:pPr>
          </w:p>
        </w:tc>
      </w:tr>
      <w:tr w:rsidR="009B1BF3" w:rsidRPr="00EB582C" w14:paraId="24DD084B"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2429D96"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50A44474"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48E3027D"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47E358EA"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77D6EB3C"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0B0B6206"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4EBC3228" w14:textId="77777777" w:rsidR="009B1BF3" w:rsidRPr="00EB582C" w:rsidRDefault="009B1BF3" w:rsidP="001D56D0">
            <w:pPr>
              <w:rPr>
                <w:lang w:val="en-US"/>
              </w:rPr>
            </w:pPr>
          </w:p>
        </w:tc>
      </w:tr>
      <w:tr w:rsidR="009B1BF3" w:rsidRPr="00EB582C" w14:paraId="6FBB5432"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E93DDF7"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19B739D4"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25323F7A" w14:textId="77777777" w:rsidR="009B1BF3" w:rsidRDefault="009B1BF3" w:rsidP="001D56D0">
            <w:pPr>
              <w:rPr>
                <w:lang w:val="en-US"/>
              </w:rPr>
            </w:pPr>
            <w:r>
              <w:rPr>
                <w:lang w:val="en-US"/>
              </w:rPr>
              <w:t>Chelteli de transport</w:t>
            </w:r>
          </w:p>
        </w:tc>
        <w:tc>
          <w:tcPr>
            <w:tcW w:w="1134" w:type="dxa"/>
            <w:tcBorders>
              <w:top w:val="single" w:sz="4" w:space="0" w:color="auto"/>
              <w:left w:val="nil"/>
              <w:bottom w:val="single" w:sz="4" w:space="0" w:color="auto"/>
              <w:right w:val="nil"/>
            </w:tcBorders>
          </w:tcPr>
          <w:p w14:paraId="13B9ED69"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5ED59090"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4217BFBA"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24230D20" w14:textId="77777777" w:rsidR="009B1BF3" w:rsidRPr="00EB582C" w:rsidRDefault="009B1BF3" w:rsidP="001D56D0">
            <w:pPr>
              <w:rPr>
                <w:lang w:val="en-US"/>
              </w:rPr>
            </w:pPr>
          </w:p>
        </w:tc>
      </w:tr>
      <w:tr w:rsidR="009B1BF3" w:rsidRPr="00EB582C" w14:paraId="3EA04950"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099FEA0"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2EC9E85D"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12E40005"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4FE182B0"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195F8B58"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01717242"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783905CC" w14:textId="77777777" w:rsidR="009B1BF3" w:rsidRPr="00EB582C" w:rsidRDefault="009B1BF3" w:rsidP="001D56D0">
            <w:pPr>
              <w:rPr>
                <w:lang w:val="en-US"/>
              </w:rPr>
            </w:pPr>
          </w:p>
        </w:tc>
      </w:tr>
      <w:tr w:rsidR="009B1BF3" w:rsidRPr="00EB582C" w14:paraId="7D07440B"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6295E27"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1C0DBAB6"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55C0A8F7" w14:textId="77777777" w:rsidR="009B1BF3" w:rsidRDefault="009B1BF3" w:rsidP="001D56D0">
            <w:pPr>
              <w:rPr>
                <w:lang w:val="en-US"/>
              </w:rPr>
            </w:pPr>
            <w:r>
              <w:rPr>
                <w:lang w:val="en-US"/>
              </w:rPr>
              <w:t>Cheltueli achizitionare depozitare</w:t>
            </w:r>
          </w:p>
        </w:tc>
        <w:tc>
          <w:tcPr>
            <w:tcW w:w="1134" w:type="dxa"/>
            <w:tcBorders>
              <w:top w:val="single" w:sz="4" w:space="0" w:color="auto"/>
              <w:left w:val="nil"/>
              <w:bottom w:val="single" w:sz="4" w:space="0" w:color="auto"/>
              <w:right w:val="nil"/>
            </w:tcBorders>
          </w:tcPr>
          <w:p w14:paraId="5B1EE532"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4B4B845B"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2B21850E"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3FFA3670" w14:textId="77777777" w:rsidR="009B1BF3" w:rsidRPr="00EB582C" w:rsidRDefault="009B1BF3" w:rsidP="001D56D0">
            <w:pPr>
              <w:rPr>
                <w:lang w:val="en-US"/>
              </w:rPr>
            </w:pPr>
          </w:p>
        </w:tc>
      </w:tr>
      <w:tr w:rsidR="009B1BF3" w:rsidRPr="00EB582C" w14:paraId="6A1E31FA"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ACA66A4"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61D052CE"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10058FA4"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40644225"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614A6ECA"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7F89240E"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4B3923C6" w14:textId="77777777" w:rsidR="009B1BF3" w:rsidRPr="00EB582C" w:rsidRDefault="009B1BF3" w:rsidP="001D56D0">
            <w:pPr>
              <w:rPr>
                <w:lang w:val="en-US"/>
              </w:rPr>
            </w:pPr>
          </w:p>
        </w:tc>
      </w:tr>
      <w:tr w:rsidR="009B1BF3" w:rsidRPr="00EB582C" w14:paraId="78DD41B5"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37035DD"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22CF244C"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7FB0363F" w14:textId="77777777" w:rsidR="009B1BF3" w:rsidRDefault="009B1BF3" w:rsidP="001D56D0">
            <w:pPr>
              <w:rPr>
                <w:lang w:val="en-US"/>
              </w:rPr>
            </w:pPr>
            <w:r>
              <w:rPr>
                <w:lang w:val="en-US"/>
              </w:rPr>
              <w:t>Cheltueli de regie</w:t>
            </w:r>
          </w:p>
        </w:tc>
        <w:tc>
          <w:tcPr>
            <w:tcW w:w="1134" w:type="dxa"/>
            <w:tcBorders>
              <w:top w:val="single" w:sz="4" w:space="0" w:color="auto"/>
              <w:left w:val="nil"/>
              <w:bottom w:val="single" w:sz="4" w:space="0" w:color="auto"/>
              <w:right w:val="nil"/>
            </w:tcBorders>
          </w:tcPr>
          <w:p w14:paraId="261E0965"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695B40EE"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6CD6D11C"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08211989" w14:textId="77777777" w:rsidR="009B1BF3" w:rsidRPr="00EB582C" w:rsidRDefault="009B1BF3" w:rsidP="001D56D0">
            <w:pPr>
              <w:rPr>
                <w:lang w:val="en-US"/>
              </w:rPr>
            </w:pPr>
          </w:p>
        </w:tc>
      </w:tr>
      <w:tr w:rsidR="009B1BF3" w:rsidRPr="00EB582C" w14:paraId="3D731F23"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B2EABA5"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287BD28D"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31493D7F"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61C8F58B"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7580CF7A"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69A4706E"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647A2891" w14:textId="77777777" w:rsidR="009B1BF3" w:rsidRPr="00EB582C" w:rsidRDefault="009B1BF3" w:rsidP="001D56D0">
            <w:pPr>
              <w:rPr>
                <w:lang w:val="en-US"/>
              </w:rPr>
            </w:pPr>
          </w:p>
        </w:tc>
      </w:tr>
      <w:tr w:rsidR="009B1BF3" w:rsidRPr="00EB582C" w14:paraId="74B755BB"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47E611A"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7F5FDEAF"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1BEEE147" w14:textId="77777777" w:rsidR="009B1BF3" w:rsidRDefault="009B1BF3" w:rsidP="001D56D0">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36452474"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159450CF"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75ECC06E"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169F34C0" w14:textId="77777777" w:rsidR="009B1BF3" w:rsidRPr="00EB582C" w:rsidRDefault="009B1BF3" w:rsidP="001D56D0">
            <w:pPr>
              <w:rPr>
                <w:lang w:val="en-US"/>
              </w:rPr>
            </w:pPr>
          </w:p>
        </w:tc>
      </w:tr>
      <w:tr w:rsidR="009B1BF3" w14:paraId="070F4A1E"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860D8AD"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7665347E"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239BC933"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2A827415" w14:textId="77777777" w:rsidR="009B1BF3" w:rsidRDefault="009B1BF3" w:rsidP="001D56D0">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14:paraId="69AC1933"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A4FB5FD"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2F055313"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7A50C129" w14:textId="77777777" w:rsidR="009B1BF3" w:rsidRDefault="009B1BF3" w:rsidP="001D56D0">
            <w:pPr>
              <w:rPr>
                <w:b/>
                <w:bCs/>
                <w:lang w:val="en-US"/>
              </w:rPr>
            </w:pPr>
          </w:p>
        </w:tc>
      </w:tr>
      <w:tr w:rsidR="009B1BF3" w:rsidRPr="001F26B6" w14:paraId="1411A626"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709B1D10"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09B6E98C"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492A67B7" w14:textId="77777777" w:rsidR="009B1BF3" w:rsidRPr="007F2714" w:rsidRDefault="009B1BF3" w:rsidP="001D56D0">
            <w:pPr>
              <w:rPr>
                <w:b/>
                <w:bCs/>
                <w:sz w:val="22"/>
                <w:szCs w:val="22"/>
                <w:lang w:val="en-US"/>
              </w:rPr>
            </w:pPr>
            <w:r w:rsidRPr="001F26B6">
              <w:rPr>
                <w:b/>
                <w:bCs/>
                <w:sz w:val="22"/>
                <w:szCs w:val="22"/>
                <w:lang w:val="en-US"/>
              </w:rPr>
              <w:t>2. Utilaj</w:t>
            </w:r>
          </w:p>
          <w:p w14:paraId="7AD9B8BC"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0D90FBA9"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0E134383" w14:textId="77777777" w:rsidR="009B1BF3" w:rsidRPr="001F26B6" w:rsidRDefault="009B1BF3" w:rsidP="001D56D0">
            <w:pPr>
              <w:rPr>
                <w:lang w:val="en-US"/>
              </w:rPr>
            </w:pPr>
          </w:p>
        </w:tc>
      </w:tr>
      <w:tr w:rsidR="009B1BF3" w:rsidRPr="001F26B6" w14:paraId="0B262CE1"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41FC411" w14:textId="77777777" w:rsidR="009B1BF3" w:rsidRDefault="009B1BF3" w:rsidP="001D56D0">
            <w:pPr>
              <w:jc w:val="center"/>
              <w:rPr>
                <w:lang w:val="en-US"/>
              </w:rPr>
            </w:pPr>
          </w:p>
        </w:tc>
        <w:tc>
          <w:tcPr>
            <w:tcW w:w="1418" w:type="dxa"/>
            <w:gridSpan w:val="3"/>
            <w:tcBorders>
              <w:top w:val="nil"/>
              <w:left w:val="single" w:sz="6" w:space="0" w:color="auto"/>
              <w:bottom w:val="nil"/>
              <w:right w:val="nil"/>
            </w:tcBorders>
          </w:tcPr>
          <w:p w14:paraId="51B185DC"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22691FEA" w14:textId="77777777" w:rsidR="009B1BF3" w:rsidRPr="007F2714" w:rsidRDefault="009B1BF3" w:rsidP="001D56D0">
            <w:pPr>
              <w:rPr>
                <w:b/>
                <w:bCs/>
                <w:sz w:val="22"/>
                <w:szCs w:val="22"/>
                <w:lang w:val="en-US"/>
              </w:rPr>
            </w:pPr>
            <w:r w:rsidRPr="001F26B6">
              <w:rPr>
                <w:b/>
                <w:bCs/>
                <w:sz w:val="22"/>
                <w:szCs w:val="22"/>
                <w:lang w:val="en-US"/>
              </w:rPr>
              <w:t>2.1. Teren de joaca nr 1</w:t>
            </w:r>
          </w:p>
          <w:p w14:paraId="35FA296D"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59141722"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72C859B3" w14:textId="77777777" w:rsidR="009B1BF3" w:rsidRPr="001F26B6" w:rsidRDefault="009B1BF3" w:rsidP="001D56D0">
            <w:pPr>
              <w:rPr>
                <w:lang w:val="en-US"/>
              </w:rPr>
            </w:pPr>
          </w:p>
        </w:tc>
      </w:tr>
      <w:tr w:rsidR="009B1BF3" w14:paraId="2E5CBF6D"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946929" w14:textId="77777777" w:rsidR="009B1BF3" w:rsidRDefault="009B1BF3" w:rsidP="001D56D0">
            <w:pPr>
              <w:rPr>
                <w:lang w:val="en-US"/>
              </w:rPr>
            </w:pPr>
            <w:r>
              <w:rPr>
                <w:lang w:val="en-US"/>
              </w:rPr>
              <w:t>66</w:t>
            </w:r>
          </w:p>
        </w:tc>
        <w:tc>
          <w:tcPr>
            <w:tcW w:w="1418" w:type="dxa"/>
            <w:gridSpan w:val="3"/>
            <w:tcBorders>
              <w:top w:val="single" w:sz="4" w:space="0" w:color="auto"/>
              <w:bottom w:val="single" w:sz="4" w:space="0" w:color="auto"/>
            </w:tcBorders>
          </w:tcPr>
          <w:p w14:paraId="2293374B" w14:textId="77777777" w:rsidR="009B1BF3" w:rsidRDefault="009B1BF3" w:rsidP="001D56D0">
            <w:pPr>
              <w:rPr>
                <w:lang w:val="en-US"/>
              </w:rPr>
            </w:pPr>
            <w:r>
              <w:rPr>
                <w:lang w:val="en-US"/>
              </w:rPr>
              <w:t>pret furnizor</w:t>
            </w:r>
          </w:p>
          <w:p w14:paraId="04BCF338"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FCB5CF2" w14:textId="77777777" w:rsidR="009B1BF3" w:rsidRDefault="009B1BF3" w:rsidP="001D56D0">
            <w:pPr>
              <w:adjustRightInd w:val="0"/>
              <w:rPr>
                <w:lang w:val="en-US"/>
              </w:rPr>
            </w:pPr>
            <w:r>
              <w:rPr>
                <w:lang w:val="en-US"/>
              </w:rPr>
              <w:t>Banca cu speteaza Banca -realizata din metal acoperit cu vopsea pulbere si lemn prelucrat, rezistent la umiditate.</w:t>
            </w:r>
          </w:p>
          <w:p w14:paraId="17B99332" w14:textId="77777777" w:rsidR="009B1BF3" w:rsidRDefault="009B1BF3" w:rsidP="001D56D0">
            <w:pPr>
              <w:adjustRightInd w:val="0"/>
              <w:rPr>
                <w:lang w:val="en-US"/>
              </w:rPr>
            </w:pPr>
            <w:r>
              <w:rPr>
                <w:lang w:val="en-US"/>
              </w:rPr>
              <w:t xml:space="preserve">Dimensiuni:  Lungime -1500mm;  </w:t>
            </w:r>
          </w:p>
          <w:p w14:paraId="4550B27D" w14:textId="77777777" w:rsidR="009B1BF3" w:rsidRDefault="009B1BF3" w:rsidP="001D56D0">
            <w:pPr>
              <w:adjustRightInd w:val="0"/>
              <w:rPr>
                <w:lang w:val="en-US"/>
              </w:rPr>
            </w:pPr>
            <w:r>
              <w:rPr>
                <w:lang w:val="en-US"/>
              </w:rPr>
              <w:t xml:space="preserve">                       Latiime -    600mm;  </w:t>
            </w:r>
          </w:p>
          <w:p w14:paraId="43DC50A2"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                       Inaltime -  820mm</w:t>
            </w:r>
            <w:r>
              <w:rPr>
                <w:rFonts w:ascii="Times New Roman CYR" w:hAnsi="Times New Roman CYR" w:cs="Times New Roman CYR"/>
                <w:sz w:val="16"/>
                <w:szCs w:val="16"/>
                <w:lang w:val="en-US"/>
              </w:rPr>
              <w:t xml:space="preserve"> </w:t>
            </w:r>
          </w:p>
          <w:p w14:paraId="760E2DEA"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046CC3"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59CD26F7" w14:textId="77777777" w:rsidR="009B1BF3" w:rsidRPr="00B400BD" w:rsidRDefault="009B1BF3" w:rsidP="001D56D0">
            <w:pPr>
              <w:jc w:val="center"/>
              <w:rPr>
                <w:b/>
                <w:bCs/>
                <w:lang w:val="en-US"/>
              </w:rPr>
            </w:pPr>
            <w:r w:rsidRPr="00B400BD">
              <w:rPr>
                <w:b/>
                <w:bCs/>
                <w:lang w:val="en-US"/>
              </w:rPr>
              <w:t>2,00</w:t>
            </w:r>
          </w:p>
        </w:tc>
      </w:tr>
      <w:tr w:rsidR="009B1BF3" w14:paraId="619B526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7288F7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A13A989" w14:textId="77777777" w:rsidR="009B1BF3" w:rsidRDefault="009B1BF3" w:rsidP="001D56D0">
            <w:pPr>
              <w:jc w:val="center"/>
              <w:rPr>
                <w:sz w:val="16"/>
                <w:szCs w:val="16"/>
                <w:lang w:val="en-US"/>
              </w:rPr>
            </w:pPr>
            <w:r>
              <w:rPr>
                <w:sz w:val="16"/>
                <w:szCs w:val="16"/>
                <w:lang w:val="en-US"/>
              </w:rPr>
              <w:t>15007</w:t>
            </w:r>
          </w:p>
        </w:tc>
        <w:tc>
          <w:tcPr>
            <w:tcW w:w="5953" w:type="dxa"/>
            <w:gridSpan w:val="5"/>
            <w:tcBorders>
              <w:top w:val="nil"/>
              <w:bottom w:val="single" w:sz="2" w:space="0" w:color="auto"/>
            </w:tcBorders>
          </w:tcPr>
          <w:p w14:paraId="4F5BAB2F" w14:textId="77777777" w:rsidR="009B1BF3" w:rsidRDefault="009B1BF3" w:rsidP="001D56D0">
            <w:pPr>
              <w:rPr>
                <w:lang w:val="en-US"/>
              </w:rPr>
            </w:pPr>
            <w:r>
              <w:rPr>
                <w:lang w:val="en-US"/>
              </w:rPr>
              <w:t xml:space="preserve">Banca cu speteaza </w:t>
            </w:r>
          </w:p>
        </w:tc>
        <w:tc>
          <w:tcPr>
            <w:tcW w:w="1152" w:type="dxa"/>
            <w:gridSpan w:val="3"/>
            <w:tcBorders>
              <w:top w:val="nil"/>
              <w:bottom w:val="single" w:sz="2" w:space="0" w:color="auto"/>
            </w:tcBorders>
          </w:tcPr>
          <w:p w14:paraId="0AC30FAE" w14:textId="77777777" w:rsidR="009B1BF3" w:rsidRDefault="009B1BF3" w:rsidP="001D56D0">
            <w:pPr>
              <w:rPr>
                <w:lang w:val="en-US"/>
              </w:rPr>
            </w:pPr>
            <w:r>
              <w:rPr>
                <w:lang w:val="en-US"/>
              </w:rPr>
              <w:t>buc</w:t>
            </w:r>
          </w:p>
        </w:tc>
        <w:tc>
          <w:tcPr>
            <w:tcW w:w="1116" w:type="dxa"/>
            <w:tcBorders>
              <w:top w:val="nil"/>
              <w:bottom w:val="single" w:sz="2" w:space="0" w:color="auto"/>
            </w:tcBorders>
          </w:tcPr>
          <w:p w14:paraId="783D455F" w14:textId="77777777" w:rsidR="009B1BF3" w:rsidRDefault="009B1BF3" w:rsidP="001D56D0">
            <w:pPr>
              <w:rPr>
                <w:lang w:val="en-US"/>
              </w:rPr>
            </w:pPr>
            <w:r w:rsidRPr="00F324A3">
              <w:rPr>
                <w:lang w:val="en-US"/>
              </w:rPr>
              <w:t>1,0000</w:t>
            </w:r>
          </w:p>
        </w:tc>
      </w:tr>
      <w:tr w:rsidR="009B1BF3" w14:paraId="1CE9B371"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B64F28" w14:textId="77777777" w:rsidR="009B1BF3" w:rsidRDefault="009B1BF3" w:rsidP="001D56D0">
            <w:pPr>
              <w:rPr>
                <w:lang w:val="en-US"/>
              </w:rPr>
            </w:pPr>
            <w:r>
              <w:rPr>
                <w:lang w:val="en-US"/>
              </w:rPr>
              <w:t>67</w:t>
            </w:r>
          </w:p>
        </w:tc>
        <w:tc>
          <w:tcPr>
            <w:tcW w:w="1418" w:type="dxa"/>
            <w:gridSpan w:val="3"/>
            <w:tcBorders>
              <w:top w:val="single" w:sz="4" w:space="0" w:color="auto"/>
              <w:bottom w:val="single" w:sz="4" w:space="0" w:color="auto"/>
            </w:tcBorders>
          </w:tcPr>
          <w:p w14:paraId="53077B69" w14:textId="77777777" w:rsidR="009B1BF3" w:rsidRDefault="009B1BF3" w:rsidP="001D56D0">
            <w:pPr>
              <w:rPr>
                <w:lang w:val="en-US"/>
              </w:rPr>
            </w:pPr>
            <w:r>
              <w:rPr>
                <w:lang w:val="en-US"/>
              </w:rPr>
              <w:t>pret furnizor</w:t>
            </w:r>
          </w:p>
          <w:p w14:paraId="611648BA"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EF102C1"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Urna din fier </w:t>
            </w:r>
            <w:r>
              <w:rPr>
                <w:rFonts w:ascii="Times New Roman CYR" w:hAnsi="Times New Roman CYR" w:cs="Times New Roman CYR"/>
                <w:sz w:val="16"/>
                <w:szCs w:val="16"/>
                <w:lang w:val="en-US"/>
              </w:rPr>
              <w:t xml:space="preserve"> </w:t>
            </w:r>
          </w:p>
          <w:p w14:paraId="6F037144"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21D1EA8"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622E1508" w14:textId="77777777" w:rsidR="009B1BF3" w:rsidRPr="00B400BD" w:rsidRDefault="009B1BF3" w:rsidP="001D56D0">
            <w:pPr>
              <w:jc w:val="center"/>
              <w:rPr>
                <w:b/>
                <w:bCs/>
                <w:lang w:val="en-US"/>
              </w:rPr>
            </w:pPr>
            <w:r w:rsidRPr="00B400BD">
              <w:rPr>
                <w:b/>
                <w:bCs/>
                <w:lang w:val="en-US"/>
              </w:rPr>
              <w:t>2,00</w:t>
            </w:r>
          </w:p>
        </w:tc>
      </w:tr>
      <w:tr w:rsidR="009B1BF3" w14:paraId="5E343BA3"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C95C03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7FC6A88" w14:textId="77777777" w:rsidR="009B1BF3" w:rsidRDefault="009B1BF3" w:rsidP="001D56D0">
            <w:pPr>
              <w:jc w:val="center"/>
              <w:rPr>
                <w:sz w:val="16"/>
                <w:szCs w:val="16"/>
                <w:lang w:val="en-US"/>
              </w:rPr>
            </w:pPr>
            <w:r>
              <w:rPr>
                <w:sz w:val="16"/>
                <w:szCs w:val="16"/>
                <w:lang w:val="en-US"/>
              </w:rPr>
              <w:t>15007125</w:t>
            </w:r>
          </w:p>
        </w:tc>
        <w:tc>
          <w:tcPr>
            <w:tcW w:w="5953" w:type="dxa"/>
            <w:gridSpan w:val="5"/>
            <w:tcBorders>
              <w:top w:val="nil"/>
              <w:bottom w:val="single" w:sz="2" w:space="0" w:color="auto"/>
            </w:tcBorders>
          </w:tcPr>
          <w:p w14:paraId="198FA7BE" w14:textId="77777777" w:rsidR="009B1BF3" w:rsidRDefault="009B1BF3" w:rsidP="001D56D0">
            <w:pPr>
              <w:rPr>
                <w:lang w:val="en-US"/>
              </w:rPr>
            </w:pPr>
            <w:r>
              <w:rPr>
                <w:lang w:val="en-US"/>
              </w:rPr>
              <w:t xml:space="preserve">Urna din fier </w:t>
            </w:r>
          </w:p>
        </w:tc>
        <w:tc>
          <w:tcPr>
            <w:tcW w:w="1152" w:type="dxa"/>
            <w:gridSpan w:val="3"/>
            <w:tcBorders>
              <w:top w:val="nil"/>
              <w:bottom w:val="single" w:sz="2" w:space="0" w:color="auto"/>
            </w:tcBorders>
          </w:tcPr>
          <w:p w14:paraId="3722F0AD" w14:textId="77777777" w:rsidR="009B1BF3" w:rsidRDefault="009B1BF3" w:rsidP="001D56D0">
            <w:pPr>
              <w:rPr>
                <w:lang w:val="en-US"/>
              </w:rPr>
            </w:pPr>
            <w:r>
              <w:rPr>
                <w:lang w:val="en-US"/>
              </w:rPr>
              <w:t>buc</w:t>
            </w:r>
          </w:p>
        </w:tc>
        <w:tc>
          <w:tcPr>
            <w:tcW w:w="1116" w:type="dxa"/>
            <w:tcBorders>
              <w:top w:val="nil"/>
              <w:bottom w:val="single" w:sz="2" w:space="0" w:color="auto"/>
            </w:tcBorders>
          </w:tcPr>
          <w:p w14:paraId="5277EFB8" w14:textId="77777777" w:rsidR="009B1BF3" w:rsidRDefault="009B1BF3" w:rsidP="001D56D0">
            <w:pPr>
              <w:rPr>
                <w:lang w:val="en-US"/>
              </w:rPr>
            </w:pPr>
            <w:r w:rsidRPr="00F324A3">
              <w:rPr>
                <w:lang w:val="en-US"/>
              </w:rPr>
              <w:t>1,0000</w:t>
            </w:r>
          </w:p>
        </w:tc>
      </w:tr>
      <w:tr w:rsidR="009B1BF3" w14:paraId="772D509A"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4E0B53C" w14:textId="77777777" w:rsidR="009B1BF3" w:rsidRDefault="009B1BF3" w:rsidP="001D56D0">
            <w:pPr>
              <w:rPr>
                <w:lang w:val="en-US"/>
              </w:rPr>
            </w:pPr>
            <w:r>
              <w:rPr>
                <w:lang w:val="en-US"/>
              </w:rPr>
              <w:t>68</w:t>
            </w:r>
          </w:p>
        </w:tc>
        <w:tc>
          <w:tcPr>
            <w:tcW w:w="1418" w:type="dxa"/>
            <w:gridSpan w:val="3"/>
            <w:tcBorders>
              <w:top w:val="single" w:sz="4" w:space="0" w:color="auto"/>
              <w:bottom w:val="single" w:sz="4" w:space="0" w:color="auto"/>
            </w:tcBorders>
          </w:tcPr>
          <w:p w14:paraId="0B956A2F" w14:textId="77777777" w:rsidR="009B1BF3" w:rsidRDefault="009B1BF3" w:rsidP="001D56D0">
            <w:pPr>
              <w:rPr>
                <w:lang w:val="en-US"/>
              </w:rPr>
            </w:pPr>
            <w:r>
              <w:rPr>
                <w:lang w:val="en-US"/>
              </w:rPr>
              <w:t>pret furnizor</w:t>
            </w:r>
          </w:p>
          <w:p w14:paraId="7E17471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E0E47A4"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Complex de joaca  tip MINI-IP101  inclusiv accesorii de fixare(  DESCRIERE Complex de joaca Mini IP 101 cu turniri si topogane (jocuri de echilibristica, orientare, dezvoltarea motricitatii)- Turn cu acoperis - 1 Unitate Confectionat din piloni de metal galvanizat (teava de diametrul de 11 cm. grosimea a peretelui 2,5 mm) Partile superioare ale pilonilor sunt prevazute cu dopuri de plastic, fixate cu doua nituri de aluminiu. Elementele de metal sunt prelucrate prin metoda sablarii si prevazuta cu gauri. Pe suprafata fisiei de metal este prevazuta o acoperire din material plastisol. Acoperisul este confectionat din LLDPE prin tehnologia retomoulding, avind dimensiunile - 120x120 cm. si inaltimea de 70 cm. greutatea 15 kg. Acoperisul este fixat direct in pilonii de metal cu sisteme speciale de prindere. Peretii turnurilor sunt confectionati din placi de LLDPE cu dimensiunea de 90x110 cm. si grosimea de 8 cm. pe care sunt incastrate anumite doua </w:t>
            </w:r>
            <w:r>
              <w:rPr>
                <w:lang w:val="en-US"/>
              </w:rPr>
              <w:lastRenderedPageBreak/>
              <w:t>figurine pe ambele parti ale placii. Turn - 2 Unitati Confectionat din piloni de metal galvanizat (teava de diametrul de 11 cm, grosimea a peretelui 2,5 cm) Pe partile superioare ale pilonilor sunt prevazute doua figurine confectionate din LLDPE. Elementele de metal sunt prelucrate prin metoda sablarii si vopsite in cimp electrostatic. Pardoseaua turnului este confectionata din fisie de metal cu grosimea de 2 mm prelucrata prin metoda sablarii si prevazuta cu gauri. Pe suprafata fisiei de metal este prevazuta o acoperire din metal plastisol. Peretii turnului sunt confectionati din placi de LLDPE cu dimensiunea de 90x110 cm. si grosimea de 8 cm. pe care vor fi incastrate anumite doua figurinepe ambele parti ale placii. Acestea se vor fixa de pilonii din metal cu sisteme de prindere speciale pe baza de cleme. Doi dintre piloni sunt comuni pentru turnurile cu acoperis. Fixarea echipamentului este prin in fundatie de beton B 150 la o adincime de 75 cm. Scara - 1 Unitate Compusa din balustrade (lungimea a unei parti va fi de 90 cm.) din tevi metalice galvanizate prelucrate prin metoda sablarii si vopsite in cimp electrostatic (partea superioara cu dimensiuni 32x2,5 mm. tevile verticale cu dimensiuni 27 x 2,5 mm.) Treptele sunt confectionate din fisie de metal cu grosimea de 2 mm. prelucrata prin metoda sablarii si prevazuta cu gauri diametrul 25 mm. Dimensiuni echipament: Latime - 60 cm. inaltimea 100 cm)</w:t>
            </w:r>
            <w:r>
              <w:rPr>
                <w:rFonts w:ascii="Times New Roman CYR" w:hAnsi="Times New Roman CYR" w:cs="Times New Roman CYR"/>
                <w:sz w:val="16"/>
                <w:szCs w:val="16"/>
                <w:lang w:val="en-US"/>
              </w:rPr>
              <w:t xml:space="preserve"> </w:t>
            </w:r>
          </w:p>
          <w:p w14:paraId="64DF5124"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638C7DD" w14:textId="77777777" w:rsidR="009B1BF3" w:rsidRDefault="009B1BF3" w:rsidP="001D56D0">
            <w:pPr>
              <w:jc w:val="center"/>
              <w:rPr>
                <w:lang w:val="en-US"/>
              </w:rPr>
            </w:pPr>
            <w:r>
              <w:rPr>
                <w:lang w:val="en-US"/>
              </w:rPr>
              <w:lastRenderedPageBreak/>
              <w:t>buc</w:t>
            </w:r>
          </w:p>
        </w:tc>
        <w:tc>
          <w:tcPr>
            <w:tcW w:w="1134" w:type="dxa"/>
            <w:gridSpan w:val="2"/>
            <w:tcBorders>
              <w:top w:val="single" w:sz="4" w:space="0" w:color="auto"/>
              <w:bottom w:val="single" w:sz="4" w:space="0" w:color="auto"/>
            </w:tcBorders>
            <w:vAlign w:val="center"/>
          </w:tcPr>
          <w:p w14:paraId="2B5857CE" w14:textId="77777777" w:rsidR="009B1BF3" w:rsidRPr="00B400BD" w:rsidRDefault="009B1BF3" w:rsidP="001D56D0">
            <w:pPr>
              <w:jc w:val="center"/>
              <w:rPr>
                <w:b/>
                <w:bCs/>
                <w:lang w:val="en-US"/>
              </w:rPr>
            </w:pPr>
            <w:r w:rsidRPr="00B400BD">
              <w:rPr>
                <w:b/>
                <w:bCs/>
                <w:lang w:val="en-US"/>
              </w:rPr>
              <w:t>1,00</w:t>
            </w:r>
          </w:p>
        </w:tc>
      </w:tr>
      <w:tr w:rsidR="009B1BF3" w14:paraId="486BD52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07A0AD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4FE0344" w14:textId="77777777" w:rsidR="009B1BF3" w:rsidRDefault="009B1BF3" w:rsidP="001D56D0">
            <w:pPr>
              <w:jc w:val="center"/>
              <w:rPr>
                <w:sz w:val="16"/>
                <w:szCs w:val="16"/>
                <w:lang w:val="en-US"/>
              </w:rPr>
            </w:pPr>
            <w:r>
              <w:rPr>
                <w:sz w:val="16"/>
                <w:szCs w:val="16"/>
                <w:lang w:val="en-US"/>
              </w:rPr>
              <w:t>10005</w:t>
            </w:r>
          </w:p>
        </w:tc>
        <w:tc>
          <w:tcPr>
            <w:tcW w:w="5953" w:type="dxa"/>
            <w:gridSpan w:val="5"/>
            <w:tcBorders>
              <w:top w:val="nil"/>
              <w:bottom w:val="single" w:sz="2" w:space="0" w:color="auto"/>
            </w:tcBorders>
          </w:tcPr>
          <w:p w14:paraId="1FD00D8A" w14:textId="77777777" w:rsidR="009B1BF3" w:rsidRDefault="009B1BF3" w:rsidP="001D56D0">
            <w:pPr>
              <w:rPr>
                <w:lang w:val="en-US"/>
              </w:rPr>
            </w:pPr>
            <w:r>
              <w:rPr>
                <w:lang w:val="en-US"/>
              </w:rPr>
              <w:t>Complex de joaca  tip MINI-IP101  inclusiv accesorii de fixare</w:t>
            </w:r>
          </w:p>
        </w:tc>
        <w:tc>
          <w:tcPr>
            <w:tcW w:w="1152" w:type="dxa"/>
            <w:gridSpan w:val="3"/>
            <w:tcBorders>
              <w:top w:val="nil"/>
              <w:bottom w:val="single" w:sz="2" w:space="0" w:color="auto"/>
            </w:tcBorders>
          </w:tcPr>
          <w:p w14:paraId="0BA425B4" w14:textId="77777777" w:rsidR="009B1BF3" w:rsidRDefault="009B1BF3" w:rsidP="001D56D0">
            <w:pPr>
              <w:rPr>
                <w:lang w:val="en-US"/>
              </w:rPr>
            </w:pPr>
            <w:r>
              <w:rPr>
                <w:lang w:val="en-US"/>
              </w:rPr>
              <w:t>buc</w:t>
            </w:r>
          </w:p>
        </w:tc>
        <w:tc>
          <w:tcPr>
            <w:tcW w:w="1116" w:type="dxa"/>
            <w:tcBorders>
              <w:top w:val="nil"/>
              <w:bottom w:val="single" w:sz="2" w:space="0" w:color="auto"/>
            </w:tcBorders>
          </w:tcPr>
          <w:p w14:paraId="33471134" w14:textId="77777777" w:rsidR="009B1BF3" w:rsidRDefault="009B1BF3" w:rsidP="001D56D0">
            <w:pPr>
              <w:rPr>
                <w:lang w:val="en-US"/>
              </w:rPr>
            </w:pPr>
            <w:r w:rsidRPr="00F324A3">
              <w:rPr>
                <w:lang w:val="en-US"/>
              </w:rPr>
              <w:t>1,0000</w:t>
            </w:r>
          </w:p>
        </w:tc>
      </w:tr>
      <w:tr w:rsidR="009B1BF3" w14:paraId="19306A8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BDDFEA7" w14:textId="77777777" w:rsidR="009B1BF3" w:rsidRDefault="009B1BF3" w:rsidP="001D56D0">
            <w:pPr>
              <w:rPr>
                <w:lang w:val="en-US"/>
              </w:rPr>
            </w:pPr>
            <w:r>
              <w:rPr>
                <w:lang w:val="en-US"/>
              </w:rPr>
              <w:t>69</w:t>
            </w:r>
          </w:p>
        </w:tc>
        <w:tc>
          <w:tcPr>
            <w:tcW w:w="1418" w:type="dxa"/>
            <w:gridSpan w:val="3"/>
            <w:tcBorders>
              <w:top w:val="single" w:sz="4" w:space="0" w:color="auto"/>
              <w:bottom w:val="single" w:sz="4" w:space="0" w:color="auto"/>
            </w:tcBorders>
          </w:tcPr>
          <w:p w14:paraId="3E7F4EAB" w14:textId="77777777" w:rsidR="009B1BF3" w:rsidRDefault="009B1BF3" w:rsidP="001D56D0">
            <w:pPr>
              <w:rPr>
                <w:lang w:val="en-US"/>
              </w:rPr>
            </w:pPr>
            <w:r>
              <w:rPr>
                <w:lang w:val="en-US"/>
              </w:rPr>
              <w:t>pret furnizor</w:t>
            </w:r>
          </w:p>
          <w:p w14:paraId="34F9D5A8"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F865835"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Complex de joaca   tip  Minik 02  inclusiv accesorii de fixare (Complexul de joaca Minik-02 poate fi folosit de 1-6 copii in acelasi timp. Materiale: tevile metalice (diametrul - 114mm, grosimea peretelui - 2,5mm) acoperite cu vopsea pulbere, capace de plastic la toate conexiunile filetate. Podeaua turnului si scara sunt realizate din metal acoperit cu cauciuc, grosimea 2mm. Acoperire antiderapanta. Alte elemente sunt realizate din plastic LLDPE armat cu strat dublu cu pereti grosi. Design unic colorat. In timpul instalarii, produsul este betonat. Include: Scara cu balustrade, Turn cu acoperis, Tobogan drept (Н=1m), Tobogan dublu (Н=1m), , complexul este decorat cu elemente decorative luminoase "Omida". Grupe de varsta: 2 - 9 ani Dimensiuni: Lungime - 4000mm; Latime - 3500mm; Inaltime - 4400mm;</w:t>
            </w:r>
            <w:r>
              <w:rPr>
                <w:rFonts w:ascii="Times New Roman CYR" w:hAnsi="Times New Roman CYR" w:cs="Times New Roman CYR"/>
                <w:sz w:val="16"/>
                <w:szCs w:val="16"/>
                <w:lang w:val="en-US"/>
              </w:rPr>
              <w:t xml:space="preserve"> </w:t>
            </w:r>
          </w:p>
          <w:p w14:paraId="0FF2E2B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3F04AE3"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6475E072" w14:textId="77777777" w:rsidR="009B1BF3" w:rsidRPr="00B400BD" w:rsidRDefault="009B1BF3" w:rsidP="001D56D0">
            <w:pPr>
              <w:jc w:val="center"/>
              <w:rPr>
                <w:b/>
                <w:bCs/>
                <w:lang w:val="en-US"/>
              </w:rPr>
            </w:pPr>
            <w:r w:rsidRPr="00B400BD">
              <w:rPr>
                <w:b/>
                <w:bCs/>
                <w:lang w:val="en-US"/>
              </w:rPr>
              <w:t>1,00</w:t>
            </w:r>
          </w:p>
        </w:tc>
      </w:tr>
      <w:tr w:rsidR="009B1BF3" w14:paraId="4DC887E9"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1739335"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9E3541B" w14:textId="77777777" w:rsidR="009B1BF3" w:rsidRDefault="009B1BF3" w:rsidP="001D56D0">
            <w:pPr>
              <w:jc w:val="center"/>
              <w:rPr>
                <w:sz w:val="16"/>
                <w:szCs w:val="16"/>
                <w:lang w:val="en-US"/>
              </w:rPr>
            </w:pPr>
            <w:r>
              <w:rPr>
                <w:sz w:val="16"/>
                <w:szCs w:val="16"/>
                <w:lang w:val="en-US"/>
              </w:rPr>
              <w:t>10006</w:t>
            </w:r>
          </w:p>
        </w:tc>
        <w:tc>
          <w:tcPr>
            <w:tcW w:w="5953" w:type="dxa"/>
            <w:gridSpan w:val="5"/>
            <w:tcBorders>
              <w:top w:val="nil"/>
              <w:bottom w:val="single" w:sz="2" w:space="0" w:color="auto"/>
            </w:tcBorders>
          </w:tcPr>
          <w:p w14:paraId="211E99C1" w14:textId="77777777" w:rsidR="009B1BF3" w:rsidRDefault="009B1BF3" w:rsidP="001D56D0">
            <w:pPr>
              <w:rPr>
                <w:lang w:val="en-US"/>
              </w:rPr>
            </w:pPr>
            <w:r>
              <w:rPr>
                <w:lang w:val="en-US"/>
              </w:rPr>
              <w:t>Complex de joaca   tip MINIK 02  inclusiv accesorii de fixare</w:t>
            </w:r>
          </w:p>
        </w:tc>
        <w:tc>
          <w:tcPr>
            <w:tcW w:w="1152" w:type="dxa"/>
            <w:gridSpan w:val="3"/>
            <w:tcBorders>
              <w:top w:val="nil"/>
              <w:bottom w:val="single" w:sz="2" w:space="0" w:color="auto"/>
            </w:tcBorders>
          </w:tcPr>
          <w:p w14:paraId="2DFD4407" w14:textId="77777777" w:rsidR="009B1BF3" w:rsidRDefault="009B1BF3" w:rsidP="001D56D0">
            <w:pPr>
              <w:rPr>
                <w:lang w:val="en-US"/>
              </w:rPr>
            </w:pPr>
            <w:r>
              <w:rPr>
                <w:lang w:val="en-US"/>
              </w:rPr>
              <w:t>buc</w:t>
            </w:r>
          </w:p>
        </w:tc>
        <w:tc>
          <w:tcPr>
            <w:tcW w:w="1116" w:type="dxa"/>
            <w:tcBorders>
              <w:top w:val="nil"/>
              <w:bottom w:val="single" w:sz="2" w:space="0" w:color="auto"/>
            </w:tcBorders>
          </w:tcPr>
          <w:p w14:paraId="68277BE2" w14:textId="77777777" w:rsidR="009B1BF3" w:rsidRDefault="009B1BF3" w:rsidP="001D56D0">
            <w:pPr>
              <w:rPr>
                <w:lang w:val="en-US"/>
              </w:rPr>
            </w:pPr>
            <w:r w:rsidRPr="00F324A3">
              <w:rPr>
                <w:lang w:val="en-US"/>
              </w:rPr>
              <w:t>1,0000</w:t>
            </w:r>
          </w:p>
        </w:tc>
      </w:tr>
      <w:tr w:rsidR="009B1BF3" w14:paraId="1EE3B000"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112C452" w14:textId="77777777" w:rsidR="009B1BF3" w:rsidRDefault="009B1BF3" w:rsidP="001D56D0">
            <w:pPr>
              <w:rPr>
                <w:lang w:val="en-US"/>
              </w:rPr>
            </w:pPr>
            <w:r>
              <w:rPr>
                <w:lang w:val="en-US"/>
              </w:rPr>
              <w:t>70</w:t>
            </w:r>
          </w:p>
        </w:tc>
        <w:tc>
          <w:tcPr>
            <w:tcW w:w="1418" w:type="dxa"/>
            <w:gridSpan w:val="3"/>
            <w:tcBorders>
              <w:top w:val="single" w:sz="4" w:space="0" w:color="auto"/>
              <w:bottom w:val="single" w:sz="4" w:space="0" w:color="auto"/>
            </w:tcBorders>
          </w:tcPr>
          <w:p w14:paraId="68024CFC" w14:textId="77777777" w:rsidR="009B1BF3" w:rsidRDefault="009B1BF3" w:rsidP="001D56D0">
            <w:pPr>
              <w:rPr>
                <w:lang w:val="en-US"/>
              </w:rPr>
            </w:pPr>
            <w:r>
              <w:rPr>
                <w:lang w:val="en-US"/>
              </w:rPr>
              <w:t>pret furnizor</w:t>
            </w:r>
          </w:p>
          <w:p w14:paraId="3B505F86"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156D7AD0" w14:textId="77777777" w:rsidR="009B1BF3" w:rsidRDefault="009B1BF3" w:rsidP="001D56D0">
            <w:pPr>
              <w:adjustRightInd w:val="0"/>
              <w:rPr>
                <w:lang w:val="en-US"/>
              </w:rPr>
            </w:pPr>
            <w:r>
              <w:rPr>
                <w:lang w:val="en-US"/>
              </w:rPr>
              <w:t>Balansor  tip THV 100  inclusiv accesorii de fixare (Lungimea balansierului este de 3 metri.Materiale:</w:t>
            </w:r>
          </w:p>
          <w:p w14:paraId="240D3CF4" w14:textId="77777777" w:rsidR="009B1BF3" w:rsidRDefault="009B1BF3" w:rsidP="001D56D0">
            <w:pPr>
              <w:adjustRightInd w:val="0"/>
              <w:rPr>
                <w:lang w:val="en-US"/>
              </w:rPr>
            </w:pPr>
            <w:r>
              <w:rPr>
                <w:lang w:val="en-US"/>
              </w:rPr>
              <w:t>Polietilen LLDPE armata cu doua straturi, cu pereti grosi</w:t>
            </w:r>
          </w:p>
          <w:p w14:paraId="2AE829BE" w14:textId="77777777" w:rsidR="009B1BF3" w:rsidRDefault="009B1BF3" w:rsidP="001D56D0">
            <w:pPr>
              <w:adjustRightInd w:val="0"/>
              <w:rPr>
                <w:lang w:val="en-US"/>
              </w:rPr>
            </w:pPr>
            <w:r>
              <w:rPr>
                <w:lang w:val="en-US"/>
              </w:rPr>
              <w:t>tevi metalice cu diametrul de 114mm si 89mm, grosimea peretelui 3mm</w:t>
            </w:r>
          </w:p>
          <w:p w14:paraId="27963458" w14:textId="77777777" w:rsidR="009B1BF3" w:rsidRDefault="009B1BF3" w:rsidP="001D56D0">
            <w:pPr>
              <w:adjustRightInd w:val="0"/>
              <w:rPr>
                <w:lang w:val="en-US"/>
              </w:rPr>
            </w:pPr>
            <w:r>
              <w:rPr>
                <w:lang w:val="en-US"/>
              </w:rPr>
              <w:t>Piese metalice vopsite cu pulbere, cu protectie impotriva prindere degetelor</w:t>
            </w:r>
          </w:p>
          <w:p w14:paraId="4862D109"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Toate conexiunile sunt acoperite cu capace din plastic.)</w:t>
            </w:r>
            <w:r>
              <w:rPr>
                <w:rFonts w:ascii="Times New Roman CYR" w:hAnsi="Times New Roman CYR" w:cs="Times New Roman CYR"/>
                <w:sz w:val="16"/>
                <w:szCs w:val="16"/>
                <w:lang w:val="en-US"/>
              </w:rPr>
              <w:t xml:space="preserve"> </w:t>
            </w:r>
          </w:p>
          <w:p w14:paraId="11FA2189"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3E54163"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4D0A4AC8" w14:textId="77777777" w:rsidR="009B1BF3" w:rsidRPr="00B400BD" w:rsidRDefault="009B1BF3" w:rsidP="001D56D0">
            <w:pPr>
              <w:jc w:val="center"/>
              <w:rPr>
                <w:b/>
                <w:bCs/>
                <w:lang w:val="en-US"/>
              </w:rPr>
            </w:pPr>
            <w:r w:rsidRPr="00B400BD">
              <w:rPr>
                <w:b/>
                <w:bCs/>
                <w:lang w:val="en-US"/>
              </w:rPr>
              <w:t>1,00</w:t>
            </w:r>
          </w:p>
        </w:tc>
      </w:tr>
      <w:tr w:rsidR="009B1BF3" w14:paraId="55FCB68D"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FE3C59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001F3627" w14:textId="77777777" w:rsidR="009B1BF3" w:rsidRDefault="009B1BF3" w:rsidP="001D56D0">
            <w:pPr>
              <w:jc w:val="center"/>
              <w:rPr>
                <w:sz w:val="16"/>
                <w:szCs w:val="16"/>
                <w:lang w:val="en-US"/>
              </w:rPr>
            </w:pPr>
            <w:r>
              <w:rPr>
                <w:sz w:val="16"/>
                <w:szCs w:val="16"/>
                <w:lang w:val="en-US"/>
              </w:rPr>
              <w:t>10002</w:t>
            </w:r>
          </w:p>
        </w:tc>
        <w:tc>
          <w:tcPr>
            <w:tcW w:w="5953" w:type="dxa"/>
            <w:gridSpan w:val="5"/>
            <w:tcBorders>
              <w:top w:val="nil"/>
              <w:bottom w:val="single" w:sz="2" w:space="0" w:color="auto"/>
            </w:tcBorders>
          </w:tcPr>
          <w:p w14:paraId="486D2DEA" w14:textId="77777777" w:rsidR="009B1BF3" w:rsidRDefault="009B1BF3" w:rsidP="001D56D0">
            <w:pPr>
              <w:rPr>
                <w:lang w:val="en-US"/>
              </w:rPr>
            </w:pPr>
            <w:r>
              <w:rPr>
                <w:lang w:val="en-US"/>
              </w:rPr>
              <w:t>Balansor  tip THV 100  inclusiv accesorii de fixare</w:t>
            </w:r>
          </w:p>
        </w:tc>
        <w:tc>
          <w:tcPr>
            <w:tcW w:w="1152" w:type="dxa"/>
            <w:gridSpan w:val="3"/>
            <w:tcBorders>
              <w:top w:val="nil"/>
              <w:bottom w:val="single" w:sz="2" w:space="0" w:color="auto"/>
            </w:tcBorders>
          </w:tcPr>
          <w:p w14:paraId="1F87493F" w14:textId="77777777" w:rsidR="009B1BF3" w:rsidRDefault="009B1BF3" w:rsidP="001D56D0">
            <w:pPr>
              <w:rPr>
                <w:lang w:val="en-US"/>
              </w:rPr>
            </w:pPr>
            <w:r>
              <w:rPr>
                <w:lang w:val="en-US"/>
              </w:rPr>
              <w:t>buc</w:t>
            </w:r>
          </w:p>
        </w:tc>
        <w:tc>
          <w:tcPr>
            <w:tcW w:w="1116" w:type="dxa"/>
            <w:tcBorders>
              <w:top w:val="nil"/>
              <w:bottom w:val="single" w:sz="2" w:space="0" w:color="auto"/>
            </w:tcBorders>
          </w:tcPr>
          <w:p w14:paraId="2411B295" w14:textId="77777777" w:rsidR="009B1BF3" w:rsidRDefault="009B1BF3" w:rsidP="001D56D0">
            <w:pPr>
              <w:rPr>
                <w:lang w:val="en-US"/>
              </w:rPr>
            </w:pPr>
            <w:r w:rsidRPr="00F324A3">
              <w:rPr>
                <w:lang w:val="en-US"/>
              </w:rPr>
              <w:t>1,0000</w:t>
            </w:r>
          </w:p>
        </w:tc>
      </w:tr>
      <w:tr w:rsidR="009B1BF3" w14:paraId="61B5081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AF41072" w14:textId="77777777" w:rsidR="009B1BF3" w:rsidRDefault="009B1BF3" w:rsidP="001D56D0">
            <w:pPr>
              <w:rPr>
                <w:lang w:val="en-US"/>
              </w:rPr>
            </w:pPr>
            <w:r>
              <w:rPr>
                <w:lang w:val="en-US"/>
              </w:rPr>
              <w:t>71</w:t>
            </w:r>
          </w:p>
        </w:tc>
        <w:tc>
          <w:tcPr>
            <w:tcW w:w="1418" w:type="dxa"/>
            <w:gridSpan w:val="3"/>
            <w:tcBorders>
              <w:top w:val="single" w:sz="4" w:space="0" w:color="auto"/>
              <w:bottom w:val="single" w:sz="4" w:space="0" w:color="auto"/>
            </w:tcBorders>
          </w:tcPr>
          <w:p w14:paraId="6027BB5B" w14:textId="77777777" w:rsidR="009B1BF3" w:rsidRDefault="009B1BF3" w:rsidP="001D56D0">
            <w:pPr>
              <w:rPr>
                <w:lang w:val="en-US"/>
              </w:rPr>
            </w:pPr>
            <w:r>
              <w:rPr>
                <w:lang w:val="en-US"/>
              </w:rPr>
              <w:t>pret furnizor</w:t>
            </w:r>
          </w:p>
          <w:p w14:paraId="6F4B790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D6E3198" w14:textId="77777777" w:rsidR="009B1BF3" w:rsidRDefault="009B1BF3" w:rsidP="001D56D0">
            <w:pPr>
              <w:adjustRightInd w:val="0"/>
              <w:rPr>
                <w:lang w:val="en-US"/>
              </w:rPr>
            </w:pPr>
            <w:r>
              <w:rPr>
                <w:lang w:val="en-US"/>
              </w:rPr>
              <w:t>Figurina pe arc  tip Girafa   inclusiv accesorii de fixare (Arc din otel 20 mm, vopsit in camp electrostatic;</w:t>
            </w:r>
          </w:p>
          <w:p w14:paraId="47717567" w14:textId="77777777" w:rsidR="009B1BF3" w:rsidRDefault="009B1BF3" w:rsidP="001D56D0">
            <w:pPr>
              <w:adjustRightInd w:val="0"/>
              <w:rPr>
                <w:lang w:val="en-US"/>
              </w:rPr>
            </w:pPr>
            <w:r>
              <w:rPr>
                <w:lang w:val="en-US"/>
              </w:rPr>
              <w:t>Partea superioarг a balansoarului este realizatг din plastic HDPE de оnaltг densitate, rezistent la conditiile atmosferice;</w:t>
            </w:r>
          </w:p>
          <w:p w14:paraId="66B1BA72" w14:textId="77777777" w:rsidR="009B1BF3" w:rsidRDefault="009B1BF3" w:rsidP="001D56D0">
            <w:pPr>
              <w:adjustRightInd w:val="0"/>
              <w:rPr>
                <w:lang w:val="en-US"/>
              </w:rPr>
            </w:pPr>
            <w:r>
              <w:rPr>
                <w:lang w:val="en-US"/>
              </w:rPr>
              <w:t>Suruburi acoperite cu capace din plastic;</w:t>
            </w:r>
          </w:p>
          <w:p w14:paraId="4B4A92F0" w14:textId="77777777" w:rsidR="009B1BF3" w:rsidRDefault="009B1BF3" w:rsidP="001D56D0">
            <w:pPr>
              <w:adjustRightInd w:val="0"/>
              <w:rPr>
                <w:lang w:val="en-US"/>
              </w:rPr>
            </w:pPr>
            <w:r>
              <w:rPr>
                <w:lang w:val="en-US"/>
              </w:rPr>
              <w:t>Alte elemente din metal sunt vopsite in camp electrostatic;</w:t>
            </w:r>
          </w:p>
          <w:p w14:paraId="06F3CDC5"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Suporturi pentru picioare si manerele sunt din plastic HDPE.)</w:t>
            </w:r>
            <w:r>
              <w:rPr>
                <w:rFonts w:ascii="Times New Roman CYR" w:hAnsi="Times New Roman CYR" w:cs="Times New Roman CYR"/>
                <w:sz w:val="16"/>
                <w:szCs w:val="16"/>
                <w:lang w:val="en-US"/>
              </w:rPr>
              <w:t xml:space="preserve"> </w:t>
            </w:r>
          </w:p>
          <w:p w14:paraId="5229A41B"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8979BA"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0F0F86DA" w14:textId="77777777" w:rsidR="009B1BF3" w:rsidRPr="00B400BD" w:rsidRDefault="009B1BF3" w:rsidP="001D56D0">
            <w:pPr>
              <w:jc w:val="center"/>
              <w:rPr>
                <w:b/>
                <w:bCs/>
                <w:lang w:val="en-US"/>
              </w:rPr>
            </w:pPr>
            <w:r w:rsidRPr="00B400BD">
              <w:rPr>
                <w:b/>
                <w:bCs/>
                <w:lang w:val="en-US"/>
              </w:rPr>
              <w:t>1,00</w:t>
            </w:r>
          </w:p>
        </w:tc>
      </w:tr>
      <w:tr w:rsidR="009B1BF3" w14:paraId="22373B9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9049C0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40E34097" w14:textId="77777777" w:rsidR="009B1BF3" w:rsidRDefault="009B1BF3" w:rsidP="001D56D0">
            <w:pPr>
              <w:jc w:val="center"/>
              <w:rPr>
                <w:sz w:val="16"/>
                <w:szCs w:val="16"/>
                <w:lang w:val="en-US"/>
              </w:rPr>
            </w:pPr>
            <w:r>
              <w:rPr>
                <w:sz w:val="16"/>
                <w:szCs w:val="16"/>
                <w:lang w:val="en-US"/>
              </w:rPr>
              <w:t>100011</w:t>
            </w:r>
          </w:p>
        </w:tc>
        <w:tc>
          <w:tcPr>
            <w:tcW w:w="5953" w:type="dxa"/>
            <w:gridSpan w:val="5"/>
            <w:tcBorders>
              <w:top w:val="nil"/>
              <w:bottom w:val="single" w:sz="2" w:space="0" w:color="auto"/>
            </w:tcBorders>
          </w:tcPr>
          <w:p w14:paraId="6931BE97" w14:textId="77777777" w:rsidR="009B1BF3" w:rsidRDefault="009B1BF3" w:rsidP="001D56D0">
            <w:pPr>
              <w:rPr>
                <w:lang w:val="en-US"/>
              </w:rPr>
            </w:pPr>
            <w:r>
              <w:rPr>
                <w:lang w:val="en-US"/>
              </w:rPr>
              <w:t>Figurina pe arc  tip Girafa   inclusiv accesorii de fixare</w:t>
            </w:r>
          </w:p>
        </w:tc>
        <w:tc>
          <w:tcPr>
            <w:tcW w:w="1152" w:type="dxa"/>
            <w:gridSpan w:val="3"/>
            <w:tcBorders>
              <w:top w:val="nil"/>
              <w:bottom w:val="single" w:sz="2" w:space="0" w:color="auto"/>
            </w:tcBorders>
          </w:tcPr>
          <w:p w14:paraId="3469899D" w14:textId="77777777" w:rsidR="009B1BF3" w:rsidRDefault="009B1BF3" w:rsidP="001D56D0">
            <w:pPr>
              <w:rPr>
                <w:lang w:val="en-US"/>
              </w:rPr>
            </w:pPr>
            <w:r>
              <w:rPr>
                <w:lang w:val="en-US"/>
              </w:rPr>
              <w:t>buc</w:t>
            </w:r>
          </w:p>
        </w:tc>
        <w:tc>
          <w:tcPr>
            <w:tcW w:w="1116" w:type="dxa"/>
            <w:tcBorders>
              <w:top w:val="nil"/>
              <w:bottom w:val="single" w:sz="2" w:space="0" w:color="auto"/>
            </w:tcBorders>
          </w:tcPr>
          <w:p w14:paraId="4FD10EF2" w14:textId="77777777" w:rsidR="009B1BF3" w:rsidRDefault="009B1BF3" w:rsidP="001D56D0">
            <w:pPr>
              <w:rPr>
                <w:lang w:val="en-US"/>
              </w:rPr>
            </w:pPr>
            <w:r w:rsidRPr="00F324A3">
              <w:rPr>
                <w:lang w:val="en-US"/>
              </w:rPr>
              <w:t>1,0000</w:t>
            </w:r>
          </w:p>
        </w:tc>
      </w:tr>
      <w:tr w:rsidR="009B1BF3" w14:paraId="4FE9B356"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BF71735" w14:textId="77777777" w:rsidR="009B1BF3" w:rsidRDefault="009B1BF3" w:rsidP="001D56D0">
            <w:pPr>
              <w:rPr>
                <w:lang w:val="en-US"/>
              </w:rPr>
            </w:pPr>
            <w:r>
              <w:rPr>
                <w:lang w:val="en-US"/>
              </w:rPr>
              <w:t>72</w:t>
            </w:r>
          </w:p>
        </w:tc>
        <w:tc>
          <w:tcPr>
            <w:tcW w:w="1418" w:type="dxa"/>
            <w:gridSpan w:val="3"/>
            <w:tcBorders>
              <w:top w:val="single" w:sz="4" w:space="0" w:color="auto"/>
              <w:bottom w:val="single" w:sz="4" w:space="0" w:color="auto"/>
            </w:tcBorders>
          </w:tcPr>
          <w:p w14:paraId="11421AEF" w14:textId="77777777" w:rsidR="009B1BF3" w:rsidRDefault="009B1BF3" w:rsidP="001D56D0">
            <w:pPr>
              <w:rPr>
                <w:lang w:val="en-US"/>
              </w:rPr>
            </w:pPr>
            <w:r>
              <w:rPr>
                <w:lang w:val="en-US"/>
              </w:rPr>
              <w:t>pret furnizor</w:t>
            </w:r>
          </w:p>
          <w:p w14:paraId="300FEBA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6DD08C02"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Panou interactiv X-O din HDPE si otel  inclusiv accesorii de fixare(Materiale: HDPE cu structura multistrat de diverse culori # polietilena de inalta densitate fara componente toxice, suporturi sunt confectionat din metal si acoperit cu vopsea pulbere, toate conexiunile sunt acoperite cu capace speciale antivandal.</w:t>
            </w:r>
            <w:r>
              <w:rPr>
                <w:rFonts w:ascii="Times New Roman CYR" w:hAnsi="Times New Roman CYR" w:cs="Times New Roman CYR"/>
                <w:sz w:val="16"/>
                <w:szCs w:val="16"/>
                <w:lang w:val="en-US"/>
              </w:rPr>
              <w:t xml:space="preserve"> </w:t>
            </w:r>
          </w:p>
          <w:p w14:paraId="74980BDB"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80BB664"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4460C81C" w14:textId="77777777" w:rsidR="009B1BF3" w:rsidRPr="00B400BD" w:rsidRDefault="009B1BF3" w:rsidP="001D56D0">
            <w:pPr>
              <w:jc w:val="center"/>
              <w:rPr>
                <w:b/>
                <w:bCs/>
                <w:lang w:val="en-US"/>
              </w:rPr>
            </w:pPr>
            <w:r w:rsidRPr="00B400BD">
              <w:rPr>
                <w:b/>
                <w:bCs/>
                <w:lang w:val="en-US"/>
              </w:rPr>
              <w:t>1,00</w:t>
            </w:r>
          </w:p>
        </w:tc>
      </w:tr>
      <w:tr w:rsidR="009B1BF3" w14:paraId="71BC4B38"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391C9ED"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AFC6137" w14:textId="77777777" w:rsidR="009B1BF3" w:rsidRDefault="009B1BF3" w:rsidP="001D56D0">
            <w:pPr>
              <w:jc w:val="center"/>
              <w:rPr>
                <w:sz w:val="16"/>
                <w:szCs w:val="16"/>
                <w:lang w:val="en-US"/>
              </w:rPr>
            </w:pPr>
            <w:r>
              <w:rPr>
                <w:sz w:val="16"/>
                <w:szCs w:val="16"/>
                <w:lang w:val="en-US"/>
              </w:rPr>
              <w:t>15004845</w:t>
            </w:r>
          </w:p>
        </w:tc>
        <w:tc>
          <w:tcPr>
            <w:tcW w:w="5953" w:type="dxa"/>
            <w:gridSpan w:val="5"/>
            <w:tcBorders>
              <w:top w:val="nil"/>
              <w:bottom w:val="single" w:sz="2" w:space="0" w:color="auto"/>
            </w:tcBorders>
          </w:tcPr>
          <w:p w14:paraId="5F2A45D5" w14:textId="77777777" w:rsidR="009B1BF3" w:rsidRDefault="009B1BF3" w:rsidP="001D56D0">
            <w:pPr>
              <w:rPr>
                <w:lang w:val="en-US"/>
              </w:rPr>
            </w:pPr>
            <w:r>
              <w:rPr>
                <w:lang w:val="en-US"/>
              </w:rPr>
              <w:t>Panou interactiv tip X-O  inclusiv accesorii de fixare</w:t>
            </w:r>
          </w:p>
        </w:tc>
        <w:tc>
          <w:tcPr>
            <w:tcW w:w="1152" w:type="dxa"/>
            <w:gridSpan w:val="3"/>
            <w:tcBorders>
              <w:top w:val="nil"/>
              <w:bottom w:val="single" w:sz="2" w:space="0" w:color="auto"/>
            </w:tcBorders>
          </w:tcPr>
          <w:p w14:paraId="73C5E7D3" w14:textId="77777777" w:rsidR="009B1BF3" w:rsidRDefault="009B1BF3" w:rsidP="001D56D0">
            <w:pPr>
              <w:rPr>
                <w:lang w:val="en-US"/>
              </w:rPr>
            </w:pPr>
            <w:r>
              <w:rPr>
                <w:lang w:val="en-US"/>
              </w:rPr>
              <w:t>buc</w:t>
            </w:r>
          </w:p>
        </w:tc>
        <w:tc>
          <w:tcPr>
            <w:tcW w:w="1116" w:type="dxa"/>
            <w:tcBorders>
              <w:top w:val="nil"/>
              <w:bottom w:val="single" w:sz="2" w:space="0" w:color="auto"/>
            </w:tcBorders>
          </w:tcPr>
          <w:p w14:paraId="0A5B75A1" w14:textId="77777777" w:rsidR="009B1BF3" w:rsidRDefault="009B1BF3" w:rsidP="001D56D0">
            <w:pPr>
              <w:rPr>
                <w:lang w:val="en-US"/>
              </w:rPr>
            </w:pPr>
            <w:r w:rsidRPr="00F324A3">
              <w:rPr>
                <w:lang w:val="en-US"/>
              </w:rPr>
              <w:t>1,0000</w:t>
            </w:r>
          </w:p>
        </w:tc>
      </w:tr>
      <w:tr w:rsidR="009B1BF3" w14:paraId="70DEEA0B"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F9EAA37" w14:textId="77777777" w:rsidR="009B1BF3" w:rsidRDefault="009B1BF3" w:rsidP="001D56D0">
            <w:pPr>
              <w:rPr>
                <w:lang w:val="en-US"/>
              </w:rPr>
            </w:pPr>
            <w:r>
              <w:rPr>
                <w:lang w:val="en-US"/>
              </w:rPr>
              <w:t>73</w:t>
            </w:r>
          </w:p>
        </w:tc>
        <w:tc>
          <w:tcPr>
            <w:tcW w:w="1418" w:type="dxa"/>
            <w:gridSpan w:val="3"/>
            <w:tcBorders>
              <w:top w:val="single" w:sz="4" w:space="0" w:color="auto"/>
              <w:bottom w:val="single" w:sz="4" w:space="0" w:color="auto"/>
            </w:tcBorders>
          </w:tcPr>
          <w:p w14:paraId="64F4D805" w14:textId="77777777" w:rsidR="009B1BF3" w:rsidRDefault="009B1BF3" w:rsidP="001D56D0">
            <w:pPr>
              <w:rPr>
                <w:lang w:val="en-US"/>
              </w:rPr>
            </w:pPr>
            <w:r>
              <w:rPr>
                <w:lang w:val="en-US"/>
              </w:rPr>
              <w:t>pret furnizor</w:t>
            </w:r>
          </w:p>
          <w:p w14:paraId="2010221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5F7AF62"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Gard decorativ  tip PTP 1080 cu portita sau echivalent  inclusiv accesorii de fixare(Gard decorativ fabricata din HDPE - polietilena de inalta densitate fara componente toxice cu structura multistrat de diverse culori, tevile metalice sunt acoperite cu vopsea pulbere si capace de plastic la toate conexiunile filetate.)</w:t>
            </w:r>
            <w:r>
              <w:rPr>
                <w:rFonts w:ascii="Times New Roman CYR" w:hAnsi="Times New Roman CYR" w:cs="Times New Roman CYR"/>
                <w:sz w:val="16"/>
                <w:szCs w:val="16"/>
                <w:lang w:val="en-US"/>
              </w:rPr>
              <w:t xml:space="preserve"> </w:t>
            </w:r>
          </w:p>
          <w:p w14:paraId="2A1007D6"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409704A" w14:textId="77777777" w:rsidR="009B1BF3" w:rsidRDefault="009B1BF3" w:rsidP="001D56D0">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39258EAA" w14:textId="77777777" w:rsidR="009B1BF3" w:rsidRPr="00B400BD" w:rsidRDefault="009B1BF3" w:rsidP="001D56D0">
            <w:pPr>
              <w:jc w:val="center"/>
              <w:rPr>
                <w:b/>
                <w:bCs/>
                <w:lang w:val="en-US"/>
              </w:rPr>
            </w:pPr>
            <w:r w:rsidRPr="00B400BD">
              <w:rPr>
                <w:b/>
                <w:bCs/>
                <w:lang w:val="en-US"/>
              </w:rPr>
              <w:t>50,00</w:t>
            </w:r>
          </w:p>
        </w:tc>
      </w:tr>
      <w:tr w:rsidR="009B1BF3" w14:paraId="7A60890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2C5A37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31D6658" w14:textId="77777777" w:rsidR="009B1BF3" w:rsidRDefault="009B1BF3" w:rsidP="001D56D0">
            <w:pPr>
              <w:jc w:val="center"/>
              <w:rPr>
                <w:sz w:val="16"/>
                <w:szCs w:val="16"/>
                <w:lang w:val="en-US"/>
              </w:rPr>
            </w:pPr>
            <w:r>
              <w:rPr>
                <w:sz w:val="16"/>
                <w:szCs w:val="16"/>
                <w:lang w:val="en-US"/>
              </w:rPr>
              <w:t>150011</w:t>
            </w:r>
          </w:p>
        </w:tc>
        <w:tc>
          <w:tcPr>
            <w:tcW w:w="5953" w:type="dxa"/>
            <w:gridSpan w:val="5"/>
            <w:tcBorders>
              <w:top w:val="nil"/>
              <w:bottom w:val="single" w:sz="2" w:space="0" w:color="auto"/>
            </w:tcBorders>
          </w:tcPr>
          <w:p w14:paraId="79EC34CD" w14:textId="77777777" w:rsidR="009B1BF3" w:rsidRDefault="009B1BF3" w:rsidP="001D56D0">
            <w:pPr>
              <w:rPr>
                <w:lang w:val="en-US"/>
              </w:rPr>
            </w:pPr>
            <w:r>
              <w:rPr>
                <w:lang w:val="en-US"/>
              </w:rPr>
              <w:t>Gard decorativ  tip PTP 1080 inclusiv accesorii de fixare</w:t>
            </w:r>
          </w:p>
        </w:tc>
        <w:tc>
          <w:tcPr>
            <w:tcW w:w="1152" w:type="dxa"/>
            <w:gridSpan w:val="3"/>
            <w:tcBorders>
              <w:top w:val="nil"/>
              <w:bottom w:val="single" w:sz="2" w:space="0" w:color="auto"/>
            </w:tcBorders>
          </w:tcPr>
          <w:p w14:paraId="75B29FD2" w14:textId="77777777" w:rsidR="009B1BF3" w:rsidRDefault="009B1BF3" w:rsidP="001D56D0">
            <w:pPr>
              <w:rPr>
                <w:lang w:val="en-US"/>
              </w:rPr>
            </w:pPr>
            <w:r>
              <w:rPr>
                <w:lang w:val="en-US"/>
              </w:rPr>
              <w:t>m</w:t>
            </w:r>
          </w:p>
        </w:tc>
        <w:tc>
          <w:tcPr>
            <w:tcW w:w="1116" w:type="dxa"/>
            <w:tcBorders>
              <w:top w:val="nil"/>
              <w:bottom w:val="single" w:sz="2" w:space="0" w:color="auto"/>
            </w:tcBorders>
          </w:tcPr>
          <w:p w14:paraId="60AA2529" w14:textId="77777777" w:rsidR="009B1BF3" w:rsidRDefault="009B1BF3" w:rsidP="001D56D0">
            <w:pPr>
              <w:rPr>
                <w:lang w:val="en-US"/>
              </w:rPr>
            </w:pPr>
            <w:r w:rsidRPr="00F324A3">
              <w:rPr>
                <w:lang w:val="en-US"/>
              </w:rPr>
              <w:t>1,0000</w:t>
            </w:r>
          </w:p>
        </w:tc>
      </w:tr>
      <w:tr w:rsidR="009B1BF3" w14:paraId="15AC1706"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6476E541" w14:textId="77777777" w:rsidR="009B1BF3" w:rsidRDefault="009B1BF3" w:rsidP="001D56D0">
            <w:pPr>
              <w:rPr>
                <w:sz w:val="8"/>
                <w:szCs w:val="8"/>
                <w:lang w:val="en-US"/>
              </w:rPr>
            </w:pPr>
          </w:p>
        </w:tc>
        <w:tc>
          <w:tcPr>
            <w:tcW w:w="1276" w:type="dxa"/>
            <w:gridSpan w:val="2"/>
            <w:tcBorders>
              <w:left w:val="nil"/>
              <w:bottom w:val="nil"/>
              <w:right w:val="nil"/>
            </w:tcBorders>
          </w:tcPr>
          <w:p w14:paraId="4045E287" w14:textId="77777777" w:rsidR="009B1BF3" w:rsidRDefault="009B1BF3" w:rsidP="001D56D0">
            <w:pPr>
              <w:rPr>
                <w:sz w:val="8"/>
                <w:szCs w:val="8"/>
                <w:lang w:val="en-US"/>
              </w:rPr>
            </w:pPr>
          </w:p>
        </w:tc>
        <w:tc>
          <w:tcPr>
            <w:tcW w:w="3402" w:type="dxa"/>
            <w:gridSpan w:val="3"/>
            <w:tcBorders>
              <w:left w:val="nil"/>
              <w:bottom w:val="nil"/>
              <w:right w:val="nil"/>
            </w:tcBorders>
          </w:tcPr>
          <w:p w14:paraId="54102ECE" w14:textId="77777777" w:rsidR="009B1BF3" w:rsidRDefault="009B1BF3" w:rsidP="001D56D0">
            <w:pPr>
              <w:rPr>
                <w:sz w:val="8"/>
                <w:szCs w:val="8"/>
                <w:lang w:val="en-US"/>
              </w:rPr>
            </w:pPr>
          </w:p>
          <w:p w14:paraId="0BE085E8" w14:textId="77777777" w:rsidR="009B1BF3" w:rsidRDefault="009B1BF3" w:rsidP="001D56D0">
            <w:pPr>
              <w:rPr>
                <w:sz w:val="8"/>
                <w:szCs w:val="8"/>
                <w:lang w:val="en-US"/>
              </w:rPr>
            </w:pPr>
          </w:p>
          <w:p w14:paraId="3F7DCC6E" w14:textId="77777777" w:rsidR="009B1BF3" w:rsidRDefault="009B1BF3" w:rsidP="001D56D0">
            <w:pPr>
              <w:rPr>
                <w:sz w:val="8"/>
                <w:szCs w:val="8"/>
                <w:lang w:val="en-US"/>
              </w:rPr>
            </w:pPr>
          </w:p>
        </w:tc>
        <w:tc>
          <w:tcPr>
            <w:tcW w:w="1134" w:type="dxa"/>
            <w:tcBorders>
              <w:left w:val="nil"/>
              <w:bottom w:val="nil"/>
              <w:right w:val="nil"/>
            </w:tcBorders>
          </w:tcPr>
          <w:p w14:paraId="581865CF" w14:textId="77777777" w:rsidR="009B1BF3" w:rsidRDefault="009B1BF3" w:rsidP="001D56D0">
            <w:pPr>
              <w:rPr>
                <w:sz w:val="8"/>
                <w:szCs w:val="8"/>
                <w:lang w:val="en-US"/>
              </w:rPr>
            </w:pPr>
          </w:p>
        </w:tc>
        <w:tc>
          <w:tcPr>
            <w:tcW w:w="1134" w:type="dxa"/>
            <w:tcBorders>
              <w:left w:val="nil"/>
              <w:bottom w:val="nil"/>
              <w:right w:val="nil"/>
            </w:tcBorders>
          </w:tcPr>
          <w:p w14:paraId="3B06ABD6" w14:textId="77777777" w:rsidR="009B1BF3" w:rsidRDefault="009B1BF3" w:rsidP="001D56D0">
            <w:pPr>
              <w:rPr>
                <w:sz w:val="8"/>
                <w:szCs w:val="8"/>
                <w:lang w:val="en-US"/>
              </w:rPr>
            </w:pPr>
          </w:p>
        </w:tc>
        <w:tc>
          <w:tcPr>
            <w:tcW w:w="1417" w:type="dxa"/>
            <w:gridSpan w:val="2"/>
            <w:tcBorders>
              <w:left w:val="nil"/>
              <w:bottom w:val="nil"/>
              <w:right w:val="nil"/>
            </w:tcBorders>
          </w:tcPr>
          <w:p w14:paraId="09FB1154" w14:textId="77777777" w:rsidR="009B1BF3" w:rsidRDefault="009B1BF3" w:rsidP="001D56D0">
            <w:pPr>
              <w:rPr>
                <w:sz w:val="8"/>
                <w:szCs w:val="8"/>
                <w:lang w:val="en-US"/>
              </w:rPr>
            </w:pPr>
          </w:p>
        </w:tc>
        <w:tc>
          <w:tcPr>
            <w:tcW w:w="1276" w:type="dxa"/>
            <w:gridSpan w:val="3"/>
            <w:tcBorders>
              <w:left w:val="nil"/>
              <w:bottom w:val="nil"/>
            </w:tcBorders>
          </w:tcPr>
          <w:p w14:paraId="7FD47C28" w14:textId="77777777" w:rsidR="009B1BF3" w:rsidRDefault="009B1BF3" w:rsidP="001D56D0">
            <w:pPr>
              <w:rPr>
                <w:sz w:val="8"/>
                <w:szCs w:val="8"/>
                <w:lang w:val="en-US"/>
              </w:rPr>
            </w:pPr>
          </w:p>
        </w:tc>
      </w:tr>
      <w:tr w:rsidR="009B1BF3" w:rsidRPr="00EB582C" w14:paraId="1E3B086E"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5FC0AD7"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1387C6D"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5F0A1C6A"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21F0FEE7"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356FA914"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17B630D8"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437C9A5F" w14:textId="77777777" w:rsidR="009B1BF3" w:rsidRPr="00EB582C" w:rsidRDefault="009B1BF3" w:rsidP="001D56D0">
            <w:pPr>
              <w:rPr>
                <w:lang w:val="en-US"/>
              </w:rPr>
            </w:pPr>
          </w:p>
        </w:tc>
      </w:tr>
      <w:tr w:rsidR="009B1BF3" w14:paraId="4B20A519"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9BF163D"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12C4F76E"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29550590"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3DC32D8B" w14:textId="77777777" w:rsidR="009B1BF3" w:rsidRDefault="009B1BF3" w:rsidP="001D56D0">
            <w:pPr>
              <w:rPr>
                <w:sz w:val="8"/>
                <w:szCs w:val="8"/>
                <w:lang w:val="en-US"/>
              </w:rPr>
            </w:pPr>
            <w:r>
              <w:rPr>
                <w:b/>
                <w:bCs/>
                <w:lang w:val="en-US"/>
              </w:rPr>
              <w:t xml:space="preserve">Total </w:t>
            </w:r>
            <w:r>
              <w:rPr>
                <w:b/>
                <w:bCs/>
                <w:sz w:val="22"/>
                <w:szCs w:val="22"/>
                <w:lang w:val="en-US"/>
              </w:rPr>
              <w:t>Teren de joaca nr 1</w:t>
            </w:r>
          </w:p>
        </w:tc>
        <w:tc>
          <w:tcPr>
            <w:tcW w:w="1134" w:type="dxa"/>
            <w:tcBorders>
              <w:top w:val="single" w:sz="4" w:space="0" w:color="auto"/>
              <w:left w:val="nil"/>
              <w:bottom w:val="single" w:sz="4" w:space="0" w:color="auto"/>
              <w:right w:val="nil"/>
            </w:tcBorders>
          </w:tcPr>
          <w:p w14:paraId="03B70B3C"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036B931"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6E6B4FB6"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25DDDAD3" w14:textId="77777777" w:rsidR="009B1BF3" w:rsidRDefault="009B1BF3" w:rsidP="001D56D0">
            <w:pPr>
              <w:rPr>
                <w:b/>
                <w:bCs/>
                <w:lang w:val="en-US"/>
              </w:rPr>
            </w:pPr>
          </w:p>
        </w:tc>
      </w:tr>
      <w:tr w:rsidR="009B1BF3" w:rsidRPr="001F26B6" w14:paraId="68D26947" w14:textId="77777777" w:rsidTr="001D56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3E6A7EC2" w14:textId="77777777" w:rsidR="009B1BF3" w:rsidRDefault="009B1BF3" w:rsidP="001D56D0">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168DA7AE" w14:textId="77777777" w:rsidR="009B1BF3" w:rsidRDefault="009B1BF3" w:rsidP="001D56D0">
            <w:pPr>
              <w:rPr>
                <w:lang w:val="en-US"/>
              </w:rPr>
            </w:pPr>
          </w:p>
        </w:tc>
        <w:tc>
          <w:tcPr>
            <w:tcW w:w="5953" w:type="dxa"/>
            <w:gridSpan w:val="5"/>
            <w:tcBorders>
              <w:top w:val="nil"/>
              <w:left w:val="single" w:sz="6" w:space="0" w:color="auto"/>
              <w:bottom w:val="nil"/>
              <w:right w:val="single" w:sz="6" w:space="0" w:color="auto"/>
            </w:tcBorders>
          </w:tcPr>
          <w:p w14:paraId="53667176" w14:textId="77777777" w:rsidR="009B1BF3" w:rsidRPr="007F2714" w:rsidRDefault="009B1BF3" w:rsidP="001D56D0">
            <w:pPr>
              <w:rPr>
                <w:b/>
                <w:bCs/>
                <w:sz w:val="22"/>
                <w:szCs w:val="22"/>
                <w:lang w:val="en-US"/>
              </w:rPr>
            </w:pPr>
            <w:r w:rsidRPr="001F26B6">
              <w:rPr>
                <w:b/>
                <w:bCs/>
                <w:sz w:val="22"/>
                <w:szCs w:val="22"/>
                <w:lang w:val="en-US"/>
              </w:rPr>
              <w:t>2.2. Teren de joaca nr 2</w:t>
            </w:r>
          </w:p>
          <w:p w14:paraId="1C1B9F00" w14:textId="77777777" w:rsidR="009B1BF3" w:rsidRPr="00C172E4" w:rsidRDefault="009B1BF3" w:rsidP="001D56D0">
            <w:pPr>
              <w:rPr>
                <w:sz w:val="2"/>
                <w:szCs w:val="2"/>
                <w:lang w:val="en-US"/>
              </w:rPr>
            </w:pPr>
          </w:p>
        </w:tc>
        <w:tc>
          <w:tcPr>
            <w:tcW w:w="1134" w:type="dxa"/>
            <w:gridSpan w:val="2"/>
            <w:tcBorders>
              <w:top w:val="nil"/>
              <w:left w:val="single" w:sz="6" w:space="0" w:color="auto"/>
              <w:bottom w:val="nil"/>
              <w:right w:val="nil"/>
            </w:tcBorders>
          </w:tcPr>
          <w:p w14:paraId="6AAF8263" w14:textId="77777777" w:rsidR="009B1BF3" w:rsidRPr="001F26B6" w:rsidRDefault="009B1BF3" w:rsidP="001D56D0">
            <w:pPr>
              <w:rPr>
                <w:b/>
                <w:bCs/>
                <w:sz w:val="22"/>
                <w:szCs w:val="22"/>
                <w:lang w:val="en-US"/>
              </w:rPr>
            </w:pPr>
          </w:p>
        </w:tc>
        <w:tc>
          <w:tcPr>
            <w:tcW w:w="1134" w:type="dxa"/>
            <w:gridSpan w:val="2"/>
            <w:tcBorders>
              <w:top w:val="nil"/>
              <w:left w:val="single" w:sz="6" w:space="0" w:color="auto"/>
              <w:bottom w:val="nil"/>
              <w:right w:val="single" w:sz="4" w:space="0" w:color="auto"/>
            </w:tcBorders>
          </w:tcPr>
          <w:p w14:paraId="6A2A036D" w14:textId="77777777" w:rsidR="009B1BF3" w:rsidRPr="001F26B6" w:rsidRDefault="009B1BF3" w:rsidP="001D56D0">
            <w:pPr>
              <w:rPr>
                <w:lang w:val="en-US"/>
              </w:rPr>
            </w:pPr>
          </w:p>
        </w:tc>
      </w:tr>
      <w:tr w:rsidR="009B1BF3" w14:paraId="5069AD11"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B1DAC38" w14:textId="77777777" w:rsidR="009B1BF3" w:rsidRDefault="009B1BF3" w:rsidP="001D56D0">
            <w:pPr>
              <w:rPr>
                <w:lang w:val="en-US"/>
              </w:rPr>
            </w:pPr>
            <w:r>
              <w:rPr>
                <w:lang w:val="en-US"/>
              </w:rPr>
              <w:t>74</w:t>
            </w:r>
          </w:p>
        </w:tc>
        <w:tc>
          <w:tcPr>
            <w:tcW w:w="1418" w:type="dxa"/>
            <w:gridSpan w:val="3"/>
            <w:tcBorders>
              <w:top w:val="single" w:sz="4" w:space="0" w:color="auto"/>
              <w:bottom w:val="single" w:sz="4" w:space="0" w:color="auto"/>
            </w:tcBorders>
          </w:tcPr>
          <w:p w14:paraId="6C64E1F8" w14:textId="77777777" w:rsidR="009B1BF3" w:rsidRDefault="009B1BF3" w:rsidP="001D56D0">
            <w:pPr>
              <w:rPr>
                <w:lang w:val="en-US"/>
              </w:rPr>
            </w:pPr>
            <w:r>
              <w:rPr>
                <w:lang w:val="en-US"/>
              </w:rPr>
              <w:t>pret furnizor</w:t>
            </w:r>
          </w:p>
          <w:p w14:paraId="753DCA3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5E83D288" w14:textId="77777777" w:rsidR="009B1BF3" w:rsidRDefault="009B1BF3" w:rsidP="001D56D0">
            <w:pPr>
              <w:adjustRightInd w:val="0"/>
              <w:rPr>
                <w:lang w:val="en-US"/>
              </w:rPr>
            </w:pPr>
            <w:r>
              <w:rPr>
                <w:lang w:val="en-US"/>
              </w:rPr>
              <w:t>Banca cu speteaza Banca -realizata din metal acoperit cu vopsea pulbere si lemn prelucrat, rezistent la umiditate.</w:t>
            </w:r>
          </w:p>
          <w:p w14:paraId="0230A5EB" w14:textId="77777777" w:rsidR="009B1BF3" w:rsidRDefault="009B1BF3" w:rsidP="001D56D0">
            <w:pPr>
              <w:adjustRightInd w:val="0"/>
              <w:rPr>
                <w:lang w:val="en-US"/>
              </w:rPr>
            </w:pPr>
            <w:r>
              <w:rPr>
                <w:lang w:val="en-US"/>
              </w:rPr>
              <w:t xml:space="preserve">Dimensiuni:  Lungime -1500mm;  </w:t>
            </w:r>
          </w:p>
          <w:p w14:paraId="1F59DB2D" w14:textId="77777777" w:rsidR="009B1BF3" w:rsidRDefault="009B1BF3" w:rsidP="001D56D0">
            <w:pPr>
              <w:adjustRightInd w:val="0"/>
              <w:rPr>
                <w:lang w:val="en-US"/>
              </w:rPr>
            </w:pPr>
            <w:r>
              <w:rPr>
                <w:lang w:val="en-US"/>
              </w:rPr>
              <w:t xml:space="preserve">                       Latiime -    600mm;  </w:t>
            </w:r>
          </w:p>
          <w:p w14:paraId="553A06AB"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                       Inaltime -  820mm</w:t>
            </w:r>
            <w:r>
              <w:rPr>
                <w:rFonts w:ascii="Times New Roman CYR" w:hAnsi="Times New Roman CYR" w:cs="Times New Roman CYR"/>
                <w:sz w:val="16"/>
                <w:szCs w:val="16"/>
                <w:lang w:val="en-US"/>
              </w:rPr>
              <w:t xml:space="preserve"> </w:t>
            </w:r>
          </w:p>
          <w:p w14:paraId="2E1EBD3E"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C4EB54F"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228E83F9" w14:textId="77777777" w:rsidR="009B1BF3" w:rsidRPr="00B400BD" w:rsidRDefault="009B1BF3" w:rsidP="001D56D0">
            <w:pPr>
              <w:jc w:val="center"/>
              <w:rPr>
                <w:b/>
                <w:bCs/>
                <w:lang w:val="en-US"/>
              </w:rPr>
            </w:pPr>
            <w:r w:rsidRPr="00B400BD">
              <w:rPr>
                <w:b/>
                <w:bCs/>
                <w:lang w:val="en-US"/>
              </w:rPr>
              <w:t>4,00</w:t>
            </w:r>
          </w:p>
        </w:tc>
      </w:tr>
      <w:tr w:rsidR="009B1BF3" w14:paraId="762C91F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1213534"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7202BF10" w14:textId="77777777" w:rsidR="009B1BF3" w:rsidRDefault="009B1BF3" w:rsidP="001D56D0">
            <w:pPr>
              <w:jc w:val="center"/>
              <w:rPr>
                <w:sz w:val="16"/>
                <w:szCs w:val="16"/>
                <w:lang w:val="en-US"/>
              </w:rPr>
            </w:pPr>
            <w:r>
              <w:rPr>
                <w:sz w:val="16"/>
                <w:szCs w:val="16"/>
                <w:lang w:val="en-US"/>
              </w:rPr>
              <w:t>15007</w:t>
            </w:r>
          </w:p>
        </w:tc>
        <w:tc>
          <w:tcPr>
            <w:tcW w:w="5953" w:type="dxa"/>
            <w:gridSpan w:val="5"/>
            <w:tcBorders>
              <w:top w:val="nil"/>
              <w:bottom w:val="single" w:sz="2" w:space="0" w:color="auto"/>
            </w:tcBorders>
          </w:tcPr>
          <w:p w14:paraId="6E68CB56" w14:textId="77777777" w:rsidR="009B1BF3" w:rsidRDefault="009B1BF3" w:rsidP="001D56D0">
            <w:pPr>
              <w:rPr>
                <w:lang w:val="en-US"/>
              </w:rPr>
            </w:pPr>
            <w:r>
              <w:rPr>
                <w:lang w:val="en-US"/>
              </w:rPr>
              <w:t xml:space="preserve">Banca cu speteaza </w:t>
            </w:r>
          </w:p>
        </w:tc>
        <w:tc>
          <w:tcPr>
            <w:tcW w:w="1152" w:type="dxa"/>
            <w:gridSpan w:val="3"/>
            <w:tcBorders>
              <w:top w:val="nil"/>
              <w:bottom w:val="single" w:sz="2" w:space="0" w:color="auto"/>
            </w:tcBorders>
          </w:tcPr>
          <w:p w14:paraId="454D97A8" w14:textId="77777777" w:rsidR="009B1BF3" w:rsidRDefault="009B1BF3" w:rsidP="001D56D0">
            <w:pPr>
              <w:rPr>
                <w:lang w:val="en-US"/>
              </w:rPr>
            </w:pPr>
            <w:r>
              <w:rPr>
                <w:lang w:val="en-US"/>
              </w:rPr>
              <w:t>buc</w:t>
            </w:r>
          </w:p>
        </w:tc>
        <w:tc>
          <w:tcPr>
            <w:tcW w:w="1116" w:type="dxa"/>
            <w:tcBorders>
              <w:top w:val="nil"/>
              <w:bottom w:val="single" w:sz="2" w:space="0" w:color="auto"/>
            </w:tcBorders>
          </w:tcPr>
          <w:p w14:paraId="4CBFD3C9" w14:textId="77777777" w:rsidR="009B1BF3" w:rsidRDefault="009B1BF3" w:rsidP="001D56D0">
            <w:pPr>
              <w:rPr>
                <w:lang w:val="en-US"/>
              </w:rPr>
            </w:pPr>
            <w:r w:rsidRPr="00F324A3">
              <w:rPr>
                <w:lang w:val="en-US"/>
              </w:rPr>
              <w:t>1,0000</w:t>
            </w:r>
          </w:p>
        </w:tc>
      </w:tr>
      <w:tr w:rsidR="009B1BF3" w14:paraId="7E6B9D56"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E9C485" w14:textId="77777777" w:rsidR="009B1BF3" w:rsidRDefault="009B1BF3" w:rsidP="001D56D0">
            <w:pPr>
              <w:rPr>
                <w:lang w:val="en-US"/>
              </w:rPr>
            </w:pPr>
            <w:r>
              <w:rPr>
                <w:lang w:val="en-US"/>
              </w:rPr>
              <w:t>75</w:t>
            </w:r>
          </w:p>
        </w:tc>
        <w:tc>
          <w:tcPr>
            <w:tcW w:w="1418" w:type="dxa"/>
            <w:gridSpan w:val="3"/>
            <w:tcBorders>
              <w:top w:val="single" w:sz="4" w:space="0" w:color="auto"/>
              <w:bottom w:val="single" w:sz="4" w:space="0" w:color="auto"/>
            </w:tcBorders>
          </w:tcPr>
          <w:p w14:paraId="7124F6E8" w14:textId="77777777" w:rsidR="009B1BF3" w:rsidRDefault="009B1BF3" w:rsidP="001D56D0">
            <w:pPr>
              <w:rPr>
                <w:lang w:val="en-US"/>
              </w:rPr>
            </w:pPr>
            <w:r>
              <w:rPr>
                <w:lang w:val="en-US"/>
              </w:rPr>
              <w:t>pret furnizor</w:t>
            </w:r>
          </w:p>
          <w:p w14:paraId="32212542"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C9F1BEF"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 xml:space="preserve">Urna din fier </w:t>
            </w:r>
            <w:r>
              <w:rPr>
                <w:rFonts w:ascii="Times New Roman CYR" w:hAnsi="Times New Roman CYR" w:cs="Times New Roman CYR"/>
                <w:sz w:val="16"/>
                <w:szCs w:val="16"/>
                <w:lang w:val="en-US"/>
              </w:rPr>
              <w:t xml:space="preserve"> </w:t>
            </w:r>
          </w:p>
          <w:p w14:paraId="3EFF7A3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9FF5F86"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05007A97" w14:textId="77777777" w:rsidR="009B1BF3" w:rsidRPr="00B400BD" w:rsidRDefault="009B1BF3" w:rsidP="001D56D0">
            <w:pPr>
              <w:jc w:val="center"/>
              <w:rPr>
                <w:b/>
                <w:bCs/>
                <w:lang w:val="en-US"/>
              </w:rPr>
            </w:pPr>
            <w:r w:rsidRPr="00B400BD">
              <w:rPr>
                <w:b/>
                <w:bCs/>
                <w:lang w:val="en-US"/>
              </w:rPr>
              <w:t>5,00</w:t>
            </w:r>
          </w:p>
        </w:tc>
      </w:tr>
      <w:tr w:rsidR="009B1BF3" w14:paraId="1C68C0C6"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17FEC1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239043E2" w14:textId="77777777" w:rsidR="009B1BF3" w:rsidRDefault="009B1BF3" w:rsidP="001D56D0">
            <w:pPr>
              <w:jc w:val="center"/>
              <w:rPr>
                <w:sz w:val="16"/>
                <w:szCs w:val="16"/>
                <w:lang w:val="en-US"/>
              </w:rPr>
            </w:pPr>
            <w:r>
              <w:rPr>
                <w:sz w:val="16"/>
                <w:szCs w:val="16"/>
                <w:lang w:val="en-US"/>
              </w:rPr>
              <w:t>15007125</w:t>
            </w:r>
          </w:p>
        </w:tc>
        <w:tc>
          <w:tcPr>
            <w:tcW w:w="5953" w:type="dxa"/>
            <w:gridSpan w:val="5"/>
            <w:tcBorders>
              <w:top w:val="nil"/>
              <w:bottom w:val="single" w:sz="2" w:space="0" w:color="auto"/>
            </w:tcBorders>
          </w:tcPr>
          <w:p w14:paraId="70890AAB" w14:textId="77777777" w:rsidR="009B1BF3" w:rsidRDefault="009B1BF3" w:rsidP="001D56D0">
            <w:pPr>
              <w:rPr>
                <w:lang w:val="en-US"/>
              </w:rPr>
            </w:pPr>
            <w:r>
              <w:rPr>
                <w:lang w:val="en-US"/>
              </w:rPr>
              <w:t xml:space="preserve">Urna din fier </w:t>
            </w:r>
          </w:p>
        </w:tc>
        <w:tc>
          <w:tcPr>
            <w:tcW w:w="1152" w:type="dxa"/>
            <w:gridSpan w:val="3"/>
            <w:tcBorders>
              <w:top w:val="nil"/>
              <w:bottom w:val="single" w:sz="2" w:space="0" w:color="auto"/>
            </w:tcBorders>
          </w:tcPr>
          <w:p w14:paraId="546B3818" w14:textId="77777777" w:rsidR="009B1BF3" w:rsidRDefault="009B1BF3" w:rsidP="001D56D0">
            <w:pPr>
              <w:rPr>
                <w:lang w:val="en-US"/>
              </w:rPr>
            </w:pPr>
            <w:r>
              <w:rPr>
                <w:lang w:val="en-US"/>
              </w:rPr>
              <w:t>buc</w:t>
            </w:r>
          </w:p>
        </w:tc>
        <w:tc>
          <w:tcPr>
            <w:tcW w:w="1116" w:type="dxa"/>
            <w:tcBorders>
              <w:top w:val="nil"/>
              <w:bottom w:val="single" w:sz="2" w:space="0" w:color="auto"/>
            </w:tcBorders>
          </w:tcPr>
          <w:p w14:paraId="3053DD97" w14:textId="77777777" w:rsidR="009B1BF3" w:rsidRDefault="009B1BF3" w:rsidP="001D56D0">
            <w:pPr>
              <w:rPr>
                <w:lang w:val="en-US"/>
              </w:rPr>
            </w:pPr>
            <w:r w:rsidRPr="00F324A3">
              <w:rPr>
                <w:lang w:val="en-US"/>
              </w:rPr>
              <w:t>1,0000</w:t>
            </w:r>
          </w:p>
        </w:tc>
      </w:tr>
      <w:tr w:rsidR="009B1BF3" w14:paraId="14538719"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9B83A60" w14:textId="77777777" w:rsidR="009B1BF3" w:rsidRDefault="009B1BF3" w:rsidP="001D56D0">
            <w:pPr>
              <w:rPr>
                <w:lang w:val="en-US"/>
              </w:rPr>
            </w:pPr>
            <w:r>
              <w:rPr>
                <w:lang w:val="en-US"/>
              </w:rPr>
              <w:t>76</w:t>
            </w:r>
          </w:p>
        </w:tc>
        <w:tc>
          <w:tcPr>
            <w:tcW w:w="1418" w:type="dxa"/>
            <w:gridSpan w:val="3"/>
            <w:tcBorders>
              <w:top w:val="single" w:sz="4" w:space="0" w:color="auto"/>
              <w:bottom w:val="single" w:sz="4" w:space="0" w:color="auto"/>
            </w:tcBorders>
          </w:tcPr>
          <w:p w14:paraId="2BA47BE6" w14:textId="77777777" w:rsidR="009B1BF3" w:rsidRDefault="009B1BF3" w:rsidP="001D56D0">
            <w:pPr>
              <w:rPr>
                <w:lang w:val="en-US"/>
              </w:rPr>
            </w:pPr>
            <w:r>
              <w:rPr>
                <w:lang w:val="en-US"/>
              </w:rPr>
              <w:t>pret furnizor</w:t>
            </w:r>
          </w:p>
          <w:p w14:paraId="6031E65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755DA15E" w14:textId="77777777" w:rsidR="009B1BF3" w:rsidRDefault="009B1BF3" w:rsidP="001D56D0">
            <w:pPr>
              <w:adjustRightInd w:val="0"/>
              <w:rPr>
                <w:lang w:val="en-US"/>
              </w:rPr>
            </w:pPr>
            <w:r>
              <w:rPr>
                <w:lang w:val="en-US"/>
              </w:rPr>
              <w:t>Complex de joaca  tip turn -101 inclusiv accesorii de fixare (Materiale: tevile metalice (diametrul - 114mm, grosimea peretelui - 2,5mm) acoperite cu vopsea pulbere, capace de plastic la toate conexiunile filetate. Podeaua turnului si scara sunt realizate din metal acoperit cu cauciuc, grosimea 2mm. Acoperire antiderapanta. Alte elemente sunt realizate din plastic LLDPE armat cu strat dublu cu pereti grosi. Design unic colorat. In timpul instalarii, produsul este betonat.</w:t>
            </w:r>
          </w:p>
          <w:p w14:paraId="24047B3A" w14:textId="77777777" w:rsidR="009B1BF3" w:rsidRDefault="009B1BF3" w:rsidP="001D56D0">
            <w:pPr>
              <w:adjustRightInd w:val="0"/>
              <w:rPr>
                <w:lang w:val="en-US"/>
              </w:rPr>
            </w:pPr>
          </w:p>
          <w:p w14:paraId="5AF81F15" w14:textId="77777777" w:rsidR="009B1BF3" w:rsidRDefault="009B1BF3" w:rsidP="001D56D0">
            <w:pPr>
              <w:adjustRightInd w:val="0"/>
              <w:rPr>
                <w:lang w:val="en-US"/>
              </w:rPr>
            </w:pPr>
            <w:r>
              <w:rPr>
                <w:lang w:val="en-US"/>
              </w:rPr>
              <w:t xml:space="preserve">Include: trei Scari cu balustrade, Turn cu acoperis, doua Turnuri fara acoperis, Balcon, Tobogan drept (Н=2m), doua Tobogane drepte (Н=1m), Tobogan spiralat (Н=2m), Tobogan tubular (Н=1m), Element pentru catarare, </w:t>
            </w:r>
            <w:r>
              <w:rPr>
                <w:lang w:val="en-US"/>
              </w:rPr>
              <w:lastRenderedPageBreak/>
              <w:t>complexul este decorat cu elemente decorative luminoase.</w:t>
            </w:r>
          </w:p>
          <w:p w14:paraId="7BCD5F9D"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w:t>
            </w:r>
            <w:r>
              <w:rPr>
                <w:rFonts w:ascii="Times New Roman CYR" w:hAnsi="Times New Roman CYR" w:cs="Times New Roman CYR"/>
                <w:sz w:val="16"/>
                <w:szCs w:val="16"/>
                <w:lang w:val="en-US"/>
              </w:rPr>
              <w:t xml:space="preserve"> </w:t>
            </w:r>
          </w:p>
          <w:p w14:paraId="10D9F4F6"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973CA3" w14:textId="77777777" w:rsidR="009B1BF3" w:rsidRDefault="009B1BF3" w:rsidP="001D56D0">
            <w:pPr>
              <w:jc w:val="center"/>
              <w:rPr>
                <w:lang w:val="en-US"/>
              </w:rPr>
            </w:pPr>
            <w:r>
              <w:rPr>
                <w:lang w:val="en-US"/>
              </w:rPr>
              <w:lastRenderedPageBreak/>
              <w:t>buc</w:t>
            </w:r>
          </w:p>
        </w:tc>
        <w:tc>
          <w:tcPr>
            <w:tcW w:w="1134" w:type="dxa"/>
            <w:gridSpan w:val="2"/>
            <w:tcBorders>
              <w:top w:val="single" w:sz="4" w:space="0" w:color="auto"/>
              <w:bottom w:val="single" w:sz="4" w:space="0" w:color="auto"/>
            </w:tcBorders>
            <w:vAlign w:val="center"/>
          </w:tcPr>
          <w:p w14:paraId="08FE06B2" w14:textId="77777777" w:rsidR="009B1BF3" w:rsidRPr="00B400BD" w:rsidRDefault="009B1BF3" w:rsidP="001D56D0">
            <w:pPr>
              <w:jc w:val="center"/>
              <w:rPr>
                <w:b/>
                <w:bCs/>
                <w:lang w:val="en-US"/>
              </w:rPr>
            </w:pPr>
            <w:r w:rsidRPr="00B400BD">
              <w:rPr>
                <w:b/>
                <w:bCs/>
                <w:lang w:val="en-US"/>
              </w:rPr>
              <w:t>1,00</w:t>
            </w:r>
          </w:p>
        </w:tc>
      </w:tr>
      <w:tr w:rsidR="009B1BF3" w14:paraId="628E9B3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37298E8"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3E60D96B" w14:textId="77777777" w:rsidR="009B1BF3" w:rsidRDefault="009B1BF3" w:rsidP="001D56D0">
            <w:pPr>
              <w:jc w:val="center"/>
              <w:rPr>
                <w:sz w:val="16"/>
                <w:szCs w:val="16"/>
                <w:lang w:val="en-US"/>
              </w:rPr>
            </w:pPr>
            <w:r>
              <w:rPr>
                <w:sz w:val="16"/>
                <w:szCs w:val="16"/>
                <w:lang w:val="en-US"/>
              </w:rPr>
              <w:t>1000585</w:t>
            </w:r>
          </w:p>
        </w:tc>
        <w:tc>
          <w:tcPr>
            <w:tcW w:w="5953" w:type="dxa"/>
            <w:gridSpan w:val="5"/>
            <w:tcBorders>
              <w:top w:val="nil"/>
              <w:bottom w:val="single" w:sz="2" w:space="0" w:color="auto"/>
            </w:tcBorders>
          </w:tcPr>
          <w:p w14:paraId="2481AF3F" w14:textId="77777777" w:rsidR="009B1BF3" w:rsidRDefault="009B1BF3" w:rsidP="001D56D0">
            <w:pPr>
              <w:rPr>
                <w:lang w:val="en-US"/>
              </w:rPr>
            </w:pPr>
            <w:r>
              <w:rPr>
                <w:lang w:val="en-US"/>
              </w:rPr>
              <w:t>Complex de joaca  tip turn -101 inclusiv accesorii de fixare</w:t>
            </w:r>
          </w:p>
        </w:tc>
        <w:tc>
          <w:tcPr>
            <w:tcW w:w="1152" w:type="dxa"/>
            <w:gridSpan w:val="3"/>
            <w:tcBorders>
              <w:top w:val="nil"/>
              <w:bottom w:val="single" w:sz="2" w:space="0" w:color="auto"/>
            </w:tcBorders>
          </w:tcPr>
          <w:p w14:paraId="1E2CC168" w14:textId="77777777" w:rsidR="009B1BF3" w:rsidRDefault="009B1BF3" w:rsidP="001D56D0">
            <w:pPr>
              <w:rPr>
                <w:lang w:val="en-US"/>
              </w:rPr>
            </w:pPr>
            <w:r>
              <w:rPr>
                <w:lang w:val="en-US"/>
              </w:rPr>
              <w:t>buc</w:t>
            </w:r>
          </w:p>
        </w:tc>
        <w:tc>
          <w:tcPr>
            <w:tcW w:w="1116" w:type="dxa"/>
            <w:tcBorders>
              <w:top w:val="nil"/>
              <w:bottom w:val="single" w:sz="2" w:space="0" w:color="auto"/>
            </w:tcBorders>
          </w:tcPr>
          <w:p w14:paraId="36046B21" w14:textId="77777777" w:rsidR="009B1BF3" w:rsidRDefault="009B1BF3" w:rsidP="001D56D0">
            <w:pPr>
              <w:rPr>
                <w:lang w:val="en-US"/>
              </w:rPr>
            </w:pPr>
            <w:r w:rsidRPr="00F324A3">
              <w:rPr>
                <w:lang w:val="en-US"/>
              </w:rPr>
              <w:t>1,0000</w:t>
            </w:r>
          </w:p>
        </w:tc>
      </w:tr>
      <w:tr w:rsidR="009B1BF3" w14:paraId="36D24D64"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3E67397" w14:textId="77777777" w:rsidR="009B1BF3" w:rsidRDefault="009B1BF3" w:rsidP="001D56D0">
            <w:pPr>
              <w:rPr>
                <w:lang w:val="en-US"/>
              </w:rPr>
            </w:pPr>
            <w:r>
              <w:rPr>
                <w:lang w:val="en-US"/>
              </w:rPr>
              <w:t>77</w:t>
            </w:r>
          </w:p>
        </w:tc>
        <w:tc>
          <w:tcPr>
            <w:tcW w:w="1418" w:type="dxa"/>
            <w:gridSpan w:val="3"/>
            <w:tcBorders>
              <w:top w:val="single" w:sz="4" w:space="0" w:color="auto"/>
              <w:bottom w:val="single" w:sz="4" w:space="0" w:color="auto"/>
            </w:tcBorders>
          </w:tcPr>
          <w:p w14:paraId="0AED2813" w14:textId="77777777" w:rsidR="009B1BF3" w:rsidRDefault="009B1BF3" w:rsidP="001D56D0">
            <w:pPr>
              <w:rPr>
                <w:lang w:val="en-US"/>
              </w:rPr>
            </w:pPr>
            <w:r>
              <w:rPr>
                <w:lang w:val="en-US"/>
              </w:rPr>
              <w:t>pret furnizor</w:t>
            </w:r>
          </w:p>
          <w:p w14:paraId="4727079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3F5A1506" w14:textId="77777777" w:rsidR="009B1BF3" w:rsidRDefault="009B1BF3" w:rsidP="001D56D0">
            <w:pPr>
              <w:adjustRightInd w:val="0"/>
              <w:rPr>
                <w:lang w:val="en-US"/>
              </w:rPr>
            </w:pPr>
            <w:r>
              <w:rPr>
                <w:lang w:val="en-US"/>
              </w:rPr>
              <w:t xml:space="preserve"> Balansoar  tip "Greieras" PTP 012-02 inclusiv accesorii de fixare (Arc din otel 20 mm, vopsit in camp electrostatic;</w:t>
            </w:r>
          </w:p>
          <w:p w14:paraId="7DE56EBA" w14:textId="77777777" w:rsidR="009B1BF3" w:rsidRDefault="009B1BF3" w:rsidP="001D56D0">
            <w:pPr>
              <w:adjustRightInd w:val="0"/>
              <w:rPr>
                <w:lang w:val="en-US"/>
              </w:rPr>
            </w:pPr>
            <w:r>
              <w:rPr>
                <w:lang w:val="en-US"/>
              </w:rPr>
              <w:t>Partea superioarг a balansoarului este realizatг din plastic HDPE de оnaltг densitate, rezistent la conditiile atmosferice;</w:t>
            </w:r>
          </w:p>
          <w:p w14:paraId="65D5D6D2" w14:textId="77777777" w:rsidR="009B1BF3" w:rsidRDefault="009B1BF3" w:rsidP="001D56D0">
            <w:pPr>
              <w:adjustRightInd w:val="0"/>
              <w:rPr>
                <w:lang w:val="en-US"/>
              </w:rPr>
            </w:pPr>
            <w:r>
              <w:rPr>
                <w:lang w:val="en-US"/>
              </w:rPr>
              <w:t>Suruburi acoperite cu capace din plastic;</w:t>
            </w:r>
          </w:p>
          <w:p w14:paraId="579F1CDD" w14:textId="77777777" w:rsidR="009B1BF3" w:rsidRDefault="009B1BF3" w:rsidP="001D56D0">
            <w:pPr>
              <w:adjustRightInd w:val="0"/>
              <w:rPr>
                <w:lang w:val="en-US"/>
              </w:rPr>
            </w:pPr>
            <w:r>
              <w:rPr>
                <w:lang w:val="en-US"/>
              </w:rPr>
              <w:t>Alte elemente din metal sunt vopsite in camp electrostatic;</w:t>
            </w:r>
          </w:p>
          <w:p w14:paraId="0E233DAE"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Suporturi pentru picioare si manerele sunt din plastic HDPE.)</w:t>
            </w:r>
            <w:r>
              <w:rPr>
                <w:rFonts w:ascii="Times New Roman CYR" w:hAnsi="Times New Roman CYR" w:cs="Times New Roman CYR"/>
                <w:sz w:val="16"/>
                <w:szCs w:val="16"/>
                <w:lang w:val="en-US"/>
              </w:rPr>
              <w:t xml:space="preserve"> </w:t>
            </w:r>
          </w:p>
          <w:p w14:paraId="7901E532"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8C296B7"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C1CC585" w14:textId="77777777" w:rsidR="009B1BF3" w:rsidRPr="00B400BD" w:rsidRDefault="009B1BF3" w:rsidP="001D56D0">
            <w:pPr>
              <w:jc w:val="center"/>
              <w:rPr>
                <w:b/>
                <w:bCs/>
                <w:lang w:val="en-US"/>
              </w:rPr>
            </w:pPr>
            <w:r w:rsidRPr="00B400BD">
              <w:rPr>
                <w:b/>
                <w:bCs/>
                <w:lang w:val="en-US"/>
              </w:rPr>
              <w:t>1,00</w:t>
            </w:r>
          </w:p>
        </w:tc>
      </w:tr>
      <w:tr w:rsidR="009B1BF3" w14:paraId="24DC64FB"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CEFD982"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8782472" w14:textId="77777777" w:rsidR="009B1BF3" w:rsidRDefault="009B1BF3" w:rsidP="001D56D0">
            <w:pPr>
              <w:jc w:val="center"/>
              <w:rPr>
                <w:sz w:val="16"/>
                <w:szCs w:val="16"/>
                <w:lang w:val="en-US"/>
              </w:rPr>
            </w:pPr>
            <w:r>
              <w:rPr>
                <w:sz w:val="16"/>
                <w:szCs w:val="16"/>
                <w:lang w:val="en-US"/>
              </w:rPr>
              <w:t>10002784</w:t>
            </w:r>
          </w:p>
        </w:tc>
        <w:tc>
          <w:tcPr>
            <w:tcW w:w="5953" w:type="dxa"/>
            <w:gridSpan w:val="5"/>
            <w:tcBorders>
              <w:top w:val="nil"/>
              <w:bottom w:val="single" w:sz="2" w:space="0" w:color="auto"/>
            </w:tcBorders>
          </w:tcPr>
          <w:p w14:paraId="141B098D" w14:textId="77777777" w:rsidR="009B1BF3" w:rsidRDefault="009B1BF3" w:rsidP="001D56D0">
            <w:pPr>
              <w:rPr>
                <w:lang w:val="en-US"/>
              </w:rPr>
            </w:pPr>
            <w:r>
              <w:rPr>
                <w:lang w:val="en-US"/>
              </w:rPr>
              <w:t xml:space="preserve"> Balansoar  tip "Greieras" PTP 012-02 inclusiv accesorii de fixare</w:t>
            </w:r>
          </w:p>
        </w:tc>
        <w:tc>
          <w:tcPr>
            <w:tcW w:w="1152" w:type="dxa"/>
            <w:gridSpan w:val="3"/>
            <w:tcBorders>
              <w:top w:val="nil"/>
              <w:bottom w:val="single" w:sz="2" w:space="0" w:color="auto"/>
            </w:tcBorders>
          </w:tcPr>
          <w:p w14:paraId="6C4A1B6B" w14:textId="77777777" w:rsidR="009B1BF3" w:rsidRDefault="009B1BF3" w:rsidP="001D56D0">
            <w:pPr>
              <w:rPr>
                <w:lang w:val="en-US"/>
              </w:rPr>
            </w:pPr>
            <w:r>
              <w:rPr>
                <w:lang w:val="en-US"/>
              </w:rPr>
              <w:t>buc</w:t>
            </w:r>
          </w:p>
        </w:tc>
        <w:tc>
          <w:tcPr>
            <w:tcW w:w="1116" w:type="dxa"/>
            <w:tcBorders>
              <w:top w:val="nil"/>
              <w:bottom w:val="single" w:sz="2" w:space="0" w:color="auto"/>
            </w:tcBorders>
          </w:tcPr>
          <w:p w14:paraId="720AD6B9" w14:textId="77777777" w:rsidR="009B1BF3" w:rsidRDefault="009B1BF3" w:rsidP="001D56D0">
            <w:pPr>
              <w:rPr>
                <w:lang w:val="en-US"/>
              </w:rPr>
            </w:pPr>
            <w:r w:rsidRPr="00F324A3">
              <w:rPr>
                <w:lang w:val="en-US"/>
              </w:rPr>
              <w:t>1,0000</w:t>
            </w:r>
          </w:p>
        </w:tc>
      </w:tr>
      <w:tr w:rsidR="009B1BF3" w14:paraId="05447828"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61AA8B5" w14:textId="77777777" w:rsidR="009B1BF3" w:rsidRDefault="009B1BF3" w:rsidP="001D56D0">
            <w:pPr>
              <w:rPr>
                <w:lang w:val="en-US"/>
              </w:rPr>
            </w:pPr>
            <w:r>
              <w:rPr>
                <w:lang w:val="en-US"/>
              </w:rPr>
              <w:t>78</w:t>
            </w:r>
          </w:p>
        </w:tc>
        <w:tc>
          <w:tcPr>
            <w:tcW w:w="1418" w:type="dxa"/>
            <w:gridSpan w:val="3"/>
            <w:tcBorders>
              <w:top w:val="single" w:sz="4" w:space="0" w:color="auto"/>
              <w:bottom w:val="single" w:sz="4" w:space="0" w:color="auto"/>
            </w:tcBorders>
          </w:tcPr>
          <w:p w14:paraId="37C6F215" w14:textId="77777777" w:rsidR="009B1BF3" w:rsidRDefault="009B1BF3" w:rsidP="001D56D0">
            <w:pPr>
              <w:rPr>
                <w:lang w:val="en-US"/>
              </w:rPr>
            </w:pPr>
            <w:r>
              <w:rPr>
                <w:lang w:val="en-US"/>
              </w:rPr>
              <w:t>pret furnizor</w:t>
            </w:r>
          </w:p>
          <w:p w14:paraId="6641F0A9"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ABA65DB" w14:textId="77777777" w:rsidR="009B1BF3" w:rsidRDefault="009B1BF3" w:rsidP="001D56D0">
            <w:pPr>
              <w:adjustRightInd w:val="0"/>
              <w:rPr>
                <w:lang w:val="en-US"/>
              </w:rPr>
            </w:pPr>
            <w:r>
              <w:rPr>
                <w:lang w:val="en-US"/>
              </w:rPr>
              <w:t xml:space="preserve"> Carusela cu 5 locuri  tip PTP 073A inclusiv accesorii de fixare (Caruselul va fi destinat copiilor cu virsta de la 3 pina la 6 ani.</w:t>
            </w:r>
          </w:p>
          <w:p w14:paraId="2BE22999" w14:textId="77777777" w:rsidR="009B1BF3" w:rsidRDefault="009B1BF3" w:rsidP="001D56D0">
            <w:pPr>
              <w:adjustRightInd w:val="0"/>
              <w:rPr>
                <w:lang w:val="en-US"/>
              </w:rPr>
            </w:pPr>
            <w:r>
              <w:rPr>
                <w:lang w:val="en-US"/>
              </w:rPr>
              <w:t>Constructia necesita a fi confectionata din teava portanta cu sectiunea minima de 89 mm, grosimea metalului de cel putin 9 mm si din carcas rotativ pe un ax pe rulmenti conici radiali de sustinere. Carcasul va fi confectinat din teava cu diametrul minim de 33 mm, pe care vor fi amplasate 5 scaune din HDPE - polietilena de inalta densitate fara componente toxice cu structura multistrat de diverse culori, cu grosimea nu mai putin de 15mm.</w:t>
            </w:r>
          </w:p>
          <w:p w14:paraId="1E629E69" w14:textId="77777777" w:rsidR="009B1BF3" w:rsidRDefault="009B1BF3" w:rsidP="001D56D0">
            <w:pPr>
              <w:adjustRightInd w:val="0"/>
              <w:rPr>
                <w:lang w:val="en-US"/>
              </w:rPr>
            </w:pPr>
            <w:r>
              <w:rPr>
                <w:lang w:val="en-US"/>
              </w:rPr>
              <w:t>Podeaua necesita a fi confectionata din HDPE, cu grosimea de cel putin 10 mm, cu crestaturi care nu permit alunecarea sau HDPE cauciucat.</w:t>
            </w:r>
          </w:p>
          <w:p w14:paraId="4863F517" w14:textId="77777777" w:rsidR="009B1BF3" w:rsidRDefault="009B1BF3" w:rsidP="001D56D0">
            <w:pPr>
              <w:adjustRightInd w:val="0"/>
              <w:rPr>
                <w:lang w:val="en-US"/>
              </w:rPr>
            </w:pPr>
            <w:r>
              <w:rPr>
                <w:lang w:val="en-US"/>
              </w:rPr>
              <w:t>Elementele metalice necesita a fi sablate si vopsite in camp electrostatic, in doua straturi cu grosimea minima 100 microni pentru a le conferi rezistenta la mediul exterior.</w:t>
            </w:r>
          </w:p>
          <w:p w14:paraId="3DBE501E" w14:textId="77777777" w:rsidR="009B1BF3" w:rsidRDefault="009B1BF3" w:rsidP="001D56D0">
            <w:pPr>
              <w:adjustRightInd w:val="0"/>
              <w:rPr>
                <w:lang w:val="en-US"/>
              </w:rPr>
            </w:pPr>
            <w:r>
              <w:rPr>
                <w:lang w:val="en-US"/>
              </w:rPr>
              <w:t>Materiale: otel, HDPE, dispozitive de fixare zincate, plastic.</w:t>
            </w:r>
          </w:p>
          <w:p w14:paraId="491463CB" w14:textId="77777777" w:rsidR="009B1BF3" w:rsidRDefault="009B1BF3" w:rsidP="001D56D0">
            <w:pPr>
              <w:adjustRightInd w:val="0"/>
              <w:rPr>
                <w:lang w:val="en-US"/>
              </w:rPr>
            </w:pPr>
            <w:r>
              <w:rPr>
                <w:lang w:val="en-US"/>
              </w:rPr>
              <w:t>Fundatia constructiei va avea dimensiuni minime de Lxlxh=400x400x700 mm.</w:t>
            </w:r>
          </w:p>
          <w:p w14:paraId="2E4534DE" w14:textId="77777777" w:rsidR="009B1BF3" w:rsidRPr="001F26B6" w:rsidRDefault="009B1BF3" w:rsidP="001D56D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14:paraId="300A057C"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B8141EA"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78CA55A4" w14:textId="77777777" w:rsidR="009B1BF3" w:rsidRPr="00B400BD" w:rsidRDefault="009B1BF3" w:rsidP="001D56D0">
            <w:pPr>
              <w:jc w:val="center"/>
              <w:rPr>
                <w:b/>
                <w:bCs/>
                <w:lang w:val="en-US"/>
              </w:rPr>
            </w:pPr>
            <w:r w:rsidRPr="00B400BD">
              <w:rPr>
                <w:b/>
                <w:bCs/>
                <w:lang w:val="en-US"/>
              </w:rPr>
              <w:t>1,00</w:t>
            </w:r>
          </w:p>
        </w:tc>
      </w:tr>
      <w:tr w:rsidR="009B1BF3" w14:paraId="6B39209E"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EC24883"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E6482FB" w14:textId="77777777" w:rsidR="009B1BF3" w:rsidRDefault="009B1BF3" w:rsidP="001D56D0">
            <w:pPr>
              <w:jc w:val="center"/>
              <w:rPr>
                <w:sz w:val="16"/>
                <w:szCs w:val="16"/>
                <w:lang w:val="en-US"/>
              </w:rPr>
            </w:pPr>
            <w:r>
              <w:rPr>
                <w:sz w:val="16"/>
                <w:szCs w:val="16"/>
                <w:lang w:val="en-US"/>
              </w:rPr>
              <w:t>100027821</w:t>
            </w:r>
          </w:p>
        </w:tc>
        <w:tc>
          <w:tcPr>
            <w:tcW w:w="5953" w:type="dxa"/>
            <w:gridSpan w:val="5"/>
            <w:tcBorders>
              <w:top w:val="nil"/>
              <w:bottom w:val="single" w:sz="2" w:space="0" w:color="auto"/>
            </w:tcBorders>
          </w:tcPr>
          <w:p w14:paraId="2101DCA2" w14:textId="77777777" w:rsidR="009B1BF3" w:rsidRDefault="009B1BF3" w:rsidP="001D56D0">
            <w:pPr>
              <w:rPr>
                <w:lang w:val="en-US"/>
              </w:rPr>
            </w:pPr>
            <w:r>
              <w:rPr>
                <w:lang w:val="en-US"/>
              </w:rPr>
              <w:t xml:space="preserve"> Carusela cu 5 locuri  tip PTP 073A inclusiv accesorii de fixare</w:t>
            </w:r>
          </w:p>
        </w:tc>
        <w:tc>
          <w:tcPr>
            <w:tcW w:w="1152" w:type="dxa"/>
            <w:gridSpan w:val="3"/>
            <w:tcBorders>
              <w:top w:val="nil"/>
              <w:bottom w:val="single" w:sz="2" w:space="0" w:color="auto"/>
            </w:tcBorders>
          </w:tcPr>
          <w:p w14:paraId="5F79F9A8" w14:textId="77777777" w:rsidR="009B1BF3" w:rsidRDefault="009B1BF3" w:rsidP="001D56D0">
            <w:pPr>
              <w:rPr>
                <w:lang w:val="en-US"/>
              </w:rPr>
            </w:pPr>
            <w:r>
              <w:rPr>
                <w:lang w:val="en-US"/>
              </w:rPr>
              <w:t>buc</w:t>
            </w:r>
          </w:p>
        </w:tc>
        <w:tc>
          <w:tcPr>
            <w:tcW w:w="1116" w:type="dxa"/>
            <w:tcBorders>
              <w:top w:val="nil"/>
              <w:bottom w:val="single" w:sz="2" w:space="0" w:color="auto"/>
            </w:tcBorders>
          </w:tcPr>
          <w:p w14:paraId="656B94D2" w14:textId="77777777" w:rsidR="009B1BF3" w:rsidRDefault="009B1BF3" w:rsidP="001D56D0">
            <w:pPr>
              <w:rPr>
                <w:lang w:val="en-US"/>
              </w:rPr>
            </w:pPr>
            <w:r w:rsidRPr="00F324A3">
              <w:rPr>
                <w:lang w:val="en-US"/>
              </w:rPr>
              <w:t>1,0000</w:t>
            </w:r>
          </w:p>
        </w:tc>
      </w:tr>
      <w:tr w:rsidR="009B1BF3" w14:paraId="70A0FFE7"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9A52F8F" w14:textId="77777777" w:rsidR="009B1BF3" w:rsidRDefault="009B1BF3" w:rsidP="001D56D0">
            <w:pPr>
              <w:rPr>
                <w:lang w:val="en-US"/>
              </w:rPr>
            </w:pPr>
            <w:r>
              <w:rPr>
                <w:lang w:val="en-US"/>
              </w:rPr>
              <w:t>79</w:t>
            </w:r>
          </w:p>
        </w:tc>
        <w:tc>
          <w:tcPr>
            <w:tcW w:w="1418" w:type="dxa"/>
            <w:gridSpan w:val="3"/>
            <w:tcBorders>
              <w:top w:val="single" w:sz="4" w:space="0" w:color="auto"/>
              <w:bottom w:val="single" w:sz="4" w:space="0" w:color="auto"/>
            </w:tcBorders>
          </w:tcPr>
          <w:p w14:paraId="211E32A1" w14:textId="77777777" w:rsidR="009B1BF3" w:rsidRDefault="009B1BF3" w:rsidP="001D56D0">
            <w:pPr>
              <w:rPr>
                <w:lang w:val="en-US"/>
              </w:rPr>
            </w:pPr>
            <w:r>
              <w:rPr>
                <w:lang w:val="en-US"/>
              </w:rPr>
              <w:t>pret furnizor</w:t>
            </w:r>
          </w:p>
          <w:p w14:paraId="1E890E60"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0AF94215" w14:textId="77777777" w:rsidR="009B1BF3" w:rsidRDefault="009B1BF3" w:rsidP="001D56D0">
            <w:pPr>
              <w:adjustRightInd w:val="0"/>
              <w:rPr>
                <w:lang w:val="en-US"/>
              </w:rPr>
            </w:pPr>
            <w:r>
              <w:rPr>
                <w:lang w:val="en-US"/>
              </w:rPr>
              <w:t>Set panou interactiv tip DS 36  inclusiv accesorii de fixare(Set de panouri interactive - este un complex educativ multifunctional, creat special pentru locuri de joaca, parcuri, gradinite si zone de activitate in aer liber. Acest echipament stimuleaza dezvoltarea abilitatilor cognitive, a motricitatii fine si a g?ndirii logice la copii, printr-un joc captivant si interactiv.</w:t>
            </w:r>
          </w:p>
          <w:p w14:paraId="1768E4DE" w14:textId="77777777" w:rsidR="009B1BF3" w:rsidRDefault="009B1BF3" w:rsidP="001D56D0">
            <w:pPr>
              <w:adjustRightInd w:val="0"/>
              <w:rPr>
                <w:lang w:val="en-US"/>
              </w:rPr>
            </w:pPr>
            <w:r>
              <w:rPr>
                <w:lang w:val="en-US"/>
              </w:rPr>
              <w:t>Include:</w:t>
            </w:r>
          </w:p>
          <w:p w14:paraId="2E20C5D5" w14:textId="77777777" w:rsidR="009B1BF3" w:rsidRDefault="009B1BF3" w:rsidP="001D56D0">
            <w:pPr>
              <w:adjustRightInd w:val="0"/>
              <w:rPr>
                <w:lang w:val="en-US"/>
              </w:rPr>
            </w:pPr>
            <w:r>
              <w:rPr>
                <w:lang w:val="en-US"/>
              </w:rPr>
              <w:t>turn de joaca cu acoperis;</w:t>
            </w:r>
          </w:p>
          <w:p w14:paraId="3A524429" w14:textId="77777777" w:rsidR="009B1BF3" w:rsidRDefault="009B1BF3" w:rsidP="001D56D0">
            <w:pPr>
              <w:adjustRightInd w:val="0"/>
              <w:rPr>
                <w:lang w:val="en-US"/>
              </w:rPr>
            </w:pPr>
            <w:r>
              <w:rPr>
                <w:lang w:val="en-US"/>
              </w:rPr>
              <w:t>2 banci integrate;</w:t>
            </w:r>
          </w:p>
          <w:p w14:paraId="010DB330" w14:textId="77777777" w:rsidR="009B1BF3" w:rsidRDefault="009B1BF3" w:rsidP="001D56D0">
            <w:pPr>
              <w:adjustRightInd w:val="0"/>
              <w:rPr>
                <w:lang w:val="en-US"/>
              </w:rPr>
            </w:pPr>
            <w:r>
              <w:rPr>
                <w:lang w:val="en-US"/>
              </w:rPr>
              <w:t>panou "Abac" - pentru invatarea aritmeticii de baza;</w:t>
            </w:r>
          </w:p>
          <w:p w14:paraId="059FE732" w14:textId="77777777" w:rsidR="009B1BF3" w:rsidRDefault="009B1BF3" w:rsidP="001D56D0">
            <w:pPr>
              <w:adjustRightInd w:val="0"/>
              <w:rPr>
                <w:lang w:val="en-US"/>
              </w:rPr>
            </w:pPr>
            <w:r>
              <w:rPr>
                <w:lang w:val="en-US"/>
              </w:rPr>
              <w:t>panou "Timpul" - ajuta la invatarea citirii ceasului;</w:t>
            </w:r>
          </w:p>
          <w:p w14:paraId="627529D4" w14:textId="77777777" w:rsidR="009B1BF3" w:rsidRDefault="009B1BF3" w:rsidP="001D56D0">
            <w:pPr>
              <w:adjustRightInd w:val="0"/>
              <w:rPr>
                <w:lang w:val="en-US"/>
              </w:rPr>
            </w:pPr>
            <w:r>
              <w:rPr>
                <w:lang w:val="en-US"/>
              </w:rPr>
              <w:t>panou "Calendar" - faciliteaza invatarea zilelor saptaminii si a lunilor;</w:t>
            </w:r>
          </w:p>
          <w:p w14:paraId="43D285FC" w14:textId="77777777" w:rsidR="009B1BF3" w:rsidRDefault="009B1BF3" w:rsidP="001D56D0">
            <w:pPr>
              <w:adjustRightInd w:val="0"/>
              <w:rPr>
                <w:lang w:val="en-US"/>
              </w:rPr>
            </w:pPr>
            <w:r>
              <w:rPr>
                <w:lang w:val="en-US"/>
              </w:rPr>
              <w:t>panou "Tic-Tac-Toe" (X-O-X)  - dezvolta gindirea strategica si atentia.</w:t>
            </w:r>
          </w:p>
          <w:p w14:paraId="7E6AF893" w14:textId="77777777" w:rsidR="009B1BF3" w:rsidRDefault="009B1BF3" w:rsidP="001D56D0">
            <w:pPr>
              <w:adjustRightInd w:val="0"/>
              <w:rPr>
                <w:lang w:val="en-US"/>
              </w:rPr>
            </w:pPr>
            <w:r>
              <w:rPr>
                <w:lang w:val="en-US"/>
              </w:rPr>
              <w:lastRenderedPageBreak/>
              <w:t>Materiale:</w:t>
            </w:r>
          </w:p>
          <w:p w14:paraId="68CF0C0C" w14:textId="77777777" w:rsidR="009B1BF3" w:rsidRDefault="009B1BF3" w:rsidP="001D56D0">
            <w:pPr>
              <w:adjustRightInd w:val="0"/>
              <w:rPr>
                <w:lang w:val="en-US"/>
              </w:rPr>
            </w:pPr>
            <w:r>
              <w:rPr>
                <w:lang w:val="en-US"/>
              </w:rPr>
              <w:t>Structura principala realizata din otel acoperit cu vopsea pulbere;</w:t>
            </w:r>
          </w:p>
          <w:p w14:paraId="6A0E10E2" w14:textId="77777777" w:rsidR="009B1BF3" w:rsidRDefault="009B1BF3" w:rsidP="001D56D0">
            <w:pPr>
              <w:adjustRightInd w:val="0"/>
              <w:rPr>
                <w:lang w:val="en-US"/>
              </w:rPr>
            </w:pPr>
            <w:r>
              <w:rPr>
                <w:lang w:val="en-US"/>
              </w:rPr>
              <w:t>Panouri si banci fabricate din polietilena de inalta densitate HDPE, anti-graffiti, fara intretinere;</w:t>
            </w:r>
          </w:p>
          <w:p w14:paraId="38AA96DA" w14:textId="77777777" w:rsidR="009B1BF3" w:rsidRDefault="009B1BF3" w:rsidP="001D56D0">
            <w:pPr>
              <w:adjustRightInd w:val="0"/>
              <w:rPr>
                <w:lang w:val="en-US"/>
              </w:rPr>
            </w:pPr>
            <w:r>
              <w:rPr>
                <w:lang w:val="en-US"/>
              </w:rPr>
              <w:t>Fara colturi ascutite, complet sigur pentru copii;</w:t>
            </w:r>
          </w:p>
          <w:p w14:paraId="036A007E" w14:textId="77777777" w:rsidR="009B1BF3" w:rsidRDefault="009B1BF3" w:rsidP="001D56D0">
            <w:pPr>
              <w:adjustRightInd w:val="0"/>
              <w:rPr>
                <w:lang w:val="en-US"/>
              </w:rPr>
            </w:pPr>
            <w:r>
              <w:rPr>
                <w:lang w:val="en-US"/>
              </w:rPr>
              <w:t>Inaltimea bancii - 0,4 m;</w:t>
            </w:r>
          </w:p>
          <w:p w14:paraId="14A18657" w14:textId="77777777" w:rsidR="009B1BF3" w:rsidRDefault="009B1BF3" w:rsidP="001D56D0">
            <w:pPr>
              <w:adjustRightInd w:val="0"/>
              <w:rPr>
                <w:lang w:val="en-US"/>
              </w:rPr>
            </w:pPr>
            <w:r>
              <w:rPr>
                <w:lang w:val="en-US"/>
              </w:rPr>
              <w:t>Toate conexiunile sunt acoperite cu capace din plastic</w:t>
            </w:r>
          </w:p>
          <w:p w14:paraId="13AB83A9" w14:textId="77777777" w:rsidR="009B1BF3" w:rsidRDefault="009B1BF3" w:rsidP="001D56D0">
            <w:pPr>
              <w:adjustRightInd w:val="0"/>
              <w:rPr>
                <w:lang w:val="en-US"/>
              </w:rPr>
            </w:pPr>
            <w:r>
              <w:rPr>
                <w:lang w:val="en-US"/>
              </w:rPr>
              <w:t>Dimensiuni: 2245 x 2245 mm</w:t>
            </w:r>
          </w:p>
          <w:p w14:paraId="35E6ABE2" w14:textId="77777777" w:rsidR="009B1BF3" w:rsidRDefault="009B1BF3" w:rsidP="001D56D0">
            <w:pPr>
              <w:adjustRightInd w:val="0"/>
              <w:rPr>
                <w:lang w:val="en-US"/>
              </w:rPr>
            </w:pPr>
            <w:r>
              <w:rPr>
                <w:lang w:val="en-US"/>
              </w:rPr>
              <w:t>Inaltime: 1951 mm</w:t>
            </w:r>
          </w:p>
          <w:p w14:paraId="6D5CCD7F" w14:textId="77777777" w:rsidR="009B1BF3" w:rsidRDefault="009B1BF3" w:rsidP="001D56D0">
            <w:pPr>
              <w:adjustRightInd w:val="0"/>
              <w:rPr>
                <w:lang w:val="en-US"/>
              </w:rPr>
            </w:pPr>
            <w:r>
              <w:rPr>
                <w:lang w:val="en-US"/>
              </w:rPr>
              <w:t>Grupe de varsta: de la 2 ani</w:t>
            </w:r>
          </w:p>
          <w:p w14:paraId="1C447D85" w14:textId="77777777" w:rsidR="009B1BF3" w:rsidRPr="001F26B6" w:rsidRDefault="009B1BF3" w:rsidP="001D56D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14:paraId="0A901EE0"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5FD3CC2" w14:textId="77777777" w:rsidR="009B1BF3" w:rsidRDefault="009B1BF3" w:rsidP="001D56D0">
            <w:pPr>
              <w:jc w:val="center"/>
              <w:rPr>
                <w:lang w:val="en-US"/>
              </w:rPr>
            </w:pPr>
            <w:r>
              <w:rPr>
                <w:lang w:val="en-US"/>
              </w:rPr>
              <w:lastRenderedPageBreak/>
              <w:t>buc</w:t>
            </w:r>
          </w:p>
        </w:tc>
        <w:tc>
          <w:tcPr>
            <w:tcW w:w="1134" w:type="dxa"/>
            <w:gridSpan w:val="2"/>
            <w:tcBorders>
              <w:top w:val="single" w:sz="4" w:space="0" w:color="auto"/>
              <w:bottom w:val="single" w:sz="4" w:space="0" w:color="auto"/>
            </w:tcBorders>
            <w:vAlign w:val="center"/>
          </w:tcPr>
          <w:p w14:paraId="6F10BFF5" w14:textId="77777777" w:rsidR="009B1BF3" w:rsidRPr="00B400BD" w:rsidRDefault="009B1BF3" w:rsidP="001D56D0">
            <w:pPr>
              <w:jc w:val="center"/>
              <w:rPr>
                <w:b/>
                <w:bCs/>
                <w:lang w:val="en-US"/>
              </w:rPr>
            </w:pPr>
            <w:r w:rsidRPr="00B400BD">
              <w:rPr>
                <w:b/>
                <w:bCs/>
                <w:lang w:val="en-US"/>
              </w:rPr>
              <w:t>1,00</w:t>
            </w:r>
          </w:p>
        </w:tc>
      </w:tr>
      <w:tr w:rsidR="009B1BF3" w14:paraId="32E21885"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B864251"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18AB11F1" w14:textId="77777777" w:rsidR="009B1BF3" w:rsidRDefault="009B1BF3" w:rsidP="001D56D0">
            <w:pPr>
              <w:jc w:val="center"/>
              <w:rPr>
                <w:sz w:val="16"/>
                <w:szCs w:val="16"/>
                <w:lang w:val="en-US"/>
              </w:rPr>
            </w:pPr>
            <w:r>
              <w:rPr>
                <w:sz w:val="16"/>
                <w:szCs w:val="16"/>
                <w:lang w:val="en-US"/>
              </w:rPr>
              <w:t>1500485</w:t>
            </w:r>
          </w:p>
        </w:tc>
        <w:tc>
          <w:tcPr>
            <w:tcW w:w="5953" w:type="dxa"/>
            <w:gridSpan w:val="5"/>
            <w:tcBorders>
              <w:top w:val="nil"/>
              <w:bottom w:val="single" w:sz="2" w:space="0" w:color="auto"/>
            </w:tcBorders>
          </w:tcPr>
          <w:p w14:paraId="75DC0F68" w14:textId="77777777" w:rsidR="009B1BF3" w:rsidRDefault="009B1BF3" w:rsidP="001D56D0">
            <w:pPr>
              <w:rPr>
                <w:lang w:val="en-US"/>
              </w:rPr>
            </w:pPr>
            <w:r>
              <w:rPr>
                <w:lang w:val="en-US"/>
              </w:rPr>
              <w:t>Set panou interactiv tip DS 36  inclusiv accesorii de fixare</w:t>
            </w:r>
          </w:p>
        </w:tc>
        <w:tc>
          <w:tcPr>
            <w:tcW w:w="1152" w:type="dxa"/>
            <w:gridSpan w:val="3"/>
            <w:tcBorders>
              <w:top w:val="nil"/>
              <w:bottom w:val="single" w:sz="2" w:space="0" w:color="auto"/>
            </w:tcBorders>
          </w:tcPr>
          <w:p w14:paraId="16480637" w14:textId="77777777" w:rsidR="009B1BF3" w:rsidRDefault="009B1BF3" w:rsidP="001D56D0">
            <w:pPr>
              <w:rPr>
                <w:lang w:val="en-US"/>
              </w:rPr>
            </w:pPr>
            <w:r>
              <w:rPr>
                <w:lang w:val="en-US"/>
              </w:rPr>
              <w:t>buc</w:t>
            </w:r>
          </w:p>
        </w:tc>
        <w:tc>
          <w:tcPr>
            <w:tcW w:w="1116" w:type="dxa"/>
            <w:tcBorders>
              <w:top w:val="nil"/>
              <w:bottom w:val="single" w:sz="2" w:space="0" w:color="auto"/>
            </w:tcBorders>
          </w:tcPr>
          <w:p w14:paraId="64232227" w14:textId="77777777" w:rsidR="009B1BF3" w:rsidRDefault="009B1BF3" w:rsidP="001D56D0">
            <w:pPr>
              <w:rPr>
                <w:lang w:val="en-US"/>
              </w:rPr>
            </w:pPr>
            <w:r w:rsidRPr="00F324A3">
              <w:rPr>
                <w:lang w:val="en-US"/>
              </w:rPr>
              <w:t>1,0000</w:t>
            </w:r>
          </w:p>
        </w:tc>
      </w:tr>
      <w:tr w:rsidR="009B1BF3" w14:paraId="77A1E9FE"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D384CE" w14:textId="77777777" w:rsidR="009B1BF3" w:rsidRDefault="009B1BF3" w:rsidP="001D56D0">
            <w:pPr>
              <w:rPr>
                <w:lang w:val="en-US"/>
              </w:rPr>
            </w:pPr>
            <w:r>
              <w:rPr>
                <w:lang w:val="en-US"/>
              </w:rPr>
              <w:t>80</w:t>
            </w:r>
          </w:p>
        </w:tc>
        <w:tc>
          <w:tcPr>
            <w:tcW w:w="1418" w:type="dxa"/>
            <w:gridSpan w:val="3"/>
            <w:tcBorders>
              <w:top w:val="single" w:sz="4" w:space="0" w:color="auto"/>
              <w:bottom w:val="single" w:sz="4" w:space="0" w:color="auto"/>
            </w:tcBorders>
          </w:tcPr>
          <w:p w14:paraId="1B9A8830" w14:textId="77777777" w:rsidR="009B1BF3" w:rsidRDefault="009B1BF3" w:rsidP="001D56D0">
            <w:pPr>
              <w:rPr>
                <w:lang w:val="en-US"/>
              </w:rPr>
            </w:pPr>
            <w:r>
              <w:rPr>
                <w:lang w:val="en-US"/>
              </w:rPr>
              <w:t>pret furnizor</w:t>
            </w:r>
          </w:p>
          <w:p w14:paraId="12675981"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21E168F4" w14:textId="77777777" w:rsidR="009B1BF3" w:rsidRPr="001F26B6" w:rsidRDefault="009B1BF3" w:rsidP="001D56D0">
            <w:pPr>
              <w:adjustRightInd w:val="0"/>
              <w:rPr>
                <w:rFonts w:ascii="Times New Roman CYR" w:hAnsi="Times New Roman CYR" w:cs="Times New Roman CYR"/>
                <w:sz w:val="16"/>
                <w:szCs w:val="16"/>
                <w:lang w:val="en-US"/>
              </w:rPr>
            </w:pPr>
            <w:r>
              <w:rPr>
                <w:lang w:val="en-US"/>
              </w:rPr>
              <w:t>Panou interactiv X-O din HDPE si otel  inclusiv accesorii de fixare(Materiale: HDPE cu structura multistrat de diverse culori # polietilena de inalta densitate fara componente toxice, suporturi sunt confectionat din metal si acoperit cu vopsea pulbere, toate conexiunile sunt acoperite cu capace speciale antivandal.</w:t>
            </w:r>
            <w:r>
              <w:rPr>
                <w:rFonts w:ascii="Times New Roman CYR" w:hAnsi="Times New Roman CYR" w:cs="Times New Roman CYR"/>
                <w:sz w:val="16"/>
                <w:szCs w:val="16"/>
                <w:lang w:val="en-US"/>
              </w:rPr>
              <w:t xml:space="preserve"> </w:t>
            </w:r>
          </w:p>
          <w:p w14:paraId="5F84303B"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D3B2E3C"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126995BB" w14:textId="77777777" w:rsidR="009B1BF3" w:rsidRPr="00B400BD" w:rsidRDefault="009B1BF3" w:rsidP="001D56D0">
            <w:pPr>
              <w:jc w:val="center"/>
              <w:rPr>
                <w:b/>
                <w:bCs/>
                <w:lang w:val="en-US"/>
              </w:rPr>
            </w:pPr>
            <w:r w:rsidRPr="00B400BD">
              <w:rPr>
                <w:b/>
                <w:bCs/>
                <w:lang w:val="en-US"/>
              </w:rPr>
              <w:t>1,00</w:t>
            </w:r>
          </w:p>
        </w:tc>
      </w:tr>
      <w:tr w:rsidR="009B1BF3" w14:paraId="0EC17B5F"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99AA4EB"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5CB597B9" w14:textId="77777777" w:rsidR="009B1BF3" w:rsidRDefault="009B1BF3" w:rsidP="001D56D0">
            <w:pPr>
              <w:jc w:val="center"/>
              <w:rPr>
                <w:sz w:val="16"/>
                <w:szCs w:val="16"/>
                <w:lang w:val="en-US"/>
              </w:rPr>
            </w:pPr>
            <w:r>
              <w:rPr>
                <w:sz w:val="16"/>
                <w:szCs w:val="16"/>
                <w:lang w:val="en-US"/>
              </w:rPr>
              <w:t>15004845</w:t>
            </w:r>
          </w:p>
        </w:tc>
        <w:tc>
          <w:tcPr>
            <w:tcW w:w="5953" w:type="dxa"/>
            <w:gridSpan w:val="5"/>
            <w:tcBorders>
              <w:top w:val="nil"/>
              <w:bottom w:val="single" w:sz="2" w:space="0" w:color="auto"/>
            </w:tcBorders>
          </w:tcPr>
          <w:p w14:paraId="3D8A7191" w14:textId="77777777" w:rsidR="009B1BF3" w:rsidRDefault="009B1BF3" w:rsidP="001D56D0">
            <w:pPr>
              <w:rPr>
                <w:lang w:val="en-US"/>
              </w:rPr>
            </w:pPr>
            <w:r>
              <w:rPr>
                <w:lang w:val="en-US"/>
              </w:rPr>
              <w:t>Panou interactiv tip X-O  inclusiv accesorii de fixare</w:t>
            </w:r>
          </w:p>
        </w:tc>
        <w:tc>
          <w:tcPr>
            <w:tcW w:w="1152" w:type="dxa"/>
            <w:gridSpan w:val="3"/>
            <w:tcBorders>
              <w:top w:val="nil"/>
              <w:bottom w:val="single" w:sz="2" w:space="0" w:color="auto"/>
            </w:tcBorders>
          </w:tcPr>
          <w:p w14:paraId="0333ADF5" w14:textId="77777777" w:rsidR="009B1BF3" w:rsidRDefault="009B1BF3" w:rsidP="001D56D0">
            <w:pPr>
              <w:rPr>
                <w:lang w:val="en-US"/>
              </w:rPr>
            </w:pPr>
            <w:r>
              <w:rPr>
                <w:lang w:val="en-US"/>
              </w:rPr>
              <w:t>buc</w:t>
            </w:r>
          </w:p>
        </w:tc>
        <w:tc>
          <w:tcPr>
            <w:tcW w:w="1116" w:type="dxa"/>
            <w:tcBorders>
              <w:top w:val="nil"/>
              <w:bottom w:val="single" w:sz="2" w:space="0" w:color="auto"/>
            </w:tcBorders>
          </w:tcPr>
          <w:p w14:paraId="70A54127" w14:textId="77777777" w:rsidR="009B1BF3" w:rsidRDefault="009B1BF3" w:rsidP="001D56D0">
            <w:pPr>
              <w:rPr>
                <w:lang w:val="en-US"/>
              </w:rPr>
            </w:pPr>
            <w:r w:rsidRPr="00F324A3">
              <w:rPr>
                <w:lang w:val="en-US"/>
              </w:rPr>
              <w:t>1,0000</w:t>
            </w:r>
          </w:p>
        </w:tc>
      </w:tr>
      <w:tr w:rsidR="009B1BF3" w14:paraId="3BAA1C22" w14:textId="77777777" w:rsidTr="001D56D0">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FA69BD7" w14:textId="77777777" w:rsidR="009B1BF3" w:rsidRDefault="009B1BF3" w:rsidP="001D56D0">
            <w:pPr>
              <w:rPr>
                <w:lang w:val="en-US"/>
              </w:rPr>
            </w:pPr>
            <w:r>
              <w:rPr>
                <w:lang w:val="en-US"/>
              </w:rPr>
              <w:t>81</w:t>
            </w:r>
          </w:p>
        </w:tc>
        <w:tc>
          <w:tcPr>
            <w:tcW w:w="1418" w:type="dxa"/>
            <w:gridSpan w:val="3"/>
            <w:tcBorders>
              <w:top w:val="single" w:sz="4" w:space="0" w:color="auto"/>
              <w:bottom w:val="single" w:sz="4" w:space="0" w:color="auto"/>
            </w:tcBorders>
          </w:tcPr>
          <w:p w14:paraId="25B56704" w14:textId="77777777" w:rsidR="009B1BF3" w:rsidRDefault="009B1BF3" w:rsidP="001D56D0">
            <w:pPr>
              <w:rPr>
                <w:lang w:val="en-US"/>
              </w:rPr>
            </w:pPr>
            <w:r>
              <w:rPr>
                <w:lang w:val="en-US"/>
              </w:rPr>
              <w:t>pret furnizor</w:t>
            </w:r>
          </w:p>
          <w:p w14:paraId="3B3DCB1C" w14:textId="77777777" w:rsidR="009B1BF3" w:rsidRDefault="009B1BF3" w:rsidP="001D56D0">
            <w:pPr>
              <w:rPr>
                <w:lang w:val="en-US"/>
              </w:rPr>
            </w:pPr>
          </w:p>
        </w:tc>
        <w:tc>
          <w:tcPr>
            <w:tcW w:w="5953" w:type="dxa"/>
            <w:gridSpan w:val="5"/>
            <w:tcBorders>
              <w:top w:val="single" w:sz="4" w:space="0" w:color="auto"/>
              <w:bottom w:val="single" w:sz="4" w:space="0" w:color="auto"/>
            </w:tcBorders>
          </w:tcPr>
          <w:p w14:paraId="4CA5D606" w14:textId="77777777" w:rsidR="009B1BF3" w:rsidRDefault="009B1BF3" w:rsidP="001D56D0">
            <w:pPr>
              <w:adjustRightInd w:val="0"/>
              <w:rPr>
                <w:lang w:val="en-US"/>
              </w:rPr>
            </w:pPr>
            <w:r>
              <w:rPr>
                <w:lang w:val="en-US"/>
              </w:rPr>
              <w:t>Casuta educativa  tip Logica DS-33 inclusiv accesorii de fixare Casuta Logica - include elemente didactice special concepute pentru jocuri de rol si activitati tematice:</w:t>
            </w:r>
          </w:p>
          <w:p w14:paraId="111090C1" w14:textId="77777777" w:rsidR="009B1BF3" w:rsidRDefault="009B1BF3" w:rsidP="001D56D0">
            <w:pPr>
              <w:adjustRightInd w:val="0"/>
              <w:rPr>
                <w:lang w:val="en-US"/>
              </w:rPr>
            </w:pPr>
            <w:r>
              <w:rPr>
                <w:lang w:val="en-US"/>
              </w:rPr>
              <w:t>Promoveaza dezvoltarea abilitatilor motricitatii fine si a capacitatilor analitice;</w:t>
            </w:r>
          </w:p>
          <w:p w14:paraId="438DF728" w14:textId="77777777" w:rsidR="009B1BF3" w:rsidRDefault="009B1BF3" w:rsidP="001D56D0">
            <w:pPr>
              <w:adjustRightInd w:val="0"/>
              <w:rPr>
                <w:lang w:val="en-US"/>
              </w:rPr>
            </w:pPr>
            <w:r>
              <w:rPr>
                <w:lang w:val="en-US"/>
              </w:rPr>
              <w:t>Reuneste copiii in jocuri colective, dezvoltind abilitatile de comunicare si interactiune sociala;</w:t>
            </w:r>
          </w:p>
          <w:p w14:paraId="384F9877" w14:textId="77777777" w:rsidR="009B1BF3" w:rsidRDefault="009B1BF3" w:rsidP="001D56D0">
            <w:pPr>
              <w:adjustRightInd w:val="0"/>
              <w:rPr>
                <w:lang w:val="en-US"/>
              </w:rPr>
            </w:pPr>
            <w:r>
              <w:rPr>
                <w:lang w:val="en-US"/>
              </w:rPr>
              <w:t>Jocul educativ "Magia numerelor" ii ajuta pe copii sa invete numerele de la 1 la 10, iar exercitiile didactice "Abacus" si "Ceas" stimuleaza dezvoltarea gindirii logice.</w:t>
            </w:r>
          </w:p>
          <w:p w14:paraId="6098EC63" w14:textId="77777777" w:rsidR="009B1BF3" w:rsidRDefault="009B1BF3" w:rsidP="001D56D0">
            <w:pPr>
              <w:adjustRightInd w:val="0"/>
              <w:rPr>
                <w:lang w:val="en-US"/>
              </w:rPr>
            </w:pPr>
            <w:r>
              <w:rPr>
                <w:lang w:val="en-US"/>
              </w:rPr>
              <w:t>Jocul tematic cu animale "Zoo" stimuleaza imaginatia, fantezia si gindirea creativa.</w:t>
            </w:r>
          </w:p>
          <w:p w14:paraId="65B18607" w14:textId="77777777" w:rsidR="009B1BF3" w:rsidRDefault="009B1BF3" w:rsidP="001D56D0">
            <w:pPr>
              <w:adjustRightInd w:val="0"/>
              <w:rPr>
                <w:lang w:val="en-US"/>
              </w:rPr>
            </w:pPr>
            <w:r>
              <w:rPr>
                <w:lang w:val="en-US"/>
              </w:rPr>
              <w:t>Materiale:</w:t>
            </w:r>
          </w:p>
          <w:p w14:paraId="666FA23E" w14:textId="77777777" w:rsidR="009B1BF3" w:rsidRDefault="009B1BF3" w:rsidP="001D56D0">
            <w:pPr>
              <w:adjustRightInd w:val="0"/>
              <w:rPr>
                <w:lang w:val="en-US"/>
              </w:rPr>
            </w:pPr>
            <w:r>
              <w:rPr>
                <w:lang w:val="en-US"/>
              </w:rPr>
              <w:t>Polietilena de inalta densitate (HDPE) - rezistenta la graffiti, intemperii si nu necesita intretinere;</w:t>
            </w:r>
          </w:p>
          <w:p w14:paraId="63B00D59" w14:textId="77777777" w:rsidR="009B1BF3" w:rsidRDefault="009B1BF3" w:rsidP="001D56D0">
            <w:pPr>
              <w:adjustRightInd w:val="0"/>
              <w:rPr>
                <w:lang w:val="en-US"/>
              </w:rPr>
            </w:pPr>
            <w:r>
              <w:rPr>
                <w:lang w:val="en-US"/>
              </w:rPr>
              <w:t>Structura metalica, vopsita in cimp electrostatic;</w:t>
            </w:r>
          </w:p>
          <w:p w14:paraId="73FCED97" w14:textId="77777777" w:rsidR="009B1BF3" w:rsidRDefault="009B1BF3" w:rsidP="001D56D0">
            <w:pPr>
              <w:adjustRightInd w:val="0"/>
              <w:rPr>
                <w:lang w:val="en-US"/>
              </w:rPr>
            </w:pPr>
            <w:r>
              <w:rPr>
                <w:lang w:val="en-US"/>
              </w:rPr>
              <w:t>Suruburi din otel inoxidabil;</w:t>
            </w:r>
          </w:p>
          <w:p w14:paraId="4933A707" w14:textId="77777777" w:rsidR="009B1BF3" w:rsidRDefault="009B1BF3" w:rsidP="001D56D0">
            <w:pPr>
              <w:adjustRightInd w:val="0"/>
              <w:rPr>
                <w:lang w:val="en-US"/>
              </w:rPr>
            </w:pPr>
            <w:r>
              <w:rPr>
                <w:lang w:val="en-US"/>
              </w:rPr>
              <w:t>Capace de protectie din polietilena pe toate imbinarile pentru siguranta sporita.</w:t>
            </w:r>
          </w:p>
          <w:p w14:paraId="5D9B840B" w14:textId="77777777" w:rsidR="009B1BF3" w:rsidRDefault="009B1BF3" w:rsidP="001D56D0">
            <w:pPr>
              <w:adjustRightInd w:val="0"/>
              <w:rPr>
                <w:lang w:val="en-US"/>
              </w:rPr>
            </w:pPr>
            <w:r>
              <w:rPr>
                <w:lang w:val="en-US"/>
              </w:rPr>
              <w:t>Grupe de varsta:  de la 1 an</w:t>
            </w:r>
          </w:p>
          <w:p w14:paraId="3225854B" w14:textId="77777777" w:rsidR="009B1BF3" w:rsidRDefault="009B1BF3" w:rsidP="001D56D0">
            <w:pPr>
              <w:adjustRightInd w:val="0"/>
              <w:rPr>
                <w:lang w:val="en-US"/>
              </w:rPr>
            </w:pPr>
            <w:r>
              <w:rPr>
                <w:lang w:val="en-US"/>
              </w:rPr>
              <w:t>Dimensiuni: 1250 x 1250 mm</w:t>
            </w:r>
          </w:p>
          <w:p w14:paraId="64776C47" w14:textId="77777777" w:rsidR="009B1BF3" w:rsidRDefault="009B1BF3" w:rsidP="001D56D0">
            <w:pPr>
              <w:adjustRightInd w:val="0"/>
              <w:rPr>
                <w:lang w:val="en-US"/>
              </w:rPr>
            </w:pPr>
            <w:r>
              <w:rPr>
                <w:lang w:val="en-US"/>
              </w:rPr>
              <w:t>Inaltime: 1520 mm</w:t>
            </w:r>
          </w:p>
          <w:p w14:paraId="5481DE6C" w14:textId="77777777" w:rsidR="009B1BF3" w:rsidRPr="001F26B6" w:rsidRDefault="009B1BF3" w:rsidP="001D56D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14:paraId="153EAE07" w14:textId="77777777" w:rsidR="009B1BF3" w:rsidRPr="00C172E4" w:rsidRDefault="009B1BF3" w:rsidP="001D56D0">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A6FF63" w14:textId="77777777" w:rsidR="009B1BF3" w:rsidRDefault="009B1BF3" w:rsidP="001D56D0">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41A03F53" w14:textId="77777777" w:rsidR="009B1BF3" w:rsidRPr="00B400BD" w:rsidRDefault="009B1BF3" w:rsidP="001D56D0">
            <w:pPr>
              <w:jc w:val="center"/>
              <w:rPr>
                <w:b/>
                <w:bCs/>
                <w:lang w:val="en-US"/>
              </w:rPr>
            </w:pPr>
            <w:r w:rsidRPr="00B400BD">
              <w:rPr>
                <w:b/>
                <w:bCs/>
                <w:lang w:val="en-US"/>
              </w:rPr>
              <w:t>1,00</w:t>
            </w:r>
          </w:p>
        </w:tc>
      </w:tr>
      <w:tr w:rsidR="009B1BF3" w14:paraId="4CFF5430" w14:textId="77777777" w:rsidTr="001D56D0">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8061B0C" w14:textId="77777777" w:rsidR="009B1BF3" w:rsidRPr="00CA73F4" w:rsidRDefault="009B1BF3" w:rsidP="001D56D0">
            <w:pPr>
              <w:rPr>
                <w:lang w:val="en-US"/>
              </w:rPr>
            </w:pPr>
          </w:p>
        </w:tc>
        <w:tc>
          <w:tcPr>
            <w:tcW w:w="1418" w:type="dxa"/>
            <w:gridSpan w:val="3"/>
            <w:tcBorders>
              <w:top w:val="nil"/>
              <w:bottom w:val="single" w:sz="2" w:space="0" w:color="auto"/>
            </w:tcBorders>
            <w:vAlign w:val="center"/>
          </w:tcPr>
          <w:p w14:paraId="6D4854E7" w14:textId="77777777" w:rsidR="009B1BF3" w:rsidRDefault="009B1BF3" w:rsidP="001D56D0">
            <w:pPr>
              <w:jc w:val="center"/>
              <w:rPr>
                <w:sz w:val="16"/>
                <w:szCs w:val="16"/>
                <w:lang w:val="en-US"/>
              </w:rPr>
            </w:pPr>
            <w:r>
              <w:rPr>
                <w:sz w:val="16"/>
                <w:szCs w:val="16"/>
                <w:lang w:val="en-US"/>
              </w:rPr>
              <w:t>150785412</w:t>
            </w:r>
          </w:p>
        </w:tc>
        <w:tc>
          <w:tcPr>
            <w:tcW w:w="5953" w:type="dxa"/>
            <w:gridSpan w:val="5"/>
            <w:tcBorders>
              <w:top w:val="nil"/>
              <w:bottom w:val="single" w:sz="2" w:space="0" w:color="auto"/>
            </w:tcBorders>
          </w:tcPr>
          <w:p w14:paraId="0AEE0EF1" w14:textId="77777777" w:rsidR="009B1BF3" w:rsidRDefault="009B1BF3" w:rsidP="001D56D0">
            <w:pPr>
              <w:rPr>
                <w:lang w:val="en-US"/>
              </w:rPr>
            </w:pPr>
            <w:r>
              <w:rPr>
                <w:lang w:val="en-US"/>
              </w:rPr>
              <w:t>Casuta educativa  tip Logica DS-33 inclusiv accesorii de fixare</w:t>
            </w:r>
          </w:p>
        </w:tc>
        <w:tc>
          <w:tcPr>
            <w:tcW w:w="1152" w:type="dxa"/>
            <w:gridSpan w:val="3"/>
            <w:tcBorders>
              <w:top w:val="nil"/>
              <w:bottom w:val="single" w:sz="2" w:space="0" w:color="auto"/>
            </w:tcBorders>
          </w:tcPr>
          <w:p w14:paraId="69BFF21D" w14:textId="77777777" w:rsidR="009B1BF3" w:rsidRDefault="009B1BF3" w:rsidP="001D56D0">
            <w:pPr>
              <w:rPr>
                <w:lang w:val="en-US"/>
              </w:rPr>
            </w:pPr>
            <w:r>
              <w:rPr>
                <w:lang w:val="en-US"/>
              </w:rPr>
              <w:t>buc</w:t>
            </w:r>
          </w:p>
        </w:tc>
        <w:tc>
          <w:tcPr>
            <w:tcW w:w="1116" w:type="dxa"/>
            <w:tcBorders>
              <w:top w:val="nil"/>
              <w:bottom w:val="single" w:sz="2" w:space="0" w:color="auto"/>
            </w:tcBorders>
          </w:tcPr>
          <w:p w14:paraId="03B83614" w14:textId="77777777" w:rsidR="009B1BF3" w:rsidRDefault="009B1BF3" w:rsidP="001D56D0">
            <w:pPr>
              <w:rPr>
                <w:lang w:val="en-US"/>
              </w:rPr>
            </w:pPr>
            <w:r w:rsidRPr="00F324A3">
              <w:rPr>
                <w:lang w:val="en-US"/>
              </w:rPr>
              <w:t>1,0000</w:t>
            </w:r>
          </w:p>
        </w:tc>
      </w:tr>
      <w:tr w:rsidR="009B1BF3" w14:paraId="64196DF8"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7A4D94BE" w14:textId="77777777" w:rsidR="009B1BF3" w:rsidRDefault="009B1BF3" w:rsidP="001D56D0">
            <w:pPr>
              <w:rPr>
                <w:sz w:val="8"/>
                <w:szCs w:val="8"/>
                <w:lang w:val="en-US"/>
              </w:rPr>
            </w:pPr>
          </w:p>
        </w:tc>
        <w:tc>
          <w:tcPr>
            <w:tcW w:w="1276" w:type="dxa"/>
            <w:gridSpan w:val="2"/>
            <w:tcBorders>
              <w:left w:val="nil"/>
              <w:bottom w:val="nil"/>
              <w:right w:val="nil"/>
            </w:tcBorders>
          </w:tcPr>
          <w:p w14:paraId="0D503F07" w14:textId="77777777" w:rsidR="009B1BF3" w:rsidRDefault="009B1BF3" w:rsidP="001D56D0">
            <w:pPr>
              <w:rPr>
                <w:sz w:val="8"/>
                <w:szCs w:val="8"/>
                <w:lang w:val="en-US"/>
              </w:rPr>
            </w:pPr>
          </w:p>
        </w:tc>
        <w:tc>
          <w:tcPr>
            <w:tcW w:w="3402" w:type="dxa"/>
            <w:gridSpan w:val="3"/>
            <w:tcBorders>
              <w:left w:val="nil"/>
              <w:bottom w:val="nil"/>
              <w:right w:val="nil"/>
            </w:tcBorders>
          </w:tcPr>
          <w:p w14:paraId="5A8EA8B6" w14:textId="77777777" w:rsidR="009B1BF3" w:rsidRDefault="009B1BF3" w:rsidP="001D56D0">
            <w:pPr>
              <w:rPr>
                <w:sz w:val="8"/>
                <w:szCs w:val="8"/>
                <w:lang w:val="en-US"/>
              </w:rPr>
            </w:pPr>
          </w:p>
          <w:p w14:paraId="2DEB3EA9" w14:textId="77777777" w:rsidR="009B1BF3" w:rsidRDefault="009B1BF3" w:rsidP="001D56D0">
            <w:pPr>
              <w:rPr>
                <w:sz w:val="8"/>
                <w:szCs w:val="8"/>
                <w:lang w:val="en-US"/>
              </w:rPr>
            </w:pPr>
          </w:p>
          <w:p w14:paraId="34CFAC7E" w14:textId="77777777" w:rsidR="009B1BF3" w:rsidRDefault="009B1BF3" w:rsidP="001D56D0">
            <w:pPr>
              <w:rPr>
                <w:sz w:val="8"/>
                <w:szCs w:val="8"/>
                <w:lang w:val="en-US"/>
              </w:rPr>
            </w:pPr>
          </w:p>
        </w:tc>
        <w:tc>
          <w:tcPr>
            <w:tcW w:w="1134" w:type="dxa"/>
            <w:tcBorders>
              <w:left w:val="nil"/>
              <w:bottom w:val="nil"/>
              <w:right w:val="nil"/>
            </w:tcBorders>
          </w:tcPr>
          <w:p w14:paraId="1E19221C" w14:textId="77777777" w:rsidR="009B1BF3" w:rsidRDefault="009B1BF3" w:rsidP="001D56D0">
            <w:pPr>
              <w:rPr>
                <w:sz w:val="8"/>
                <w:szCs w:val="8"/>
                <w:lang w:val="en-US"/>
              </w:rPr>
            </w:pPr>
          </w:p>
        </w:tc>
        <w:tc>
          <w:tcPr>
            <w:tcW w:w="1134" w:type="dxa"/>
            <w:tcBorders>
              <w:left w:val="nil"/>
              <w:bottom w:val="nil"/>
              <w:right w:val="nil"/>
            </w:tcBorders>
          </w:tcPr>
          <w:p w14:paraId="453E58D3" w14:textId="77777777" w:rsidR="009B1BF3" w:rsidRDefault="009B1BF3" w:rsidP="001D56D0">
            <w:pPr>
              <w:rPr>
                <w:sz w:val="8"/>
                <w:szCs w:val="8"/>
                <w:lang w:val="en-US"/>
              </w:rPr>
            </w:pPr>
          </w:p>
        </w:tc>
        <w:tc>
          <w:tcPr>
            <w:tcW w:w="1417" w:type="dxa"/>
            <w:gridSpan w:val="2"/>
            <w:tcBorders>
              <w:left w:val="nil"/>
              <w:bottom w:val="nil"/>
              <w:right w:val="nil"/>
            </w:tcBorders>
          </w:tcPr>
          <w:p w14:paraId="03E26987" w14:textId="77777777" w:rsidR="009B1BF3" w:rsidRDefault="009B1BF3" w:rsidP="001D56D0">
            <w:pPr>
              <w:rPr>
                <w:sz w:val="8"/>
                <w:szCs w:val="8"/>
                <w:lang w:val="en-US"/>
              </w:rPr>
            </w:pPr>
          </w:p>
        </w:tc>
        <w:tc>
          <w:tcPr>
            <w:tcW w:w="1276" w:type="dxa"/>
            <w:gridSpan w:val="3"/>
            <w:tcBorders>
              <w:left w:val="nil"/>
              <w:bottom w:val="nil"/>
            </w:tcBorders>
          </w:tcPr>
          <w:p w14:paraId="1FF70F7A" w14:textId="77777777" w:rsidR="009B1BF3" w:rsidRDefault="009B1BF3" w:rsidP="001D56D0">
            <w:pPr>
              <w:rPr>
                <w:sz w:val="8"/>
                <w:szCs w:val="8"/>
                <w:lang w:val="en-US"/>
              </w:rPr>
            </w:pPr>
          </w:p>
        </w:tc>
      </w:tr>
      <w:tr w:rsidR="009B1BF3" w:rsidRPr="00EB582C" w14:paraId="0473B306"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E9CBB34"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DC69A40"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6718535A"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2B429630"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348877E5"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726C5877"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418AC9FC" w14:textId="77777777" w:rsidR="009B1BF3" w:rsidRPr="00EB582C" w:rsidRDefault="009B1BF3" w:rsidP="001D56D0">
            <w:pPr>
              <w:rPr>
                <w:lang w:val="en-US"/>
              </w:rPr>
            </w:pPr>
          </w:p>
        </w:tc>
      </w:tr>
      <w:tr w:rsidR="009B1BF3" w14:paraId="7BE83E5E"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5A7A4ED"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6B6EF754"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1B134C8D"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4E6C7A97" w14:textId="77777777" w:rsidR="009B1BF3" w:rsidRDefault="009B1BF3" w:rsidP="001D56D0">
            <w:pPr>
              <w:rPr>
                <w:sz w:val="8"/>
                <w:szCs w:val="8"/>
                <w:lang w:val="en-US"/>
              </w:rPr>
            </w:pPr>
            <w:r>
              <w:rPr>
                <w:b/>
                <w:bCs/>
                <w:lang w:val="en-US"/>
              </w:rPr>
              <w:t xml:space="preserve">Total </w:t>
            </w:r>
            <w:r>
              <w:rPr>
                <w:b/>
                <w:bCs/>
                <w:sz w:val="22"/>
                <w:szCs w:val="22"/>
                <w:lang w:val="en-US"/>
              </w:rPr>
              <w:t>Teren de joaca nr 2</w:t>
            </w:r>
          </w:p>
        </w:tc>
        <w:tc>
          <w:tcPr>
            <w:tcW w:w="1134" w:type="dxa"/>
            <w:tcBorders>
              <w:top w:val="single" w:sz="4" w:space="0" w:color="auto"/>
              <w:left w:val="nil"/>
              <w:bottom w:val="single" w:sz="4" w:space="0" w:color="auto"/>
              <w:right w:val="nil"/>
            </w:tcBorders>
          </w:tcPr>
          <w:p w14:paraId="32A7C3A1"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908C9FB"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1139A1DD"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6B03628A" w14:textId="77777777" w:rsidR="009B1BF3" w:rsidRDefault="009B1BF3" w:rsidP="001D56D0">
            <w:pPr>
              <w:rPr>
                <w:b/>
                <w:bCs/>
                <w:lang w:val="en-US"/>
              </w:rPr>
            </w:pPr>
          </w:p>
        </w:tc>
      </w:tr>
      <w:tr w:rsidR="009B1BF3" w14:paraId="1133595B" w14:textId="77777777" w:rsidTr="001D56D0">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17AD8E44" w14:textId="77777777" w:rsidR="009B1BF3" w:rsidRDefault="009B1BF3" w:rsidP="001D56D0">
            <w:pPr>
              <w:rPr>
                <w:sz w:val="8"/>
                <w:szCs w:val="8"/>
                <w:lang w:val="en-US"/>
              </w:rPr>
            </w:pPr>
            <w:r>
              <w:rPr>
                <w:lang w:val="en-US"/>
              </w:rPr>
              <w:t xml:space="preserve"> </w:t>
            </w:r>
          </w:p>
        </w:tc>
        <w:tc>
          <w:tcPr>
            <w:tcW w:w="1276" w:type="dxa"/>
            <w:gridSpan w:val="2"/>
            <w:tcBorders>
              <w:left w:val="nil"/>
              <w:bottom w:val="nil"/>
              <w:right w:val="nil"/>
            </w:tcBorders>
          </w:tcPr>
          <w:p w14:paraId="783792C1" w14:textId="77777777" w:rsidR="009B1BF3" w:rsidRDefault="009B1BF3" w:rsidP="001D56D0">
            <w:pPr>
              <w:rPr>
                <w:sz w:val="8"/>
                <w:szCs w:val="8"/>
                <w:lang w:val="en-US"/>
              </w:rPr>
            </w:pPr>
          </w:p>
        </w:tc>
        <w:tc>
          <w:tcPr>
            <w:tcW w:w="3402" w:type="dxa"/>
            <w:gridSpan w:val="3"/>
            <w:tcBorders>
              <w:left w:val="nil"/>
              <w:bottom w:val="nil"/>
              <w:right w:val="nil"/>
            </w:tcBorders>
          </w:tcPr>
          <w:p w14:paraId="0705DDF8" w14:textId="77777777" w:rsidR="009B1BF3" w:rsidRDefault="009B1BF3" w:rsidP="001D56D0">
            <w:pPr>
              <w:rPr>
                <w:sz w:val="8"/>
                <w:szCs w:val="8"/>
                <w:lang w:val="en-US"/>
              </w:rPr>
            </w:pPr>
          </w:p>
          <w:p w14:paraId="07211D48" w14:textId="77777777" w:rsidR="009B1BF3" w:rsidRDefault="009B1BF3" w:rsidP="001D56D0">
            <w:pPr>
              <w:rPr>
                <w:sz w:val="8"/>
                <w:szCs w:val="8"/>
                <w:lang w:val="en-US"/>
              </w:rPr>
            </w:pPr>
          </w:p>
          <w:p w14:paraId="1C6D10C0" w14:textId="77777777" w:rsidR="009B1BF3" w:rsidRDefault="009B1BF3" w:rsidP="001D56D0">
            <w:pPr>
              <w:rPr>
                <w:sz w:val="8"/>
                <w:szCs w:val="8"/>
                <w:lang w:val="en-US"/>
              </w:rPr>
            </w:pPr>
          </w:p>
        </w:tc>
        <w:tc>
          <w:tcPr>
            <w:tcW w:w="1134" w:type="dxa"/>
            <w:tcBorders>
              <w:left w:val="nil"/>
              <w:bottom w:val="nil"/>
              <w:right w:val="nil"/>
            </w:tcBorders>
          </w:tcPr>
          <w:p w14:paraId="1F285511" w14:textId="77777777" w:rsidR="009B1BF3" w:rsidRDefault="009B1BF3" w:rsidP="001D56D0">
            <w:pPr>
              <w:rPr>
                <w:sz w:val="8"/>
                <w:szCs w:val="8"/>
                <w:lang w:val="en-US"/>
              </w:rPr>
            </w:pPr>
          </w:p>
        </w:tc>
        <w:tc>
          <w:tcPr>
            <w:tcW w:w="1134" w:type="dxa"/>
            <w:tcBorders>
              <w:left w:val="nil"/>
              <w:bottom w:val="nil"/>
              <w:right w:val="nil"/>
            </w:tcBorders>
          </w:tcPr>
          <w:p w14:paraId="6954334E" w14:textId="77777777" w:rsidR="009B1BF3" w:rsidRDefault="009B1BF3" w:rsidP="001D56D0">
            <w:pPr>
              <w:rPr>
                <w:sz w:val="8"/>
                <w:szCs w:val="8"/>
                <w:lang w:val="en-US"/>
              </w:rPr>
            </w:pPr>
          </w:p>
        </w:tc>
        <w:tc>
          <w:tcPr>
            <w:tcW w:w="1417" w:type="dxa"/>
            <w:gridSpan w:val="2"/>
            <w:tcBorders>
              <w:left w:val="nil"/>
              <w:bottom w:val="nil"/>
              <w:right w:val="nil"/>
            </w:tcBorders>
          </w:tcPr>
          <w:p w14:paraId="5E413823" w14:textId="77777777" w:rsidR="009B1BF3" w:rsidRDefault="009B1BF3" w:rsidP="001D56D0">
            <w:pPr>
              <w:rPr>
                <w:sz w:val="8"/>
                <w:szCs w:val="8"/>
                <w:lang w:val="en-US"/>
              </w:rPr>
            </w:pPr>
          </w:p>
        </w:tc>
        <w:tc>
          <w:tcPr>
            <w:tcW w:w="1276" w:type="dxa"/>
            <w:gridSpan w:val="3"/>
            <w:tcBorders>
              <w:left w:val="nil"/>
              <w:bottom w:val="nil"/>
            </w:tcBorders>
          </w:tcPr>
          <w:p w14:paraId="071379C6" w14:textId="77777777" w:rsidR="009B1BF3" w:rsidRDefault="009B1BF3" w:rsidP="001D56D0">
            <w:pPr>
              <w:rPr>
                <w:sz w:val="8"/>
                <w:szCs w:val="8"/>
                <w:lang w:val="en-US"/>
              </w:rPr>
            </w:pPr>
          </w:p>
        </w:tc>
      </w:tr>
      <w:tr w:rsidR="009B1BF3" w:rsidRPr="00EB582C" w14:paraId="0F0C1B66"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9F7A2EA" w14:textId="77777777" w:rsidR="009B1BF3" w:rsidRDefault="009B1BF3" w:rsidP="001D56D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C31E751"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1183CF18" w14:textId="77777777" w:rsidR="009B1BF3" w:rsidRDefault="009B1BF3" w:rsidP="001D56D0">
            <w:pPr>
              <w:rPr>
                <w:lang w:val="en-US"/>
              </w:rPr>
            </w:pPr>
            <w:r>
              <w:rPr>
                <w:lang w:val="en-US"/>
              </w:rPr>
              <w:t>Total</w:t>
            </w:r>
          </w:p>
        </w:tc>
        <w:tc>
          <w:tcPr>
            <w:tcW w:w="1134" w:type="dxa"/>
            <w:tcBorders>
              <w:top w:val="single" w:sz="4" w:space="0" w:color="auto"/>
              <w:left w:val="nil"/>
              <w:bottom w:val="single" w:sz="4" w:space="0" w:color="auto"/>
              <w:right w:val="nil"/>
            </w:tcBorders>
          </w:tcPr>
          <w:p w14:paraId="08AC75D5"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5B312300"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0718A0CD"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56DD9E3B" w14:textId="77777777" w:rsidR="009B1BF3" w:rsidRPr="00EB582C" w:rsidRDefault="009B1BF3" w:rsidP="001D56D0">
            <w:pPr>
              <w:rPr>
                <w:lang w:val="en-US"/>
              </w:rPr>
            </w:pPr>
          </w:p>
        </w:tc>
      </w:tr>
      <w:tr w:rsidR="009B1BF3" w:rsidRPr="00EB582C" w14:paraId="6C34ADB2" w14:textId="77777777" w:rsidTr="001D56D0">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E83C2FD" w14:textId="77777777" w:rsidR="009B1BF3" w:rsidRDefault="009B1BF3" w:rsidP="001D56D0">
            <w:pPr>
              <w:rPr>
                <w:lang w:val="en-US"/>
              </w:rPr>
            </w:pPr>
          </w:p>
        </w:tc>
        <w:tc>
          <w:tcPr>
            <w:tcW w:w="1276" w:type="dxa"/>
            <w:gridSpan w:val="2"/>
            <w:tcBorders>
              <w:top w:val="single" w:sz="4" w:space="0" w:color="auto"/>
              <w:left w:val="nil"/>
              <w:bottom w:val="single" w:sz="4" w:space="0" w:color="auto"/>
              <w:right w:val="nil"/>
            </w:tcBorders>
          </w:tcPr>
          <w:p w14:paraId="7FDC40D1" w14:textId="77777777" w:rsidR="009B1BF3" w:rsidRDefault="009B1BF3" w:rsidP="001D56D0">
            <w:pPr>
              <w:rPr>
                <w:lang w:val="en-US"/>
              </w:rPr>
            </w:pPr>
          </w:p>
        </w:tc>
        <w:tc>
          <w:tcPr>
            <w:tcW w:w="3402" w:type="dxa"/>
            <w:gridSpan w:val="3"/>
            <w:tcBorders>
              <w:top w:val="single" w:sz="4" w:space="0" w:color="auto"/>
              <w:left w:val="nil"/>
              <w:bottom w:val="single" w:sz="4" w:space="0" w:color="auto"/>
              <w:right w:val="nil"/>
            </w:tcBorders>
          </w:tcPr>
          <w:p w14:paraId="3FAF9B1F" w14:textId="77777777" w:rsidR="009B1BF3" w:rsidRDefault="009B1BF3" w:rsidP="001D56D0">
            <w:pPr>
              <w:rPr>
                <w:lang w:val="en-US"/>
              </w:rPr>
            </w:pPr>
            <w:r>
              <w:rPr>
                <w:lang w:val="en-US"/>
              </w:rPr>
              <w:t>Cheltueli achizitionare depozitare</w:t>
            </w:r>
          </w:p>
        </w:tc>
        <w:tc>
          <w:tcPr>
            <w:tcW w:w="1134" w:type="dxa"/>
            <w:tcBorders>
              <w:top w:val="single" w:sz="4" w:space="0" w:color="auto"/>
              <w:left w:val="nil"/>
              <w:bottom w:val="single" w:sz="4" w:space="0" w:color="auto"/>
              <w:right w:val="nil"/>
            </w:tcBorders>
          </w:tcPr>
          <w:p w14:paraId="4EDEBE37" w14:textId="77777777" w:rsidR="009B1BF3" w:rsidRPr="00EB582C" w:rsidRDefault="009B1BF3" w:rsidP="001D56D0">
            <w:pPr>
              <w:rPr>
                <w:lang w:val="en-US"/>
              </w:rPr>
            </w:pPr>
          </w:p>
        </w:tc>
        <w:tc>
          <w:tcPr>
            <w:tcW w:w="1134" w:type="dxa"/>
            <w:tcBorders>
              <w:top w:val="single" w:sz="4" w:space="0" w:color="auto"/>
              <w:left w:val="nil"/>
              <w:bottom w:val="single" w:sz="4" w:space="0" w:color="auto"/>
              <w:right w:val="nil"/>
            </w:tcBorders>
          </w:tcPr>
          <w:p w14:paraId="52342889" w14:textId="77777777" w:rsidR="009B1BF3" w:rsidRPr="00EB582C" w:rsidRDefault="009B1BF3" w:rsidP="001D56D0">
            <w:pPr>
              <w:rPr>
                <w:lang w:val="en-US"/>
              </w:rPr>
            </w:pPr>
          </w:p>
        </w:tc>
        <w:tc>
          <w:tcPr>
            <w:tcW w:w="1417" w:type="dxa"/>
            <w:gridSpan w:val="2"/>
            <w:tcBorders>
              <w:top w:val="single" w:sz="4" w:space="0" w:color="auto"/>
              <w:left w:val="nil"/>
              <w:bottom w:val="single" w:sz="4" w:space="0" w:color="auto"/>
              <w:right w:val="nil"/>
            </w:tcBorders>
          </w:tcPr>
          <w:p w14:paraId="3603E078" w14:textId="77777777" w:rsidR="009B1BF3" w:rsidRPr="00EB582C" w:rsidRDefault="009B1BF3" w:rsidP="001D56D0">
            <w:pPr>
              <w:rPr>
                <w:lang w:val="en-US"/>
              </w:rPr>
            </w:pPr>
          </w:p>
        </w:tc>
        <w:tc>
          <w:tcPr>
            <w:tcW w:w="1276" w:type="dxa"/>
            <w:gridSpan w:val="3"/>
            <w:tcBorders>
              <w:top w:val="single" w:sz="4" w:space="0" w:color="auto"/>
              <w:left w:val="nil"/>
              <w:bottom w:val="single" w:sz="4" w:space="0" w:color="auto"/>
            </w:tcBorders>
          </w:tcPr>
          <w:p w14:paraId="4DC7271F" w14:textId="77777777" w:rsidR="009B1BF3" w:rsidRPr="00EB582C" w:rsidRDefault="009B1BF3" w:rsidP="001D56D0">
            <w:pPr>
              <w:rPr>
                <w:lang w:val="en-US"/>
              </w:rPr>
            </w:pPr>
          </w:p>
        </w:tc>
      </w:tr>
      <w:tr w:rsidR="009B1BF3" w14:paraId="756F9F48" w14:textId="77777777" w:rsidTr="001D56D0">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BF872E9" w14:textId="77777777" w:rsidR="009B1BF3" w:rsidRDefault="009B1BF3" w:rsidP="001D56D0">
            <w:pPr>
              <w:rPr>
                <w:lang w:val="en-US"/>
              </w:rPr>
            </w:pPr>
          </w:p>
        </w:tc>
        <w:tc>
          <w:tcPr>
            <w:tcW w:w="709" w:type="dxa"/>
            <w:tcBorders>
              <w:top w:val="single" w:sz="4" w:space="0" w:color="auto"/>
              <w:left w:val="nil"/>
              <w:bottom w:val="single" w:sz="4" w:space="0" w:color="auto"/>
              <w:right w:val="nil"/>
            </w:tcBorders>
          </w:tcPr>
          <w:p w14:paraId="455D2831" w14:textId="77777777" w:rsidR="009B1BF3" w:rsidRDefault="009B1BF3" w:rsidP="001D56D0">
            <w:pPr>
              <w:rPr>
                <w:lang w:val="en-US"/>
              </w:rPr>
            </w:pPr>
          </w:p>
        </w:tc>
        <w:tc>
          <w:tcPr>
            <w:tcW w:w="1276" w:type="dxa"/>
            <w:gridSpan w:val="3"/>
            <w:tcBorders>
              <w:top w:val="single" w:sz="4" w:space="0" w:color="auto"/>
              <w:left w:val="nil"/>
              <w:bottom w:val="single" w:sz="4" w:space="0" w:color="auto"/>
              <w:right w:val="nil"/>
            </w:tcBorders>
          </w:tcPr>
          <w:p w14:paraId="21DBA796" w14:textId="77777777" w:rsidR="009B1BF3" w:rsidRDefault="009B1BF3" w:rsidP="001D56D0">
            <w:pPr>
              <w:rPr>
                <w:lang w:val="en-US"/>
              </w:rPr>
            </w:pPr>
          </w:p>
        </w:tc>
        <w:tc>
          <w:tcPr>
            <w:tcW w:w="2693" w:type="dxa"/>
            <w:tcBorders>
              <w:top w:val="single" w:sz="4" w:space="0" w:color="auto"/>
              <w:left w:val="nil"/>
              <w:bottom w:val="single" w:sz="4" w:space="0" w:color="auto"/>
              <w:right w:val="nil"/>
            </w:tcBorders>
          </w:tcPr>
          <w:p w14:paraId="02B8D96C" w14:textId="77777777" w:rsidR="009B1BF3" w:rsidRDefault="009B1BF3" w:rsidP="001D56D0">
            <w:pPr>
              <w:rPr>
                <w:sz w:val="8"/>
                <w:szCs w:val="8"/>
                <w:lang w:val="en-US"/>
              </w:rPr>
            </w:pPr>
            <w:r>
              <w:rPr>
                <w:b/>
                <w:bCs/>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0879B2FE" w14:textId="77777777" w:rsidR="009B1BF3" w:rsidRDefault="009B1BF3" w:rsidP="001D56D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FD47AF0" w14:textId="77777777" w:rsidR="009B1BF3" w:rsidRDefault="009B1BF3" w:rsidP="001D56D0">
            <w:pPr>
              <w:rPr>
                <w:lang w:val="en-US"/>
              </w:rPr>
            </w:pPr>
          </w:p>
        </w:tc>
        <w:tc>
          <w:tcPr>
            <w:tcW w:w="1417" w:type="dxa"/>
            <w:gridSpan w:val="2"/>
            <w:tcBorders>
              <w:top w:val="single" w:sz="4" w:space="0" w:color="auto"/>
              <w:left w:val="nil"/>
              <w:bottom w:val="single" w:sz="4" w:space="0" w:color="auto"/>
              <w:right w:val="nil"/>
            </w:tcBorders>
          </w:tcPr>
          <w:p w14:paraId="557D30A7" w14:textId="77777777" w:rsidR="009B1BF3" w:rsidRDefault="009B1BF3" w:rsidP="001D56D0">
            <w:pPr>
              <w:rPr>
                <w:lang w:val="en-US"/>
              </w:rPr>
            </w:pPr>
          </w:p>
        </w:tc>
        <w:tc>
          <w:tcPr>
            <w:tcW w:w="1276" w:type="dxa"/>
            <w:gridSpan w:val="3"/>
            <w:tcBorders>
              <w:top w:val="single" w:sz="4" w:space="0" w:color="auto"/>
              <w:left w:val="nil"/>
              <w:bottom w:val="single" w:sz="4" w:space="0" w:color="auto"/>
            </w:tcBorders>
          </w:tcPr>
          <w:p w14:paraId="3EC061AA" w14:textId="77777777" w:rsidR="009B1BF3" w:rsidRDefault="009B1BF3" w:rsidP="001D56D0">
            <w:pPr>
              <w:rPr>
                <w:b/>
                <w:bCs/>
                <w:lang w:val="en-US"/>
              </w:rPr>
            </w:pPr>
          </w:p>
        </w:tc>
      </w:tr>
    </w:tbl>
    <w:p w14:paraId="5CCEC719" w14:textId="77777777" w:rsidR="009B1BF3" w:rsidRDefault="009B1BF3" w:rsidP="004A4E38">
      <w:pPr>
        <w:rPr>
          <w:lang w:val="en-US"/>
        </w:rPr>
      </w:pPr>
    </w:p>
    <w:p w14:paraId="64D986F2" w14:textId="77777777" w:rsidR="00DE7827" w:rsidRPr="0007385C" w:rsidRDefault="00DE7827" w:rsidP="004A4E38">
      <w:pPr>
        <w:rPr>
          <w:lang w:val="en-US"/>
        </w:rPr>
      </w:pPr>
    </w:p>
    <w:p w14:paraId="0FD4D4A7" w14:textId="77777777" w:rsidR="00776F2D" w:rsidRPr="005D6A21" w:rsidRDefault="00776F2D" w:rsidP="004A4E38">
      <w:pPr>
        <w:rPr>
          <w:lang w:val="en-US"/>
        </w:rPr>
      </w:pPr>
    </w:p>
    <w:p w14:paraId="79741900" w14:textId="77777777" w:rsidR="007E7A2F" w:rsidRDefault="007E7A2F" w:rsidP="004C4590"/>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096"/>
        <w:gridCol w:w="1417"/>
      </w:tblGrid>
      <w:tr w:rsidR="009B1BF3" w:rsidRPr="00A44377" w14:paraId="6C72B2BB" w14:textId="77777777" w:rsidTr="001D56D0">
        <w:tc>
          <w:tcPr>
            <w:tcW w:w="829" w:type="dxa"/>
            <w:shd w:val="clear" w:color="auto" w:fill="D9D9D9" w:themeFill="background1" w:themeFillShade="D9"/>
            <w:vAlign w:val="center"/>
          </w:tcPr>
          <w:p w14:paraId="4303947F" w14:textId="77777777" w:rsidR="009B1BF3" w:rsidRPr="00A44377" w:rsidRDefault="009B1BF3" w:rsidP="001D56D0">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7B649796" w14:textId="77777777" w:rsidR="009B1BF3" w:rsidRPr="00A44377" w:rsidRDefault="009B1BF3" w:rsidP="001D56D0">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5D185252" w14:textId="77777777" w:rsidR="009B1BF3" w:rsidRPr="00A44377" w:rsidRDefault="009B1BF3" w:rsidP="001D56D0">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091B054F" w14:textId="77777777" w:rsidR="009B1BF3" w:rsidRDefault="009B1BF3" w:rsidP="001D56D0">
            <w:pPr>
              <w:tabs>
                <w:tab w:val="left" w:pos="612"/>
              </w:tabs>
              <w:jc w:val="center"/>
              <w:rPr>
                <w:b/>
                <w:iCs/>
                <w:sz w:val="20"/>
                <w:szCs w:val="20"/>
              </w:rPr>
            </w:pPr>
            <w:r w:rsidRPr="00A44377">
              <w:rPr>
                <w:b/>
                <w:iCs/>
                <w:sz w:val="20"/>
                <w:szCs w:val="20"/>
              </w:rPr>
              <w:t>Obligativita</w:t>
            </w:r>
          </w:p>
          <w:p w14:paraId="6CA7624A" w14:textId="77777777" w:rsidR="009B1BF3" w:rsidRPr="00A44377" w:rsidRDefault="009B1BF3" w:rsidP="001D56D0">
            <w:pPr>
              <w:tabs>
                <w:tab w:val="left" w:pos="612"/>
              </w:tabs>
              <w:jc w:val="center"/>
              <w:rPr>
                <w:b/>
                <w:iCs/>
                <w:sz w:val="20"/>
                <w:szCs w:val="20"/>
              </w:rPr>
            </w:pPr>
            <w:r w:rsidRPr="00A44377">
              <w:rPr>
                <w:b/>
                <w:iCs/>
                <w:sz w:val="20"/>
                <w:szCs w:val="20"/>
              </w:rPr>
              <w:t>tea</w:t>
            </w:r>
          </w:p>
        </w:tc>
      </w:tr>
      <w:tr w:rsidR="009B1BF3" w:rsidRPr="00A44377" w14:paraId="3018CEB0" w14:textId="77777777" w:rsidTr="001D56D0">
        <w:tc>
          <w:tcPr>
            <w:tcW w:w="10456" w:type="dxa"/>
            <w:gridSpan w:val="4"/>
            <w:shd w:val="clear" w:color="auto" w:fill="auto"/>
            <w:vAlign w:val="center"/>
          </w:tcPr>
          <w:p w14:paraId="073FA7E6" w14:textId="77777777" w:rsidR="009B1BF3" w:rsidRPr="00A44377" w:rsidRDefault="009B1BF3" w:rsidP="001D56D0">
            <w:pPr>
              <w:tabs>
                <w:tab w:val="left" w:pos="612"/>
              </w:tabs>
              <w:spacing w:before="120" w:after="120"/>
              <w:jc w:val="center"/>
              <w:rPr>
                <w:b/>
                <w:i/>
                <w:iCs/>
                <w:sz w:val="20"/>
                <w:szCs w:val="20"/>
              </w:rPr>
            </w:pPr>
            <w:r w:rsidRPr="00A44377">
              <w:rPr>
                <w:b/>
                <w:i/>
                <w:color w:val="000000"/>
                <w:sz w:val="20"/>
                <w:szCs w:val="20"/>
              </w:rPr>
              <w:t>Documentele ce constituie oferta</w:t>
            </w:r>
          </w:p>
        </w:tc>
      </w:tr>
      <w:tr w:rsidR="009B1BF3" w:rsidRPr="00A44377" w14:paraId="005CDFE5" w14:textId="77777777" w:rsidTr="001D56D0">
        <w:trPr>
          <w:trHeight w:val="510"/>
        </w:trPr>
        <w:tc>
          <w:tcPr>
            <w:tcW w:w="829" w:type="dxa"/>
            <w:shd w:val="clear" w:color="auto" w:fill="auto"/>
          </w:tcPr>
          <w:p w14:paraId="42BE0F41" w14:textId="77777777" w:rsidR="009B1BF3" w:rsidRPr="00A44377" w:rsidRDefault="009B1BF3" w:rsidP="001D56D0">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105BF7E0" w14:textId="77777777" w:rsidR="009B1BF3" w:rsidRPr="00A44377" w:rsidRDefault="009B1BF3" w:rsidP="001D56D0">
            <w:pPr>
              <w:tabs>
                <w:tab w:val="left" w:pos="612"/>
              </w:tabs>
              <w:spacing w:before="100" w:after="100"/>
              <w:rPr>
                <w:iCs/>
                <w:sz w:val="20"/>
                <w:szCs w:val="20"/>
              </w:rPr>
            </w:pPr>
            <w:r w:rsidRPr="00A44377">
              <w:rPr>
                <w:iCs/>
                <w:sz w:val="20"/>
                <w:szCs w:val="20"/>
              </w:rPr>
              <w:t>DUAE</w:t>
            </w:r>
          </w:p>
        </w:tc>
        <w:tc>
          <w:tcPr>
            <w:tcW w:w="6096" w:type="dxa"/>
            <w:shd w:val="clear" w:color="auto" w:fill="auto"/>
          </w:tcPr>
          <w:p w14:paraId="3340F5E3" w14:textId="77777777" w:rsidR="009B1BF3" w:rsidRPr="00A44377" w:rsidRDefault="009B1BF3" w:rsidP="001D56D0">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5E25D111" w14:textId="77777777" w:rsidR="009B1BF3" w:rsidRPr="00094643" w:rsidRDefault="009B1BF3" w:rsidP="001D56D0">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6BD25D94"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591519F1" w14:textId="77777777" w:rsidTr="001D56D0">
        <w:trPr>
          <w:trHeight w:val="510"/>
        </w:trPr>
        <w:tc>
          <w:tcPr>
            <w:tcW w:w="829" w:type="dxa"/>
            <w:shd w:val="clear" w:color="auto" w:fill="auto"/>
          </w:tcPr>
          <w:p w14:paraId="060601AD" w14:textId="77777777" w:rsidR="009B1BF3" w:rsidRPr="00A44377" w:rsidRDefault="009B1BF3" w:rsidP="001D56D0">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2F7B0724" w14:textId="77777777" w:rsidR="009B1BF3" w:rsidRPr="00A44377" w:rsidRDefault="009B1BF3" w:rsidP="001D56D0">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1DCDC842" w14:textId="77777777" w:rsidR="009B1BF3" w:rsidRPr="00A44377" w:rsidRDefault="009B1BF3" w:rsidP="001D56D0">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7A8846E8"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3FC36F1D" w14:textId="77777777" w:rsidTr="001D56D0">
        <w:trPr>
          <w:trHeight w:val="510"/>
        </w:trPr>
        <w:tc>
          <w:tcPr>
            <w:tcW w:w="829" w:type="dxa"/>
            <w:shd w:val="clear" w:color="auto" w:fill="auto"/>
          </w:tcPr>
          <w:p w14:paraId="19912B1D" w14:textId="77777777" w:rsidR="009B1BF3" w:rsidRPr="00A44377" w:rsidRDefault="009B1BF3" w:rsidP="001D56D0">
            <w:pPr>
              <w:pStyle w:val="a"/>
              <w:tabs>
                <w:tab w:val="left" w:pos="612"/>
              </w:tabs>
              <w:ind w:left="0"/>
              <w:rPr>
                <w:b/>
                <w:iCs/>
                <w:lang w:val="ro-RO"/>
              </w:rPr>
            </w:pPr>
            <w:r>
              <w:rPr>
                <w:b/>
                <w:iCs/>
                <w:lang w:val="ro-RO"/>
              </w:rPr>
              <w:t>3</w:t>
            </w:r>
          </w:p>
        </w:tc>
        <w:tc>
          <w:tcPr>
            <w:tcW w:w="2114" w:type="dxa"/>
            <w:shd w:val="clear" w:color="auto" w:fill="auto"/>
          </w:tcPr>
          <w:p w14:paraId="712FB4F9" w14:textId="77777777" w:rsidR="009B1BF3" w:rsidRPr="00A44377" w:rsidRDefault="009B1BF3" w:rsidP="001D56D0">
            <w:pPr>
              <w:pStyle w:val="a7"/>
              <w:tabs>
                <w:tab w:val="left" w:pos="567"/>
              </w:tabs>
            </w:pPr>
            <w:r w:rsidRPr="00A44377">
              <w:t>Cerere de participare</w:t>
            </w:r>
          </w:p>
        </w:tc>
        <w:tc>
          <w:tcPr>
            <w:tcW w:w="6096" w:type="dxa"/>
            <w:shd w:val="clear" w:color="auto" w:fill="auto"/>
          </w:tcPr>
          <w:p w14:paraId="4E3EB290"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7</w:t>
            </w:r>
          </w:p>
          <w:p w14:paraId="56550CC3" w14:textId="77777777" w:rsidR="009B1BF3" w:rsidRPr="00A44377" w:rsidRDefault="009B1BF3" w:rsidP="001D56D0">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7D77580"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676DDF87" w14:textId="77777777" w:rsidTr="001D56D0">
        <w:trPr>
          <w:trHeight w:val="510"/>
        </w:trPr>
        <w:tc>
          <w:tcPr>
            <w:tcW w:w="829" w:type="dxa"/>
            <w:shd w:val="clear" w:color="auto" w:fill="auto"/>
          </w:tcPr>
          <w:p w14:paraId="478A8D8B" w14:textId="77777777" w:rsidR="009B1BF3" w:rsidRPr="00A44377" w:rsidRDefault="009B1BF3" w:rsidP="001D56D0">
            <w:pPr>
              <w:pStyle w:val="a"/>
              <w:tabs>
                <w:tab w:val="left" w:pos="612"/>
              </w:tabs>
              <w:ind w:left="0"/>
              <w:rPr>
                <w:b/>
                <w:iCs/>
                <w:lang w:val="ro-RO"/>
              </w:rPr>
            </w:pPr>
            <w:r>
              <w:rPr>
                <w:b/>
                <w:iCs/>
                <w:lang w:val="ro-RO"/>
              </w:rPr>
              <w:t>4</w:t>
            </w:r>
          </w:p>
        </w:tc>
        <w:tc>
          <w:tcPr>
            <w:tcW w:w="2114" w:type="dxa"/>
            <w:shd w:val="clear" w:color="auto" w:fill="auto"/>
          </w:tcPr>
          <w:p w14:paraId="2964D774" w14:textId="77777777" w:rsidR="009B1BF3" w:rsidRPr="00A44377" w:rsidRDefault="009B1BF3" w:rsidP="001D56D0">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1CAA3B55" w14:textId="77777777" w:rsidR="009B1BF3" w:rsidRPr="00A44377" w:rsidRDefault="009B1BF3" w:rsidP="001D56D0">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49B2FC94"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8</w:t>
            </w:r>
          </w:p>
          <w:p w14:paraId="7290854A" w14:textId="77777777" w:rsidR="009B1BF3" w:rsidRPr="00A44377" w:rsidRDefault="009B1BF3" w:rsidP="001D56D0">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2D566BAF"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15F664DA" w14:textId="77777777" w:rsidTr="001D56D0">
        <w:trPr>
          <w:trHeight w:val="510"/>
        </w:trPr>
        <w:tc>
          <w:tcPr>
            <w:tcW w:w="829" w:type="dxa"/>
            <w:shd w:val="clear" w:color="auto" w:fill="auto"/>
          </w:tcPr>
          <w:p w14:paraId="7D253EC4" w14:textId="77777777" w:rsidR="009B1BF3" w:rsidRPr="00A44377" w:rsidRDefault="009B1BF3" w:rsidP="001D56D0">
            <w:pPr>
              <w:pStyle w:val="a"/>
              <w:tabs>
                <w:tab w:val="left" w:pos="612"/>
              </w:tabs>
              <w:ind w:left="0"/>
              <w:rPr>
                <w:b/>
                <w:iCs/>
                <w:lang w:val="ro-RO"/>
              </w:rPr>
            </w:pPr>
            <w:r>
              <w:rPr>
                <w:b/>
                <w:iCs/>
                <w:lang w:val="ro-RO"/>
              </w:rPr>
              <w:t>5</w:t>
            </w:r>
          </w:p>
        </w:tc>
        <w:tc>
          <w:tcPr>
            <w:tcW w:w="2114" w:type="dxa"/>
            <w:shd w:val="clear" w:color="auto" w:fill="auto"/>
          </w:tcPr>
          <w:p w14:paraId="18E5E7A8" w14:textId="77777777" w:rsidR="009B1BF3" w:rsidRPr="00A44377" w:rsidRDefault="009B1BF3" w:rsidP="001D56D0">
            <w:pPr>
              <w:tabs>
                <w:tab w:val="left" w:pos="612"/>
              </w:tabs>
              <w:rPr>
                <w:color w:val="000000"/>
                <w:sz w:val="20"/>
                <w:szCs w:val="20"/>
              </w:rPr>
            </w:pPr>
            <w:r>
              <w:rPr>
                <w:color w:val="000000"/>
                <w:sz w:val="20"/>
                <w:szCs w:val="20"/>
              </w:rPr>
              <w:t>Garanția pentru ofertă</w:t>
            </w:r>
          </w:p>
          <w:p w14:paraId="46F4D4A6" w14:textId="77777777" w:rsidR="009B1BF3" w:rsidRPr="00A44377" w:rsidRDefault="009B1BF3" w:rsidP="001D56D0">
            <w:pPr>
              <w:tabs>
                <w:tab w:val="left" w:pos="612"/>
              </w:tabs>
              <w:rPr>
                <w:iCs/>
                <w:sz w:val="20"/>
                <w:szCs w:val="20"/>
              </w:rPr>
            </w:pPr>
            <w:r w:rsidRPr="00A44377">
              <w:rPr>
                <w:color w:val="000000"/>
                <w:sz w:val="20"/>
                <w:szCs w:val="20"/>
              </w:rPr>
              <w:t xml:space="preserve">1 % </w:t>
            </w:r>
          </w:p>
        </w:tc>
        <w:tc>
          <w:tcPr>
            <w:tcW w:w="6096" w:type="dxa"/>
            <w:shd w:val="clear" w:color="auto" w:fill="auto"/>
          </w:tcPr>
          <w:p w14:paraId="398EBC1F"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9</w:t>
            </w:r>
          </w:p>
          <w:p w14:paraId="33D3C69B" w14:textId="77777777" w:rsidR="009B1BF3" w:rsidRPr="00A44377" w:rsidRDefault="009B1BF3" w:rsidP="001D56D0">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417" w:type="dxa"/>
            <w:shd w:val="clear" w:color="auto" w:fill="auto"/>
          </w:tcPr>
          <w:p w14:paraId="5E76FDE0"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79821AC8" w14:textId="77777777" w:rsidTr="001D56D0">
        <w:trPr>
          <w:trHeight w:val="510"/>
        </w:trPr>
        <w:tc>
          <w:tcPr>
            <w:tcW w:w="10456" w:type="dxa"/>
            <w:gridSpan w:val="4"/>
            <w:shd w:val="clear" w:color="auto" w:fill="auto"/>
          </w:tcPr>
          <w:p w14:paraId="2887B6F2" w14:textId="77777777" w:rsidR="009B1BF3" w:rsidRPr="00A44377" w:rsidRDefault="009B1BF3" w:rsidP="001D56D0">
            <w:pPr>
              <w:tabs>
                <w:tab w:val="left" w:pos="612"/>
              </w:tabs>
              <w:spacing w:before="120" w:after="120"/>
              <w:jc w:val="center"/>
              <w:rPr>
                <w:b/>
                <w:i/>
                <w:iCs/>
                <w:sz w:val="20"/>
                <w:szCs w:val="20"/>
              </w:rPr>
            </w:pPr>
            <w:r w:rsidRPr="00BE429E">
              <w:rPr>
                <w:b/>
                <w:i/>
                <w:color w:val="000000"/>
                <w:sz w:val="20"/>
                <w:szCs w:val="20"/>
              </w:rPr>
              <w:t>Documente de calificare</w:t>
            </w:r>
          </w:p>
        </w:tc>
      </w:tr>
      <w:tr w:rsidR="009B1BF3" w:rsidRPr="00A44377" w14:paraId="32F418DF" w14:textId="77777777" w:rsidTr="001D56D0">
        <w:tc>
          <w:tcPr>
            <w:tcW w:w="829" w:type="dxa"/>
            <w:shd w:val="clear" w:color="auto" w:fill="auto"/>
          </w:tcPr>
          <w:p w14:paraId="0F4A65B1" w14:textId="77777777" w:rsidR="009B1BF3" w:rsidRPr="00A44377" w:rsidRDefault="009B1BF3" w:rsidP="001D56D0">
            <w:pPr>
              <w:pStyle w:val="a"/>
              <w:tabs>
                <w:tab w:val="left" w:pos="612"/>
              </w:tabs>
              <w:spacing w:before="100" w:after="100"/>
              <w:ind w:left="0"/>
              <w:rPr>
                <w:b/>
                <w:iCs/>
                <w:lang w:val="ro-RO"/>
              </w:rPr>
            </w:pPr>
            <w:r>
              <w:rPr>
                <w:b/>
                <w:iCs/>
                <w:lang w:val="ro-RO"/>
              </w:rPr>
              <w:t>6</w:t>
            </w:r>
          </w:p>
        </w:tc>
        <w:tc>
          <w:tcPr>
            <w:tcW w:w="2114" w:type="dxa"/>
            <w:shd w:val="clear" w:color="auto" w:fill="auto"/>
          </w:tcPr>
          <w:p w14:paraId="342BF4AB" w14:textId="77777777" w:rsidR="009B1BF3" w:rsidRPr="00A44377" w:rsidRDefault="009B1BF3" w:rsidP="001D56D0">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155614E6"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10</w:t>
            </w:r>
          </w:p>
          <w:p w14:paraId="226C67B1" w14:textId="77777777" w:rsidR="009B1BF3" w:rsidRPr="00A44377" w:rsidRDefault="009B1BF3" w:rsidP="001D56D0">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33D2A441"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1F911A54" w14:textId="77777777" w:rsidTr="001D56D0">
        <w:tc>
          <w:tcPr>
            <w:tcW w:w="829" w:type="dxa"/>
            <w:shd w:val="clear" w:color="auto" w:fill="auto"/>
          </w:tcPr>
          <w:p w14:paraId="596AF2E2" w14:textId="77777777" w:rsidR="009B1BF3" w:rsidRPr="00A44377" w:rsidRDefault="009B1BF3" w:rsidP="001D56D0">
            <w:pPr>
              <w:pStyle w:val="a"/>
              <w:tabs>
                <w:tab w:val="left" w:pos="612"/>
              </w:tabs>
              <w:spacing w:before="100" w:after="100"/>
              <w:ind w:left="0"/>
              <w:rPr>
                <w:b/>
                <w:iCs/>
                <w:lang w:val="ro-RO"/>
              </w:rPr>
            </w:pPr>
            <w:r>
              <w:rPr>
                <w:b/>
                <w:iCs/>
                <w:lang w:val="ro-RO"/>
              </w:rPr>
              <w:t>7</w:t>
            </w:r>
          </w:p>
        </w:tc>
        <w:tc>
          <w:tcPr>
            <w:tcW w:w="2114" w:type="dxa"/>
            <w:shd w:val="clear" w:color="auto" w:fill="auto"/>
          </w:tcPr>
          <w:p w14:paraId="76F4BA11" w14:textId="77777777" w:rsidR="009B1BF3" w:rsidRPr="00A44377" w:rsidRDefault="009B1BF3" w:rsidP="001D56D0">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25930295" w14:textId="77777777" w:rsidR="009B1BF3" w:rsidRPr="00A44377" w:rsidRDefault="009B1BF3" w:rsidP="001D56D0">
            <w:pPr>
              <w:tabs>
                <w:tab w:val="left" w:pos="612"/>
              </w:tabs>
              <w:spacing w:before="60" w:after="60"/>
              <w:jc w:val="center"/>
              <w:rPr>
                <w:b/>
                <w:color w:val="000000"/>
                <w:sz w:val="20"/>
                <w:szCs w:val="20"/>
              </w:rPr>
            </w:pPr>
            <w:r w:rsidRPr="00A44377">
              <w:rPr>
                <w:b/>
                <w:color w:val="000000"/>
                <w:sz w:val="20"/>
                <w:szCs w:val="20"/>
              </w:rPr>
              <w:t>Anexa nr. 12</w:t>
            </w:r>
          </w:p>
          <w:p w14:paraId="13D6D0E5" w14:textId="77777777" w:rsidR="009B1BF3" w:rsidRPr="00A44377" w:rsidRDefault="009B1BF3" w:rsidP="001D56D0">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33188E99" w14:textId="77777777" w:rsidR="009B1BF3" w:rsidRPr="00815A59" w:rsidRDefault="009B1BF3" w:rsidP="001D56D0">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50236045" w14:textId="77777777" w:rsidR="009B1BF3" w:rsidRPr="00815A59" w:rsidRDefault="009B1BF3" w:rsidP="001D56D0">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783104FD" w14:textId="77777777" w:rsidR="009B1BF3" w:rsidRPr="00815A59" w:rsidRDefault="009B1BF3" w:rsidP="001D56D0">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0B995A85" w14:textId="77777777" w:rsidR="009B1BF3" w:rsidRPr="00815A59" w:rsidRDefault="009B1BF3" w:rsidP="001D56D0">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1532567E" w14:textId="77777777" w:rsidR="009B1BF3" w:rsidRPr="00A44377" w:rsidRDefault="009B1BF3" w:rsidP="001D56D0">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417" w:type="dxa"/>
            <w:shd w:val="clear" w:color="auto" w:fill="auto"/>
          </w:tcPr>
          <w:p w14:paraId="472CDFC3"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5D080FD0" w14:textId="77777777" w:rsidTr="001D56D0">
        <w:tc>
          <w:tcPr>
            <w:tcW w:w="829" w:type="dxa"/>
            <w:shd w:val="clear" w:color="auto" w:fill="auto"/>
          </w:tcPr>
          <w:p w14:paraId="1CABBDDE" w14:textId="77777777" w:rsidR="009B1BF3" w:rsidRPr="00A44377" w:rsidRDefault="009B1BF3" w:rsidP="001D56D0">
            <w:pPr>
              <w:pStyle w:val="a"/>
              <w:tabs>
                <w:tab w:val="left" w:pos="612"/>
              </w:tabs>
              <w:spacing w:before="100" w:after="100"/>
              <w:ind w:left="0"/>
              <w:rPr>
                <w:b/>
                <w:iCs/>
                <w:lang w:val="ro-RO"/>
              </w:rPr>
            </w:pPr>
            <w:r>
              <w:rPr>
                <w:b/>
                <w:iCs/>
                <w:lang w:val="ro-RO"/>
              </w:rPr>
              <w:t>8</w:t>
            </w:r>
          </w:p>
        </w:tc>
        <w:tc>
          <w:tcPr>
            <w:tcW w:w="2114" w:type="dxa"/>
            <w:shd w:val="clear" w:color="auto" w:fill="auto"/>
          </w:tcPr>
          <w:p w14:paraId="039FADB7" w14:textId="77777777" w:rsidR="009B1BF3" w:rsidRPr="00A44377" w:rsidRDefault="009B1BF3" w:rsidP="001D56D0">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1FD80493"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13</w:t>
            </w:r>
          </w:p>
          <w:p w14:paraId="3D342CA1" w14:textId="77777777" w:rsidR="009B1BF3" w:rsidRPr="00A44377" w:rsidRDefault="009B1BF3" w:rsidP="001D56D0">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15A1034B"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23C029FF" w14:textId="77777777" w:rsidTr="001D56D0">
        <w:tc>
          <w:tcPr>
            <w:tcW w:w="829" w:type="dxa"/>
            <w:shd w:val="clear" w:color="auto" w:fill="auto"/>
          </w:tcPr>
          <w:p w14:paraId="195387EA" w14:textId="77777777" w:rsidR="009B1BF3" w:rsidRPr="00A44377" w:rsidRDefault="009B1BF3" w:rsidP="001D56D0">
            <w:pPr>
              <w:pStyle w:val="a"/>
              <w:tabs>
                <w:tab w:val="left" w:pos="612"/>
              </w:tabs>
              <w:spacing w:before="100" w:after="100"/>
              <w:ind w:left="0"/>
              <w:rPr>
                <w:b/>
                <w:iCs/>
                <w:lang w:val="ro-RO"/>
              </w:rPr>
            </w:pPr>
            <w:r>
              <w:rPr>
                <w:b/>
                <w:iCs/>
                <w:lang w:val="ro-RO"/>
              </w:rPr>
              <w:t>9</w:t>
            </w:r>
          </w:p>
        </w:tc>
        <w:tc>
          <w:tcPr>
            <w:tcW w:w="2114" w:type="dxa"/>
            <w:shd w:val="clear" w:color="auto" w:fill="auto"/>
          </w:tcPr>
          <w:p w14:paraId="3491DE52" w14:textId="77777777" w:rsidR="009B1BF3" w:rsidRPr="00A44377" w:rsidRDefault="009B1BF3" w:rsidP="001D56D0">
            <w:pPr>
              <w:tabs>
                <w:tab w:val="left" w:pos="612"/>
              </w:tabs>
              <w:spacing w:before="100" w:after="100"/>
              <w:rPr>
                <w:iCs/>
                <w:sz w:val="20"/>
                <w:szCs w:val="20"/>
              </w:rPr>
            </w:pPr>
            <w:r w:rsidRPr="00A44377">
              <w:rPr>
                <w:iCs/>
                <w:sz w:val="20"/>
                <w:szCs w:val="20"/>
              </w:rPr>
              <w:t xml:space="preserve">Declarație privind dotările specifice, </w:t>
            </w:r>
            <w:r w:rsidRPr="00A44377">
              <w:rPr>
                <w:iCs/>
                <w:sz w:val="20"/>
                <w:szCs w:val="20"/>
              </w:rPr>
              <w:lastRenderedPageBreak/>
              <w:t>utilajul și echipamentul necesar pentru îndeplinirea corespunzătoare a contractului</w:t>
            </w:r>
          </w:p>
        </w:tc>
        <w:tc>
          <w:tcPr>
            <w:tcW w:w="6096" w:type="dxa"/>
            <w:shd w:val="clear" w:color="auto" w:fill="auto"/>
          </w:tcPr>
          <w:p w14:paraId="5B0AC01C" w14:textId="77777777" w:rsidR="009B1BF3" w:rsidRPr="00A44377" w:rsidRDefault="009B1BF3" w:rsidP="001D56D0">
            <w:pPr>
              <w:tabs>
                <w:tab w:val="left" w:pos="612"/>
              </w:tabs>
              <w:spacing w:before="60" w:after="60"/>
              <w:jc w:val="center"/>
              <w:rPr>
                <w:b/>
                <w:iCs/>
                <w:sz w:val="20"/>
                <w:szCs w:val="20"/>
              </w:rPr>
            </w:pPr>
            <w:r w:rsidRPr="00A44377">
              <w:rPr>
                <w:b/>
                <w:color w:val="000000"/>
                <w:sz w:val="20"/>
                <w:szCs w:val="20"/>
              </w:rPr>
              <w:lastRenderedPageBreak/>
              <w:t>Anexa</w:t>
            </w:r>
            <w:r w:rsidRPr="00A44377">
              <w:rPr>
                <w:b/>
                <w:iCs/>
                <w:sz w:val="20"/>
                <w:szCs w:val="20"/>
              </w:rPr>
              <w:t xml:space="preserve">  nr.14</w:t>
            </w:r>
          </w:p>
          <w:p w14:paraId="4678E796" w14:textId="77777777" w:rsidR="009B1BF3" w:rsidRPr="00A44377" w:rsidRDefault="009B1BF3" w:rsidP="001D56D0">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2759312C"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4D92C018" w14:textId="77777777" w:rsidTr="001D56D0">
        <w:tc>
          <w:tcPr>
            <w:tcW w:w="829" w:type="dxa"/>
            <w:shd w:val="clear" w:color="auto" w:fill="auto"/>
          </w:tcPr>
          <w:p w14:paraId="1E17DA47" w14:textId="77777777" w:rsidR="009B1BF3" w:rsidRPr="00A44377" w:rsidRDefault="009B1BF3" w:rsidP="001D56D0">
            <w:pPr>
              <w:pStyle w:val="a"/>
              <w:tabs>
                <w:tab w:val="left" w:pos="612"/>
              </w:tabs>
              <w:spacing w:before="100" w:after="100"/>
              <w:ind w:left="0"/>
              <w:rPr>
                <w:b/>
                <w:iCs/>
                <w:lang w:val="ro-RO"/>
              </w:rPr>
            </w:pPr>
            <w:r>
              <w:rPr>
                <w:b/>
                <w:iCs/>
                <w:lang w:val="ro-RO"/>
              </w:rPr>
              <w:lastRenderedPageBreak/>
              <w:t>10</w:t>
            </w:r>
          </w:p>
        </w:tc>
        <w:tc>
          <w:tcPr>
            <w:tcW w:w="2114" w:type="dxa"/>
            <w:shd w:val="clear" w:color="auto" w:fill="auto"/>
          </w:tcPr>
          <w:p w14:paraId="141DA9F1" w14:textId="77777777" w:rsidR="009B1BF3" w:rsidRPr="00A44377" w:rsidRDefault="009B1BF3" w:rsidP="001D56D0">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096" w:type="dxa"/>
            <w:shd w:val="clear" w:color="auto" w:fill="auto"/>
          </w:tcPr>
          <w:p w14:paraId="510D355A" w14:textId="77777777" w:rsidR="009B1BF3" w:rsidRPr="00A44377" w:rsidRDefault="009B1BF3" w:rsidP="001D56D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02C49D62" w14:textId="77777777" w:rsidR="009B1BF3" w:rsidRPr="00A44377" w:rsidRDefault="009B1BF3" w:rsidP="001D56D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4BD66A5B" w14:textId="77777777" w:rsidR="009B1BF3" w:rsidRPr="00A44377" w:rsidRDefault="009B1BF3" w:rsidP="001D56D0">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7BBAEFE9"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7B7F7D28" w14:textId="77777777" w:rsidTr="001D56D0">
        <w:tc>
          <w:tcPr>
            <w:tcW w:w="829" w:type="dxa"/>
            <w:shd w:val="clear" w:color="auto" w:fill="auto"/>
          </w:tcPr>
          <w:p w14:paraId="11E03BB4" w14:textId="77777777" w:rsidR="009B1BF3" w:rsidRPr="00A44377" w:rsidRDefault="009B1BF3" w:rsidP="001D56D0">
            <w:pPr>
              <w:tabs>
                <w:tab w:val="left" w:pos="612"/>
              </w:tabs>
              <w:spacing w:before="100" w:after="100"/>
              <w:rPr>
                <w:b/>
                <w:iCs/>
                <w:sz w:val="20"/>
                <w:szCs w:val="20"/>
              </w:rPr>
            </w:pPr>
            <w:r>
              <w:rPr>
                <w:b/>
                <w:iCs/>
                <w:sz w:val="20"/>
                <w:szCs w:val="20"/>
              </w:rPr>
              <w:t>11</w:t>
            </w:r>
          </w:p>
        </w:tc>
        <w:tc>
          <w:tcPr>
            <w:tcW w:w="2114" w:type="dxa"/>
            <w:shd w:val="clear" w:color="auto" w:fill="auto"/>
          </w:tcPr>
          <w:p w14:paraId="625F19D7" w14:textId="77777777" w:rsidR="009B1BF3" w:rsidRPr="00A44377" w:rsidRDefault="009B1BF3" w:rsidP="001D56D0">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756F48CF" w14:textId="77777777" w:rsidR="009B1BF3" w:rsidRPr="00A44377" w:rsidRDefault="009B1BF3" w:rsidP="001D56D0">
            <w:pPr>
              <w:pStyle w:val="a7"/>
              <w:tabs>
                <w:tab w:val="left" w:pos="567"/>
              </w:tabs>
              <w:rPr>
                <w:b/>
                <w:lang w:val="en-US"/>
              </w:rPr>
            </w:pPr>
          </w:p>
        </w:tc>
        <w:tc>
          <w:tcPr>
            <w:tcW w:w="6096" w:type="dxa"/>
            <w:shd w:val="clear" w:color="auto" w:fill="auto"/>
          </w:tcPr>
          <w:p w14:paraId="49492921" w14:textId="77777777" w:rsidR="009B1BF3" w:rsidRPr="00A44377" w:rsidRDefault="009B1BF3" w:rsidP="001D56D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16BBC19D" w14:textId="77777777" w:rsidR="009B1BF3" w:rsidRPr="00A44377" w:rsidRDefault="009B1BF3" w:rsidP="001D56D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3BFF69B8" w14:textId="77777777" w:rsidR="009B1BF3" w:rsidRPr="00A44377" w:rsidRDefault="009B1BF3" w:rsidP="001D56D0">
            <w:pPr>
              <w:tabs>
                <w:tab w:val="left" w:pos="612"/>
              </w:tabs>
              <w:spacing w:before="100" w:after="100"/>
              <w:jc w:val="center"/>
              <w:rPr>
                <w:b/>
                <w:color w:val="000000"/>
                <w:sz w:val="20"/>
                <w:szCs w:val="20"/>
              </w:rPr>
            </w:pPr>
          </w:p>
        </w:tc>
        <w:tc>
          <w:tcPr>
            <w:tcW w:w="1417" w:type="dxa"/>
            <w:shd w:val="clear" w:color="auto" w:fill="auto"/>
          </w:tcPr>
          <w:p w14:paraId="50878ED6"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77AC3212" w14:textId="77777777" w:rsidTr="001D56D0">
        <w:tc>
          <w:tcPr>
            <w:tcW w:w="829" w:type="dxa"/>
            <w:shd w:val="clear" w:color="auto" w:fill="auto"/>
          </w:tcPr>
          <w:p w14:paraId="64F16A6E" w14:textId="77777777" w:rsidR="009B1BF3" w:rsidRPr="00A44377" w:rsidRDefault="009B1BF3" w:rsidP="001D56D0">
            <w:pPr>
              <w:tabs>
                <w:tab w:val="left" w:pos="612"/>
              </w:tabs>
              <w:spacing w:before="100" w:after="100"/>
              <w:rPr>
                <w:b/>
                <w:iCs/>
                <w:sz w:val="20"/>
                <w:szCs w:val="20"/>
              </w:rPr>
            </w:pPr>
            <w:r>
              <w:rPr>
                <w:b/>
                <w:iCs/>
                <w:sz w:val="20"/>
                <w:szCs w:val="20"/>
              </w:rPr>
              <w:t>12</w:t>
            </w:r>
          </w:p>
        </w:tc>
        <w:tc>
          <w:tcPr>
            <w:tcW w:w="2114" w:type="dxa"/>
            <w:shd w:val="clear" w:color="auto" w:fill="auto"/>
          </w:tcPr>
          <w:p w14:paraId="1C8CE464" w14:textId="77777777" w:rsidR="009B1BF3" w:rsidRDefault="009B1BF3" w:rsidP="001D56D0">
            <w:pPr>
              <w:tabs>
                <w:tab w:val="left" w:pos="612"/>
              </w:tabs>
              <w:spacing w:before="100" w:after="100"/>
              <w:rPr>
                <w:iCs/>
                <w:sz w:val="20"/>
                <w:szCs w:val="20"/>
              </w:rPr>
            </w:pPr>
            <w:r w:rsidRPr="00A44377">
              <w:rPr>
                <w:iCs/>
                <w:sz w:val="20"/>
                <w:szCs w:val="20"/>
              </w:rPr>
              <w:t>Certificat privind lipsa datoriilor la bugetul public național</w:t>
            </w:r>
          </w:p>
          <w:p w14:paraId="64228F6A" w14:textId="77777777" w:rsidR="009B1BF3" w:rsidRPr="00A44377" w:rsidRDefault="009B1BF3" w:rsidP="001D56D0">
            <w:pPr>
              <w:tabs>
                <w:tab w:val="left" w:pos="612"/>
              </w:tabs>
              <w:spacing w:before="100" w:after="100"/>
              <w:rPr>
                <w:iCs/>
                <w:sz w:val="20"/>
                <w:szCs w:val="20"/>
              </w:rPr>
            </w:pPr>
            <w:r>
              <w:rPr>
                <w:iCs/>
                <w:sz w:val="20"/>
                <w:szCs w:val="20"/>
              </w:rPr>
              <w:t>mcabinet.gov.md</w:t>
            </w:r>
          </w:p>
        </w:tc>
        <w:tc>
          <w:tcPr>
            <w:tcW w:w="6096" w:type="dxa"/>
            <w:shd w:val="clear" w:color="auto" w:fill="auto"/>
          </w:tcPr>
          <w:p w14:paraId="1CE4D377" w14:textId="77777777" w:rsidR="009B1BF3" w:rsidRPr="00CE086D" w:rsidRDefault="009B1BF3" w:rsidP="001D56D0">
            <w:pPr>
              <w:tabs>
                <w:tab w:val="left" w:pos="612"/>
              </w:tabs>
              <w:spacing w:before="100" w:after="100"/>
              <w:rPr>
                <w:b/>
                <w:iCs/>
                <w:sz w:val="20"/>
                <w:szCs w:val="20"/>
              </w:rPr>
            </w:pPr>
            <w:r w:rsidRPr="00CE086D">
              <w:rPr>
                <w:b/>
                <w:iCs/>
                <w:sz w:val="20"/>
                <w:szCs w:val="20"/>
              </w:rPr>
              <w:t>Eliberat din cabinetul personal al contribuabilului https://mcabinet.gov.md/</w:t>
            </w:r>
          </w:p>
          <w:p w14:paraId="11913CAC" w14:textId="77777777" w:rsidR="009B1BF3" w:rsidRPr="00A44377" w:rsidRDefault="009B1BF3" w:rsidP="001D56D0">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0BD14E0E"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2CF61E28" w14:textId="77777777" w:rsidTr="001D56D0">
        <w:tc>
          <w:tcPr>
            <w:tcW w:w="829" w:type="dxa"/>
            <w:shd w:val="clear" w:color="auto" w:fill="auto"/>
          </w:tcPr>
          <w:p w14:paraId="2409C537" w14:textId="77777777" w:rsidR="009B1BF3" w:rsidRPr="00A44377" w:rsidRDefault="009B1BF3" w:rsidP="001D56D0">
            <w:pPr>
              <w:pStyle w:val="a"/>
              <w:tabs>
                <w:tab w:val="left" w:pos="612"/>
              </w:tabs>
              <w:spacing w:before="100" w:after="100"/>
              <w:ind w:left="0"/>
              <w:rPr>
                <w:b/>
                <w:iCs/>
                <w:lang w:val="ro-RO"/>
              </w:rPr>
            </w:pPr>
            <w:r>
              <w:rPr>
                <w:b/>
                <w:iCs/>
                <w:lang w:val="ro-RO"/>
              </w:rPr>
              <w:t>13</w:t>
            </w:r>
          </w:p>
        </w:tc>
        <w:tc>
          <w:tcPr>
            <w:tcW w:w="2114" w:type="dxa"/>
            <w:shd w:val="clear" w:color="auto" w:fill="auto"/>
          </w:tcPr>
          <w:p w14:paraId="25DF9F61" w14:textId="77777777" w:rsidR="009B1BF3" w:rsidRPr="00A44377" w:rsidRDefault="009B1BF3" w:rsidP="001D56D0">
            <w:pPr>
              <w:tabs>
                <w:tab w:val="left" w:pos="612"/>
              </w:tabs>
              <w:spacing w:before="100" w:after="100"/>
              <w:rPr>
                <w:iCs/>
                <w:sz w:val="20"/>
                <w:szCs w:val="20"/>
              </w:rPr>
            </w:pPr>
            <w:r w:rsidRPr="00A44377">
              <w:rPr>
                <w:iCs/>
                <w:sz w:val="20"/>
                <w:szCs w:val="20"/>
              </w:rPr>
              <w:t>Certificat de atestare tehnică profesională a dirigintelui de șantier</w:t>
            </w:r>
          </w:p>
        </w:tc>
        <w:tc>
          <w:tcPr>
            <w:tcW w:w="6096" w:type="dxa"/>
            <w:shd w:val="clear" w:color="auto" w:fill="auto"/>
          </w:tcPr>
          <w:p w14:paraId="0EF22242" w14:textId="77777777" w:rsidR="009B1BF3" w:rsidRPr="00A44377" w:rsidRDefault="009B1BF3" w:rsidP="001D56D0">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17" w:type="dxa"/>
            <w:shd w:val="clear" w:color="auto" w:fill="auto"/>
          </w:tcPr>
          <w:p w14:paraId="7A190588"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1BD248F3" w14:textId="77777777" w:rsidTr="001D56D0">
        <w:tc>
          <w:tcPr>
            <w:tcW w:w="10456" w:type="dxa"/>
            <w:gridSpan w:val="4"/>
            <w:shd w:val="clear" w:color="auto" w:fill="auto"/>
          </w:tcPr>
          <w:p w14:paraId="78EF9FCC" w14:textId="77777777" w:rsidR="009B1BF3" w:rsidRPr="00A44377" w:rsidRDefault="009B1BF3" w:rsidP="001D56D0">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6D128B2C" w14:textId="77777777" w:rsidR="00DE7827" w:rsidRDefault="00DE7827"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10456" w:type="dxa"/>
        <w:tblLayout w:type="fixed"/>
        <w:tblLook w:val="04A0" w:firstRow="1" w:lastRow="0" w:firstColumn="1" w:lastColumn="0" w:noHBand="0" w:noVBand="1"/>
      </w:tblPr>
      <w:tblGrid>
        <w:gridCol w:w="829"/>
        <w:gridCol w:w="2114"/>
        <w:gridCol w:w="6096"/>
        <w:gridCol w:w="1417"/>
      </w:tblGrid>
      <w:tr w:rsidR="009B1BF3" w:rsidRPr="00A44377" w14:paraId="1E43B54C" w14:textId="77777777" w:rsidTr="001D56D0">
        <w:tc>
          <w:tcPr>
            <w:tcW w:w="829" w:type="dxa"/>
            <w:shd w:val="clear" w:color="auto" w:fill="D9D9D9" w:themeFill="background1" w:themeFillShade="D9"/>
            <w:vAlign w:val="center"/>
          </w:tcPr>
          <w:p w14:paraId="6D456538" w14:textId="77777777" w:rsidR="009B1BF3" w:rsidRPr="00A44377" w:rsidRDefault="009B1BF3" w:rsidP="001D56D0">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1A491879" w14:textId="77777777" w:rsidR="009B1BF3" w:rsidRPr="00A44377" w:rsidRDefault="009B1BF3" w:rsidP="001D56D0">
            <w:pPr>
              <w:tabs>
                <w:tab w:val="left" w:pos="612"/>
              </w:tabs>
              <w:jc w:val="center"/>
              <w:rPr>
                <w:b/>
                <w:iCs/>
                <w:sz w:val="20"/>
                <w:szCs w:val="20"/>
              </w:rPr>
            </w:pPr>
            <w:r w:rsidRPr="00A44377">
              <w:rPr>
                <w:b/>
                <w:iCs/>
                <w:sz w:val="20"/>
                <w:szCs w:val="20"/>
              </w:rPr>
              <w:t>Descrierea criteriului/cerinței</w:t>
            </w:r>
          </w:p>
        </w:tc>
        <w:tc>
          <w:tcPr>
            <w:tcW w:w="6096" w:type="dxa"/>
            <w:shd w:val="clear" w:color="auto" w:fill="D9D9D9" w:themeFill="background1" w:themeFillShade="D9"/>
            <w:vAlign w:val="center"/>
          </w:tcPr>
          <w:p w14:paraId="013C88A4" w14:textId="77777777" w:rsidR="009B1BF3" w:rsidRPr="00A44377" w:rsidRDefault="009B1BF3" w:rsidP="001D56D0">
            <w:pPr>
              <w:tabs>
                <w:tab w:val="left" w:pos="612"/>
              </w:tabs>
              <w:jc w:val="center"/>
              <w:rPr>
                <w:b/>
                <w:iCs/>
                <w:sz w:val="20"/>
                <w:szCs w:val="20"/>
              </w:rPr>
            </w:pPr>
            <w:r w:rsidRPr="00A44377">
              <w:rPr>
                <w:b/>
                <w:iCs/>
                <w:sz w:val="20"/>
                <w:szCs w:val="20"/>
              </w:rPr>
              <w:t>Mod de demonstrare a îndeplinirii criteriului/cerinței:</w:t>
            </w:r>
          </w:p>
        </w:tc>
        <w:tc>
          <w:tcPr>
            <w:tcW w:w="1417" w:type="dxa"/>
            <w:shd w:val="clear" w:color="auto" w:fill="D9D9D9" w:themeFill="background1" w:themeFillShade="D9"/>
            <w:vAlign w:val="center"/>
          </w:tcPr>
          <w:p w14:paraId="0A52B547" w14:textId="77777777" w:rsidR="009B1BF3" w:rsidRDefault="009B1BF3" w:rsidP="001D56D0">
            <w:pPr>
              <w:tabs>
                <w:tab w:val="left" w:pos="612"/>
              </w:tabs>
              <w:jc w:val="center"/>
              <w:rPr>
                <w:b/>
                <w:iCs/>
                <w:sz w:val="20"/>
                <w:szCs w:val="20"/>
              </w:rPr>
            </w:pPr>
            <w:r w:rsidRPr="00A44377">
              <w:rPr>
                <w:b/>
                <w:iCs/>
                <w:sz w:val="20"/>
                <w:szCs w:val="20"/>
              </w:rPr>
              <w:t>Obligativita</w:t>
            </w:r>
          </w:p>
          <w:p w14:paraId="22011307" w14:textId="77777777" w:rsidR="009B1BF3" w:rsidRPr="00A44377" w:rsidRDefault="009B1BF3" w:rsidP="001D56D0">
            <w:pPr>
              <w:tabs>
                <w:tab w:val="left" w:pos="612"/>
              </w:tabs>
              <w:jc w:val="center"/>
              <w:rPr>
                <w:b/>
                <w:iCs/>
                <w:sz w:val="20"/>
                <w:szCs w:val="20"/>
              </w:rPr>
            </w:pPr>
            <w:r w:rsidRPr="00A44377">
              <w:rPr>
                <w:b/>
                <w:iCs/>
                <w:sz w:val="20"/>
                <w:szCs w:val="20"/>
              </w:rPr>
              <w:t>tea</w:t>
            </w:r>
          </w:p>
        </w:tc>
      </w:tr>
      <w:tr w:rsidR="009B1BF3" w:rsidRPr="00A44377" w14:paraId="50622CF8" w14:textId="77777777" w:rsidTr="001D56D0">
        <w:tc>
          <w:tcPr>
            <w:tcW w:w="10456" w:type="dxa"/>
            <w:gridSpan w:val="4"/>
            <w:shd w:val="clear" w:color="auto" w:fill="auto"/>
            <w:vAlign w:val="center"/>
          </w:tcPr>
          <w:p w14:paraId="268ED3DB" w14:textId="77777777" w:rsidR="009B1BF3" w:rsidRPr="00A44377" w:rsidRDefault="009B1BF3" w:rsidP="001D56D0">
            <w:pPr>
              <w:tabs>
                <w:tab w:val="left" w:pos="612"/>
              </w:tabs>
              <w:spacing w:before="120" w:after="120"/>
              <w:jc w:val="center"/>
              <w:rPr>
                <w:b/>
                <w:i/>
                <w:iCs/>
                <w:sz w:val="20"/>
                <w:szCs w:val="20"/>
              </w:rPr>
            </w:pPr>
            <w:r w:rsidRPr="00A44377">
              <w:rPr>
                <w:b/>
                <w:i/>
                <w:color w:val="000000"/>
                <w:sz w:val="20"/>
                <w:szCs w:val="20"/>
              </w:rPr>
              <w:t>Documentele ce constituie oferta</w:t>
            </w:r>
          </w:p>
        </w:tc>
      </w:tr>
      <w:tr w:rsidR="009B1BF3" w:rsidRPr="00A44377" w14:paraId="5BB172BD" w14:textId="77777777" w:rsidTr="001D56D0">
        <w:trPr>
          <w:trHeight w:val="510"/>
        </w:trPr>
        <w:tc>
          <w:tcPr>
            <w:tcW w:w="829" w:type="dxa"/>
            <w:shd w:val="clear" w:color="auto" w:fill="auto"/>
          </w:tcPr>
          <w:p w14:paraId="61641553" w14:textId="77777777" w:rsidR="009B1BF3" w:rsidRPr="00A44377" w:rsidRDefault="009B1BF3" w:rsidP="001D56D0">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5792F09C" w14:textId="77777777" w:rsidR="009B1BF3" w:rsidRPr="00A44377" w:rsidRDefault="009B1BF3" w:rsidP="001D56D0">
            <w:pPr>
              <w:tabs>
                <w:tab w:val="left" w:pos="612"/>
              </w:tabs>
              <w:spacing w:before="100" w:after="100"/>
              <w:rPr>
                <w:iCs/>
                <w:sz w:val="20"/>
                <w:szCs w:val="20"/>
              </w:rPr>
            </w:pPr>
            <w:r w:rsidRPr="00A44377">
              <w:rPr>
                <w:iCs/>
                <w:sz w:val="20"/>
                <w:szCs w:val="20"/>
              </w:rPr>
              <w:t>DUAE</w:t>
            </w:r>
          </w:p>
        </w:tc>
        <w:tc>
          <w:tcPr>
            <w:tcW w:w="6096" w:type="dxa"/>
            <w:shd w:val="clear" w:color="auto" w:fill="auto"/>
          </w:tcPr>
          <w:p w14:paraId="3B257A3F" w14:textId="77777777" w:rsidR="009B1BF3" w:rsidRPr="00A44377" w:rsidRDefault="009B1BF3" w:rsidP="001D56D0">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27CF9A1B" w14:textId="77777777" w:rsidR="009B1BF3" w:rsidRPr="00094643" w:rsidRDefault="009B1BF3" w:rsidP="001D56D0">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417" w:type="dxa"/>
            <w:shd w:val="clear" w:color="auto" w:fill="auto"/>
          </w:tcPr>
          <w:p w14:paraId="6257C1C4"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1330CA5C" w14:textId="77777777" w:rsidTr="001D56D0">
        <w:trPr>
          <w:trHeight w:val="510"/>
        </w:trPr>
        <w:tc>
          <w:tcPr>
            <w:tcW w:w="829" w:type="dxa"/>
            <w:shd w:val="clear" w:color="auto" w:fill="auto"/>
          </w:tcPr>
          <w:p w14:paraId="418BA423" w14:textId="77777777" w:rsidR="009B1BF3" w:rsidRPr="00A44377" w:rsidRDefault="009B1BF3" w:rsidP="001D56D0">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2524A6A3" w14:textId="77777777" w:rsidR="009B1BF3" w:rsidRPr="00A44377" w:rsidRDefault="009B1BF3" w:rsidP="001D56D0">
            <w:pPr>
              <w:tabs>
                <w:tab w:val="left" w:pos="612"/>
              </w:tabs>
              <w:spacing w:before="100" w:after="100"/>
              <w:rPr>
                <w:iCs/>
                <w:sz w:val="20"/>
                <w:szCs w:val="20"/>
              </w:rPr>
            </w:pPr>
            <w:r w:rsidRPr="00A44377">
              <w:rPr>
                <w:color w:val="000000"/>
                <w:sz w:val="20"/>
                <w:szCs w:val="20"/>
              </w:rPr>
              <w:t>Devizele locale aferente ofertei</w:t>
            </w:r>
          </w:p>
        </w:tc>
        <w:tc>
          <w:tcPr>
            <w:tcW w:w="6096" w:type="dxa"/>
            <w:shd w:val="clear" w:color="auto" w:fill="auto"/>
          </w:tcPr>
          <w:p w14:paraId="0A197F7A" w14:textId="77777777" w:rsidR="009B1BF3" w:rsidRPr="00A44377" w:rsidRDefault="009B1BF3" w:rsidP="001D56D0">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417" w:type="dxa"/>
            <w:shd w:val="clear" w:color="auto" w:fill="auto"/>
          </w:tcPr>
          <w:p w14:paraId="0F3C3102"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7943AC52" w14:textId="77777777" w:rsidTr="001D56D0">
        <w:trPr>
          <w:trHeight w:val="510"/>
        </w:trPr>
        <w:tc>
          <w:tcPr>
            <w:tcW w:w="829" w:type="dxa"/>
            <w:shd w:val="clear" w:color="auto" w:fill="auto"/>
          </w:tcPr>
          <w:p w14:paraId="51CFDA7A" w14:textId="77777777" w:rsidR="009B1BF3" w:rsidRPr="00A44377" w:rsidRDefault="009B1BF3" w:rsidP="001D56D0">
            <w:pPr>
              <w:pStyle w:val="a"/>
              <w:tabs>
                <w:tab w:val="left" w:pos="612"/>
              </w:tabs>
              <w:ind w:left="0"/>
              <w:rPr>
                <w:b/>
                <w:iCs/>
                <w:lang w:val="ro-RO"/>
              </w:rPr>
            </w:pPr>
            <w:r>
              <w:rPr>
                <w:b/>
                <w:iCs/>
                <w:lang w:val="ro-RO"/>
              </w:rPr>
              <w:t>3</w:t>
            </w:r>
          </w:p>
        </w:tc>
        <w:tc>
          <w:tcPr>
            <w:tcW w:w="2114" w:type="dxa"/>
            <w:shd w:val="clear" w:color="auto" w:fill="auto"/>
          </w:tcPr>
          <w:p w14:paraId="2DFD56DC" w14:textId="77777777" w:rsidR="009B1BF3" w:rsidRPr="00A44377" w:rsidRDefault="009B1BF3" w:rsidP="001D56D0">
            <w:pPr>
              <w:pStyle w:val="a7"/>
              <w:tabs>
                <w:tab w:val="left" w:pos="567"/>
              </w:tabs>
            </w:pPr>
            <w:r w:rsidRPr="00A44377">
              <w:t>Cerere de participare</w:t>
            </w:r>
          </w:p>
        </w:tc>
        <w:tc>
          <w:tcPr>
            <w:tcW w:w="6096" w:type="dxa"/>
            <w:shd w:val="clear" w:color="auto" w:fill="auto"/>
          </w:tcPr>
          <w:p w14:paraId="6AF9F5E9"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7</w:t>
            </w:r>
          </w:p>
          <w:p w14:paraId="125BCA22" w14:textId="77777777" w:rsidR="009B1BF3" w:rsidRPr="00A44377" w:rsidRDefault="009B1BF3" w:rsidP="001D56D0">
            <w:pPr>
              <w:tabs>
                <w:tab w:val="left" w:pos="612"/>
              </w:tabs>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66662FC6"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6782107A" w14:textId="77777777" w:rsidTr="001D56D0">
        <w:trPr>
          <w:trHeight w:val="510"/>
        </w:trPr>
        <w:tc>
          <w:tcPr>
            <w:tcW w:w="829" w:type="dxa"/>
            <w:shd w:val="clear" w:color="auto" w:fill="auto"/>
          </w:tcPr>
          <w:p w14:paraId="3436CD7C" w14:textId="77777777" w:rsidR="009B1BF3" w:rsidRPr="00A44377" w:rsidRDefault="009B1BF3" w:rsidP="001D56D0">
            <w:pPr>
              <w:pStyle w:val="a"/>
              <w:tabs>
                <w:tab w:val="left" w:pos="612"/>
              </w:tabs>
              <w:ind w:left="0"/>
              <w:rPr>
                <w:b/>
                <w:iCs/>
                <w:lang w:val="ro-RO"/>
              </w:rPr>
            </w:pPr>
            <w:r>
              <w:rPr>
                <w:b/>
                <w:iCs/>
                <w:lang w:val="ro-RO"/>
              </w:rPr>
              <w:t>4</w:t>
            </w:r>
          </w:p>
        </w:tc>
        <w:tc>
          <w:tcPr>
            <w:tcW w:w="2114" w:type="dxa"/>
            <w:shd w:val="clear" w:color="auto" w:fill="auto"/>
          </w:tcPr>
          <w:p w14:paraId="3575E617" w14:textId="77777777" w:rsidR="009B1BF3" w:rsidRPr="00A44377" w:rsidRDefault="009B1BF3" w:rsidP="001D56D0">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0708C43F" w14:textId="77777777" w:rsidR="009B1BF3" w:rsidRPr="00A44377" w:rsidRDefault="009B1BF3" w:rsidP="001D56D0">
            <w:pPr>
              <w:pStyle w:val="a7"/>
              <w:tabs>
                <w:tab w:val="left" w:pos="567"/>
              </w:tabs>
              <w:rPr>
                <w:b/>
              </w:rPr>
            </w:pPr>
            <w:proofErr w:type="spellStart"/>
            <w:r w:rsidRPr="00A44377">
              <w:rPr>
                <w:lang w:val="en-US"/>
              </w:rPr>
              <w:t>privind</w:t>
            </w:r>
            <w:proofErr w:type="spellEnd"/>
            <w:r w:rsidRPr="00A44377">
              <w:rPr>
                <w:lang w:val="en-US"/>
              </w:rPr>
              <w:t xml:space="preserve"> </w:t>
            </w:r>
            <w:proofErr w:type="spellStart"/>
            <w:r w:rsidRPr="00A44377">
              <w:rPr>
                <w:lang w:val="en-US"/>
              </w:rPr>
              <w:t>valabilitatea</w:t>
            </w:r>
            <w:proofErr w:type="spellEnd"/>
            <w:r w:rsidRPr="00A44377">
              <w:rPr>
                <w:lang w:val="en-US"/>
              </w:rPr>
              <w:t xml:space="preserve"> </w:t>
            </w:r>
            <w:proofErr w:type="spellStart"/>
            <w:r w:rsidRPr="00A44377">
              <w:rPr>
                <w:lang w:val="en-US"/>
              </w:rPr>
              <w:t>ofertei</w:t>
            </w:r>
            <w:proofErr w:type="spellEnd"/>
          </w:p>
        </w:tc>
        <w:tc>
          <w:tcPr>
            <w:tcW w:w="6096" w:type="dxa"/>
            <w:shd w:val="clear" w:color="auto" w:fill="auto"/>
          </w:tcPr>
          <w:p w14:paraId="765D47BA"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8</w:t>
            </w:r>
          </w:p>
          <w:p w14:paraId="7395962A" w14:textId="77777777" w:rsidR="009B1BF3" w:rsidRPr="00A44377" w:rsidRDefault="009B1BF3" w:rsidP="001D56D0">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4CAEC32A"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428D4D8A" w14:textId="77777777" w:rsidTr="001D56D0">
        <w:trPr>
          <w:trHeight w:val="510"/>
        </w:trPr>
        <w:tc>
          <w:tcPr>
            <w:tcW w:w="829" w:type="dxa"/>
            <w:shd w:val="clear" w:color="auto" w:fill="auto"/>
          </w:tcPr>
          <w:p w14:paraId="03BEF995" w14:textId="77777777" w:rsidR="009B1BF3" w:rsidRPr="00A44377" w:rsidRDefault="009B1BF3" w:rsidP="001D56D0">
            <w:pPr>
              <w:pStyle w:val="a"/>
              <w:tabs>
                <w:tab w:val="left" w:pos="612"/>
              </w:tabs>
              <w:ind w:left="0"/>
              <w:rPr>
                <w:b/>
                <w:iCs/>
                <w:lang w:val="ro-RO"/>
              </w:rPr>
            </w:pPr>
            <w:r>
              <w:rPr>
                <w:b/>
                <w:iCs/>
                <w:lang w:val="ro-RO"/>
              </w:rPr>
              <w:t>5</w:t>
            </w:r>
          </w:p>
        </w:tc>
        <w:tc>
          <w:tcPr>
            <w:tcW w:w="2114" w:type="dxa"/>
            <w:shd w:val="clear" w:color="auto" w:fill="auto"/>
          </w:tcPr>
          <w:p w14:paraId="507973C3" w14:textId="77777777" w:rsidR="009B1BF3" w:rsidRPr="00A44377" w:rsidRDefault="009B1BF3" w:rsidP="001D56D0">
            <w:pPr>
              <w:tabs>
                <w:tab w:val="left" w:pos="612"/>
              </w:tabs>
              <w:rPr>
                <w:color w:val="000000"/>
                <w:sz w:val="20"/>
                <w:szCs w:val="20"/>
              </w:rPr>
            </w:pPr>
            <w:r>
              <w:rPr>
                <w:color w:val="000000"/>
                <w:sz w:val="20"/>
                <w:szCs w:val="20"/>
              </w:rPr>
              <w:t>Garanția pentru ofertă</w:t>
            </w:r>
          </w:p>
          <w:p w14:paraId="5E5AE73D" w14:textId="77777777" w:rsidR="009B1BF3" w:rsidRPr="00A44377" w:rsidRDefault="009B1BF3" w:rsidP="001D56D0">
            <w:pPr>
              <w:tabs>
                <w:tab w:val="left" w:pos="612"/>
              </w:tabs>
              <w:rPr>
                <w:iCs/>
                <w:sz w:val="20"/>
                <w:szCs w:val="20"/>
              </w:rPr>
            </w:pPr>
            <w:r w:rsidRPr="00A44377">
              <w:rPr>
                <w:color w:val="000000"/>
                <w:sz w:val="20"/>
                <w:szCs w:val="20"/>
              </w:rPr>
              <w:t xml:space="preserve">1 % </w:t>
            </w:r>
          </w:p>
        </w:tc>
        <w:tc>
          <w:tcPr>
            <w:tcW w:w="6096" w:type="dxa"/>
            <w:shd w:val="clear" w:color="auto" w:fill="auto"/>
          </w:tcPr>
          <w:p w14:paraId="60660279"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9</w:t>
            </w:r>
          </w:p>
          <w:p w14:paraId="4479CAB3" w14:textId="77777777" w:rsidR="009B1BF3" w:rsidRPr="00A44377" w:rsidRDefault="009B1BF3" w:rsidP="001D56D0">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417" w:type="dxa"/>
            <w:shd w:val="clear" w:color="auto" w:fill="auto"/>
          </w:tcPr>
          <w:p w14:paraId="0F6220B4"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78A18631" w14:textId="77777777" w:rsidTr="001D56D0">
        <w:trPr>
          <w:trHeight w:val="510"/>
        </w:trPr>
        <w:tc>
          <w:tcPr>
            <w:tcW w:w="10456" w:type="dxa"/>
            <w:gridSpan w:val="4"/>
            <w:shd w:val="clear" w:color="auto" w:fill="auto"/>
          </w:tcPr>
          <w:p w14:paraId="41E49128" w14:textId="77777777" w:rsidR="009B1BF3" w:rsidRPr="00A44377" w:rsidRDefault="009B1BF3" w:rsidP="001D56D0">
            <w:pPr>
              <w:tabs>
                <w:tab w:val="left" w:pos="612"/>
              </w:tabs>
              <w:spacing w:before="120" w:after="120"/>
              <w:jc w:val="center"/>
              <w:rPr>
                <w:b/>
                <w:i/>
                <w:iCs/>
                <w:sz w:val="20"/>
                <w:szCs w:val="20"/>
              </w:rPr>
            </w:pPr>
            <w:r w:rsidRPr="00BE429E">
              <w:rPr>
                <w:b/>
                <w:i/>
                <w:color w:val="000000"/>
                <w:sz w:val="20"/>
                <w:szCs w:val="20"/>
              </w:rPr>
              <w:t>Documente de calificare</w:t>
            </w:r>
          </w:p>
        </w:tc>
      </w:tr>
      <w:tr w:rsidR="009B1BF3" w:rsidRPr="00A44377" w14:paraId="7ED65796" w14:textId="77777777" w:rsidTr="001D56D0">
        <w:tc>
          <w:tcPr>
            <w:tcW w:w="829" w:type="dxa"/>
            <w:shd w:val="clear" w:color="auto" w:fill="auto"/>
          </w:tcPr>
          <w:p w14:paraId="67A5FDC2" w14:textId="77777777" w:rsidR="009B1BF3" w:rsidRPr="00A44377" w:rsidRDefault="009B1BF3" w:rsidP="001D56D0">
            <w:pPr>
              <w:pStyle w:val="a"/>
              <w:tabs>
                <w:tab w:val="left" w:pos="612"/>
              </w:tabs>
              <w:spacing w:before="100" w:after="100"/>
              <w:ind w:left="0"/>
              <w:rPr>
                <w:b/>
                <w:iCs/>
                <w:lang w:val="ro-RO"/>
              </w:rPr>
            </w:pPr>
            <w:r>
              <w:rPr>
                <w:b/>
                <w:iCs/>
                <w:lang w:val="ro-RO"/>
              </w:rPr>
              <w:lastRenderedPageBreak/>
              <w:t>6</w:t>
            </w:r>
          </w:p>
        </w:tc>
        <w:tc>
          <w:tcPr>
            <w:tcW w:w="2114" w:type="dxa"/>
            <w:shd w:val="clear" w:color="auto" w:fill="auto"/>
          </w:tcPr>
          <w:p w14:paraId="6604F455" w14:textId="77777777" w:rsidR="009B1BF3" w:rsidRPr="00A44377" w:rsidRDefault="009B1BF3" w:rsidP="001D56D0">
            <w:pPr>
              <w:pStyle w:val="a7"/>
              <w:tabs>
                <w:tab w:val="left" w:pos="567"/>
              </w:tabs>
            </w:pPr>
            <w:proofErr w:type="spellStart"/>
            <w:r>
              <w:rPr>
                <w:lang w:val="en-US"/>
              </w:rPr>
              <w:t>Graf</w:t>
            </w:r>
            <w:r w:rsidRPr="00A44377">
              <w:rPr>
                <w:lang w:val="en-US"/>
              </w:rPr>
              <w:t>ic</w:t>
            </w:r>
            <w:proofErr w:type="spellEnd"/>
            <w:r w:rsidRPr="00A44377">
              <w:rPr>
                <w:lang w:val="en-US"/>
              </w:rPr>
              <w:t xml:space="preserve"> de </w:t>
            </w:r>
            <w:proofErr w:type="spellStart"/>
            <w:r w:rsidRPr="00A44377">
              <w:rPr>
                <w:lang w:val="en-US"/>
              </w:rPr>
              <w:t>executare</w:t>
            </w:r>
            <w:proofErr w:type="spellEnd"/>
            <w:r w:rsidRPr="00A44377">
              <w:rPr>
                <w:lang w:val="en-US"/>
              </w:rPr>
              <w:t xml:space="preserve"> a </w:t>
            </w:r>
            <w:proofErr w:type="spellStart"/>
            <w:r w:rsidRPr="00A44377">
              <w:rPr>
                <w:lang w:val="en-US"/>
              </w:rPr>
              <w:t>lucrărilor</w:t>
            </w:r>
            <w:proofErr w:type="spellEnd"/>
          </w:p>
        </w:tc>
        <w:tc>
          <w:tcPr>
            <w:tcW w:w="6096" w:type="dxa"/>
            <w:shd w:val="clear" w:color="auto" w:fill="auto"/>
          </w:tcPr>
          <w:p w14:paraId="671E608E"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10</w:t>
            </w:r>
          </w:p>
          <w:p w14:paraId="136B1536" w14:textId="77777777" w:rsidR="009B1BF3" w:rsidRPr="00A44377" w:rsidRDefault="009B1BF3" w:rsidP="001D56D0">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0E196221"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1AAC96F4" w14:textId="77777777" w:rsidTr="001D56D0">
        <w:tc>
          <w:tcPr>
            <w:tcW w:w="829" w:type="dxa"/>
            <w:shd w:val="clear" w:color="auto" w:fill="auto"/>
          </w:tcPr>
          <w:p w14:paraId="7FEB2041" w14:textId="77777777" w:rsidR="009B1BF3" w:rsidRPr="00A44377" w:rsidRDefault="009B1BF3" w:rsidP="001D56D0">
            <w:pPr>
              <w:pStyle w:val="a"/>
              <w:tabs>
                <w:tab w:val="left" w:pos="612"/>
              </w:tabs>
              <w:spacing w:before="100" w:after="100"/>
              <w:ind w:left="0"/>
              <w:rPr>
                <w:b/>
                <w:iCs/>
                <w:lang w:val="ro-RO"/>
              </w:rPr>
            </w:pPr>
            <w:r>
              <w:rPr>
                <w:b/>
                <w:iCs/>
                <w:lang w:val="ro-RO"/>
              </w:rPr>
              <w:t>7</w:t>
            </w:r>
          </w:p>
        </w:tc>
        <w:tc>
          <w:tcPr>
            <w:tcW w:w="2114" w:type="dxa"/>
            <w:shd w:val="clear" w:color="auto" w:fill="auto"/>
          </w:tcPr>
          <w:p w14:paraId="7A416D19" w14:textId="77777777" w:rsidR="009B1BF3" w:rsidRPr="00A44377" w:rsidRDefault="009B1BF3" w:rsidP="001D56D0">
            <w:pPr>
              <w:tabs>
                <w:tab w:val="left" w:pos="612"/>
              </w:tabs>
              <w:spacing w:before="100" w:after="100"/>
              <w:rPr>
                <w:iCs/>
                <w:sz w:val="20"/>
                <w:szCs w:val="20"/>
              </w:rPr>
            </w:pPr>
            <w:r w:rsidRPr="00A44377">
              <w:rPr>
                <w:iCs/>
                <w:sz w:val="20"/>
                <w:szCs w:val="20"/>
              </w:rPr>
              <w:t>Declarație privind experiență similară</w:t>
            </w:r>
          </w:p>
        </w:tc>
        <w:tc>
          <w:tcPr>
            <w:tcW w:w="6096" w:type="dxa"/>
            <w:shd w:val="clear" w:color="auto" w:fill="auto"/>
          </w:tcPr>
          <w:p w14:paraId="3B03524A" w14:textId="77777777" w:rsidR="009B1BF3" w:rsidRPr="00A44377" w:rsidRDefault="009B1BF3" w:rsidP="001D56D0">
            <w:pPr>
              <w:tabs>
                <w:tab w:val="left" w:pos="612"/>
              </w:tabs>
              <w:spacing w:before="60" w:after="60"/>
              <w:jc w:val="center"/>
              <w:rPr>
                <w:b/>
                <w:color w:val="000000"/>
                <w:sz w:val="20"/>
                <w:szCs w:val="20"/>
              </w:rPr>
            </w:pPr>
            <w:r w:rsidRPr="00A44377">
              <w:rPr>
                <w:b/>
                <w:color w:val="000000"/>
                <w:sz w:val="20"/>
                <w:szCs w:val="20"/>
              </w:rPr>
              <w:t>Anexa nr. 12</w:t>
            </w:r>
          </w:p>
          <w:p w14:paraId="0978C49E" w14:textId="77777777" w:rsidR="009B1BF3" w:rsidRPr="00A44377" w:rsidRDefault="009B1BF3" w:rsidP="001D56D0">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791B8BCE" w14:textId="77777777" w:rsidR="009B1BF3" w:rsidRPr="00815A59" w:rsidRDefault="009B1BF3" w:rsidP="001D56D0">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30CF56B2" w14:textId="77777777" w:rsidR="009B1BF3" w:rsidRPr="00815A59" w:rsidRDefault="009B1BF3" w:rsidP="001D56D0">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1D3DC40E" w14:textId="77777777" w:rsidR="009B1BF3" w:rsidRPr="00815A59" w:rsidRDefault="009B1BF3" w:rsidP="001D56D0">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65971B4F" w14:textId="77777777" w:rsidR="009B1BF3" w:rsidRPr="00815A59" w:rsidRDefault="009B1BF3" w:rsidP="001D56D0">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70FF97D0" w14:textId="77777777" w:rsidR="009B1BF3" w:rsidRPr="00A44377" w:rsidRDefault="009B1BF3" w:rsidP="001D56D0">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417" w:type="dxa"/>
            <w:shd w:val="clear" w:color="auto" w:fill="auto"/>
          </w:tcPr>
          <w:p w14:paraId="186FF8E8"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6B0FA0E3" w14:textId="77777777" w:rsidTr="001D56D0">
        <w:tc>
          <w:tcPr>
            <w:tcW w:w="829" w:type="dxa"/>
            <w:shd w:val="clear" w:color="auto" w:fill="auto"/>
          </w:tcPr>
          <w:p w14:paraId="6A27CABB" w14:textId="77777777" w:rsidR="009B1BF3" w:rsidRPr="00A44377" w:rsidRDefault="009B1BF3" w:rsidP="001D56D0">
            <w:pPr>
              <w:pStyle w:val="a"/>
              <w:tabs>
                <w:tab w:val="left" w:pos="612"/>
              </w:tabs>
              <w:spacing w:before="100" w:after="100"/>
              <w:ind w:left="0"/>
              <w:rPr>
                <w:b/>
                <w:iCs/>
                <w:lang w:val="ro-RO"/>
              </w:rPr>
            </w:pPr>
            <w:r>
              <w:rPr>
                <w:b/>
                <w:iCs/>
                <w:lang w:val="ro-RO"/>
              </w:rPr>
              <w:t>8</w:t>
            </w:r>
          </w:p>
        </w:tc>
        <w:tc>
          <w:tcPr>
            <w:tcW w:w="2114" w:type="dxa"/>
            <w:shd w:val="clear" w:color="auto" w:fill="auto"/>
          </w:tcPr>
          <w:p w14:paraId="13995BB3" w14:textId="77777777" w:rsidR="009B1BF3" w:rsidRPr="00A44377" w:rsidRDefault="009B1BF3" w:rsidP="001D56D0">
            <w:pPr>
              <w:pStyle w:val="a7"/>
              <w:tabs>
                <w:tab w:val="left" w:pos="567"/>
              </w:tabs>
              <w:rPr>
                <w:b/>
                <w:lang w:val="en-US"/>
              </w:rPr>
            </w:pPr>
            <w:proofErr w:type="spellStart"/>
            <w:r w:rsidRPr="00A44377">
              <w:rPr>
                <w:rFonts w:eastAsia="PMingLiU"/>
                <w:lang w:val="en-US" w:eastAsia="zh-CN"/>
              </w:rPr>
              <w:t>Declarație</w:t>
            </w:r>
            <w:proofErr w:type="spellEnd"/>
            <w:r w:rsidRPr="00A44377">
              <w:rPr>
                <w:rFonts w:eastAsia="PMingLiU"/>
                <w:lang w:val="en-US" w:eastAsia="zh-CN"/>
              </w:rPr>
              <w:t xml:space="preserve"> </w:t>
            </w:r>
            <w:proofErr w:type="spellStart"/>
            <w:r w:rsidRPr="00A44377">
              <w:rPr>
                <w:rFonts w:eastAsia="PMingLiU"/>
                <w:lang w:val="en-US" w:eastAsia="zh-CN"/>
              </w:rPr>
              <w:t>privind</w:t>
            </w:r>
            <w:proofErr w:type="spellEnd"/>
            <w:r w:rsidRPr="00A44377">
              <w:rPr>
                <w:rFonts w:eastAsia="PMingLiU"/>
                <w:lang w:val="en-US" w:eastAsia="zh-CN"/>
              </w:rPr>
              <w:t xml:space="preserve"> </w:t>
            </w:r>
            <w:proofErr w:type="spellStart"/>
            <w:r w:rsidRPr="00A44377">
              <w:rPr>
                <w:lang w:val="en-US"/>
              </w:rPr>
              <w:t>lista</w:t>
            </w:r>
            <w:proofErr w:type="spellEnd"/>
            <w:r w:rsidRPr="00A44377">
              <w:rPr>
                <w:lang w:val="en-US"/>
              </w:rPr>
              <w:t xml:space="preserve"> </w:t>
            </w:r>
            <w:proofErr w:type="spellStart"/>
            <w:r w:rsidRPr="00A44377">
              <w:rPr>
                <w:lang w:val="en-US"/>
              </w:rPr>
              <w:t>principalelor</w:t>
            </w:r>
            <w:proofErr w:type="spellEnd"/>
            <w:r w:rsidRPr="00A44377">
              <w:rPr>
                <w:lang w:val="en-US"/>
              </w:rPr>
              <w:t xml:space="preserve"> </w:t>
            </w:r>
            <w:proofErr w:type="spellStart"/>
            <w:r w:rsidRPr="00A44377">
              <w:rPr>
                <w:lang w:val="en-US"/>
              </w:rPr>
              <w:t>lucrări</w:t>
            </w:r>
            <w:proofErr w:type="spellEnd"/>
            <w:r w:rsidRPr="00A44377">
              <w:rPr>
                <w:lang w:val="en-US"/>
              </w:rPr>
              <w:t xml:space="preserve"> </w:t>
            </w:r>
            <w:proofErr w:type="spellStart"/>
            <w:r w:rsidRPr="00A44377">
              <w:rPr>
                <w:lang w:val="en-US"/>
              </w:rPr>
              <w:t>executate</w:t>
            </w:r>
            <w:proofErr w:type="spellEnd"/>
            <w:r w:rsidRPr="00A44377">
              <w:rPr>
                <w:lang w:val="en-US"/>
              </w:rPr>
              <w:t xml:space="preserve"> </w:t>
            </w:r>
            <w:proofErr w:type="spellStart"/>
            <w:r w:rsidRPr="00A44377">
              <w:rPr>
                <w:lang w:val="en-US"/>
              </w:rPr>
              <w:t>în</w:t>
            </w:r>
            <w:proofErr w:type="spellEnd"/>
            <w:r w:rsidRPr="00A44377">
              <w:rPr>
                <w:lang w:val="en-US"/>
              </w:rPr>
              <w:t xml:space="preserve"> </w:t>
            </w:r>
            <w:proofErr w:type="spellStart"/>
            <w:r w:rsidRPr="00A44377">
              <w:rPr>
                <w:lang w:val="en-US"/>
              </w:rPr>
              <w:t>ultimul</w:t>
            </w:r>
            <w:proofErr w:type="spellEnd"/>
            <w:r w:rsidRPr="00A44377">
              <w:rPr>
                <w:lang w:val="en-US"/>
              </w:rPr>
              <w:t xml:space="preserve"> an de </w:t>
            </w:r>
            <w:proofErr w:type="spellStart"/>
            <w:r w:rsidRPr="00A44377">
              <w:rPr>
                <w:lang w:val="en-US"/>
              </w:rPr>
              <w:t>activitate</w:t>
            </w:r>
            <w:proofErr w:type="spellEnd"/>
          </w:p>
        </w:tc>
        <w:tc>
          <w:tcPr>
            <w:tcW w:w="6096" w:type="dxa"/>
            <w:shd w:val="clear" w:color="auto" w:fill="auto"/>
          </w:tcPr>
          <w:p w14:paraId="7D5FADDA" w14:textId="77777777" w:rsidR="009B1BF3" w:rsidRPr="00A44377" w:rsidRDefault="009B1BF3" w:rsidP="001D56D0">
            <w:pPr>
              <w:tabs>
                <w:tab w:val="left" w:pos="612"/>
              </w:tabs>
              <w:jc w:val="center"/>
              <w:rPr>
                <w:b/>
                <w:color w:val="000000"/>
                <w:sz w:val="20"/>
                <w:szCs w:val="20"/>
              </w:rPr>
            </w:pPr>
            <w:r w:rsidRPr="00A44377">
              <w:rPr>
                <w:b/>
                <w:color w:val="000000"/>
                <w:sz w:val="20"/>
                <w:szCs w:val="20"/>
              </w:rPr>
              <w:t>Anexa nr. 13</w:t>
            </w:r>
          </w:p>
          <w:p w14:paraId="5A9D7D81" w14:textId="77777777" w:rsidR="009B1BF3" w:rsidRPr="00A44377" w:rsidRDefault="009B1BF3" w:rsidP="001D56D0">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66E49AB3"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44950777" w14:textId="77777777" w:rsidTr="001D56D0">
        <w:tc>
          <w:tcPr>
            <w:tcW w:w="829" w:type="dxa"/>
            <w:shd w:val="clear" w:color="auto" w:fill="auto"/>
          </w:tcPr>
          <w:p w14:paraId="519C18D4" w14:textId="77777777" w:rsidR="009B1BF3" w:rsidRPr="00A44377" w:rsidRDefault="009B1BF3" w:rsidP="001D56D0">
            <w:pPr>
              <w:pStyle w:val="a"/>
              <w:tabs>
                <w:tab w:val="left" w:pos="612"/>
              </w:tabs>
              <w:spacing w:before="100" w:after="100"/>
              <w:ind w:left="0"/>
              <w:rPr>
                <w:b/>
                <w:iCs/>
                <w:lang w:val="ro-RO"/>
              </w:rPr>
            </w:pPr>
            <w:r>
              <w:rPr>
                <w:b/>
                <w:iCs/>
                <w:lang w:val="ro-RO"/>
              </w:rPr>
              <w:t>9</w:t>
            </w:r>
          </w:p>
        </w:tc>
        <w:tc>
          <w:tcPr>
            <w:tcW w:w="2114" w:type="dxa"/>
            <w:shd w:val="clear" w:color="auto" w:fill="auto"/>
          </w:tcPr>
          <w:p w14:paraId="6C715A4D" w14:textId="77777777" w:rsidR="009B1BF3" w:rsidRPr="00A44377" w:rsidRDefault="009B1BF3" w:rsidP="001D56D0">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6096" w:type="dxa"/>
            <w:shd w:val="clear" w:color="auto" w:fill="auto"/>
          </w:tcPr>
          <w:p w14:paraId="53A21B48" w14:textId="77777777" w:rsidR="009B1BF3" w:rsidRPr="00A44377" w:rsidRDefault="009B1BF3" w:rsidP="001D56D0">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0CFD74CC" w14:textId="77777777" w:rsidR="009B1BF3" w:rsidRPr="00A44377" w:rsidRDefault="009B1BF3" w:rsidP="001D56D0">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17" w:type="dxa"/>
            <w:shd w:val="clear" w:color="auto" w:fill="auto"/>
          </w:tcPr>
          <w:p w14:paraId="72766F34"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510BCEC0" w14:textId="77777777" w:rsidTr="001D56D0">
        <w:tc>
          <w:tcPr>
            <w:tcW w:w="829" w:type="dxa"/>
            <w:shd w:val="clear" w:color="auto" w:fill="auto"/>
          </w:tcPr>
          <w:p w14:paraId="244C3786" w14:textId="77777777" w:rsidR="009B1BF3" w:rsidRPr="00A44377" w:rsidRDefault="009B1BF3" w:rsidP="001D56D0">
            <w:pPr>
              <w:pStyle w:val="a"/>
              <w:tabs>
                <w:tab w:val="left" w:pos="612"/>
              </w:tabs>
              <w:spacing w:before="100" w:after="100"/>
              <w:ind w:left="0"/>
              <w:rPr>
                <w:b/>
                <w:iCs/>
                <w:lang w:val="ro-RO"/>
              </w:rPr>
            </w:pPr>
            <w:r>
              <w:rPr>
                <w:b/>
                <w:iCs/>
                <w:lang w:val="ro-RO"/>
              </w:rPr>
              <w:t>10</w:t>
            </w:r>
          </w:p>
        </w:tc>
        <w:tc>
          <w:tcPr>
            <w:tcW w:w="2114" w:type="dxa"/>
            <w:shd w:val="clear" w:color="auto" w:fill="auto"/>
          </w:tcPr>
          <w:p w14:paraId="1AFADA9C" w14:textId="77777777" w:rsidR="009B1BF3" w:rsidRPr="00A44377" w:rsidRDefault="009B1BF3" w:rsidP="001D56D0">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6096" w:type="dxa"/>
            <w:shd w:val="clear" w:color="auto" w:fill="auto"/>
          </w:tcPr>
          <w:p w14:paraId="24A15EBA" w14:textId="77777777" w:rsidR="009B1BF3" w:rsidRPr="00A44377" w:rsidRDefault="009B1BF3" w:rsidP="001D56D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5DBBC70E" w14:textId="77777777" w:rsidR="009B1BF3" w:rsidRPr="00A44377" w:rsidRDefault="009B1BF3" w:rsidP="001D56D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7D05ADA" w14:textId="77777777" w:rsidR="009B1BF3" w:rsidRPr="00A44377" w:rsidRDefault="009B1BF3" w:rsidP="001D56D0">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17" w:type="dxa"/>
            <w:shd w:val="clear" w:color="auto" w:fill="auto"/>
          </w:tcPr>
          <w:p w14:paraId="5F3A0CD9"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0A452C9F" w14:textId="77777777" w:rsidTr="001D56D0">
        <w:tc>
          <w:tcPr>
            <w:tcW w:w="829" w:type="dxa"/>
            <w:shd w:val="clear" w:color="auto" w:fill="auto"/>
          </w:tcPr>
          <w:p w14:paraId="4D07877F" w14:textId="77777777" w:rsidR="009B1BF3" w:rsidRPr="00A44377" w:rsidRDefault="009B1BF3" w:rsidP="001D56D0">
            <w:pPr>
              <w:tabs>
                <w:tab w:val="left" w:pos="612"/>
              </w:tabs>
              <w:spacing w:before="100" w:after="100"/>
              <w:rPr>
                <w:b/>
                <w:iCs/>
                <w:sz w:val="20"/>
                <w:szCs w:val="20"/>
              </w:rPr>
            </w:pPr>
            <w:r>
              <w:rPr>
                <w:b/>
                <w:iCs/>
                <w:sz w:val="20"/>
                <w:szCs w:val="20"/>
              </w:rPr>
              <w:t>11</w:t>
            </w:r>
          </w:p>
        </w:tc>
        <w:tc>
          <w:tcPr>
            <w:tcW w:w="2114" w:type="dxa"/>
            <w:shd w:val="clear" w:color="auto" w:fill="auto"/>
          </w:tcPr>
          <w:p w14:paraId="34E5F49F" w14:textId="77777777" w:rsidR="009B1BF3" w:rsidRPr="00A44377" w:rsidRDefault="009B1BF3" w:rsidP="001D56D0">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74E6374C" w14:textId="77777777" w:rsidR="009B1BF3" w:rsidRPr="00A44377" w:rsidRDefault="009B1BF3" w:rsidP="001D56D0">
            <w:pPr>
              <w:pStyle w:val="a7"/>
              <w:tabs>
                <w:tab w:val="left" w:pos="567"/>
              </w:tabs>
              <w:rPr>
                <w:b/>
                <w:lang w:val="en-US"/>
              </w:rPr>
            </w:pPr>
          </w:p>
        </w:tc>
        <w:tc>
          <w:tcPr>
            <w:tcW w:w="6096" w:type="dxa"/>
            <w:shd w:val="clear" w:color="auto" w:fill="auto"/>
          </w:tcPr>
          <w:p w14:paraId="3EE46003" w14:textId="77777777" w:rsidR="009B1BF3" w:rsidRPr="00A44377" w:rsidRDefault="009B1BF3" w:rsidP="001D56D0">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5A44213D" w14:textId="77777777" w:rsidR="009B1BF3" w:rsidRPr="00A44377" w:rsidRDefault="009B1BF3" w:rsidP="001D56D0">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2BC0C50" w14:textId="77777777" w:rsidR="009B1BF3" w:rsidRPr="00A44377" w:rsidRDefault="009B1BF3" w:rsidP="001D56D0">
            <w:pPr>
              <w:tabs>
                <w:tab w:val="left" w:pos="612"/>
              </w:tabs>
              <w:spacing w:before="100" w:after="100"/>
              <w:jc w:val="center"/>
              <w:rPr>
                <w:b/>
                <w:color w:val="000000"/>
                <w:sz w:val="20"/>
                <w:szCs w:val="20"/>
              </w:rPr>
            </w:pPr>
          </w:p>
        </w:tc>
        <w:tc>
          <w:tcPr>
            <w:tcW w:w="1417" w:type="dxa"/>
            <w:shd w:val="clear" w:color="auto" w:fill="auto"/>
          </w:tcPr>
          <w:p w14:paraId="033102CD"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0A54B73F" w14:textId="77777777" w:rsidTr="001D56D0">
        <w:tc>
          <w:tcPr>
            <w:tcW w:w="829" w:type="dxa"/>
            <w:shd w:val="clear" w:color="auto" w:fill="auto"/>
          </w:tcPr>
          <w:p w14:paraId="1ACD9871" w14:textId="77777777" w:rsidR="009B1BF3" w:rsidRPr="00A44377" w:rsidRDefault="009B1BF3" w:rsidP="001D56D0">
            <w:pPr>
              <w:tabs>
                <w:tab w:val="left" w:pos="612"/>
              </w:tabs>
              <w:spacing w:before="100" w:after="100"/>
              <w:rPr>
                <w:b/>
                <w:iCs/>
                <w:sz w:val="20"/>
                <w:szCs w:val="20"/>
              </w:rPr>
            </w:pPr>
            <w:r>
              <w:rPr>
                <w:b/>
                <w:iCs/>
                <w:sz w:val="20"/>
                <w:szCs w:val="20"/>
              </w:rPr>
              <w:t>12</w:t>
            </w:r>
          </w:p>
        </w:tc>
        <w:tc>
          <w:tcPr>
            <w:tcW w:w="2114" w:type="dxa"/>
            <w:shd w:val="clear" w:color="auto" w:fill="auto"/>
          </w:tcPr>
          <w:p w14:paraId="5C5DDA3E" w14:textId="77777777" w:rsidR="009B1BF3" w:rsidRDefault="009B1BF3" w:rsidP="001D56D0">
            <w:pPr>
              <w:tabs>
                <w:tab w:val="left" w:pos="612"/>
              </w:tabs>
              <w:spacing w:before="100" w:after="100"/>
              <w:rPr>
                <w:iCs/>
                <w:sz w:val="20"/>
                <w:szCs w:val="20"/>
              </w:rPr>
            </w:pPr>
            <w:r w:rsidRPr="00A44377">
              <w:rPr>
                <w:iCs/>
                <w:sz w:val="20"/>
                <w:szCs w:val="20"/>
              </w:rPr>
              <w:t>Certificat privind lipsa datoriilor la bugetul public național</w:t>
            </w:r>
          </w:p>
          <w:p w14:paraId="178A772F" w14:textId="77777777" w:rsidR="009B1BF3" w:rsidRPr="00A44377" w:rsidRDefault="009B1BF3" w:rsidP="001D56D0">
            <w:pPr>
              <w:tabs>
                <w:tab w:val="left" w:pos="612"/>
              </w:tabs>
              <w:spacing w:before="100" w:after="100"/>
              <w:rPr>
                <w:iCs/>
                <w:sz w:val="20"/>
                <w:szCs w:val="20"/>
              </w:rPr>
            </w:pPr>
            <w:r>
              <w:rPr>
                <w:iCs/>
                <w:sz w:val="20"/>
                <w:szCs w:val="20"/>
              </w:rPr>
              <w:t>mcabinet.gov.md</w:t>
            </w:r>
          </w:p>
        </w:tc>
        <w:tc>
          <w:tcPr>
            <w:tcW w:w="6096" w:type="dxa"/>
            <w:shd w:val="clear" w:color="auto" w:fill="auto"/>
          </w:tcPr>
          <w:p w14:paraId="360B06D0" w14:textId="77777777" w:rsidR="009B1BF3" w:rsidRPr="00CE086D" w:rsidRDefault="009B1BF3" w:rsidP="001D56D0">
            <w:pPr>
              <w:tabs>
                <w:tab w:val="left" w:pos="612"/>
              </w:tabs>
              <w:spacing w:before="100" w:after="100"/>
              <w:rPr>
                <w:b/>
                <w:iCs/>
                <w:sz w:val="20"/>
                <w:szCs w:val="20"/>
              </w:rPr>
            </w:pPr>
            <w:r w:rsidRPr="00CE086D">
              <w:rPr>
                <w:b/>
                <w:iCs/>
                <w:sz w:val="20"/>
                <w:szCs w:val="20"/>
              </w:rPr>
              <w:t>Eliberat din cabinetul personal al contribuabilului https://mcabinet.gov.md/</w:t>
            </w:r>
          </w:p>
          <w:p w14:paraId="60113101" w14:textId="77777777" w:rsidR="009B1BF3" w:rsidRPr="00A44377" w:rsidRDefault="009B1BF3" w:rsidP="001D56D0">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17" w:type="dxa"/>
            <w:shd w:val="clear" w:color="auto" w:fill="auto"/>
          </w:tcPr>
          <w:p w14:paraId="0E91CC3B"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4909DA27" w14:textId="77777777" w:rsidTr="001D56D0">
        <w:tc>
          <w:tcPr>
            <w:tcW w:w="829" w:type="dxa"/>
            <w:shd w:val="clear" w:color="auto" w:fill="auto"/>
          </w:tcPr>
          <w:p w14:paraId="6F06AE1F" w14:textId="77777777" w:rsidR="009B1BF3" w:rsidRPr="00A44377" w:rsidRDefault="009B1BF3" w:rsidP="001D56D0">
            <w:pPr>
              <w:pStyle w:val="a"/>
              <w:tabs>
                <w:tab w:val="left" w:pos="612"/>
              </w:tabs>
              <w:spacing w:before="100" w:after="100"/>
              <w:ind w:left="0"/>
              <w:rPr>
                <w:b/>
                <w:iCs/>
                <w:lang w:val="ro-RO"/>
              </w:rPr>
            </w:pPr>
            <w:r>
              <w:rPr>
                <w:b/>
                <w:iCs/>
                <w:lang w:val="ro-RO"/>
              </w:rPr>
              <w:t>13</w:t>
            </w:r>
          </w:p>
        </w:tc>
        <w:tc>
          <w:tcPr>
            <w:tcW w:w="2114" w:type="dxa"/>
            <w:shd w:val="clear" w:color="auto" w:fill="auto"/>
          </w:tcPr>
          <w:p w14:paraId="6E52CAFA" w14:textId="77777777" w:rsidR="009B1BF3" w:rsidRPr="00A44377" w:rsidRDefault="009B1BF3" w:rsidP="001D56D0">
            <w:pPr>
              <w:tabs>
                <w:tab w:val="left" w:pos="612"/>
              </w:tabs>
              <w:spacing w:before="100" w:after="100"/>
              <w:rPr>
                <w:iCs/>
                <w:sz w:val="20"/>
                <w:szCs w:val="20"/>
              </w:rPr>
            </w:pPr>
            <w:r w:rsidRPr="00A44377">
              <w:rPr>
                <w:iCs/>
                <w:sz w:val="20"/>
                <w:szCs w:val="20"/>
              </w:rPr>
              <w:t>Certificat de atestare tehnică profesională a dirigintelui de șantier</w:t>
            </w:r>
          </w:p>
        </w:tc>
        <w:tc>
          <w:tcPr>
            <w:tcW w:w="6096" w:type="dxa"/>
            <w:shd w:val="clear" w:color="auto" w:fill="auto"/>
          </w:tcPr>
          <w:p w14:paraId="7941D26D" w14:textId="77777777" w:rsidR="009B1BF3" w:rsidRPr="00A44377" w:rsidRDefault="009B1BF3" w:rsidP="001D56D0">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17" w:type="dxa"/>
            <w:shd w:val="clear" w:color="auto" w:fill="auto"/>
          </w:tcPr>
          <w:p w14:paraId="6D32984E" w14:textId="77777777" w:rsidR="009B1BF3" w:rsidRPr="00A44377" w:rsidRDefault="009B1BF3" w:rsidP="001D56D0">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9B1BF3" w:rsidRPr="00A44377" w14:paraId="7B737816" w14:textId="77777777" w:rsidTr="001D56D0">
        <w:tc>
          <w:tcPr>
            <w:tcW w:w="10456" w:type="dxa"/>
            <w:gridSpan w:val="4"/>
            <w:shd w:val="clear" w:color="auto" w:fill="auto"/>
          </w:tcPr>
          <w:p w14:paraId="1A02E0B6" w14:textId="77777777" w:rsidR="009B1BF3" w:rsidRPr="00A44377" w:rsidRDefault="009B1BF3" w:rsidP="001D56D0">
            <w:pPr>
              <w:pStyle w:val="af2"/>
              <w:rPr>
                <w:i/>
                <w:color w:val="000000"/>
                <w:sz w:val="20"/>
                <w:szCs w:val="20"/>
                <w:highlight w:val="yellow"/>
                <w:lang w:val="en-US"/>
              </w:rPr>
            </w:pPr>
            <w:proofErr w:type="spellStart"/>
            <w:r w:rsidRPr="00A44377">
              <w:rPr>
                <w:b/>
                <w:i/>
                <w:color w:val="000000"/>
                <w:sz w:val="20"/>
                <w:szCs w:val="20"/>
                <w:highlight w:val="yellow"/>
                <w:lang w:val="en-US"/>
              </w:rPr>
              <w:t>Notă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cazul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care </w:t>
            </w:r>
            <w:proofErr w:type="spellStart"/>
            <w:r w:rsidRPr="00A44377">
              <w:rPr>
                <w:i/>
                <w:color w:val="000000"/>
                <w:sz w:val="20"/>
                <w:szCs w:val="20"/>
                <w:highlight w:val="yellow"/>
                <w:lang w:val="en-US"/>
              </w:rPr>
              <w:t>documentele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ofertelor</w:t>
            </w:r>
            <w:proofErr w:type="spellEnd"/>
            <w:r w:rsidRPr="00A44377">
              <w:rPr>
                <w:i/>
                <w:color w:val="000000"/>
                <w:sz w:val="20"/>
                <w:szCs w:val="20"/>
                <w:highlight w:val="yellow"/>
                <w:lang w:val="en-US"/>
              </w:rPr>
              <w:t xml:space="preserve"> nu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avea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aplicată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semnătura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electronică</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acestea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vor</w:t>
            </w:r>
            <w:proofErr w:type="spellEnd"/>
            <w:r w:rsidRPr="00A44377">
              <w:rPr>
                <w:i/>
                <w:color w:val="000000"/>
                <w:sz w:val="20"/>
                <w:szCs w:val="20"/>
                <w:highlight w:val="yellow"/>
                <w:lang w:val="en-US"/>
              </w:rPr>
              <w:t xml:space="preserve"> fi </w:t>
            </w:r>
            <w:proofErr w:type="spellStart"/>
            <w:r w:rsidRPr="00A44377">
              <w:rPr>
                <w:i/>
                <w:color w:val="000000"/>
                <w:sz w:val="20"/>
                <w:szCs w:val="20"/>
                <w:highlight w:val="yellow"/>
                <w:lang w:val="en-US"/>
              </w:rPr>
              <w:t>respinse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în</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conformitate</w:t>
            </w:r>
            <w:proofErr w:type="spellEnd"/>
            <w:r w:rsidRPr="00A44377">
              <w:rPr>
                <w:i/>
                <w:color w:val="000000"/>
                <w:sz w:val="20"/>
                <w:szCs w:val="20"/>
                <w:highlight w:val="yellow"/>
                <w:lang w:val="en-US"/>
              </w:rPr>
              <w:t xml:space="preserve"> cu </w:t>
            </w:r>
            <w:proofErr w:type="spellStart"/>
            <w:r w:rsidRPr="00A44377">
              <w:rPr>
                <w:i/>
                <w:color w:val="000000"/>
                <w:sz w:val="20"/>
                <w:szCs w:val="20"/>
                <w:highlight w:val="yellow"/>
                <w:lang w:val="en-US"/>
              </w:rPr>
              <w:t>Lege</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w:t>
            </w:r>
            <w:proofErr w:type="spellStart"/>
            <w:r w:rsidRPr="00A44377">
              <w:rPr>
                <w:i/>
                <w:color w:val="000000"/>
                <w:sz w:val="20"/>
                <w:szCs w:val="20"/>
                <w:highlight w:val="yellow"/>
                <w:lang w:val="en-US"/>
              </w:rPr>
              <w:t>alin</w:t>
            </w:r>
            <w:proofErr w:type="spellEnd"/>
            <w:r w:rsidRPr="00A44377">
              <w:rPr>
                <w:i/>
                <w:color w:val="000000"/>
                <w:sz w:val="20"/>
                <w:szCs w:val="20"/>
                <w:highlight w:val="yellow"/>
                <w:lang w:val="en-US"/>
              </w:rPr>
              <w:t xml:space="preserve">. (14), lit. </w:t>
            </w:r>
            <w:proofErr w:type="spellStart"/>
            <w:r w:rsidRPr="00A44377">
              <w:rPr>
                <w:i/>
                <w:color w:val="000000"/>
                <w:sz w:val="20"/>
                <w:szCs w:val="20"/>
                <w:highlight w:val="yellow"/>
                <w:lang w:val="en-US"/>
              </w:rPr>
              <w:t>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și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Hotărârea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nr</w:t>
            </w:r>
            <w:proofErr w:type="spellEnd"/>
            <w:r w:rsidRPr="00A44377">
              <w:rPr>
                <w:i/>
                <w:color w:val="000000"/>
                <w:sz w:val="20"/>
                <w:szCs w:val="20"/>
                <w:highlight w:val="yellow"/>
                <w:lang w:val="en-US"/>
              </w:rPr>
              <w:t xml:space="preserve"> 986 din 10.10.2018 </w:t>
            </w:r>
            <w:proofErr w:type="spellStart"/>
            <w:r w:rsidRPr="00A44377">
              <w:rPr>
                <w:i/>
                <w:color w:val="000000"/>
                <w:sz w:val="20"/>
                <w:szCs w:val="20"/>
                <w:highlight w:val="yellow"/>
                <w:lang w:val="en-US"/>
              </w:rPr>
              <w:t>pentru</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aprobarea</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Regulamentului</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privind</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modul</w:t>
            </w:r>
            <w:proofErr w:type="spellEnd"/>
            <w:r w:rsidRPr="00A44377">
              <w:rPr>
                <w:i/>
                <w:color w:val="000000"/>
                <w:sz w:val="20"/>
                <w:szCs w:val="20"/>
                <w:highlight w:val="yellow"/>
                <w:lang w:val="en-US"/>
              </w:rPr>
              <w:t xml:space="preserve"> de </w:t>
            </w:r>
            <w:proofErr w:type="spellStart"/>
            <w:r w:rsidRPr="00A44377">
              <w:rPr>
                <w:i/>
                <w:color w:val="000000"/>
                <w:sz w:val="20"/>
                <w:szCs w:val="20"/>
                <w:highlight w:val="yellow"/>
                <w:lang w:val="en-US"/>
              </w:rPr>
              <w:t>ținere</w:t>
            </w:r>
            <w:proofErr w:type="spellEnd"/>
            <w:r w:rsidRPr="00A44377">
              <w:rPr>
                <w:i/>
                <w:color w:val="000000"/>
                <w:sz w:val="20"/>
                <w:szCs w:val="20"/>
                <w:highlight w:val="yellow"/>
                <w:lang w:val="en-US"/>
              </w:rPr>
              <w:t xml:space="preserve"> a </w:t>
            </w:r>
            <w:proofErr w:type="spellStart"/>
            <w:r w:rsidRPr="00A44377">
              <w:rPr>
                <w:i/>
                <w:color w:val="000000"/>
                <w:sz w:val="20"/>
                <w:szCs w:val="20"/>
                <w:highlight w:val="yellow"/>
                <w:lang w:val="en-US"/>
              </w:rPr>
              <w:t>Registrului</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xml:space="preserve"> format de </w:t>
            </w:r>
            <w:proofErr w:type="spellStart"/>
            <w:r w:rsidRPr="00A44377">
              <w:rPr>
                <w:i/>
                <w:color w:val="000000"/>
                <w:sz w:val="20"/>
                <w:szCs w:val="20"/>
                <w:highlight w:val="yellow"/>
                <w:lang w:val="en-US"/>
              </w:rPr>
              <w:t>Sistemul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informațional</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automatizat</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Registrul</w:t>
            </w:r>
            <w:proofErr w:type="spellEnd"/>
            <w:r w:rsidRPr="00A44377">
              <w:rPr>
                <w:i/>
                <w:color w:val="000000"/>
                <w:sz w:val="20"/>
                <w:szCs w:val="20"/>
                <w:highlight w:val="yellow"/>
                <w:lang w:val="en-US"/>
              </w:rPr>
              <w:t xml:space="preserve"> de stat al </w:t>
            </w:r>
            <w:proofErr w:type="spellStart"/>
            <w:r w:rsidRPr="00A44377">
              <w:rPr>
                <w:i/>
                <w:color w:val="000000"/>
                <w:sz w:val="20"/>
                <w:szCs w:val="20"/>
                <w:highlight w:val="yellow"/>
                <w:lang w:val="en-US"/>
              </w:rPr>
              <w:t>achizițiilor</w:t>
            </w:r>
            <w:proofErr w:type="spellEnd"/>
            <w:r w:rsidRPr="00A44377">
              <w:rPr>
                <w:i/>
                <w:color w:val="000000"/>
                <w:sz w:val="20"/>
                <w:szCs w:val="20"/>
                <w:highlight w:val="yellow"/>
                <w:lang w:val="en-US"/>
              </w:rPr>
              <w:t xml:space="preserve"> </w:t>
            </w:r>
            <w:proofErr w:type="spellStart"/>
            <w:r w:rsidRPr="00A44377">
              <w:rPr>
                <w:i/>
                <w:color w:val="000000"/>
                <w:sz w:val="20"/>
                <w:szCs w:val="20"/>
                <w:highlight w:val="yellow"/>
                <w:lang w:val="en-US"/>
              </w:rPr>
              <w:t>publice</w:t>
            </w:r>
            <w:proofErr w:type="spellEnd"/>
            <w:r w:rsidRPr="00A44377">
              <w:rPr>
                <w:i/>
                <w:color w:val="000000"/>
                <w:sz w:val="20"/>
                <w:szCs w:val="20"/>
                <w:highlight w:val="yellow"/>
                <w:lang w:val="en-US"/>
              </w:rPr>
              <w:t>” (</w:t>
            </w:r>
            <w:proofErr w:type="spellStart"/>
            <w:r w:rsidRPr="00A44377">
              <w:rPr>
                <w:i/>
                <w:color w:val="000000"/>
                <w:sz w:val="20"/>
                <w:szCs w:val="20"/>
                <w:highlight w:val="yellow"/>
                <w:lang w:val="en-US"/>
              </w:rPr>
              <w:t>MTender</w:t>
            </w:r>
            <w:proofErr w:type="spellEnd"/>
            <w:r w:rsidRPr="00A44377">
              <w:rPr>
                <w:i/>
                <w:color w:val="000000"/>
                <w:sz w:val="20"/>
                <w:szCs w:val="20"/>
                <w:highlight w:val="yellow"/>
                <w:lang w:val="en-US"/>
              </w:rPr>
              <w:t>) pct. 105</w:t>
            </w:r>
          </w:p>
        </w:tc>
      </w:tr>
    </w:tbl>
    <w:p w14:paraId="40CD3295" w14:textId="77777777" w:rsidR="001F6E5A" w:rsidRPr="00FF430B" w:rsidRDefault="001F6E5A" w:rsidP="00196AB4">
      <w:pPr>
        <w:jc w:val="both"/>
      </w:pPr>
      <w:bookmarkStart w:id="15" w:name="_GoBack"/>
      <w:bookmarkEnd w:id="15"/>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1D0C7" w14:textId="77777777" w:rsidR="00F34589" w:rsidRDefault="00F34589" w:rsidP="00A20ACF">
      <w:r>
        <w:separator/>
      </w:r>
    </w:p>
  </w:endnote>
  <w:endnote w:type="continuationSeparator" w:id="0">
    <w:p w14:paraId="2DBED502" w14:textId="77777777" w:rsidR="00F34589" w:rsidRDefault="00F345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auto"/>
    <w:notTrueType/>
    <w:pitch w:val="variable"/>
    <w:sig w:usb0="00000001" w:usb1="08080000" w:usb2="00000010" w:usb3="00000000" w:csb0="00100000"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F0E31" w:rsidRDefault="00FF0E31">
        <w:pPr>
          <w:pStyle w:val="a4"/>
          <w:jc w:val="right"/>
        </w:pPr>
        <w:r>
          <w:fldChar w:fldCharType="begin"/>
        </w:r>
        <w:r>
          <w:instrText xml:space="preserve"> PAGE   \* MERGEFORMAT </w:instrText>
        </w:r>
        <w:r>
          <w:fldChar w:fldCharType="separate"/>
        </w:r>
        <w:r w:rsidR="009B1BF3">
          <w:t>31</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23A4A" w14:textId="77777777" w:rsidR="00F34589" w:rsidRDefault="00F34589" w:rsidP="00A20ACF">
      <w:r>
        <w:separator/>
      </w:r>
    </w:p>
  </w:footnote>
  <w:footnote w:type="continuationSeparator" w:id="0">
    <w:p w14:paraId="0215F20F" w14:textId="77777777" w:rsidR="00F34589" w:rsidRDefault="00F345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04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85C"/>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5DB9"/>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2B3"/>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30B"/>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A21"/>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2D"/>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BF3"/>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325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2E3"/>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086E"/>
    <w:rsid w:val="00DE1F18"/>
    <w:rsid w:val="00DE2A2C"/>
    <w:rsid w:val="00DE3066"/>
    <w:rsid w:val="00DE37CF"/>
    <w:rsid w:val="00DE5104"/>
    <w:rsid w:val="00DE5987"/>
    <w:rsid w:val="00DE782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589"/>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A4"/>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Document Map"/>
    <w:basedOn w:val="a0"/>
    <w:link w:val="aff4"/>
    <w:uiPriority w:val="99"/>
    <w:semiHidden/>
    <w:unhideWhenUsed/>
    <w:rsid w:val="005D6A21"/>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5D6A21"/>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26C15-CF6E-4D39-81B5-7201118C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31</Pages>
  <Words>9664</Words>
  <Characters>55089</Characters>
  <Application>Microsoft Office Word</Application>
  <DocSecurity>0</DocSecurity>
  <Lines>459</Lines>
  <Paragraphs>129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36</cp:revision>
  <cp:lastPrinted>2021-06-01T11:52:00Z</cp:lastPrinted>
  <dcterms:created xsi:type="dcterms:W3CDTF">2022-02-04T10:01:00Z</dcterms:created>
  <dcterms:modified xsi:type="dcterms:W3CDTF">2025-10-30T14:02:00Z</dcterms:modified>
</cp:coreProperties>
</file>