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134E8B">
      <w:pPr>
        <w:pStyle w:val="a"/>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134E8B">
      <w:pPr>
        <w:pStyle w:val="a"/>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134E8B">
      <w:pPr>
        <w:pStyle w:val="a"/>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134E8B">
      <w:pPr>
        <w:pStyle w:val="a"/>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134E8B">
      <w:pPr>
        <w:pStyle w:val="a"/>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134E8B">
      <w:pPr>
        <w:pStyle w:val="a"/>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134E8B">
      <w:pPr>
        <w:pStyle w:val="a"/>
        <w:numPr>
          <w:ilvl w:val="0"/>
          <w:numId w:val="2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134E8B">
      <w:pPr>
        <w:pStyle w:val="a"/>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134E8B">
      <w:pPr>
        <w:pStyle w:val="a"/>
        <w:numPr>
          <w:ilvl w:val="0"/>
          <w:numId w:val="2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134E8B">
      <w:pPr>
        <w:pStyle w:val="a"/>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134E8B">
      <w:pPr>
        <w:pStyle w:val="a"/>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134E8B">
      <w:pPr>
        <w:pStyle w:val="a"/>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134E8B">
      <w:pPr>
        <w:pStyle w:val="a"/>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134E8B">
      <w:pPr>
        <w:pStyle w:val="a"/>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134E8B">
      <w:pPr>
        <w:pStyle w:val="a"/>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134E8B">
      <w:pPr>
        <w:pStyle w:val="a"/>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134E8B">
      <w:pPr>
        <w:pStyle w:val="a"/>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134E8B">
      <w:pPr>
        <w:pStyle w:val="a"/>
        <w:numPr>
          <w:ilvl w:val="0"/>
          <w:numId w:val="24"/>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134E8B">
      <w:pPr>
        <w:pStyle w:val="a"/>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134E8B">
      <w:pPr>
        <w:pStyle w:val="a"/>
        <w:numPr>
          <w:ilvl w:val="0"/>
          <w:numId w:val="2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134E8B">
      <w:pPr>
        <w:pStyle w:val="a"/>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134E8B">
      <w:pPr>
        <w:pStyle w:val="a"/>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134E8B">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8A223A" w:rsidP="00134E8B">
      <w:pPr>
        <w:pStyle w:val="a"/>
        <w:numPr>
          <w:ilvl w:val="0"/>
          <w:numId w:val="15"/>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4564B7C3" w14:textId="77777777" w:rsidR="008C505E" w:rsidRPr="00FF430B" w:rsidRDefault="008C505E" w:rsidP="008C505E">
      <w:pPr>
        <w:spacing w:line="276" w:lineRule="auto"/>
        <w:jc w:val="center"/>
        <w:rPr>
          <w:rFonts w:eastAsia="Calibri"/>
          <w:b/>
          <w:noProof w:val="0"/>
          <w:sz w:val="28"/>
          <w:szCs w:val="28"/>
        </w:rPr>
      </w:pPr>
      <w:r w:rsidRPr="00FF430B">
        <w:rPr>
          <w:rFonts w:eastAsia="Calibri"/>
          <w:b/>
          <w:noProof w:val="0"/>
          <w:sz w:val="28"/>
          <w:szCs w:val="28"/>
        </w:rPr>
        <w:t>ANUNȚ DE INTENȚIE</w:t>
      </w:r>
    </w:p>
    <w:p w14:paraId="43EA8224" w14:textId="77777777" w:rsidR="008C505E" w:rsidRPr="00FF430B" w:rsidRDefault="008C505E" w:rsidP="008C505E">
      <w:pPr>
        <w:spacing w:after="160" w:line="276" w:lineRule="auto"/>
        <w:jc w:val="center"/>
        <w:rPr>
          <w:rFonts w:eastAsia="Calibri"/>
          <w:noProof w:val="0"/>
        </w:rPr>
      </w:pPr>
      <w:r w:rsidRPr="00FF430B">
        <w:rPr>
          <w:rFonts w:eastAsia="Calibri"/>
          <w:noProof w:val="0"/>
        </w:rPr>
        <w:t>Nr. __</w:t>
      </w:r>
      <w:r>
        <w:rPr>
          <w:rFonts w:eastAsia="Calibri"/>
          <w:noProof w:val="0"/>
        </w:rPr>
        <w:t>1</w:t>
      </w:r>
      <w:r w:rsidRPr="00FF430B">
        <w:rPr>
          <w:rFonts w:eastAsia="Calibri"/>
          <w:noProof w:val="0"/>
        </w:rPr>
        <w:t>____din__</w:t>
      </w:r>
      <w:r>
        <w:rPr>
          <w:rFonts w:eastAsia="Calibri"/>
          <w:noProof w:val="0"/>
        </w:rPr>
        <w:t>06.03.2023</w:t>
      </w:r>
      <w:r w:rsidRPr="00FF430B">
        <w:rPr>
          <w:rFonts w:eastAsia="Calibri"/>
          <w:noProof w:val="0"/>
        </w:rPr>
        <w:t xml:space="preserve">__ </w:t>
      </w:r>
    </w:p>
    <w:p w14:paraId="168F71CD" w14:textId="77777777" w:rsidR="008C505E" w:rsidRPr="00FF430B" w:rsidRDefault="008C505E" w:rsidP="008C505E">
      <w:pPr>
        <w:numPr>
          <w:ilvl w:val="0"/>
          <w:numId w:val="19"/>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C505E" w:rsidRPr="00EC30C2" w14:paraId="51D16CED" w14:textId="77777777" w:rsidTr="00317ECA">
        <w:tc>
          <w:tcPr>
            <w:tcW w:w="5949" w:type="dxa"/>
            <w:shd w:val="clear" w:color="auto" w:fill="F2F2F2"/>
          </w:tcPr>
          <w:p w14:paraId="180D8D55" w14:textId="77777777" w:rsidR="008C505E" w:rsidRPr="00FF430B" w:rsidRDefault="008C505E" w:rsidP="00317ECA">
            <w:pPr>
              <w:spacing w:line="276" w:lineRule="auto"/>
              <w:jc w:val="both"/>
              <w:rPr>
                <w:rFonts w:eastAsia="Calibri"/>
                <w:noProof w:val="0"/>
              </w:rPr>
            </w:pPr>
            <w:r w:rsidRPr="00FF430B">
              <w:rPr>
                <w:rFonts w:eastAsia="Calibri"/>
                <w:noProof w:val="0"/>
              </w:rPr>
              <w:t>Denumirea autorității contractante</w:t>
            </w:r>
          </w:p>
        </w:tc>
        <w:tc>
          <w:tcPr>
            <w:tcW w:w="3969" w:type="dxa"/>
          </w:tcPr>
          <w:p w14:paraId="5AF3B0C5" w14:textId="77777777" w:rsidR="008C505E" w:rsidRPr="005D73C0" w:rsidRDefault="008C505E" w:rsidP="00317ECA">
            <w:pPr>
              <w:spacing w:line="276" w:lineRule="auto"/>
              <w:jc w:val="both"/>
              <w:rPr>
                <w:rFonts w:eastAsia="Calibri"/>
                <w:noProof w:val="0"/>
                <w:lang w:val="en-US"/>
              </w:rPr>
            </w:pPr>
            <w:r w:rsidRPr="005D73C0">
              <w:rPr>
                <w:rFonts w:ascii="Times New Roman,Bold" w:eastAsiaTheme="minorHAnsi" w:hAnsi="Times New Roman,Bold" w:cs="Times New Roman,Bold"/>
                <w:b/>
                <w:bCs/>
                <w:noProof w:val="0"/>
                <w:lang w:val="en-US"/>
              </w:rPr>
              <w:t xml:space="preserve">Instituția Publică </w:t>
            </w:r>
            <w:r w:rsidRPr="005D73C0">
              <w:rPr>
                <w:rFonts w:eastAsiaTheme="minorHAnsi"/>
                <w:b/>
                <w:bCs/>
                <w:noProof w:val="0"/>
                <w:lang w:val="en-US"/>
              </w:rPr>
              <w:t>Colegiul Politehnic din Balti</w:t>
            </w:r>
          </w:p>
        </w:tc>
      </w:tr>
      <w:tr w:rsidR="008C505E" w:rsidRPr="00EC30C2" w14:paraId="5B787885" w14:textId="77777777" w:rsidTr="00317ECA">
        <w:tc>
          <w:tcPr>
            <w:tcW w:w="5949" w:type="dxa"/>
            <w:shd w:val="clear" w:color="auto" w:fill="F2F2F2"/>
          </w:tcPr>
          <w:p w14:paraId="6A4CA77F" w14:textId="77777777" w:rsidR="008C505E" w:rsidRPr="00FF430B" w:rsidRDefault="008C505E" w:rsidP="00317ECA">
            <w:pPr>
              <w:spacing w:line="276" w:lineRule="auto"/>
              <w:jc w:val="both"/>
              <w:rPr>
                <w:rFonts w:eastAsia="Calibri"/>
                <w:noProof w:val="0"/>
              </w:rPr>
            </w:pPr>
            <w:r w:rsidRPr="00FF430B">
              <w:rPr>
                <w:rFonts w:eastAsia="Calibri"/>
                <w:noProof w:val="0"/>
              </w:rPr>
              <w:t>IDNO</w:t>
            </w:r>
          </w:p>
        </w:tc>
        <w:tc>
          <w:tcPr>
            <w:tcW w:w="3969" w:type="dxa"/>
          </w:tcPr>
          <w:p w14:paraId="19C2A674" w14:textId="77777777" w:rsidR="008C505E" w:rsidRPr="00FF430B" w:rsidRDefault="008C505E" w:rsidP="00317ECA">
            <w:pPr>
              <w:spacing w:line="276" w:lineRule="auto"/>
              <w:jc w:val="both"/>
              <w:rPr>
                <w:rFonts w:eastAsia="Calibri"/>
                <w:noProof w:val="0"/>
              </w:rPr>
            </w:pPr>
            <w:r>
              <w:rPr>
                <w:rFonts w:eastAsiaTheme="minorHAnsi"/>
                <w:b/>
                <w:bCs/>
                <w:noProof w:val="0"/>
                <w:lang w:val="ru-RU"/>
              </w:rPr>
              <w:t>1007602006826</w:t>
            </w:r>
          </w:p>
        </w:tc>
      </w:tr>
      <w:tr w:rsidR="008C505E" w:rsidRPr="00EC30C2" w14:paraId="48C00642" w14:textId="77777777" w:rsidTr="00317ECA">
        <w:tc>
          <w:tcPr>
            <w:tcW w:w="5949" w:type="dxa"/>
            <w:shd w:val="clear" w:color="auto" w:fill="F2F2F2"/>
          </w:tcPr>
          <w:p w14:paraId="37B471FD" w14:textId="77777777" w:rsidR="008C505E" w:rsidRPr="00FF430B" w:rsidRDefault="008C505E" w:rsidP="00317ECA">
            <w:pPr>
              <w:spacing w:line="276" w:lineRule="auto"/>
              <w:jc w:val="both"/>
              <w:rPr>
                <w:rFonts w:eastAsia="Calibri"/>
                <w:noProof w:val="0"/>
              </w:rPr>
            </w:pPr>
            <w:r w:rsidRPr="00FF430B">
              <w:rPr>
                <w:rFonts w:eastAsia="Calibri"/>
                <w:noProof w:val="0"/>
              </w:rPr>
              <w:t>Adresa</w:t>
            </w:r>
          </w:p>
        </w:tc>
        <w:tc>
          <w:tcPr>
            <w:tcW w:w="3969" w:type="dxa"/>
          </w:tcPr>
          <w:p w14:paraId="2085D16D" w14:textId="77777777" w:rsidR="008C505E" w:rsidRPr="00FF430B" w:rsidRDefault="008C505E" w:rsidP="00317ECA">
            <w:pPr>
              <w:spacing w:line="276" w:lineRule="auto"/>
              <w:jc w:val="both"/>
              <w:rPr>
                <w:rFonts w:eastAsia="Calibri"/>
                <w:noProof w:val="0"/>
              </w:rPr>
            </w:pPr>
            <w:r w:rsidRPr="005D73C0">
              <w:rPr>
                <w:rFonts w:eastAsiaTheme="minorHAnsi"/>
                <w:b/>
                <w:bCs/>
                <w:noProof w:val="0"/>
                <w:lang w:val="en-US"/>
              </w:rPr>
              <w:t xml:space="preserve">Republica Moldova, </w:t>
            </w:r>
            <w:r w:rsidRPr="005D73C0">
              <w:rPr>
                <w:rFonts w:ascii="Times New Roman,Bold" w:eastAsiaTheme="minorHAnsi" w:hAnsi="Times New Roman,Bold" w:cs="Times New Roman,Bold"/>
                <w:b/>
                <w:bCs/>
                <w:noProof w:val="0"/>
                <w:lang w:val="en-US"/>
              </w:rPr>
              <w:t xml:space="preserve">mun.Bălţi, </w:t>
            </w:r>
            <w:r w:rsidRPr="005D73C0">
              <w:rPr>
                <w:rFonts w:eastAsiaTheme="minorHAnsi"/>
                <w:b/>
                <w:bCs/>
                <w:noProof w:val="0"/>
                <w:lang w:val="en-US"/>
              </w:rPr>
              <w:t xml:space="preserve">str. </w:t>
            </w:r>
            <w:r>
              <w:rPr>
                <w:rFonts w:eastAsiaTheme="minorHAnsi"/>
                <w:b/>
                <w:bCs/>
                <w:noProof w:val="0"/>
                <w:lang w:val="ru-RU"/>
              </w:rPr>
              <w:t>I. Franco, 11</w:t>
            </w:r>
          </w:p>
        </w:tc>
      </w:tr>
      <w:tr w:rsidR="008C505E" w:rsidRPr="00EC30C2" w14:paraId="38388DC5" w14:textId="77777777" w:rsidTr="00317ECA">
        <w:tc>
          <w:tcPr>
            <w:tcW w:w="5949" w:type="dxa"/>
            <w:shd w:val="clear" w:color="auto" w:fill="F2F2F2"/>
          </w:tcPr>
          <w:p w14:paraId="09BCECA5" w14:textId="77777777" w:rsidR="008C505E" w:rsidRPr="00FF430B" w:rsidRDefault="008C505E" w:rsidP="00317ECA">
            <w:pPr>
              <w:spacing w:line="276" w:lineRule="auto"/>
              <w:jc w:val="both"/>
              <w:rPr>
                <w:rFonts w:eastAsia="Calibri"/>
                <w:noProof w:val="0"/>
              </w:rPr>
            </w:pPr>
            <w:r w:rsidRPr="00FF430B">
              <w:rPr>
                <w:rFonts w:eastAsia="Calibri"/>
                <w:noProof w:val="0"/>
              </w:rPr>
              <w:t>Numărul de telefon/fax</w:t>
            </w:r>
          </w:p>
        </w:tc>
        <w:tc>
          <w:tcPr>
            <w:tcW w:w="3969" w:type="dxa"/>
          </w:tcPr>
          <w:p w14:paraId="2FCF212D" w14:textId="77777777" w:rsidR="008C505E" w:rsidRPr="00FF430B" w:rsidRDefault="008C505E" w:rsidP="00317ECA">
            <w:pPr>
              <w:spacing w:line="276" w:lineRule="auto"/>
              <w:jc w:val="both"/>
              <w:rPr>
                <w:rFonts w:eastAsia="Calibri"/>
                <w:noProof w:val="0"/>
              </w:rPr>
            </w:pPr>
            <w:r>
              <w:rPr>
                <w:rFonts w:eastAsiaTheme="minorHAnsi"/>
                <w:b/>
                <w:bCs/>
                <w:noProof w:val="0"/>
                <w:lang w:val="ru-RU"/>
              </w:rPr>
              <w:t>tel./fax (0231) 7-20-94</w:t>
            </w:r>
          </w:p>
        </w:tc>
      </w:tr>
      <w:tr w:rsidR="008C505E" w:rsidRPr="00EC30C2" w14:paraId="13E2A19E" w14:textId="77777777" w:rsidTr="00317ECA">
        <w:tc>
          <w:tcPr>
            <w:tcW w:w="5949" w:type="dxa"/>
            <w:shd w:val="clear" w:color="auto" w:fill="F2F2F2"/>
          </w:tcPr>
          <w:p w14:paraId="6CA390E9" w14:textId="77777777" w:rsidR="008C505E" w:rsidRPr="00FF430B" w:rsidRDefault="008C505E" w:rsidP="00317ECA">
            <w:pPr>
              <w:spacing w:line="276" w:lineRule="auto"/>
              <w:jc w:val="both"/>
              <w:rPr>
                <w:rFonts w:eastAsia="Calibri"/>
                <w:noProof w:val="0"/>
              </w:rPr>
            </w:pPr>
            <w:r w:rsidRPr="00FF430B">
              <w:rPr>
                <w:rFonts w:eastAsia="Calibri"/>
                <w:noProof w:val="0"/>
              </w:rPr>
              <w:t>Adresa de e-mail a autorității contractante</w:t>
            </w:r>
          </w:p>
        </w:tc>
        <w:tc>
          <w:tcPr>
            <w:tcW w:w="3969" w:type="dxa"/>
          </w:tcPr>
          <w:p w14:paraId="59FB2C62" w14:textId="77777777" w:rsidR="008C505E" w:rsidRPr="00FF430B" w:rsidRDefault="008C505E" w:rsidP="00317ECA">
            <w:pPr>
              <w:spacing w:line="276" w:lineRule="auto"/>
              <w:jc w:val="both"/>
              <w:rPr>
                <w:rFonts w:eastAsia="Calibri"/>
                <w:noProof w:val="0"/>
              </w:rPr>
            </w:pPr>
            <w:r>
              <w:rPr>
                <w:rFonts w:eastAsiaTheme="minorHAnsi"/>
                <w:b/>
                <w:bCs/>
                <w:noProof w:val="0"/>
                <w:lang w:val="ru-RU"/>
              </w:rPr>
              <w:t>colegiulbalti@gmail.com</w:t>
            </w:r>
          </w:p>
        </w:tc>
      </w:tr>
      <w:tr w:rsidR="008C505E" w:rsidRPr="00EC30C2" w14:paraId="5212EB1F" w14:textId="77777777" w:rsidTr="00317ECA">
        <w:tc>
          <w:tcPr>
            <w:tcW w:w="5949" w:type="dxa"/>
            <w:shd w:val="clear" w:color="auto" w:fill="F2F2F2"/>
          </w:tcPr>
          <w:p w14:paraId="785EE118" w14:textId="77777777" w:rsidR="008C505E" w:rsidRPr="00FF430B" w:rsidRDefault="008C505E" w:rsidP="00317ECA">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14:paraId="6AEE467C" w14:textId="77777777" w:rsidR="008C505E" w:rsidRPr="00E25FFB" w:rsidRDefault="008C505E" w:rsidP="00317ECA">
            <w:pPr>
              <w:spacing w:line="276" w:lineRule="auto"/>
              <w:jc w:val="both"/>
              <w:rPr>
                <w:rFonts w:eastAsia="Calibri"/>
                <w:b/>
                <w:noProof w:val="0"/>
                <w:lang w:val="en-US"/>
              </w:rPr>
            </w:pPr>
            <w:r w:rsidRPr="00E25FFB">
              <w:rPr>
                <w:rFonts w:eastAsia="Calibri"/>
                <w:b/>
                <w:noProof w:val="0"/>
                <w:lang w:val="en-US"/>
              </w:rPr>
              <w:t>www.cpbmd.info</w:t>
            </w:r>
          </w:p>
        </w:tc>
      </w:tr>
      <w:tr w:rsidR="008C505E" w:rsidRPr="00EC30C2" w14:paraId="411FD473" w14:textId="77777777" w:rsidTr="00317ECA">
        <w:tc>
          <w:tcPr>
            <w:tcW w:w="5949" w:type="dxa"/>
            <w:shd w:val="clear" w:color="auto" w:fill="F2F2F2"/>
          </w:tcPr>
          <w:p w14:paraId="3AD2E9A4" w14:textId="77777777" w:rsidR="008C505E" w:rsidRPr="00FF430B" w:rsidRDefault="008C505E" w:rsidP="00317ECA">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485A0933" w14:textId="77777777" w:rsidR="008C505E" w:rsidRPr="00E25FFB" w:rsidRDefault="008C505E" w:rsidP="00317ECA">
            <w:pPr>
              <w:spacing w:line="276" w:lineRule="auto"/>
              <w:jc w:val="both"/>
              <w:rPr>
                <w:rFonts w:eastAsia="Calibri"/>
                <w:b/>
                <w:noProof w:val="0"/>
              </w:rPr>
            </w:pPr>
            <w:r w:rsidRPr="00E25FFB">
              <w:rPr>
                <w:rFonts w:eastAsia="Calibri"/>
                <w:b/>
                <w:noProof w:val="0"/>
              </w:rPr>
              <w:t>Ion Lisnic tel.0(231) 7-20-94</w:t>
            </w:r>
          </w:p>
        </w:tc>
      </w:tr>
      <w:tr w:rsidR="008C505E" w:rsidRPr="00EC30C2" w14:paraId="64E05071" w14:textId="77777777" w:rsidTr="00317ECA">
        <w:tc>
          <w:tcPr>
            <w:tcW w:w="5949" w:type="dxa"/>
            <w:shd w:val="clear" w:color="auto" w:fill="F2F2F2"/>
          </w:tcPr>
          <w:p w14:paraId="7D262155" w14:textId="77777777" w:rsidR="008C505E" w:rsidRPr="00FF430B" w:rsidRDefault="008C505E" w:rsidP="00317ECA">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14:paraId="3AD9A6C0" w14:textId="77777777" w:rsidR="008C505E" w:rsidRPr="00FF430B" w:rsidRDefault="008C505E" w:rsidP="00317ECA">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14:paraId="4ADEEABE" w14:textId="77777777" w:rsidR="008C505E" w:rsidRPr="00E25FFB" w:rsidRDefault="008C505E" w:rsidP="00317ECA">
            <w:pPr>
              <w:spacing w:line="276" w:lineRule="auto"/>
              <w:jc w:val="both"/>
              <w:rPr>
                <w:rFonts w:eastAsia="Calibri"/>
                <w:noProof w:val="0"/>
                <w:lang w:val="en-US"/>
              </w:rPr>
            </w:pPr>
            <w:r w:rsidRPr="00E25FFB">
              <w:rPr>
                <w:rFonts w:ascii="Times New Roman,BoldItalic" w:eastAsiaTheme="minorHAnsi" w:hAnsi="Times New Roman,BoldItalic" w:cs="Times New Roman,BoldItalic"/>
                <w:b/>
                <w:bCs/>
                <w:i/>
                <w:iCs/>
                <w:noProof w:val="0"/>
                <w:lang w:val="en-US"/>
              </w:rPr>
              <w:t>documentaț</w:t>
            </w:r>
            <w:r w:rsidRPr="00E25FFB">
              <w:rPr>
                <w:rFonts w:eastAsiaTheme="minorHAnsi"/>
                <w:b/>
                <w:bCs/>
                <w:i/>
                <w:iCs/>
                <w:noProof w:val="0"/>
                <w:lang w:val="en-US"/>
              </w:rPr>
              <w:t>ia de atribuire este anexat</w:t>
            </w:r>
            <w:r w:rsidRPr="00E25FFB">
              <w:rPr>
                <w:rFonts w:ascii="Times New Roman,BoldItalic" w:eastAsiaTheme="minorHAnsi" w:hAnsi="Times New Roman,BoldItalic" w:cs="Times New Roman,BoldItalic"/>
                <w:b/>
                <w:bCs/>
                <w:i/>
                <w:iCs/>
                <w:noProof w:val="0"/>
                <w:lang w:val="en-US"/>
              </w:rPr>
              <w:t xml:space="preserve">ă în </w:t>
            </w:r>
            <w:r w:rsidRPr="00E25FFB">
              <w:rPr>
                <w:rFonts w:eastAsiaTheme="minorHAnsi"/>
                <w:b/>
                <w:bCs/>
                <w:i/>
                <w:iCs/>
                <w:noProof w:val="0"/>
                <w:lang w:val="en-US"/>
              </w:rPr>
              <w:t xml:space="preserve">cadrul procedurii </w:t>
            </w:r>
            <w:r w:rsidRPr="00E25FFB">
              <w:rPr>
                <w:rFonts w:ascii="Times New Roman,BoldItalic" w:eastAsiaTheme="minorHAnsi" w:hAnsi="Times New Roman,BoldItalic" w:cs="Times New Roman,BoldItalic"/>
                <w:b/>
                <w:bCs/>
                <w:i/>
                <w:iCs/>
                <w:noProof w:val="0"/>
                <w:lang w:val="en-US"/>
              </w:rPr>
              <w:t>î</w:t>
            </w:r>
            <w:r w:rsidRPr="00E25FFB">
              <w:rPr>
                <w:rFonts w:eastAsiaTheme="minorHAnsi"/>
                <w:b/>
                <w:bCs/>
                <w:i/>
                <w:iCs/>
                <w:noProof w:val="0"/>
                <w:lang w:val="en-US"/>
              </w:rPr>
              <w:t>n SIA RSAP</w:t>
            </w:r>
          </w:p>
        </w:tc>
      </w:tr>
      <w:tr w:rsidR="008C505E" w:rsidRPr="00EC30C2" w14:paraId="78ACDF5A" w14:textId="77777777" w:rsidTr="00317ECA">
        <w:tc>
          <w:tcPr>
            <w:tcW w:w="5949" w:type="dxa"/>
            <w:shd w:val="clear" w:color="auto" w:fill="F2F2F2"/>
          </w:tcPr>
          <w:p w14:paraId="0C7ADB97" w14:textId="77777777" w:rsidR="008C505E" w:rsidRPr="00FF430B" w:rsidRDefault="008C505E" w:rsidP="00317ECA">
            <w:pPr>
              <w:spacing w:line="276" w:lineRule="auto"/>
              <w:jc w:val="both"/>
              <w:rPr>
                <w:rFonts w:eastAsia="Calibri"/>
                <w:noProof w:val="0"/>
              </w:rPr>
            </w:pPr>
            <w:r w:rsidRPr="00FF430B">
              <w:rPr>
                <w:rFonts w:eastAsia="Calibri"/>
                <w:noProof w:val="0"/>
              </w:rPr>
              <w:t>Tipul autorității contractante și obiectul principal de activitate</w:t>
            </w:r>
          </w:p>
          <w:p w14:paraId="6046EFD8" w14:textId="77777777" w:rsidR="008C505E" w:rsidRPr="00FF430B" w:rsidRDefault="008C505E" w:rsidP="00317ECA">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C6C0FF5" w14:textId="77777777" w:rsidR="008C505E" w:rsidRPr="00E25089" w:rsidRDefault="008C505E" w:rsidP="00317ECA">
            <w:pPr>
              <w:spacing w:line="276" w:lineRule="auto"/>
              <w:jc w:val="both"/>
              <w:rPr>
                <w:rFonts w:asciiTheme="minorHAnsi" w:eastAsia="Calibri" w:hAnsiTheme="minorHAnsi"/>
                <w:noProof w:val="0"/>
              </w:rPr>
            </w:pPr>
            <w:r w:rsidRPr="005D73C0">
              <w:rPr>
                <w:rFonts w:ascii="Times New Roman,Bold" w:eastAsiaTheme="minorHAnsi" w:hAnsi="Times New Roman,Bold" w:cs="Times New Roman,Bold"/>
                <w:b/>
                <w:bCs/>
                <w:noProof w:val="0"/>
                <w:lang w:val="en-US"/>
              </w:rPr>
              <w:t>Instituția Publică</w:t>
            </w:r>
            <w:r>
              <w:rPr>
                <w:rFonts w:ascii="Times New Roman,Bold" w:eastAsiaTheme="minorHAnsi" w:hAnsi="Times New Roman,Bold" w:cs="Times New Roman,Bold"/>
                <w:b/>
                <w:bCs/>
                <w:noProof w:val="0"/>
                <w:lang w:val="en-US"/>
              </w:rPr>
              <w:t>, învățămînt și educație</w:t>
            </w:r>
          </w:p>
        </w:tc>
      </w:tr>
    </w:tbl>
    <w:p w14:paraId="1B016620" w14:textId="77777777" w:rsidR="008C505E" w:rsidRPr="00FF430B" w:rsidRDefault="008C505E" w:rsidP="008C505E">
      <w:pPr>
        <w:numPr>
          <w:ilvl w:val="0"/>
          <w:numId w:val="19"/>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418"/>
        <w:gridCol w:w="1984"/>
        <w:gridCol w:w="1276"/>
        <w:gridCol w:w="2977"/>
        <w:gridCol w:w="1701"/>
      </w:tblGrid>
      <w:tr w:rsidR="008C505E" w:rsidRPr="00EC30C2" w14:paraId="6E8C07E1" w14:textId="77777777" w:rsidTr="00317EC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FB798CB" w14:textId="77777777" w:rsidR="008C505E" w:rsidRPr="00FF430B" w:rsidRDefault="008C505E" w:rsidP="00317ECA">
            <w:pPr>
              <w:spacing w:line="276" w:lineRule="auto"/>
              <w:jc w:val="center"/>
              <w:rPr>
                <w:rFonts w:eastAsia="Calibri"/>
                <w:noProof w:val="0"/>
              </w:rPr>
            </w:pPr>
            <w:r w:rsidRPr="00FF430B">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616D5BF1" w14:textId="77777777" w:rsidR="008C505E" w:rsidRPr="00FF430B" w:rsidRDefault="008C505E" w:rsidP="00317ECA">
            <w:pPr>
              <w:spacing w:line="276" w:lineRule="auto"/>
              <w:jc w:val="center"/>
              <w:rPr>
                <w:rFonts w:eastAsia="Calibri"/>
                <w:noProof w:val="0"/>
              </w:rPr>
            </w:pPr>
            <w:r w:rsidRPr="00FF430B">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3B6D0F3B" w14:textId="77777777" w:rsidR="008C505E" w:rsidRPr="00FF430B" w:rsidRDefault="008C505E" w:rsidP="00317ECA">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1EE2CBD" w14:textId="77777777" w:rsidR="008C505E" w:rsidRPr="00FF430B" w:rsidRDefault="008C505E" w:rsidP="00317ECA">
            <w:pPr>
              <w:spacing w:line="276" w:lineRule="auto"/>
              <w:jc w:val="center"/>
              <w:rPr>
                <w:rFonts w:eastAsia="Calibri"/>
                <w:noProof w:val="0"/>
              </w:rPr>
            </w:pPr>
            <w:r w:rsidRPr="00FF430B">
              <w:rPr>
                <w:rFonts w:eastAsia="Calibri"/>
                <w:noProof w:val="0"/>
              </w:rPr>
              <w:t>Cantitate/ Unitate de măsură</w:t>
            </w:r>
          </w:p>
        </w:tc>
        <w:tc>
          <w:tcPr>
            <w:tcW w:w="2977" w:type="dxa"/>
            <w:tcBorders>
              <w:top w:val="single" w:sz="4" w:space="0" w:color="auto"/>
              <w:left w:val="single" w:sz="4" w:space="0" w:color="auto"/>
              <w:bottom w:val="single" w:sz="4" w:space="0" w:color="auto"/>
              <w:right w:val="single" w:sz="4" w:space="0" w:color="auto"/>
            </w:tcBorders>
            <w:shd w:val="clear" w:color="auto" w:fill="F2F2F2"/>
            <w:vAlign w:val="center"/>
          </w:tcPr>
          <w:p w14:paraId="0937347E" w14:textId="77777777" w:rsidR="008C505E" w:rsidRPr="00FF430B" w:rsidRDefault="008C505E" w:rsidP="00317ECA">
            <w:pPr>
              <w:spacing w:line="276" w:lineRule="auto"/>
              <w:jc w:val="center"/>
              <w:rPr>
                <w:rFonts w:eastAsia="Calibri"/>
                <w:noProof w:val="0"/>
              </w:rPr>
            </w:pPr>
            <w:r w:rsidRPr="00FF430B">
              <w:rPr>
                <w:rFonts w:eastAsia="Calibri"/>
                <w:noProof w:val="0"/>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25E5737B" w14:textId="77777777" w:rsidR="008C505E" w:rsidRPr="00FF430B" w:rsidRDefault="008C505E" w:rsidP="00317ECA">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8C505E" w:rsidRPr="00EC30C2" w14:paraId="493E646B" w14:textId="77777777" w:rsidTr="00317EC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17268C" w14:textId="77777777" w:rsidR="008C505E" w:rsidRPr="00FF430B" w:rsidRDefault="008C505E" w:rsidP="00317ECA">
            <w:pPr>
              <w:spacing w:line="276" w:lineRule="auto"/>
              <w:jc w:val="center"/>
              <w:rPr>
                <w:rFonts w:eastAsia="Calibri"/>
                <w:noProof w:val="0"/>
              </w:rPr>
            </w:pPr>
            <w:r w:rsidRPr="00FF430B">
              <w:rPr>
                <w:rFonts w:eastAsia="Calibri"/>
                <w:noProof w:val="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2E7A3D" w14:textId="77777777" w:rsidR="008C505E" w:rsidRPr="00FF430B" w:rsidRDefault="008C505E" w:rsidP="00317ECA">
            <w:pPr>
              <w:spacing w:line="276" w:lineRule="auto"/>
              <w:rPr>
                <w:rFonts w:eastAsia="Calibri"/>
                <w:noProof w:val="0"/>
              </w:rPr>
            </w:pPr>
            <w:r>
              <w:rPr>
                <w:rFonts w:eastAsiaTheme="minorHAnsi"/>
                <w:noProof w:val="0"/>
                <w:lang w:val="ru-RU"/>
              </w:rPr>
              <w:t>45200000-9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E144489" w14:textId="77777777" w:rsidR="008C505E" w:rsidRPr="00E25FFB" w:rsidRDefault="008C505E" w:rsidP="00317ECA">
            <w:pPr>
              <w:autoSpaceDE w:val="0"/>
              <w:autoSpaceDN w:val="0"/>
              <w:adjustRightInd w:val="0"/>
              <w:rPr>
                <w:rFonts w:eastAsiaTheme="minorHAnsi"/>
                <w:i/>
                <w:iCs/>
                <w:noProof w:val="0"/>
                <w:sz w:val="20"/>
                <w:szCs w:val="20"/>
                <w:lang w:val="en-US"/>
              </w:rPr>
            </w:pPr>
            <w:r w:rsidRPr="00E25FFB">
              <w:rPr>
                <w:rFonts w:eastAsiaTheme="minorHAnsi"/>
                <w:i/>
                <w:iCs/>
                <w:noProof w:val="0"/>
                <w:sz w:val="20"/>
                <w:szCs w:val="20"/>
                <w:lang w:val="en-US"/>
              </w:rPr>
              <w:t>Reparatia capitala a</w:t>
            </w:r>
          </w:p>
          <w:p w14:paraId="5A961575" w14:textId="77777777" w:rsidR="008C505E" w:rsidRPr="00E25FFB" w:rsidRDefault="008C505E" w:rsidP="00317ECA">
            <w:pPr>
              <w:autoSpaceDE w:val="0"/>
              <w:autoSpaceDN w:val="0"/>
              <w:adjustRightInd w:val="0"/>
              <w:rPr>
                <w:rFonts w:eastAsiaTheme="minorHAnsi"/>
                <w:i/>
                <w:iCs/>
                <w:noProof w:val="0"/>
                <w:sz w:val="20"/>
                <w:szCs w:val="20"/>
                <w:lang w:val="en-US"/>
              </w:rPr>
            </w:pPr>
            <w:r w:rsidRPr="00E25FFB">
              <w:rPr>
                <w:rFonts w:eastAsiaTheme="minorHAnsi"/>
                <w:i/>
                <w:iCs/>
                <w:noProof w:val="0"/>
                <w:sz w:val="20"/>
                <w:szCs w:val="20"/>
                <w:lang w:val="en-US"/>
              </w:rPr>
              <w:t>acoperisului</w:t>
            </w:r>
          </w:p>
          <w:p w14:paraId="4AC2139A" w14:textId="77777777" w:rsidR="008C505E" w:rsidRPr="00E25FFB" w:rsidRDefault="008C505E" w:rsidP="00317ECA">
            <w:pPr>
              <w:autoSpaceDE w:val="0"/>
              <w:autoSpaceDN w:val="0"/>
              <w:adjustRightInd w:val="0"/>
              <w:rPr>
                <w:rFonts w:eastAsiaTheme="minorHAnsi"/>
                <w:i/>
                <w:iCs/>
                <w:noProof w:val="0"/>
                <w:sz w:val="20"/>
                <w:szCs w:val="20"/>
                <w:lang w:val="en-US"/>
              </w:rPr>
            </w:pPr>
            <w:r w:rsidRPr="00E25FFB">
              <w:rPr>
                <w:rFonts w:eastAsiaTheme="minorHAnsi"/>
                <w:i/>
                <w:iCs/>
                <w:noProof w:val="0"/>
                <w:sz w:val="20"/>
                <w:szCs w:val="20"/>
                <w:lang w:val="en-US"/>
              </w:rPr>
              <w:t>constructiei de</w:t>
            </w:r>
          </w:p>
          <w:p w14:paraId="1276DC94" w14:textId="77777777" w:rsidR="008C505E" w:rsidRPr="00E25FFB" w:rsidRDefault="008C505E" w:rsidP="00317ECA">
            <w:pPr>
              <w:autoSpaceDE w:val="0"/>
              <w:autoSpaceDN w:val="0"/>
              <w:adjustRightInd w:val="0"/>
              <w:rPr>
                <w:rFonts w:eastAsiaTheme="minorHAnsi"/>
                <w:i/>
                <w:iCs/>
                <w:noProof w:val="0"/>
                <w:sz w:val="20"/>
                <w:szCs w:val="20"/>
                <w:lang w:val="en-US"/>
              </w:rPr>
            </w:pPr>
            <w:r>
              <w:rPr>
                <w:rFonts w:eastAsiaTheme="minorHAnsi"/>
                <w:i/>
                <w:iCs/>
                <w:noProof w:val="0"/>
                <w:sz w:val="20"/>
                <w:szCs w:val="20"/>
                <w:lang w:val="en-US"/>
              </w:rPr>
              <w:t xml:space="preserve">invatamint </w:t>
            </w:r>
            <w:r w:rsidRPr="00E25FFB">
              <w:rPr>
                <w:rFonts w:eastAsiaTheme="minorHAnsi"/>
                <w:i/>
                <w:iCs/>
                <w:noProof w:val="0"/>
                <w:sz w:val="20"/>
                <w:szCs w:val="20"/>
                <w:lang w:val="en-US"/>
              </w:rPr>
              <w:t xml:space="preserve"> str. Ivan</w:t>
            </w:r>
          </w:p>
          <w:p w14:paraId="74F8E73D" w14:textId="77777777" w:rsidR="008C505E" w:rsidRPr="00E25FFB" w:rsidRDefault="008C505E" w:rsidP="00317ECA">
            <w:pPr>
              <w:autoSpaceDE w:val="0"/>
              <w:autoSpaceDN w:val="0"/>
              <w:adjustRightInd w:val="0"/>
              <w:rPr>
                <w:rFonts w:eastAsiaTheme="minorHAnsi"/>
                <w:i/>
                <w:iCs/>
                <w:noProof w:val="0"/>
                <w:sz w:val="20"/>
                <w:szCs w:val="20"/>
                <w:lang w:val="en-US"/>
              </w:rPr>
            </w:pPr>
            <w:r w:rsidRPr="00E25FFB">
              <w:rPr>
                <w:rFonts w:eastAsiaTheme="minorHAnsi"/>
                <w:i/>
                <w:iCs/>
                <w:noProof w:val="0"/>
                <w:sz w:val="20"/>
                <w:szCs w:val="20"/>
                <w:lang w:val="en-US"/>
              </w:rPr>
              <w:t>Franco, 11 m. Balti</w:t>
            </w:r>
          </w:p>
          <w:p w14:paraId="0BCC0853" w14:textId="77777777" w:rsidR="008C505E" w:rsidRPr="00FF430B" w:rsidRDefault="008C505E" w:rsidP="00317ECA">
            <w:pPr>
              <w:spacing w:line="276" w:lineRule="auto"/>
              <w:rPr>
                <w:rFonts w:eastAsia="Calibri"/>
                <w:noProof w:val="0"/>
              </w:rPr>
            </w:pPr>
            <w:r w:rsidRPr="0025249E">
              <w:rPr>
                <w:rFonts w:eastAsiaTheme="minorHAnsi"/>
                <w:i/>
                <w:iCs/>
                <w:noProof w:val="0"/>
                <w:sz w:val="20"/>
                <w:szCs w:val="20"/>
                <w:lang w:val="en-US"/>
              </w:rPr>
              <w:t>obiect nr. 21-39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6800B1" w14:textId="77777777" w:rsidR="008C505E" w:rsidRPr="00FF430B" w:rsidRDefault="008C505E" w:rsidP="00317ECA">
            <w:pPr>
              <w:spacing w:line="276" w:lineRule="auto"/>
              <w:rPr>
                <w:rFonts w:eastAsia="Calibri"/>
                <w:noProof w:val="0"/>
              </w:rPr>
            </w:pPr>
            <w:r>
              <w:rPr>
                <w:rFonts w:eastAsia="Calibri"/>
                <w:noProof w:val="0"/>
              </w:rPr>
              <w:t>lucrări</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9EF440C" w14:textId="77777777" w:rsidR="008C505E" w:rsidRDefault="008C505E" w:rsidP="00317ECA">
            <w:pPr>
              <w:autoSpaceDE w:val="0"/>
              <w:autoSpaceDN w:val="0"/>
              <w:adjustRightInd w:val="0"/>
              <w:rPr>
                <w:rFonts w:eastAsiaTheme="minorHAnsi"/>
                <w:noProof w:val="0"/>
                <w:lang w:val="ru-RU"/>
              </w:rPr>
            </w:pPr>
            <w:r>
              <w:rPr>
                <w:rFonts w:eastAsiaTheme="minorHAnsi"/>
                <w:noProof w:val="0"/>
                <w:lang w:val="ru-RU"/>
              </w:rPr>
              <w:t>Conform Caetului</w:t>
            </w:r>
          </w:p>
          <w:p w14:paraId="3B12273F" w14:textId="77777777" w:rsidR="008C505E" w:rsidRPr="00FF430B" w:rsidRDefault="008C505E" w:rsidP="00317ECA">
            <w:pPr>
              <w:spacing w:line="276" w:lineRule="auto"/>
              <w:jc w:val="both"/>
              <w:rPr>
                <w:rFonts w:eastAsia="Calibri"/>
                <w:noProof w:val="0"/>
              </w:rPr>
            </w:pPr>
            <w:r>
              <w:rPr>
                <w:rFonts w:eastAsiaTheme="minorHAnsi"/>
                <w:noProof w:val="0"/>
                <w:lang w:val="ru-RU"/>
              </w:rPr>
              <w:t>de sarcini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2788024" w14:textId="77777777" w:rsidR="008C505E" w:rsidRDefault="008C505E" w:rsidP="00317ECA">
            <w:pPr>
              <w:spacing w:line="276" w:lineRule="auto"/>
              <w:jc w:val="center"/>
              <w:rPr>
                <w:rFonts w:eastAsia="Calibri"/>
                <w:noProof w:val="0"/>
              </w:rPr>
            </w:pPr>
          </w:p>
          <w:p w14:paraId="23D8C045" w14:textId="77777777" w:rsidR="008C505E" w:rsidRDefault="008C505E" w:rsidP="00317ECA">
            <w:pPr>
              <w:rPr>
                <w:rFonts w:eastAsia="Calibri"/>
              </w:rPr>
            </w:pPr>
          </w:p>
          <w:p w14:paraId="4D54CCB7" w14:textId="77777777" w:rsidR="008C505E" w:rsidRPr="00E25FFB" w:rsidRDefault="008C505E" w:rsidP="00317ECA">
            <w:pPr>
              <w:jc w:val="center"/>
              <w:rPr>
                <w:rFonts w:eastAsia="Calibri"/>
              </w:rPr>
            </w:pPr>
            <w:r>
              <w:rPr>
                <w:rFonts w:eastAsiaTheme="minorHAnsi"/>
                <w:noProof w:val="0"/>
                <w:lang w:val="ru-RU"/>
              </w:rPr>
              <w:t>4 766 268.38</w:t>
            </w:r>
          </w:p>
        </w:tc>
      </w:tr>
    </w:tbl>
    <w:p w14:paraId="799F31D6" w14:textId="77777777" w:rsidR="008C505E" w:rsidRPr="00FF430B" w:rsidRDefault="008C505E" w:rsidP="008C505E">
      <w:pPr>
        <w:numPr>
          <w:ilvl w:val="0"/>
          <w:numId w:val="19"/>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8C505E" w:rsidRPr="00EC30C2" w14:paraId="7B85CE0F" w14:textId="77777777" w:rsidTr="00317ECA">
        <w:tc>
          <w:tcPr>
            <w:tcW w:w="5954" w:type="dxa"/>
            <w:shd w:val="clear" w:color="auto" w:fill="F2F2F2"/>
          </w:tcPr>
          <w:p w14:paraId="6B47DE31" w14:textId="77777777" w:rsidR="008C505E" w:rsidRPr="00FF430B" w:rsidRDefault="008C505E" w:rsidP="00317ECA">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3F23FCF4" w14:textId="77777777" w:rsidR="008C505E" w:rsidRPr="00FF430B" w:rsidRDefault="008C505E" w:rsidP="00317ECA">
            <w:pPr>
              <w:spacing w:line="276" w:lineRule="auto"/>
              <w:jc w:val="both"/>
              <w:rPr>
                <w:rFonts w:eastAsia="Calibri"/>
                <w:noProof w:val="0"/>
              </w:rPr>
            </w:pPr>
            <w:r>
              <w:rPr>
                <w:rFonts w:eastAsia="Calibri"/>
                <w:noProof w:val="0"/>
              </w:rPr>
              <w:t xml:space="preserve">Nu </w:t>
            </w:r>
            <w:r>
              <w:rPr>
                <w:rFonts w:ascii="Segoe UI Symbol" w:eastAsia="Calibri" w:hAnsi="Segoe UI Symbol" w:cs="Segoe UI Symbol"/>
                <w:noProof w:val="0"/>
              </w:rPr>
              <w:t>☑</w:t>
            </w:r>
          </w:p>
          <w:p w14:paraId="62ABFFEB" w14:textId="77777777" w:rsidR="008C505E" w:rsidRPr="00FF430B" w:rsidRDefault="008C505E" w:rsidP="00317ECA">
            <w:pPr>
              <w:spacing w:line="276" w:lineRule="auto"/>
              <w:contextualSpacing/>
              <w:jc w:val="both"/>
              <w:rPr>
                <w:rFonts w:eastAsia="Calibri"/>
                <w:noProof w:val="0"/>
              </w:rPr>
            </w:pPr>
            <w:r w:rsidRPr="00FF430B">
              <w:rPr>
                <w:rFonts w:eastAsia="Calibri"/>
                <w:noProof w:val="0"/>
              </w:rPr>
              <w:t>Da □</w:t>
            </w:r>
          </w:p>
        </w:tc>
      </w:tr>
      <w:tr w:rsidR="008C505E" w:rsidRPr="00EC30C2" w14:paraId="52C6D0FA" w14:textId="77777777" w:rsidTr="00317ECA">
        <w:tc>
          <w:tcPr>
            <w:tcW w:w="5954" w:type="dxa"/>
            <w:shd w:val="clear" w:color="auto" w:fill="F2F2F2"/>
          </w:tcPr>
          <w:p w14:paraId="573F00AC" w14:textId="77777777" w:rsidR="008C505E" w:rsidRPr="00FF430B" w:rsidRDefault="008C505E" w:rsidP="00317ECA">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14:paraId="27099DA1" w14:textId="77777777" w:rsidR="008C505E" w:rsidRPr="00FF430B" w:rsidRDefault="008C505E" w:rsidP="00317ECA">
            <w:pPr>
              <w:spacing w:line="276" w:lineRule="auto"/>
              <w:jc w:val="both"/>
              <w:rPr>
                <w:rFonts w:eastAsia="Calibri"/>
                <w:noProof w:val="0"/>
              </w:rPr>
            </w:pPr>
            <w:r w:rsidRPr="00FF430B">
              <w:rPr>
                <w:rFonts w:eastAsia="Calibri"/>
                <w:noProof w:val="0"/>
              </w:rPr>
              <w:t xml:space="preserve">Nu </w:t>
            </w:r>
            <w:r>
              <w:rPr>
                <w:rFonts w:ascii="Segoe UI Symbol" w:eastAsia="Calibri" w:hAnsi="Segoe UI Symbol" w:cs="Segoe UI Symbol"/>
                <w:noProof w:val="0"/>
              </w:rPr>
              <w:t>☑</w:t>
            </w:r>
          </w:p>
          <w:p w14:paraId="36F0E67B" w14:textId="77777777" w:rsidR="008C505E" w:rsidRPr="00FF430B" w:rsidRDefault="008C505E" w:rsidP="00317ECA">
            <w:pPr>
              <w:spacing w:line="276" w:lineRule="auto"/>
              <w:contextualSpacing/>
              <w:jc w:val="both"/>
              <w:rPr>
                <w:rFonts w:eastAsia="Calibri"/>
                <w:noProof w:val="0"/>
              </w:rPr>
            </w:pPr>
            <w:r w:rsidRPr="00FF430B">
              <w:rPr>
                <w:rFonts w:eastAsia="Calibri"/>
                <w:noProof w:val="0"/>
              </w:rPr>
              <w:t>Da □</w:t>
            </w:r>
          </w:p>
        </w:tc>
      </w:tr>
      <w:tr w:rsidR="008C505E" w:rsidRPr="00EC30C2" w14:paraId="7BCD0E54" w14:textId="77777777" w:rsidTr="00317ECA">
        <w:tc>
          <w:tcPr>
            <w:tcW w:w="5954" w:type="dxa"/>
            <w:shd w:val="clear" w:color="auto" w:fill="F2F2F2"/>
          </w:tcPr>
          <w:p w14:paraId="304BEDEC" w14:textId="77777777" w:rsidR="008C505E" w:rsidRPr="00FF430B" w:rsidRDefault="008C505E" w:rsidP="00317ECA">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6BF34E2C" w14:textId="77777777" w:rsidR="008C505E" w:rsidRPr="00801835" w:rsidRDefault="008C505E" w:rsidP="00317ECA">
            <w:pPr>
              <w:autoSpaceDE w:val="0"/>
              <w:autoSpaceDN w:val="0"/>
              <w:adjustRightInd w:val="0"/>
              <w:rPr>
                <w:rFonts w:eastAsiaTheme="minorHAnsi"/>
                <w:b/>
                <w:bCs/>
                <w:noProof w:val="0"/>
                <w:lang w:val="en-US"/>
              </w:rPr>
            </w:pPr>
            <w:r>
              <w:rPr>
                <w:rFonts w:eastAsiaTheme="minorHAnsi"/>
                <w:b/>
                <w:bCs/>
                <w:noProof w:val="0"/>
                <w:lang w:val="en-US"/>
              </w:rPr>
              <w:t>D</w:t>
            </w:r>
            <w:r w:rsidRPr="00801835">
              <w:rPr>
                <w:rFonts w:eastAsiaTheme="minorHAnsi"/>
                <w:b/>
                <w:bCs/>
                <w:noProof w:val="0"/>
                <w:lang w:val="en-US"/>
              </w:rPr>
              <w:t>escriere</w:t>
            </w:r>
            <w:r>
              <w:rPr>
                <w:rFonts w:eastAsiaTheme="minorHAnsi"/>
                <w:b/>
                <w:bCs/>
                <w:noProof w:val="0"/>
                <w:lang w:val="en-US"/>
              </w:rPr>
              <w:t>a</w:t>
            </w:r>
            <w:r w:rsidRPr="00801835">
              <w:rPr>
                <w:rFonts w:eastAsiaTheme="minorHAnsi"/>
                <w:b/>
                <w:bCs/>
                <w:noProof w:val="0"/>
                <w:lang w:val="en-US"/>
              </w:rPr>
              <w:t xml:space="preserve"> criteriilor privind </w:t>
            </w:r>
            <w:r w:rsidRPr="00801835">
              <w:rPr>
                <w:rFonts w:eastAsiaTheme="minorHAnsi"/>
                <w:b/>
                <w:bCs/>
                <w:noProof w:val="0"/>
                <w:lang w:val="en-US"/>
              </w:rPr>
              <w:lastRenderedPageBreak/>
              <w:t>eligibilitatea operatorilor economici care pot determina</w:t>
            </w:r>
          </w:p>
          <w:p w14:paraId="700AED36" w14:textId="77777777" w:rsidR="008C505E" w:rsidRPr="00801835" w:rsidRDefault="008C505E" w:rsidP="00317ECA">
            <w:pPr>
              <w:autoSpaceDE w:val="0"/>
              <w:autoSpaceDN w:val="0"/>
              <w:adjustRightInd w:val="0"/>
              <w:rPr>
                <w:rFonts w:ascii="Times New Roman,Bold" w:eastAsiaTheme="minorHAnsi" w:hAnsi="Times New Roman,Bold" w:cs="Times New Roman,Bold"/>
                <w:b/>
                <w:bCs/>
                <w:noProof w:val="0"/>
                <w:lang w:val="en-US"/>
              </w:rPr>
            </w:pPr>
            <w:r w:rsidRPr="00801835">
              <w:rPr>
                <w:rFonts w:eastAsiaTheme="minorHAnsi"/>
                <w:b/>
                <w:bCs/>
                <w:noProof w:val="0"/>
                <w:lang w:val="en-US"/>
              </w:rPr>
              <w:t xml:space="preserve">eliminarea acestora </w:t>
            </w:r>
            <w:r w:rsidRPr="00801835">
              <w:rPr>
                <w:rFonts w:ascii="Times New Roman,Bold" w:eastAsiaTheme="minorHAnsi" w:hAnsi="Times New Roman,Bold" w:cs="Times New Roman,Bold"/>
                <w:b/>
                <w:bCs/>
                <w:noProof w:val="0"/>
                <w:lang w:val="en-US"/>
              </w:rPr>
              <w:t xml:space="preserve">și </w:t>
            </w:r>
            <w:r w:rsidRPr="00801835">
              <w:rPr>
                <w:rFonts w:eastAsiaTheme="minorHAnsi"/>
                <w:b/>
                <w:bCs/>
                <w:noProof w:val="0"/>
                <w:lang w:val="en-US"/>
              </w:rPr>
              <w:t xml:space="preserve">a criteriilor de </w:t>
            </w:r>
            <w:r w:rsidRPr="00801835">
              <w:rPr>
                <w:rFonts w:ascii="Times New Roman,Bold" w:eastAsiaTheme="minorHAnsi" w:hAnsi="Times New Roman,Bold" w:cs="Times New Roman,Bold"/>
                <w:b/>
                <w:bCs/>
                <w:noProof w:val="0"/>
                <w:lang w:val="en-US"/>
              </w:rPr>
              <w:t xml:space="preserve">selecție; </w:t>
            </w:r>
            <w:r w:rsidRPr="00801835">
              <w:rPr>
                <w:rFonts w:eastAsiaTheme="minorHAnsi"/>
                <w:b/>
                <w:bCs/>
                <w:noProof w:val="0"/>
                <w:lang w:val="en-US"/>
              </w:rPr>
              <w:t xml:space="preserve">nivelul minim (nivelurile minime) al (ale) </w:t>
            </w:r>
            <w:r w:rsidRPr="00801835">
              <w:rPr>
                <w:rFonts w:ascii="Times New Roman,Bold" w:eastAsiaTheme="minorHAnsi" w:hAnsi="Times New Roman,Bold" w:cs="Times New Roman,Bold"/>
                <w:b/>
                <w:bCs/>
                <w:noProof w:val="0"/>
                <w:lang w:val="en-US"/>
              </w:rPr>
              <w:t>cerințelor</w:t>
            </w:r>
          </w:p>
          <w:p w14:paraId="6E3B1AF0" w14:textId="77777777" w:rsidR="008C505E" w:rsidRPr="00801835" w:rsidRDefault="008C505E" w:rsidP="00317ECA">
            <w:pPr>
              <w:spacing w:line="276" w:lineRule="auto"/>
              <w:contextualSpacing/>
              <w:jc w:val="both"/>
              <w:rPr>
                <w:rFonts w:eastAsia="Calibri"/>
                <w:noProof w:val="0"/>
                <w:sz w:val="20"/>
                <w:szCs w:val="20"/>
                <w:lang w:val="en-US"/>
              </w:rPr>
            </w:pPr>
            <w:r w:rsidRPr="00801835">
              <w:rPr>
                <w:rFonts w:eastAsiaTheme="minorHAnsi"/>
                <w:b/>
                <w:bCs/>
                <w:noProof w:val="0"/>
                <w:lang w:val="en-US"/>
              </w:rPr>
              <w:t xml:space="preserve">eventual impuse; se </w:t>
            </w:r>
            <w:r w:rsidRPr="00801835">
              <w:rPr>
                <w:rFonts w:ascii="Times New Roman,Bold" w:eastAsiaTheme="minorHAnsi" w:hAnsi="Times New Roman,Bold" w:cs="Times New Roman,Bold"/>
                <w:b/>
                <w:bCs/>
                <w:noProof w:val="0"/>
                <w:lang w:val="en-US"/>
              </w:rPr>
              <w:t>menționează informațiil</w:t>
            </w:r>
            <w:r w:rsidRPr="00801835">
              <w:rPr>
                <w:rFonts w:eastAsiaTheme="minorHAnsi"/>
                <w:b/>
                <w:bCs/>
                <w:noProof w:val="0"/>
                <w:lang w:val="en-US"/>
              </w:rPr>
              <w:t xml:space="preserve">e solicitate (DUAE, </w:t>
            </w:r>
            <w:r w:rsidRPr="00801835">
              <w:rPr>
                <w:rFonts w:ascii="Times New Roman,Bold" w:eastAsiaTheme="minorHAnsi" w:hAnsi="Times New Roman,Bold" w:cs="Times New Roman,Bold"/>
                <w:b/>
                <w:bCs/>
                <w:noProof w:val="0"/>
                <w:lang w:val="en-US"/>
              </w:rPr>
              <w:t>documentaț</w:t>
            </w:r>
            <w:r>
              <w:rPr>
                <w:rFonts w:ascii="Times New Roman,Bold" w:eastAsiaTheme="minorHAnsi" w:hAnsi="Times New Roman,Bold" w:cs="Times New Roman,Bold"/>
                <w:b/>
                <w:bCs/>
                <w:noProof w:val="0"/>
                <w:lang w:val="en-US"/>
              </w:rPr>
              <w:t>ie)</w:t>
            </w:r>
          </w:p>
          <w:p w14:paraId="6C855FCC" w14:textId="77777777" w:rsidR="008C505E" w:rsidRPr="00FF430B" w:rsidRDefault="008C505E" w:rsidP="00317ECA">
            <w:pPr>
              <w:spacing w:line="276" w:lineRule="auto"/>
              <w:contextualSpacing/>
              <w:jc w:val="both"/>
              <w:rPr>
                <w:rFonts w:eastAsia="Calibri"/>
                <w:noProof w:val="0"/>
              </w:rPr>
            </w:pPr>
          </w:p>
          <w:p w14:paraId="53B903A1" w14:textId="77777777" w:rsidR="008C505E" w:rsidRPr="00FF430B" w:rsidRDefault="008C505E" w:rsidP="00317ECA">
            <w:pPr>
              <w:spacing w:line="276" w:lineRule="auto"/>
              <w:contextualSpacing/>
              <w:jc w:val="both"/>
              <w:rPr>
                <w:rFonts w:eastAsia="Calibri"/>
                <w:noProof w:val="0"/>
              </w:rPr>
            </w:pPr>
          </w:p>
        </w:tc>
      </w:tr>
    </w:tbl>
    <w:p w14:paraId="04AB9A5D" w14:textId="77777777" w:rsidR="008C505E" w:rsidRDefault="008C505E" w:rsidP="008C505E">
      <w:pPr>
        <w:spacing w:before="240" w:after="160" w:line="276" w:lineRule="auto"/>
        <w:ind w:left="1080"/>
        <w:jc w:val="both"/>
        <w:rPr>
          <w:rFonts w:eastAsia="Calibri"/>
          <w:b/>
          <w:noProof w:val="0"/>
        </w:rPr>
      </w:pPr>
    </w:p>
    <w:p w14:paraId="464DA05A" w14:textId="77777777" w:rsidR="008C505E" w:rsidRPr="00FF430B" w:rsidRDefault="008C505E" w:rsidP="008C505E">
      <w:pPr>
        <w:numPr>
          <w:ilvl w:val="0"/>
          <w:numId w:val="19"/>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8C505E" w:rsidRPr="00EC30C2" w14:paraId="64A4DBEB" w14:textId="77777777" w:rsidTr="00317ECA">
        <w:tc>
          <w:tcPr>
            <w:tcW w:w="5812" w:type="dxa"/>
            <w:shd w:val="clear" w:color="auto" w:fill="F2F2F2"/>
          </w:tcPr>
          <w:p w14:paraId="2B0D69E0" w14:textId="77777777" w:rsidR="008C505E" w:rsidRPr="00FF430B" w:rsidRDefault="008C505E" w:rsidP="00317ECA">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CA36D4C" w14:textId="77777777" w:rsidR="008C505E" w:rsidRPr="00FF430B" w:rsidRDefault="008C505E" w:rsidP="00317ECA">
            <w:pPr>
              <w:spacing w:line="276" w:lineRule="auto"/>
              <w:contextualSpacing/>
              <w:jc w:val="both"/>
              <w:rPr>
                <w:rFonts w:eastAsia="Calibri"/>
                <w:noProof w:val="0"/>
              </w:rPr>
            </w:pPr>
            <w:r w:rsidRPr="00392BDF">
              <w:rPr>
                <w:rFonts w:eastAsia="Calibri"/>
                <w:noProof w:val="0"/>
              </w:rPr>
              <w:t>14.04.2023</w:t>
            </w:r>
          </w:p>
        </w:tc>
      </w:tr>
      <w:tr w:rsidR="008C505E" w:rsidRPr="00EC30C2" w14:paraId="50ED1185" w14:textId="77777777" w:rsidTr="00317ECA">
        <w:tc>
          <w:tcPr>
            <w:tcW w:w="5812" w:type="dxa"/>
            <w:shd w:val="clear" w:color="auto" w:fill="F2F2F2"/>
          </w:tcPr>
          <w:p w14:paraId="2395A203" w14:textId="77777777" w:rsidR="008C505E" w:rsidRPr="00FF430B" w:rsidRDefault="008C505E" w:rsidP="00317ECA">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E750630" w14:textId="77777777" w:rsidR="008C505E" w:rsidRPr="00FF430B" w:rsidRDefault="008C505E" w:rsidP="00317ECA">
            <w:pPr>
              <w:spacing w:line="276" w:lineRule="auto"/>
              <w:contextualSpacing/>
              <w:jc w:val="both"/>
              <w:rPr>
                <w:rFonts w:eastAsia="Calibri"/>
                <w:noProof w:val="0"/>
              </w:rPr>
            </w:pPr>
            <w:r>
              <w:rPr>
                <w:rFonts w:eastAsia="Calibri"/>
                <w:noProof w:val="0"/>
              </w:rPr>
              <w:t>Licitație electronică</w:t>
            </w:r>
          </w:p>
          <w:p w14:paraId="2A7B22A6" w14:textId="77777777" w:rsidR="008C505E" w:rsidRPr="00FF430B" w:rsidRDefault="008C505E" w:rsidP="00317ECA">
            <w:pPr>
              <w:spacing w:line="276" w:lineRule="auto"/>
              <w:contextualSpacing/>
              <w:jc w:val="both"/>
              <w:rPr>
                <w:rFonts w:eastAsia="Calibri"/>
                <w:noProof w:val="0"/>
              </w:rPr>
            </w:pPr>
          </w:p>
        </w:tc>
      </w:tr>
      <w:tr w:rsidR="008C505E" w:rsidRPr="00EC30C2" w14:paraId="13CDA189" w14:textId="77777777" w:rsidTr="00317ECA">
        <w:tc>
          <w:tcPr>
            <w:tcW w:w="5812" w:type="dxa"/>
            <w:shd w:val="clear" w:color="auto" w:fill="F2F2F2"/>
          </w:tcPr>
          <w:p w14:paraId="31C605A4" w14:textId="77777777" w:rsidR="008C505E" w:rsidRPr="00FF430B" w:rsidRDefault="008C505E" w:rsidP="00317ECA">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14D334C1" w14:textId="77777777" w:rsidR="008C505E" w:rsidRPr="00FF430B" w:rsidRDefault="008C505E" w:rsidP="00317ECA">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14:paraId="059B913B" w14:textId="77777777" w:rsidR="008C505E" w:rsidRPr="00FF430B" w:rsidRDefault="008C505E" w:rsidP="00317ECA">
            <w:pPr>
              <w:spacing w:line="276" w:lineRule="auto"/>
              <w:jc w:val="both"/>
              <w:rPr>
                <w:rFonts w:eastAsia="Calibri"/>
                <w:noProof w:val="0"/>
              </w:rPr>
            </w:pPr>
            <w:r w:rsidRPr="00FF430B">
              <w:rPr>
                <w:rFonts w:eastAsia="Calibri"/>
                <w:noProof w:val="0"/>
              </w:rPr>
              <w:t xml:space="preserve">Nu </w:t>
            </w:r>
            <w:r>
              <w:rPr>
                <w:rFonts w:ascii="Segoe UI Symbol" w:eastAsia="Calibri" w:hAnsi="Segoe UI Symbol" w:cs="Segoe UI Symbol"/>
                <w:noProof w:val="0"/>
              </w:rPr>
              <w:t>☑</w:t>
            </w:r>
          </w:p>
          <w:p w14:paraId="3C1F31FE" w14:textId="77777777" w:rsidR="008C505E" w:rsidRPr="00FF430B" w:rsidRDefault="008C505E" w:rsidP="00317ECA">
            <w:pPr>
              <w:spacing w:line="276" w:lineRule="auto"/>
              <w:contextualSpacing/>
              <w:jc w:val="both"/>
              <w:rPr>
                <w:rFonts w:eastAsia="Calibri"/>
                <w:noProof w:val="0"/>
              </w:rPr>
            </w:pPr>
            <w:r w:rsidRPr="00FF430B">
              <w:rPr>
                <w:rFonts w:eastAsia="Calibri"/>
                <w:noProof w:val="0"/>
              </w:rPr>
              <w:t>Da □</w:t>
            </w:r>
          </w:p>
        </w:tc>
      </w:tr>
      <w:tr w:rsidR="008C505E" w:rsidRPr="00EC30C2" w14:paraId="3AA2143B" w14:textId="77777777" w:rsidTr="00317ECA">
        <w:tc>
          <w:tcPr>
            <w:tcW w:w="5812" w:type="dxa"/>
            <w:shd w:val="clear" w:color="auto" w:fill="F2F2F2"/>
          </w:tcPr>
          <w:p w14:paraId="52BACA74" w14:textId="77777777" w:rsidR="008C505E" w:rsidRPr="00FF430B" w:rsidRDefault="008C505E" w:rsidP="00317ECA">
            <w:pPr>
              <w:spacing w:line="276" w:lineRule="auto"/>
              <w:jc w:val="both"/>
              <w:rPr>
                <w:rFonts w:eastAsia="Calibri"/>
                <w:noProof w:val="0"/>
              </w:rPr>
            </w:pPr>
            <w:r w:rsidRPr="00FF430B">
              <w:rPr>
                <w:rFonts w:eastAsia="Calibri"/>
                <w:noProof w:val="0"/>
              </w:rPr>
              <w:t>Agenția Națională pentru Soluționarea Contestațiilor</w:t>
            </w:r>
          </w:p>
          <w:p w14:paraId="62F59B21" w14:textId="77777777" w:rsidR="008C505E" w:rsidRPr="00FF430B" w:rsidRDefault="008C505E" w:rsidP="00317ECA">
            <w:pPr>
              <w:spacing w:line="276" w:lineRule="auto"/>
              <w:contextualSpacing/>
              <w:jc w:val="both"/>
              <w:rPr>
                <w:noProof w:val="0"/>
                <w:lang w:eastAsia="zh-CN"/>
              </w:rPr>
            </w:pPr>
          </w:p>
        </w:tc>
        <w:tc>
          <w:tcPr>
            <w:tcW w:w="4111" w:type="dxa"/>
          </w:tcPr>
          <w:p w14:paraId="034D3CC6" w14:textId="77777777" w:rsidR="008C505E" w:rsidRPr="00FF430B" w:rsidRDefault="008C505E" w:rsidP="00317ECA">
            <w:pPr>
              <w:spacing w:line="276" w:lineRule="auto"/>
              <w:jc w:val="both"/>
              <w:rPr>
                <w:rFonts w:eastAsia="Calibri"/>
                <w:noProof w:val="0"/>
              </w:rPr>
            </w:pPr>
            <w:r w:rsidRPr="00FF430B">
              <w:rPr>
                <w:rFonts w:eastAsia="Calibri"/>
                <w:noProof w:val="0"/>
              </w:rPr>
              <w:t>mun. Chișinău, bd. Ștefan cel Mare și Sfânt, 124, MD-2001;</w:t>
            </w:r>
          </w:p>
          <w:p w14:paraId="45212E1A" w14:textId="77777777" w:rsidR="008C505E" w:rsidRPr="00FF430B" w:rsidRDefault="008C505E" w:rsidP="00317ECA">
            <w:pPr>
              <w:spacing w:line="276" w:lineRule="auto"/>
              <w:jc w:val="both"/>
              <w:rPr>
                <w:rFonts w:eastAsia="Calibri"/>
                <w:noProof w:val="0"/>
              </w:rPr>
            </w:pPr>
            <w:r w:rsidRPr="00FF430B">
              <w:rPr>
                <w:rFonts w:eastAsia="Calibri"/>
                <w:noProof w:val="0"/>
              </w:rPr>
              <w:t xml:space="preserve">tel/fax: (022) 820 652, 820-651 </w:t>
            </w:r>
          </w:p>
          <w:p w14:paraId="24F281CD" w14:textId="77777777" w:rsidR="008C505E" w:rsidRPr="00FF430B" w:rsidRDefault="008C505E" w:rsidP="00317ECA">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066A649A" w14:textId="77777777" w:rsidR="008C505E" w:rsidRPr="00FF430B" w:rsidRDefault="008C505E" w:rsidP="00317ECA">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8C505E" w:rsidRPr="00EC30C2" w14:paraId="08E7FADD" w14:textId="77777777" w:rsidTr="00317ECA">
        <w:tc>
          <w:tcPr>
            <w:tcW w:w="5812" w:type="dxa"/>
            <w:shd w:val="clear" w:color="auto" w:fill="F2F2F2"/>
          </w:tcPr>
          <w:p w14:paraId="76EEDC52" w14:textId="77777777" w:rsidR="008C505E" w:rsidRPr="00FF430B" w:rsidRDefault="008C505E" w:rsidP="00317ECA">
            <w:pPr>
              <w:spacing w:line="276" w:lineRule="auto"/>
              <w:contextualSpacing/>
              <w:jc w:val="both"/>
              <w:rPr>
                <w:noProof w:val="0"/>
                <w:lang w:eastAsia="zh-CN"/>
              </w:rPr>
            </w:pPr>
            <w:r w:rsidRPr="00FF430B">
              <w:rPr>
                <w:noProof w:val="0"/>
                <w:lang w:eastAsia="zh-CN"/>
              </w:rPr>
              <w:t>Alte informații relevante</w:t>
            </w:r>
          </w:p>
        </w:tc>
        <w:tc>
          <w:tcPr>
            <w:tcW w:w="4111" w:type="dxa"/>
          </w:tcPr>
          <w:p w14:paraId="44871B2B" w14:textId="77777777" w:rsidR="008C505E" w:rsidRPr="004A3D37" w:rsidRDefault="008C505E" w:rsidP="00317ECA">
            <w:pPr>
              <w:autoSpaceDE w:val="0"/>
              <w:autoSpaceDN w:val="0"/>
              <w:adjustRightInd w:val="0"/>
              <w:rPr>
                <w:rFonts w:eastAsiaTheme="minorHAnsi"/>
                <w:bCs/>
                <w:noProof w:val="0"/>
                <w:lang w:val="en-US"/>
              </w:rPr>
            </w:pPr>
            <w:r w:rsidRPr="004A3D37">
              <w:rPr>
                <w:rFonts w:eastAsiaTheme="minorHAnsi"/>
                <w:bCs/>
                <w:noProof w:val="0"/>
                <w:lang w:val="en-US"/>
              </w:rPr>
              <w:t>Criteriul de atribuire pentru adjudecarea contractului:</w:t>
            </w:r>
          </w:p>
          <w:p w14:paraId="0E2A1152" w14:textId="77777777" w:rsidR="008C505E" w:rsidRPr="004A3D37" w:rsidRDefault="008C505E" w:rsidP="00317ECA">
            <w:pPr>
              <w:autoSpaceDE w:val="0"/>
              <w:autoSpaceDN w:val="0"/>
              <w:adjustRightInd w:val="0"/>
              <w:rPr>
                <w:rFonts w:eastAsia="Calibri"/>
                <w:b/>
                <w:noProof w:val="0"/>
                <w:lang w:val="en-US"/>
              </w:rPr>
            </w:pPr>
            <w:r>
              <w:rPr>
                <w:rFonts w:eastAsiaTheme="minorHAnsi"/>
                <w:noProof w:val="0"/>
                <w:lang w:val="en-US"/>
              </w:rPr>
              <w:t xml:space="preserve">         </w:t>
            </w:r>
            <w:r w:rsidRPr="004A3D37">
              <w:rPr>
                <w:rFonts w:eastAsiaTheme="minorHAnsi"/>
                <w:b/>
                <w:noProof w:val="0"/>
                <w:lang w:val="en-US"/>
              </w:rPr>
              <w:t xml:space="preserve">Cel mai mic ptreț </w:t>
            </w:r>
          </w:p>
          <w:p w14:paraId="7EE74250" w14:textId="77777777" w:rsidR="008C505E" w:rsidRPr="00FF430B" w:rsidRDefault="008C505E" w:rsidP="00317ECA">
            <w:pPr>
              <w:spacing w:line="276" w:lineRule="auto"/>
              <w:jc w:val="both"/>
              <w:rPr>
                <w:rFonts w:eastAsia="Calibri"/>
                <w:noProof w:val="0"/>
              </w:rPr>
            </w:pPr>
          </w:p>
        </w:tc>
      </w:tr>
    </w:tbl>
    <w:p w14:paraId="468FB73E" w14:textId="77777777" w:rsidR="008C505E" w:rsidRDefault="008C505E" w:rsidP="008C505E">
      <w:pPr>
        <w:spacing w:after="160" w:line="276" w:lineRule="auto"/>
        <w:jc w:val="both"/>
        <w:rPr>
          <w:rFonts w:eastAsia="Calibri"/>
          <w:noProof w:val="0"/>
        </w:rPr>
      </w:pPr>
    </w:p>
    <w:p w14:paraId="12759FE4" w14:textId="77777777" w:rsidR="008C505E" w:rsidRPr="00FF430B" w:rsidRDefault="008C505E" w:rsidP="008C505E">
      <w:pPr>
        <w:spacing w:after="160" w:line="276" w:lineRule="auto"/>
        <w:jc w:val="both"/>
        <w:rPr>
          <w:rFonts w:eastAsia="Calibri"/>
          <w:noProof w:val="0"/>
        </w:rPr>
      </w:pPr>
    </w:p>
    <w:p w14:paraId="4583A38D" w14:textId="77777777" w:rsidR="008C505E" w:rsidRPr="00FF430B" w:rsidRDefault="008C505E" w:rsidP="008C505E">
      <w:pPr>
        <w:spacing w:before="120" w:after="120" w:line="276" w:lineRule="auto"/>
        <w:ind w:firstLine="567"/>
        <w:rPr>
          <w:rFonts w:eastAsia="Calibri"/>
          <w:b/>
          <w:noProof w:val="0"/>
        </w:rPr>
      </w:pPr>
      <w:r w:rsidRPr="00FF430B">
        <w:rPr>
          <w:rFonts w:eastAsia="Calibri"/>
          <w:b/>
          <w:noProof w:val="0"/>
        </w:rPr>
        <w:t>Conducătorul grupului de lucru:  ____</w:t>
      </w:r>
      <w:r>
        <w:rPr>
          <w:rFonts w:eastAsia="Calibri"/>
          <w:b/>
          <w:noProof w:val="0"/>
        </w:rPr>
        <w:t>Ion Lisnic</w:t>
      </w:r>
      <w:r w:rsidRPr="00FF430B">
        <w:rPr>
          <w:rFonts w:eastAsia="Calibri"/>
          <w:b/>
          <w:noProof w:val="0"/>
        </w:rPr>
        <w:t xml:space="preserve">____                </w:t>
      </w:r>
    </w:p>
    <w:p w14:paraId="66263B20" w14:textId="77777777" w:rsidR="008C505E" w:rsidRPr="00FF430B" w:rsidRDefault="008C505E" w:rsidP="008C505E">
      <w:pPr>
        <w:spacing w:after="160" w:line="276" w:lineRule="auto"/>
        <w:jc w:val="both"/>
        <w:rPr>
          <w:rFonts w:eastAsia="Calibri"/>
          <w:noProof w:val="0"/>
        </w:rPr>
      </w:pPr>
    </w:p>
    <w:p w14:paraId="63B731D6" w14:textId="77777777" w:rsidR="008C505E" w:rsidRPr="00FF430B" w:rsidRDefault="008C505E" w:rsidP="008C505E">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B1F16C2" w14:textId="77777777" w:rsidR="008C505E" w:rsidRDefault="008C505E" w:rsidP="00006D6D">
      <w:pPr>
        <w:tabs>
          <w:tab w:val="left" w:pos="284"/>
          <w:tab w:val="left" w:pos="426"/>
          <w:tab w:val="decimal" w:pos="8364"/>
        </w:tabs>
        <w:spacing w:after="120" w:line="276" w:lineRule="auto"/>
        <w:ind w:left="-284" w:right="-142" w:firstLine="284"/>
        <w:jc w:val="both"/>
        <w:rPr>
          <w:bCs/>
          <w:color w:val="000000"/>
        </w:rPr>
      </w:pPr>
    </w:p>
    <w:p w14:paraId="42B8C4DA" w14:textId="77777777" w:rsidR="008C505E" w:rsidRDefault="008C505E" w:rsidP="00006D6D">
      <w:pPr>
        <w:tabs>
          <w:tab w:val="left" w:pos="284"/>
          <w:tab w:val="left" w:pos="426"/>
          <w:tab w:val="decimal" w:pos="8364"/>
        </w:tabs>
        <w:spacing w:after="120" w:line="276" w:lineRule="auto"/>
        <w:ind w:left="-284" w:right="-142" w:firstLine="284"/>
        <w:jc w:val="both"/>
        <w:rPr>
          <w:bCs/>
          <w:color w:val="000000"/>
        </w:rPr>
      </w:pPr>
    </w:p>
    <w:p w14:paraId="01E95B8B" w14:textId="77777777" w:rsidR="008C505E" w:rsidRDefault="008C505E" w:rsidP="008C505E">
      <w:pPr>
        <w:pStyle w:val="12"/>
        <w:shd w:val="clear" w:color="auto" w:fill="FFFFFF" w:themeFill="background1"/>
        <w:spacing w:before="120"/>
        <w:rPr>
          <w:lang w:val="en-US"/>
        </w:rPr>
      </w:pPr>
      <w:r>
        <w:rPr>
          <w:lang w:val="en-US"/>
        </w:rPr>
        <w:t xml:space="preserve">  ANUNȚ </w:t>
      </w:r>
      <w:r w:rsidRPr="008628E5">
        <w:rPr>
          <w:lang w:val="en-US"/>
        </w:rPr>
        <w:t>DE PARTICIPARE</w:t>
      </w:r>
    </w:p>
    <w:p w14:paraId="706998D8" w14:textId="77777777" w:rsidR="008C505E" w:rsidRDefault="008C505E" w:rsidP="008C505E">
      <w:pPr>
        <w:pStyle w:val="aff3"/>
        <w:shd w:val="clear" w:color="auto" w:fill="FFFFFF" w:themeFill="background1"/>
        <w:rPr>
          <w:lang w:val="en-US"/>
        </w:rPr>
      </w:pPr>
    </w:p>
    <w:p w14:paraId="1E197CE7" w14:textId="77777777" w:rsidR="008C505E" w:rsidRPr="000623A7" w:rsidRDefault="008C505E" w:rsidP="008C505E">
      <w:pPr>
        <w:pStyle w:val="aff3"/>
        <w:shd w:val="clear" w:color="auto" w:fill="FFFFFF" w:themeFill="background1"/>
        <w:spacing w:before="120"/>
        <w:ind w:left="2268" w:hanging="2268"/>
        <w:rPr>
          <w:b/>
          <w:bCs/>
          <w:sz w:val="24"/>
          <w:szCs w:val="24"/>
          <w:u w:val="single"/>
          <w:lang w:val="en-US"/>
        </w:rPr>
      </w:pPr>
      <w:r>
        <w:rPr>
          <w:b/>
          <w:bCs/>
          <w:sz w:val="24"/>
          <w:szCs w:val="24"/>
          <w:lang w:val="en-US"/>
        </w:rPr>
        <w:lastRenderedPageBreak/>
        <w:t xml:space="preserve">privind achiziționarea: </w:t>
      </w:r>
      <w:r w:rsidRPr="00B103E7">
        <w:rPr>
          <w:b/>
          <w:bCs/>
          <w:sz w:val="24"/>
          <w:szCs w:val="24"/>
          <w:lang w:val="en-US"/>
        </w:rPr>
        <w:t>Lucrări de reparație  capitală a acoperisului constructiei de învățământ str. Ivan Franco 11 m. Balti obiect nr. 21-39</w:t>
      </w:r>
      <w:r w:rsidRPr="00B103E7">
        <w:rPr>
          <w:rFonts w:ascii="Arial Unicode MS" w:hAnsi="Arial Unicode MS"/>
          <w:b/>
          <w:sz w:val="24"/>
          <w:szCs w:val="24"/>
          <w:lang w:val="en-US"/>
        </w:rPr>
        <w:br/>
      </w:r>
    </w:p>
    <w:p w14:paraId="52D959A5" w14:textId="77777777" w:rsidR="008C505E" w:rsidRPr="00262591" w:rsidRDefault="008C505E" w:rsidP="008C505E">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 xml:space="preserve">torității contractante </w:t>
      </w:r>
    </w:p>
    <w:p w14:paraId="775103D4" w14:textId="77777777" w:rsidR="008C505E" w:rsidRDefault="008C505E" w:rsidP="008C505E">
      <w:pPr>
        <w:shd w:val="clear" w:color="auto" w:fill="FFFFFF" w:themeFill="background1"/>
        <w:tabs>
          <w:tab w:val="left" w:pos="284"/>
          <w:tab w:val="right" w:pos="426"/>
        </w:tabs>
        <w:spacing w:before="120"/>
        <w:jc w:val="both"/>
        <w:rPr>
          <w:b/>
        </w:rPr>
      </w:pPr>
      <w:r>
        <w:rPr>
          <w:b/>
          <w:highlight w:val="yellow"/>
        </w:rPr>
        <w:t xml:space="preserve">Link-ul </w:t>
      </w:r>
      <w:r w:rsidRPr="00262591">
        <w:rPr>
          <w:b/>
          <w:highlight w:val="yellow"/>
        </w:rPr>
        <w:t>că</w:t>
      </w:r>
      <w:r>
        <w:rPr>
          <w:b/>
          <w:highlight w:val="yellow"/>
        </w:rPr>
        <w:t xml:space="preserve">tre planul de achiziții publice publicat: </w:t>
      </w:r>
      <w:r>
        <w:rPr>
          <w:b/>
        </w:rPr>
        <w:t xml:space="preserve"> DA, cpvmd.info</w:t>
      </w:r>
    </w:p>
    <w:p w14:paraId="7A0CC3A3" w14:textId="77777777" w:rsidR="008C505E" w:rsidRDefault="008C505E" w:rsidP="008C505E">
      <w:pPr>
        <w:pStyle w:val="aff3"/>
        <w:shd w:val="clear" w:color="auto" w:fill="FFFFFF" w:themeFill="background1"/>
        <w:rPr>
          <w:lang w:val="en-US"/>
        </w:rPr>
      </w:pPr>
    </w:p>
    <w:p w14:paraId="56BA4C82" w14:textId="77777777" w:rsidR="008C505E" w:rsidRPr="000826D4" w:rsidRDefault="008C505E" w:rsidP="008C505E">
      <w:pPr>
        <w:pStyle w:val="aff3"/>
        <w:numPr>
          <w:ilvl w:val="0"/>
          <w:numId w:val="29"/>
        </w:numPr>
        <w:shd w:val="clear" w:color="auto" w:fill="FFFFFF" w:themeFill="background1"/>
        <w:spacing w:before="120"/>
        <w:rPr>
          <w:bCs/>
          <w:sz w:val="24"/>
          <w:szCs w:val="24"/>
          <w:lang w:val="en-US"/>
        </w:rPr>
      </w:pPr>
      <w:r w:rsidRPr="000826D4">
        <w:rPr>
          <w:bCs/>
          <w:sz w:val="24"/>
          <w:szCs w:val="24"/>
          <w:lang w:val="en-US"/>
        </w:rPr>
        <w:t xml:space="preserve">Denumirea autorității contractante: </w:t>
      </w:r>
      <w:r w:rsidRPr="00D15AD2">
        <w:rPr>
          <w:b/>
          <w:bCs/>
          <w:sz w:val="24"/>
          <w:szCs w:val="24"/>
          <w:u w:val="single"/>
          <w:lang w:val="en-US"/>
        </w:rPr>
        <w:t>Instituția Publică  Colegiul Politehnic din Balti</w:t>
      </w:r>
      <w:r w:rsidRPr="000826D4">
        <w:rPr>
          <w:bCs/>
          <w:sz w:val="24"/>
          <w:szCs w:val="24"/>
          <w:lang w:val="en-US"/>
        </w:rPr>
        <w:t xml:space="preserve"> </w:t>
      </w:r>
    </w:p>
    <w:p w14:paraId="441600A7" w14:textId="77777777" w:rsidR="008C505E" w:rsidRPr="000826D4" w:rsidRDefault="008C505E" w:rsidP="008C505E">
      <w:pPr>
        <w:pStyle w:val="aff3"/>
        <w:numPr>
          <w:ilvl w:val="0"/>
          <w:numId w:val="29"/>
        </w:numPr>
        <w:shd w:val="clear" w:color="auto" w:fill="FFFFFF" w:themeFill="background1"/>
        <w:spacing w:before="120"/>
        <w:rPr>
          <w:bCs/>
          <w:sz w:val="24"/>
          <w:szCs w:val="24"/>
        </w:rPr>
      </w:pPr>
      <w:r w:rsidRPr="000826D4">
        <w:rPr>
          <w:bCs/>
          <w:sz w:val="24"/>
          <w:szCs w:val="24"/>
        </w:rPr>
        <w:t xml:space="preserve">IDNO: </w:t>
      </w:r>
      <w:r w:rsidRPr="00D15AD2">
        <w:rPr>
          <w:b/>
          <w:bCs/>
          <w:sz w:val="24"/>
          <w:szCs w:val="24"/>
          <w:u w:val="single"/>
          <w:lang w:val="en-US"/>
        </w:rPr>
        <w:t>1007602006826</w:t>
      </w:r>
    </w:p>
    <w:p w14:paraId="1B23CFF3" w14:textId="77777777" w:rsidR="008C505E" w:rsidRPr="00D15AD2" w:rsidRDefault="008C505E" w:rsidP="008C505E">
      <w:pPr>
        <w:pStyle w:val="aff3"/>
        <w:numPr>
          <w:ilvl w:val="0"/>
          <w:numId w:val="29"/>
        </w:numPr>
        <w:shd w:val="clear" w:color="auto" w:fill="FFFFFF" w:themeFill="background1"/>
        <w:spacing w:before="120"/>
        <w:rPr>
          <w:b/>
          <w:bCs/>
          <w:sz w:val="24"/>
          <w:szCs w:val="24"/>
          <w:lang w:val="en-US"/>
        </w:rPr>
      </w:pPr>
      <w:r w:rsidRPr="000826D4">
        <w:rPr>
          <w:bCs/>
          <w:sz w:val="24"/>
          <w:szCs w:val="24"/>
          <w:lang w:val="en-US"/>
        </w:rPr>
        <w:t xml:space="preserve">Adresa: </w:t>
      </w:r>
      <w:r w:rsidRPr="00D15AD2">
        <w:rPr>
          <w:b/>
          <w:bCs/>
          <w:sz w:val="24"/>
          <w:szCs w:val="24"/>
          <w:u w:val="single"/>
          <w:lang w:val="en-US"/>
        </w:rPr>
        <w:t>Republica Moldova, mun.Bălţi, str. I. Franco, 11</w:t>
      </w:r>
    </w:p>
    <w:p w14:paraId="47ED697B" w14:textId="77777777" w:rsidR="008C505E" w:rsidRPr="000826D4" w:rsidRDefault="008C505E" w:rsidP="008C505E">
      <w:pPr>
        <w:pStyle w:val="aff3"/>
        <w:numPr>
          <w:ilvl w:val="0"/>
          <w:numId w:val="29"/>
        </w:numPr>
        <w:shd w:val="clear" w:color="auto" w:fill="FFFFFF" w:themeFill="background1"/>
        <w:spacing w:before="120"/>
        <w:rPr>
          <w:bCs/>
          <w:sz w:val="24"/>
          <w:szCs w:val="24"/>
          <w:lang w:val="de-DE"/>
        </w:rPr>
      </w:pPr>
      <w:r w:rsidRPr="000826D4">
        <w:rPr>
          <w:bCs/>
          <w:sz w:val="24"/>
          <w:szCs w:val="24"/>
          <w:lang w:val="de-DE"/>
        </w:rPr>
        <w:t>Num</w:t>
      </w:r>
      <w:r w:rsidRPr="000826D4">
        <w:rPr>
          <w:bCs/>
          <w:sz w:val="24"/>
          <w:szCs w:val="24"/>
          <w:lang w:val="en-US"/>
        </w:rPr>
        <w:t xml:space="preserve">ărul de telefon/fax: </w:t>
      </w:r>
      <w:r w:rsidRPr="00D15AD2">
        <w:rPr>
          <w:b/>
          <w:bCs/>
          <w:sz w:val="24"/>
          <w:szCs w:val="24"/>
          <w:u w:val="single"/>
          <w:lang w:val="en-US"/>
        </w:rPr>
        <w:t>(0231) 7-20-94</w:t>
      </w:r>
    </w:p>
    <w:p w14:paraId="79F4631B" w14:textId="77777777" w:rsidR="008C505E" w:rsidRPr="00D15AD2" w:rsidRDefault="008C505E" w:rsidP="008C505E">
      <w:pPr>
        <w:pStyle w:val="aff3"/>
        <w:numPr>
          <w:ilvl w:val="0"/>
          <w:numId w:val="29"/>
        </w:numPr>
        <w:shd w:val="clear" w:color="auto" w:fill="FFFFFF" w:themeFill="background1"/>
        <w:spacing w:before="120"/>
        <w:rPr>
          <w:b/>
          <w:bCs/>
          <w:sz w:val="24"/>
          <w:szCs w:val="24"/>
          <w:lang w:val="en-US"/>
        </w:rPr>
      </w:pPr>
      <w:r w:rsidRPr="000826D4">
        <w:rPr>
          <w:bCs/>
          <w:sz w:val="24"/>
          <w:szCs w:val="24"/>
          <w:lang w:val="en-US"/>
        </w:rPr>
        <w:t xml:space="preserve">Adresa de e-mail și de internet a autorității contractante: </w:t>
      </w:r>
      <w:r w:rsidRPr="00D15AD2">
        <w:rPr>
          <w:b/>
          <w:bCs/>
          <w:sz w:val="24"/>
          <w:szCs w:val="24"/>
          <w:lang w:val="en-US"/>
        </w:rPr>
        <w:t>colegiulbalti@gmail.com</w:t>
      </w:r>
    </w:p>
    <w:p w14:paraId="2F8AF154" w14:textId="77777777" w:rsidR="008C505E" w:rsidRPr="000826D4" w:rsidRDefault="008C505E" w:rsidP="008C505E">
      <w:pPr>
        <w:pStyle w:val="aff3"/>
        <w:numPr>
          <w:ilvl w:val="0"/>
          <w:numId w:val="30"/>
        </w:numPr>
        <w:shd w:val="clear" w:color="auto" w:fill="FFFFFF" w:themeFill="background1"/>
        <w:spacing w:before="120"/>
        <w:rPr>
          <w:bCs/>
          <w:sz w:val="24"/>
          <w:szCs w:val="24"/>
          <w:lang w:val="en-US"/>
        </w:rPr>
      </w:pPr>
      <w:r w:rsidRPr="000826D4">
        <w:rPr>
          <w:bCs/>
          <w:sz w:val="24"/>
          <w:szCs w:val="24"/>
          <w:lang w:val="en-US"/>
        </w:rPr>
        <w:t>Adresa de e-mail sau de internet de la care se va putea obține accesul la documentaț</w:t>
      </w:r>
      <w:r w:rsidRPr="000826D4">
        <w:rPr>
          <w:bCs/>
          <w:sz w:val="24"/>
          <w:szCs w:val="24"/>
          <w:lang w:val="pt-PT"/>
        </w:rPr>
        <w:t xml:space="preserve">ia de atribuire: </w:t>
      </w:r>
      <w:r w:rsidRPr="000826D4">
        <w:rPr>
          <w:bCs/>
          <w:i/>
          <w:iCs/>
          <w:sz w:val="24"/>
          <w:szCs w:val="24"/>
          <w:lang w:val="en-US"/>
        </w:rPr>
        <w:t>documentaț</w:t>
      </w:r>
      <w:r w:rsidRPr="000826D4">
        <w:rPr>
          <w:bCs/>
          <w:i/>
          <w:iCs/>
          <w:sz w:val="24"/>
          <w:szCs w:val="24"/>
          <w:lang w:val="pt-PT"/>
        </w:rPr>
        <w:t>ia de atribuire este anexat</w:t>
      </w:r>
      <w:r w:rsidRPr="000826D4">
        <w:rPr>
          <w:bCs/>
          <w:i/>
          <w:iCs/>
          <w:sz w:val="24"/>
          <w:szCs w:val="24"/>
          <w:lang w:val="en-US"/>
        </w:rPr>
        <w:t>ă în cadrul procedurii î</w:t>
      </w:r>
      <w:r w:rsidRPr="000826D4">
        <w:rPr>
          <w:bCs/>
          <w:i/>
          <w:iCs/>
          <w:sz w:val="24"/>
          <w:szCs w:val="24"/>
          <w:lang w:val="pt-PT"/>
        </w:rPr>
        <w:t>n SIA RSAP</w:t>
      </w:r>
      <w:r w:rsidRPr="000826D4">
        <w:rPr>
          <w:bCs/>
          <w:sz w:val="24"/>
          <w:szCs w:val="24"/>
          <w:lang w:val="en-US"/>
        </w:rPr>
        <w:t xml:space="preserve"> </w:t>
      </w:r>
    </w:p>
    <w:p w14:paraId="0058FA5D" w14:textId="77777777" w:rsidR="008C505E" w:rsidRPr="000826D4" w:rsidRDefault="008C505E" w:rsidP="008C505E">
      <w:pPr>
        <w:pStyle w:val="aff3"/>
        <w:numPr>
          <w:ilvl w:val="0"/>
          <w:numId w:val="30"/>
        </w:numPr>
        <w:shd w:val="clear" w:color="auto" w:fill="FFFFFF" w:themeFill="background1"/>
        <w:spacing w:before="120"/>
        <w:rPr>
          <w:bCs/>
          <w:sz w:val="24"/>
          <w:szCs w:val="24"/>
          <w:lang w:val="en-US"/>
        </w:rPr>
      </w:pPr>
      <w:r w:rsidRPr="000826D4">
        <w:rPr>
          <w:bCs/>
          <w:sz w:val="24"/>
          <w:szCs w:val="24"/>
          <w:lang w:val="en-US"/>
        </w:rPr>
        <w:t>Tipul autorității contractante și obiectul principal de activitate (dacă este cazul, mențiunea că autoritatea contractantă este o autoritate centrală de achiziție sau că achiziț</w:t>
      </w:r>
      <w:r w:rsidRPr="000826D4">
        <w:rPr>
          <w:bCs/>
          <w:sz w:val="24"/>
          <w:szCs w:val="24"/>
          <w:lang w:val="pt-PT"/>
        </w:rPr>
        <w:t>ia implic</w:t>
      </w:r>
      <w:r w:rsidRPr="000826D4">
        <w:rPr>
          <w:bCs/>
          <w:sz w:val="24"/>
          <w:szCs w:val="24"/>
          <w:lang w:val="en-US"/>
        </w:rPr>
        <w:t xml:space="preserve">ă </w:t>
      </w:r>
      <w:r w:rsidRPr="000826D4">
        <w:rPr>
          <w:bCs/>
          <w:sz w:val="24"/>
          <w:szCs w:val="24"/>
          <w:lang w:val="it-IT"/>
        </w:rPr>
        <w:t>o alt</w:t>
      </w:r>
      <w:r w:rsidRPr="000826D4">
        <w:rPr>
          <w:bCs/>
          <w:sz w:val="24"/>
          <w:szCs w:val="24"/>
          <w:lang w:val="en-US"/>
        </w:rPr>
        <w:t>ă formă de achiziț</w:t>
      </w:r>
      <w:r w:rsidRPr="000826D4">
        <w:rPr>
          <w:bCs/>
          <w:sz w:val="24"/>
          <w:szCs w:val="24"/>
          <w:lang w:val="it-IT"/>
        </w:rPr>
        <w:t>ie comun</w:t>
      </w:r>
      <w:r>
        <w:rPr>
          <w:bCs/>
          <w:sz w:val="24"/>
          <w:szCs w:val="24"/>
          <w:lang w:val="en-US"/>
        </w:rPr>
        <w:t xml:space="preserve">ă): Nu se aplică </w:t>
      </w:r>
    </w:p>
    <w:p w14:paraId="708962E7" w14:textId="77777777" w:rsidR="008C505E" w:rsidRPr="005142C9" w:rsidRDefault="008C505E" w:rsidP="008C505E">
      <w:pPr>
        <w:pStyle w:val="aff3"/>
        <w:numPr>
          <w:ilvl w:val="0"/>
          <w:numId w:val="31"/>
        </w:numPr>
        <w:shd w:val="clear" w:color="auto" w:fill="FFFFFF" w:themeFill="background1"/>
        <w:spacing w:before="120"/>
        <w:rPr>
          <w:bCs/>
          <w:sz w:val="24"/>
          <w:szCs w:val="24"/>
          <w:lang w:val="en-US"/>
        </w:rPr>
      </w:pPr>
      <w:r w:rsidRPr="000826D4">
        <w:rPr>
          <w:bCs/>
          <w:sz w:val="24"/>
          <w:szCs w:val="24"/>
          <w:lang w:val="en-US"/>
        </w:rPr>
        <w:t>Cumpărătorul invită operatorii economici interesați, care îi pot satisface necesităț</w:t>
      </w:r>
      <w:r w:rsidRPr="000826D4">
        <w:rPr>
          <w:bCs/>
          <w:sz w:val="24"/>
          <w:szCs w:val="24"/>
          <w:lang w:val="it-IT"/>
        </w:rPr>
        <w:t>ile, s</w:t>
      </w:r>
      <w:r w:rsidRPr="000826D4">
        <w:rPr>
          <w:bCs/>
          <w:sz w:val="24"/>
          <w:szCs w:val="24"/>
          <w:lang w:val="en-US"/>
        </w:rPr>
        <w:t>ă participe la procedura de achiz</w:t>
      </w:r>
      <w:r>
        <w:rPr>
          <w:bCs/>
          <w:sz w:val="24"/>
          <w:szCs w:val="24"/>
          <w:lang w:val="en-US"/>
        </w:rPr>
        <w:t xml:space="preserve">iție </w:t>
      </w:r>
      <w:r w:rsidRPr="000826D4">
        <w:rPr>
          <w:bCs/>
          <w:sz w:val="24"/>
          <w:szCs w:val="24"/>
          <w:lang w:val="en-US"/>
        </w:rPr>
        <w:t>executarea următoarelor lucră</w:t>
      </w:r>
      <w:r w:rsidRPr="000826D4">
        <w:rPr>
          <w:bCs/>
          <w:sz w:val="24"/>
          <w:szCs w:val="24"/>
          <w:lang w:val="it-IT"/>
        </w:rPr>
        <w:t>ri:</w:t>
      </w:r>
    </w:p>
    <w:p w14:paraId="61A41CB2" w14:textId="77777777" w:rsidR="008C505E" w:rsidRPr="000826D4" w:rsidRDefault="008C505E" w:rsidP="008C505E">
      <w:pPr>
        <w:pStyle w:val="aff3"/>
        <w:shd w:val="clear" w:color="auto" w:fill="FFFFFF" w:themeFill="background1"/>
        <w:tabs>
          <w:tab w:val="right" w:pos="426"/>
        </w:tabs>
        <w:spacing w:before="120"/>
        <w:ind w:left="284"/>
        <w:rPr>
          <w:bCs/>
          <w:sz w:val="24"/>
          <w:szCs w:val="24"/>
          <w:lang w:val="en-US"/>
        </w:rPr>
      </w:pPr>
      <w:r w:rsidRPr="00B103E7">
        <w:rPr>
          <w:b/>
          <w:bCs/>
          <w:sz w:val="24"/>
          <w:szCs w:val="24"/>
          <w:lang w:val="en-US"/>
        </w:rPr>
        <w:t>Lucrări de reparație  capitală a acoperisului constructiei de învățământ str. Ivan Franco 11 m. Balti obiect nr. 21-39</w:t>
      </w:r>
    </w:p>
    <w:tbl>
      <w:tblPr>
        <w:tblStyle w:val="TableNormal"/>
        <w:tblW w:w="100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37"/>
        <w:gridCol w:w="1420"/>
        <w:gridCol w:w="1998"/>
        <w:gridCol w:w="990"/>
        <w:gridCol w:w="1170"/>
        <w:gridCol w:w="1980"/>
        <w:gridCol w:w="1980"/>
      </w:tblGrid>
      <w:tr w:rsidR="008C505E" w14:paraId="6B740C12" w14:textId="77777777" w:rsidTr="00317ECA">
        <w:trPr>
          <w:trHeight w:val="882"/>
        </w:trPr>
        <w:tc>
          <w:tcPr>
            <w:tcW w:w="537"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14:paraId="6FEDCCBA" w14:textId="77777777" w:rsidR="008C505E" w:rsidRPr="000826D4" w:rsidRDefault="008C505E" w:rsidP="00317ECA">
            <w:pPr>
              <w:pStyle w:val="aff3"/>
              <w:jc w:val="center"/>
              <w:rPr>
                <w:sz w:val="18"/>
                <w:szCs w:val="18"/>
              </w:rPr>
            </w:pPr>
            <w:r w:rsidRPr="000826D4">
              <w:rPr>
                <w:b/>
                <w:bCs/>
                <w:sz w:val="18"/>
                <w:szCs w:val="18"/>
              </w:rPr>
              <w:t>Nr. d/o</w:t>
            </w:r>
          </w:p>
        </w:tc>
        <w:tc>
          <w:tcPr>
            <w:tcW w:w="1420"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14:paraId="10D3E346" w14:textId="77777777" w:rsidR="008C505E" w:rsidRPr="000826D4" w:rsidRDefault="008C505E" w:rsidP="00317ECA">
            <w:pPr>
              <w:pStyle w:val="aff3"/>
              <w:jc w:val="center"/>
              <w:rPr>
                <w:sz w:val="18"/>
                <w:szCs w:val="18"/>
              </w:rPr>
            </w:pPr>
            <w:r w:rsidRPr="000826D4">
              <w:rPr>
                <w:b/>
                <w:bCs/>
                <w:sz w:val="18"/>
                <w:szCs w:val="18"/>
              </w:rPr>
              <w:t>Cod CPV</w:t>
            </w:r>
          </w:p>
        </w:tc>
        <w:tc>
          <w:tcPr>
            <w:tcW w:w="1998"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14:paraId="2BC2B6E5" w14:textId="77777777" w:rsidR="008C505E" w:rsidRPr="000826D4" w:rsidRDefault="008C505E" w:rsidP="00317ECA">
            <w:pPr>
              <w:pStyle w:val="aff3"/>
              <w:jc w:val="center"/>
              <w:rPr>
                <w:sz w:val="18"/>
                <w:szCs w:val="18"/>
                <w:lang w:val="en-US"/>
              </w:rPr>
            </w:pPr>
            <w:r w:rsidRPr="000826D4">
              <w:rPr>
                <w:b/>
                <w:bCs/>
                <w:sz w:val="18"/>
                <w:szCs w:val="18"/>
                <w:lang w:val="en-US"/>
              </w:rPr>
              <w:t>Denumirea lucrărilor solicitate</w:t>
            </w:r>
          </w:p>
        </w:tc>
        <w:tc>
          <w:tcPr>
            <w:tcW w:w="990"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14:paraId="67EF2716" w14:textId="77777777" w:rsidR="008C505E" w:rsidRPr="000826D4" w:rsidRDefault="008C505E" w:rsidP="00317ECA">
            <w:pPr>
              <w:pStyle w:val="aff3"/>
              <w:jc w:val="center"/>
              <w:rPr>
                <w:sz w:val="18"/>
                <w:szCs w:val="18"/>
              </w:rPr>
            </w:pPr>
            <w:r w:rsidRPr="000826D4">
              <w:rPr>
                <w:b/>
                <w:bCs/>
                <w:sz w:val="18"/>
                <w:szCs w:val="18"/>
              </w:rPr>
              <w:t>Unitatea de mă</w:t>
            </w:r>
            <w:r w:rsidRPr="000826D4">
              <w:rPr>
                <w:b/>
                <w:bCs/>
                <w:sz w:val="18"/>
                <w:szCs w:val="18"/>
                <w:lang w:val="fr-FR"/>
              </w:rPr>
              <w:t>sur</w:t>
            </w:r>
            <w:r w:rsidRPr="000826D4">
              <w:rPr>
                <w:b/>
                <w:bCs/>
                <w:sz w:val="18"/>
                <w:szCs w:val="18"/>
              </w:rPr>
              <w:t>ă</w:t>
            </w:r>
          </w:p>
        </w:tc>
        <w:tc>
          <w:tcPr>
            <w:tcW w:w="1170"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14:paraId="5CBB6429" w14:textId="77777777" w:rsidR="008C505E" w:rsidRPr="000826D4" w:rsidRDefault="008C505E" w:rsidP="00317ECA">
            <w:pPr>
              <w:pStyle w:val="aff3"/>
              <w:jc w:val="center"/>
              <w:rPr>
                <w:sz w:val="18"/>
                <w:szCs w:val="18"/>
              </w:rPr>
            </w:pPr>
            <w:r w:rsidRPr="000826D4">
              <w:rPr>
                <w:b/>
                <w:bCs/>
                <w:sz w:val="18"/>
                <w:szCs w:val="18"/>
              </w:rPr>
              <w:t>Cantitatea</w:t>
            </w:r>
          </w:p>
        </w:tc>
        <w:tc>
          <w:tcPr>
            <w:tcW w:w="1980"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14:paraId="1BFE6BB0" w14:textId="77777777" w:rsidR="008C505E" w:rsidRPr="000826D4" w:rsidRDefault="008C505E" w:rsidP="00317ECA">
            <w:pPr>
              <w:pStyle w:val="aff3"/>
              <w:jc w:val="center"/>
              <w:rPr>
                <w:sz w:val="18"/>
                <w:szCs w:val="18"/>
                <w:lang w:val="en-US"/>
              </w:rPr>
            </w:pPr>
            <w:r w:rsidRPr="000826D4">
              <w:rPr>
                <w:b/>
                <w:bCs/>
                <w:sz w:val="18"/>
                <w:szCs w:val="18"/>
                <w:lang w:val="en-US"/>
              </w:rPr>
              <w:t>Specificarea tehnică deplină solicitată</w:t>
            </w:r>
            <w:r w:rsidRPr="000826D4">
              <w:rPr>
                <w:b/>
                <w:bCs/>
                <w:sz w:val="18"/>
                <w:szCs w:val="18"/>
                <w:lang w:val="pt-PT"/>
              </w:rPr>
              <w:t>, Standarde de referin</w:t>
            </w:r>
            <w:r w:rsidRPr="000826D4">
              <w:rPr>
                <w:b/>
                <w:bCs/>
                <w:sz w:val="18"/>
                <w:szCs w:val="18"/>
                <w:lang w:val="en-US"/>
              </w:rPr>
              <w:t>ță</w:t>
            </w:r>
          </w:p>
        </w:tc>
        <w:tc>
          <w:tcPr>
            <w:tcW w:w="1980"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14:paraId="0A75FCE8" w14:textId="77777777" w:rsidR="008C505E" w:rsidRPr="000826D4" w:rsidRDefault="008C505E" w:rsidP="00317ECA">
            <w:pPr>
              <w:pStyle w:val="aff3"/>
              <w:jc w:val="center"/>
              <w:rPr>
                <w:sz w:val="18"/>
                <w:szCs w:val="18"/>
                <w:lang w:val="en-US"/>
              </w:rPr>
            </w:pPr>
            <w:r w:rsidRPr="000826D4">
              <w:rPr>
                <w:b/>
                <w:bCs/>
                <w:sz w:val="18"/>
                <w:szCs w:val="18"/>
                <w:lang w:val="en-US"/>
              </w:rPr>
              <w:t>Valoarea estimată</w:t>
            </w:r>
            <w:r w:rsidRPr="000826D4">
              <w:rPr>
                <w:rFonts w:ascii="Arial Unicode MS" w:hAnsi="Arial Unicode MS"/>
                <w:sz w:val="18"/>
                <w:szCs w:val="18"/>
                <w:lang w:val="en-US"/>
              </w:rPr>
              <w:br/>
            </w:r>
            <w:r w:rsidRPr="000826D4">
              <w:rPr>
                <w:b/>
                <w:bCs/>
                <w:sz w:val="18"/>
                <w:szCs w:val="18"/>
                <w:lang w:val="en-US"/>
              </w:rPr>
              <w:t>(se va indica pentru fiecare lot în parte)</w:t>
            </w:r>
          </w:p>
        </w:tc>
      </w:tr>
      <w:tr w:rsidR="008C505E" w14:paraId="42F7A422" w14:textId="77777777" w:rsidTr="00317ECA">
        <w:trPr>
          <w:trHeight w:val="247"/>
        </w:trPr>
        <w:tc>
          <w:tcPr>
            <w:tcW w:w="10075" w:type="dxa"/>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000CCB" w14:textId="77777777" w:rsidR="008C505E" w:rsidRDefault="008C505E" w:rsidP="00317ECA">
            <w:pPr>
              <w:shd w:val="clear" w:color="auto" w:fill="FFFFFF" w:themeFill="background1"/>
            </w:pPr>
            <w:r>
              <w:rPr>
                <w:b/>
                <w:bCs/>
              </w:rPr>
              <w:t>Lotul 1</w:t>
            </w:r>
          </w:p>
        </w:tc>
      </w:tr>
      <w:tr w:rsidR="008C505E" w14:paraId="4277C592" w14:textId="77777777" w:rsidTr="00317ECA">
        <w:trPr>
          <w:trHeight w:val="24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6084C5" w14:textId="77777777" w:rsidR="008C505E" w:rsidRPr="0064706D" w:rsidRDefault="008C505E" w:rsidP="00317ECA">
            <w:pPr>
              <w:shd w:val="clear" w:color="auto" w:fill="FFFFFF" w:themeFill="background1"/>
              <w:jc w:val="center"/>
              <w:rPr>
                <w:sz w:val="20"/>
                <w:szCs w:val="20"/>
              </w:rPr>
            </w:pPr>
            <w:r w:rsidRPr="0064706D">
              <w:rPr>
                <w:sz w:val="20"/>
                <w:szCs w:val="20"/>
              </w:rPr>
              <w:t>1</w:t>
            </w:r>
          </w:p>
        </w:tc>
        <w:tc>
          <w:tcPr>
            <w:tcW w:w="14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D239EE" w14:textId="77777777" w:rsidR="008C505E" w:rsidRPr="0064706D" w:rsidRDefault="008C505E" w:rsidP="00317ECA">
            <w:pPr>
              <w:shd w:val="clear" w:color="auto" w:fill="FFFFFF" w:themeFill="background1"/>
              <w:jc w:val="center"/>
              <w:rPr>
                <w:sz w:val="20"/>
                <w:szCs w:val="20"/>
              </w:rPr>
            </w:pPr>
            <w:r w:rsidRPr="0064706D">
              <w:rPr>
                <w:sz w:val="20"/>
                <w:szCs w:val="20"/>
              </w:rPr>
              <w:t>45200000-9</w:t>
            </w:r>
          </w:p>
        </w:tc>
        <w:tc>
          <w:tcPr>
            <w:tcW w:w="19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053A6D" w14:textId="77777777" w:rsidR="008C505E" w:rsidRPr="0064706D" w:rsidRDefault="008C505E" w:rsidP="00317ECA">
            <w:pPr>
              <w:pStyle w:val="aff3"/>
              <w:shd w:val="clear" w:color="auto" w:fill="FFFFFF" w:themeFill="background1"/>
              <w:spacing w:before="120"/>
              <w:jc w:val="center"/>
              <w:rPr>
                <w:u w:val="single"/>
                <w:lang w:val="en-US"/>
              </w:rPr>
            </w:pPr>
            <w:r w:rsidRPr="0064706D">
              <w:rPr>
                <w:bCs/>
                <w:u w:val="single"/>
                <w:lang w:val="en-US"/>
              </w:rPr>
              <w:t xml:space="preserve">Lucrări de </w:t>
            </w:r>
            <w:r>
              <w:rPr>
                <w:bCs/>
                <w:u w:val="single"/>
                <w:lang w:val="en-US"/>
              </w:rPr>
              <w:t>reparati</w:t>
            </w:r>
            <w:r w:rsidRPr="0064706D">
              <w:rPr>
                <w:bCs/>
                <w:u w:val="single"/>
                <w:lang w:val="en-US"/>
              </w:rPr>
              <w:t xml:space="preserve">e </w:t>
            </w:r>
            <w:r>
              <w:rPr>
                <w:bCs/>
                <w:u w:val="single"/>
                <w:lang w:val="en-US"/>
              </w:rPr>
              <w:t xml:space="preserve"> capitală</w:t>
            </w:r>
            <w:r w:rsidRPr="0064706D">
              <w:rPr>
                <w:bCs/>
                <w:u w:val="single"/>
                <w:lang w:val="en-US"/>
              </w:rPr>
              <w:t xml:space="preserve"> a acoperisului constructiei de învățământ str. Ivan Franco 11 m. Balti obiect nr. 21-39</w:t>
            </w:r>
          </w:p>
        </w:tc>
        <w:tc>
          <w:tcPr>
            <w:tcW w:w="216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9F2EB4" w14:textId="77777777" w:rsidR="008C505E" w:rsidRPr="0064706D" w:rsidRDefault="008C505E" w:rsidP="00317ECA">
            <w:pPr>
              <w:shd w:val="clear" w:color="auto" w:fill="FFFFFF" w:themeFill="background1"/>
              <w:jc w:val="center"/>
              <w:rPr>
                <w:sz w:val="20"/>
                <w:szCs w:val="20"/>
              </w:rPr>
            </w:pPr>
            <w:r w:rsidRPr="0064706D">
              <w:rPr>
                <w:sz w:val="20"/>
                <w:szCs w:val="20"/>
              </w:rPr>
              <w:t>Conform caietului de sarcini</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CF97B1" w14:textId="77777777" w:rsidR="008C505E" w:rsidRPr="0064706D" w:rsidRDefault="008C505E" w:rsidP="00317ECA">
            <w:pPr>
              <w:shd w:val="clear" w:color="auto" w:fill="FFFFFF" w:themeFill="background1"/>
              <w:jc w:val="center"/>
              <w:rPr>
                <w:sz w:val="20"/>
                <w:szCs w:val="20"/>
              </w:rPr>
            </w:pPr>
            <w:r w:rsidRPr="0064706D">
              <w:rPr>
                <w:sz w:val="20"/>
                <w:szCs w:val="20"/>
              </w:rPr>
              <w:t>Conform Caietului</w:t>
            </w:r>
          </w:p>
          <w:p w14:paraId="3CFB3525" w14:textId="77777777" w:rsidR="008C505E" w:rsidRPr="0064706D" w:rsidRDefault="008C505E" w:rsidP="00317ECA">
            <w:pPr>
              <w:shd w:val="clear" w:color="auto" w:fill="FFFFFF" w:themeFill="background1"/>
              <w:jc w:val="center"/>
              <w:rPr>
                <w:sz w:val="20"/>
                <w:szCs w:val="20"/>
              </w:rPr>
            </w:pPr>
            <w:r w:rsidRPr="0064706D">
              <w:rPr>
                <w:sz w:val="20"/>
                <w:szCs w:val="20"/>
              </w:rPr>
              <w:t>de sarcini</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32B019" w14:textId="77777777" w:rsidR="008C505E" w:rsidRPr="0064706D" w:rsidRDefault="008C505E" w:rsidP="00317ECA">
            <w:pPr>
              <w:shd w:val="clear" w:color="auto" w:fill="FFFFFF" w:themeFill="background1"/>
              <w:jc w:val="center"/>
              <w:rPr>
                <w:sz w:val="20"/>
                <w:szCs w:val="20"/>
              </w:rPr>
            </w:pPr>
          </w:p>
          <w:p w14:paraId="0F9A78E4" w14:textId="77777777" w:rsidR="008C505E" w:rsidRPr="0064706D" w:rsidRDefault="008C505E" w:rsidP="00317ECA">
            <w:pPr>
              <w:shd w:val="clear" w:color="auto" w:fill="FFFFFF" w:themeFill="background1"/>
              <w:jc w:val="center"/>
              <w:rPr>
                <w:sz w:val="20"/>
                <w:szCs w:val="20"/>
              </w:rPr>
            </w:pPr>
            <w:r w:rsidRPr="0064706D">
              <w:rPr>
                <w:sz w:val="20"/>
                <w:szCs w:val="20"/>
              </w:rPr>
              <w:t>5 006 000,0</w:t>
            </w:r>
          </w:p>
          <w:p w14:paraId="341C7315" w14:textId="77777777" w:rsidR="008C505E" w:rsidRPr="0064706D" w:rsidRDefault="008C505E" w:rsidP="00317ECA">
            <w:pPr>
              <w:shd w:val="clear" w:color="auto" w:fill="FFFFFF" w:themeFill="background1"/>
              <w:jc w:val="center"/>
              <w:rPr>
                <w:sz w:val="20"/>
                <w:szCs w:val="20"/>
              </w:rPr>
            </w:pPr>
          </w:p>
        </w:tc>
      </w:tr>
      <w:tr w:rsidR="008C505E" w14:paraId="42E61983" w14:textId="77777777" w:rsidTr="00317ECA">
        <w:trPr>
          <w:trHeight w:val="247"/>
        </w:trPr>
        <w:tc>
          <w:tcPr>
            <w:tcW w:w="8095"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E33CD2" w14:textId="77777777" w:rsidR="008C505E" w:rsidRPr="000826D4" w:rsidRDefault="008C505E" w:rsidP="00317ECA">
            <w:pPr>
              <w:pStyle w:val="aff3"/>
              <w:shd w:val="clear" w:color="auto" w:fill="FFFFFF" w:themeFill="background1"/>
              <w:spacing w:before="120"/>
              <w:jc w:val="center"/>
              <w:rPr>
                <w:b/>
              </w:rPr>
            </w:pPr>
            <w:r w:rsidRPr="000826D4">
              <w:rPr>
                <w:b/>
                <w:bCs/>
              </w:rPr>
              <w:t xml:space="preserve">Valoarea estimativă </w:t>
            </w:r>
            <w:r w:rsidRPr="000826D4">
              <w:rPr>
                <w:b/>
                <w:bCs/>
                <w:lang w:val="fr-FR"/>
              </w:rPr>
              <w:t>total</w:t>
            </w:r>
            <w:r w:rsidRPr="000826D4">
              <w:rPr>
                <w:b/>
                <w:bCs/>
              </w:rPr>
              <w:t>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A10268" w14:textId="77777777" w:rsidR="008C505E" w:rsidRPr="0064706D" w:rsidRDefault="008C505E" w:rsidP="00317ECA">
            <w:pPr>
              <w:shd w:val="clear" w:color="auto" w:fill="FFFFFF" w:themeFill="background1"/>
              <w:jc w:val="center"/>
              <w:rPr>
                <w:sz w:val="20"/>
                <w:szCs w:val="20"/>
              </w:rPr>
            </w:pPr>
            <w:r w:rsidRPr="0064706D">
              <w:rPr>
                <w:sz w:val="20"/>
                <w:szCs w:val="20"/>
              </w:rPr>
              <w:t>5 006 000,0</w:t>
            </w:r>
          </w:p>
        </w:tc>
      </w:tr>
    </w:tbl>
    <w:p w14:paraId="106D863E" w14:textId="77777777" w:rsidR="008C505E" w:rsidRDefault="008C505E" w:rsidP="008C505E">
      <w:pPr>
        <w:pStyle w:val="aff3"/>
        <w:widowControl w:val="0"/>
        <w:shd w:val="clear" w:color="auto" w:fill="FFFFFF" w:themeFill="background1"/>
        <w:tabs>
          <w:tab w:val="left" w:pos="284"/>
          <w:tab w:val="right" w:pos="426"/>
        </w:tabs>
        <w:spacing w:before="120"/>
        <w:ind w:left="237"/>
      </w:pPr>
    </w:p>
    <w:p w14:paraId="54C3AF38" w14:textId="77777777" w:rsidR="008C505E" w:rsidRPr="000826D4" w:rsidRDefault="008C505E" w:rsidP="008C505E">
      <w:pPr>
        <w:pStyle w:val="aff3"/>
        <w:numPr>
          <w:ilvl w:val="0"/>
          <w:numId w:val="32"/>
        </w:numPr>
        <w:shd w:val="clear" w:color="auto" w:fill="FFFFFF" w:themeFill="background1"/>
        <w:spacing w:before="120"/>
        <w:rPr>
          <w:bCs/>
          <w:sz w:val="24"/>
          <w:szCs w:val="24"/>
          <w:lang w:val="en-US"/>
        </w:rPr>
      </w:pPr>
      <w:r w:rsidRPr="000826D4">
        <w:rPr>
          <w:bCs/>
          <w:sz w:val="24"/>
          <w:szCs w:val="24"/>
          <w:lang w:val="en-US"/>
        </w:rPr>
        <w:t xml:space="preserve">În cazul procedurilor de preselecție se indică numărul minim al candidaţilor şi, dacă este cazul, numărul maxim al acestora: </w:t>
      </w:r>
      <w:r w:rsidRPr="000826D4">
        <w:rPr>
          <w:bCs/>
          <w:sz w:val="24"/>
          <w:szCs w:val="24"/>
          <w:u w:val="single"/>
          <w:lang w:val="en-US"/>
        </w:rPr>
        <w:t>Nu se aplică</w:t>
      </w:r>
    </w:p>
    <w:p w14:paraId="7225E81C" w14:textId="77777777" w:rsidR="008C505E" w:rsidRPr="000826D4" w:rsidRDefault="008C505E" w:rsidP="008C505E">
      <w:pPr>
        <w:pStyle w:val="aff3"/>
        <w:numPr>
          <w:ilvl w:val="0"/>
          <w:numId w:val="32"/>
        </w:numPr>
        <w:shd w:val="clear" w:color="auto" w:fill="FFFFFF" w:themeFill="background1"/>
        <w:spacing w:before="120"/>
        <w:rPr>
          <w:bCs/>
          <w:sz w:val="24"/>
          <w:szCs w:val="24"/>
          <w:lang w:val="en-US"/>
        </w:rPr>
      </w:pPr>
      <w:r w:rsidRPr="000826D4">
        <w:rPr>
          <w:bCs/>
          <w:sz w:val="24"/>
          <w:szCs w:val="24"/>
          <w:lang w:val="en-US"/>
        </w:rPr>
        <w:t xml:space="preserve">În cazul în care contractul este împărțit pe loturi, un operator economic poate depune oferta (se va selecta): </w:t>
      </w:r>
      <w:r w:rsidRPr="000826D4">
        <w:rPr>
          <w:bCs/>
          <w:sz w:val="24"/>
          <w:szCs w:val="24"/>
          <w:u w:val="single"/>
          <w:lang w:val="en-US"/>
        </w:rPr>
        <w:t>Pentru întreg lotul</w:t>
      </w:r>
      <w:r w:rsidRPr="000826D4">
        <w:rPr>
          <w:bCs/>
          <w:sz w:val="24"/>
          <w:szCs w:val="24"/>
          <w:lang w:val="en-US"/>
        </w:rPr>
        <w:t>;</w:t>
      </w:r>
    </w:p>
    <w:p w14:paraId="3346622C" w14:textId="77777777" w:rsidR="008C505E" w:rsidRPr="000826D4" w:rsidRDefault="008C505E" w:rsidP="008C505E">
      <w:pPr>
        <w:pStyle w:val="aff3"/>
        <w:shd w:val="clear" w:color="auto" w:fill="FFFFFF" w:themeFill="background1"/>
        <w:spacing w:before="120"/>
        <w:rPr>
          <w:bCs/>
          <w:sz w:val="24"/>
          <w:szCs w:val="24"/>
          <w:lang w:val="en-US"/>
        </w:rPr>
      </w:pPr>
      <w:r w:rsidRPr="000826D4">
        <w:rPr>
          <w:bCs/>
          <w:sz w:val="24"/>
          <w:szCs w:val="24"/>
          <w:lang w:val="en-US"/>
        </w:rPr>
        <w:t xml:space="preserve">11.Admiterea sau interzicerea ofertelor alternative: </w:t>
      </w:r>
      <w:r w:rsidRPr="000826D4">
        <w:rPr>
          <w:bCs/>
          <w:sz w:val="24"/>
          <w:szCs w:val="24"/>
          <w:u w:val="single"/>
          <w:lang w:val="en-US"/>
        </w:rPr>
        <w:t>nu se admite</w:t>
      </w:r>
    </w:p>
    <w:p w14:paraId="2E311052" w14:textId="77777777" w:rsidR="008C505E" w:rsidRPr="000826D4" w:rsidRDefault="008C505E" w:rsidP="008C505E">
      <w:pPr>
        <w:shd w:val="clear" w:color="auto" w:fill="FFFFFF" w:themeFill="background1"/>
        <w:tabs>
          <w:tab w:val="left" w:pos="0"/>
          <w:tab w:val="left" w:pos="284"/>
          <w:tab w:val="left" w:pos="426"/>
        </w:tabs>
        <w:spacing w:before="120"/>
        <w:ind w:left="284"/>
        <w:rPr>
          <w:lang w:eastAsia="ru-RU"/>
        </w:rPr>
      </w:pPr>
      <w:r w:rsidRPr="000826D4">
        <w:rPr>
          <w:bCs/>
        </w:rPr>
        <w:t>12.Termenii ș</w:t>
      </w:r>
      <w:r w:rsidRPr="000826D4">
        <w:rPr>
          <w:bCs/>
          <w:lang w:val="it-IT"/>
        </w:rPr>
        <w:t>i condi</w:t>
      </w:r>
      <w:r w:rsidRPr="000826D4">
        <w:rPr>
          <w:bCs/>
        </w:rPr>
        <w:t>țiile de executare solicitaț</w:t>
      </w:r>
      <w:r w:rsidRPr="000826D4">
        <w:rPr>
          <w:bCs/>
          <w:lang w:val="it-IT"/>
        </w:rPr>
        <w:t>i</w:t>
      </w:r>
      <w:r w:rsidRPr="000826D4">
        <w:rPr>
          <w:bCs/>
          <w:u w:val="single"/>
          <w:lang w:val="it-IT"/>
        </w:rPr>
        <w:t>:</w:t>
      </w:r>
      <w:r>
        <w:rPr>
          <w:bCs/>
          <w:u w:val="single"/>
          <w:lang w:val="it-IT"/>
        </w:rPr>
        <w:t xml:space="preserve"> </w:t>
      </w:r>
      <w:r w:rsidRPr="000826D4">
        <w:t>termenul de îndeplinire a lucrărilor</w:t>
      </w:r>
      <w:r w:rsidRPr="000826D4">
        <w:rPr>
          <w:lang w:eastAsia="ru-RU"/>
        </w:rPr>
        <w:t xml:space="preserve">  </w:t>
      </w:r>
      <w:r w:rsidRPr="000826D4">
        <w:rPr>
          <w:bCs/>
          <w:u w:val="single"/>
          <w:lang w:val="it-IT"/>
        </w:rPr>
        <w:t>6  luni</w:t>
      </w:r>
      <w:r w:rsidRPr="000826D4">
        <w:rPr>
          <w:bCs/>
          <w:lang w:val="it-IT"/>
        </w:rPr>
        <w:t xml:space="preserve">   </w:t>
      </w:r>
    </w:p>
    <w:p w14:paraId="2B4BE791" w14:textId="77777777" w:rsidR="008C505E" w:rsidRPr="000826D4" w:rsidRDefault="008C505E" w:rsidP="008C505E">
      <w:pPr>
        <w:pStyle w:val="aff3"/>
        <w:shd w:val="clear" w:color="auto" w:fill="FFFFFF" w:themeFill="background1"/>
        <w:spacing w:before="120"/>
        <w:rPr>
          <w:bCs/>
          <w:sz w:val="24"/>
          <w:szCs w:val="24"/>
          <w:lang w:val="en-US"/>
        </w:rPr>
      </w:pPr>
      <w:r w:rsidRPr="000826D4">
        <w:rPr>
          <w:bCs/>
          <w:sz w:val="24"/>
          <w:szCs w:val="24"/>
          <w:lang w:val="en-US"/>
        </w:rPr>
        <w:t xml:space="preserve">13.Termenul de valabilitate a contractului: </w:t>
      </w:r>
      <w:r w:rsidRPr="000826D4">
        <w:rPr>
          <w:bCs/>
          <w:sz w:val="24"/>
          <w:szCs w:val="24"/>
          <w:u w:val="single"/>
          <w:lang w:val="en-US"/>
        </w:rPr>
        <w:t>31.12.2023</w:t>
      </w:r>
    </w:p>
    <w:p w14:paraId="19FF6DFC" w14:textId="77777777" w:rsidR="008C505E" w:rsidRPr="000826D4" w:rsidRDefault="008C505E" w:rsidP="008C505E">
      <w:pPr>
        <w:pStyle w:val="aff3"/>
        <w:shd w:val="clear" w:color="auto" w:fill="FFFFFF" w:themeFill="background1"/>
        <w:spacing w:before="120"/>
        <w:ind w:left="426" w:hanging="426"/>
        <w:rPr>
          <w:bCs/>
          <w:sz w:val="24"/>
          <w:szCs w:val="24"/>
          <w:lang w:val="en-US"/>
        </w:rPr>
      </w:pPr>
      <w:r w:rsidRPr="000826D4">
        <w:rPr>
          <w:bCs/>
          <w:sz w:val="24"/>
          <w:szCs w:val="24"/>
          <w:lang w:val="en-US"/>
        </w:rPr>
        <w:t xml:space="preserve">14.Contract de achiziție rezervat atelierelor protejate sau că acesta poate fi executat numai în cadrul unor programe de angajare protejată (după caz): </w:t>
      </w:r>
      <w:r w:rsidRPr="000826D4">
        <w:rPr>
          <w:bCs/>
          <w:sz w:val="24"/>
          <w:szCs w:val="24"/>
          <w:u w:val="single"/>
          <w:lang w:val="en-US"/>
        </w:rPr>
        <w:t>nu se aplică</w:t>
      </w:r>
    </w:p>
    <w:p w14:paraId="772B1AE2" w14:textId="77777777" w:rsidR="008C505E" w:rsidRPr="000826D4" w:rsidRDefault="008C505E" w:rsidP="008C505E">
      <w:pPr>
        <w:pStyle w:val="a"/>
        <w:numPr>
          <w:ilvl w:val="0"/>
          <w:numId w:val="33"/>
        </w:numPr>
        <w:shd w:val="clear" w:color="auto" w:fill="FFFFFF" w:themeFill="background1"/>
        <w:tabs>
          <w:tab w:val="clear" w:pos="1134"/>
          <w:tab w:val="right" w:pos="426"/>
        </w:tabs>
        <w:spacing w:before="120"/>
        <w:jc w:val="left"/>
      </w:pPr>
      <w:r w:rsidRPr="000826D4">
        <w:rPr>
          <w:b/>
        </w:rPr>
        <w:t xml:space="preserve">Prestarea serviciului este rezervată unei anumite profesii în temeiul unor legisau al unor acte administrative (după caz): nu este </w:t>
      </w:r>
    </w:p>
    <w:p w14:paraId="4BB35519" w14:textId="77777777" w:rsidR="008C505E" w:rsidRDefault="008C505E" w:rsidP="008C505E">
      <w:pPr>
        <w:pStyle w:val="a"/>
        <w:numPr>
          <w:ilvl w:val="0"/>
          <w:numId w:val="33"/>
        </w:numPr>
        <w:shd w:val="clear" w:color="auto" w:fill="FFFFFF" w:themeFill="background1"/>
        <w:tabs>
          <w:tab w:val="clear" w:pos="1134"/>
          <w:tab w:val="right" w:pos="426"/>
        </w:tabs>
        <w:spacing w:before="120"/>
        <w:jc w:val="left"/>
      </w:pPr>
      <w:r>
        <w:rPr>
          <w:b/>
          <w:lang w:val="ro-RO"/>
        </w:rPr>
        <w:t xml:space="preserve">  </w:t>
      </w:r>
      <w:r w:rsidRPr="000826D4">
        <w:t xml:space="preserve">Scurta descriere a criteriilor privind eligibilitatea operatorilor economici care pot determina eliminarea acestora și a criteriilor de selecție/de preselecție; nivelul minim </w:t>
      </w:r>
      <w:r w:rsidRPr="000826D4">
        <w:lastRenderedPageBreak/>
        <w:t xml:space="preserve">(nivelurile minime) al (ale) cerințelor eventual impuse; se menționeazăinformațiile solicitate (DUAE, documentație): </w:t>
      </w:r>
    </w:p>
    <w:p w14:paraId="678009A4" w14:textId="77777777" w:rsidR="004F3CD7" w:rsidRDefault="004F3CD7" w:rsidP="004F3CD7">
      <w:pPr>
        <w:shd w:val="clear" w:color="auto" w:fill="FFFFFF" w:themeFill="background1"/>
        <w:tabs>
          <w:tab w:val="right" w:pos="426"/>
        </w:tabs>
        <w:spacing w:before="120"/>
      </w:pPr>
    </w:p>
    <w:tbl>
      <w:tblPr>
        <w:tblStyle w:val="TableNormal"/>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2"/>
        <w:gridCol w:w="4419"/>
        <w:gridCol w:w="1182"/>
      </w:tblGrid>
      <w:tr w:rsidR="004F3CD7" w:rsidRPr="007406FF" w14:paraId="142CD66D" w14:textId="77777777" w:rsidTr="00E075D3">
        <w:trPr>
          <w:trHeight w:val="700"/>
        </w:trPr>
        <w:tc>
          <w:tcPr>
            <w:tcW w:w="572" w:type="dxa"/>
            <w:shd w:val="clear" w:color="auto" w:fill="D9D9D9"/>
          </w:tcPr>
          <w:p w14:paraId="75A66A16" w14:textId="77777777" w:rsidR="004F3CD7" w:rsidRPr="007406FF" w:rsidRDefault="004F3CD7" w:rsidP="00E075D3">
            <w:pPr>
              <w:pStyle w:val="TableParagraph"/>
              <w:spacing w:before="116"/>
              <w:ind w:left="105" w:right="153"/>
              <w:rPr>
                <w:b/>
                <w:sz w:val="18"/>
                <w:szCs w:val="18"/>
              </w:rPr>
            </w:pPr>
            <w:r w:rsidRPr="007406FF">
              <w:rPr>
                <w:b/>
                <w:sz w:val="18"/>
                <w:szCs w:val="18"/>
              </w:rPr>
              <w:t>Nr. d/o</w:t>
            </w:r>
          </w:p>
        </w:tc>
        <w:tc>
          <w:tcPr>
            <w:tcW w:w="3402" w:type="dxa"/>
            <w:shd w:val="clear" w:color="auto" w:fill="D9D9D9"/>
          </w:tcPr>
          <w:p w14:paraId="0C40D7CA" w14:textId="77777777" w:rsidR="004F3CD7" w:rsidRPr="007406FF" w:rsidRDefault="004F3CD7" w:rsidP="00E075D3">
            <w:pPr>
              <w:pStyle w:val="TableParagraph"/>
              <w:spacing w:before="116"/>
              <w:ind w:left="623"/>
              <w:rPr>
                <w:b/>
                <w:sz w:val="18"/>
                <w:szCs w:val="18"/>
              </w:rPr>
            </w:pPr>
            <w:r w:rsidRPr="007406FF">
              <w:rPr>
                <w:b/>
                <w:sz w:val="18"/>
                <w:szCs w:val="18"/>
              </w:rPr>
              <w:t>Descrierea criteriului/cerinței</w:t>
            </w:r>
          </w:p>
        </w:tc>
        <w:tc>
          <w:tcPr>
            <w:tcW w:w="4419" w:type="dxa"/>
            <w:shd w:val="clear" w:color="auto" w:fill="D9D9D9"/>
          </w:tcPr>
          <w:p w14:paraId="2EA3155C" w14:textId="77777777" w:rsidR="004F3CD7" w:rsidRPr="007406FF" w:rsidRDefault="004F3CD7" w:rsidP="00E075D3">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41772E02" w14:textId="77777777" w:rsidR="004F3CD7" w:rsidRPr="007406FF" w:rsidRDefault="004F3CD7" w:rsidP="00E075D3">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4F3CD7" w:rsidRPr="001A375D" w14:paraId="07AB34EB" w14:textId="77777777" w:rsidTr="00E075D3">
        <w:trPr>
          <w:trHeight w:val="802"/>
        </w:trPr>
        <w:tc>
          <w:tcPr>
            <w:tcW w:w="572" w:type="dxa"/>
            <w:shd w:val="clear" w:color="auto" w:fill="FFFF00"/>
          </w:tcPr>
          <w:p w14:paraId="172AC2F5" w14:textId="77777777" w:rsidR="004F3CD7" w:rsidRPr="001A375D" w:rsidRDefault="004F3CD7" w:rsidP="00E075D3">
            <w:pPr>
              <w:pStyle w:val="TableParagraph"/>
              <w:spacing w:before="103"/>
              <w:ind w:left="105"/>
              <w:rPr>
                <w:sz w:val="20"/>
                <w:szCs w:val="20"/>
              </w:rPr>
            </w:pPr>
            <w:r w:rsidRPr="001A375D">
              <w:rPr>
                <w:sz w:val="20"/>
                <w:szCs w:val="20"/>
              </w:rPr>
              <w:t>1</w:t>
            </w:r>
          </w:p>
        </w:tc>
        <w:tc>
          <w:tcPr>
            <w:tcW w:w="3402" w:type="dxa"/>
            <w:shd w:val="clear" w:color="auto" w:fill="FFFF00"/>
          </w:tcPr>
          <w:p w14:paraId="5E85DCB0" w14:textId="77777777" w:rsidR="004F3CD7" w:rsidRPr="001A375D" w:rsidRDefault="004F3CD7" w:rsidP="00E075D3">
            <w:pPr>
              <w:tabs>
                <w:tab w:val="left" w:pos="612"/>
                <w:tab w:val="left" w:pos="1568"/>
              </w:tabs>
              <w:spacing w:before="120" w:after="120"/>
              <w:rPr>
                <w:iCs/>
                <w:sz w:val="20"/>
                <w:szCs w:val="20"/>
              </w:rPr>
            </w:pPr>
            <w:r w:rsidRPr="001A375D">
              <w:rPr>
                <w:iCs/>
                <w:sz w:val="20"/>
                <w:szCs w:val="20"/>
              </w:rPr>
              <w:t xml:space="preserve">Oferta/ </w:t>
            </w:r>
            <w:r>
              <w:rPr>
                <w:iCs/>
                <w:sz w:val="20"/>
                <w:szCs w:val="20"/>
              </w:rPr>
              <w:t>propunerea financiara</w:t>
            </w:r>
            <w:r w:rsidRPr="001A375D">
              <w:rPr>
                <w:iCs/>
                <w:sz w:val="20"/>
                <w:szCs w:val="20"/>
              </w:rPr>
              <w:t xml:space="preserve"> </w:t>
            </w:r>
          </w:p>
        </w:tc>
        <w:tc>
          <w:tcPr>
            <w:tcW w:w="4419" w:type="dxa"/>
            <w:shd w:val="clear" w:color="auto" w:fill="FFFF00"/>
          </w:tcPr>
          <w:p w14:paraId="507021CE" w14:textId="77777777" w:rsidR="004F3CD7" w:rsidRPr="001A375D" w:rsidRDefault="004F3CD7" w:rsidP="00E075D3">
            <w:pPr>
              <w:tabs>
                <w:tab w:val="left" w:pos="612"/>
                <w:tab w:val="left" w:pos="1568"/>
              </w:tabs>
              <w:spacing w:before="120" w:after="120"/>
              <w:rPr>
                <w:iCs/>
                <w:sz w:val="20"/>
                <w:szCs w:val="20"/>
              </w:rPr>
            </w:pPr>
            <w:r w:rsidRPr="001A375D">
              <w:rPr>
                <w:iCs/>
                <w:sz w:val="20"/>
                <w:szCs w:val="20"/>
              </w:rPr>
              <w:t xml:space="preserve">Formularul ofertei , </w:t>
            </w:r>
            <w:r>
              <w:rPr>
                <w:iCs/>
                <w:sz w:val="20"/>
                <w:szCs w:val="20"/>
              </w:rPr>
              <w:t>propunerea financaira</w:t>
            </w:r>
            <w:r w:rsidRPr="001A375D">
              <w:rPr>
                <w:iCs/>
                <w:sz w:val="20"/>
                <w:szCs w:val="20"/>
              </w:rPr>
              <w:t xml:space="preserve"> </w:t>
            </w:r>
            <w:r w:rsidRPr="001A375D">
              <w:rPr>
                <w:sz w:val="20"/>
                <w:szCs w:val="20"/>
              </w:rPr>
              <w:t>semnat electronic de catre operatorul ecoomic</w:t>
            </w:r>
          </w:p>
        </w:tc>
        <w:tc>
          <w:tcPr>
            <w:tcW w:w="1182" w:type="dxa"/>
            <w:shd w:val="clear" w:color="auto" w:fill="FFFF00"/>
          </w:tcPr>
          <w:p w14:paraId="78CDBBD1" w14:textId="77777777" w:rsidR="004F3CD7" w:rsidRPr="001A375D" w:rsidRDefault="004F3CD7" w:rsidP="00E075D3">
            <w:pPr>
              <w:tabs>
                <w:tab w:val="left" w:pos="612"/>
                <w:tab w:val="left" w:pos="1568"/>
              </w:tabs>
              <w:spacing w:before="120" w:after="120"/>
              <w:jc w:val="center"/>
              <w:rPr>
                <w:b/>
                <w:iCs/>
                <w:sz w:val="20"/>
                <w:szCs w:val="20"/>
              </w:rPr>
            </w:pPr>
            <w:r w:rsidRPr="001A375D">
              <w:rPr>
                <w:b/>
                <w:iCs/>
                <w:sz w:val="20"/>
                <w:szCs w:val="20"/>
              </w:rPr>
              <w:t>obligatoriu</w:t>
            </w:r>
          </w:p>
        </w:tc>
      </w:tr>
      <w:tr w:rsidR="004F3CD7" w:rsidRPr="001A375D" w14:paraId="470CE2CE" w14:textId="77777777" w:rsidTr="00E075D3">
        <w:trPr>
          <w:trHeight w:val="575"/>
        </w:trPr>
        <w:tc>
          <w:tcPr>
            <w:tcW w:w="572" w:type="dxa"/>
            <w:shd w:val="clear" w:color="auto" w:fill="FFFF00"/>
          </w:tcPr>
          <w:p w14:paraId="4E19D5BD" w14:textId="77777777" w:rsidR="004F3CD7" w:rsidRPr="001A375D" w:rsidRDefault="004F3CD7" w:rsidP="00E075D3">
            <w:pPr>
              <w:pStyle w:val="TableParagraph"/>
              <w:spacing w:before="103"/>
              <w:ind w:left="105"/>
              <w:rPr>
                <w:sz w:val="20"/>
                <w:szCs w:val="20"/>
              </w:rPr>
            </w:pPr>
            <w:r w:rsidRPr="001A375D">
              <w:rPr>
                <w:sz w:val="20"/>
                <w:szCs w:val="20"/>
              </w:rPr>
              <w:t>2</w:t>
            </w:r>
          </w:p>
        </w:tc>
        <w:tc>
          <w:tcPr>
            <w:tcW w:w="3402" w:type="dxa"/>
            <w:shd w:val="clear" w:color="auto" w:fill="FFFF00"/>
          </w:tcPr>
          <w:p w14:paraId="5029A09B" w14:textId="77777777" w:rsidR="004F3CD7" w:rsidRPr="001A375D" w:rsidRDefault="004F3CD7" w:rsidP="00E075D3">
            <w:pPr>
              <w:tabs>
                <w:tab w:val="left" w:pos="612"/>
                <w:tab w:val="left" w:pos="1568"/>
              </w:tabs>
              <w:spacing w:before="120" w:after="120"/>
              <w:rPr>
                <w:iCs/>
                <w:sz w:val="20"/>
                <w:szCs w:val="20"/>
              </w:rPr>
            </w:pPr>
            <w:r w:rsidRPr="001A375D">
              <w:rPr>
                <w:iCs/>
                <w:sz w:val="20"/>
                <w:szCs w:val="20"/>
              </w:rPr>
              <w:t>specificații tehnice</w:t>
            </w:r>
          </w:p>
        </w:tc>
        <w:tc>
          <w:tcPr>
            <w:tcW w:w="4419" w:type="dxa"/>
            <w:shd w:val="clear" w:color="auto" w:fill="FFFF00"/>
          </w:tcPr>
          <w:p w14:paraId="68033831" w14:textId="77777777" w:rsidR="004F3CD7" w:rsidRPr="001A375D" w:rsidRDefault="004F3CD7" w:rsidP="00E075D3">
            <w:pPr>
              <w:tabs>
                <w:tab w:val="left" w:pos="612"/>
                <w:tab w:val="left" w:pos="1568"/>
              </w:tabs>
              <w:spacing w:before="120" w:after="120"/>
              <w:rPr>
                <w:iCs/>
                <w:sz w:val="20"/>
                <w:szCs w:val="20"/>
              </w:rPr>
            </w:pPr>
            <w:r w:rsidRPr="001A375D">
              <w:rPr>
                <w:iCs/>
                <w:sz w:val="20"/>
                <w:szCs w:val="20"/>
              </w:rPr>
              <w:t>specificații tehnice, cu semnătură electronica  de catre operatorul economic</w:t>
            </w:r>
          </w:p>
        </w:tc>
        <w:tc>
          <w:tcPr>
            <w:tcW w:w="1182" w:type="dxa"/>
            <w:shd w:val="clear" w:color="auto" w:fill="FFFF00"/>
          </w:tcPr>
          <w:p w14:paraId="5E8FA07E" w14:textId="77777777" w:rsidR="004F3CD7" w:rsidRPr="001A375D" w:rsidRDefault="004F3CD7" w:rsidP="00E075D3">
            <w:pPr>
              <w:tabs>
                <w:tab w:val="left" w:pos="1568"/>
              </w:tabs>
              <w:rPr>
                <w:sz w:val="20"/>
                <w:szCs w:val="20"/>
              </w:rPr>
            </w:pPr>
            <w:r w:rsidRPr="001A375D">
              <w:rPr>
                <w:b/>
                <w:iCs/>
                <w:sz w:val="20"/>
                <w:szCs w:val="20"/>
              </w:rPr>
              <w:t>obligatoriu</w:t>
            </w:r>
          </w:p>
        </w:tc>
      </w:tr>
      <w:tr w:rsidR="004F3CD7" w:rsidRPr="001A375D" w14:paraId="5D99A85E" w14:textId="77777777" w:rsidTr="00E075D3">
        <w:trPr>
          <w:trHeight w:val="627"/>
        </w:trPr>
        <w:tc>
          <w:tcPr>
            <w:tcW w:w="572" w:type="dxa"/>
            <w:shd w:val="clear" w:color="auto" w:fill="FFFF00"/>
          </w:tcPr>
          <w:p w14:paraId="5465DB4A" w14:textId="77777777" w:rsidR="004F3CD7" w:rsidRPr="001A375D" w:rsidRDefault="004F3CD7" w:rsidP="00E075D3">
            <w:pPr>
              <w:pStyle w:val="TableParagraph"/>
              <w:spacing w:before="108"/>
              <w:ind w:left="105"/>
              <w:rPr>
                <w:sz w:val="20"/>
                <w:szCs w:val="20"/>
              </w:rPr>
            </w:pPr>
            <w:r w:rsidRPr="001A375D">
              <w:rPr>
                <w:sz w:val="20"/>
                <w:szCs w:val="20"/>
              </w:rPr>
              <w:t>3</w:t>
            </w:r>
          </w:p>
        </w:tc>
        <w:tc>
          <w:tcPr>
            <w:tcW w:w="3402" w:type="dxa"/>
            <w:shd w:val="clear" w:color="auto" w:fill="FFFF00"/>
          </w:tcPr>
          <w:p w14:paraId="629A99A5" w14:textId="77777777" w:rsidR="004F3CD7" w:rsidRPr="001A375D" w:rsidRDefault="004F3CD7" w:rsidP="00E075D3">
            <w:pPr>
              <w:pStyle w:val="a8"/>
              <w:tabs>
                <w:tab w:val="left" w:pos="567"/>
                <w:tab w:val="left" w:pos="1568"/>
              </w:tabs>
              <w:rPr>
                <w:sz w:val="20"/>
              </w:rPr>
            </w:pPr>
            <w:r w:rsidRPr="001A375D">
              <w:rPr>
                <w:sz w:val="20"/>
              </w:rPr>
              <w:t>CERERE DE PARTICIPARE</w:t>
            </w:r>
          </w:p>
        </w:tc>
        <w:tc>
          <w:tcPr>
            <w:tcW w:w="4419" w:type="dxa"/>
            <w:shd w:val="clear" w:color="auto" w:fill="FFFF00"/>
          </w:tcPr>
          <w:p w14:paraId="60054121" w14:textId="77777777" w:rsidR="004F3CD7" w:rsidRPr="001A375D" w:rsidRDefault="004F3CD7" w:rsidP="00E075D3">
            <w:pPr>
              <w:tabs>
                <w:tab w:val="left" w:pos="1568"/>
              </w:tabs>
              <w:rPr>
                <w:sz w:val="20"/>
                <w:szCs w:val="20"/>
              </w:rPr>
            </w:pPr>
            <w:r w:rsidRPr="001A375D">
              <w:rPr>
                <w:sz w:val="20"/>
                <w:szCs w:val="20"/>
              </w:rPr>
              <w:t>Anexa nr. 7 Semnat electronic de către operatorul economici</w:t>
            </w:r>
          </w:p>
        </w:tc>
        <w:tc>
          <w:tcPr>
            <w:tcW w:w="1182" w:type="dxa"/>
            <w:shd w:val="clear" w:color="auto" w:fill="FFFF00"/>
          </w:tcPr>
          <w:p w14:paraId="44A0884C" w14:textId="77777777" w:rsidR="004F3CD7" w:rsidRPr="001A375D" w:rsidRDefault="004F3CD7" w:rsidP="00E075D3">
            <w:pPr>
              <w:tabs>
                <w:tab w:val="left" w:pos="1568"/>
              </w:tabs>
              <w:rPr>
                <w:sz w:val="20"/>
                <w:szCs w:val="20"/>
              </w:rPr>
            </w:pPr>
            <w:r w:rsidRPr="001A375D">
              <w:rPr>
                <w:b/>
                <w:iCs/>
                <w:sz w:val="20"/>
                <w:szCs w:val="20"/>
              </w:rPr>
              <w:t>obligatoriu</w:t>
            </w:r>
          </w:p>
        </w:tc>
      </w:tr>
      <w:tr w:rsidR="004F3CD7" w:rsidRPr="001A375D" w14:paraId="7F2FA63D" w14:textId="77777777" w:rsidTr="00E075D3">
        <w:trPr>
          <w:trHeight w:val="627"/>
        </w:trPr>
        <w:tc>
          <w:tcPr>
            <w:tcW w:w="572" w:type="dxa"/>
            <w:shd w:val="clear" w:color="auto" w:fill="FFFF00"/>
          </w:tcPr>
          <w:p w14:paraId="6ADD1967" w14:textId="77777777" w:rsidR="004F3CD7" w:rsidRPr="001A375D" w:rsidRDefault="004F3CD7" w:rsidP="00E075D3">
            <w:pPr>
              <w:pStyle w:val="TableParagraph"/>
              <w:spacing w:before="108"/>
              <w:ind w:left="105"/>
              <w:rPr>
                <w:sz w:val="20"/>
                <w:szCs w:val="20"/>
              </w:rPr>
            </w:pPr>
            <w:r w:rsidRPr="001A375D">
              <w:rPr>
                <w:sz w:val="20"/>
                <w:szCs w:val="20"/>
              </w:rPr>
              <w:t>4</w:t>
            </w:r>
          </w:p>
        </w:tc>
        <w:tc>
          <w:tcPr>
            <w:tcW w:w="3402" w:type="dxa"/>
            <w:shd w:val="clear" w:color="auto" w:fill="FFFF00"/>
          </w:tcPr>
          <w:p w14:paraId="3F247CE7" w14:textId="77777777" w:rsidR="004F3CD7" w:rsidRPr="001A375D" w:rsidRDefault="004F3CD7" w:rsidP="00E075D3">
            <w:pPr>
              <w:pStyle w:val="TableParagraph"/>
              <w:tabs>
                <w:tab w:val="left" w:pos="1568"/>
              </w:tabs>
              <w:spacing w:line="270" w:lineRule="exact"/>
              <w:ind w:left="4"/>
              <w:rPr>
                <w:sz w:val="20"/>
                <w:szCs w:val="20"/>
              </w:rPr>
            </w:pPr>
            <w:r w:rsidRPr="001A375D">
              <w:rPr>
                <w:sz w:val="20"/>
                <w:szCs w:val="20"/>
              </w:rPr>
              <w:t>DECLARAŢIE</w:t>
            </w:r>
          </w:p>
          <w:p w14:paraId="75D886C0" w14:textId="77777777" w:rsidR="004F3CD7" w:rsidRPr="001A375D" w:rsidRDefault="004F3CD7" w:rsidP="00E075D3">
            <w:pPr>
              <w:pStyle w:val="TableParagraph"/>
              <w:tabs>
                <w:tab w:val="left" w:pos="1568"/>
              </w:tabs>
              <w:spacing w:before="117"/>
              <w:rPr>
                <w:b/>
                <w:sz w:val="20"/>
                <w:szCs w:val="20"/>
              </w:rPr>
            </w:pPr>
            <w:r w:rsidRPr="001A375D">
              <w:rPr>
                <w:sz w:val="20"/>
                <w:szCs w:val="20"/>
              </w:rPr>
              <w:t>privind valabilitatea ofertei</w:t>
            </w:r>
          </w:p>
        </w:tc>
        <w:tc>
          <w:tcPr>
            <w:tcW w:w="4419" w:type="dxa"/>
            <w:shd w:val="clear" w:color="auto" w:fill="FFFF00"/>
          </w:tcPr>
          <w:p w14:paraId="0EB675FB" w14:textId="77777777" w:rsidR="004F3CD7" w:rsidRPr="001A375D" w:rsidRDefault="004F3CD7" w:rsidP="00E075D3">
            <w:pPr>
              <w:pStyle w:val="TableParagraph"/>
              <w:tabs>
                <w:tab w:val="left" w:pos="1568"/>
              </w:tabs>
              <w:spacing w:line="237" w:lineRule="auto"/>
              <w:ind w:left="-1" w:right="275"/>
              <w:rPr>
                <w:sz w:val="20"/>
                <w:szCs w:val="20"/>
              </w:rPr>
            </w:pPr>
            <w:r w:rsidRPr="001A375D">
              <w:rPr>
                <w:sz w:val="20"/>
                <w:szCs w:val="20"/>
              </w:rPr>
              <w:t>Anexa nr. 8 Semnat electronic de către operatorul economici</w:t>
            </w:r>
          </w:p>
        </w:tc>
        <w:tc>
          <w:tcPr>
            <w:tcW w:w="1182" w:type="dxa"/>
            <w:shd w:val="clear" w:color="auto" w:fill="FFFF00"/>
          </w:tcPr>
          <w:p w14:paraId="08D8C5F9" w14:textId="77777777" w:rsidR="004F3CD7" w:rsidRPr="001A375D" w:rsidRDefault="004F3CD7" w:rsidP="00E075D3">
            <w:pPr>
              <w:tabs>
                <w:tab w:val="left" w:pos="1568"/>
              </w:tabs>
              <w:rPr>
                <w:sz w:val="20"/>
                <w:szCs w:val="20"/>
              </w:rPr>
            </w:pPr>
            <w:r w:rsidRPr="001A375D">
              <w:rPr>
                <w:b/>
                <w:iCs/>
                <w:sz w:val="20"/>
                <w:szCs w:val="20"/>
              </w:rPr>
              <w:t>obligatoriu</w:t>
            </w:r>
          </w:p>
        </w:tc>
      </w:tr>
      <w:tr w:rsidR="004F3CD7" w:rsidRPr="001A375D" w14:paraId="4ECD09EE" w14:textId="77777777" w:rsidTr="00E075D3">
        <w:trPr>
          <w:trHeight w:val="627"/>
        </w:trPr>
        <w:tc>
          <w:tcPr>
            <w:tcW w:w="572" w:type="dxa"/>
            <w:shd w:val="clear" w:color="auto" w:fill="FFFF00"/>
          </w:tcPr>
          <w:p w14:paraId="6209689F" w14:textId="77777777" w:rsidR="004F3CD7" w:rsidRPr="001A375D" w:rsidRDefault="004F3CD7" w:rsidP="00E075D3">
            <w:pPr>
              <w:pStyle w:val="TableParagraph"/>
              <w:spacing w:before="108"/>
              <w:ind w:left="105"/>
              <w:rPr>
                <w:sz w:val="20"/>
                <w:szCs w:val="20"/>
              </w:rPr>
            </w:pPr>
            <w:r w:rsidRPr="001A375D">
              <w:rPr>
                <w:sz w:val="20"/>
                <w:szCs w:val="20"/>
              </w:rPr>
              <w:t>5</w:t>
            </w:r>
          </w:p>
        </w:tc>
        <w:tc>
          <w:tcPr>
            <w:tcW w:w="3402" w:type="dxa"/>
            <w:shd w:val="clear" w:color="auto" w:fill="FFFF00"/>
          </w:tcPr>
          <w:p w14:paraId="1DFF7C59" w14:textId="77777777" w:rsidR="004F3CD7" w:rsidRPr="001A375D" w:rsidRDefault="004F3CD7" w:rsidP="00E075D3">
            <w:pPr>
              <w:tabs>
                <w:tab w:val="left" w:pos="612"/>
                <w:tab w:val="left" w:pos="1568"/>
              </w:tabs>
              <w:spacing w:before="120" w:after="120"/>
              <w:rPr>
                <w:iCs/>
                <w:sz w:val="20"/>
                <w:szCs w:val="20"/>
              </w:rPr>
            </w:pPr>
            <w:r w:rsidRPr="001A375D">
              <w:rPr>
                <w:iCs/>
                <w:sz w:val="20"/>
                <w:szCs w:val="20"/>
              </w:rPr>
              <w:t>DUAE</w:t>
            </w:r>
          </w:p>
        </w:tc>
        <w:tc>
          <w:tcPr>
            <w:tcW w:w="4419" w:type="dxa"/>
            <w:shd w:val="clear" w:color="auto" w:fill="FFFF00"/>
          </w:tcPr>
          <w:p w14:paraId="6D521AFA" w14:textId="77777777" w:rsidR="004F3CD7" w:rsidRPr="001A375D" w:rsidRDefault="004F3CD7" w:rsidP="00E075D3">
            <w:pPr>
              <w:tabs>
                <w:tab w:val="left" w:pos="612"/>
                <w:tab w:val="left" w:pos="1568"/>
              </w:tabs>
              <w:spacing w:before="120" w:after="120"/>
              <w:rPr>
                <w:iCs/>
                <w:sz w:val="20"/>
                <w:szCs w:val="20"/>
              </w:rPr>
            </w:pPr>
            <w:r w:rsidRPr="001A375D">
              <w:rPr>
                <w:sz w:val="20"/>
                <w:szCs w:val="20"/>
              </w:rPr>
              <w:t>Semnat electronic de către operatorul economici</w:t>
            </w:r>
          </w:p>
        </w:tc>
        <w:tc>
          <w:tcPr>
            <w:tcW w:w="1182" w:type="dxa"/>
            <w:shd w:val="clear" w:color="auto" w:fill="FFFF00"/>
          </w:tcPr>
          <w:p w14:paraId="01E1CEF4" w14:textId="77777777" w:rsidR="004F3CD7" w:rsidRPr="001A375D" w:rsidRDefault="004F3CD7" w:rsidP="00E075D3">
            <w:pPr>
              <w:tabs>
                <w:tab w:val="left" w:pos="1568"/>
              </w:tabs>
              <w:rPr>
                <w:sz w:val="20"/>
                <w:szCs w:val="20"/>
              </w:rPr>
            </w:pPr>
            <w:r w:rsidRPr="001A375D">
              <w:rPr>
                <w:b/>
                <w:iCs/>
                <w:sz w:val="20"/>
                <w:szCs w:val="20"/>
              </w:rPr>
              <w:t>obligatoriu</w:t>
            </w:r>
          </w:p>
        </w:tc>
      </w:tr>
      <w:tr w:rsidR="004F3CD7" w:rsidRPr="00245C91" w14:paraId="16091A19" w14:textId="77777777" w:rsidTr="00E075D3">
        <w:trPr>
          <w:trHeight w:val="627"/>
        </w:trPr>
        <w:tc>
          <w:tcPr>
            <w:tcW w:w="572" w:type="dxa"/>
            <w:shd w:val="clear" w:color="auto" w:fill="FFFF00"/>
          </w:tcPr>
          <w:p w14:paraId="2B02DE82" w14:textId="77777777" w:rsidR="004F3CD7" w:rsidRPr="001A375D" w:rsidRDefault="004F3CD7" w:rsidP="00E075D3">
            <w:pPr>
              <w:pStyle w:val="TableParagraph"/>
              <w:spacing w:before="108"/>
              <w:ind w:left="105"/>
              <w:rPr>
                <w:sz w:val="20"/>
                <w:szCs w:val="20"/>
              </w:rPr>
            </w:pPr>
            <w:r w:rsidRPr="001A375D">
              <w:rPr>
                <w:sz w:val="20"/>
                <w:szCs w:val="20"/>
              </w:rPr>
              <w:t>6</w:t>
            </w:r>
          </w:p>
        </w:tc>
        <w:tc>
          <w:tcPr>
            <w:tcW w:w="3402" w:type="dxa"/>
            <w:shd w:val="clear" w:color="auto" w:fill="FFFF00"/>
          </w:tcPr>
          <w:p w14:paraId="281EF30D" w14:textId="77777777" w:rsidR="004F3CD7" w:rsidRPr="001A375D" w:rsidRDefault="004F3CD7" w:rsidP="00E075D3">
            <w:pPr>
              <w:pStyle w:val="TableParagraph"/>
              <w:spacing w:before="108"/>
              <w:ind w:left="109"/>
              <w:rPr>
                <w:sz w:val="20"/>
                <w:szCs w:val="20"/>
              </w:rPr>
            </w:pPr>
            <w:r w:rsidRPr="001A375D">
              <w:rPr>
                <w:sz w:val="20"/>
                <w:szCs w:val="20"/>
              </w:rPr>
              <w:t>Garantia bancara 1%</w:t>
            </w:r>
          </w:p>
        </w:tc>
        <w:tc>
          <w:tcPr>
            <w:tcW w:w="4419" w:type="dxa"/>
            <w:shd w:val="clear" w:color="auto" w:fill="FFFF00"/>
          </w:tcPr>
          <w:p w14:paraId="465EFAAF" w14:textId="77777777" w:rsidR="004F3CD7" w:rsidRPr="001A375D" w:rsidRDefault="004F3CD7" w:rsidP="00E075D3">
            <w:pPr>
              <w:pStyle w:val="TableParagraph"/>
              <w:spacing w:before="108"/>
              <w:ind w:left="105" w:right="275"/>
              <w:rPr>
                <w:sz w:val="20"/>
                <w:szCs w:val="20"/>
              </w:rPr>
            </w:pPr>
            <w:r w:rsidRPr="001A375D">
              <w:rPr>
                <w:sz w:val="20"/>
                <w:szCs w:val="20"/>
              </w:rPr>
              <w:t>Anexa nr. 9, prezentată de o bancă din RMoldova, format hirtie</w:t>
            </w:r>
          </w:p>
          <w:p w14:paraId="44C3F7EC" w14:textId="77777777" w:rsidR="004F3CD7" w:rsidRPr="001A375D" w:rsidRDefault="004F3CD7" w:rsidP="00E075D3">
            <w:pPr>
              <w:pStyle w:val="TableParagraph"/>
              <w:spacing w:before="108"/>
              <w:ind w:left="105" w:right="275"/>
              <w:rPr>
                <w:sz w:val="20"/>
                <w:szCs w:val="20"/>
              </w:rPr>
            </w:pPr>
            <w:r w:rsidRPr="001A375D">
              <w:rPr>
                <w:sz w:val="20"/>
                <w:szCs w:val="20"/>
              </w:rPr>
              <w:t xml:space="preserve"> Semnat electronic de către operatorul economi</w:t>
            </w:r>
          </w:p>
        </w:tc>
        <w:tc>
          <w:tcPr>
            <w:tcW w:w="1182" w:type="dxa"/>
            <w:shd w:val="clear" w:color="auto" w:fill="FFFF00"/>
          </w:tcPr>
          <w:p w14:paraId="2D0AE53D" w14:textId="77777777" w:rsidR="004F3CD7" w:rsidRPr="00245C91" w:rsidRDefault="004F3CD7" w:rsidP="00E075D3">
            <w:pPr>
              <w:pStyle w:val="TableParagraph"/>
              <w:spacing w:before="108"/>
              <w:ind w:left="105"/>
              <w:rPr>
                <w:b/>
                <w:sz w:val="20"/>
                <w:szCs w:val="20"/>
              </w:rPr>
            </w:pPr>
            <w:r w:rsidRPr="00245C91">
              <w:rPr>
                <w:b/>
                <w:sz w:val="20"/>
                <w:szCs w:val="20"/>
              </w:rPr>
              <w:t>obligatoriu</w:t>
            </w:r>
          </w:p>
        </w:tc>
      </w:tr>
      <w:tr w:rsidR="004F3CD7" w:rsidRPr="004101F5" w14:paraId="4D000C61" w14:textId="77777777" w:rsidTr="00E075D3">
        <w:trPr>
          <w:trHeight w:val="512"/>
        </w:trPr>
        <w:tc>
          <w:tcPr>
            <w:tcW w:w="9575" w:type="dxa"/>
            <w:gridSpan w:val="4"/>
            <w:shd w:val="clear" w:color="auto" w:fill="FFFF00"/>
          </w:tcPr>
          <w:p w14:paraId="763AE8C0" w14:textId="77777777" w:rsidR="004F3CD7" w:rsidRPr="004101F5" w:rsidRDefault="004F3CD7" w:rsidP="00E075D3">
            <w:pPr>
              <w:pStyle w:val="1"/>
              <w:outlineLvl w:val="0"/>
              <w:rPr>
                <w:sz w:val="22"/>
                <w:szCs w:val="22"/>
              </w:rPr>
            </w:pPr>
            <w:r w:rsidRPr="004101F5">
              <w:rPr>
                <w:sz w:val="22"/>
                <w:szCs w:val="22"/>
              </w:rPr>
              <w:t>INCLUSIV – documente suplimentare – conform DUAE, Capitolul V. Indicații generale pentru criteriile de calificare și selecție, pct. 5A.1</w:t>
            </w:r>
          </w:p>
        </w:tc>
      </w:tr>
      <w:tr w:rsidR="004F3CD7" w:rsidRPr="00C70DB4" w14:paraId="3D612178" w14:textId="77777777" w:rsidTr="00E075D3">
        <w:trPr>
          <w:trHeight w:val="559"/>
        </w:trPr>
        <w:tc>
          <w:tcPr>
            <w:tcW w:w="572" w:type="dxa"/>
            <w:shd w:val="clear" w:color="auto" w:fill="FFFF00"/>
          </w:tcPr>
          <w:p w14:paraId="15E7BE2E" w14:textId="77777777" w:rsidR="004F3CD7" w:rsidRPr="00C70DB4" w:rsidRDefault="004F3CD7" w:rsidP="00E075D3">
            <w:pPr>
              <w:pStyle w:val="TableParagraph"/>
              <w:spacing w:before="103"/>
              <w:ind w:left="105"/>
              <w:rPr>
                <w:sz w:val="20"/>
                <w:szCs w:val="20"/>
              </w:rPr>
            </w:pPr>
            <w:r w:rsidRPr="00C70DB4">
              <w:rPr>
                <w:sz w:val="20"/>
                <w:szCs w:val="20"/>
              </w:rPr>
              <w:t>1</w:t>
            </w:r>
          </w:p>
        </w:tc>
        <w:tc>
          <w:tcPr>
            <w:tcW w:w="3402" w:type="dxa"/>
            <w:shd w:val="clear" w:color="auto" w:fill="FFFF00"/>
          </w:tcPr>
          <w:p w14:paraId="7677B57D" w14:textId="77777777" w:rsidR="004F3CD7" w:rsidRPr="00C70DB4" w:rsidRDefault="004F3CD7" w:rsidP="00E075D3">
            <w:pPr>
              <w:pStyle w:val="TableParagraph"/>
              <w:spacing w:before="105" w:line="237" w:lineRule="auto"/>
              <w:ind w:left="109" w:right="300"/>
              <w:rPr>
                <w:sz w:val="20"/>
                <w:szCs w:val="20"/>
              </w:rPr>
            </w:pPr>
            <w:r w:rsidRPr="00C70DB4">
              <w:rPr>
                <w:sz w:val="20"/>
                <w:szCs w:val="20"/>
              </w:rPr>
              <w:t>Formularul informație despre ofertant</w:t>
            </w:r>
          </w:p>
        </w:tc>
        <w:tc>
          <w:tcPr>
            <w:tcW w:w="4419" w:type="dxa"/>
            <w:shd w:val="clear" w:color="auto" w:fill="FFFF00"/>
          </w:tcPr>
          <w:p w14:paraId="697A60E3" w14:textId="77777777" w:rsidR="004F3CD7" w:rsidRPr="00C70DB4" w:rsidRDefault="004F3CD7" w:rsidP="00E075D3">
            <w:pPr>
              <w:pStyle w:val="TableParagraph"/>
              <w:spacing w:before="105" w:line="237" w:lineRule="auto"/>
              <w:ind w:left="105" w:right="275"/>
              <w:rPr>
                <w:sz w:val="20"/>
                <w:szCs w:val="20"/>
              </w:rPr>
            </w:pPr>
            <w:r w:rsidRPr="00C70DB4">
              <w:rPr>
                <w:sz w:val="20"/>
                <w:szCs w:val="20"/>
              </w:rPr>
              <w:t>Semnat electronic de către operatorul economic</w:t>
            </w:r>
          </w:p>
        </w:tc>
        <w:tc>
          <w:tcPr>
            <w:tcW w:w="1182" w:type="dxa"/>
            <w:shd w:val="clear" w:color="auto" w:fill="FFFF00"/>
          </w:tcPr>
          <w:p w14:paraId="16E3D4A3" w14:textId="77777777" w:rsidR="004F3CD7" w:rsidRPr="00C70DB4" w:rsidRDefault="004F3CD7" w:rsidP="00E075D3">
            <w:pPr>
              <w:pStyle w:val="TableParagraph"/>
              <w:spacing w:before="103"/>
              <w:ind w:left="105"/>
              <w:rPr>
                <w:sz w:val="20"/>
                <w:szCs w:val="20"/>
              </w:rPr>
            </w:pPr>
            <w:r w:rsidRPr="00C70DB4">
              <w:rPr>
                <w:sz w:val="20"/>
                <w:szCs w:val="20"/>
              </w:rPr>
              <w:t>DA</w:t>
            </w:r>
          </w:p>
        </w:tc>
      </w:tr>
      <w:tr w:rsidR="004F3CD7" w:rsidRPr="00C70DB4" w14:paraId="3F5DABE4" w14:textId="77777777" w:rsidTr="00E075D3">
        <w:trPr>
          <w:trHeight w:val="764"/>
        </w:trPr>
        <w:tc>
          <w:tcPr>
            <w:tcW w:w="572" w:type="dxa"/>
            <w:shd w:val="clear" w:color="auto" w:fill="FFFF00"/>
          </w:tcPr>
          <w:p w14:paraId="524DD188" w14:textId="77777777" w:rsidR="004F3CD7" w:rsidRPr="00C70DB4" w:rsidRDefault="004F3CD7" w:rsidP="00E075D3">
            <w:pPr>
              <w:pStyle w:val="TableParagraph"/>
              <w:spacing w:before="108"/>
              <w:ind w:left="105"/>
              <w:rPr>
                <w:sz w:val="20"/>
                <w:szCs w:val="20"/>
              </w:rPr>
            </w:pPr>
            <w:r w:rsidRPr="00C70DB4">
              <w:rPr>
                <w:sz w:val="20"/>
                <w:szCs w:val="20"/>
              </w:rPr>
              <w:t>2</w:t>
            </w:r>
          </w:p>
        </w:tc>
        <w:tc>
          <w:tcPr>
            <w:tcW w:w="3402" w:type="dxa"/>
            <w:shd w:val="clear" w:color="auto" w:fill="FFFF00"/>
          </w:tcPr>
          <w:p w14:paraId="0E6C3F8D" w14:textId="77777777" w:rsidR="004F3CD7" w:rsidRPr="00C70DB4" w:rsidRDefault="004F3CD7" w:rsidP="00E075D3">
            <w:pPr>
              <w:pStyle w:val="TableParagraph"/>
              <w:spacing w:before="110" w:line="237" w:lineRule="auto"/>
              <w:ind w:left="109"/>
              <w:rPr>
                <w:sz w:val="20"/>
                <w:szCs w:val="20"/>
              </w:rPr>
            </w:pPr>
            <w:r w:rsidRPr="00C70DB4">
              <w:rPr>
                <w:sz w:val="20"/>
                <w:szCs w:val="20"/>
              </w:rPr>
              <w:t>Dovada înregistrării persoanei juridice, în conformitate cu prevederile legale</w:t>
            </w:r>
          </w:p>
        </w:tc>
        <w:tc>
          <w:tcPr>
            <w:tcW w:w="4419" w:type="dxa"/>
            <w:shd w:val="clear" w:color="auto" w:fill="FFFF00"/>
          </w:tcPr>
          <w:p w14:paraId="69CEC256" w14:textId="77777777" w:rsidR="004F3CD7" w:rsidRPr="00C70DB4" w:rsidRDefault="004F3CD7" w:rsidP="00E075D3">
            <w:pPr>
              <w:pStyle w:val="TableParagraph"/>
              <w:spacing w:before="108"/>
              <w:ind w:left="105" w:right="210"/>
              <w:rPr>
                <w:sz w:val="20"/>
                <w:szCs w:val="20"/>
              </w:rPr>
            </w:pPr>
            <w:r w:rsidRPr="00C70DB4">
              <w:rPr>
                <w:sz w:val="20"/>
                <w:szCs w:val="20"/>
              </w:rPr>
              <w:t>Certificate/decizie de înregistrare a întreprinderii - copia, Semnat electronic  de către operatorul economi</w:t>
            </w:r>
          </w:p>
        </w:tc>
        <w:tc>
          <w:tcPr>
            <w:tcW w:w="1182" w:type="dxa"/>
            <w:shd w:val="clear" w:color="auto" w:fill="FFFF00"/>
          </w:tcPr>
          <w:p w14:paraId="3C024D56" w14:textId="77777777" w:rsidR="004F3CD7" w:rsidRPr="00C70DB4" w:rsidRDefault="004F3CD7" w:rsidP="00E075D3">
            <w:pPr>
              <w:pStyle w:val="TableParagraph"/>
              <w:spacing w:line="269" w:lineRule="exact"/>
              <w:ind w:left="-1"/>
              <w:rPr>
                <w:sz w:val="20"/>
                <w:szCs w:val="20"/>
              </w:rPr>
            </w:pPr>
            <w:r w:rsidRPr="00C70DB4">
              <w:rPr>
                <w:sz w:val="20"/>
                <w:szCs w:val="20"/>
              </w:rPr>
              <w:t>DA</w:t>
            </w:r>
          </w:p>
        </w:tc>
      </w:tr>
      <w:tr w:rsidR="004F3CD7" w:rsidRPr="00C70DB4" w14:paraId="79C7672B" w14:textId="77777777" w:rsidTr="00E075D3">
        <w:trPr>
          <w:trHeight w:val="696"/>
        </w:trPr>
        <w:tc>
          <w:tcPr>
            <w:tcW w:w="572" w:type="dxa"/>
            <w:shd w:val="clear" w:color="auto" w:fill="FFFF00"/>
          </w:tcPr>
          <w:p w14:paraId="079826E5" w14:textId="77777777" w:rsidR="004F3CD7" w:rsidRPr="00C70DB4" w:rsidRDefault="004F3CD7" w:rsidP="00E075D3">
            <w:pPr>
              <w:pStyle w:val="TableParagraph"/>
              <w:spacing w:before="108"/>
              <w:ind w:left="105"/>
              <w:rPr>
                <w:sz w:val="20"/>
                <w:szCs w:val="20"/>
              </w:rPr>
            </w:pPr>
            <w:r w:rsidRPr="00C70DB4">
              <w:rPr>
                <w:sz w:val="20"/>
                <w:szCs w:val="20"/>
              </w:rPr>
              <w:t>3</w:t>
            </w:r>
          </w:p>
        </w:tc>
        <w:tc>
          <w:tcPr>
            <w:tcW w:w="3402" w:type="dxa"/>
            <w:shd w:val="clear" w:color="auto" w:fill="FFFF00"/>
          </w:tcPr>
          <w:p w14:paraId="7318C33B" w14:textId="77777777" w:rsidR="004F3CD7" w:rsidRPr="00C70DB4" w:rsidRDefault="004F3CD7" w:rsidP="00E075D3">
            <w:pPr>
              <w:pStyle w:val="TableParagraph"/>
              <w:spacing w:before="110" w:line="237" w:lineRule="auto"/>
              <w:ind w:left="109"/>
              <w:rPr>
                <w:sz w:val="20"/>
                <w:szCs w:val="20"/>
              </w:rPr>
            </w:pPr>
            <w:r w:rsidRPr="00C70DB4">
              <w:rPr>
                <w:sz w:val="20"/>
                <w:szCs w:val="20"/>
              </w:rPr>
              <w:t>Extras din Registrul de stat al persoanei juridice</w:t>
            </w:r>
          </w:p>
        </w:tc>
        <w:tc>
          <w:tcPr>
            <w:tcW w:w="4419" w:type="dxa"/>
            <w:shd w:val="clear" w:color="auto" w:fill="FFFF00"/>
          </w:tcPr>
          <w:p w14:paraId="18069670" w14:textId="77777777" w:rsidR="004F3CD7" w:rsidRPr="00C70DB4" w:rsidRDefault="004F3CD7" w:rsidP="00E075D3">
            <w:pPr>
              <w:pStyle w:val="TableParagraph"/>
              <w:spacing w:before="108"/>
              <w:ind w:left="105" w:right="210"/>
              <w:rPr>
                <w:sz w:val="20"/>
                <w:szCs w:val="20"/>
              </w:rPr>
            </w:pPr>
            <w:r w:rsidRPr="00C70DB4">
              <w:rPr>
                <w:sz w:val="20"/>
                <w:szCs w:val="20"/>
              </w:rPr>
              <w:t>copia, Semnat electronic  de către operatorul economi</w:t>
            </w:r>
          </w:p>
        </w:tc>
        <w:tc>
          <w:tcPr>
            <w:tcW w:w="1182" w:type="dxa"/>
            <w:shd w:val="clear" w:color="auto" w:fill="FFFF00"/>
          </w:tcPr>
          <w:p w14:paraId="4FC5FEA9" w14:textId="77777777" w:rsidR="004F3CD7" w:rsidRPr="00C70DB4" w:rsidRDefault="004F3CD7" w:rsidP="00E075D3">
            <w:pPr>
              <w:pStyle w:val="TableParagraph"/>
              <w:spacing w:line="269" w:lineRule="exact"/>
              <w:ind w:left="-1"/>
              <w:rPr>
                <w:sz w:val="20"/>
                <w:szCs w:val="20"/>
              </w:rPr>
            </w:pPr>
            <w:r w:rsidRPr="00C70DB4">
              <w:rPr>
                <w:sz w:val="20"/>
                <w:szCs w:val="20"/>
              </w:rPr>
              <w:t>DA</w:t>
            </w:r>
          </w:p>
        </w:tc>
      </w:tr>
      <w:tr w:rsidR="004F3CD7" w:rsidRPr="00C70DB4" w14:paraId="0BAF3995" w14:textId="77777777" w:rsidTr="00E075D3">
        <w:trPr>
          <w:trHeight w:val="1144"/>
        </w:trPr>
        <w:tc>
          <w:tcPr>
            <w:tcW w:w="572" w:type="dxa"/>
            <w:shd w:val="clear" w:color="auto" w:fill="FFFF00"/>
          </w:tcPr>
          <w:p w14:paraId="71CDCB4A" w14:textId="77777777" w:rsidR="004F3CD7" w:rsidRPr="00C70DB4" w:rsidRDefault="004F3CD7" w:rsidP="00E075D3">
            <w:pPr>
              <w:pStyle w:val="TableParagraph"/>
              <w:spacing w:before="103"/>
              <w:ind w:left="105"/>
              <w:rPr>
                <w:sz w:val="20"/>
                <w:szCs w:val="20"/>
              </w:rPr>
            </w:pPr>
            <w:r w:rsidRPr="00C70DB4">
              <w:rPr>
                <w:sz w:val="20"/>
                <w:szCs w:val="20"/>
              </w:rPr>
              <w:t>4</w:t>
            </w:r>
          </w:p>
        </w:tc>
        <w:tc>
          <w:tcPr>
            <w:tcW w:w="3402" w:type="dxa"/>
            <w:shd w:val="clear" w:color="auto" w:fill="FFFF00"/>
          </w:tcPr>
          <w:p w14:paraId="7EFCBAA8" w14:textId="77777777" w:rsidR="004F3CD7" w:rsidRPr="00C70DB4" w:rsidRDefault="004F3CD7" w:rsidP="00E075D3">
            <w:pPr>
              <w:pStyle w:val="TableParagraph"/>
              <w:spacing w:before="108"/>
              <w:ind w:left="109" w:right="300"/>
              <w:rPr>
                <w:sz w:val="20"/>
                <w:szCs w:val="20"/>
              </w:rPr>
            </w:pPr>
            <w:r w:rsidRPr="00C70DB4">
              <w:rPr>
                <w:sz w:val="20"/>
                <w:szCs w:val="20"/>
              </w:rPr>
              <w:t>Declaratie privind dotarile specifice,utilajul și echipamentul necesar pentru îndeplinirea corespunzătoare a contractului</w:t>
            </w:r>
          </w:p>
        </w:tc>
        <w:tc>
          <w:tcPr>
            <w:tcW w:w="4419" w:type="dxa"/>
            <w:shd w:val="clear" w:color="auto" w:fill="FFFF00"/>
          </w:tcPr>
          <w:p w14:paraId="4091CB13" w14:textId="77777777" w:rsidR="004F3CD7" w:rsidRPr="00C70DB4" w:rsidRDefault="004F3CD7" w:rsidP="00E075D3">
            <w:pPr>
              <w:pStyle w:val="TableParagraph"/>
              <w:spacing w:line="241" w:lineRule="exact"/>
              <w:ind w:left="-1"/>
              <w:rPr>
                <w:sz w:val="20"/>
                <w:szCs w:val="20"/>
              </w:rPr>
            </w:pPr>
            <w:r w:rsidRPr="00C70DB4">
              <w:rPr>
                <w:sz w:val="20"/>
                <w:szCs w:val="20"/>
              </w:rPr>
              <w:t>Anexa nr. 14. Semnat electronic de către operatorul economi</w:t>
            </w:r>
          </w:p>
        </w:tc>
        <w:tc>
          <w:tcPr>
            <w:tcW w:w="1182" w:type="dxa"/>
            <w:shd w:val="clear" w:color="auto" w:fill="FFFF00"/>
          </w:tcPr>
          <w:p w14:paraId="34285E1C" w14:textId="77777777" w:rsidR="004F3CD7" w:rsidRPr="00C70DB4" w:rsidRDefault="004F3CD7" w:rsidP="00E075D3">
            <w:pPr>
              <w:pStyle w:val="TableParagraph"/>
              <w:spacing w:line="264" w:lineRule="exact"/>
              <w:ind w:left="-1"/>
              <w:rPr>
                <w:sz w:val="20"/>
                <w:szCs w:val="20"/>
              </w:rPr>
            </w:pPr>
            <w:r w:rsidRPr="00C70DB4">
              <w:rPr>
                <w:sz w:val="20"/>
                <w:szCs w:val="20"/>
              </w:rPr>
              <w:t>DA</w:t>
            </w:r>
          </w:p>
        </w:tc>
      </w:tr>
      <w:tr w:rsidR="004F3CD7" w:rsidRPr="00C70DB4" w14:paraId="28A9DB56" w14:textId="77777777" w:rsidTr="00E075D3">
        <w:trPr>
          <w:trHeight w:val="1086"/>
        </w:trPr>
        <w:tc>
          <w:tcPr>
            <w:tcW w:w="572" w:type="dxa"/>
            <w:shd w:val="clear" w:color="auto" w:fill="FFFF00"/>
          </w:tcPr>
          <w:p w14:paraId="5C40C1B3" w14:textId="77777777" w:rsidR="004F3CD7" w:rsidRPr="00C70DB4" w:rsidRDefault="004F3CD7" w:rsidP="00E075D3">
            <w:pPr>
              <w:pStyle w:val="TableParagraph"/>
              <w:spacing w:before="103"/>
              <w:ind w:left="105"/>
              <w:rPr>
                <w:sz w:val="20"/>
                <w:szCs w:val="20"/>
              </w:rPr>
            </w:pPr>
            <w:r w:rsidRPr="00C70DB4">
              <w:rPr>
                <w:sz w:val="20"/>
                <w:szCs w:val="20"/>
              </w:rPr>
              <w:t>5</w:t>
            </w:r>
          </w:p>
        </w:tc>
        <w:tc>
          <w:tcPr>
            <w:tcW w:w="3402" w:type="dxa"/>
            <w:shd w:val="clear" w:color="auto" w:fill="FFFF00"/>
          </w:tcPr>
          <w:p w14:paraId="3B53CF30" w14:textId="77777777" w:rsidR="004F3CD7" w:rsidRPr="00C70DB4" w:rsidRDefault="004F3CD7" w:rsidP="00E075D3">
            <w:pPr>
              <w:spacing w:before="72" w:line="290" w:lineRule="auto"/>
              <w:rPr>
                <w:b/>
                <w:color w:val="000000"/>
                <w:w w:val="90"/>
                <w:sz w:val="20"/>
                <w:szCs w:val="20"/>
              </w:rPr>
            </w:pPr>
            <w:r w:rsidRPr="00C70DB4">
              <w:rPr>
                <w:b/>
                <w:color w:val="000000"/>
                <w:w w:val="90"/>
                <w:sz w:val="20"/>
                <w:szCs w:val="20"/>
              </w:rPr>
              <w:t xml:space="preserve">AVIZ </w:t>
            </w:r>
            <w:r w:rsidRPr="00C70DB4">
              <w:rPr>
                <w:rFonts w:eastAsia="PMingLiU"/>
                <w:sz w:val="20"/>
                <w:szCs w:val="20"/>
                <w:lang w:eastAsia="zh-CN"/>
              </w:rPr>
              <w:t>pentru participare la licitațiile publice de lucrări din domeniul construcțiilor și instalațiilor</w:t>
            </w:r>
          </w:p>
        </w:tc>
        <w:tc>
          <w:tcPr>
            <w:tcW w:w="4419" w:type="dxa"/>
            <w:shd w:val="clear" w:color="auto" w:fill="FFFF00"/>
          </w:tcPr>
          <w:p w14:paraId="19403224" w14:textId="77777777" w:rsidR="004F3CD7" w:rsidRPr="00C70DB4" w:rsidRDefault="004F3CD7" w:rsidP="00E075D3">
            <w:pPr>
              <w:spacing w:before="120" w:after="120" w:line="276" w:lineRule="auto"/>
              <w:jc w:val="both"/>
              <w:rPr>
                <w:rFonts w:eastAsia="PMingLiU"/>
                <w:sz w:val="20"/>
                <w:szCs w:val="20"/>
                <w:lang w:eastAsia="zh-CN"/>
              </w:rPr>
            </w:pPr>
            <w:r w:rsidRPr="00C70DB4">
              <w:rPr>
                <w:sz w:val="20"/>
                <w:szCs w:val="20"/>
              </w:rPr>
              <w:t>Anexa nr. 22. Semnat electronic  de către operatorul economi</w:t>
            </w:r>
          </w:p>
        </w:tc>
        <w:tc>
          <w:tcPr>
            <w:tcW w:w="1182" w:type="dxa"/>
            <w:shd w:val="clear" w:color="auto" w:fill="FFFF00"/>
          </w:tcPr>
          <w:p w14:paraId="4ED0506A" w14:textId="77777777" w:rsidR="004F3CD7" w:rsidRPr="00C70DB4" w:rsidRDefault="004F3CD7" w:rsidP="00E075D3">
            <w:pPr>
              <w:rPr>
                <w:sz w:val="20"/>
                <w:szCs w:val="20"/>
              </w:rPr>
            </w:pPr>
            <w:r w:rsidRPr="00C70DB4">
              <w:rPr>
                <w:sz w:val="20"/>
                <w:szCs w:val="20"/>
              </w:rPr>
              <w:t>DA</w:t>
            </w:r>
          </w:p>
        </w:tc>
      </w:tr>
      <w:tr w:rsidR="004F3CD7" w:rsidRPr="00C70DB4" w14:paraId="4201C4C3" w14:textId="77777777" w:rsidTr="00E075D3">
        <w:trPr>
          <w:trHeight w:val="448"/>
        </w:trPr>
        <w:tc>
          <w:tcPr>
            <w:tcW w:w="572" w:type="dxa"/>
            <w:shd w:val="clear" w:color="auto" w:fill="FFFF00"/>
          </w:tcPr>
          <w:p w14:paraId="17502A24" w14:textId="77777777" w:rsidR="004F3CD7" w:rsidRPr="00C70DB4" w:rsidRDefault="004F3CD7" w:rsidP="00E075D3">
            <w:pPr>
              <w:pStyle w:val="TableParagraph"/>
              <w:spacing w:before="103"/>
              <w:ind w:left="105"/>
              <w:rPr>
                <w:sz w:val="20"/>
                <w:szCs w:val="20"/>
              </w:rPr>
            </w:pPr>
            <w:r w:rsidRPr="00C70DB4">
              <w:rPr>
                <w:sz w:val="20"/>
                <w:szCs w:val="20"/>
              </w:rPr>
              <w:t>6</w:t>
            </w:r>
          </w:p>
        </w:tc>
        <w:tc>
          <w:tcPr>
            <w:tcW w:w="3402" w:type="dxa"/>
            <w:shd w:val="clear" w:color="auto" w:fill="FFFF00"/>
          </w:tcPr>
          <w:p w14:paraId="796D6DE2" w14:textId="77777777" w:rsidR="004F3CD7" w:rsidRPr="00C70DB4" w:rsidRDefault="004F3CD7" w:rsidP="00E075D3">
            <w:pPr>
              <w:pStyle w:val="a8"/>
              <w:tabs>
                <w:tab w:val="left" w:pos="567"/>
              </w:tabs>
              <w:rPr>
                <w:sz w:val="20"/>
              </w:rPr>
            </w:pPr>
            <w:r w:rsidRPr="00C70DB4">
              <w:rPr>
                <w:sz w:val="20"/>
              </w:rPr>
              <w:t>GRAFIC DE  EXECUTARE A LUCRĂRILOR</w:t>
            </w:r>
            <w:r>
              <w:rPr>
                <w:sz w:val="20"/>
              </w:rPr>
              <w:t>-perioada de execuție</w:t>
            </w:r>
          </w:p>
        </w:tc>
        <w:tc>
          <w:tcPr>
            <w:tcW w:w="4419" w:type="dxa"/>
            <w:shd w:val="clear" w:color="auto" w:fill="FFFF00"/>
          </w:tcPr>
          <w:p w14:paraId="761D69E4" w14:textId="77777777" w:rsidR="004F3CD7" w:rsidRPr="00C70DB4" w:rsidRDefault="004F3CD7" w:rsidP="00E075D3">
            <w:pPr>
              <w:rPr>
                <w:sz w:val="20"/>
                <w:szCs w:val="20"/>
              </w:rPr>
            </w:pPr>
            <w:r w:rsidRPr="00C70DB4">
              <w:rPr>
                <w:sz w:val="20"/>
                <w:szCs w:val="20"/>
              </w:rPr>
              <w:t>Anexa nr. 10 Semnat electronic de către operatorul economi</w:t>
            </w:r>
          </w:p>
        </w:tc>
        <w:tc>
          <w:tcPr>
            <w:tcW w:w="1182" w:type="dxa"/>
            <w:shd w:val="clear" w:color="auto" w:fill="FFFF00"/>
          </w:tcPr>
          <w:p w14:paraId="61743428" w14:textId="77777777" w:rsidR="004F3CD7" w:rsidRPr="00C70DB4" w:rsidRDefault="004F3CD7" w:rsidP="00E075D3">
            <w:pPr>
              <w:rPr>
                <w:sz w:val="20"/>
                <w:szCs w:val="20"/>
              </w:rPr>
            </w:pPr>
            <w:r w:rsidRPr="00C70DB4">
              <w:rPr>
                <w:sz w:val="20"/>
                <w:szCs w:val="20"/>
              </w:rPr>
              <w:t>DA</w:t>
            </w:r>
          </w:p>
        </w:tc>
      </w:tr>
      <w:tr w:rsidR="004F3CD7" w:rsidRPr="00C70DB4" w14:paraId="0A919997" w14:textId="77777777" w:rsidTr="00E075D3">
        <w:trPr>
          <w:trHeight w:val="525"/>
        </w:trPr>
        <w:tc>
          <w:tcPr>
            <w:tcW w:w="572" w:type="dxa"/>
            <w:shd w:val="clear" w:color="auto" w:fill="FFFF00"/>
          </w:tcPr>
          <w:p w14:paraId="58E64BB3" w14:textId="77777777" w:rsidR="004F3CD7" w:rsidRPr="00C70DB4" w:rsidRDefault="004F3CD7" w:rsidP="00E075D3">
            <w:pPr>
              <w:ind w:left="100"/>
              <w:rPr>
                <w:sz w:val="20"/>
                <w:szCs w:val="20"/>
              </w:rPr>
            </w:pPr>
            <w:r w:rsidRPr="00C70DB4">
              <w:rPr>
                <w:sz w:val="20"/>
                <w:szCs w:val="20"/>
              </w:rPr>
              <w:t>7</w:t>
            </w:r>
          </w:p>
        </w:tc>
        <w:tc>
          <w:tcPr>
            <w:tcW w:w="3402" w:type="dxa"/>
            <w:shd w:val="clear" w:color="auto" w:fill="FFFF00"/>
          </w:tcPr>
          <w:p w14:paraId="15F2EA39" w14:textId="77777777" w:rsidR="004F3CD7" w:rsidRPr="00C70DB4" w:rsidRDefault="004F3CD7" w:rsidP="00E075D3">
            <w:pPr>
              <w:spacing w:line="110" w:lineRule="exact"/>
              <w:rPr>
                <w:sz w:val="20"/>
                <w:szCs w:val="20"/>
              </w:rPr>
            </w:pPr>
          </w:p>
          <w:p w14:paraId="2310382B" w14:textId="77777777" w:rsidR="004F3CD7" w:rsidRPr="00C70DB4" w:rsidRDefault="004F3CD7" w:rsidP="00E075D3">
            <w:pPr>
              <w:ind w:left="100" w:right="150"/>
              <w:rPr>
                <w:sz w:val="20"/>
                <w:szCs w:val="20"/>
              </w:rPr>
            </w:pPr>
            <w:r w:rsidRPr="00C70DB4">
              <w:rPr>
                <w:color w:val="000000"/>
                <w:sz w:val="20"/>
                <w:szCs w:val="20"/>
              </w:rPr>
              <w:t>Certificat</w:t>
            </w:r>
            <w:r w:rsidRPr="00C70DB4">
              <w:rPr>
                <w:spacing w:val="-6"/>
                <w:sz w:val="20"/>
                <w:szCs w:val="20"/>
              </w:rPr>
              <w:t xml:space="preserve"> </w:t>
            </w:r>
            <w:r w:rsidRPr="00C70DB4">
              <w:rPr>
                <w:color w:val="000000"/>
                <w:sz w:val="20"/>
                <w:szCs w:val="20"/>
              </w:rPr>
              <w:t>privind</w:t>
            </w:r>
            <w:r w:rsidRPr="00C70DB4">
              <w:rPr>
                <w:spacing w:val="-7"/>
                <w:sz w:val="20"/>
                <w:szCs w:val="20"/>
              </w:rPr>
              <w:t xml:space="preserve"> </w:t>
            </w:r>
            <w:r w:rsidRPr="00C70DB4">
              <w:rPr>
                <w:color w:val="000000"/>
                <w:sz w:val="20"/>
                <w:szCs w:val="20"/>
              </w:rPr>
              <w:t>lipsa</w:t>
            </w:r>
            <w:r w:rsidRPr="00C70DB4">
              <w:rPr>
                <w:spacing w:val="-7"/>
                <w:sz w:val="20"/>
                <w:szCs w:val="20"/>
              </w:rPr>
              <w:t xml:space="preserve"> </w:t>
            </w:r>
            <w:r w:rsidRPr="00C70DB4">
              <w:rPr>
                <w:color w:val="000000"/>
                <w:sz w:val="20"/>
                <w:szCs w:val="20"/>
              </w:rPr>
              <w:t>sau</w:t>
            </w:r>
            <w:r w:rsidRPr="00C70DB4">
              <w:rPr>
                <w:spacing w:val="-7"/>
                <w:sz w:val="20"/>
                <w:szCs w:val="20"/>
              </w:rPr>
              <w:t xml:space="preserve"> </w:t>
            </w:r>
            <w:r w:rsidRPr="00C70DB4">
              <w:rPr>
                <w:color w:val="000000"/>
                <w:sz w:val="20"/>
                <w:szCs w:val="20"/>
              </w:rPr>
              <w:t>existența</w:t>
            </w:r>
            <w:r w:rsidRPr="00C70DB4">
              <w:rPr>
                <w:sz w:val="20"/>
                <w:szCs w:val="20"/>
              </w:rPr>
              <w:t xml:space="preserve"> </w:t>
            </w:r>
            <w:r w:rsidRPr="00C70DB4">
              <w:rPr>
                <w:color w:val="000000"/>
                <w:sz w:val="20"/>
                <w:szCs w:val="20"/>
              </w:rPr>
              <w:t>restanțelor</w:t>
            </w:r>
            <w:r w:rsidRPr="00C70DB4">
              <w:rPr>
                <w:sz w:val="20"/>
                <w:szCs w:val="20"/>
              </w:rPr>
              <w:t xml:space="preserve"> </w:t>
            </w:r>
            <w:r w:rsidRPr="00C70DB4">
              <w:rPr>
                <w:color w:val="000000"/>
                <w:sz w:val="20"/>
                <w:szCs w:val="20"/>
              </w:rPr>
              <w:t>față</w:t>
            </w:r>
            <w:r w:rsidRPr="00C70DB4">
              <w:rPr>
                <w:sz w:val="20"/>
                <w:szCs w:val="20"/>
              </w:rPr>
              <w:t xml:space="preserve"> </w:t>
            </w:r>
            <w:r w:rsidRPr="00C70DB4">
              <w:rPr>
                <w:color w:val="000000"/>
                <w:sz w:val="20"/>
                <w:szCs w:val="20"/>
              </w:rPr>
              <w:t>de</w:t>
            </w:r>
            <w:r w:rsidRPr="00C70DB4">
              <w:rPr>
                <w:sz w:val="20"/>
                <w:szCs w:val="20"/>
              </w:rPr>
              <w:t xml:space="preserve"> </w:t>
            </w:r>
            <w:r w:rsidRPr="00C70DB4">
              <w:rPr>
                <w:color w:val="000000"/>
                <w:sz w:val="20"/>
                <w:szCs w:val="20"/>
              </w:rPr>
              <w:t>bugetul</w:t>
            </w:r>
            <w:r w:rsidRPr="00C70DB4">
              <w:rPr>
                <w:spacing w:val="-16"/>
                <w:sz w:val="20"/>
                <w:szCs w:val="20"/>
              </w:rPr>
              <w:t xml:space="preserve"> </w:t>
            </w:r>
            <w:r w:rsidRPr="00C70DB4">
              <w:rPr>
                <w:color w:val="000000"/>
                <w:sz w:val="20"/>
                <w:szCs w:val="20"/>
              </w:rPr>
              <w:t>public</w:t>
            </w:r>
            <w:r w:rsidRPr="00C70DB4">
              <w:rPr>
                <w:sz w:val="20"/>
                <w:szCs w:val="20"/>
              </w:rPr>
              <w:t xml:space="preserve"> </w:t>
            </w:r>
            <w:r w:rsidRPr="00C70DB4">
              <w:rPr>
                <w:color w:val="000000"/>
                <w:sz w:val="20"/>
                <w:szCs w:val="20"/>
              </w:rPr>
              <w:t>national</w:t>
            </w:r>
            <w:r w:rsidRPr="00C70DB4">
              <w:rPr>
                <w:sz w:val="20"/>
                <w:szCs w:val="20"/>
              </w:rPr>
              <w:t xml:space="preserve"> </w:t>
            </w:r>
            <w:r w:rsidRPr="00C70DB4">
              <w:rPr>
                <w:color w:val="000000"/>
                <w:sz w:val="20"/>
                <w:szCs w:val="20"/>
              </w:rPr>
              <w:t>(eliberat</w:t>
            </w:r>
            <w:r w:rsidRPr="00C70DB4">
              <w:rPr>
                <w:sz w:val="20"/>
                <w:szCs w:val="20"/>
              </w:rPr>
              <w:t xml:space="preserve"> </w:t>
            </w:r>
            <w:r w:rsidRPr="00C70DB4">
              <w:rPr>
                <w:color w:val="000000"/>
                <w:sz w:val="20"/>
                <w:szCs w:val="20"/>
              </w:rPr>
              <w:t>de</w:t>
            </w:r>
            <w:r w:rsidRPr="00C70DB4">
              <w:rPr>
                <w:spacing w:val="-12"/>
                <w:sz w:val="20"/>
                <w:szCs w:val="20"/>
              </w:rPr>
              <w:t xml:space="preserve"> </w:t>
            </w:r>
            <w:r w:rsidRPr="00C70DB4">
              <w:rPr>
                <w:color w:val="000000"/>
                <w:sz w:val="20"/>
                <w:szCs w:val="20"/>
              </w:rPr>
              <w:t>FISC)</w:t>
            </w:r>
          </w:p>
        </w:tc>
        <w:tc>
          <w:tcPr>
            <w:tcW w:w="4419" w:type="dxa"/>
            <w:shd w:val="clear" w:color="auto" w:fill="FFFF00"/>
          </w:tcPr>
          <w:p w14:paraId="40478A96" w14:textId="77777777" w:rsidR="004F3CD7" w:rsidRPr="00C70DB4" w:rsidRDefault="004F3CD7" w:rsidP="00E075D3">
            <w:pPr>
              <w:spacing w:line="108" w:lineRule="exact"/>
              <w:rPr>
                <w:sz w:val="20"/>
                <w:szCs w:val="20"/>
              </w:rPr>
            </w:pPr>
          </w:p>
          <w:p w14:paraId="139C627A" w14:textId="77777777" w:rsidR="004F3CD7" w:rsidRPr="00C70DB4" w:rsidRDefault="004F3CD7" w:rsidP="00E075D3">
            <w:pPr>
              <w:ind w:left="96" w:right="703"/>
              <w:rPr>
                <w:sz w:val="20"/>
                <w:szCs w:val="20"/>
              </w:rPr>
            </w:pPr>
            <w:r w:rsidRPr="00C70DB4">
              <w:rPr>
                <w:color w:val="000000"/>
                <w:sz w:val="20"/>
                <w:szCs w:val="20"/>
              </w:rPr>
              <w:t>Semnat</w:t>
            </w:r>
            <w:r w:rsidRPr="00C70DB4">
              <w:rPr>
                <w:spacing w:val="-5"/>
                <w:sz w:val="20"/>
                <w:szCs w:val="20"/>
              </w:rPr>
              <w:t xml:space="preserve"> electronic </w:t>
            </w:r>
            <w:r w:rsidRPr="00C70DB4">
              <w:rPr>
                <w:color w:val="000000"/>
                <w:sz w:val="20"/>
                <w:szCs w:val="20"/>
              </w:rPr>
              <w:t>de</w:t>
            </w:r>
            <w:r w:rsidRPr="00C70DB4">
              <w:rPr>
                <w:spacing w:val="-7"/>
                <w:sz w:val="20"/>
                <w:szCs w:val="20"/>
              </w:rPr>
              <w:t xml:space="preserve"> </w:t>
            </w:r>
            <w:r w:rsidRPr="00C70DB4">
              <w:rPr>
                <w:color w:val="000000"/>
                <w:sz w:val="20"/>
                <w:szCs w:val="20"/>
              </w:rPr>
              <w:t>către</w:t>
            </w:r>
            <w:r w:rsidRPr="00C70DB4">
              <w:rPr>
                <w:sz w:val="20"/>
                <w:szCs w:val="20"/>
              </w:rPr>
              <w:t xml:space="preserve"> </w:t>
            </w:r>
            <w:r w:rsidRPr="00C70DB4">
              <w:rPr>
                <w:color w:val="000000"/>
                <w:sz w:val="20"/>
                <w:szCs w:val="20"/>
              </w:rPr>
              <w:t>operatorul</w:t>
            </w:r>
            <w:r w:rsidRPr="00C70DB4">
              <w:rPr>
                <w:spacing w:val="-6"/>
                <w:sz w:val="20"/>
                <w:szCs w:val="20"/>
              </w:rPr>
              <w:t xml:space="preserve"> </w:t>
            </w:r>
            <w:r w:rsidRPr="00C70DB4">
              <w:rPr>
                <w:color w:val="000000"/>
                <w:spacing w:val="-1"/>
                <w:sz w:val="20"/>
                <w:szCs w:val="20"/>
              </w:rPr>
              <w:t>economi</w:t>
            </w:r>
          </w:p>
        </w:tc>
        <w:tc>
          <w:tcPr>
            <w:tcW w:w="1182" w:type="dxa"/>
            <w:shd w:val="clear" w:color="auto" w:fill="FFFF00"/>
          </w:tcPr>
          <w:p w14:paraId="717AAED2" w14:textId="77777777" w:rsidR="004F3CD7" w:rsidRPr="00C70DB4" w:rsidRDefault="004F3CD7" w:rsidP="00E075D3">
            <w:pPr>
              <w:ind w:left="-9"/>
              <w:rPr>
                <w:sz w:val="20"/>
                <w:szCs w:val="20"/>
              </w:rPr>
            </w:pPr>
            <w:r w:rsidRPr="00C70DB4">
              <w:rPr>
                <w:color w:val="000000"/>
                <w:spacing w:val="-7"/>
                <w:sz w:val="20"/>
                <w:szCs w:val="20"/>
              </w:rPr>
              <w:t>DA</w:t>
            </w:r>
          </w:p>
        </w:tc>
      </w:tr>
      <w:tr w:rsidR="004F3CD7" w:rsidRPr="00C70DB4" w14:paraId="7DAC0774" w14:textId="77777777" w:rsidTr="00E075D3">
        <w:trPr>
          <w:trHeight w:val="525"/>
        </w:trPr>
        <w:tc>
          <w:tcPr>
            <w:tcW w:w="572" w:type="dxa"/>
            <w:shd w:val="clear" w:color="auto" w:fill="FFFF00"/>
          </w:tcPr>
          <w:p w14:paraId="0EBDED88" w14:textId="77777777" w:rsidR="004F3CD7" w:rsidRPr="00C70DB4" w:rsidRDefault="004F3CD7" w:rsidP="00E075D3">
            <w:pPr>
              <w:ind w:left="100"/>
              <w:rPr>
                <w:sz w:val="20"/>
                <w:szCs w:val="20"/>
              </w:rPr>
            </w:pPr>
            <w:r w:rsidRPr="00C70DB4">
              <w:rPr>
                <w:sz w:val="20"/>
                <w:szCs w:val="20"/>
              </w:rPr>
              <w:t>8</w:t>
            </w:r>
          </w:p>
        </w:tc>
        <w:tc>
          <w:tcPr>
            <w:tcW w:w="3402" w:type="dxa"/>
            <w:shd w:val="clear" w:color="auto" w:fill="FFFF00"/>
          </w:tcPr>
          <w:p w14:paraId="274E2C4F" w14:textId="77777777" w:rsidR="004F3CD7" w:rsidRPr="00C70DB4" w:rsidRDefault="004F3CD7" w:rsidP="00E075D3">
            <w:pPr>
              <w:spacing w:line="98" w:lineRule="exact"/>
              <w:rPr>
                <w:sz w:val="20"/>
                <w:szCs w:val="20"/>
              </w:rPr>
            </w:pPr>
          </w:p>
          <w:p w14:paraId="7D06AB7C" w14:textId="77777777" w:rsidR="004F3CD7" w:rsidRPr="00C70DB4" w:rsidRDefault="004F3CD7" w:rsidP="00E075D3">
            <w:pPr>
              <w:ind w:left="100" w:right="347"/>
              <w:rPr>
                <w:sz w:val="20"/>
                <w:szCs w:val="20"/>
              </w:rPr>
            </w:pPr>
            <w:r w:rsidRPr="00C70DB4">
              <w:rPr>
                <w:color w:val="000000"/>
                <w:sz w:val="20"/>
                <w:szCs w:val="20"/>
              </w:rPr>
              <w:t>Declarație</w:t>
            </w:r>
            <w:r w:rsidRPr="00C70DB4">
              <w:rPr>
                <w:spacing w:val="-9"/>
                <w:sz w:val="20"/>
                <w:szCs w:val="20"/>
              </w:rPr>
              <w:t xml:space="preserve"> </w:t>
            </w:r>
            <w:r w:rsidRPr="00C70DB4">
              <w:rPr>
                <w:color w:val="000000"/>
                <w:sz w:val="20"/>
                <w:szCs w:val="20"/>
              </w:rPr>
              <w:t>privind</w:t>
            </w:r>
            <w:r w:rsidRPr="00C70DB4">
              <w:rPr>
                <w:spacing w:val="-11"/>
                <w:sz w:val="20"/>
                <w:szCs w:val="20"/>
              </w:rPr>
              <w:t xml:space="preserve"> </w:t>
            </w:r>
            <w:r>
              <w:rPr>
                <w:spacing w:val="-11"/>
                <w:sz w:val="20"/>
                <w:szCs w:val="20"/>
              </w:rPr>
              <w:t xml:space="preserve"> </w:t>
            </w:r>
            <w:r w:rsidRPr="00C70DB4">
              <w:rPr>
                <w:color w:val="000000"/>
                <w:sz w:val="20"/>
                <w:szCs w:val="20"/>
              </w:rPr>
              <w:t>lista</w:t>
            </w:r>
            <w:r>
              <w:rPr>
                <w:color w:val="000000"/>
                <w:sz w:val="20"/>
                <w:szCs w:val="20"/>
              </w:rPr>
              <w:t xml:space="preserve"> </w:t>
            </w:r>
            <w:r w:rsidRPr="00C70DB4">
              <w:rPr>
                <w:sz w:val="20"/>
                <w:szCs w:val="20"/>
              </w:rPr>
              <w:t xml:space="preserve"> </w:t>
            </w:r>
            <w:r w:rsidRPr="00C70DB4">
              <w:rPr>
                <w:color w:val="000000"/>
                <w:spacing w:val="1"/>
                <w:sz w:val="20"/>
                <w:szCs w:val="20"/>
              </w:rPr>
              <w:t>principalelor lucrări</w:t>
            </w:r>
            <w:r w:rsidRPr="00C70DB4">
              <w:rPr>
                <w:spacing w:val="-21"/>
                <w:sz w:val="20"/>
                <w:szCs w:val="20"/>
              </w:rPr>
              <w:t xml:space="preserve"> </w:t>
            </w:r>
            <w:r w:rsidRPr="00C70DB4">
              <w:rPr>
                <w:color w:val="000000"/>
                <w:spacing w:val="1"/>
                <w:sz w:val="20"/>
                <w:szCs w:val="20"/>
              </w:rPr>
              <w:t>executate</w:t>
            </w:r>
            <w:r>
              <w:rPr>
                <w:color w:val="000000"/>
                <w:spacing w:val="1"/>
                <w:sz w:val="20"/>
                <w:szCs w:val="20"/>
              </w:rPr>
              <w:t xml:space="preserve"> </w:t>
            </w:r>
            <w:r w:rsidRPr="00C70DB4">
              <w:rPr>
                <w:color w:val="000000"/>
                <w:spacing w:val="1"/>
                <w:sz w:val="20"/>
                <w:szCs w:val="20"/>
              </w:rPr>
              <w:t>în</w:t>
            </w:r>
            <w:r w:rsidRPr="00C70DB4">
              <w:rPr>
                <w:sz w:val="20"/>
                <w:szCs w:val="20"/>
              </w:rPr>
              <w:t xml:space="preserve"> </w:t>
            </w:r>
            <w:r>
              <w:rPr>
                <w:color w:val="000000"/>
                <w:sz w:val="20"/>
                <w:szCs w:val="20"/>
              </w:rPr>
              <w:t xml:space="preserve">ultimii ani (2021-2022) </w:t>
            </w:r>
            <w:r w:rsidRPr="00C70DB4">
              <w:rPr>
                <w:color w:val="000000"/>
                <w:sz w:val="20"/>
                <w:szCs w:val="20"/>
              </w:rPr>
              <w:t>de</w:t>
            </w:r>
            <w:r w:rsidRPr="00C70DB4">
              <w:rPr>
                <w:spacing w:val="-8"/>
                <w:sz w:val="20"/>
                <w:szCs w:val="20"/>
              </w:rPr>
              <w:t xml:space="preserve"> </w:t>
            </w:r>
            <w:r w:rsidRPr="00C70DB4">
              <w:rPr>
                <w:color w:val="000000"/>
                <w:sz w:val="20"/>
                <w:szCs w:val="20"/>
              </w:rPr>
              <w:t xml:space="preserve">activitate, </w:t>
            </w:r>
          </w:p>
        </w:tc>
        <w:tc>
          <w:tcPr>
            <w:tcW w:w="4419" w:type="dxa"/>
            <w:shd w:val="clear" w:color="auto" w:fill="FFFF00"/>
          </w:tcPr>
          <w:p w14:paraId="03EDBD9F" w14:textId="77777777" w:rsidR="004F3CD7" w:rsidRPr="00C70DB4" w:rsidRDefault="004F3CD7" w:rsidP="00E075D3">
            <w:pPr>
              <w:ind w:left="-9"/>
              <w:rPr>
                <w:sz w:val="20"/>
                <w:szCs w:val="20"/>
              </w:rPr>
            </w:pPr>
            <w:r w:rsidRPr="00C70DB4">
              <w:rPr>
                <w:color w:val="000000"/>
                <w:sz w:val="20"/>
                <w:szCs w:val="20"/>
              </w:rPr>
              <w:t>Anexa</w:t>
            </w:r>
            <w:r w:rsidRPr="00C70DB4">
              <w:rPr>
                <w:sz w:val="20"/>
                <w:szCs w:val="20"/>
              </w:rPr>
              <w:t xml:space="preserve"> </w:t>
            </w:r>
            <w:r w:rsidRPr="00C70DB4">
              <w:rPr>
                <w:color w:val="000000"/>
                <w:sz w:val="20"/>
                <w:szCs w:val="20"/>
              </w:rPr>
              <w:t>nr.</w:t>
            </w:r>
            <w:r w:rsidRPr="00C70DB4">
              <w:rPr>
                <w:spacing w:val="-8"/>
                <w:sz w:val="20"/>
                <w:szCs w:val="20"/>
              </w:rPr>
              <w:t xml:space="preserve"> </w:t>
            </w:r>
            <w:r w:rsidRPr="00C70DB4">
              <w:rPr>
                <w:color w:val="000000"/>
                <w:sz w:val="20"/>
                <w:szCs w:val="20"/>
              </w:rPr>
              <w:t>13</w:t>
            </w:r>
            <w:r w:rsidRPr="00C70DB4">
              <w:rPr>
                <w:sz w:val="20"/>
                <w:szCs w:val="20"/>
              </w:rPr>
              <w:t xml:space="preserve">. </w:t>
            </w:r>
            <w:r w:rsidRPr="00C70DB4">
              <w:rPr>
                <w:color w:val="000000"/>
                <w:sz w:val="20"/>
                <w:szCs w:val="20"/>
              </w:rPr>
              <w:t>Semnat</w:t>
            </w:r>
            <w:r w:rsidRPr="00C70DB4">
              <w:rPr>
                <w:spacing w:val="9"/>
                <w:sz w:val="20"/>
                <w:szCs w:val="20"/>
              </w:rPr>
              <w:t xml:space="preserve"> </w:t>
            </w:r>
            <w:r w:rsidRPr="00C70DB4">
              <w:rPr>
                <w:spacing w:val="10"/>
                <w:sz w:val="20"/>
                <w:szCs w:val="20"/>
              </w:rPr>
              <w:t xml:space="preserve">electronic </w:t>
            </w:r>
            <w:r w:rsidRPr="00C70DB4">
              <w:rPr>
                <w:color w:val="000000"/>
                <w:sz w:val="20"/>
                <w:szCs w:val="20"/>
              </w:rPr>
              <w:t>de</w:t>
            </w:r>
            <w:r w:rsidRPr="00C70DB4">
              <w:rPr>
                <w:spacing w:val="10"/>
                <w:sz w:val="20"/>
                <w:szCs w:val="20"/>
              </w:rPr>
              <w:t xml:space="preserve"> </w:t>
            </w:r>
            <w:r w:rsidRPr="00C70DB4">
              <w:rPr>
                <w:color w:val="000000"/>
                <w:sz w:val="20"/>
                <w:szCs w:val="20"/>
              </w:rPr>
              <w:t>către</w:t>
            </w:r>
            <w:r w:rsidRPr="00C70DB4">
              <w:rPr>
                <w:sz w:val="20"/>
                <w:szCs w:val="20"/>
              </w:rPr>
              <w:t xml:space="preserve"> </w:t>
            </w:r>
            <w:r w:rsidRPr="00C70DB4">
              <w:rPr>
                <w:color w:val="000000"/>
                <w:sz w:val="20"/>
                <w:szCs w:val="20"/>
              </w:rPr>
              <w:t>operatorul</w:t>
            </w:r>
            <w:r w:rsidRPr="00C70DB4">
              <w:rPr>
                <w:spacing w:val="-6"/>
                <w:sz w:val="20"/>
                <w:szCs w:val="20"/>
              </w:rPr>
              <w:t xml:space="preserve"> </w:t>
            </w:r>
            <w:r w:rsidRPr="00C70DB4">
              <w:rPr>
                <w:color w:val="000000"/>
                <w:spacing w:val="-1"/>
                <w:sz w:val="20"/>
                <w:szCs w:val="20"/>
              </w:rPr>
              <w:t>economi</w:t>
            </w:r>
          </w:p>
        </w:tc>
        <w:tc>
          <w:tcPr>
            <w:tcW w:w="1182" w:type="dxa"/>
            <w:shd w:val="clear" w:color="auto" w:fill="FFFF00"/>
          </w:tcPr>
          <w:p w14:paraId="52901CC1" w14:textId="77777777" w:rsidR="004F3CD7" w:rsidRPr="00C70DB4" w:rsidRDefault="004F3CD7" w:rsidP="00E075D3">
            <w:pPr>
              <w:ind w:left="-9"/>
              <w:rPr>
                <w:sz w:val="20"/>
                <w:szCs w:val="20"/>
              </w:rPr>
            </w:pPr>
            <w:r w:rsidRPr="00C70DB4">
              <w:rPr>
                <w:color w:val="000000"/>
                <w:spacing w:val="-7"/>
                <w:sz w:val="20"/>
                <w:szCs w:val="20"/>
              </w:rPr>
              <w:t>DA</w:t>
            </w:r>
          </w:p>
        </w:tc>
      </w:tr>
      <w:tr w:rsidR="004F3CD7" w:rsidRPr="00C70DB4" w14:paraId="00622F03" w14:textId="77777777" w:rsidTr="00E075D3">
        <w:trPr>
          <w:trHeight w:val="525"/>
        </w:trPr>
        <w:tc>
          <w:tcPr>
            <w:tcW w:w="572" w:type="dxa"/>
            <w:shd w:val="clear" w:color="auto" w:fill="FFFF00"/>
          </w:tcPr>
          <w:p w14:paraId="4BA6EA32" w14:textId="77777777" w:rsidR="004F3CD7" w:rsidRPr="00C70DB4" w:rsidRDefault="004F3CD7" w:rsidP="00E075D3">
            <w:pPr>
              <w:ind w:left="100"/>
              <w:rPr>
                <w:sz w:val="20"/>
                <w:szCs w:val="20"/>
              </w:rPr>
            </w:pPr>
            <w:r w:rsidRPr="00C70DB4">
              <w:rPr>
                <w:sz w:val="20"/>
                <w:szCs w:val="20"/>
              </w:rPr>
              <w:t>9</w:t>
            </w:r>
          </w:p>
        </w:tc>
        <w:tc>
          <w:tcPr>
            <w:tcW w:w="3402" w:type="dxa"/>
            <w:shd w:val="clear" w:color="auto" w:fill="FFFF00"/>
          </w:tcPr>
          <w:p w14:paraId="5D736025" w14:textId="77777777" w:rsidR="004F3CD7" w:rsidRPr="00C70DB4" w:rsidRDefault="004F3CD7" w:rsidP="00E075D3">
            <w:pPr>
              <w:spacing w:line="98" w:lineRule="exact"/>
              <w:rPr>
                <w:sz w:val="20"/>
                <w:szCs w:val="20"/>
              </w:rPr>
            </w:pPr>
          </w:p>
          <w:p w14:paraId="2E3C5F6F" w14:textId="77777777" w:rsidR="004F3CD7" w:rsidRPr="00C70DB4" w:rsidRDefault="004F3CD7" w:rsidP="00E075D3">
            <w:pPr>
              <w:ind w:left="100" w:right="271"/>
              <w:rPr>
                <w:sz w:val="20"/>
                <w:szCs w:val="20"/>
              </w:rPr>
            </w:pPr>
            <w:r w:rsidRPr="00C70DB4">
              <w:rPr>
                <w:color w:val="000000"/>
                <w:sz w:val="20"/>
                <w:szCs w:val="20"/>
              </w:rPr>
              <w:t>Raport</w:t>
            </w:r>
            <w:r w:rsidRPr="00C70DB4">
              <w:rPr>
                <w:spacing w:val="-5"/>
                <w:sz w:val="20"/>
                <w:szCs w:val="20"/>
              </w:rPr>
              <w:t xml:space="preserve"> </w:t>
            </w:r>
            <w:r w:rsidRPr="00C70DB4">
              <w:rPr>
                <w:color w:val="000000"/>
                <w:sz w:val="20"/>
                <w:szCs w:val="20"/>
              </w:rPr>
              <w:t>financiar,</w:t>
            </w:r>
            <w:r w:rsidRPr="00C70DB4">
              <w:rPr>
                <w:spacing w:val="-5"/>
                <w:sz w:val="20"/>
                <w:szCs w:val="20"/>
              </w:rPr>
              <w:t xml:space="preserve"> </w:t>
            </w:r>
            <w:r w:rsidRPr="00C70DB4">
              <w:rPr>
                <w:color w:val="000000"/>
                <w:sz w:val="20"/>
                <w:szCs w:val="20"/>
              </w:rPr>
              <w:t>pentru</w:t>
            </w:r>
            <w:r w:rsidRPr="00C70DB4">
              <w:rPr>
                <w:spacing w:val="-6"/>
                <w:sz w:val="20"/>
                <w:szCs w:val="20"/>
              </w:rPr>
              <w:t xml:space="preserve"> </w:t>
            </w:r>
            <w:r w:rsidRPr="00C70DB4">
              <w:rPr>
                <w:color w:val="000000"/>
                <w:sz w:val="20"/>
                <w:szCs w:val="20"/>
              </w:rPr>
              <w:t>ultimul</w:t>
            </w:r>
            <w:r w:rsidRPr="00C70DB4">
              <w:rPr>
                <w:spacing w:val="-6"/>
                <w:sz w:val="20"/>
                <w:szCs w:val="20"/>
              </w:rPr>
              <w:t xml:space="preserve"> </w:t>
            </w:r>
            <w:r w:rsidRPr="00C70DB4">
              <w:rPr>
                <w:color w:val="000000"/>
                <w:sz w:val="20"/>
                <w:szCs w:val="20"/>
              </w:rPr>
              <w:t>an</w:t>
            </w:r>
            <w:r w:rsidRPr="00C70DB4">
              <w:rPr>
                <w:sz w:val="20"/>
                <w:szCs w:val="20"/>
              </w:rPr>
              <w:t xml:space="preserve"> </w:t>
            </w:r>
            <w:r w:rsidRPr="00C70DB4">
              <w:rPr>
                <w:color w:val="000000"/>
                <w:spacing w:val="-2"/>
                <w:sz w:val="20"/>
                <w:szCs w:val="20"/>
              </w:rPr>
              <w:t>de</w:t>
            </w:r>
            <w:r w:rsidRPr="00C70DB4">
              <w:rPr>
                <w:spacing w:val="-1"/>
                <w:sz w:val="20"/>
                <w:szCs w:val="20"/>
              </w:rPr>
              <w:t xml:space="preserve"> </w:t>
            </w:r>
            <w:r w:rsidRPr="00C70DB4">
              <w:rPr>
                <w:color w:val="000000"/>
                <w:spacing w:val="-1"/>
                <w:sz w:val="20"/>
                <w:szCs w:val="20"/>
              </w:rPr>
              <w:t>activitate</w:t>
            </w:r>
            <w:r>
              <w:rPr>
                <w:color w:val="000000"/>
                <w:spacing w:val="-1"/>
                <w:sz w:val="20"/>
                <w:szCs w:val="20"/>
              </w:rPr>
              <w:t xml:space="preserve"> </w:t>
            </w:r>
          </w:p>
        </w:tc>
        <w:tc>
          <w:tcPr>
            <w:tcW w:w="4419" w:type="dxa"/>
            <w:shd w:val="clear" w:color="auto" w:fill="FFFF00"/>
          </w:tcPr>
          <w:p w14:paraId="5D25DFB1" w14:textId="77777777" w:rsidR="004F3CD7" w:rsidRPr="00C70DB4" w:rsidRDefault="004F3CD7" w:rsidP="00E075D3">
            <w:pPr>
              <w:spacing w:line="106" w:lineRule="exact"/>
              <w:rPr>
                <w:sz w:val="20"/>
                <w:szCs w:val="20"/>
              </w:rPr>
            </w:pPr>
          </w:p>
          <w:p w14:paraId="11037640" w14:textId="77777777" w:rsidR="004F3CD7" w:rsidRPr="00C70DB4" w:rsidRDefault="004F3CD7" w:rsidP="00E075D3">
            <w:pPr>
              <w:tabs>
                <w:tab w:val="left" w:pos="1142"/>
                <w:tab w:val="left" w:pos="1690"/>
                <w:tab w:val="left" w:pos="2684"/>
              </w:tabs>
              <w:ind w:left="96"/>
              <w:rPr>
                <w:sz w:val="20"/>
                <w:szCs w:val="20"/>
              </w:rPr>
            </w:pPr>
            <w:r w:rsidRPr="00C70DB4">
              <w:rPr>
                <w:rFonts w:eastAsia="Cambria"/>
                <w:color w:val="000000"/>
                <w:sz w:val="20"/>
                <w:szCs w:val="20"/>
              </w:rPr>
              <w:t>Confirmat</w:t>
            </w:r>
            <w:r w:rsidRPr="00C70DB4">
              <w:rPr>
                <w:sz w:val="20"/>
                <w:szCs w:val="20"/>
              </w:rPr>
              <w:tab/>
            </w:r>
            <w:r w:rsidRPr="00C70DB4">
              <w:rPr>
                <w:rFonts w:eastAsia="Cambria"/>
                <w:color w:val="000000"/>
                <w:sz w:val="20"/>
                <w:szCs w:val="20"/>
              </w:rPr>
              <w:t>prin</w:t>
            </w:r>
            <w:r w:rsidRPr="00C70DB4">
              <w:rPr>
                <w:sz w:val="20"/>
                <w:szCs w:val="20"/>
              </w:rPr>
              <w:tab/>
            </w:r>
            <w:r w:rsidRPr="00C70DB4">
              <w:rPr>
                <w:rFonts w:eastAsia="Cambria"/>
                <w:color w:val="000000"/>
                <w:sz w:val="20"/>
                <w:szCs w:val="20"/>
              </w:rPr>
              <w:t>aplicarea</w:t>
            </w:r>
            <w:r w:rsidRPr="00C70DB4">
              <w:rPr>
                <w:sz w:val="20"/>
                <w:szCs w:val="20"/>
              </w:rPr>
              <w:tab/>
            </w:r>
            <w:r w:rsidRPr="00C70DB4">
              <w:rPr>
                <w:rFonts w:eastAsia="Cambria"/>
                <w:color w:val="000000"/>
                <w:spacing w:val="-2"/>
                <w:sz w:val="20"/>
                <w:szCs w:val="20"/>
              </w:rPr>
              <w:t>semnării</w:t>
            </w:r>
          </w:p>
          <w:p w14:paraId="4CDC2CC5" w14:textId="77777777" w:rsidR="004F3CD7" w:rsidRPr="00C70DB4" w:rsidRDefault="004F3CD7" w:rsidP="00E075D3">
            <w:pPr>
              <w:spacing w:before="39"/>
              <w:ind w:left="96"/>
              <w:rPr>
                <w:sz w:val="20"/>
                <w:szCs w:val="20"/>
              </w:rPr>
            </w:pPr>
            <w:r w:rsidRPr="00C70DB4">
              <w:rPr>
                <w:rFonts w:eastAsia="Cambria"/>
                <w:color w:val="000000"/>
                <w:sz w:val="20"/>
                <w:szCs w:val="20"/>
              </w:rPr>
              <w:t>electronice</w:t>
            </w:r>
            <w:r w:rsidRPr="00C70DB4">
              <w:rPr>
                <w:rFonts w:eastAsia="Cambria"/>
                <w:spacing w:val="-7"/>
                <w:sz w:val="20"/>
                <w:szCs w:val="20"/>
              </w:rPr>
              <w:t xml:space="preserve"> </w:t>
            </w:r>
            <w:r w:rsidRPr="00C70DB4">
              <w:rPr>
                <w:rFonts w:eastAsia="Cambria"/>
                <w:color w:val="000000"/>
                <w:sz w:val="20"/>
                <w:szCs w:val="20"/>
              </w:rPr>
              <w:t>a</w:t>
            </w:r>
            <w:r w:rsidRPr="00C70DB4">
              <w:rPr>
                <w:rFonts w:eastAsia="Cambria"/>
                <w:spacing w:val="-7"/>
                <w:sz w:val="20"/>
                <w:szCs w:val="20"/>
              </w:rPr>
              <w:t xml:space="preserve"> </w:t>
            </w:r>
            <w:r w:rsidRPr="00C70DB4">
              <w:rPr>
                <w:rFonts w:eastAsia="Cambria"/>
                <w:color w:val="000000"/>
                <w:sz w:val="20"/>
                <w:szCs w:val="20"/>
              </w:rPr>
              <w:t>persoanei</w:t>
            </w:r>
            <w:r w:rsidRPr="00C70DB4">
              <w:rPr>
                <w:rFonts w:eastAsia="Cambria"/>
                <w:spacing w:val="-8"/>
                <w:sz w:val="20"/>
                <w:szCs w:val="20"/>
              </w:rPr>
              <w:t xml:space="preserve"> </w:t>
            </w:r>
            <w:r w:rsidRPr="00C70DB4">
              <w:rPr>
                <w:rFonts w:eastAsia="Cambria"/>
                <w:color w:val="000000"/>
                <w:sz w:val="20"/>
                <w:szCs w:val="20"/>
              </w:rPr>
              <w:t>responsabile</w:t>
            </w:r>
          </w:p>
        </w:tc>
        <w:tc>
          <w:tcPr>
            <w:tcW w:w="1182" w:type="dxa"/>
            <w:shd w:val="clear" w:color="auto" w:fill="FFFF00"/>
          </w:tcPr>
          <w:p w14:paraId="35AE7242" w14:textId="77777777" w:rsidR="004F3CD7" w:rsidRPr="00C70DB4" w:rsidRDefault="004F3CD7" w:rsidP="00E075D3">
            <w:pPr>
              <w:ind w:left="-9"/>
              <w:rPr>
                <w:sz w:val="20"/>
                <w:szCs w:val="20"/>
              </w:rPr>
            </w:pPr>
            <w:r w:rsidRPr="00C70DB4">
              <w:rPr>
                <w:color w:val="000000"/>
                <w:spacing w:val="-7"/>
                <w:sz w:val="20"/>
                <w:szCs w:val="20"/>
              </w:rPr>
              <w:t>DA</w:t>
            </w:r>
          </w:p>
        </w:tc>
      </w:tr>
      <w:tr w:rsidR="004F3CD7" w:rsidRPr="00C70DB4" w14:paraId="2C495004" w14:textId="77777777" w:rsidTr="00E075D3">
        <w:trPr>
          <w:trHeight w:val="525"/>
        </w:trPr>
        <w:tc>
          <w:tcPr>
            <w:tcW w:w="572" w:type="dxa"/>
            <w:shd w:val="clear" w:color="auto" w:fill="FFFF00"/>
          </w:tcPr>
          <w:p w14:paraId="51B2422E" w14:textId="77777777" w:rsidR="004F3CD7" w:rsidRPr="00C70DB4" w:rsidRDefault="004F3CD7" w:rsidP="00E075D3">
            <w:pPr>
              <w:ind w:left="100"/>
              <w:rPr>
                <w:sz w:val="20"/>
                <w:szCs w:val="20"/>
              </w:rPr>
            </w:pPr>
            <w:r w:rsidRPr="00C70DB4">
              <w:rPr>
                <w:sz w:val="20"/>
                <w:szCs w:val="20"/>
              </w:rPr>
              <w:t>10</w:t>
            </w:r>
          </w:p>
        </w:tc>
        <w:tc>
          <w:tcPr>
            <w:tcW w:w="3402" w:type="dxa"/>
            <w:shd w:val="clear" w:color="auto" w:fill="FFFF00"/>
          </w:tcPr>
          <w:p w14:paraId="3EA1D27A" w14:textId="77777777" w:rsidR="004F3CD7" w:rsidRPr="00C70DB4" w:rsidRDefault="004F3CD7" w:rsidP="00E075D3">
            <w:pPr>
              <w:spacing w:line="89" w:lineRule="exact"/>
              <w:rPr>
                <w:sz w:val="20"/>
                <w:szCs w:val="20"/>
              </w:rPr>
            </w:pPr>
          </w:p>
          <w:p w14:paraId="61146C88" w14:textId="77777777" w:rsidR="004F3CD7" w:rsidRPr="00C70DB4" w:rsidRDefault="004F3CD7" w:rsidP="00E075D3">
            <w:pPr>
              <w:spacing w:line="241" w:lineRule="auto"/>
              <w:ind w:left="100" w:right="608"/>
              <w:rPr>
                <w:sz w:val="20"/>
                <w:szCs w:val="20"/>
              </w:rPr>
            </w:pPr>
            <w:r w:rsidRPr="00C70DB4">
              <w:rPr>
                <w:color w:val="000000"/>
                <w:sz w:val="20"/>
                <w:szCs w:val="20"/>
              </w:rPr>
              <w:t>Declarație</w:t>
            </w:r>
            <w:r w:rsidRPr="00C70DB4">
              <w:rPr>
                <w:spacing w:val="-16"/>
                <w:sz w:val="20"/>
                <w:szCs w:val="20"/>
              </w:rPr>
              <w:t xml:space="preserve"> </w:t>
            </w:r>
            <w:r w:rsidRPr="00C70DB4">
              <w:rPr>
                <w:color w:val="000000"/>
                <w:sz w:val="20"/>
                <w:szCs w:val="20"/>
              </w:rPr>
              <w:t>privind</w:t>
            </w:r>
            <w:r w:rsidRPr="00C70DB4">
              <w:rPr>
                <w:spacing w:val="-18"/>
                <w:sz w:val="20"/>
                <w:szCs w:val="20"/>
              </w:rPr>
              <w:t xml:space="preserve"> </w:t>
            </w:r>
            <w:r w:rsidRPr="00C70DB4">
              <w:rPr>
                <w:color w:val="000000"/>
                <w:sz w:val="20"/>
                <w:szCs w:val="20"/>
              </w:rPr>
              <w:t>personalul</w:t>
            </w:r>
            <w:r w:rsidRPr="00C70DB4">
              <w:rPr>
                <w:sz w:val="20"/>
                <w:szCs w:val="20"/>
              </w:rPr>
              <w:t xml:space="preserve"> </w:t>
            </w:r>
            <w:r w:rsidRPr="00C70DB4">
              <w:rPr>
                <w:color w:val="000000"/>
                <w:sz w:val="20"/>
                <w:szCs w:val="20"/>
              </w:rPr>
              <w:t>de specialitate</w:t>
            </w:r>
            <w:r w:rsidRPr="00C70DB4">
              <w:rPr>
                <w:sz w:val="20"/>
                <w:szCs w:val="20"/>
              </w:rPr>
              <w:t xml:space="preserve"> </w:t>
            </w:r>
            <w:r w:rsidRPr="00C70DB4">
              <w:rPr>
                <w:color w:val="000000"/>
                <w:sz w:val="20"/>
                <w:szCs w:val="20"/>
              </w:rPr>
              <w:t>și/sau</w:t>
            </w:r>
            <w:r w:rsidRPr="00C70DB4">
              <w:rPr>
                <w:spacing w:val="-5"/>
                <w:sz w:val="20"/>
                <w:szCs w:val="20"/>
              </w:rPr>
              <w:t xml:space="preserve"> </w:t>
            </w:r>
            <w:r w:rsidRPr="00C70DB4">
              <w:rPr>
                <w:color w:val="000000"/>
                <w:sz w:val="20"/>
                <w:szCs w:val="20"/>
              </w:rPr>
              <w:t>a</w:t>
            </w:r>
            <w:r w:rsidRPr="00C70DB4">
              <w:rPr>
                <w:sz w:val="20"/>
                <w:szCs w:val="20"/>
              </w:rPr>
              <w:t xml:space="preserve"> </w:t>
            </w:r>
            <w:r w:rsidRPr="00C70DB4">
              <w:rPr>
                <w:color w:val="000000"/>
                <w:spacing w:val="-2"/>
                <w:sz w:val="20"/>
                <w:szCs w:val="20"/>
              </w:rPr>
              <w:t>ex</w:t>
            </w:r>
            <w:r w:rsidRPr="00C70DB4">
              <w:rPr>
                <w:color w:val="000000"/>
                <w:spacing w:val="-1"/>
                <w:sz w:val="20"/>
                <w:szCs w:val="20"/>
              </w:rPr>
              <w:t>perților</w:t>
            </w:r>
          </w:p>
        </w:tc>
        <w:tc>
          <w:tcPr>
            <w:tcW w:w="4419" w:type="dxa"/>
            <w:shd w:val="clear" w:color="auto" w:fill="FFFF00"/>
          </w:tcPr>
          <w:p w14:paraId="679491EB" w14:textId="77777777" w:rsidR="004F3CD7" w:rsidRPr="00C70DB4" w:rsidRDefault="004F3CD7" w:rsidP="00E075D3">
            <w:pPr>
              <w:ind w:left="-9"/>
              <w:rPr>
                <w:sz w:val="20"/>
                <w:szCs w:val="20"/>
              </w:rPr>
            </w:pPr>
            <w:r w:rsidRPr="00C70DB4">
              <w:rPr>
                <w:color w:val="000000"/>
                <w:sz w:val="20"/>
                <w:szCs w:val="20"/>
              </w:rPr>
              <w:t>Anexa</w:t>
            </w:r>
            <w:r w:rsidRPr="00C70DB4">
              <w:rPr>
                <w:sz w:val="20"/>
                <w:szCs w:val="20"/>
              </w:rPr>
              <w:t xml:space="preserve"> </w:t>
            </w:r>
            <w:r w:rsidRPr="00C70DB4">
              <w:rPr>
                <w:color w:val="000000"/>
                <w:sz w:val="20"/>
                <w:szCs w:val="20"/>
              </w:rPr>
              <w:t>nr.</w:t>
            </w:r>
            <w:r w:rsidRPr="00C70DB4">
              <w:rPr>
                <w:spacing w:val="-8"/>
                <w:sz w:val="20"/>
                <w:szCs w:val="20"/>
              </w:rPr>
              <w:t xml:space="preserve"> </w:t>
            </w:r>
            <w:r w:rsidRPr="00C70DB4">
              <w:rPr>
                <w:color w:val="000000"/>
                <w:sz w:val="20"/>
                <w:szCs w:val="20"/>
              </w:rPr>
              <w:t>15</w:t>
            </w:r>
            <w:r w:rsidRPr="00C70DB4">
              <w:rPr>
                <w:sz w:val="20"/>
                <w:szCs w:val="20"/>
              </w:rPr>
              <w:t xml:space="preserve">. </w:t>
            </w:r>
            <w:r w:rsidRPr="00C70DB4">
              <w:rPr>
                <w:color w:val="000000"/>
                <w:sz w:val="20"/>
                <w:szCs w:val="20"/>
              </w:rPr>
              <w:t>Semnat</w:t>
            </w:r>
            <w:r w:rsidRPr="00C70DB4">
              <w:rPr>
                <w:spacing w:val="16"/>
                <w:sz w:val="20"/>
                <w:szCs w:val="20"/>
              </w:rPr>
              <w:t xml:space="preserve"> </w:t>
            </w:r>
            <w:r w:rsidRPr="00C70DB4">
              <w:rPr>
                <w:spacing w:val="17"/>
                <w:sz w:val="20"/>
                <w:szCs w:val="20"/>
              </w:rPr>
              <w:t xml:space="preserve">electronic </w:t>
            </w:r>
            <w:r w:rsidRPr="00C70DB4">
              <w:rPr>
                <w:color w:val="000000"/>
                <w:sz w:val="20"/>
                <w:szCs w:val="20"/>
              </w:rPr>
              <w:t>de</w:t>
            </w:r>
            <w:r w:rsidRPr="00C70DB4">
              <w:rPr>
                <w:spacing w:val="17"/>
                <w:sz w:val="20"/>
                <w:szCs w:val="20"/>
              </w:rPr>
              <w:t xml:space="preserve"> </w:t>
            </w:r>
            <w:r w:rsidRPr="00C70DB4">
              <w:rPr>
                <w:color w:val="000000"/>
                <w:sz w:val="20"/>
                <w:szCs w:val="20"/>
              </w:rPr>
              <w:t>către operatorii economici</w:t>
            </w:r>
          </w:p>
        </w:tc>
        <w:tc>
          <w:tcPr>
            <w:tcW w:w="1182" w:type="dxa"/>
            <w:shd w:val="clear" w:color="auto" w:fill="FFFF00"/>
          </w:tcPr>
          <w:p w14:paraId="49AECF85" w14:textId="77777777" w:rsidR="004F3CD7" w:rsidRPr="00C70DB4" w:rsidRDefault="004F3CD7" w:rsidP="00E075D3">
            <w:pPr>
              <w:spacing w:line="105" w:lineRule="exact"/>
              <w:rPr>
                <w:sz w:val="20"/>
                <w:szCs w:val="20"/>
              </w:rPr>
            </w:pPr>
          </w:p>
          <w:p w14:paraId="525BF16A" w14:textId="77777777" w:rsidR="004F3CD7" w:rsidRPr="00C70DB4" w:rsidRDefault="004F3CD7" w:rsidP="00E075D3">
            <w:pPr>
              <w:ind w:left="96"/>
              <w:rPr>
                <w:sz w:val="20"/>
                <w:szCs w:val="20"/>
              </w:rPr>
            </w:pPr>
            <w:r w:rsidRPr="00C70DB4">
              <w:rPr>
                <w:color w:val="000000"/>
                <w:spacing w:val="-7"/>
                <w:sz w:val="20"/>
                <w:szCs w:val="20"/>
              </w:rPr>
              <w:t>DA</w:t>
            </w:r>
          </w:p>
        </w:tc>
      </w:tr>
      <w:tr w:rsidR="004F3CD7" w:rsidRPr="00C70DB4" w14:paraId="4E1D7B12" w14:textId="77777777" w:rsidTr="00E075D3">
        <w:trPr>
          <w:trHeight w:val="525"/>
        </w:trPr>
        <w:tc>
          <w:tcPr>
            <w:tcW w:w="572" w:type="dxa"/>
            <w:shd w:val="clear" w:color="auto" w:fill="FFFF00"/>
          </w:tcPr>
          <w:p w14:paraId="138F817F" w14:textId="77777777" w:rsidR="004F3CD7" w:rsidRPr="00C70DB4" w:rsidRDefault="004F3CD7" w:rsidP="00E075D3">
            <w:pPr>
              <w:ind w:left="100"/>
              <w:rPr>
                <w:sz w:val="20"/>
                <w:szCs w:val="20"/>
              </w:rPr>
            </w:pPr>
            <w:r w:rsidRPr="00C70DB4">
              <w:rPr>
                <w:sz w:val="20"/>
                <w:szCs w:val="20"/>
              </w:rPr>
              <w:lastRenderedPageBreak/>
              <w:t>11</w:t>
            </w:r>
          </w:p>
        </w:tc>
        <w:tc>
          <w:tcPr>
            <w:tcW w:w="3402" w:type="dxa"/>
            <w:shd w:val="clear" w:color="auto" w:fill="FFFF00"/>
          </w:tcPr>
          <w:p w14:paraId="0367A907" w14:textId="77777777" w:rsidR="004F3CD7" w:rsidRPr="00C70DB4" w:rsidRDefault="004F3CD7" w:rsidP="00E075D3">
            <w:pPr>
              <w:shd w:val="clear" w:color="auto" w:fill="FFFFFF" w:themeFill="background1"/>
              <w:tabs>
                <w:tab w:val="left" w:pos="612"/>
              </w:tabs>
              <w:spacing w:before="120" w:after="120"/>
              <w:rPr>
                <w:iCs/>
                <w:sz w:val="20"/>
                <w:szCs w:val="20"/>
                <w:lang w:eastAsia="ru-RU"/>
              </w:rPr>
            </w:pPr>
            <w:r w:rsidRPr="00C70DB4">
              <w:rPr>
                <w:iCs/>
                <w:sz w:val="20"/>
                <w:szCs w:val="20"/>
                <w:lang w:eastAsia="ru-RU"/>
              </w:rPr>
              <w:t>Diriginte de șantier- Agentul economic va prezenta legitimația și certificatul de atestare tehnico- profesională valabile pentru perioada executării lucrărilor.</w:t>
            </w:r>
          </w:p>
        </w:tc>
        <w:tc>
          <w:tcPr>
            <w:tcW w:w="4419" w:type="dxa"/>
            <w:shd w:val="clear" w:color="auto" w:fill="FFFF00"/>
          </w:tcPr>
          <w:p w14:paraId="3ACC1463" w14:textId="77777777" w:rsidR="004F3CD7" w:rsidRPr="00C70DB4" w:rsidRDefault="004F3CD7" w:rsidP="00E075D3">
            <w:pPr>
              <w:shd w:val="clear" w:color="auto" w:fill="FFFFFF" w:themeFill="background1"/>
              <w:tabs>
                <w:tab w:val="left" w:pos="612"/>
              </w:tabs>
              <w:spacing w:before="120" w:after="120"/>
              <w:rPr>
                <w:iCs/>
                <w:sz w:val="20"/>
                <w:szCs w:val="20"/>
                <w:lang w:eastAsia="ru-RU"/>
              </w:rPr>
            </w:pPr>
            <w:r w:rsidRPr="00C70DB4">
              <w:rPr>
                <w:iCs/>
                <w:sz w:val="20"/>
                <w:szCs w:val="20"/>
                <w:lang w:eastAsia="ru-RU"/>
              </w:rPr>
              <w:t>Cu aplicarea semnăturii electronice a operatorului economic</w:t>
            </w:r>
          </w:p>
        </w:tc>
        <w:tc>
          <w:tcPr>
            <w:tcW w:w="1182" w:type="dxa"/>
            <w:shd w:val="clear" w:color="auto" w:fill="FFFF00"/>
          </w:tcPr>
          <w:p w14:paraId="4236DF33" w14:textId="77777777" w:rsidR="004F3CD7" w:rsidRPr="00C70DB4" w:rsidRDefault="004F3CD7" w:rsidP="00E075D3">
            <w:pPr>
              <w:shd w:val="clear" w:color="auto" w:fill="FFFFFF" w:themeFill="background1"/>
              <w:tabs>
                <w:tab w:val="left" w:pos="612"/>
              </w:tabs>
              <w:spacing w:before="120" w:after="120"/>
              <w:rPr>
                <w:iCs/>
                <w:sz w:val="20"/>
                <w:szCs w:val="20"/>
                <w:lang w:eastAsia="ru-RU"/>
              </w:rPr>
            </w:pPr>
            <w:r w:rsidRPr="00C70DB4">
              <w:rPr>
                <w:iCs/>
                <w:sz w:val="20"/>
                <w:szCs w:val="20"/>
                <w:lang w:eastAsia="ru-RU"/>
              </w:rPr>
              <w:t xml:space="preserve"> DA</w:t>
            </w:r>
          </w:p>
        </w:tc>
      </w:tr>
      <w:tr w:rsidR="004F3CD7" w:rsidRPr="00C70DB4" w14:paraId="6403CCE3" w14:textId="77777777" w:rsidTr="00E075D3">
        <w:trPr>
          <w:trHeight w:val="525"/>
        </w:trPr>
        <w:tc>
          <w:tcPr>
            <w:tcW w:w="572" w:type="dxa"/>
            <w:shd w:val="clear" w:color="auto" w:fill="FFFF00"/>
          </w:tcPr>
          <w:p w14:paraId="5C074FAF" w14:textId="77777777" w:rsidR="004F3CD7" w:rsidRPr="00C70DB4" w:rsidRDefault="004F3CD7" w:rsidP="00E075D3">
            <w:pPr>
              <w:ind w:left="100"/>
              <w:rPr>
                <w:sz w:val="20"/>
                <w:szCs w:val="20"/>
              </w:rPr>
            </w:pPr>
            <w:r w:rsidRPr="00C70DB4">
              <w:rPr>
                <w:sz w:val="20"/>
                <w:szCs w:val="20"/>
              </w:rPr>
              <w:t>12</w:t>
            </w:r>
          </w:p>
        </w:tc>
        <w:tc>
          <w:tcPr>
            <w:tcW w:w="3402" w:type="dxa"/>
            <w:shd w:val="clear" w:color="auto" w:fill="FFFF00"/>
          </w:tcPr>
          <w:p w14:paraId="1F88C6DD" w14:textId="77777777" w:rsidR="004F3CD7" w:rsidRPr="00C70DB4" w:rsidRDefault="004F3CD7" w:rsidP="00E075D3">
            <w:pPr>
              <w:shd w:val="clear" w:color="auto" w:fill="FFFFFF" w:themeFill="background1"/>
              <w:tabs>
                <w:tab w:val="left" w:pos="612"/>
              </w:tabs>
              <w:spacing w:before="120" w:after="120"/>
              <w:rPr>
                <w:iCs/>
                <w:sz w:val="20"/>
                <w:szCs w:val="20"/>
                <w:lang w:eastAsia="ru-RU"/>
              </w:rPr>
            </w:pPr>
            <w:r>
              <w:rPr>
                <w:sz w:val="20"/>
                <w:szCs w:val="20"/>
              </w:rPr>
              <w:t>Cerificat/</w:t>
            </w:r>
            <w:r w:rsidRPr="00C70DB4">
              <w:rPr>
                <w:sz w:val="20"/>
                <w:szCs w:val="20"/>
              </w:rPr>
              <w:t>autorizatie privind securitatea si sănătatea in muncă</w:t>
            </w:r>
          </w:p>
        </w:tc>
        <w:tc>
          <w:tcPr>
            <w:tcW w:w="4419" w:type="dxa"/>
            <w:shd w:val="clear" w:color="auto" w:fill="FFFF00"/>
          </w:tcPr>
          <w:p w14:paraId="5D41E167" w14:textId="77777777" w:rsidR="004F3CD7" w:rsidRPr="00C70DB4" w:rsidRDefault="004F3CD7" w:rsidP="00E075D3">
            <w:pPr>
              <w:shd w:val="clear" w:color="auto" w:fill="FFFFFF" w:themeFill="background1"/>
              <w:tabs>
                <w:tab w:val="left" w:pos="612"/>
              </w:tabs>
              <w:spacing w:before="120" w:after="120"/>
              <w:rPr>
                <w:iCs/>
                <w:sz w:val="20"/>
                <w:szCs w:val="20"/>
                <w:lang w:eastAsia="ru-RU"/>
              </w:rPr>
            </w:pPr>
            <w:r w:rsidRPr="00C70DB4">
              <w:rPr>
                <w:iCs/>
                <w:sz w:val="20"/>
                <w:szCs w:val="20"/>
                <w:lang w:eastAsia="ru-RU"/>
              </w:rPr>
              <w:t>Cu aplicarea semnăturii electronice a operatorului economic</w:t>
            </w:r>
          </w:p>
        </w:tc>
        <w:tc>
          <w:tcPr>
            <w:tcW w:w="1182" w:type="dxa"/>
            <w:shd w:val="clear" w:color="auto" w:fill="FFFF00"/>
          </w:tcPr>
          <w:p w14:paraId="43711372" w14:textId="77777777" w:rsidR="004F3CD7" w:rsidRPr="00C70DB4" w:rsidRDefault="004F3CD7" w:rsidP="00E075D3">
            <w:pPr>
              <w:shd w:val="clear" w:color="auto" w:fill="FFFFFF" w:themeFill="background1"/>
              <w:tabs>
                <w:tab w:val="left" w:pos="612"/>
              </w:tabs>
              <w:spacing w:before="120" w:after="120"/>
              <w:rPr>
                <w:iCs/>
                <w:sz w:val="20"/>
                <w:szCs w:val="20"/>
                <w:lang w:eastAsia="ru-RU"/>
              </w:rPr>
            </w:pPr>
            <w:r w:rsidRPr="00C70DB4">
              <w:rPr>
                <w:iCs/>
                <w:sz w:val="20"/>
                <w:szCs w:val="20"/>
                <w:lang w:eastAsia="ru-RU"/>
              </w:rPr>
              <w:t xml:space="preserve"> DA</w:t>
            </w:r>
          </w:p>
        </w:tc>
      </w:tr>
      <w:tr w:rsidR="004F3CD7" w:rsidRPr="00C70DB4" w14:paraId="1F6BEFC8" w14:textId="77777777" w:rsidTr="00E075D3">
        <w:trPr>
          <w:trHeight w:val="525"/>
        </w:trPr>
        <w:tc>
          <w:tcPr>
            <w:tcW w:w="572" w:type="dxa"/>
            <w:shd w:val="clear" w:color="auto" w:fill="FFFF00"/>
          </w:tcPr>
          <w:p w14:paraId="00D7FD74" w14:textId="77777777" w:rsidR="004F3CD7" w:rsidRPr="00C70DB4" w:rsidRDefault="004F3CD7" w:rsidP="00E075D3">
            <w:pPr>
              <w:ind w:left="100"/>
              <w:rPr>
                <w:sz w:val="20"/>
                <w:szCs w:val="20"/>
              </w:rPr>
            </w:pPr>
            <w:r w:rsidRPr="00C70DB4">
              <w:rPr>
                <w:sz w:val="20"/>
                <w:szCs w:val="20"/>
              </w:rPr>
              <w:t>13</w:t>
            </w:r>
          </w:p>
        </w:tc>
        <w:tc>
          <w:tcPr>
            <w:tcW w:w="3402" w:type="dxa"/>
            <w:shd w:val="clear" w:color="auto" w:fill="FFFF00"/>
          </w:tcPr>
          <w:p w14:paraId="79230E93" w14:textId="77777777" w:rsidR="004F3CD7" w:rsidRPr="004263E0" w:rsidRDefault="004F3CD7" w:rsidP="00E075D3">
            <w:pPr>
              <w:rPr>
                <w:rFonts w:eastAsia="PMingLiU"/>
                <w:b/>
                <w:sz w:val="18"/>
                <w:szCs w:val="18"/>
                <w:lang w:eastAsia="zh-CN"/>
              </w:rPr>
            </w:pPr>
            <w:r w:rsidRPr="004263E0">
              <w:rPr>
                <w:rFonts w:eastAsia="PMingLiU"/>
                <w:b/>
                <w:sz w:val="18"/>
                <w:szCs w:val="18"/>
                <w:lang w:eastAsia="zh-CN"/>
              </w:rPr>
              <w:t>DECLARAȚIE</w:t>
            </w:r>
          </w:p>
          <w:p w14:paraId="50F30986" w14:textId="77777777" w:rsidR="004F3CD7" w:rsidRPr="004263E0" w:rsidRDefault="004F3CD7" w:rsidP="00E075D3">
            <w:pPr>
              <w:pStyle w:val="a8"/>
              <w:tabs>
                <w:tab w:val="left" w:pos="567"/>
              </w:tabs>
              <w:rPr>
                <w:b/>
                <w:sz w:val="18"/>
                <w:szCs w:val="18"/>
              </w:rPr>
            </w:pPr>
            <w:r w:rsidRPr="004263E0">
              <w:rPr>
                <w:sz w:val="18"/>
                <w:szCs w:val="18"/>
              </w:rPr>
              <w:t>privind experienţa similară</w:t>
            </w:r>
          </w:p>
          <w:p w14:paraId="16C14342" w14:textId="77777777" w:rsidR="004F3CD7" w:rsidRPr="00C70DB4" w:rsidRDefault="004F3CD7" w:rsidP="00E075D3">
            <w:pPr>
              <w:shd w:val="clear" w:color="auto" w:fill="FFFFFF" w:themeFill="background1"/>
              <w:tabs>
                <w:tab w:val="left" w:pos="612"/>
              </w:tabs>
              <w:spacing w:before="120" w:after="120"/>
              <w:rPr>
                <w:sz w:val="20"/>
                <w:szCs w:val="20"/>
              </w:rPr>
            </w:pPr>
            <w:r w:rsidRPr="004263E0">
              <w:rPr>
                <w:sz w:val="18"/>
                <w:szCs w:val="18"/>
              </w:rPr>
              <w:t>b) valoarea cumulată a tuturor contractelor executate în ultimul an de activitate să fie egală sau mai mare decât valoarea viitorului contract</w:t>
            </w:r>
          </w:p>
        </w:tc>
        <w:tc>
          <w:tcPr>
            <w:tcW w:w="4419" w:type="dxa"/>
            <w:shd w:val="clear" w:color="auto" w:fill="FFFF00"/>
          </w:tcPr>
          <w:p w14:paraId="0F3DEBD5" w14:textId="77777777" w:rsidR="004F3CD7" w:rsidRPr="00C70DB4" w:rsidRDefault="004F3CD7" w:rsidP="00E075D3">
            <w:pPr>
              <w:shd w:val="clear" w:color="auto" w:fill="FFFFFF" w:themeFill="background1"/>
              <w:tabs>
                <w:tab w:val="left" w:pos="612"/>
              </w:tabs>
              <w:spacing w:before="120" w:after="120"/>
              <w:rPr>
                <w:iCs/>
                <w:sz w:val="20"/>
                <w:szCs w:val="20"/>
                <w:lang w:eastAsia="ru-RU"/>
              </w:rPr>
            </w:pPr>
            <w:r w:rsidRPr="00C70DB4">
              <w:rPr>
                <w:sz w:val="20"/>
                <w:szCs w:val="20"/>
              </w:rPr>
              <w:t>anexa nr.12 din documentația standart, semnat electronic de către operatorul economic , c</w:t>
            </w:r>
            <w:r w:rsidRPr="00C70DB4">
              <w:rPr>
                <w:iCs/>
                <w:sz w:val="20"/>
                <w:szCs w:val="20"/>
                <w:lang w:eastAsia="ru-RU"/>
              </w:rPr>
              <w:t>u aplicarea semnăturii electronice a operatorului economic</w:t>
            </w:r>
          </w:p>
        </w:tc>
        <w:tc>
          <w:tcPr>
            <w:tcW w:w="1182" w:type="dxa"/>
            <w:shd w:val="clear" w:color="auto" w:fill="FFFF00"/>
          </w:tcPr>
          <w:p w14:paraId="558D0E56" w14:textId="77777777" w:rsidR="004F3CD7" w:rsidRPr="00C70DB4" w:rsidRDefault="004F3CD7" w:rsidP="00E075D3">
            <w:pPr>
              <w:shd w:val="clear" w:color="auto" w:fill="FFFFFF" w:themeFill="background1"/>
              <w:tabs>
                <w:tab w:val="left" w:pos="612"/>
              </w:tabs>
              <w:spacing w:before="120" w:after="120"/>
              <w:rPr>
                <w:iCs/>
                <w:sz w:val="20"/>
                <w:szCs w:val="20"/>
                <w:lang w:eastAsia="ru-RU"/>
              </w:rPr>
            </w:pPr>
            <w:r w:rsidRPr="00C70DB4">
              <w:rPr>
                <w:iCs/>
                <w:sz w:val="20"/>
                <w:szCs w:val="20"/>
                <w:lang w:eastAsia="ru-RU"/>
              </w:rPr>
              <w:t xml:space="preserve"> DA</w:t>
            </w:r>
          </w:p>
        </w:tc>
      </w:tr>
      <w:tr w:rsidR="004F3CD7" w:rsidRPr="00C70DB4" w14:paraId="51169A7E" w14:textId="77777777" w:rsidTr="00E075D3">
        <w:trPr>
          <w:trHeight w:val="525"/>
        </w:trPr>
        <w:tc>
          <w:tcPr>
            <w:tcW w:w="572" w:type="dxa"/>
            <w:shd w:val="clear" w:color="auto" w:fill="FFFF00"/>
          </w:tcPr>
          <w:p w14:paraId="0ADA8CC6" w14:textId="77777777" w:rsidR="004F3CD7" w:rsidRPr="00C70DB4" w:rsidRDefault="004F3CD7" w:rsidP="00E075D3">
            <w:pPr>
              <w:ind w:left="100"/>
              <w:rPr>
                <w:sz w:val="20"/>
                <w:szCs w:val="20"/>
              </w:rPr>
            </w:pPr>
            <w:r w:rsidRPr="00C70DB4">
              <w:rPr>
                <w:sz w:val="20"/>
                <w:szCs w:val="20"/>
              </w:rPr>
              <w:t>14</w:t>
            </w:r>
          </w:p>
        </w:tc>
        <w:tc>
          <w:tcPr>
            <w:tcW w:w="3402" w:type="dxa"/>
            <w:shd w:val="clear" w:color="auto" w:fill="FFFF00"/>
          </w:tcPr>
          <w:p w14:paraId="7D57357C" w14:textId="77777777" w:rsidR="004F3CD7" w:rsidRPr="00C70DB4" w:rsidRDefault="004F3CD7" w:rsidP="00E075D3">
            <w:pPr>
              <w:shd w:val="clear" w:color="auto" w:fill="FFFFFF" w:themeFill="background1"/>
              <w:tabs>
                <w:tab w:val="left" w:pos="612"/>
              </w:tabs>
              <w:spacing w:before="120" w:after="120"/>
              <w:rPr>
                <w:sz w:val="20"/>
                <w:szCs w:val="20"/>
              </w:rPr>
            </w:pPr>
            <w:r>
              <w:rPr>
                <w:sz w:val="20"/>
                <w:szCs w:val="20"/>
              </w:rPr>
              <w:t xml:space="preserve">Declaratie de  </w:t>
            </w:r>
            <w:r w:rsidRPr="00C70DB4">
              <w:rPr>
                <w:sz w:val="20"/>
                <w:szCs w:val="20"/>
              </w:rPr>
              <w:t xml:space="preserve">Garanție a obiectului </w:t>
            </w:r>
          </w:p>
        </w:tc>
        <w:tc>
          <w:tcPr>
            <w:tcW w:w="4419" w:type="dxa"/>
            <w:shd w:val="clear" w:color="auto" w:fill="FFFF00"/>
          </w:tcPr>
          <w:p w14:paraId="15ABC0AC" w14:textId="77777777" w:rsidR="004F3CD7" w:rsidRPr="00C70DB4" w:rsidRDefault="004F3CD7" w:rsidP="00E075D3">
            <w:pPr>
              <w:shd w:val="clear" w:color="auto" w:fill="FFFFFF" w:themeFill="background1"/>
              <w:tabs>
                <w:tab w:val="left" w:pos="612"/>
              </w:tabs>
              <w:spacing w:before="120" w:after="120"/>
              <w:rPr>
                <w:sz w:val="20"/>
                <w:szCs w:val="20"/>
              </w:rPr>
            </w:pPr>
            <w:r w:rsidRPr="00C70DB4">
              <w:rPr>
                <w:sz w:val="20"/>
                <w:szCs w:val="20"/>
              </w:rPr>
              <w:t>semnat electronic de către operatorul</w:t>
            </w:r>
          </w:p>
          <w:p w14:paraId="790B4C3D" w14:textId="77777777" w:rsidR="004F3CD7" w:rsidRPr="00C70DB4" w:rsidRDefault="004F3CD7" w:rsidP="00E075D3">
            <w:pPr>
              <w:shd w:val="clear" w:color="auto" w:fill="FFFFFF" w:themeFill="background1"/>
              <w:tabs>
                <w:tab w:val="left" w:pos="612"/>
              </w:tabs>
              <w:spacing w:before="120" w:after="120"/>
              <w:rPr>
                <w:sz w:val="20"/>
                <w:szCs w:val="20"/>
              </w:rPr>
            </w:pPr>
            <w:r w:rsidRPr="00C70DB4">
              <w:rPr>
                <w:iCs/>
                <w:sz w:val="20"/>
                <w:szCs w:val="20"/>
                <w:lang w:eastAsia="ru-RU"/>
              </w:rPr>
              <w:t>Pe o perioadă de 5 ani de la semnarea procesului verbal de recepție la terminarea lucrărilor , toate defectele vor fi înlăturate din contul antreprenorului –executor de contract cu condiția exploatării corecte și cu excepția cazului de forță majoră</w:t>
            </w:r>
          </w:p>
        </w:tc>
        <w:tc>
          <w:tcPr>
            <w:tcW w:w="1182" w:type="dxa"/>
            <w:shd w:val="clear" w:color="auto" w:fill="FFFF00"/>
          </w:tcPr>
          <w:p w14:paraId="4178C47C" w14:textId="77777777" w:rsidR="004F3CD7" w:rsidRPr="00C70DB4" w:rsidRDefault="004F3CD7" w:rsidP="00E075D3">
            <w:pPr>
              <w:rPr>
                <w:sz w:val="20"/>
                <w:szCs w:val="20"/>
              </w:rPr>
            </w:pPr>
            <w:r w:rsidRPr="00C70DB4">
              <w:rPr>
                <w:iCs/>
                <w:sz w:val="20"/>
                <w:szCs w:val="20"/>
                <w:lang w:eastAsia="ru-RU"/>
              </w:rPr>
              <w:t>DA</w:t>
            </w:r>
          </w:p>
        </w:tc>
      </w:tr>
      <w:tr w:rsidR="004F3CD7" w:rsidRPr="00C70DB4" w14:paraId="7CA11735" w14:textId="77777777" w:rsidTr="00E075D3">
        <w:trPr>
          <w:trHeight w:val="525"/>
        </w:trPr>
        <w:tc>
          <w:tcPr>
            <w:tcW w:w="572" w:type="dxa"/>
            <w:shd w:val="clear" w:color="auto" w:fill="FFFF00"/>
          </w:tcPr>
          <w:p w14:paraId="6B31BE9E" w14:textId="77777777" w:rsidR="004F3CD7" w:rsidRPr="00C70DB4" w:rsidRDefault="004F3CD7" w:rsidP="00E075D3">
            <w:pPr>
              <w:ind w:left="100"/>
              <w:rPr>
                <w:sz w:val="20"/>
                <w:szCs w:val="20"/>
              </w:rPr>
            </w:pPr>
            <w:r w:rsidRPr="00C70DB4">
              <w:rPr>
                <w:sz w:val="20"/>
                <w:szCs w:val="20"/>
              </w:rPr>
              <w:t>15</w:t>
            </w:r>
          </w:p>
        </w:tc>
        <w:tc>
          <w:tcPr>
            <w:tcW w:w="3402" w:type="dxa"/>
            <w:shd w:val="clear" w:color="auto" w:fill="FFFF00"/>
          </w:tcPr>
          <w:p w14:paraId="6E6AB459" w14:textId="77777777" w:rsidR="004F3CD7" w:rsidRPr="00C70DB4" w:rsidRDefault="004F3CD7" w:rsidP="00E075D3">
            <w:pPr>
              <w:jc w:val="center"/>
              <w:rPr>
                <w:rFonts w:eastAsia="SimSun"/>
                <w:b/>
                <w:bCs/>
                <w:iCs/>
                <w:sz w:val="20"/>
                <w:szCs w:val="20"/>
                <w:lang w:eastAsia="zh-CN"/>
              </w:rPr>
            </w:pPr>
            <w:r w:rsidRPr="00C70DB4">
              <w:rPr>
                <w:rFonts w:eastAsia="SimSun"/>
                <w:b/>
                <w:bCs/>
                <w:iCs/>
                <w:sz w:val="20"/>
                <w:szCs w:val="20"/>
                <w:lang w:eastAsia="zh-CN"/>
              </w:rPr>
              <w:t>LISTA SUBCONTRACTANȚILOR</w:t>
            </w:r>
          </w:p>
          <w:p w14:paraId="0E95AB67" w14:textId="77777777" w:rsidR="004F3CD7" w:rsidRPr="00806DE2" w:rsidRDefault="004F3CD7" w:rsidP="00E075D3">
            <w:pPr>
              <w:jc w:val="center"/>
              <w:rPr>
                <w:rFonts w:eastAsia="SimSun"/>
                <w:b/>
                <w:bCs/>
                <w:iCs/>
                <w:sz w:val="20"/>
                <w:szCs w:val="20"/>
                <w:lang w:eastAsia="zh-CN"/>
              </w:rPr>
            </w:pPr>
            <w:r w:rsidRPr="00C70DB4">
              <w:rPr>
                <w:rFonts w:eastAsia="SimSun"/>
                <w:b/>
                <w:bCs/>
                <w:iCs/>
                <w:sz w:val="20"/>
                <w:szCs w:val="20"/>
                <w:lang w:eastAsia="zh-CN"/>
              </w:rPr>
              <w:t>ŞI PARTEA/PĂRŢILE DIN CONTRACT CARE SUNT</w:t>
            </w:r>
            <w:r>
              <w:rPr>
                <w:rFonts w:eastAsia="SimSun"/>
                <w:b/>
                <w:bCs/>
                <w:iCs/>
                <w:sz w:val="20"/>
                <w:szCs w:val="20"/>
                <w:lang w:eastAsia="zh-CN"/>
              </w:rPr>
              <w:t xml:space="preserve"> </w:t>
            </w:r>
            <w:r w:rsidRPr="00C70DB4">
              <w:rPr>
                <w:rFonts w:eastAsia="SimSun"/>
                <w:b/>
                <w:bCs/>
                <w:iCs/>
                <w:sz w:val="20"/>
                <w:szCs w:val="20"/>
                <w:lang w:eastAsia="zh-CN"/>
              </w:rPr>
              <w:t>ÎNDEPLINITE DE ACEŞTIA</w:t>
            </w:r>
          </w:p>
        </w:tc>
        <w:tc>
          <w:tcPr>
            <w:tcW w:w="4419" w:type="dxa"/>
            <w:shd w:val="clear" w:color="auto" w:fill="FFFF00"/>
          </w:tcPr>
          <w:p w14:paraId="1EDD45A4" w14:textId="77777777" w:rsidR="004F3CD7" w:rsidRPr="00C70DB4" w:rsidRDefault="004F3CD7" w:rsidP="00E075D3">
            <w:pPr>
              <w:ind w:left="-9"/>
              <w:rPr>
                <w:sz w:val="20"/>
                <w:szCs w:val="20"/>
              </w:rPr>
            </w:pPr>
            <w:r w:rsidRPr="00C70DB4">
              <w:rPr>
                <w:color w:val="000000"/>
                <w:sz w:val="20"/>
                <w:szCs w:val="20"/>
              </w:rPr>
              <w:t>Anexa</w:t>
            </w:r>
            <w:r w:rsidRPr="00C70DB4">
              <w:rPr>
                <w:sz w:val="20"/>
                <w:szCs w:val="20"/>
              </w:rPr>
              <w:t xml:space="preserve"> </w:t>
            </w:r>
            <w:r w:rsidRPr="00C70DB4">
              <w:rPr>
                <w:color w:val="000000"/>
                <w:sz w:val="20"/>
                <w:szCs w:val="20"/>
              </w:rPr>
              <w:t>nr.</w:t>
            </w:r>
            <w:r w:rsidRPr="00C70DB4">
              <w:rPr>
                <w:spacing w:val="-8"/>
                <w:sz w:val="20"/>
                <w:szCs w:val="20"/>
              </w:rPr>
              <w:t xml:space="preserve"> </w:t>
            </w:r>
            <w:r w:rsidRPr="00C70DB4">
              <w:rPr>
                <w:color w:val="000000"/>
                <w:sz w:val="20"/>
                <w:szCs w:val="20"/>
              </w:rPr>
              <w:t>20</w:t>
            </w:r>
            <w:r w:rsidRPr="00C70DB4">
              <w:rPr>
                <w:sz w:val="20"/>
                <w:szCs w:val="20"/>
              </w:rPr>
              <w:t xml:space="preserve">. </w:t>
            </w:r>
            <w:r w:rsidRPr="00C70DB4">
              <w:rPr>
                <w:color w:val="000000"/>
                <w:sz w:val="20"/>
                <w:szCs w:val="20"/>
              </w:rPr>
              <w:t>Semnat</w:t>
            </w:r>
            <w:r w:rsidRPr="00C70DB4">
              <w:rPr>
                <w:spacing w:val="16"/>
                <w:sz w:val="20"/>
                <w:szCs w:val="20"/>
              </w:rPr>
              <w:t xml:space="preserve"> </w:t>
            </w:r>
            <w:r w:rsidRPr="00C70DB4">
              <w:rPr>
                <w:spacing w:val="17"/>
                <w:sz w:val="20"/>
                <w:szCs w:val="20"/>
              </w:rPr>
              <w:t xml:space="preserve">electronic </w:t>
            </w:r>
            <w:r w:rsidRPr="00C70DB4">
              <w:rPr>
                <w:color w:val="000000"/>
                <w:sz w:val="20"/>
                <w:szCs w:val="20"/>
              </w:rPr>
              <w:t>de</w:t>
            </w:r>
            <w:r w:rsidRPr="00C70DB4">
              <w:rPr>
                <w:spacing w:val="17"/>
                <w:sz w:val="20"/>
                <w:szCs w:val="20"/>
              </w:rPr>
              <w:t xml:space="preserve"> </w:t>
            </w:r>
            <w:r w:rsidRPr="00C70DB4">
              <w:rPr>
                <w:color w:val="000000"/>
                <w:sz w:val="20"/>
                <w:szCs w:val="20"/>
              </w:rPr>
              <w:t>către operatorii economici</w:t>
            </w:r>
          </w:p>
        </w:tc>
        <w:tc>
          <w:tcPr>
            <w:tcW w:w="1182" w:type="dxa"/>
            <w:shd w:val="clear" w:color="auto" w:fill="FFFF00"/>
          </w:tcPr>
          <w:p w14:paraId="29C57966" w14:textId="77777777" w:rsidR="004F3CD7" w:rsidRPr="00C70DB4" w:rsidRDefault="004F3CD7" w:rsidP="00E075D3">
            <w:pPr>
              <w:spacing w:line="105" w:lineRule="exact"/>
              <w:rPr>
                <w:sz w:val="20"/>
                <w:szCs w:val="20"/>
              </w:rPr>
            </w:pPr>
          </w:p>
          <w:p w14:paraId="17CF0936" w14:textId="77777777" w:rsidR="004F3CD7" w:rsidRPr="00C70DB4" w:rsidRDefault="004F3CD7" w:rsidP="00E075D3">
            <w:pPr>
              <w:ind w:left="96"/>
              <w:rPr>
                <w:sz w:val="20"/>
                <w:szCs w:val="20"/>
              </w:rPr>
            </w:pPr>
            <w:r w:rsidRPr="00C70DB4">
              <w:rPr>
                <w:color w:val="000000"/>
                <w:spacing w:val="-7"/>
                <w:sz w:val="20"/>
                <w:szCs w:val="20"/>
              </w:rPr>
              <w:t>DA</w:t>
            </w:r>
          </w:p>
        </w:tc>
      </w:tr>
      <w:tr w:rsidR="004F3CD7" w:rsidRPr="00C70DB4" w14:paraId="646D40A1" w14:textId="77777777" w:rsidTr="00E075D3">
        <w:trPr>
          <w:trHeight w:val="525"/>
        </w:trPr>
        <w:tc>
          <w:tcPr>
            <w:tcW w:w="572" w:type="dxa"/>
            <w:shd w:val="clear" w:color="auto" w:fill="FFFF00"/>
          </w:tcPr>
          <w:p w14:paraId="4B044E1B" w14:textId="77777777" w:rsidR="004F3CD7" w:rsidRPr="00C70DB4" w:rsidRDefault="004F3CD7" w:rsidP="00E075D3">
            <w:pPr>
              <w:ind w:left="100"/>
              <w:rPr>
                <w:sz w:val="20"/>
                <w:szCs w:val="20"/>
              </w:rPr>
            </w:pPr>
            <w:r w:rsidRPr="00C70DB4">
              <w:rPr>
                <w:sz w:val="20"/>
                <w:szCs w:val="20"/>
              </w:rPr>
              <w:t>16</w:t>
            </w:r>
          </w:p>
        </w:tc>
        <w:tc>
          <w:tcPr>
            <w:tcW w:w="3402" w:type="dxa"/>
            <w:shd w:val="clear" w:color="auto" w:fill="FFFF00"/>
          </w:tcPr>
          <w:p w14:paraId="7F353367" w14:textId="77777777" w:rsidR="004F3CD7" w:rsidRPr="00C70DB4" w:rsidRDefault="004F3CD7" w:rsidP="00E075D3">
            <w:pPr>
              <w:keepNext/>
              <w:spacing w:before="240" w:after="60"/>
              <w:jc w:val="center"/>
              <w:outlineLvl w:val="0"/>
              <w:rPr>
                <w:b/>
                <w:bCs/>
                <w:kern w:val="32"/>
                <w:sz w:val="20"/>
                <w:szCs w:val="20"/>
              </w:rPr>
            </w:pPr>
            <w:r w:rsidRPr="00C70DB4">
              <w:rPr>
                <w:b/>
                <w:bCs/>
                <w:kern w:val="32"/>
                <w:sz w:val="20"/>
                <w:szCs w:val="20"/>
              </w:rPr>
              <w:t xml:space="preserve">DECLARAŢIE TERŢ SUSŢINĂTOR TEHNIC </w:t>
            </w:r>
          </w:p>
        </w:tc>
        <w:tc>
          <w:tcPr>
            <w:tcW w:w="4419" w:type="dxa"/>
            <w:shd w:val="clear" w:color="auto" w:fill="FFFF00"/>
          </w:tcPr>
          <w:p w14:paraId="3701EF34" w14:textId="77777777" w:rsidR="004F3CD7" w:rsidRPr="00C70DB4" w:rsidRDefault="004F3CD7" w:rsidP="00E075D3">
            <w:pPr>
              <w:ind w:left="-9"/>
              <w:rPr>
                <w:sz w:val="20"/>
                <w:szCs w:val="20"/>
              </w:rPr>
            </w:pPr>
            <w:r w:rsidRPr="00C70DB4">
              <w:rPr>
                <w:color w:val="000000"/>
                <w:sz w:val="20"/>
                <w:szCs w:val="20"/>
              </w:rPr>
              <w:t>Anexa</w:t>
            </w:r>
            <w:r w:rsidRPr="00C70DB4">
              <w:rPr>
                <w:sz w:val="20"/>
                <w:szCs w:val="20"/>
              </w:rPr>
              <w:t xml:space="preserve"> </w:t>
            </w:r>
            <w:r w:rsidRPr="00C70DB4">
              <w:rPr>
                <w:color w:val="000000"/>
                <w:sz w:val="20"/>
                <w:szCs w:val="20"/>
              </w:rPr>
              <w:t>nr.</w:t>
            </w:r>
            <w:r w:rsidRPr="00C70DB4">
              <w:rPr>
                <w:spacing w:val="-8"/>
                <w:sz w:val="20"/>
                <w:szCs w:val="20"/>
              </w:rPr>
              <w:t xml:space="preserve"> </w:t>
            </w:r>
            <w:r w:rsidRPr="00C70DB4">
              <w:rPr>
                <w:color w:val="000000"/>
                <w:sz w:val="20"/>
                <w:szCs w:val="20"/>
              </w:rPr>
              <w:t>16</w:t>
            </w:r>
            <w:r w:rsidRPr="00C70DB4">
              <w:rPr>
                <w:sz w:val="20"/>
                <w:szCs w:val="20"/>
              </w:rPr>
              <w:t xml:space="preserve"> </w:t>
            </w:r>
            <w:r w:rsidRPr="00C70DB4">
              <w:rPr>
                <w:color w:val="000000"/>
                <w:sz w:val="20"/>
                <w:szCs w:val="20"/>
              </w:rPr>
              <w:t>Semnat</w:t>
            </w:r>
            <w:r w:rsidRPr="00C70DB4">
              <w:rPr>
                <w:spacing w:val="16"/>
                <w:sz w:val="20"/>
                <w:szCs w:val="20"/>
              </w:rPr>
              <w:t xml:space="preserve"> </w:t>
            </w:r>
            <w:r w:rsidRPr="00C70DB4">
              <w:rPr>
                <w:spacing w:val="17"/>
                <w:sz w:val="20"/>
                <w:szCs w:val="20"/>
              </w:rPr>
              <w:t xml:space="preserve">electronic </w:t>
            </w:r>
            <w:r w:rsidRPr="00C70DB4">
              <w:rPr>
                <w:color w:val="000000"/>
                <w:sz w:val="20"/>
                <w:szCs w:val="20"/>
              </w:rPr>
              <w:t>de</w:t>
            </w:r>
            <w:r w:rsidRPr="00C70DB4">
              <w:rPr>
                <w:spacing w:val="17"/>
                <w:sz w:val="20"/>
                <w:szCs w:val="20"/>
              </w:rPr>
              <w:t xml:space="preserve"> </w:t>
            </w:r>
            <w:r w:rsidRPr="00C70DB4">
              <w:rPr>
                <w:color w:val="000000"/>
                <w:sz w:val="20"/>
                <w:szCs w:val="20"/>
              </w:rPr>
              <w:t>către operatorii economici</w:t>
            </w:r>
          </w:p>
        </w:tc>
        <w:tc>
          <w:tcPr>
            <w:tcW w:w="1182" w:type="dxa"/>
            <w:shd w:val="clear" w:color="auto" w:fill="FFFF00"/>
          </w:tcPr>
          <w:p w14:paraId="6042703C" w14:textId="77777777" w:rsidR="004F3CD7" w:rsidRPr="00C70DB4" w:rsidRDefault="004F3CD7" w:rsidP="00E075D3">
            <w:pPr>
              <w:spacing w:line="105" w:lineRule="exact"/>
              <w:rPr>
                <w:sz w:val="20"/>
                <w:szCs w:val="20"/>
              </w:rPr>
            </w:pPr>
          </w:p>
          <w:p w14:paraId="6FD89F89" w14:textId="77777777" w:rsidR="004F3CD7" w:rsidRPr="00C70DB4" w:rsidRDefault="004F3CD7" w:rsidP="00E075D3">
            <w:pPr>
              <w:ind w:left="96"/>
              <w:rPr>
                <w:sz w:val="20"/>
                <w:szCs w:val="20"/>
              </w:rPr>
            </w:pPr>
            <w:r w:rsidRPr="00C70DB4">
              <w:rPr>
                <w:color w:val="000000"/>
                <w:spacing w:val="-7"/>
                <w:sz w:val="20"/>
                <w:szCs w:val="20"/>
              </w:rPr>
              <w:t>DA</w:t>
            </w:r>
          </w:p>
        </w:tc>
      </w:tr>
      <w:tr w:rsidR="004F3CD7" w:rsidRPr="00C70DB4" w14:paraId="15FD5828" w14:textId="77777777" w:rsidTr="00E075D3">
        <w:trPr>
          <w:trHeight w:val="525"/>
        </w:trPr>
        <w:tc>
          <w:tcPr>
            <w:tcW w:w="572" w:type="dxa"/>
            <w:shd w:val="clear" w:color="auto" w:fill="FFFF00"/>
          </w:tcPr>
          <w:p w14:paraId="4E55560D" w14:textId="77777777" w:rsidR="004F3CD7" w:rsidRPr="00C70DB4" w:rsidRDefault="004F3CD7" w:rsidP="00E075D3">
            <w:pPr>
              <w:ind w:left="100"/>
              <w:rPr>
                <w:sz w:val="20"/>
                <w:szCs w:val="20"/>
              </w:rPr>
            </w:pPr>
            <w:r w:rsidRPr="00C70DB4">
              <w:rPr>
                <w:sz w:val="20"/>
                <w:szCs w:val="20"/>
              </w:rPr>
              <w:t>17</w:t>
            </w:r>
          </w:p>
        </w:tc>
        <w:tc>
          <w:tcPr>
            <w:tcW w:w="3402" w:type="dxa"/>
            <w:shd w:val="clear" w:color="auto" w:fill="FFFF00"/>
          </w:tcPr>
          <w:p w14:paraId="3AD30A56" w14:textId="77777777" w:rsidR="004F3CD7" w:rsidRPr="00C70DB4" w:rsidRDefault="004F3CD7" w:rsidP="00E075D3">
            <w:pPr>
              <w:keepNext/>
              <w:spacing w:before="240" w:after="60"/>
              <w:ind w:left="432" w:hanging="432"/>
              <w:outlineLvl w:val="0"/>
              <w:rPr>
                <w:b/>
                <w:bCs/>
                <w:kern w:val="32"/>
                <w:sz w:val="20"/>
                <w:szCs w:val="20"/>
              </w:rPr>
            </w:pPr>
            <w:r w:rsidRPr="00C70DB4">
              <w:rPr>
                <w:b/>
                <w:bCs/>
                <w:kern w:val="32"/>
                <w:sz w:val="20"/>
                <w:szCs w:val="20"/>
              </w:rPr>
              <w:t>DECLARAŢIE TER SUSŢINĂTOR PROFESIONAL</w:t>
            </w:r>
          </w:p>
        </w:tc>
        <w:tc>
          <w:tcPr>
            <w:tcW w:w="4419" w:type="dxa"/>
            <w:shd w:val="clear" w:color="auto" w:fill="FFFF00"/>
          </w:tcPr>
          <w:p w14:paraId="4D40685F" w14:textId="77777777" w:rsidR="004F3CD7" w:rsidRPr="00C70DB4" w:rsidRDefault="004F3CD7" w:rsidP="00E075D3">
            <w:pPr>
              <w:ind w:left="-9"/>
              <w:rPr>
                <w:sz w:val="20"/>
                <w:szCs w:val="20"/>
              </w:rPr>
            </w:pPr>
            <w:r w:rsidRPr="00C70DB4">
              <w:rPr>
                <w:color w:val="000000"/>
                <w:sz w:val="20"/>
                <w:szCs w:val="20"/>
              </w:rPr>
              <w:t>Anexa</w:t>
            </w:r>
            <w:r w:rsidRPr="00C70DB4">
              <w:rPr>
                <w:sz w:val="20"/>
                <w:szCs w:val="20"/>
              </w:rPr>
              <w:t xml:space="preserve"> </w:t>
            </w:r>
            <w:r w:rsidRPr="00C70DB4">
              <w:rPr>
                <w:color w:val="000000"/>
                <w:sz w:val="20"/>
                <w:szCs w:val="20"/>
              </w:rPr>
              <w:t>nr.</w:t>
            </w:r>
            <w:r w:rsidRPr="00C70DB4">
              <w:rPr>
                <w:spacing w:val="-8"/>
                <w:sz w:val="20"/>
                <w:szCs w:val="20"/>
              </w:rPr>
              <w:t xml:space="preserve"> </w:t>
            </w:r>
            <w:r w:rsidRPr="00C70DB4">
              <w:rPr>
                <w:color w:val="000000"/>
                <w:sz w:val="20"/>
                <w:szCs w:val="20"/>
              </w:rPr>
              <w:t>21</w:t>
            </w:r>
            <w:r w:rsidRPr="00C70DB4">
              <w:rPr>
                <w:sz w:val="20"/>
                <w:szCs w:val="20"/>
              </w:rPr>
              <w:t xml:space="preserve">. </w:t>
            </w:r>
            <w:r w:rsidRPr="00C70DB4">
              <w:rPr>
                <w:color w:val="000000"/>
                <w:sz w:val="20"/>
                <w:szCs w:val="20"/>
              </w:rPr>
              <w:t>Semnat</w:t>
            </w:r>
            <w:r w:rsidRPr="00C70DB4">
              <w:rPr>
                <w:spacing w:val="16"/>
                <w:sz w:val="20"/>
                <w:szCs w:val="20"/>
              </w:rPr>
              <w:t xml:space="preserve"> </w:t>
            </w:r>
            <w:r w:rsidRPr="00C70DB4">
              <w:rPr>
                <w:spacing w:val="17"/>
                <w:sz w:val="20"/>
                <w:szCs w:val="20"/>
              </w:rPr>
              <w:t xml:space="preserve">electronic </w:t>
            </w:r>
            <w:r w:rsidRPr="00C70DB4">
              <w:rPr>
                <w:color w:val="000000"/>
                <w:sz w:val="20"/>
                <w:szCs w:val="20"/>
              </w:rPr>
              <w:t>de</w:t>
            </w:r>
            <w:r w:rsidRPr="00C70DB4">
              <w:rPr>
                <w:spacing w:val="17"/>
                <w:sz w:val="20"/>
                <w:szCs w:val="20"/>
              </w:rPr>
              <w:t xml:space="preserve"> </w:t>
            </w:r>
            <w:r w:rsidRPr="00C70DB4">
              <w:rPr>
                <w:color w:val="000000"/>
                <w:sz w:val="20"/>
                <w:szCs w:val="20"/>
              </w:rPr>
              <w:t>către operatorii economici</w:t>
            </w:r>
          </w:p>
        </w:tc>
        <w:tc>
          <w:tcPr>
            <w:tcW w:w="1182" w:type="dxa"/>
            <w:shd w:val="clear" w:color="auto" w:fill="FFFF00"/>
          </w:tcPr>
          <w:p w14:paraId="3AF0EA44" w14:textId="77777777" w:rsidR="004F3CD7" w:rsidRPr="00C70DB4" w:rsidRDefault="004F3CD7" w:rsidP="00E075D3">
            <w:pPr>
              <w:spacing w:line="105" w:lineRule="exact"/>
              <w:rPr>
                <w:sz w:val="20"/>
                <w:szCs w:val="20"/>
              </w:rPr>
            </w:pPr>
          </w:p>
          <w:p w14:paraId="4757FFCE" w14:textId="77777777" w:rsidR="004F3CD7" w:rsidRPr="00C70DB4" w:rsidRDefault="004F3CD7" w:rsidP="00E075D3">
            <w:pPr>
              <w:ind w:left="96"/>
              <w:rPr>
                <w:sz w:val="20"/>
                <w:szCs w:val="20"/>
              </w:rPr>
            </w:pPr>
            <w:r w:rsidRPr="00C70DB4">
              <w:rPr>
                <w:color w:val="000000"/>
                <w:spacing w:val="-7"/>
                <w:sz w:val="20"/>
                <w:szCs w:val="20"/>
              </w:rPr>
              <w:t>DA</w:t>
            </w:r>
          </w:p>
        </w:tc>
      </w:tr>
      <w:tr w:rsidR="004F3CD7" w:rsidRPr="00C70DB4" w14:paraId="3A0C9790" w14:textId="77777777" w:rsidTr="00E075D3">
        <w:trPr>
          <w:trHeight w:val="525"/>
        </w:trPr>
        <w:tc>
          <w:tcPr>
            <w:tcW w:w="572" w:type="dxa"/>
            <w:shd w:val="clear" w:color="auto" w:fill="FFFF00"/>
          </w:tcPr>
          <w:p w14:paraId="332BB399" w14:textId="77777777" w:rsidR="004F3CD7" w:rsidRPr="00C70DB4" w:rsidRDefault="004F3CD7" w:rsidP="00E075D3">
            <w:pPr>
              <w:ind w:left="100"/>
              <w:rPr>
                <w:sz w:val="20"/>
                <w:szCs w:val="20"/>
              </w:rPr>
            </w:pPr>
            <w:r w:rsidRPr="00C70DB4">
              <w:rPr>
                <w:sz w:val="20"/>
                <w:szCs w:val="20"/>
              </w:rPr>
              <w:t>19</w:t>
            </w:r>
          </w:p>
        </w:tc>
        <w:tc>
          <w:tcPr>
            <w:tcW w:w="3402" w:type="dxa"/>
            <w:shd w:val="clear" w:color="auto" w:fill="FFFF00"/>
          </w:tcPr>
          <w:p w14:paraId="2E95CFD9" w14:textId="64FAED40" w:rsidR="004F3CD7" w:rsidRPr="00C70DB4" w:rsidRDefault="00304B82" w:rsidP="00E075D3">
            <w:pPr>
              <w:rPr>
                <w:sz w:val="20"/>
                <w:szCs w:val="20"/>
              </w:rPr>
            </w:pPr>
            <w:r>
              <w:rPr>
                <w:rFonts w:ascii="Helvetica Neue" w:hAnsi="Helvetica Neue"/>
                <w:color w:val="333333"/>
                <w:sz w:val="22"/>
                <w:szCs w:val="22"/>
                <w:shd w:val="clear" w:color="auto" w:fill="FFFFFF"/>
              </w:rPr>
              <w:t>capacitatea economica prin certificat bancar bani lichizi,capital circulant sau resurse creditare</w:t>
            </w:r>
            <w:bookmarkStart w:id="45" w:name="_GoBack"/>
            <w:bookmarkEnd w:id="45"/>
          </w:p>
        </w:tc>
        <w:tc>
          <w:tcPr>
            <w:tcW w:w="4419" w:type="dxa"/>
            <w:shd w:val="clear" w:color="auto" w:fill="FFFF00"/>
          </w:tcPr>
          <w:p w14:paraId="44537473" w14:textId="77777777" w:rsidR="004F3CD7" w:rsidRPr="00C70DB4" w:rsidRDefault="004F3CD7" w:rsidP="00E075D3">
            <w:pPr>
              <w:rPr>
                <w:sz w:val="20"/>
                <w:szCs w:val="20"/>
              </w:rPr>
            </w:pPr>
            <w:r w:rsidRPr="00C70DB4">
              <w:rPr>
                <w:sz w:val="20"/>
                <w:szCs w:val="20"/>
              </w:rPr>
              <w:t xml:space="preserve">2000000,0 lei pe contul o/e, </w:t>
            </w:r>
            <w:r w:rsidRPr="00C70DB4">
              <w:rPr>
                <w:color w:val="000000"/>
                <w:sz w:val="20"/>
                <w:szCs w:val="20"/>
              </w:rPr>
              <w:t xml:space="preserve"> Semnat</w:t>
            </w:r>
            <w:r w:rsidRPr="00C70DB4">
              <w:rPr>
                <w:spacing w:val="16"/>
                <w:sz w:val="20"/>
                <w:szCs w:val="20"/>
              </w:rPr>
              <w:t xml:space="preserve"> </w:t>
            </w:r>
            <w:r w:rsidRPr="00C70DB4">
              <w:rPr>
                <w:spacing w:val="17"/>
                <w:sz w:val="20"/>
                <w:szCs w:val="20"/>
              </w:rPr>
              <w:t xml:space="preserve">electronic </w:t>
            </w:r>
            <w:r w:rsidRPr="00C70DB4">
              <w:rPr>
                <w:color w:val="000000"/>
                <w:sz w:val="20"/>
                <w:szCs w:val="20"/>
              </w:rPr>
              <w:t>de</w:t>
            </w:r>
            <w:r w:rsidRPr="00C70DB4">
              <w:rPr>
                <w:spacing w:val="17"/>
                <w:sz w:val="20"/>
                <w:szCs w:val="20"/>
              </w:rPr>
              <w:t xml:space="preserve"> </w:t>
            </w:r>
            <w:r w:rsidRPr="00C70DB4">
              <w:rPr>
                <w:color w:val="000000"/>
                <w:sz w:val="20"/>
                <w:szCs w:val="20"/>
              </w:rPr>
              <w:t>către operatorii economici</w:t>
            </w:r>
          </w:p>
        </w:tc>
        <w:tc>
          <w:tcPr>
            <w:tcW w:w="1182" w:type="dxa"/>
            <w:shd w:val="clear" w:color="auto" w:fill="FFFF00"/>
          </w:tcPr>
          <w:p w14:paraId="50A73798" w14:textId="77777777" w:rsidR="004F3CD7" w:rsidRPr="00C70DB4" w:rsidRDefault="004F3CD7" w:rsidP="00E075D3">
            <w:pPr>
              <w:rPr>
                <w:sz w:val="20"/>
                <w:szCs w:val="20"/>
              </w:rPr>
            </w:pPr>
            <w:r w:rsidRPr="00C70DB4">
              <w:rPr>
                <w:iCs/>
                <w:sz w:val="20"/>
                <w:szCs w:val="20"/>
                <w:lang w:eastAsia="ru-RU"/>
              </w:rPr>
              <w:t>DA</w:t>
            </w:r>
          </w:p>
        </w:tc>
      </w:tr>
      <w:tr w:rsidR="004F3CD7" w:rsidRPr="00C70DB4" w14:paraId="44C86C98" w14:textId="77777777" w:rsidTr="00E075D3">
        <w:trPr>
          <w:trHeight w:val="525"/>
        </w:trPr>
        <w:tc>
          <w:tcPr>
            <w:tcW w:w="572" w:type="dxa"/>
            <w:shd w:val="clear" w:color="auto" w:fill="FFFF00"/>
          </w:tcPr>
          <w:p w14:paraId="101F44E2" w14:textId="77777777" w:rsidR="004F3CD7" w:rsidRPr="00C70DB4" w:rsidRDefault="004F3CD7" w:rsidP="00E075D3">
            <w:pPr>
              <w:ind w:left="100"/>
              <w:rPr>
                <w:sz w:val="20"/>
                <w:szCs w:val="20"/>
              </w:rPr>
            </w:pPr>
            <w:r>
              <w:rPr>
                <w:sz w:val="20"/>
                <w:szCs w:val="20"/>
              </w:rPr>
              <w:t>20</w:t>
            </w:r>
          </w:p>
        </w:tc>
        <w:tc>
          <w:tcPr>
            <w:tcW w:w="3402" w:type="dxa"/>
            <w:shd w:val="clear" w:color="auto" w:fill="FFFF00"/>
          </w:tcPr>
          <w:p w14:paraId="1AA25637" w14:textId="77777777" w:rsidR="004F3CD7" w:rsidRPr="00C70DB4" w:rsidRDefault="004F3CD7" w:rsidP="00E075D3">
            <w:pPr>
              <w:rPr>
                <w:sz w:val="20"/>
                <w:szCs w:val="20"/>
              </w:rPr>
            </w:pPr>
            <w:r>
              <w:rPr>
                <w:sz w:val="20"/>
                <w:szCs w:val="20"/>
              </w:rPr>
              <w:t xml:space="preserve">Contracte  </w:t>
            </w:r>
            <w:r w:rsidRPr="00C70DB4">
              <w:rPr>
                <w:sz w:val="20"/>
                <w:szCs w:val="20"/>
              </w:rPr>
              <w:t xml:space="preserve">de </w:t>
            </w:r>
            <w:r>
              <w:rPr>
                <w:sz w:val="20"/>
                <w:szCs w:val="20"/>
              </w:rPr>
              <w:t xml:space="preserve">lucrari </w:t>
            </w:r>
            <w:r w:rsidRPr="00C70DB4">
              <w:rPr>
                <w:sz w:val="20"/>
                <w:szCs w:val="20"/>
              </w:rPr>
              <w:t>si procese verbale de îndeplinirea lucrărilor similar 2021-2022</w:t>
            </w:r>
            <w:r>
              <w:rPr>
                <w:sz w:val="20"/>
                <w:szCs w:val="20"/>
              </w:rPr>
              <w:t xml:space="preserve">, inclusive </w:t>
            </w:r>
            <w:r w:rsidRPr="00C70DB4">
              <w:rPr>
                <w:sz w:val="20"/>
                <w:szCs w:val="20"/>
              </w:rPr>
              <w:t>scrisori de recomandare</w:t>
            </w:r>
            <w:r>
              <w:rPr>
                <w:sz w:val="20"/>
                <w:szCs w:val="20"/>
              </w:rPr>
              <w:t xml:space="preserve"> </w:t>
            </w:r>
          </w:p>
        </w:tc>
        <w:tc>
          <w:tcPr>
            <w:tcW w:w="4419" w:type="dxa"/>
            <w:shd w:val="clear" w:color="auto" w:fill="FFFF00"/>
          </w:tcPr>
          <w:p w14:paraId="60D233BA" w14:textId="77777777" w:rsidR="004F3CD7" w:rsidRPr="00C70DB4" w:rsidRDefault="004F3CD7" w:rsidP="00E075D3">
            <w:pPr>
              <w:ind w:left="-9"/>
              <w:rPr>
                <w:sz w:val="20"/>
                <w:szCs w:val="20"/>
              </w:rPr>
            </w:pPr>
            <w:r w:rsidRPr="00C70DB4">
              <w:rPr>
                <w:sz w:val="20"/>
                <w:szCs w:val="20"/>
              </w:rPr>
              <w:t xml:space="preserve">. </w:t>
            </w:r>
            <w:r w:rsidRPr="00C70DB4">
              <w:rPr>
                <w:color w:val="000000"/>
                <w:sz w:val="20"/>
                <w:szCs w:val="20"/>
              </w:rPr>
              <w:t>Semnat</w:t>
            </w:r>
            <w:r w:rsidRPr="00C70DB4">
              <w:rPr>
                <w:spacing w:val="16"/>
                <w:sz w:val="20"/>
                <w:szCs w:val="20"/>
              </w:rPr>
              <w:t xml:space="preserve"> </w:t>
            </w:r>
            <w:r w:rsidRPr="00C70DB4">
              <w:rPr>
                <w:spacing w:val="17"/>
                <w:sz w:val="20"/>
                <w:szCs w:val="20"/>
              </w:rPr>
              <w:t xml:space="preserve">electronic </w:t>
            </w:r>
            <w:r w:rsidRPr="00C70DB4">
              <w:rPr>
                <w:color w:val="000000"/>
                <w:sz w:val="20"/>
                <w:szCs w:val="20"/>
              </w:rPr>
              <w:t>de</w:t>
            </w:r>
            <w:r w:rsidRPr="00C70DB4">
              <w:rPr>
                <w:spacing w:val="17"/>
                <w:sz w:val="20"/>
                <w:szCs w:val="20"/>
              </w:rPr>
              <w:t xml:space="preserve"> </w:t>
            </w:r>
            <w:r w:rsidRPr="00C70DB4">
              <w:rPr>
                <w:color w:val="000000"/>
                <w:sz w:val="20"/>
                <w:szCs w:val="20"/>
              </w:rPr>
              <w:t>către operatorii economici</w:t>
            </w:r>
          </w:p>
        </w:tc>
        <w:tc>
          <w:tcPr>
            <w:tcW w:w="1182" w:type="dxa"/>
            <w:shd w:val="clear" w:color="auto" w:fill="FFFF00"/>
          </w:tcPr>
          <w:p w14:paraId="7B1745CD" w14:textId="77777777" w:rsidR="004F3CD7" w:rsidRPr="00C70DB4" w:rsidRDefault="004F3CD7" w:rsidP="00E075D3">
            <w:pPr>
              <w:spacing w:line="105" w:lineRule="exact"/>
              <w:rPr>
                <w:sz w:val="20"/>
                <w:szCs w:val="20"/>
              </w:rPr>
            </w:pPr>
          </w:p>
          <w:p w14:paraId="46DDC481" w14:textId="77777777" w:rsidR="004F3CD7" w:rsidRPr="00C70DB4" w:rsidRDefault="004F3CD7" w:rsidP="00E075D3">
            <w:pPr>
              <w:ind w:left="96"/>
              <w:rPr>
                <w:sz w:val="20"/>
                <w:szCs w:val="20"/>
              </w:rPr>
            </w:pPr>
            <w:r w:rsidRPr="00C70DB4">
              <w:rPr>
                <w:color w:val="000000"/>
                <w:spacing w:val="-7"/>
                <w:sz w:val="20"/>
                <w:szCs w:val="20"/>
              </w:rPr>
              <w:t>DA</w:t>
            </w:r>
          </w:p>
        </w:tc>
      </w:tr>
    </w:tbl>
    <w:p w14:paraId="09AD4D34" w14:textId="77777777" w:rsidR="004F3CD7" w:rsidRPr="000826D4" w:rsidRDefault="004F3CD7" w:rsidP="004F3CD7">
      <w:pPr>
        <w:shd w:val="clear" w:color="auto" w:fill="FFFFFF" w:themeFill="background1"/>
        <w:tabs>
          <w:tab w:val="right" w:pos="426"/>
        </w:tabs>
        <w:spacing w:before="120"/>
      </w:pPr>
    </w:p>
    <w:p w14:paraId="1D56C851" w14:textId="77777777" w:rsidR="008C505E" w:rsidRPr="000826D4" w:rsidRDefault="008C505E" w:rsidP="008C505E">
      <w:pPr>
        <w:shd w:val="clear" w:color="auto" w:fill="FFFFFF" w:themeFill="background1"/>
        <w:tabs>
          <w:tab w:val="right" w:pos="426"/>
        </w:tabs>
        <w:spacing w:before="120"/>
        <w:rPr>
          <w:b/>
          <w:lang w:eastAsia="ru-RU"/>
        </w:rPr>
      </w:pPr>
    </w:p>
    <w:p w14:paraId="254F8ABE" w14:textId="77777777" w:rsidR="008C505E" w:rsidRPr="000826D4" w:rsidRDefault="008C505E" w:rsidP="008C505E">
      <w:pPr>
        <w:pStyle w:val="a"/>
        <w:numPr>
          <w:ilvl w:val="0"/>
          <w:numId w:val="33"/>
        </w:numPr>
        <w:shd w:val="clear" w:color="auto" w:fill="FFFFFF" w:themeFill="background1"/>
        <w:tabs>
          <w:tab w:val="clear" w:pos="1134"/>
          <w:tab w:val="right" w:pos="426"/>
        </w:tabs>
        <w:spacing w:before="120"/>
        <w:jc w:val="left"/>
        <w:rPr>
          <w:sz w:val="22"/>
          <w:szCs w:val="22"/>
        </w:rPr>
      </w:pPr>
      <w:r w:rsidRPr="000826D4">
        <w:rPr>
          <w:sz w:val="22"/>
          <w:szCs w:val="22"/>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778A6127" w14:textId="77777777" w:rsidR="008C505E" w:rsidRPr="000826D4" w:rsidRDefault="008C505E" w:rsidP="008C505E">
      <w:pPr>
        <w:pStyle w:val="a"/>
        <w:numPr>
          <w:ilvl w:val="0"/>
          <w:numId w:val="33"/>
        </w:numPr>
        <w:shd w:val="clear" w:color="auto" w:fill="FFFFFF" w:themeFill="background1"/>
        <w:tabs>
          <w:tab w:val="right" w:pos="426"/>
        </w:tabs>
        <w:spacing w:before="120"/>
        <w:rPr>
          <w:sz w:val="22"/>
          <w:szCs w:val="22"/>
        </w:rPr>
      </w:pPr>
      <w:r w:rsidRPr="000826D4">
        <w:rPr>
          <w:b/>
          <w:sz w:val="22"/>
          <w:szCs w:val="22"/>
        </w:rPr>
        <w:t xml:space="preserve">Garanția pentru ofertă 1% din valoarea ofertei – </w:t>
      </w:r>
      <w:r w:rsidRPr="000826D4">
        <w:rPr>
          <w:sz w:val="22"/>
          <w:szCs w:val="22"/>
        </w:rPr>
        <w:t>se prezintă în format de hîrtie de către  o bancă din RMoldova.</w:t>
      </w:r>
    </w:p>
    <w:p w14:paraId="12BE15F9" w14:textId="77777777" w:rsidR="008C505E" w:rsidRPr="000826D4" w:rsidRDefault="008C505E" w:rsidP="008C505E">
      <w:pPr>
        <w:pStyle w:val="a"/>
        <w:numPr>
          <w:ilvl w:val="0"/>
          <w:numId w:val="33"/>
        </w:numPr>
        <w:shd w:val="clear" w:color="auto" w:fill="FFFFFF" w:themeFill="background1"/>
        <w:tabs>
          <w:tab w:val="right" w:pos="426"/>
        </w:tabs>
        <w:spacing w:before="120"/>
        <w:rPr>
          <w:b/>
          <w:sz w:val="22"/>
          <w:szCs w:val="22"/>
        </w:rPr>
      </w:pPr>
      <w:r w:rsidRPr="000826D4">
        <w:rPr>
          <w:b/>
          <w:sz w:val="22"/>
          <w:szCs w:val="22"/>
        </w:rPr>
        <w:t xml:space="preserve">Termenul de garanție a lucrărilor: </w:t>
      </w:r>
      <w:r w:rsidRPr="000826D4">
        <w:rPr>
          <w:iCs/>
          <w:sz w:val="22"/>
          <w:szCs w:val="22"/>
        </w:rPr>
        <w:t>Pe o perioadă de 5 ani de la semnarea procesului verbal de recepție la terminarea lucrărilor.</w:t>
      </w:r>
    </w:p>
    <w:p w14:paraId="215DAE3A" w14:textId="77777777" w:rsidR="008C505E" w:rsidRPr="000826D4" w:rsidRDefault="008C505E" w:rsidP="008C505E">
      <w:pPr>
        <w:numPr>
          <w:ilvl w:val="0"/>
          <w:numId w:val="33"/>
        </w:numPr>
        <w:shd w:val="clear" w:color="auto" w:fill="FFFFFF" w:themeFill="background1"/>
        <w:tabs>
          <w:tab w:val="right" w:pos="426"/>
        </w:tabs>
        <w:spacing w:before="120"/>
        <w:rPr>
          <w:b/>
          <w:sz w:val="22"/>
          <w:szCs w:val="22"/>
          <w:lang w:eastAsia="ru-RU"/>
        </w:rPr>
      </w:pPr>
      <w:r w:rsidRPr="000826D4">
        <w:rPr>
          <w:b/>
          <w:sz w:val="22"/>
          <w:szCs w:val="22"/>
          <w:lang w:eastAsia="ru-RU"/>
        </w:rPr>
        <w:t xml:space="preserve">Garanția de bună execuție a contractului, </w:t>
      </w:r>
      <w:r w:rsidRPr="000826D4">
        <w:rPr>
          <w:color w:val="2C2D2E"/>
          <w:sz w:val="22"/>
          <w:szCs w:val="22"/>
          <w:shd w:val="clear" w:color="auto" w:fill="FFFFFF"/>
        </w:rPr>
        <w:t>cuantumul 5% din valoarea ofertei  se  transferă/prezintă esalonat pe contul autorității contractante, dupa prezentarea procesului verbal de îndeplinire a unei porțiuni de lucrări.</w:t>
      </w:r>
    </w:p>
    <w:p w14:paraId="21F1A676" w14:textId="77777777" w:rsidR="008C505E" w:rsidRPr="000826D4" w:rsidRDefault="008C505E" w:rsidP="008C505E">
      <w:pPr>
        <w:pStyle w:val="a"/>
        <w:numPr>
          <w:ilvl w:val="0"/>
          <w:numId w:val="33"/>
        </w:numPr>
        <w:shd w:val="clear" w:color="auto" w:fill="FFFFFF" w:themeFill="background1"/>
        <w:tabs>
          <w:tab w:val="right" w:pos="426"/>
        </w:tabs>
        <w:spacing w:before="120"/>
        <w:rPr>
          <w:b/>
        </w:rPr>
      </w:pPr>
      <w:r w:rsidRPr="000826D4">
        <w:rPr>
          <w:rStyle w:val="aff0"/>
          <w:color w:val="333333"/>
          <w:sz w:val="22"/>
          <w:szCs w:val="22"/>
        </w:rPr>
        <w:t xml:space="preserve">DECLARAŢIEprivind confirmarea identității beneficiarilor efectivi și neîncadrarea acestora însituația condamnării  pentru participarea la activităţi ale unei organizaţii sau grupări criminale,pentru corupţie, fraudă şi/sau spălare de bani, </w:t>
      </w:r>
      <w:r w:rsidRPr="000826D4">
        <w:rPr>
          <w:color w:val="333333"/>
          <w:sz w:val="22"/>
          <w:szCs w:val="22"/>
          <w:shd w:val="clear" w:color="auto" w:fill="FFFFFF"/>
        </w:rPr>
        <w:t>În termen de 5 zile de la data comunicării rezultatelor procedurii de achiziție publică, ofertantul/ofertantul asociat desemnat câștigător va prezenta Declarația autorității contractante și</w:t>
      </w:r>
      <w:r w:rsidRPr="000826D4">
        <w:rPr>
          <w:color w:val="333333"/>
          <w:shd w:val="clear" w:color="auto" w:fill="FFFFFF"/>
        </w:rPr>
        <w:t xml:space="preserve"> Agenției Achiziții Publice</w:t>
      </w:r>
    </w:p>
    <w:p w14:paraId="4E8BC9F8" w14:textId="77777777" w:rsidR="008C505E" w:rsidRPr="000826D4" w:rsidRDefault="008C505E" w:rsidP="008C505E">
      <w:pPr>
        <w:numPr>
          <w:ilvl w:val="0"/>
          <w:numId w:val="33"/>
        </w:numPr>
        <w:shd w:val="clear" w:color="auto" w:fill="FFFFFF" w:themeFill="background1"/>
        <w:tabs>
          <w:tab w:val="right" w:pos="426"/>
        </w:tabs>
        <w:spacing w:before="120"/>
        <w:ind w:left="284" w:firstLine="0"/>
        <w:rPr>
          <w:sz w:val="22"/>
          <w:szCs w:val="22"/>
          <w:lang w:eastAsia="ru-RU"/>
        </w:rPr>
      </w:pPr>
      <w:r w:rsidRPr="000826D4">
        <w:rPr>
          <w:b/>
          <w:sz w:val="22"/>
          <w:szCs w:val="22"/>
          <w:lang w:eastAsia="ru-RU"/>
        </w:rPr>
        <w:t>Motivul recurgerii la procedura accelerată</w:t>
      </w:r>
      <w:r w:rsidRPr="000826D4">
        <w:rPr>
          <w:sz w:val="22"/>
          <w:szCs w:val="22"/>
          <w:lang w:eastAsia="ru-RU"/>
        </w:rPr>
        <w:t xml:space="preserve"> (în cazul licitației deschise, restrânse și a procedurii negociate), COP deschise conform HG 638/2020, suma depățește </w:t>
      </w:r>
      <w:r w:rsidRPr="000826D4">
        <w:rPr>
          <w:color w:val="333333"/>
          <w:sz w:val="22"/>
          <w:szCs w:val="22"/>
          <w:shd w:val="clear" w:color="auto" w:fill="FFFFFF"/>
        </w:rPr>
        <w:t>valoarea estimată a contractului de achiziție publică de lucrări ce urmează a fi atribuită este egală sau mai mare decât cea prevăzută la art. 2 alin. (3) din Legea nr. 131/2015</w:t>
      </w:r>
    </w:p>
    <w:p w14:paraId="63D00569" w14:textId="77777777" w:rsidR="008C505E" w:rsidRPr="000826D4" w:rsidRDefault="008C505E" w:rsidP="008C505E">
      <w:pPr>
        <w:numPr>
          <w:ilvl w:val="0"/>
          <w:numId w:val="33"/>
        </w:numPr>
        <w:shd w:val="clear" w:color="auto" w:fill="FFFFFF" w:themeFill="background1"/>
        <w:tabs>
          <w:tab w:val="right" w:pos="426"/>
        </w:tabs>
        <w:spacing w:before="120"/>
        <w:ind w:left="284" w:firstLine="0"/>
        <w:rPr>
          <w:sz w:val="22"/>
          <w:szCs w:val="22"/>
          <w:lang w:eastAsia="ru-RU"/>
        </w:rPr>
      </w:pPr>
      <w:r w:rsidRPr="000826D4">
        <w:rPr>
          <w:b/>
          <w:sz w:val="22"/>
          <w:szCs w:val="22"/>
          <w:lang w:eastAsia="ru-RU"/>
        </w:rPr>
        <w:lastRenderedPageBreak/>
        <w:t>Tehnici și instrumente specifice de atribuire (dacă este cazul specificați dacă se va utiliza acordul-cadru, sistemul dinamic de achiziție sau licitația electronică):</w:t>
      </w:r>
      <w:r w:rsidRPr="000826D4">
        <w:rPr>
          <w:sz w:val="22"/>
          <w:szCs w:val="22"/>
          <w:lang w:eastAsia="ru-RU"/>
        </w:rPr>
        <w:t xml:space="preserve"> nu sunt </w:t>
      </w:r>
    </w:p>
    <w:p w14:paraId="3E6C7093" w14:textId="77777777" w:rsidR="008C505E" w:rsidRPr="000826D4" w:rsidRDefault="008C505E" w:rsidP="008C505E">
      <w:pPr>
        <w:numPr>
          <w:ilvl w:val="0"/>
          <w:numId w:val="33"/>
        </w:numPr>
        <w:tabs>
          <w:tab w:val="right" w:pos="426"/>
        </w:tabs>
        <w:spacing w:before="120"/>
        <w:ind w:left="284" w:firstLine="0"/>
        <w:rPr>
          <w:sz w:val="22"/>
          <w:szCs w:val="22"/>
          <w:lang w:eastAsia="ru-RU"/>
        </w:rPr>
      </w:pPr>
      <w:r w:rsidRPr="000826D4">
        <w:rPr>
          <w:b/>
          <w:sz w:val="22"/>
          <w:szCs w:val="22"/>
          <w:lang w:eastAsia="ru-RU"/>
        </w:rPr>
        <w:t>Condiții speciale de care depinde îndeplinirea contractului (indicați după caz):</w:t>
      </w:r>
      <w:r w:rsidRPr="000826D4">
        <w:rPr>
          <w:sz w:val="22"/>
          <w:szCs w:val="22"/>
          <w:lang w:eastAsia="ru-RU"/>
        </w:rPr>
        <w:t xml:space="preserve"> conform caietului de sarcini.</w:t>
      </w:r>
    </w:p>
    <w:p w14:paraId="612792AA" w14:textId="77777777" w:rsidR="008C505E" w:rsidRPr="000826D4" w:rsidRDefault="008C505E" w:rsidP="008C505E">
      <w:pPr>
        <w:numPr>
          <w:ilvl w:val="0"/>
          <w:numId w:val="33"/>
        </w:numPr>
        <w:tabs>
          <w:tab w:val="right" w:pos="426"/>
        </w:tabs>
        <w:spacing w:before="120"/>
        <w:ind w:left="284" w:firstLine="0"/>
        <w:rPr>
          <w:sz w:val="22"/>
          <w:szCs w:val="22"/>
          <w:lang w:eastAsia="ru-RU"/>
        </w:rPr>
      </w:pPr>
      <w:r w:rsidRPr="000826D4">
        <w:rPr>
          <w:b/>
          <w:sz w:val="22"/>
          <w:szCs w:val="22"/>
          <w:lang w:eastAsia="ru-RU"/>
        </w:rPr>
        <w:t>Ofertele se prezintă în valută</w:t>
      </w:r>
      <w:r w:rsidRPr="000826D4">
        <w:rPr>
          <w:sz w:val="22"/>
          <w:szCs w:val="22"/>
          <w:lang w:eastAsia="ru-RU"/>
        </w:rPr>
        <w:t xml:space="preserve"> md</w:t>
      </w:r>
    </w:p>
    <w:p w14:paraId="463266BD" w14:textId="77777777" w:rsidR="008C505E" w:rsidRPr="000826D4" w:rsidRDefault="008C505E" w:rsidP="008C505E">
      <w:pPr>
        <w:numPr>
          <w:ilvl w:val="0"/>
          <w:numId w:val="33"/>
        </w:numPr>
        <w:tabs>
          <w:tab w:val="right" w:pos="426"/>
        </w:tabs>
        <w:spacing w:before="120"/>
        <w:ind w:left="284" w:firstLine="0"/>
        <w:rPr>
          <w:sz w:val="22"/>
          <w:szCs w:val="22"/>
          <w:lang w:eastAsia="ru-RU"/>
        </w:rPr>
      </w:pPr>
      <w:r w:rsidRPr="000826D4">
        <w:rPr>
          <w:b/>
          <w:sz w:val="22"/>
          <w:szCs w:val="22"/>
          <w:lang w:eastAsia="ru-RU"/>
        </w:rPr>
        <w:t>Criteriul de evaluare aplicat pentru atribuirea contractului</w:t>
      </w:r>
      <w:r w:rsidRPr="000826D4">
        <w:rPr>
          <w:sz w:val="22"/>
          <w:szCs w:val="22"/>
          <w:lang w:eastAsia="ru-RU"/>
        </w:rPr>
        <w:t>:_cel mai scăzut preț pentru un singur lot</w:t>
      </w:r>
    </w:p>
    <w:p w14:paraId="169C387B" w14:textId="77777777" w:rsidR="008C505E" w:rsidRPr="000826D4" w:rsidRDefault="008C505E" w:rsidP="008C505E">
      <w:pPr>
        <w:numPr>
          <w:ilvl w:val="0"/>
          <w:numId w:val="33"/>
        </w:numPr>
        <w:tabs>
          <w:tab w:val="right" w:pos="426"/>
        </w:tabs>
        <w:spacing w:before="120"/>
        <w:ind w:left="284" w:firstLine="0"/>
        <w:rPr>
          <w:sz w:val="22"/>
          <w:szCs w:val="22"/>
          <w:lang w:eastAsia="ru-RU"/>
        </w:rPr>
      </w:pPr>
      <w:r w:rsidRPr="000826D4">
        <w:rPr>
          <w:b/>
          <w:sz w:val="22"/>
          <w:szCs w:val="22"/>
          <w:lang w:eastAsia="ru-RU"/>
        </w:rPr>
        <w:t>Factorii de evaluare a ofertei celei mai avantajoase din punct de vedere economic, precum și ponderile lor:</w:t>
      </w:r>
      <w:r w:rsidRPr="000826D4">
        <w:rPr>
          <w:sz w:val="22"/>
          <w:szCs w:val="22"/>
          <w:lang w:eastAsia="ru-RU"/>
        </w:rPr>
        <w:t xml:space="preserve"> nu se cere </w:t>
      </w:r>
    </w:p>
    <w:p w14:paraId="022F75AB" w14:textId="77777777" w:rsidR="008C505E" w:rsidRPr="000826D4" w:rsidRDefault="008C505E" w:rsidP="008C505E">
      <w:pPr>
        <w:numPr>
          <w:ilvl w:val="0"/>
          <w:numId w:val="33"/>
        </w:numPr>
        <w:shd w:val="clear" w:color="auto" w:fill="FFFFFF" w:themeFill="background1"/>
        <w:tabs>
          <w:tab w:val="right" w:pos="426"/>
        </w:tabs>
        <w:spacing w:before="120"/>
        <w:ind w:left="284" w:firstLine="0"/>
        <w:rPr>
          <w:b/>
          <w:sz w:val="22"/>
          <w:szCs w:val="22"/>
          <w:lang w:eastAsia="ru-RU"/>
        </w:rPr>
      </w:pPr>
      <w:r w:rsidRPr="000826D4">
        <w:rPr>
          <w:b/>
          <w:sz w:val="22"/>
          <w:szCs w:val="22"/>
          <w:lang w:eastAsia="ru-RU"/>
        </w:rPr>
        <w:t>Termenul limită de depunere/deschidere a ofertelor:</w:t>
      </w:r>
    </w:p>
    <w:p w14:paraId="71C1D053" w14:textId="77777777" w:rsidR="008C505E" w:rsidRPr="000826D4" w:rsidRDefault="008C505E" w:rsidP="008C505E">
      <w:pPr>
        <w:shd w:val="clear" w:color="auto" w:fill="FFFFFF" w:themeFill="background1"/>
        <w:tabs>
          <w:tab w:val="right" w:pos="426"/>
        </w:tabs>
        <w:spacing w:before="120"/>
        <w:ind w:left="284"/>
        <w:rPr>
          <w:sz w:val="22"/>
          <w:szCs w:val="22"/>
          <w:lang w:eastAsia="ru-RU"/>
        </w:rPr>
      </w:pPr>
      <w:r w:rsidRPr="000826D4">
        <w:rPr>
          <w:sz w:val="22"/>
          <w:szCs w:val="22"/>
          <w:lang w:eastAsia="ru-RU"/>
        </w:rPr>
        <w:t xml:space="preserve">conform SIA RSAP /până la: </w:t>
      </w:r>
      <w:r w:rsidRPr="000826D4">
        <w:rPr>
          <w:i/>
          <w:sz w:val="22"/>
          <w:szCs w:val="22"/>
          <w:lang w:eastAsia="ru-RU"/>
        </w:rPr>
        <w:t xml:space="preserve">[ora exactă], ora indicată in </w:t>
      </w:r>
      <w:r w:rsidRPr="000826D4">
        <w:rPr>
          <w:sz w:val="22"/>
          <w:szCs w:val="22"/>
          <w:lang w:eastAsia="ru-RU"/>
        </w:rPr>
        <w:t>SIA RSAP</w:t>
      </w:r>
    </w:p>
    <w:p w14:paraId="3361EAA1" w14:textId="77777777" w:rsidR="008C505E" w:rsidRPr="000826D4" w:rsidRDefault="008C505E" w:rsidP="008C505E">
      <w:pPr>
        <w:shd w:val="clear" w:color="auto" w:fill="FFFFFF" w:themeFill="background1"/>
        <w:tabs>
          <w:tab w:val="right" w:pos="426"/>
        </w:tabs>
        <w:spacing w:before="120"/>
        <w:ind w:left="284"/>
        <w:rPr>
          <w:sz w:val="22"/>
          <w:szCs w:val="22"/>
          <w:lang w:eastAsia="ru-RU"/>
        </w:rPr>
      </w:pPr>
      <w:r w:rsidRPr="000826D4">
        <w:rPr>
          <w:sz w:val="22"/>
          <w:szCs w:val="22"/>
          <w:lang w:eastAsia="ru-RU"/>
        </w:rPr>
        <w:t xml:space="preserve">pe:  20 zile </w:t>
      </w:r>
      <w:r w:rsidRPr="000826D4">
        <w:rPr>
          <w:i/>
          <w:sz w:val="22"/>
          <w:szCs w:val="22"/>
          <w:lang w:eastAsia="ru-RU"/>
        </w:rPr>
        <w:t xml:space="preserve">[data] indicată in </w:t>
      </w:r>
      <w:r w:rsidRPr="000826D4">
        <w:rPr>
          <w:sz w:val="22"/>
          <w:szCs w:val="22"/>
          <w:lang w:eastAsia="ru-RU"/>
        </w:rPr>
        <w:t>SIA RSAP</w:t>
      </w:r>
    </w:p>
    <w:p w14:paraId="4E72F13D" w14:textId="77777777" w:rsidR="008C505E" w:rsidRPr="000826D4" w:rsidRDefault="008C505E" w:rsidP="008C505E">
      <w:pPr>
        <w:numPr>
          <w:ilvl w:val="0"/>
          <w:numId w:val="33"/>
        </w:numPr>
        <w:shd w:val="clear" w:color="auto" w:fill="FFFFFF" w:themeFill="background1"/>
        <w:tabs>
          <w:tab w:val="right" w:pos="426"/>
        </w:tabs>
        <w:spacing w:before="120"/>
        <w:ind w:left="284" w:firstLine="0"/>
        <w:rPr>
          <w:b/>
          <w:sz w:val="22"/>
          <w:szCs w:val="22"/>
          <w:lang w:eastAsia="ru-RU"/>
        </w:rPr>
      </w:pPr>
      <w:r w:rsidRPr="000826D4">
        <w:rPr>
          <w:b/>
          <w:sz w:val="22"/>
          <w:szCs w:val="22"/>
          <w:lang w:eastAsia="ru-RU"/>
        </w:rPr>
        <w:t xml:space="preserve">Adresa la care trebuie transmise ofertele sau cererile de participare: </w:t>
      </w:r>
    </w:p>
    <w:p w14:paraId="2A9D8754" w14:textId="77777777" w:rsidR="008C505E" w:rsidRPr="000826D4" w:rsidRDefault="008C505E" w:rsidP="008C505E">
      <w:pPr>
        <w:shd w:val="clear" w:color="auto" w:fill="FFFFFF" w:themeFill="background1"/>
        <w:tabs>
          <w:tab w:val="right" w:pos="426"/>
        </w:tabs>
        <w:spacing w:before="120"/>
        <w:ind w:left="284"/>
        <w:rPr>
          <w:sz w:val="22"/>
          <w:szCs w:val="22"/>
          <w:lang w:eastAsia="ru-RU"/>
        </w:rPr>
      </w:pPr>
      <w:r w:rsidRPr="000826D4">
        <w:rPr>
          <w:i/>
          <w:sz w:val="22"/>
          <w:szCs w:val="22"/>
          <w:lang w:eastAsia="ru-RU"/>
        </w:rPr>
        <w:t>Ofertele sau cererile de participare vor fi depuse electronic prin intermediul SIA RSAP</w:t>
      </w:r>
    </w:p>
    <w:p w14:paraId="785D7701" w14:textId="77777777" w:rsidR="008C505E" w:rsidRPr="000826D4" w:rsidRDefault="008C505E" w:rsidP="008C505E">
      <w:pPr>
        <w:numPr>
          <w:ilvl w:val="0"/>
          <w:numId w:val="33"/>
        </w:numPr>
        <w:tabs>
          <w:tab w:val="right" w:pos="426"/>
        </w:tabs>
        <w:spacing w:before="120"/>
        <w:ind w:left="284" w:firstLine="0"/>
        <w:rPr>
          <w:b/>
          <w:sz w:val="22"/>
          <w:szCs w:val="22"/>
          <w:lang w:eastAsia="ru-RU"/>
        </w:rPr>
      </w:pPr>
      <w:r w:rsidRPr="000826D4">
        <w:rPr>
          <w:b/>
          <w:sz w:val="22"/>
          <w:szCs w:val="22"/>
          <w:lang w:eastAsia="ru-RU"/>
        </w:rPr>
        <w:t>Termenul de valabilitate a ofertelor: 60 zile</w:t>
      </w:r>
    </w:p>
    <w:p w14:paraId="34AB6B3B" w14:textId="77777777" w:rsidR="008C505E" w:rsidRPr="007E24FE" w:rsidRDefault="008C505E" w:rsidP="008C505E">
      <w:pPr>
        <w:pStyle w:val="a"/>
        <w:numPr>
          <w:ilvl w:val="0"/>
          <w:numId w:val="33"/>
        </w:numPr>
        <w:spacing w:before="106" w:line="235" w:lineRule="auto"/>
        <w:ind w:left="284" w:right="384" w:firstLine="0"/>
        <w:rPr>
          <w:sz w:val="22"/>
          <w:szCs w:val="22"/>
        </w:rPr>
      </w:pPr>
      <w:r w:rsidRPr="000826D4">
        <w:rPr>
          <w:b/>
          <w:sz w:val="22"/>
          <w:szCs w:val="22"/>
        </w:rPr>
        <w:t>Locul deschiderii ofertelor:</w:t>
      </w:r>
      <w:r w:rsidRPr="000826D4">
        <w:rPr>
          <w:sz w:val="22"/>
          <w:szCs w:val="22"/>
        </w:rPr>
        <w:t xml:space="preserve"> </w:t>
      </w:r>
      <w:r w:rsidRPr="007E24FE">
        <w:rPr>
          <w:i/>
          <w:sz w:val="22"/>
          <w:szCs w:val="22"/>
        </w:rPr>
        <w:t xml:space="preserve">Conform publicării din SIA RSAP M-Tender </w:t>
      </w:r>
      <w:r w:rsidRPr="007E24FE">
        <w:rPr>
          <w:sz w:val="22"/>
          <w:szCs w:val="22"/>
        </w:rPr>
        <w:t>(SIA RSAP sau adresa deschiderii)</w:t>
      </w:r>
    </w:p>
    <w:p w14:paraId="2F3D98AA" w14:textId="77777777" w:rsidR="008C505E" w:rsidRPr="000826D4" w:rsidRDefault="008C505E" w:rsidP="008C505E">
      <w:pPr>
        <w:spacing w:before="2"/>
        <w:ind w:left="284"/>
        <w:rPr>
          <w:i/>
          <w:sz w:val="22"/>
          <w:szCs w:val="22"/>
        </w:rPr>
      </w:pPr>
      <w:r w:rsidRPr="000826D4">
        <w:rPr>
          <w:i/>
          <w:sz w:val="22"/>
          <w:szCs w:val="22"/>
        </w:rPr>
        <w:t>Ofertele întîrziate vor fi respinse. da</w:t>
      </w:r>
    </w:p>
    <w:p w14:paraId="6916909D" w14:textId="77777777" w:rsidR="008C505E" w:rsidRPr="000826D4" w:rsidRDefault="008C505E" w:rsidP="008C505E">
      <w:pPr>
        <w:numPr>
          <w:ilvl w:val="0"/>
          <w:numId w:val="33"/>
        </w:numPr>
        <w:tabs>
          <w:tab w:val="right" w:pos="426"/>
        </w:tabs>
        <w:spacing w:before="120"/>
        <w:ind w:left="284" w:firstLine="0"/>
        <w:rPr>
          <w:sz w:val="22"/>
          <w:szCs w:val="22"/>
          <w:lang w:eastAsia="ru-RU"/>
        </w:rPr>
      </w:pPr>
      <w:r w:rsidRPr="000826D4">
        <w:rPr>
          <w:b/>
          <w:sz w:val="22"/>
          <w:szCs w:val="22"/>
          <w:lang w:eastAsia="ru-RU"/>
        </w:rPr>
        <w:t xml:space="preserve">Persoanele autorizate să asiste la deschiderea ofertelor: </w:t>
      </w:r>
      <w:r w:rsidRPr="000826D4">
        <w:rPr>
          <w:b/>
          <w:sz w:val="22"/>
          <w:szCs w:val="22"/>
          <w:lang w:eastAsia="ru-RU"/>
        </w:rPr>
        <w:br/>
      </w:r>
      <w:r w:rsidRPr="000826D4">
        <w:rPr>
          <w:i/>
          <w:sz w:val="22"/>
          <w:szCs w:val="22"/>
          <w:lang w:eastAsia="ru-RU"/>
        </w:rPr>
        <w:t>Ofertanții sau reprezentanții acestora au dreptul să participe la deschiderea ofertelor, cu excepția cazului când ofertele au fost depuse prin SIA RSAP</w:t>
      </w:r>
      <w:r w:rsidRPr="000826D4">
        <w:rPr>
          <w:sz w:val="22"/>
          <w:szCs w:val="22"/>
          <w:lang w:eastAsia="ru-RU"/>
        </w:rPr>
        <w:t>.</w:t>
      </w:r>
    </w:p>
    <w:p w14:paraId="21B6D597" w14:textId="77777777" w:rsidR="008C505E" w:rsidRPr="000826D4" w:rsidRDefault="008C505E" w:rsidP="008C505E">
      <w:pPr>
        <w:numPr>
          <w:ilvl w:val="0"/>
          <w:numId w:val="33"/>
        </w:numPr>
        <w:shd w:val="clear" w:color="auto" w:fill="FFFFFF" w:themeFill="background1"/>
        <w:tabs>
          <w:tab w:val="right" w:pos="426"/>
        </w:tabs>
        <w:spacing w:before="120"/>
        <w:ind w:left="284" w:firstLine="0"/>
        <w:rPr>
          <w:sz w:val="22"/>
          <w:szCs w:val="22"/>
          <w:lang w:eastAsia="ru-RU"/>
        </w:rPr>
      </w:pPr>
      <w:r w:rsidRPr="000826D4">
        <w:rPr>
          <w:b/>
          <w:sz w:val="22"/>
          <w:szCs w:val="22"/>
          <w:lang w:eastAsia="ru-RU"/>
        </w:rPr>
        <w:t>Limba sau limbile în care trebuie redactate ofertele sau cererile de participare</w:t>
      </w:r>
      <w:r w:rsidRPr="000826D4">
        <w:rPr>
          <w:sz w:val="22"/>
          <w:szCs w:val="22"/>
          <w:lang w:eastAsia="ru-RU"/>
        </w:rPr>
        <w:t xml:space="preserve">: md </w:t>
      </w:r>
    </w:p>
    <w:p w14:paraId="7E2CD3AC" w14:textId="77777777" w:rsidR="008C505E" w:rsidRPr="000826D4" w:rsidRDefault="008C505E" w:rsidP="008C505E">
      <w:pPr>
        <w:numPr>
          <w:ilvl w:val="0"/>
          <w:numId w:val="33"/>
        </w:numPr>
        <w:shd w:val="clear" w:color="auto" w:fill="FFFFFF" w:themeFill="background1"/>
        <w:tabs>
          <w:tab w:val="right" w:pos="284"/>
        </w:tabs>
        <w:spacing w:before="120"/>
        <w:ind w:left="284" w:firstLine="0"/>
        <w:contextualSpacing/>
        <w:rPr>
          <w:sz w:val="22"/>
          <w:szCs w:val="22"/>
          <w:lang w:eastAsia="ru-RU"/>
        </w:rPr>
      </w:pPr>
      <w:r w:rsidRPr="000826D4">
        <w:rPr>
          <w:sz w:val="22"/>
          <w:szCs w:val="22"/>
          <w:lang w:eastAsia="ru-RU"/>
        </w:rPr>
        <w:t xml:space="preserve"> </w:t>
      </w:r>
      <w:r w:rsidRPr="000826D4">
        <w:rPr>
          <w:b/>
          <w:sz w:val="22"/>
          <w:szCs w:val="22"/>
          <w:lang w:eastAsia="ru-RU"/>
        </w:rPr>
        <w:t>Respectivul contract se referă la un proiect și/sau program finanțat din fonduri ale Uniunii Europene:</w:t>
      </w:r>
      <w:r w:rsidRPr="000826D4">
        <w:rPr>
          <w:sz w:val="22"/>
          <w:szCs w:val="22"/>
          <w:lang w:eastAsia="ru-RU"/>
        </w:rPr>
        <w:t xml:space="preserve"> nu este</w:t>
      </w:r>
    </w:p>
    <w:p w14:paraId="18C17B2D" w14:textId="77777777" w:rsidR="008C505E" w:rsidRPr="000826D4" w:rsidRDefault="008C505E" w:rsidP="008C505E">
      <w:pPr>
        <w:numPr>
          <w:ilvl w:val="0"/>
          <w:numId w:val="33"/>
        </w:numPr>
        <w:shd w:val="clear" w:color="auto" w:fill="FFFFFF" w:themeFill="background1"/>
        <w:tabs>
          <w:tab w:val="right" w:pos="426"/>
        </w:tabs>
        <w:spacing w:before="120"/>
        <w:ind w:left="284" w:firstLine="0"/>
        <w:rPr>
          <w:b/>
          <w:sz w:val="22"/>
          <w:szCs w:val="22"/>
          <w:lang w:eastAsia="ru-RU"/>
        </w:rPr>
      </w:pPr>
      <w:r w:rsidRPr="000826D4">
        <w:rPr>
          <w:b/>
          <w:sz w:val="22"/>
          <w:szCs w:val="22"/>
          <w:lang w:eastAsia="ru-RU"/>
        </w:rPr>
        <w:t xml:space="preserve">Denumirea și adresa organismului competent de soluționare a contestațiilor: </w:t>
      </w:r>
    </w:p>
    <w:p w14:paraId="519F3368" w14:textId="77777777" w:rsidR="008C505E" w:rsidRPr="000826D4" w:rsidRDefault="008C505E" w:rsidP="008C505E">
      <w:pPr>
        <w:shd w:val="clear" w:color="auto" w:fill="FFFFFF" w:themeFill="background1"/>
        <w:tabs>
          <w:tab w:val="right" w:pos="426"/>
        </w:tabs>
        <w:ind w:left="284"/>
        <w:rPr>
          <w:i/>
          <w:sz w:val="22"/>
          <w:szCs w:val="22"/>
          <w:lang w:eastAsia="ru-RU"/>
        </w:rPr>
      </w:pPr>
      <w:r w:rsidRPr="000826D4">
        <w:rPr>
          <w:i/>
          <w:sz w:val="22"/>
          <w:szCs w:val="22"/>
          <w:lang w:eastAsia="ru-RU"/>
        </w:rPr>
        <w:t>Agenția Națională pentru Soluționarea Contestațiilor</w:t>
      </w:r>
    </w:p>
    <w:p w14:paraId="6383F040" w14:textId="77777777" w:rsidR="008C505E" w:rsidRPr="000826D4" w:rsidRDefault="008C505E" w:rsidP="008C505E">
      <w:pPr>
        <w:shd w:val="clear" w:color="auto" w:fill="FFFFFF" w:themeFill="background1"/>
        <w:tabs>
          <w:tab w:val="right" w:pos="426"/>
        </w:tabs>
        <w:ind w:left="284"/>
        <w:rPr>
          <w:i/>
          <w:sz w:val="22"/>
          <w:szCs w:val="22"/>
          <w:lang w:eastAsia="ru-RU"/>
        </w:rPr>
      </w:pPr>
      <w:r w:rsidRPr="000826D4">
        <w:rPr>
          <w:i/>
          <w:sz w:val="22"/>
          <w:szCs w:val="22"/>
          <w:lang w:eastAsia="ru-RU"/>
        </w:rPr>
        <w:t>Adresa: mun. Chișinău, bd. Ștefan cel Mare și Sfânt nr.124 (et.4), MD 2001;</w:t>
      </w:r>
    </w:p>
    <w:p w14:paraId="57A4AE6D" w14:textId="77777777" w:rsidR="008C505E" w:rsidRPr="000826D4" w:rsidRDefault="008C505E" w:rsidP="008C505E">
      <w:pPr>
        <w:shd w:val="clear" w:color="auto" w:fill="FFFFFF" w:themeFill="background1"/>
        <w:tabs>
          <w:tab w:val="right" w:pos="426"/>
        </w:tabs>
        <w:ind w:left="284"/>
        <w:rPr>
          <w:i/>
          <w:sz w:val="22"/>
          <w:szCs w:val="22"/>
          <w:lang w:eastAsia="ru-RU"/>
        </w:rPr>
      </w:pPr>
      <w:r w:rsidRPr="000826D4">
        <w:rPr>
          <w:i/>
          <w:sz w:val="22"/>
          <w:szCs w:val="22"/>
          <w:lang w:eastAsia="ru-RU"/>
        </w:rPr>
        <w:t>Tel/Fax/email: 022-820 652, 022 820-651, contestatii@ansc.md</w:t>
      </w:r>
    </w:p>
    <w:p w14:paraId="63C46A01" w14:textId="77777777" w:rsidR="008C505E" w:rsidRPr="000826D4" w:rsidRDefault="008C505E" w:rsidP="008C505E">
      <w:pPr>
        <w:numPr>
          <w:ilvl w:val="0"/>
          <w:numId w:val="33"/>
        </w:numPr>
        <w:shd w:val="clear" w:color="auto" w:fill="FFFFFF" w:themeFill="background1"/>
        <w:tabs>
          <w:tab w:val="right" w:pos="426"/>
        </w:tabs>
        <w:spacing w:before="120"/>
        <w:ind w:left="284" w:firstLine="0"/>
        <w:rPr>
          <w:sz w:val="22"/>
          <w:szCs w:val="22"/>
          <w:lang w:eastAsia="ru-RU"/>
        </w:rPr>
      </w:pPr>
      <w:r w:rsidRPr="000826D4">
        <w:rPr>
          <w:b/>
          <w:sz w:val="22"/>
          <w:szCs w:val="22"/>
          <w:lang w:eastAsia="ru-RU"/>
        </w:rPr>
        <w:t>Data (datele) și referința (referințele) publicărilor anterioare în Jurnalul Oficial al Uniunii Europene privind contractul (contractele) la care se referă anunțul respectiv (dacă este cazul)</w:t>
      </w:r>
      <w:r w:rsidRPr="000826D4">
        <w:rPr>
          <w:sz w:val="22"/>
          <w:szCs w:val="22"/>
          <w:lang w:eastAsia="ru-RU"/>
        </w:rPr>
        <w:t>: nu se cere</w:t>
      </w:r>
    </w:p>
    <w:p w14:paraId="0123A37A" w14:textId="77777777" w:rsidR="008C505E" w:rsidRPr="000826D4" w:rsidRDefault="008C505E" w:rsidP="008C505E">
      <w:pPr>
        <w:numPr>
          <w:ilvl w:val="0"/>
          <w:numId w:val="33"/>
        </w:numPr>
        <w:shd w:val="clear" w:color="auto" w:fill="FFFFFF" w:themeFill="background1"/>
        <w:tabs>
          <w:tab w:val="right" w:pos="426"/>
        </w:tabs>
        <w:spacing w:before="120"/>
        <w:ind w:left="284" w:firstLine="0"/>
        <w:rPr>
          <w:sz w:val="22"/>
          <w:szCs w:val="22"/>
          <w:lang w:eastAsia="ru-RU"/>
        </w:rPr>
      </w:pPr>
      <w:r w:rsidRPr="000826D4">
        <w:rPr>
          <w:b/>
          <w:sz w:val="22"/>
          <w:szCs w:val="22"/>
          <w:lang w:eastAsia="ru-RU"/>
        </w:rPr>
        <w:t>În cazul achizițiilor periodice, calendarul estimat pentru publicarea anunțurilor viitoare</w:t>
      </w:r>
      <w:r w:rsidRPr="000826D4">
        <w:rPr>
          <w:sz w:val="22"/>
          <w:szCs w:val="22"/>
          <w:shd w:val="clear" w:color="auto" w:fill="FFFFFF" w:themeFill="background1"/>
          <w:lang w:eastAsia="ru-RU"/>
        </w:rPr>
        <w:t xml:space="preserve">: nu este </w:t>
      </w:r>
    </w:p>
    <w:p w14:paraId="4F431D24" w14:textId="77777777" w:rsidR="008C505E" w:rsidRPr="000826D4" w:rsidRDefault="008C505E" w:rsidP="008C505E">
      <w:pPr>
        <w:numPr>
          <w:ilvl w:val="0"/>
          <w:numId w:val="33"/>
        </w:numPr>
        <w:shd w:val="clear" w:color="auto" w:fill="FFFFFF" w:themeFill="background1"/>
        <w:tabs>
          <w:tab w:val="right" w:pos="426"/>
        </w:tabs>
        <w:spacing w:before="120"/>
        <w:ind w:left="284" w:firstLine="0"/>
        <w:rPr>
          <w:sz w:val="22"/>
          <w:szCs w:val="22"/>
          <w:u w:val="single"/>
          <w:lang w:eastAsia="ru-RU"/>
        </w:rPr>
      </w:pPr>
      <w:r w:rsidRPr="000826D4">
        <w:rPr>
          <w:b/>
          <w:sz w:val="22"/>
          <w:szCs w:val="22"/>
          <w:lang w:eastAsia="ru-RU"/>
        </w:rPr>
        <w:t xml:space="preserve">Data publicării anunțului de intenție sau, după caz, precizarea că nu a fost publicat un astfel de </w:t>
      </w:r>
      <w:r>
        <w:rPr>
          <w:b/>
          <w:sz w:val="22"/>
          <w:szCs w:val="22"/>
          <w:shd w:val="clear" w:color="auto" w:fill="FFFFFF" w:themeFill="background1"/>
          <w:lang w:eastAsia="ru-RU"/>
        </w:rPr>
        <w:t>anunţ: BAP nr. 20 din 10.03.2023</w:t>
      </w:r>
    </w:p>
    <w:p w14:paraId="5CC1D328" w14:textId="77777777" w:rsidR="008C505E" w:rsidRPr="000826D4" w:rsidRDefault="008C505E" w:rsidP="008C505E">
      <w:pPr>
        <w:numPr>
          <w:ilvl w:val="0"/>
          <w:numId w:val="33"/>
        </w:numPr>
        <w:shd w:val="clear" w:color="auto" w:fill="FFFFFF" w:themeFill="background1"/>
        <w:tabs>
          <w:tab w:val="right" w:pos="426"/>
        </w:tabs>
        <w:spacing w:before="120"/>
        <w:ind w:left="284" w:firstLine="0"/>
        <w:rPr>
          <w:sz w:val="22"/>
          <w:szCs w:val="22"/>
          <w:lang w:eastAsia="ru-RU"/>
        </w:rPr>
      </w:pPr>
      <w:r w:rsidRPr="000826D4">
        <w:rPr>
          <w:b/>
          <w:sz w:val="22"/>
          <w:szCs w:val="22"/>
          <w:lang w:eastAsia="ru-RU"/>
        </w:rPr>
        <w:t>Data transmiterii spre publicare a anunțului de participar</w:t>
      </w:r>
      <w:r w:rsidRPr="000826D4">
        <w:rPr>
          <w:b/>
          <w:sz w:val="22"/>
          <w:szCs w:val="22"/>
          <w:shd w:val="clear" w:color="auto" w:fill="FFFFFF" w:themeFill="background1"/>
          <w:lang w:eastAsia="ru-RU"/>
        </w:rPr>
        <w:t>e</w:t>
      </w:r>
      <w:r w:rsidRPr="000826D4">
        <w:rPr>
          <w:sz w:val="22"/>
          <w:szCs w:val="22"/>
          <w:shd w:val="clear" w:color="auto" w:fill="FFFFFF" w:themeFill="background1"/>
          <w:lang w:eastAsia="ru-RU"/>
        </w:rPr>
        <w:t xml:space="preserve">: </w:t>
      </w:r>
      <w:r>
        <w:rPr>
          <w:sz w:val="22"/>
          <w:szCs w:val="22"/>
          <w:shd w:val="clear" w:color="auto" w:fill="FFFFFF" w:themeFill="background1"/>
          <w:lang w:eastAsia="ru-RU"/>
        </w:rPr>
        <w:t>04.05</w:t>
      </w:r>
      <w:r w:rsidRPr="000826D4">
        <w:rPr>
          <w:sz w:val="22"/>
          <w:szCs w:val="22"/>
          <w:shd w:val="clear" w:color="auto" w:fill="FFFFFF" w:themeFill="background1"/>
          <w:lang w:eastAsia="ru-RU"/>
        </w:rPr>
        <w:t>.2023</w:t>
      </w:r>
    </w:p>
    <w:p w14:paraId="12CE8C1C" w14:textId="77777777" w:rsidR="008C505E" w:rsidRPr="000826D4" w:rsidRDefault="008C505E" w:rsidP="008C505E">
      <w:pPr>
        <w:numPr>
          <w:ilvl w:val="0"/>
          <w:numId w:val="33"/>
        </w:numPr>
        <w:shd w:val="clear" w:color="auto" w:fill="FFFFFF" w:themeFill="background1"/>
        <w:tabs>
          <w:tab w:val="right" w:pos="426"/>
        </w:tabs>
        <w:spacing w:before="120"/>
        <w:ind w:left="284" w:firstLine="0"/>
        <w:rPr>
          <w:b/>
          <w:sz w:val="22"/>
          <w:szCs w:val="22"/>
          <w:lang w:eastAsia="ru-RU"/>
        </w:rPr>
      </w:pPr>
      <w:r w:rsidRPr="000826D4">
        <w:rPr>
          <w:b/>
          <w:sz w:val="22"/>
          <w:szCs w:val="22"/>
          <w:lang w:eastAsia="ru-RU"/>
        </w:rPr>
        <w:t>În cadrul procedurii de achiziție publică se va utiliza/accepta:</w:t>
      </w:r>
    </w:p>
    <w:p w14:paraId="18E1DB33" w14:textId="77777777" w:rsidR="008C505E" w:rsidRPr="000826D4" w:rsidRDefault="008C505E" w:rsidP="008C505E">
      <w:pPr>
        <w:shd w:val="clear" w:color="auto" w:fill="FFFFFF" w:themeFill="background1"/>
        <w:tabs>
          <w:tab w:val="right" w:pos="426"/>
        </w:tabs>
        <w:spacing w:before="120"/>
        <w:ind w:left="284"/>
        <w:rPr>
          <w:sz w:val="22"/>
          <w:szCs w:val="22"/>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C505E" w:rsidRPr="000826D4" w14:paraId="7A5888FC" w14:textId="77777777" w:rsidTr="00317ECA">
        <w:tc>
          <w:tcPr>
            <w:tcW w:w="5305" w:type="dxa"/>
            <w:shd w:val="clear" w:color="auto" w:fill="FFFFFF"/>
          </w:tcPr>
          <w:p w14:paraId="2BA302E1" w14:textId="77777777" w:rsidR="008C505E" w:rsidRPr="00CE2802" w:rsidRDefault="008C505E" w:rsidP="00317ECA">
            <w:pPr>
              <w:shd w:val="clear" w:color="auto" w:fill="FFFFFF" w:themeFill="background1"/>
              <w:tabs>
                <w:tab w:val="right" w:pos="426"/>
              </w:tabs>
              <w:ind w:left="284"/>
              <w:rPr>
                <w:b/>
                <w:sz w:val="22"/>
                <w:szCs w:val="22"/>
                <w:lang w:eastAsia="ru-RU"/>
              </w:rPr>
            </w:pPr>
            <w:r w:rsidRPr="00CE2802">
              <w:rPr>
                <w:b/>
                <w:sz w:val="22"/>
                <w:szCs w:val="22"/>
                <w:lang w:eastAsia="ru-RU"/>
              </w:rPr>
              <w:t>Denumirea instrumentului electronic</w:t>
            </w:r>
          </w:p>
        </w:tc>
        <w:tc>
          <w:tcPr>
            <w:tcW w:w="3785" w:type="dxa"/>
            <w:shd w:val="clear" w:color="auto" w:fill="FFFFFF"/>
          </w:tcPr>
          <w:p w14:paraId="27B232ED" w14:textId="77777777" w:rsidR="008C505E" w:rsidRPr="00CE2802" w:rsidRDefault="008C505E" w:rsidP="00317ECA">
            <w:pPr>
              <w:shd w:val="clear" w:color="auto" w:fill="FFFFFF" w:themeFill="background1"/>
              <w:tabs>
                <w:tab w:val="right" w:pos="426"/>
              </w:tabs>
              <w:ind w:left="284"/>
              <w:rPr>
                <w:b/>
                <w:sz w:val="22"/>
                <w:szCs w:val="22"/>
                <w:lang w:eastAsia="ru-RU"/>
              </w:rPr>
            </w:pPr>
            <w:r w:rsidRPr="00CE2802">
              <w:rPr>
                <w:b/>
                <w:sz w:val="22"/>
                <w:szCs w:val="22"/>
                <w:lang w:eastAsia="ru-RU"/>
              </w:rPr>
              <w:t>Se va utiliza/accepta sau nu</w:t>
            </w:r>
          </w:p>
        </w:tc>
      </w:tr>
      <w:tr w:rsidR="008C505E" w:rsidRPr="000826D4" w14:paraId="5D17C620" w14:textId="77777777" w:rsidTr="00317ECA">
        <w:tc>
          <w:tcPr>
            <w:tcW w:w="5305" w:type="dxa"/>
            <w:shd w:val="clear" w:color="auto" w:fill="FFFFFF"/>
          </w:tcPr>
          <w:p w14:paraId="318C120D" w14:textId="77777777" w:rsidR="008C505E" w:rsidRPr="000826D4" w:rsidRDefault="008C505E" w:rsidP="00317ECA">
            <w:pPr>
              <w:shd w:val="clear" w:color="auto" w:fill="FFFFFF" w:themeFill="background1"/>
              <w:tabs>
                <w:tab w:val="right" w:pos="426"/>
              </w:tabs>
              <w:ind w:left="284"/>
              <w:rPr>
                <w:sz w:val="22"/>
                <w:szCs w:val="22"/>
                <w:lang w:eastAsia="ru-RU"/>
              </w:rPr>
            </w:pPr>
            <w:r w:rsidRPr="000826D4">
              <w:rPr>
                <w:sz w:val="22"/>
                <w:szCs w:val="22"/>
                <w:lang w:eastAsia="ru-RU"/>
              </w:rPr>
              <w:t>depunerea electronică a ofertelor sau a cererilor de participare</w:t>
            </w:r>
          </w:p>
        </w:tc>
        <w:tc>
          <w:tcPr>
            <w:tcW w:w="3785" w:type="dxa"/>
            <w:shd w:val="clear" w:color="auto" w:fill="FFFFFF"/>
          </w:tcPr>
          <w:p w14:paraId="659D42C7" w14:textId="77777777" w:rsidR="008C505E" w:rsidRPr="000826D4" w:rsidRDefault="008C505E" w:rsidP="00317ECA">
            <w:pPr>
              <w:shd w:val="clear" w:color="auto" w:fill="FFFFFF" w:themeFill="background1"/>
              <w:tabs>
                <w:tab w:val="right" w:pos="426"/>
              </w:tabs>
              <w:ind w:left="284"/>
              <w:rPr>
                <w:sz w:val="22"/>
                <w:szCs w:val="22"/>
                <w:lang w:eastAsia="ru-RU"/>
              </w:rPr>
            </w:pPr>
            <w:r w:rsidRPr="000826D4">
              <w:rPr>
                <w:sz w:val="22"/>
                <w:szCs w:val="22"/>
              </w:rPr>
              <w:t>Se va utiliza</w:t>
            </w:r>
          </w:p>
        </w:tc>
      </w:tr>
      <w:tr w:rsidR="008C505E" w:rsidRPr="000826D4" w14:paraId="27BDD0D9" w14:textId="77777777" w:rsidTr="00317ECA">
        <w:tc>
          <w:tcPr>
            <w:tcW w:w="5305" w:type="dxa"/>
            <w:shd w:val="clear" w:color="auto" w:fill="FFFFFF"/>
          </w:tcPr>
          <w:p w14:paraId="7418A0CC" w14:textId="77777777" w:rsidR="008C505E" w:rsidRPr="000826D4" w:rsidRDefault="008C505E" w:rsidP="00317ECA">
            <w:pPr>
              <w:shd w:val="clear" w:color="auto" w:fill="FFFFFF" w:themeFill="background1"/>
              <w:tabs>
                <w:tab w:val="right" w:pos="426"/>
              </w:tabs>
              <w:ind w:left="284"/>
              <w:rPr>
                <w:sz w:val="22"/>
                <w:szCs w:val="22"/>
                <w:lang w:eastAsia="ru-RU"/>
              </w:rPr>
            </w:pPr>
            <w:r w:rsidRPr="000826D4">
              <w:rPr>
                <w:sz w:val="22"/>
                <w:szCs w:val="22"/>
                <w:lang w:eastAsia="ru-RU"/>
              </w:rPr>
              <w:t>sistemul de comenzi electronice</w:t>
            </w:r>
          </w:p>
        </w:tc>
        <w:tc>
          <w:tcPr>
            <w:tcW w:w="3785" w:type="dxa"/>
            <w:shd w:val="clear" w:color="auto" w:fill="FFFFFF"/>
          </w:tcPr>
          <w:p w14:paraId="6FDDB6E1" w14:textId="77777777" w:rsidR="008C505E" w:rsidRPr="000826D4" w:rsidRDefault="008C505E" w:rsidP="00317ECA">
            <w:pPr>
              <w:shd w:val="clear" w:color="auto" w:fill="FFFFFF" w:themeFill="background1"/>
              <w:tabs>
                <w:tab w:val="right" w:pos="426"/>
              </w:tabs>
              <w:ind w:left="284"/>
              <w:rPr>
                <w:sz w:val="22"/>
                <w:szCs w:val="22"/>
                <w:lang w:eastAsia="ru-RU"/>
              </w:rPr>
            </w:pPr>
            <w:r w:rsidRPr="000826D4">
              <w:rPr>
                <w:sz w:val="22"/>
                <w:szCs w:val="22"/>
                <w:lang w:eastAsia="ru-RU"/>
              </w:rPr>
              <w:t>Nu s</w:t>
            </w:r>
            <w:r w:rsidRPr="000826D4">
              <w:rPr>
                <w:sz w:val="22"/>
                <w:szCs w:val="22"/>
              </w:rPr>
              <w:t>e va utiliza</w:t>
            </w:r>
          </w:p>
        </w:tc>
      </w:tr>
      <w:tr w:rsidR="008C505E" w:rsidRPr="000826D4" w14:paraId="1BAACD6A" w14:textId="77777777" w:rsidTr="00317ECA">
        <w:tc>
          <w:tcPr>
            <w:tcW w:w="5305" w:type="dxa"/>
            <w:shd w:val="clear" w:color="auto" w:fill="FFFFFF"/>
          </w:tcPr>
          <w:p w14:paraId="3801D918" w14:textId="77777777" w:rsidR="008C505E" w:rsidRPr="000826D4" w:rsidRDefault="008C505E" w:rsidP="00317ECA">
            <w:pPr>
              <w:shd w:val="clear" w:color="auto" w:fill="FFFFFF" w:themeFill="background1"/>
              <w:tabs>
                <w:tab w:val="right" w:pos="426"/>
              </w:tabs>
              <w:ind w:left="284"/>
              <w:rPr>
                <w:sz w:val="22"/>
                <w:szCs w:val="22"/>
                <w:lang w:eastAsia="ru-RU"/>
              </w:rPr>
            </w:pPr>
            <w:r w:rsidRPr="000826D4">
              <w:rPr>
                <w:sz w:val="22"/>
                <w:szCs w:val="22"/>
                <w:lang w:eastAsia="ru-RU"/>
              </w:rPr>
              <w:t>facturarea electronică</w:t>
            </w:r>
          </w:p>
        </w:tc>
        <w:tc>
          <w:tcPr>
            <w:tcW w:w="3785" w:type="dxa"/>
            <w:shd w:val="clear" w:color="auto" w:fill="FFFFFF"/>
          </w:tcPr>
          <w:p w14:paraId="39F23367" w14:textId="77777777" w:rsidR="008C505E" w:rsidRPr="000826D4" w:rsidRDefault="008C505E" w:rsidP="00317ECA">
            <w:pPr>
              <w:ind w:left="284"/>
              <w:rPr>
                <w:sz w:val="22"/>
                <w:szCs w:val="22"/>
              </w:rPr>
            </w:pPr>
            <w:r w:rsidRPr="000826D4">
              <w:rPr>
                <w:sz w:val="22"/>
                <w:szCs w:val="22"/>
              </w:rPr>
              <w:t>Se va utiliza</w:t>
            </w:r>
          </w:p>
        </w:tc>
      </w:tr>
      <w:tr w:rsidR="008C505E" w:rsidRPr="000826D4" w14:paraId="1448F530" w14:textId="77777777" w:rsidTr="00317ECA">
        <w:trPr>
          <w:trHeight w:val="77"/>
        </w:trPr>
        <w:tc>
          <w:tcPr>
            <w:tcW w:w="5305" w:type="dxa"/>
            <w:shd w:val="clear" w:color="auto" w:fill="FFFFFF"/>
          </w:tcPr>
          <w:p w14:paraId="02970A91" w14:textId="77777777" w:rsidR="008C505E" w:rsidRPr="000826D4" w:rsidRDefault="008C505E" w:rsidP="00317ECA">
            <w:pPr>
              <w:shd w:val="clear" w:color="auto" w:fill="FFFFFF" w:themeFill="background1"/>
              <w:tabs>
                <w:tab w:val="right" w:pos="426"/>
              </w:tabs>
              <w:ind w:left="284"/>
              <w:rPr>
                <w:sz w:val="22"/>
                <w:szCs w:val="22"/>
                <w:lang w:eastAsia="ru-RU"/>
              </w:rPr>
            </w:pPr>
            <w:r w:rsidRPr="000826D4">
              <w:rPr>
                <w:sz w:val="22"/>
                <w:szCs w:val="22"/>
                <w:lang w:eastAsia="ru-RU"/>
              </w:rPr>
              <w:t>plățile electronice</w:t>
            </w:r>
          </w:p>
        </w:tc>
        <w:tc>
          <w:tcPr>
            <w:tcW w:w="3785" w:type="dxa"/>
            <w:shd w:val="clear" w:color="auto" w:fill="FFFFFF"/>
          </w:tcPr>
          <w:p w14:paraId="777D12D9" w14:textId="77777777" w:rsidR="008C505E" w:rsidRPr="000826D4" w:rsidRDefault="008C505E" w:rsidP="00317ECA">
            <w:pPr>
              <w:ind w:left="284"/>
              <w:rPr>
                <w:sz w:val="22"/>
                <w:szCs w:val="22"/>
              </w:rPr>
            </w:pPr>
            <w:r w:rsidRPr="000826D4">
              <w:rPr>
                <w:sz w:val="22"/>
                <w:szCs w:val="22"/>
              </w:rPr>
              <w:t>Se va utiliza</w:t>
            </w:r>
          </w:p>
        </w:tc>
      </w:tr>
    </w:tbl>
    <w:p w14:paraId="4DF301A3" w14:textId="77777777" w:rsidR="008C505E" w:rsidRPr="000826D4" w:rsidRDefault="008C505E" w:rsidP="008C505E">
      <w:pPr>
        <w:numPr>
          <w:ilvl w:val="0"/>
          <w:numId w:val="33"/>
        </w:numPr>
        <w:shd w:val="clear" w:color="auto" w:fill="FFFFFF" w:themeFill="background1"/>
        <w:tabs>
          <w:tab w:val="right" w:pos="426"/>
        </w:tabs>
        <w:spacing w:before="120"/>
        <w:ind w:left="284" w:firstLine="0"/>
        <w:rPr>
          <w:sz w:val="22"/>
          <w:szCs w:val="22"/>
          <w:lang w:eastAsia="ru-RU"/>
        </w:rPr>
      </w:pPr>
      <w:r w:rsidRPr="000826D4">
        <w:rPr>
          <w:sz w:val="22"/>
          <w:szCs w:val="22"/>
          <w:lang w:eastAsia="ru-RU"/>
        </w:rPr>
        <w:t>Contractul intră sub incidența Acordului privind achizițiile guvernamentale al Organizației Mondiale a Comerțului (numai în cazul anunțurilor transmise spre publicare în Jurnalul Oficial al Uniunii Europene): nu este</w:t>
      </w:r>
    </w:p>
    <w:p w14:paraId="7E92A3D3" w14:textId="77777777" w:rsidR="008C505E" w:rsidRPr="00FF430B" w:rsidRDefault="008C505E" w:rsidP="008C505E">
      <w:pPr>
        <w:numPr>
          <w:ilvl w:val="0"/>
          <w:numId w:val="33"/>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5AA3DF25" w14:textId="77777777" w:rsidR="008C505E" w:rsidRPr="00FF430B" w:rsidRDefault="008C505E" w:rsidP="008C505E">
      <w:pPr>
        <w:shd w:val="clear" w:color="auto" w:fill="FFFFFF" w:themeFill="background1"/>
        <w:spacing w:before="120" w:after="120"/>
        <w:rPr>
          <w:b/>
          <w:lang w:eastAsia="ru-RU"/>
        </w:rPr>
      </w:pPr>
    </w:p>
    <w:p w14:paraId="5BB47445" w14:textId="77777777" w:rsidR="008C505E" w:rsidRPr="00FF430B" w:rsidRDefault="008C505E" w:rsidP="008C505E">
      <w:pPr>
        <w:shd w:val="clear" w:color="auto" w:fill="FFFFFF" w:themeFill="background1"/>
        <w:spacing w:before="120" w:after="120"/>
        <w:rPr>
          <w:b/>
          <w:lang w:eastAsia="ru-RU"/>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134E8B">
      <w:pPr>
        <w:numPr>
          <w:ilvl w:val="0"/>
          <w:numId w:val="21"/>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134E8B">
      <w:pPr>
        <w:numPr>
          <w:ilvl w:val="0"/>
          <w:numId w:val="21"/>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134E8B">
      <w:pPr>
        <w:numPr>
          <w:ilvl w:val="0"/>
          <w:numId w:val="21"/>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134E8B">
      <w:pPr>
        <w:numPr>
          <w:ilvl w:val="0"/>
          <w:numId w:val="21"/>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134E8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134E8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134E8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134E8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134E8B">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34E8B">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34E8B">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8"/>
        <w:tabs>
          <w:tab w:val="left" w:pos="567"/>
        </w:tabs>
        <w:rPr>
          <w:rFonts w:ascii="Times New Roman" w:hAnsi="Times New Roman"/>
          <w:b/>
          <w:szCs w:val="24"/>
        </w:rPr>
      </w:pPr>
    </w:p>
    <w:p w14:paraId="03AD0F2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rPr>
      </w:pPr>
    </w:p>
    <w:p w14:paraId="7A2AAB8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rPr>
      </w:pPr>
    </w:p>
    <w:p w14:paraId="5D1725F5" w14:textId="77777777" w:rsidR="00AA1372" w:rsidRPr="00FF430B" w:rsidRDefault="00AA1372" w:rsidP="00950D18">
      <w:pPr>
        <w:pStyle w:val="a8"/>
        <w:tabs>
          <w:tab w:val="left" w:pos="567"/>
        </w:tabs>
        <w:rPr>
          <w:rFonts w:ascii="Times New Roman" w:hAnsi="Times New Roman"/>
          <w:szCs w:val="24"/>
        </w:rPr>
      </w:pPr>
    </w:p>
    <w:p w14:paraId="5C17FDC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134E8B">
      <w:pPr>
        <w:pStyle w:val="a8"/>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134E8B">
      <w:pPr>
        <w:pStyle w:val="a8"/>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134E8B">
      <w:pPr>
        <w:pStyle w:val="a8"/>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rPr>
      </w:pPr>
    </w:p>
    <w:p w14:paraId="59A22C7D" w14:textId="77777777"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134E8B">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134E8B">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134E8B">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25F4BC9A" w14:textId="77777777" w:rsidR="007E3B5A" w:rsidRPr="00FF430B" w:rsidRDefault="007E3B5A" w:rsidP="007E3B5A">
      <w:pPr>
        <w:jc w:val="right"/>
        <w:rPr>
          <w:noProof w:val="0"/>
          <w:sz w:val="22"/>
          <w:szCs w:val="22"/>
        </w:rPr>
      </w:pPr>
      <w:r w:rsidRPr="00FF430B">
        <w:rPr>
          <w:noProof w:val="0"/>
        </w:rPr>
        <w:t>Anexa nr.</w:t>
      </w:r>
      <w:r>
        <w:rPr>
          <w:noProof w:val="0"/>
        </w:rPr>
        <w:t xml:space="preserve"> </w:t>
      </w:r>
      <w:r w:rsidRPr="00FF430B">
        <w:rPr>
          <w:noProof w:val="0"/>
        </w:rPr>
        <w:t>16</w:t>
      </w:r>
    </w:p>
    <w:p w14:paraId="38F4337E" w14:textId="77777777" w:rsidR="007E3B5A" w:rsidRPr="00FF430B" w:rsidRDefault="007E3B5A" w:rsidP="007E3B5A">
      <w:pPr>
        <w:jc w:val="right"/>
        <w:rPr>
          <w:noProof w:val="0"/>
        </w:rPr>
      </w:pPr>
      <w:r w:rsidRPr="00FF430B">
        <w:rPr>
          <w:noProof w:val="0"/>
        </w:rPr>
        <w:t>la Documentația standard nr._____</w:t>
      </w:r>
    </w:p>
    <w:p w14:paraId="0B68308F" w14:textId="77777777" w:rsidR="007E3B5A" w:rsidRPr="00FF430B" w:rsidRDefault="007E3B5A" w:rsidP="007E3B5A">
      <w:pPr>
        <w:jc w:val="right"/>
        <w:rPr>
          <w:noProof w:val="0"/>
        </w:rPr>
      </w:pPr>
      <w:r w:rsidRPr="00FF430B">
        <w:rPr>
          <w:noProof w:val="0"/>
        </w:rPr>
        <w:t>din “____” ________ 20___</w:t>
      </w:r>
    </w:p>
    <w:p w14:paraId="371B91E0" w14:textId="77777777" w:rsidR="007E3B5A" w:rsidRPr="00FF430B" w:rsidRDefault="007E3B5A" w:rsidP="007E3B5A">
      <w:pPr>
        <w:spacing w:line="276" w:lineRule="auto"/>
        <w:jc w:val="center"/>
        <w:rPr>
          <w:rFonts w:eastAsia="PMingLiU"/>
          <w:b/>
          <w:lang w:eastAsia="zh-CN"/>
        </w:rPr>
      </w:pPr>
    </w:p>
    <w:p w14:paraId="37B8137F" w14:textId="77777777" w:rsidR="007E3B5A" w:rsidRPr="00FF430B" w:rsidRDefault="007E3B5A" w:rsidP="007E3B5A">
      <w:pPr>
        <w:spacing w:line="276" w:lineRule="auto"/>
        <w:jc w:val="center"/>
        <w:rPr>
          <w:rFonts w:eastAsia="PMingLiU"/>
          <w:b/>
          <w:lang w:eastAsia="zh-CN"/>
        </w:rPr>
      </w:pPr>
    </w:p>
    <w:p w14:paraId="2BD0AFCD" w14:textId="77777777" w:rsidR="007E3B5A" w:rsidRPr="00FF430B" w:rsidRDefault="007E3B5A" w:rsidP="007E3B5A">
      <w:pPr>
        <w:spacing w:line="276" w:lineRule="auto"/>
        <w:jc w:val="center"/>
        <w:rPr>
          <w:rFonts w:eastAsia="PMingLiU"/>
          <w:b/>
          <w:lang w:eastAsia="zh-CN"/>
        </w:rPr>
      </w:pPr>
    </w:p>
    <w:p w14:paraId="7FF51BF1" w14:textId="77777777" w:rsidR="007E3B5A" w:rsidRPr="00FF430B" w:rsidRDefault="007E3B5A" w:rsidP="007E3B5A">
      <w:pPr>
        <w:spacing w:line="276" w:lineRule="auto"/>
        <w:jc w:val="center"/>
        <w:rPr>
          <w:rFonts w:eastAsia="PMingLiU"/>
          <w:b/>
          <w:noProof w:val="0"/>
          <w:lang w:eastAsia="zh-CN"/>
        </w:rPr>
      </w:pPr>
    </w:p>
    <w:p w14:paraId="793DEFE6" w14:textId="77777777" w:rsidR="007E3B5A" w:rsidRPr="00FF430B" w:rsidRDefault="007E3B5A" w:rsidP="007E3B5A">
      <w:pPr>
        <w:jc w:val="center"/>
        <w:rPr>
          <w:rFonts w:eastAsia="SimSun"/>
          <w:b/>
          <w:bCs/>
          <w:iCs/>
          <w:lang w:eastAsia="zh-CN"/>
        </w:rPr>
      </w:pPr>
      <w:r w:rsidRPr="00FF430B">
        <w:rPr>
          <w:rFonts w:eastAsia="SimSun"/>
          <w:b/>
          <w:bCs/>
          <w:iCs/>
          <w:lang w:eastAsia="zh-CN"/>
        </w:rPr>
        <w:t>LISTA SUBCONTRACTANȚILOR</w:t>
      </w:r>
    </w:p>
    <w:p w14:paraId="5829346D" w14:textId="77777777" w:rsidR="007E3B5A" w:rsidRPr="00FF430B" w:rsidRDefault="007E3B5A" w:rsidP="007E3B5A">
      <w:pPr>
        <w:jc w:val="center"/>
        <w:rPr>
          <w:rFonts w:eastAsia="SimSun"/>
          <w:b/>
          <w:bCs/>
          <w:iCs/>
          <w:lang w:eastAsia="zh-CN"/>
        </w:rPr>
      </w:pPr>
      <w:r w:rsidRPr="00FF430B">
        <w:rPr>
          <w:rFonts w:eastAsia="SimSun"/>
          <w:b/>
          <w:bCs/>
          <w:iCs/>
          <w:lang w:eastAsia="zh-CN"/>
        </w:rPr>
        <w:t>ŞI PARTEA/PĂRŢILE DIN CONTRACT CARE SUNT</w:t>
      </w:r>
    </w:p>
    <w:p w14:paraId="3FCD2CC3" w14:textId="77777777" w:rsidR="007E3B5A" w:rsidRPr="00FF430B" w:rsidRDefault="007E3B5A" w:rsidP="007E3B5A">
      <w:pPr>
        <w:jc w:val="center"/>
        <w:rPr>
          <w:rFonts w:eastAsia="SimSun"/>
          <w:b/>
          <w:bCs/>
          <w:iCs/>
          <w:lang w:eastAsia="zh-CN"/>
        </w:rPr>
      </w:pPr>
      <w:r w:rsidRPr="00FF430B">
        <w:rPr>
          <w:rFonts w:eastAsia="SimSun"/>
          <w:b/>
          <w:bCs/>
          <w:iCs/>
          <w:lang w:eastAsia="zh-CN"/>
        </w:rPr>
        <w:t>ÎNDEPLINITE DE ACEŞTIA</w:t>
      </w:r>
    </w:p>
    <w:p w14:paraId="3D3B15A6" w14:textId="77777777" w:rsidR="007E3B5A" w:rsidRPr="00FF430B" w:rsidRDefault="007E3B5A" w:rsidP="007E3B5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7E3B5A" w:rsidRPr="00EC30C2" w14:paraId="0FBB0F7F" w14:textId="77777777" w:rsidTr="00317ECA">
        <w:trPr>
          <w:cantSplit/>
          <w:trHeight w:val="920"/>
        </w:trPr>
        <w:tc>
          <w:tcPr>
            <w:tcW w:w="0" w:type="auto"/>
            <w:vAlign w:val="center"/>
          </w:tcPr>
          <w:p w14:paraId="1EBA4EDC" w14:textId="77777777" w:rsidR="007E3B5A" w:rsidRPr="00FF430B" w:rsidRDefault="007E3B5A" w:rsidP="00317ECA">
            <w:pPr>
              <w:tabs>
                <w:tab w:val="left" w:pos="567"/>
              </w:tabs>
              <w:jc w:val="both"/>
              <w:rPr>
                <w:b/>
              </w:rPr>
            </w:pPr>
            <w:r w:rsidRPr="00FF430B">
              <w:rPr>
                <w:b/>
              </w:rPr>
              <w:t>Nr. d/o</w:t>
            </w:r>
          </w:p>
        </w:tc>
        <w:tc>
          <w:tcPr>
            <w:tcW w:w="3126" w:type="dxa"/>
            <w:vAlign w:val="center"/>
          </w:tcPr>
          <w:p w14:paraId="6C700152" w14:textId="77777777" w:rsidR="007E3B5A" w:rsidRPr="00FF430B" w:rsidRDefault="007E3B5A" w:rsidP="00317ECA">
            <w:pPr>
              <w:jc w:val="center"/>
              <w:rPr>
                <w:b/>
              </w:rPr>
            </w:pPr>
            <w:r w:rsidRPr="00FF430B">
              <w:rPr>
                <w:b/>
              </w:rPr>
              <w:t>Numele şi adresa subantreprenorilor</w:t>
            </w:r>
          </w:p>
        </w:tc>
        <w:tc>
          <w:tcPr>
            <w:tcW w:w="1984" w:type="dxa"/>
            <w:vAlign w:val="center"/>
          </w:tcPr>
          <w:p w14:paraId="1FEF97DC" w14:textId="77777777" w:rsidR="007E3B5A" w:rsidRPr="00FF430B" w:rsidRDefault="007E3B5A" w:rsidP="00317ECA">
            <w:pPr>
              <w:rPr>
                <w:rFonts w:eastAsia="MS Mincho"/>
                <w:b/>
                <w:lang w:eastAsia="zh-CN"/>
              </w:rPr>
            </w:pPr>
            <w:r w:rsidRPr="00FF430B">
              <w:rPr>
                <w:rFonts w:eastAsia="MS Mincho"/>
                <w:b/>
                <w:lang w:eastAsia="zh-CN"/>
              </w:rPr>
              <w:t>Activităţi din contract</w:t>
            </w:r>
          </w:p>
        </w:tc>
        <w:tc>
          <w:tcPr>
            <w:tcW w:w="1443" w:type="dxa"/>
            <w:vAlign w:val="center"/>
          </w:tcPr>
          <w:p w14:paraId="45A18A25" w14:textId="77777777" w:rsidR="007E3B5A" w:rsidRPr="00FF430B" w:rsidRDefault="007E3B5A" w:rsidP="00317ECA">
            <w:pPr>
              <w:rPr>
                <w:rFonts w:eastAsia="MS Mincho"/>
                <w:b/>
                <w:lang w:eastAsia="zh-CN"/>
              </w:rPr>
            </w:pPr>
            <w:r w:rsidRPr="00FF430B">
              <w:rPr>
                <w:rFonts w:eastAsia="MS Mincho"/>
                <w:b/>
                <w:lang w:eastAsia="zh-CN"/>
              </w:rPr>
              <w:t>Valoarea aproximativă</w:t>
            </w:r>
          </w:p>
        </w:tc>
        <w:tc>
          <w:tcPr>
            <w:tcW w:w="0" w:type="auto"/>
            <w:vAlign w:val="center"/>
          </w:tcPr>
          <w:p w14:paraId="613D8242" w14:textId="77777777" w:rsidR="007E3B5A" w:rsidRPr="00FF430B" w:rsidRDefault="007E3B5A" w:rsidP="00317ECA">
            <w:pPr>
              <w:rPr>
                <w:rFonts w:eastAsia="MS Mincho"/>
                <w:b/>
                <w:lang w:eastAsia="zh-CN"/>
              </w:rPr>
            </w:pPr>
            <w:r w:rsidRPr="00FF430B">
              <w:rPr>
                <w:rFonts w:eastAsia="MS Mincho"/>
                <w:b/>
                <w:lang w:eastAsia="zh-CN"/>
              </w:rPr>
              <w:t>% din valoarea contractului</w:t>
            </w:r>
          </w:p>
        </w:tc>
      </w:tr>
      <w:tr w:rsidR="007E3B5A" w:rsidRPr="00EC30C2" w14:paraId="57A13C77" w14:textId="77777777" w:rsidTr="00317ECA">
        <w:trPr>
          <w:trHeight w:val="175"/>
        </w:trPr>
        <w:tc>
          <w:tcPr>
            <w:tcW w:w="0" w:type="auto"/>
          </w:tcPr>
          <w:p w14:paraId="164E35BC" w14:textId="77777777" w:rsidR="007E3B5A" w:rsidRPr="00FF430B" w:rsidRDefault="007E3B5A" w:rsidP="00317ECA">
            <w:pPr>
              <w:tabs>
                <w:tab w:val="left" w:pos="567"/>
              </w:tabs>
              <w:jc w:val="both"/>
            </w:pPr>
            <w:r w:rsidRPr="00FF430B">
              <w:t>1.</w:t>
            </w:r>
          </w:p>
        </w:tc>
        <w:tc>
          <w:tcPr>
            <w:tcW w:w="3126" w:type="dxa"/>
          </w:tcPr>
          <w:p w14:paraId="5170226C" w14:textId="77777777" w:rsidR="007E3B5A" w:rsidRPr="00FF430B" w:rsidRDefault="007E3B5A" w:rsidP="00317ECA">
            <w:pPr>
              <w:keepNext/>
              <w:keepLines/>
              <w:tabs>
                <w:tab w:val="left" w:pos="567"/>
              </w:tabs>
              <w:spacing w:before="200"/>
              <w:jc w:val="both"/>
              <w:outlineLvl w:val="2"/>
            </w:pPr>
          </w:p>
        </w:tc>
        <w:tc>
          <w:tcPr>
            <w:tcW w:w="1984" w:type="dxa"/>
          </w:tcPr>
          <w:p w14:paraId="55E55AC1" w14:textId="77777777" w:rsidR="007E3B5A" w:rsidRPr="00FF430B" w:rsidRDefault="007E3B5A" w:rsidP="00317ECA">
            <w:pPr>
              <w:keepNext/>
              <w:keepLines/>
              <w:tabs>
                <w:tab w:val="left" w:pos="567"/>
              </w:tabs>
              <w:spacing w:before="200"/>
              <w:jc w:val="both"/>
              <w:outlineLvl w:val="2"/>
            </w:pPr>
          </w:p>
        </w:tc>
        <w:tc>
          <w:tcPr>
            <w:tcW w:w="1443" w:type="dxa"/>
          </w:tcPr>
          <w:p w14:paraId="5AD78FEE" w14:textId="77777777" w:rsidR="007E3B5A" w:rsidRPr="00FF430B" w:rsidRDefault="007E3B5A" w:rsidP="00317ECA">
            <w:pPr>
              <w:keepNext/>
              <w:keepLines/>
              <w:tabs>
                <w:tab w:val="left" w:pos="567"/>
              </w:tabs>
              <w:spacing w:before="200"/>
              <w:jc w:val="both"/>
              <w:outlineLvl w:val="2"/>
            </w:pPr>
          </w:p>
        </w:tc>
        <w:tc>
          <w:tcPr>
            <w:tcW w:w="0" w:type="auto"/>
          </w:tcPr>
          <w:p w14:paraId="1AB973EE" w14:textId="77777777" w:rsidR="007E3B5A" w:rsidRPr="00FF430B" w:rsidRDefault="007E3B5A" w:rsidP="00317ECA">
            <w:pPr>
              <w:keepNext/>
              <w:keepLines/>
              <w:tabs>
                <w:tab w:val="left" w:pos="567"/>
              </w:tabs>
              <w:spacing w:before="200"/>
              <w:jc w:val="both"/>
              <w:outlineLvl w:val="2"/>
            </w:pPr>
          </w:p>
        </w:tc>
      </w:tr>
      <w:tr w:rsidR="007E3B5A" w:rsidRPr="00EC30C2" w14:paraId="10B65430" w14:textId="77777777" w:rsidTr="00317ECA">
        <w:trPr>
          <w:trHeight w:val="337"/>
        </w:trPr>
        <w:tc>
          <w:tcPr>
            <w:tcW w:w="0" w:type="auto"/>
          </w:tcPr>
          <w:p w14:paraId="5F997440" w14:textId="77777777" w:rsidR="007E3B5A" w:rsidRPr="00FF430B" w:rsidRDefault="007E3B5A" w:rsidP="00317ECA">
            <w:pPr>
              <w:tabs>
                <w:tab w:val="left" w:pos="567"/>
              </w:tabs>
              <w:jc w:val="both"/>
            </w:pPr>
            <w:r w:rsidRPr="00FF430B">
              <w:t>2.</w:t>
            </w:r>
          </w:p>
        </w:tc>
        <w:tc>
          <w:tcPr>
            <w:tcW w:w="3126" w:type="dxa"/>
          </w:tcPr>
          <w:p w14:paraId="1D0D9EFB" w14:textId="77777777" w:rsidR="007E3B5A" w:rsidRPr="00FF430B" w:rsidRDefault="007E3B5A" w:rsidP="00317ECA">
            <w:pPr>
              <w:keepNext/>
              <w:keepLines/>
              <w:tabs>
                <w:tab w:val="left" w:pos="567"/>
              </w:tabs>
              <w:spacing w:before="200"/>
              <w:jc w:val="both"/>
              <w:outlineLvl w:val="2"/>
            </w:pPr>
          </w:p>
        </w:tc>
        <w:tc>
          <w:tcPr>
            <w:tcW w:w="1984" w:type="dxa"/>
          </w:tcPr>
          <w:p w14:paraId="2E98D3F5" w14:textId="77777777" w:rsidR="007E3B5A" w:rsidRPr="00FF430B" w:rsidRDefault="007E3B5A" w:rsidP="00317ECA">
            <w:pPr>
              <w:keepNext/>
              <w:keepLines/>
              <w:tabs>
                <w:tab w:val="left" w:pos="567"/>
              </w:tabs>
              <w:spacing w:before="200"/>
              <w:jc w:val="both"/>
              <w:outlineLvl w:val="2"/>
            </w:pPr>
          </w:p>
        </w:tc>
        <w:tc>
          <w:tcPr>
            <w:tcW w:w="1443" w:type="dxa"/>
          </w:tcPr>
          <w:p w14:paraId="38083080" w14:textId="77777777" w:rsidR="007E3B5A" w:rsidRPr="00FF430B" w:rsidRDefault="007E3B5A" w:rsidP="00317ECA">
            <w:pPr>
              <w:keepNext/>
              <w:keepLines/>
              <w:tabs>
                <w:tab w:val="left" w:pos="567"/>
              </w:tabs>
              <w:spacing w:before="200"/>
              <w:jc w:val="both"/>
              <w:outlineLvl w:val="2"/>
            </w:pPr>
          </w:p>
        </w:tc>
        <w:tc>
          <w:tcPr>
            <w:tcW w:w="0" w:type="auto"/>
          </w:tcPr>
          <w:p w14:paraId="2D3977D1" w14:textId="77777777" w:rsidR="007E3B5A" w:rsidRPr="00FF430B" w:rsidRDefault="007E3B5A" w:rsidP="00317ECA">
            <w:pPr>
              <w:keepNext/>
              <w:keepLines/>
              <w:tabs>
                <w:tab w:val="left" w:pos="567"/>
              </w:tabs>
              <w:spacing w:before="200"/>
              <w:jc w:val="both"/>
              <w:outlineLvl w:val="2"/>
            </w:pPr>
          </w:p>
        </w:tc>
      </w:tr>
      <w:tr w:rsidR="007E3B5A" w:rsidRPr="00EC30C2" w14:paraId="58DC2B14" w14:textId="77777777" w:rsidTr="00317ECA">
        <w:trPr>
          <w:trHeight w:val="181"/>
        </w:trPr>
        <w:tc>
          <w:tcPr>
            <w:tcW w:w="0" w:type="auto"/>
          </w:tcPr>
          <w:p w14:paraId="3DC85EF3" w14:textId="77777777" w:rsidR="007E3B5A" w:rsidRPr="00FF430B" w:rsidRDefault="007E3B5A" w:rsidP="00317ECA">
            <w:pPr>
              <w:tabs>
                <w:tab w:val="left" w:pos="567"/>
              </w:tabs>
              <w:jc w:val="both"/>
            </w:pPr>
            <w:r w:rsidRPr="00FF430B">
              <w:t>3.</w:t>
            </w:r>
          </w:p>
        </w:tc>
        <w:tc>
          <w:tcPr>
            <w:tcW w:w="3126" w:type="dxa"/>
          </w:tcPr>
          <w:p w14:paraId="4AEF5BE1" w14:textId="77777777" w:rsidR="007E3B5A" w:rsidRPr="00FF430B" w:rsidRDefault="007E3B5A" w:rsidP="00317ECA">
            <w:pPr>
              <w:keepNext/>
              <w:keepLines/>
              <w:tabs>
                <w:tab w:val="left" w:pos="567"/>
              </w:tabs>
              <w:spacing w:before="200"/>
              <w:jc w:val="both"/>
              <w:outlineLvl w:val="2"/>
            </w:pPr>
          </w:p>
        </w:tc>
        <w:tc>
          <w:tcPr>
            <w:tcW w:w="1984" w:type="dxa"/>
          </w:tcPr>
          <w:p w14:paraId="5BA4AB24" w14:textId="77777777" w:rsidR="007E3B5A" w:rsidRPr="00FF430B" w:rsidRDefault="007E3B5A" w:rsidP="00317ECA">
            <w:pPr>
              <w:keepNext/>
              <w:keepLines/>
              <w:tabs>
                <w:tab w:val="left" w:pos="567"/>
              </w:tabs>
              <w:spacing w:before="200"/>
              <w:jc w:val="both"/>
              <w:outlineLvl w:val="2"/>
            </w:pPr>
          </w:p>
        </w:tc>
        <w:tc>
          <w:tcPr>
            <w:tcW w:w="1443" w:type="dxa"/>
          </w:tcPr>
          <w:p w14:paraId="57466D34" w14:textId="77777777" w:rsidR="007E3B5A" w:rsidRPr="00FF430B" w:rsidRDefault="007E3B5A" w:rsidP="00317ECA">
            <w:pPr>
              <w:keepNext/>
              <w:keepLines/>
              <w:tabs>
                <w:tab w:val="left" w:pos="567"/>
              </w:tabs>
              <w:spacing w:before="200"/>
              <w:jc w:val="both"/>
              <w:outlineLvl w:val="2"/>
            </w:pPr>
          </w:p>
        </w:tc>
        <w:tc>
          <w:tcPr>
            <w:tcW w:w="0" w:type="auto"/>
          </w:tcPr>
          <w:p w14:paraId="43D837A9" w14:textId="77777777" w:rsidR="007E3B5A" w:rsidRPr="00FF430B" w:rsidRDefault="007E3B5A" w:rsidP="00317ECA">
            <w:pPr>
              <w:keepNext/>
              <w:keepLines/>
              <w:tabs>
                <w:tab w:val="left" w:pos="567"/>
              </w:tabs>
              <w:spacing w:before="200"/>
              <w:jc w:val="both"/>
              <w:outlineLvl w:val="2"/>
            </w:pPr>
          </w:p>
        </w:tc>
      </w:tr>
      <w:tr w:rsidR="007E3B5A" w:rsidRPr="00EC30C2" w14:paraId="36443BFA" w14:textId="77777777" w:rsidTr="00317ECA">
        <w:trPr>
          <w:trHeight w:val="181"/>
        </w:trPr>
        <w:tc>
          <w:tcPr>
            <w:tcW w:w="0" w:type="auto"/>
          </w:tcPr>
          <w:p w14:paraId="116D928F" w14:textId="77777777" w:rsidR="007E3B5A" w:rsidRPr="00FF430B" w:rsidRDefault="007E3B5A" w:rsidP="00317ECA">
            <w:pPr>
              <w:tabs>
                <w:tab w:val="left" w:pos="567"/>
              </w:tabs>
              <w:jc w:val="both"/>
            </w:pPr>
            <w:r w:rsidRPr="00FF430B">
              <w:t>4.</w:t>
            </w:r>
          </w:p>
        </w:tc>
        <w:tc>
          <w:tcPr>
            <w:tcW w:w="3126" w:type="dxa"/>
          </w:tcPr>
          <w:p w14:paraId="339C27D4" w14:textId="77777777" w:rsidR="007E3B5A" w:rsidRPr="00FF430B" w:rsidRDefault="007E3B5A" w:rsidP="00317ECA">
            <w:pPr>
              <w:keepNext/>
              <w:keepLines/>
              <w:tabs>
                <w:tab w:val="left" w:pos="567"/>
              </w:tabs>
              <w:spacing w:before="200"/>
              <w:jc w:val="both"/>
              <w:outlineLvl w:val="2"/>
            </w:pPr>
          </w:p>
        </w:tc>
        <w:tc>
          <w:tcPr>
            <w:tcW w:w="1984" w:type="dxa"/>
          </w:tcPr>
          <w:p w14:paraId="08B0CC7B" w14:textId="77777777" w:rsidR="007E3B5A" w:rsidRPr="00FF430B" w:rsidRDefault="007E3B5A" w:rsidP="00317ECA">
            <w:pPr>
              <w:keepNext/>
              <w:keepLines/>
              <w:tabs>
                <w:tab w:val="left" w:pos="567"/>
              </w:tabs>
              <w:spacing w:before="200"/>
              <w:jc w:val="both"/>
              <w:outlineLvl w:val="2"/>
            </w:pPr>
          </w:p>
        </w:tc>
        <w:tc>
          <w:tcPr>
            <w:tcW w:w="1443" w:type="dxa"/>
          </w:tcPr>
          <w:p w14:paraId="01A143B5" w14:textId="77777777" w:rsidR="007E3B5A" w:rsidRPr="00FF430B" w:rsidRDefault="007E3B5A" w:rsidP="00317ECA">
            <w:pPr>
              <w:keepNext/>
              <w:keepLines/>
              <w:tabs>
                <w:tab w:val="left" w:pos="567"/>
              </w:tabs>
              <w:spacing w:before="200"/>
              <w:jc w:val="both"/>
              <w:outlineLvl w:val="2"/>
            </w:pPr>
          </w:p>
        </w:tc>
        <w:tc>
          <w:tcPr>
            <w:tcW w:w="0" w:type="auto"/>
          </w:tcPr>
          <w:p w14:paraId="22AF3300" w14:textId="77777777" w:rsidR="007E3B5A" w:rsidRPr="00FF430B" w:rsidRDefault="007E3B5A" w:rsidP="00317ECA">
            <w:pPr>
              <w:keepNext/>
              <w:keepLines/>
              <w:tabs>
                <w:tab w:val="left" w:pos="567"/>
              </w:tabs>
              <w:spacing w:before="200"/>
              <w:jc w:val="both"/>
              <w:outlineLvl w:val="2"/>
            </w:pPr>
          </w:p>
        </w:tc>
      </w:tr>
      <w:tr w:rsidR="007E3B5A" w:rsidRPr="00EC30C2" w14:paraId="734ADD76" w14:textId="77777777" w:rsidTr="00317ECA">
        <w:trPr>
          <w:trHeight w:val="181"/>
        </w:trPr>
        <w:tc>
          <w:tcPr>
            <w:tcW w:w="0" w:type="auto"/>
          </w:tcPr>
          <w:p w14:paraId="72BDB4E8" w14:textId="77777777" w:rsidR="007E3B5A" w:rsidRPr="00FF430B" w:rsidRDefault="007E3B5A" w:rsidP="00317ECA">
            <w:pPr>
              <w:keepNext/>
              <w:keepLines/>
              <w:tabs>
                <w:tab w:val="left" w:pos="567"/>
              </w:tabs>
              <w:spacing w:before="200"/>
              <w:jc w:val="both"/>
              <w:outlineLvl w:val="2"/>
            </w:pPr>
          </w:p>
        </w:tc>
        <w:tc>
          <w:tcPr>
            <w:tcW w:w="3126" w:type="dxa"/>
          </w:tcPr>
          <w:p w14:paraId="72D20A96" w14:textId="77777777" w:rsidR="007E3B5A" w:rsidRPr="00FF430B" w:rsidRDefault="007E3B5A" w:rsidP="00317ECA">
            <w:pPr>
              <w:keepNext/>
              <w:keepLines/>
              <w:tabs>
                <w:tab w:val="left" w:pos="567"/>
              </w:tabs>
              <w:spacing w:before="200"/>
              <w:jc w:val="both"/>
              <w:outlineLvl w:val="2"/>
            </w:pPr>
          </w:p>
        </w:tc>
        <w:tc>
          <w:tcPr>
            <w:tcW w:w="1984" w:type="dxa"/>
          </w:tcPr>
          <w:p w14:paraId="7EED0251" w14:textId="77777777" w:rsidR="007E3B5A" w:rsidRPr="00FF430B" w:rsidRDefault="007E3B5A" w:rsidP="00317ECA">
            <w:pPr>
              <w:keepNext/>
              <w:keepLines/>
              <w:tabs>
                <w:tab w:val="left" w:pos="567"/>
              </w:tabs>
              <w:spacing w:before="200"/>
              <w:jc w:val="both"/>
              <w:outlineLvl w:val="2"/>
            </w:pPr>
          </w:p>
        </w:tc>
        <w:tc>
          <w:tcPr>
            <w:tcW w:w="1443" w:type="dxa"/>
          </w:tcPr>
          <w:p w14:paraId="657ED7EE" w14:textId="77777777" w:rsidR="007E3B5A" w:rsidRPr="00FF430B" w:rsidRDefault="007E3B5A" w:rsidP="00317ECA">
            <w:pPr>
              <w:keepNext/>
              <w:keepLines/>
              <w:tabs>
                <w:tab w:val="left" w:pos="567"/>
              </w:tabs>
              <w:spacing w:before="200"/>
              <w:jc w:val="both"/>
              <w:outlineLvl w:val="2"/>
            </w:pPr>
          </w:p>
        </w:tc>
        <w:tc>
          <w:tcPr>
            <w:tcW w:w="0" w:type="auto"/>
          </w:tcPr>
          <w:p w14:paraId="4E2EC510" w14:textId="77777777" w:rsidR="007E3B5A" w:rsidRPr="00FF430B" w:rsidRDefault="007E3B5A" w:rsidP="00317ECA">
            <w:pPr>
              <w:keepNext/>
              <w:keepLines/>
              <w:tabs>
                <w:tab w:val="left" w:pos="567"/>
              </w:tabs>
              <w:spacing w:before="200"/>
              <w:jc w:val="both"/>
              <w:outlineLvl w:val="2"/>
            </w:pPr>
          </w:p>
        </w:tc>
      </w:tr>
    </w:tbl>
    <w:p w14:paraId="1A1EF23A" w14:textId="77777777" w:rsidR="007E3B5A" w:rsidRPr="00FF430B" w:rsidRDefault="007E3B5A" w:rsidP="007E3B5A">
      <w:pPr>
        <w:jc w:val="both"/>
        <w:rPr>
          <w:rFonts w:eastAsia="PMingLiU"/>
          <w:lang w:eastAsia="zh-CN"/>
        </w:rPr>
      </w:pPr>
    </w:p>
    <w:p w14:paraId="303F6660" w14:textId="77777777" w:rsidR="007E3B5A" w:rsidRPr="00FF430B" w:rsidRDefault="007E3B5A" w:rsidP="007E3B5A">
      <w:pPr>
        <w:jc w:val="both"/>
        <w:rPr>
          <w:rFonts w:eastAsia="PMingLiU"/>
          <w:lang w:eastAsia="zh-CN"/>
        </w:rPr>
      </w:pPr>
      <w:r w:rsidRPr="00FF430B">
        <w:rPr>
          <w:rFonts w:eastAsia="PMingLiU"/>
          <w:lang w:eastAsia="zh-CN"/>
        </w:rPr>
        <w:t>Semnat: ______________________________________</w:t>
      </w:r>
    </w:p>
    <w:p w14:paraId="0B473969" w14:textId="77777777" w:rsidR="007E3B5A" w:rsidRPr="00FF430B" w:rsidRDefault="007E3B5A" w:rsidP="007E3B5A">
      <w:pPr>
        <w:jc w:val="both"/>
        <w:rPr>
          <w:rFonts w:eastAsia="PMingLiU"/>
          <w:lang w:eastAsia="zh-CN"/>
        </w:rPr>
      </w:pPr>
      <w:r w:rsidRPr="00FF430B">
        <w:rPr>
          <w:rFonts w:eastAsia="PMingLiU"/>
          <w:lang w:eastAsia="zh-CN"/>
        </w:rPr>
        <w:t>Nume: _______________________________________</w:t>
      </w:r>
    </w:p>
    <w:p w14:paraId="46721E07" w14:textId="77777777" w:rsidR="007E3B5A" w:rsidRPr="00FF430B" w:rsidRDefault="007E3B5A" w:rsidP="007E3B5A">
      <w:pPr>
        <w:jc w:val="both"/>
        <w:rPr>
          <w:rFonts w:eastAsia="PMingLiU"/>
          <w:lang w:eastAsia="zh-CN"/>
        </w:rPr>
      </w:pPr>
      <w:r w:rsidRPr="00FF430B">
        <w:rPr>
          <w:rFonts w:eastAsia="PMingLiU"/>
          <w:lang w:eastAsia="zh-CN"/>
        </w:rPr>
        <w:t>Funcţia în cadrul întreprinderii: _________________________</w:t>
      </w:r>
    </w:p>
    <w:p w14:paraId="22F6C4D1" w14:textId="77777777" w:rsidR="007E3B5A" w:rsidRPr="00FF430B" w:rsidRDefault="007E3B5A" w:rsidP="007E3B5A">
      <w:pPr>
        <w:jc w:val="both"/>
        <w:rPr>
          <w:rFonts w:eastAsia="PMingLiU"/>
          <w:lang w:eastAsia="zh-CN"/>
        </w:rPr>
      </w:pPr>
      <w:r w:rsidRPr="00FF430B">
        <w:rPr>
          <w:rFonts w:eastAsia="PMingLiU"/>
          <w:lang w:eastAsia="zh-CN"/>
        </w:rPr>
        <w:t>Denumirea întreprinderii: ______________________________</w:t>
      </w:r>
    </w:p>
    <w:p w14:paraId="6FE94A55" w14:textId="77777777" w:rsidR="007E3B5A" w:rsidRDefault="007E3B5A" w:rsidP="007E3B5A">
      <w:pPr>
        <w:rPr>
          <w:rFonts w:eastAsia="PMingLiU"/>
          <w:lang w:eastAsia="zh-CN"/>
        </w:rPr>
      </w:pPr>
    </w:p>
    <w:p w14:paraId="0ACA902B" w14:textId="77777777" w:rsidR="0025249E" w:rsidRPr="00FF430B" w:rsidRDefault="0025249E" w:rsidP="0025249E">
      <w:pPr>
        <w:jc w:val="right"/>
        <w:rPr>
          <w:noProof w:val="0"/>
          <w:sz w:val="22"/>
          <w:szCs w:val="22"/>
        </w:rPr>
      </w:pPr>
      <w:r w:rsidRPr="00FF430B">
        <w:rPr>
          <w:noProof w:val="0"/>
        </w:rPr>
        <w:t>Anexa nr.</w:t>
      </w:r>
      <w:r>
        <w:rPr>
          <w:noProof w:val="0"/>
        </w:rPr>
        <w:t xml:space="preserve"> </w:t>
      </w:r>
      <w:r w:rsidRPr="00FF430B">
        <w:rPr>
          <w:noProof w:val="0"/>
        </w:rPr>
        <w:t>17</w:t>
      </w:r>
    </w:p>
    <w:p w14:paraId="18097446" w14:textId="77777777" w:rsidR="0025249E" w:rsidRPr="00FF430B" w:rsidRDefault="0025249E" w:rsidP="0025249E">
      <w:pPr>
        <w:jc w:val="right"/>
        <w:rPr>
          <w:noProof w:val="0"/>
        </w:rPr>
      </w:pPr>
      <w:r w:rsidRPr="00FF430B">
        <w:rPr>
          <w:noProof w:val="0"/>
        </w:rPr>
        <w:t>la Documentația standard nr._____</w:t>
      </w:r>
    </w:p>
    <w:p w14:paraId="3DBE732D" w14:textId="77777777" w:rsidR="0025249E" w:rsidRPr="00FF430B" w:rsidRDefault="0025249E" w:rsidP="0025249E">
      <w:pPr>
        <w:jc w:val="right"/>
        <w:rPr>
          <w:noProof w:val="0"/>
        </w:rPr>
      </w:pPr>
      <w:r w:rsidRPr="00FF430B">
        <w:rPr>
          <w:noProof w:val="0"/>
        </w:rPr>
        <w:t>din “____” ________ 20___</w:t>
      </w:r>
    </w:p>
    <w:p w14:paraId="4E5565B4" w14:textId="77777777" w:rsidR="0025249E" w:rsidRPr="00FF430B" w:rsidRDefault="0025249E" w:rsidP="0025249E">
      <w:pPr>
        <w:spacing w:after="200" w:line="276" w:lineRule="auto"/>
        <w:jc w:val="center"/>
        <w:rPr>
          <w:rFonts w:eastAsia="PMingLiU"/>
          <w:b/>
          <w:lang w:eastAsia="zh-CN"/>
        </w:rPr>
      </w:pPr>
    </w:p>
    <w:p w14:paraId="3D2B9ADC" w14:textId="77777777" w:rsidR="0025249E" w:rsidRPr="00FF430B" w:rsidRDefault="0025249E" w:rsidP="0025249E">
      <w:pPr>
        <w:spacing w:after="200" w:line="276" w:lineRule="auto"/>
        <w:jc w:val="center"/>
        <w:rPr>
          <w:rFonts w:eastAsia="PMingLiU"/>
          <w:b/>
          <w:lang w:eastAsia="zh-CN"/>
        </w:rPr>
      </w:pPr>
    </w:p>
    <w:p w14:paraId="4CE0B60C" w14:textId="77777777" w:rsidR="0025249E" w:rsidRPr="00FF430B" w:rsidRDefault="0025249E" w:rsidP="0025249E">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63B4D92D" w14:textId="77777777" w:rsidR="0025249E" w:rsidRPr="00FF430B" w:rsidRDefault="0025249E" w:rsidP="0025249E">
      <w:pPr>
        <w:pStyle w:val="a8"/>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2BFC85FD" w14:textId="77777777" w:rsidR="0025249E" w:rsidRPr="00FF430B" w:rsidRDefault="0025249E" w:rsidP="0025249E">
      <w:pPr>
        <w:tabs>
          <w:tab w:val="left" w:pos="567"/>
        </w:tabs>
        <w:jc w:val="both"/>
      </w:pPr>
      <w:r w:rsidRPr="00FF430B">
        <w:t>____________________________________________________________________________</w:t>
      </w:r>
    </w:p>
    <w:p w14:paraId="11AD114E" w14:textId="77777777" w:rsidR="0025249E" w:rsidRPr="00FF430B" w:rsidRDefault="0025249E" w:rsidP="0025249E">
      <w:pPr>
        <w:tabs>
          <w:tab w:val="left" w:pos="567"/>
        </w:tabs>
        <w:jc w:val="center"/>
        <w:rPr>
          <w:b/>
        </w:rPr>
      </w:pPr>
      <w:r w:rsidRPr="00FF430B">
        <w:rPr>
          <w:b/>
        </w:rPr>
        <w:t>(denumirea)</w:t>
      </w:r>
    </w:p>
    <w:p w14:paraId="377DA15F" w14:textId="77777777" w:rsidR="0025249E" w:rsidRPr="00FF430B" w:rsidRDefault="0025249E" w:rsidP="0025249E">
      <w:pPr>
        <w:tabs>
          <w:tab w:val="left" w:pos="567"/>
        </w:tabs>
        <w:jc w:val="both"/>
        <w:rPr>
          <w:u w:val="single"/>
        </w:rPr>
      </w:pPr>
      <w:r w:rsidRPr="00FF430B">
        <w:rPr>
          <w:b/>
        </w:rPr>
        <w:t>1.Părţi contractante</w:t>
      </w:r>
      <w:r w:rsidRPr="00FF430B">
        <w:t xml:space="preserve"> ( agenţi economici)</w:t>
      </w:r>
    </w:p>
    <w:p w14:paraId="69A490A7" w14:textId="77777777" w:rsidR="0025249E" w:rsidRPr="00FF430B" w:rsidRDefault="0025249E" w:rsidP="0025249E">
      <w:pPr>
        <w:numPr>
          <w:ilvl w:val="0"/>
          <w:numId w:val="34"/>
        </w:numPr>
        <w:tabs>
          <w:tab w:val="clear" w:pos="1069"/>
          <w:tab w:val="left" w:pos="567"/>
          <w:tab w:val="left" w:pos="1080"/>
        </w:tabs>
        <w:ind w:left="0" w:firstLine="0"/>
        <w:jc w:val="both"/>
      </w:pPr>
      <w:r w:rsidRPr="00FF430B">
        <w:t>________________________________________________________________________</w:t>
      </w:r>
    </w:p>
    <w:p w14:paraId="694E3A05" w14:textId="77777777" w:rsidR="0025249E" w:rsidRPr="00FF430B" w:rsidRDefault="0025249E" w:rsidP="0025249E">
      <w:pPr>
        <w:numPr>
          <w:ilvl w:val="0"/>
          <w:numId w:val="34"/>
        </w:numPr>
        <w:tabs>
          <w:tab w:val="clear" w:pos="1069"/>
          <w:tab w:val="left" w:pos="567"/>
          <w:tab w:val="left" w:pos="1080"/>
        </w:tabs>
        <w:ind w:left="0" w:firstLine="0"/>
        <w:jc w:val="both"/>
      </w:pPr>
      <w:r w:rsidRPr="00FF430B">
        <w:t>________________________________________________________________________</w:t>
      </w:r>
    </w:p>
    <w:p w14:paraId="7914CC79" w14:textId="77777777" w:rsidR="0025249E" w:rsidRPr="00FF430B" w:rsidRDefault="0025249E" w:rsidP="0025249E">
      <w:pPr>
        <w:numPr>
          <w:ilvl w:val="0"/>
          <w:numId w:val="34"/>
        </w:numPr>
        <w:tabs>
          <w:tab w:val="clear" w:pos="1069"/>
          <w:tab w:val="left" w:pos="567"/>
          <w:tab w:val="left" w:pos="1080"/>
        </w:tabs>
        <w:ind w:left="0" w:firstLine="0"/>
        <w:jc w:val="both"/>
      </w:pPr>
      <w:r w:rsidRPr="00FF430B">
        <w:t>________________________________________________________________________</w:t>
      </w:r>
    </w:p>
    <w:p w14:paraId="2DF5250F" w14:textId="77777777" w:rsidR="0025249E" w:rsidRPr="00FF430B" w:rsidRDefault="0025249E" w:rsidP="0025249E">
      <w:pPr>
        <w:tabs>
          <w:tab w:val="left" w:pos="567"/>
        </w:tabs>
        <w:jc w:val="both"/>
      </w:pPr>
      <w:r w:rsidRPr="00FF430B">
        <w:rPr>
          <w:b/>
        </w:rPr>
        <w:t xml:space="preserve">2. Adrese, telefon, fax </w:t>
      </w:r>
      <w:r w:rsidRPr="00FF430B">
        <w:t xml:space="preserve"> ale partenerilor (părţi contractante):</w:t>
      </w:r>
    </w:p>
    <w:p w14:paraId="309B87E4" w14:textId="77777777" w:rsidR="0025249E" w:rsidRPr="00FF430B" w:rsidRDefault="0025249E" w:rsidP="0025249E">
      <w:pPr>
        <w:pStyle w:val="a"/>
        <w:numPr>
          <w:ilvl w:val="0"/>
          <w:numId w:val="35"/>
        </w:numPr>
        <w:tabs>
          <w:tab w:val="clear" w:pos="1069"/>
          <w:tab w:val="clear" w:pos="1134"/>
          <w:tab w:val="left" w:pos="567"/>
          <w:tab w:val="left" w:pos="1080"/>
        </w:tabs>
        <w:ind w:left="0" w:firstLine="0"/>
        <w:contextualSpacing/>
      </w:pPr>
      <w:r w:rsidRPr="00FF430B">
        <w:t>________________________________________________________________________</w:t>
      </w:r>
    </w:p>
    <w:p w14:paraId="59B90EB1" w14:textId="77777777" w:rsidR="0025249E" w:rsidRPr="00FF430B" w:rsidRDefault="0025249E" w:rsidP="0025249E">
      <w:pPr>
        <w:pStyle w:val="a"/>
        <w:numPr>
          <w:ilvl w:val="0"/>
          <w:numId w:val="35"/>
        </w:numPr>
        <w:tabs>
          <w:tab w:val="clear" w:pos="1069"/>
          <w:tab w:val="clear" w:pos="1134"/>
          <w:tab w:val="left" w:pos="567"/>
          <w:tab w:val="left" w:pos="1080"/>
        </w:tabs>
        <w:ind w:left="0" w:firstLine="0"/>
        <w:contextualSpacing/>
      </w:pPr>
      <w:r w:rsidRPr="00FF430B">
        <w:t>________________________________________________________________________</w:t>
      </w:r>
    </w:p>
    <w:p w14:paraId="2B75867A" w14:textId="77777777" w:rsidR="0025249E" w:rsidRPr="00FF430B" w:rsidRDefault="0025249E" w:rsidP="0025249E">
      <w:pPr>
        <w:pStyle w:val="a"/>
        <w:numPr>
          <w:ilvl w:val="0"/>
          <w:numId w:val="35"/>
        </w:numPr>
        <w:tabs>
          <w:tab w:val="clear" w:pos="1069"/>
          <w:tab w:val="clear" w:pos="1134"/>
          <w:tab w:val="left" w:pos="567"/>
          <w:tab w:val="left" w:pos="1080"/>
        </w:tabs>
        <w:ind w:left="0" w:firstLine="0"/>
        <w:contextualSpacing/>
      </w:pPr>
      <w:r w:rsidRPr="00FF430B">
        <w:t>________________________________________________________________________</w:t>
      </w:r>
    </w:p>
    <w:p w14:paraId="56B4B88E" w14:textId="77777777" w:rsidR="0025249E" w:rsidRPr="00FF430B" w:rsidRDefault="0025249E" w:rsidP="0025249E">
      <w:pPr>
        <w:tabs>
          <w:tab w:val="left" w:pos="567"/>
        </w:tabs>
        <w:jc w:val="both"/>
      </w:pPr>
      <w:r w:rsidRPr="00FF430B">
        <w:rPr>
          <w:b/>
        </w:rPr>
        <w:t>3. Informaţii privind modul de asociere:</w:t>
      </w:r>
    </w:p>
    <w:p w14:paraId="6E190F4D" w14:textId="77777777" w:rsidR="0025249E" w:rsidRPr="00FF430B" w:rsidRDefault="0025249E" w:rsidP="0025249E">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526CF681" w14:textId="77777777" w:rsidR="0025249E" w:rsidRPr="00FF430B" w:rsidRDefault="0025249E" w:rsidP="0025249E">
      <w:pPr>
        <w:tabs>
          <w:tab w:val="left" w:pos="567"/>
        </w:tabs>
        <w:jc w:val="both"/>
      </w:pPr>
      <w:r w:rsidRPr="00FF430B">
        <w:t>b) Locul şi data înregistrării asociaţiei______________________________________________</w:t>
      </w:r>
    </w:p>
    <w:p w14:paraId="3939A4AE" w14:textId="77777777" w:rsidR="0025249E" w:rsidRPr="00FF430B" w:rsidRDefault="0025249E" w:rsidP="0025249E">
      <w:pPr>
        <w:pStyle w:val="a4"/>
        <w:tabs>
          <w:tab w:val="left" w:pos="567"/>
        </w:tabs>
        <w:jc w:val="both"/>
      </w:pPr>
      <w:r w:rsidRPr="00FF430B">
        <w:t>c) Activităţi economice ce se vor realiza în comun ____________________________________</w:t>
      </w:r>
    </w:p>
    <w:p w14:paraId="736F7DAD" w14:textId="77777777" w:rsidR="0025249E" w:rsidRPr="00FF430B" w:rsidRDefault="0025249E" w:rsidP="0025249E">
      <w:pPr>
        <w:tabs>
          <w:tab w:val="left" w:pos="567"/>
        </w:tabs>
        <w:jc w:val="both"/>
      </w:pPr>
      <w:r w:rsidRPr="00FF430B">
        <w:t>_____________________________________________________________________________</w:t>
      </w:r>
    </w:p>
    <w:p w14:paraId="17354738" w14:textId="77777777" w:rsidR="0025249E" w:rsidRPr="00FF430B" w:rsidRDefault="0025249E" w:rsidP="0025249E">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1F9DC13" w14:textId="77777777" w:rsidR="0025249E" w:rsidRPr="00FF430B" w:rsidRDefault="0025249E" w:rsidP="0025249E">
      <w:pPr>
        <w:tabs>
          <w:tab w:val="left" w:pos="567"/>
        </w:tabs>
        <w:jc w:val="both"/>
      </w:pPr>
      <w:r w:rsidRPr="00FF430B">
        <w:t>e) Valoarea  și cota procentuală a lucrărilor executate de fiecare asociat ___________________</w:t>
      </w:r>
    </w:p>
    <w:p w14:paraId="197CAF9A" w14:textId="77777777" w:rsidR="0025249E" w:rsidRPr="00FF430B" w:rsidRDefault="0025249E" w:rsidP="0025249E">
      <w:pPr>
        <w:tabs>
          <w:tab w:val="left" w:pos="567"/>
        </w:tabs>
        <w:jc w:val="both"/>
      </w:pPr>
      <w:r w:rsidRPr="00FF430B">
        <w:t>_____________________________________________________________________________</w:t>
      </w:r>
    </w:p>
    <w:p w14:paraId="5F697398" w14:textId="77777777" w:rsidR="0025249E" w:rsidRPr="00FF430B" w:rsidRDefault="0025249E" w:rsidP="0025249E">
      <w:pPr>
        <w:tabs>
          <w:tab w:val="left" w:pos="567"/>
        </w:tabs>
        <w:jc w:val="both"/>
      </w:pPr>
      <w:r w:rsidRPr="00FF430B">
        <w:t>f) Condiţii de administrare a asociaţiei______________________________________________</w:t>
      </w:r>
    </w:p>
    <w:p w14:paraId="6B848773" w14:textId="77777777" w:rsidR="0025249E" w:rsidRPr="00FF430B" w:rsidRDefault="0025249E" w:rsidP="0025249E">
      <w:pPr>
        <w:tabs>
          <w:tab w:val="left" w:pos="567"/>
        </w:tabs>
        <w:jc w:val="both"/>
      </w:pPr>
      <w:r w:rsidRPr="00FF430B">
        <w:t>g) Modalitatea de împărţire a rezultatelor activităţii economice comune desfăşurate ____________________________________________________________________________</w:t>
      </w:r>
    </w:p>
    <w:p w14:paraId="564D42EF" w14:textId="77777777" w:rsidR="0025249E" w:rsidRPr="00FF430B" w:rsidRDefault="0025249E" w:rsidP="0025249E">
      <w:pPr>
        <w:tabs>
          <w:tab w:val="left" w:pos="567"/>
        </w:tabs>
        <w:jc w:val="both"/>
      </w:pPr>
      <w:r w:rsidRPr="00FF430B">
        <w:t>h) Cauze de încetare a asociaţiei şi modul de împărţire a rezultatelor   lichidării_____________________________________________________________________</w:t>
      </w:r>
    </w:p>
    <w:p w14:paraId="6D0DA3E9" w14:textId="77777777" w:rsidR="0025249E" w:rsidRPr="00FF430B" w:rsidRDefault="0025249E" w:rsidP="0025249E">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3F5620B9" w14:textId="77777777" w:rsidR="0025249E" w:rsidRPr="00FF430B" w:rsidRDefault="0025249E" w:rsidP="0025249E">
      <w:pPr>
        <w:tabs>
          <w:tab w:val="left" w:pos="567"/>
        </w:tabs>
        <w:jc w:val="both"/>
      </w:pPr>
      <w:r w:rsidRPr="00FF430B">
        <w:t>j) Alte cauze__________________________________________________________________</w:t>
      </w:r>
    </w:p>
    <w:p w14:paraId="66323571" w14:textId="77777777" w:rsidR="0025249E" w:rsidRPr="00FF430B" w:rsidRDefault="0025249E" w:rsidP="0025249E">
      <w:pPr>
        <w:jc w:val="both"/>
        <w:rPr>
          <w:rFonts w:eastAsia="PMingLiU"/>
          <w:lang w:eastAsia="zh-CN"/>
        </w:rPr>
      </w:pPr>
    </w:p>
    <w:p w14:paraId="2F3920E5" w14:textId="77777777" w:rsidR="0025249E" w:rsidRPr="00FF430B" w:rsidRDefault="0025249E" w:rsidP="0025249E">
      <w:pPr>
        <w:jc w:val="both"/>
        <w:rPr>
          <w:rFonts w:eastAsia="PMingLiU"/>
          <w:lang w:eastAsia="zh-CN"/>
        </w:rPr>
      </w:pPr>
    </w:p>
    <w:p w14:paraId="3DAFB9CC" w14:textId="77777777" w:rsidR="0025249E" w:rsidRPr="00FF430B" w:rsidRDefault="0025249E" w:rsidP="0025249E">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977A153" w14:textId="77777777" w:rsidR="0025249E" w:rsidRPr="00FF430B" w:rsidRDefault="0025249E" w:rsidP="0025249E">
      <w:pPr>
        <w:jc w:val="both"/>
        <w:rPr>
          <w:rFonts w:eastAsia="PMingLiU"/>
          <w:lang w:eastAsia="zh-CN"/>
        </w:rPr>
      </w:pPr>
      <w:r w:rsidRPr="00FF430B">
        <w:rPr>
          <w:rFonts w:eastAsia="PMingLiU"/>
          <w:lang w:eastAsia="zh-CN"/>
        </w:rPr>
        <w:t>Semnat Liderul Asociației: __________________________</w:t>
      </w:r>
    </w:p>
    <w:p w14:paraId="1D74BB4E" w14:textId="77777777" w:rsidR="0025249E" w:rsidRPr="00FF430B" w:rsidRDefault="0025249E" w:rsidP="0025249E">
      <w:pPr>
        <w:jc w:val="both"/>
        <w:rPr>
          <w:rFonts w:eastAsia="PMingLiU"/>
          <w:lang w:eastAsia="zh-CN"/>
        </w:rPr>
      </w:pPr>
      <w:r w:rsidRPr="00FF430B">
        <w:rPr>
          <w:rFonts w:eastAsia="PMingLiU"/>
          <w:lang w:eastAsia="zh-CN"/>
        </w:rPr>
        <w:t>Nume: __________________________________________</w:t>
      </w:r>
    </w:p>
    <w:p w14:paraId="2242641F" w14:textId="77777777" w:rsidR="0025249E" w:rsidRPr="00FF430B" w:rsidRDefault="0025249E" w:rsidP="0025249E">
      <w:pPr>
        <w:jc w:val="both"/>
        <w:rPr>
          <w:rFonts w:eastAsia="PMingLiU"/>
          <w:lang w:eastAsia="zh-CN"/>
        </w:rPr>
      </w:pPr>
      <w:r w:rsidRPr="00FF430B">
        <w:rPr>
          <w:rFonts w:eastAsia="PMingLiU"/>
          <w:lang w:eastAsia="zh-CN"/>
        </w:rPr>
        <w:t>Funcţia în cadrul întreprinderii: ____________________________</w:t>
      </w:r>
    </w:p>
    <w:p w14:paraId="6807C95C" w14:textId="77777777" w:rsidR="0025249E" w:rsidRPr="00FF430B" w:rsidRDefault="0025249E" w:rsidP="0025249E">
      <w:pPr>
        <w:jc w:val="both"/>
        <w:rPr>
          <w:rFonts w:eastAsia="PMingLiU"/>
          <w:lang w:eastAsia="zh-CN"/>
        </w:rPr>
      </w:pPr>
      <w:r w:rsidRPr="00FF430B">
        <w:rPr>
          <w:rFonts w:eastAsia="PMingLiU"/>
          <w:lang w:eastAsia="zh-CN"/>
        </w:rPr>
        <w:t>Denumirea întreprinderii: _________________________________</w:t>
      </w:r>
    </w:p>
    <w:p w14:paraId="0DC4AEEF" w14:textId="77777777" w:rsidR="0025249E" w:rsidRPr="00FF430B" w:rsidRDefault="0025249E" w:rsidP="0025249E">
      <w:pPr>
        <w:jc w:val="both"/>
        <w:rPr>
          <w:rFonts w:eastAsia="PMingLiU"/>
          <w:lang w:eastAsia="zh-CN"/>
        </w:rPr>
      </w:pPr>
    </w:p>
    <w:p w14:paraId="4D77B880" w14:textId="77777777" w:rsidR="0025249E" w:rsidRPr="00FF430B" w:rsidRDefault="0025249E" w:rsidP="0025249E">
      <w:pPr>
        <w:jc w:val="both"/>
        <w:rPr>
          <w:rFonts w:eastAsia="PMingLiU"/>
          <w:lang w:eastAsia="zh-CN"/>
        </w:rPr>
      </w:pPr>
      <w:r w:rsidRPr="00FF430B">
        <w:rPr>
          <w:rFonts w:eastAsia="PMingLiU"/>
          <w:lang w:eastAsia="zh-CN"/>
        </w:rPr>
        <w:t>Semnat Asociatul secund: __________________________</w:t>
      </w:r>
    </w:p>
    <w:p w14:paraId="04EDF0C1" w14:textId="77777777" w:rsidR="0025249E" w:rsidRPr="00FF430B" w:rsidRDefault="0025249E" w:rsidP="0025249E">
      <w:pPr>
        <w:jc w:val="both"/>
        <w:rPr>
          <w:rFonts w:eastAsia="PMingLiU"/>
          <w:lang w:eastAsia="zh-CN"/>
        </w:rPr>
      </w:pPr>
      <w:r w:rsidRPr="00FF430B">
        <w:rPr>
          <w:rFonts w:eastAsia="PMingLiU"/>
          <w:lang w:eastAsia="zh-CN"/>
        </w:rPr>
        <w:t>Nume: __________________________________________</w:t>
      </w:r>
    </w:p>
    <w:p w14:paraId="3739BEF5" w14:textId="77777777" w:rsidR="0025249E" w:rsidRPr="00FF430B" w:rsidRDefault="0025249E" w:rsidP="0025249E">
      <w:pPr>
        <w:jc w:val="both"/>
        <w:rPr>
          <w:rFonts w:eastAsia="PMingLiU"/>
          <w:lang w:eastAsia="zh-CN"/>
        </w:rPr>
      </w:pPr>
      <w:r w:rsidRPr="00FF430B">
        <w:rPr>
          <w:rFonts w:eastAsia="PMingLiU"/>
          <w:lang w:eastAsia="zh-CN"/>
        </w:rPr>
        <w:t>Funcţia în cadrul întreprinderii: ____________________________</w:t>
      </w:r>
    </w:p>
    <w:p w14:paraId="3D5F823D" w14:textId="77777777" w:rsidR="0025249E" w:rsidRPr="00FF430B" w:rsidRDefault="0025249E" w:rsidP="0025249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141431B5" w14:textId="77777777" w:rsidR="0025249E" w:rsidRPr="00FF430B" w:rsidRDefault="0025249E" w:rsidP="0025249E">
      <w:pPr>
        <w:tabs>
          <w:tab w:val="left" w:pos="567"/>
        </w:tabs>
        <w:jc w:val="both"/>
        <w:rPr>
          <w:rFonts w:eastAsia="PMingLiU"/>
          <w:lang w:eastAsia="zh-CN"/>
        </w:rPr>
      </w:pPr>
    </w:p>
    <w:p w14:paraId="65C3B489" w14:textId="77777777" w:rsidR="0025249E" w:rsidRPr="00FF430B" w:rsidRDefault="0025249E" w:rsidP="0025249E">
      <w:pPr>
        <w:tabs>
          <w:tab w:val="left" w:pos="567"/>
        </w:tabs>
        <w:jc w:val="center"/>
        <w:rPr>
          <w:b/>
          <w:color w:val="000000"/>
          <w:w w:val="90"/>
          <w:sz w:val="28"/>
          <w:szCs w:val="28"/>
        </w:rPr>
      </w:pPr>
    </w:p>
    <w:p w14:paraId="1FF1C60F" w14:textId="77777777" w:rsidR="0025249E" w:rsidRPr="00FF430B" w:rsidRDefault="0025249E" w:rsidP="0025249E">
      <w:pPr>
        <w:tabs>
          <w:tab w:val="left" w:pos="567"/>
        </w:tabs>
        <w:jc w:val="center"/>
        <w:rPr>
          <w:b/>
          <w:color w:val="000000"/>
          <w:w w:val="90"/>
        </w:rPr>
      </w:pPr>
    </w:p>
    <w:p w14:paraId="19480292" w14:textId="77777777" w:rsidR="0025249E" w:rsidRPr="00FF430B" w:rsidRDefault="0025249E" w:rsidP="0025249E">
      <w:pPr>
        <w:tabs>
          <w:tab w:val="left" w:pos="567"/>
        </w:tabs>
        <w:jc w:val="center"/>
        <w:rPr>
          <w:b/>
          <w:color w:val="000000"/>
          <w:w w:val="90"/>
        </w:rPr>
      </w:pPr>
    </w:p>
    <w:p w14:paraId="7A975BB3" w14:textId="77777777" w:rsidR="0025249E" w:rsidRDefault="0025249E" w:rsidP="0025249E">
      <w:pPr>
        <w:tabs>
          <w:tab w:val="left" w:pos="567"/>
        </w:tabs>
        <w:jc w:val="center"/>
        <w:rPr>
          <w:b/>
          <w:color w:val="000000"/>
          <w:w w:val="90"/>
        </w:rPr>
      </w:pPr>
    </w:p>
    <w:p w14:paraId="1BA5D8DE" w14:textId="77777777" w:rsidR="0025249E" w:rsidRDefault="0025249E" w:rsidP="0025249E">
      <w:pPr>
        <w:tabs>
          <w:tab w:val="left" w:pos="567"/>
        </w:tabs>
        <w:jc w:val="center"/>
        <w:rPr>
          <w:b/>
          <w:color w:val="000000"/>
          <w:w w:val="90"/>
        </w:rPr>
      </w:pPr>
    </w:p>
    <w:p w14:paraId="447D736C" w14:textId="77777777" w:rsidR="0025249E" w:rsidRPr="00FF430B" w:rsidRDefault="0025249E" w:rsidP="0025249E">
      <w:pPr>
        <w:tabs>
          <w:tab w:val="left" w:pos="567"/>
        </w:tabs>
        <w:jc w:val="center"/>
        <w:rPr>
          <w:b/>
          <w:color w:val="000000"/>
          <w:w w:val="90"/>
        </w:rPr>
      </w:pPr>
    </w:p>
    <w:p w14:paraId="1BC1C79C" w14:textId="77777777" w:rsidR="0025249E" w:rsidRPr="00FF430B" w:rsidRDefault="0025249E" w:rsidP="0025249E">
      <w:pPr>
        <w:jc w:val="right"/>
        <w:rPr>
          <w:noProof w:val="0"/>
          <w:sz w:val="22"/>
          <w:szCs w:val="22"/>
        </w:rPr>
      </w:pPr>
      <w:r w:rsidRPr="00FF430B">
        <w:rPr>
          <w:noProof w:val="0"/>
        </w:rPr>
        <w:t>Anexa nr.</w:t>
      </w:r>
      <w:r>
        <w:rPr>
          <w:noProof w:val="0"/>
        </w:rPr>
        <w:t xml:space="preserve"> </w:t>
      </w:r>
      <w:r w:rsidRPr="00FF430B">
        <w:rPr>
          <w:noProof w:val="0"/>
        </w:rPr>
        <w:t>18</w:t>
      </w:r>
    </w:p>
    <w:p w14:paraId="7413692F" w14:textId="77777777" w:rsidR="0025249E" w:rsidRPr="00FF430B" w:rsidRDefault="0025249E" w:rsidP="0025249E">
      <w:pPr>
        <w:jc w:val="right"/>
        <w:rPr>
          <w:noProof w:val="0"/>
        </w:rPr>
      </w:pPr>
      <w:r w:rsidRPr="00FF430B">
        <w:rPr>
          <w:noProof w:val="0"/>
        </w:rPr>
        <w:t>la Documentația standard nr._____</w:t>
      </w:r>
    </w:p>
    <w:p w14:paraId="27B73526" w14:textId="77777777" w:rsidR="0025249E" w:rsidRPr="00FF430B" w:rsidRDefault="0025249E" w:rsidP="0025249E">
      <w:pPr>
        <w:jc w:val="right"/>
        <w:rPr>
          <w:noProof w:val="0"/>
        </w:rPr>
      </w:pPr>
      <w:r w:rsidRPr="00FF430B">
        <w:rPr>
          <w:noProof w:val="0"/>
        </w:rPr>
        <w:t>din “____” ________ 20___</w:t>
      </w:r>
    </w:p>
    <w:p w14:paraId="3A7EBD0F" w14:textId="77777777" w:rsidR="0025249E" w:rsidRPr="00FF430B" w:rsidRDefault="0025249E" w:rsidP="0025249E">
      <w:pPr>
        <w:tabs>
          <w:tab w:val="left" w:pos="567"/>
        </w:tabs>
        <w:jc w:val="center"/>
        <w:rPr>
          <w:b/>
          <w:color w:val="000000"/>
          <w:w w:val="90"/>
        </w:rPr>
      </w:pPr>
    </w:p>
    <w:p w14:paraId="2B27C284" w14:textId="77777777" w:rsidR="0025249E" w:rsidRPr="00FF430B" w:rsidRDefault="0025249E" w:rsidP="0025249E">
      <w:pPr>
        <w:tabs>
          <w:tab w:val="left" w:pos="567"/>
        </w:tabs>
        <w:jc w:val="center"/>
        <w:rPr>
          <w:b/>
          <w:color w:val="000000"/>
          <w:w w:val="90"/>
        </w:rPr>
      </w:pPr>
    </w:p>
    <w:p w14:paraId="2F5E022B" w14:textId="77777777" w:rsidR="0025249E" w:rsidRPr="00FF430B" w:rsidRDefault="0025249E" w:rsidP="0025249E">
      <w:pPr>
        <w:tabs>
          <w:tab w:val="left" w:pos="567"/>
        </w:tabs>
        <w:jc w:val="center"/>
        <w:rPr>
          <w:b/>
          <w:color w:val="000000"/>
          <w:w w:val="90"/>
        </w:rPr>
      </w:pPr>
    </w:p>
    <w:p w14:paraId="4485F8A6" w14:textId="77777777" w:rsidR="0025249E" w:rsidRPr="00FF430B" w:rsidRDefault="0025249E" w:rsidP="0025249E">
      <w:pPr>
        <w:pStyle w:val="1"/>
        <w:numPr>
          <w:ilvl w:val="0"/>
          <w:numId w:val="0"/>
        </w:numPr>
        <w:ind w:left="720"/>
      </w:pPr>
      <w:r w:rsidRPr="00FF430B">
        <w:t>ANGAJAMENT TERŢ SUSŢINĂTOR FINANCIAR</w:t>
      </w:r>
    </w:p>
    <w:p w14:paraId="62A0C7A7" w14:textId="77777777" w:rsidR="0025249E" w:rsidRPr="00FF430B" w:rsidRDefault="0025249E" w:rsidP="0025249E">
      <w:pPr>
        <w:tabs>
          <w:tab w:val="left" w:pos="567"/>
        </w:tabs>
        <w:jc w:val="center"/>
        <w:rPr>
          <w:b/>
          <w:color w:val="000000"/>
          <w:w w:val="90"/>
        </w:rPr>
      </w:pPr>
    </w:p>
    <w:p w14:paraId="4D183938" w14:textId="77777777" w:rsidR="0025249E" w:rsidRPr="00FF430B" w:rsidRDefault="0025249E" w:rsidP="0025249E">
      <w:pPr>
        <w:shd w:val="clear" w:color="auto" w:fill="FFFFFF"/>
        <w:jc w:val="both"/>
        <w:rPr>
          <w:b/>
          <w:spacing w:val="-2"/>
        </w:rPr>
      </w:pPr>
      <w:r w:rsidRPr="00FF430B">
        <w:rPr>
          <w:b/>
          <w:spacing w:val="-2"/>
        </w:rPr>
        <w:t>Terţ susţinător financiar</w:t>
      </w:r>
    </w:p>
    <w:p w14:paraId="3557F43C" w14:textId="77777777" w:rsidR="0025249E" w:rsidRPr="00FF430B" w:rsidRDefault="0025249E" w:rsidP="0025249E">
      <w:pPr>
        <w:shd w:val="clear" w:color="auto" w:fill="FFFFFF"/>
        <w:jc w:val="both"/>
      </w:pPr>
      <w:r w:rsidRPr="00FF430B">
        <w:rPr>
          <w:b/>
          <w:spacing w:val="-2"/>
        </w:rPr>
        <w:t>..........................</w:t>
      </w:r>
      <w:r w:rsidRPr="00FF430B">
        <w:t xml:space="preserve">(denumirea)  </w:t>
      </w:r>
    </w:p>
    <w:p w14:paraId="0A4161F0" w14:textId="77777777" w:rsidR="0025249E" w:rsidRPr="00FF430B" w:rsidRDefault="0025249E" w:rsidP="0025249E">
      <w:pPr>
        <w:shd w:val="clear" w:color="auto" w:fill="FFFFFF"/>
        <w:jc w:val="center"/>
        <w:rPr>
          <w:b/>
        </w:rPr>
      </w:pPr>
      <w:r w:rsidRPr="00FF430B">
        <w:rPr>
          <w:b/>
        </w:rPr>
        <w:t>ANGAJAMENT</w:t>
      </w:r>
    </w:p>
    <w:p w14:paraId="0956FA40" w14:textId="77777777" w:rsidR="0025249E" w:rsidRPr="00FF430B" w:rsidRDefault="0025249E" w:rsidP="0025249E">
      <w:pPr>
        <w:shd w:val="clear" w:color="auto" w:fill="FFFFFF"/>
        <w:jc w:val="center"/>
      </w:pPr>
      <w:r w:rsidRPr="00FF430B">
        <w:t xml:space="preserve">privind susţinerea financiară </w:t>
      </w:r>
      <w:r w:rsidRPr="00FF430B">
        <w:rPr>
          <w:spacing w:val="-1"/>
        </w:rPr>
        <w:t>a ofertantului/candidatului\</w:t>
      </w:r>
    </w:p>
    <w:p w14:paraId="68CB165B" w14:textId="77777777" w:rsidR="0025249E" w:rsidRPr="00FF430B" w:rsidRDefault="0025249E" w:rsidP="0025249E">
      <w:pPr>
        <w:shd w:val="clear" w:color="auto" w:fill="FFFFFF"/>
        <w:spacing w:before="504"/>
        <w:jc w:val="both"/>
        <w:rPr>
          <w:spacing w:val="-3"/>
        </w:rPr>
      </w:pPr>
      <w:r w:rsidRPr="00FF430B">
        <w:rPr>
          <w:spacing w:val="-3"/>
        </w:rPr>
        <w:t>Către, ................................................................................................................................................</w:t>
      </w:r>
    </w:p>
    <w:p w14:paraId="5225883C" w14:textId="77777777" w:rsidR="0025249E" w:rsidRPr="00FF430B" w:rsidRDefault="0025249E" w:rsidP="0025249E">
      <w:pPr>
        <w:shd w:val="clear" w:color="auto" w:fill="FFFFFF"/>
        <w:jc w:val="both"/>
        <w:rPr>
          <w:i/>
        </w:rPr>
      </w:pPr>
      <w:r w:rsidRPr="00FF430B">
        <w:rPr>
          <w:i/>
        </w:rPr>
        <w:t xml:space="preserve">                            (denumirea autorităţii contractante şi adresa completă)</w:t>
      </w:r>
    </w:p>
    <w:p w14:paraId="04E84436" w14:textId="77777777" w:rsidR="0025249E" w:rsidRPr="00FF430B" w:rsidRDefault="0025249E" w:rsidP="0025249E">
      <w:pPr>
        <w:shd w:val="clear" w:color="auto" w:fill="FFFFFF"/>
        <w:tabs>
          <w:tab w:val="left" w:leader="dot" w:pos="7166"/>
        </w:tabs>
        <w:jc w:val="both"/>
      </w:pPr>
      <w:r w:rsidRPr="00FF430B">
        <w:t>Cu privire la procedura pentru atribuirea contractului ......................................................................</w:t>
      </w:r>
    </w:p>
    <w:p w14:paraId="5D8D79FF" w14:textId="77777777" w:rsidR="0025249E" w:rsidRPr="00FF430B" w:rsidRDefault="0025249E" w:rsidP="0025249E">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78E1630" w14:textId="77777777" w:rsidR="0025249E" w:rsidRPr="00FF430B" w:rsidRDefault="0025249E" w:rsidP="0025249E">
      <w:pPr>
        <w:shd w:val="clear" w:color="auto" w:fill="FFFFFF"/>
        <w:jc w:val="both"/>
      </w:pPr>
      <w:r w:rsidRPr="00FF430B">
        <w:t>Acordarea susţinerii financiare nu implică alte costuri pentru achizitor, cu excepţia celor care au fost incluse în propunerea financiară.</w:t>
      </w:r>
    </w:p>
    <w:p w14:paraId="40F5EE27" w14:textId="77777777" w:rsidR="0025249E" w:rsidRPr="00FF430B" w:rsidRDefault="0025249E" w:rsidP="002524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35BE2948" w14:textId="77777777" w:rsidR="0025249E" w:rsidRPr="00FF430B" w:rsidRDefault="0025249E" w:rsidP="0025249E">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5B428433" w14:textId="77777777" w:rsidR="0025249E" w:rsidRPr="00FF430B" w:rsidRDefault="0025249E" w:rsidP="0025249E">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21D67896" w14:textId="77777777" w:rsidR="0025249E" w:rsidRPr="00FF430B" w:rsidRDefault="0025249E" w:rsidP="0025249E">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3BDCE716" w14:textId="77777777" w:rsidR="0025249E" w:rsidRPr="00FF430B" w:rsidRDefault="0025249E" w:rsidP="0025249E">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249A139B" w14:textId="77777777" w:rsidR="0025249E" w:rsidRPr="00FF430B" w:rsidRDefault="0025249E" w:rsidP="0025249E">
      <w:pPr>
        <w:shd w:val="clear" w:color="auto" w:fill="FFFFFF"/>
        <w:jc w:val="both"/>
        <w:rPr>
          <w:spacing w:val="-1"/>
        </w:rPr>
      </w:pPr>
    </w:p>
    <w:p w14:paraId="45EEE844" w14:textId="77777777" w:rsidR="0025249E" w:rsidRPr="00FF430B" w:rsidRDefault="0025249E" w:rsidP="0025249E">
      <w:pPr>
        <w:shd w:val="clear" w:color="auto" w:fill="FFFFFF"/>
        <w:jc w:val="both"/>
        <w:rPr>
          <w:spacing w:val="-1"/>
        </w:rPr>
      </w:pPr>
    </w:p>
    <w:p w14:paraId="79515310" w14:textId="77777777" w:rsidR="0025249E" w:rsidRPr="00FF430B" w:rsidRDefault="0025249E" w:rsidP="0025249E">
      <w:pPr>
        <w:shd w:val="clear" w:color="auto" w:fill="FFFFFF"/>
        <w:jc w:val="both"/>
        <w:rPr>
          <w:spacing w:val="-1"/>
        </w:rPr>
      </w:pPr>
    </w:p>
    <w:p w14:paraId="3FEC8F43" w14:textId="77777777" w:rsidR="0025249E" w:rsidRPr="00FF430B" w:rsidRDefault="0025249E" w:rsidP="0025249E">
      <w:pPr>
        <w:shd w:val="clear" w:color="auto" w:fill="FFFFFF"/>
        <w:jc w:val="both"/>
        <w:rPr>
          <w:spacing w:val="-1"/>
        </w:rPr>
      </w:pPr>
    </w:p>
    <w:p w14:paraId="7140E051" w14:textId="77777777" w:rsidR="0025249E" w:rsidRPr="00FF430B" w:rsidRDefault="0025249E" w:rsidP="0025249E">
      <w:pPr>
        <w:shd w:val="clear" w:color="auto" w:fill="FFFFFF"/>
        <w:jc w:val="both"/>
        <w:rPr>
          <w:spacing w:val="-1"/>
        </w:rPr>
      </w:pPr>
    </w:p>
    <w:p w14:paraId="60EA819A" w14:textId="77777777" w:rsidR="0025249E" w:rsidRPr="00FF430B" w:rsidRDefault="0025249E" w:rsidP="0025249E">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1F7AECA7" w14:textId="77777777" w:rsidR="0025249E" w:rsidRPr="00FF430B" w:rsidRDefault="0025249E" w:rsidP="0025249E">
      <w:pPr>
        <w:ind w:left="5040" w:firstLine="720"/>
        <w:jc w:val="both"/>
        <w:rPr>
          <w:rStyle w:val="tax1"/>
          <w:rFonts w:eastAsiaTheme="majorEastAsia"/>
          <w:sz w:val="22"/>
          <w:szCs w:val="22"/>
        </w:rPr>
      </w:pPr>
    </w:p>
    <w:p w14:paraId="49D5983C" w14:textId="77777777" w:rsidR="0025249E" w:rsidRPr="00FF430B" w:rsidRDefault="0025249E" w:rsidP="0025249E">
      <w:pPr>
        <w:jc w:val="right"/>
        <w:rPr>
          <w:noProof w:val="0"/>
        </w:rPr>
      </w:pPr>
    </w:p>
    <w:p w14:paraId="223E2046" w14:textId="77777777" w:rsidR="0025249E" w:rsidRPr="00FF430B" w:rsidRDefault="0025249E" w:rsidP="0025249E">
      <w:pPr>
        <w:jc w:val="right"/>
        <w:rPr>
          <w:noProof w:val="0"/>
        </w:rPr>
      </w:pPr>
    </w:p>
    <w:p w14:paraId="4468D52D" w14:textId="77777777" w:rsidR="0025249E" w:rsidRPr="00FF430B" w:rsidRDefault="0025249E" w:rsidP="0025249E">
      <w:pPr>
        <w:jc w:val="right"/>
        <w:rPr>
          <w:noProof w:val="0"/>
          <w:sz w:val="22"/>
          <w:szCs w:val="22"/>
        </w:rPr>
      </w:pPr>
      <w:r w:rsidRPr="00FF430B">
        <w:rPr>
          <w:noProof w:val="0"/>
        </w:rPr>
        <w:t>Anexa nr.</w:t>
      </w:r>
      <w:r>
        <w:rPr>
          <w:noProof w:val="0"/>
        </w:rPr>
        <w:t xml:space="preserve"> </w:t>
      </w:r>
      <w:r w:rsidRPr="00FF430B">
        <w:rPr>
          <w:noProof w:val="0"/>
        </w:rPr>
        <w:t>19</w:t>
      </w:r>
    </w:p>
    <w:p w14:paraId="04C6FE96" w14:textId="77777777" w:rsidR="0025249E" w:rsidRPr="00FF430B" w:rsidRDefault="0025249E" w:rsidP="0025249E">
      <w:pPr>
        <w:jc w:val="right"/>
        <w:rPr>
          <w:noProof w:val="0"/>
        </w:rPr>
      </w:pPr>
      <w:r w:rsidRPr="00FF430B">
        <w:rPr>
          <w:noProof w:val="0"/>
        </w:rPr>
        <w:t>la Documentația standard nr._____</w:t>
      </w:r>
    </w:p>
    <w:p w14:paraId="61216ECC" w14:textId="77777777" w:rsidR="0025249E" w:rsidRPr="00FF430B" w:rsidRDefault="0025249E" w:rsidP="0025249E">
      <w:pPr>
        <w:jc w:val="right"/>
        <w:rPr>
          <w:noProof w:val="0"/>
        </w:rPr>
      </w:pPr>
      <w:r w:rsidRPr="00FF430B">
        <w:rPr>
          <w:noProof w:val="0"/>
        </w:rPr>
        <w:t>din “____” ________ 20___</w:t>
      </w:r>
    </w:p>
    <w:p w14:paraId="5AA46BB0" w14:textId="77777777" w:rsidR="0025249E" w:rsidRPr="00FF430B" w:rsidRDefault="0025249E" w:rsidP="0025249E">
      <w:pPr>
        <w:tabs>
          <w:tab w:val="left" w:pos="567"/>
        </w:tabs>
        <w:jc w:val="center"/>
        <w:rPr>
          <w:b/>
          <w:color w:val="000000"/>
          <w:w w:val="90"/>
        </w:rPr>
      </w:pPr>
    </w:p>
    <w:p w14:paraId="70C42822" w14:textId="77777777" w:rsidR="0025249E" w:rsidRPr="00FF430B" w:rsidRDefault="0025249E" w:rsidP="0025249E">
      <w:pPr>
        <w:pStyle w:val="1"/>
        <w:numPr>
          <w:ilvl w:val="0"/>
          <w:numId w:val="0"/>
        </w:numPr>
        <w:ind w:left="720"/>
        <w:rPr>
          <w:sz w:val="22"/>
          <w:szCs w:val="22"/>
        </w:rPr>
      </w:pPr>
    </w:p>
    <w:p w14:paraId="3044A174" w14:textId="77777777" w:rsidR="0025249E" w:rsidRPr="00FF430B" w:rsidRDefault="0025249E" w:rsidP="0025249E">
      <w:pPr>
        <w:pStyle w:val="1"/>
        <w:numPr>
          <w:ilvl w:val="0"/>
          <w:numId w:val="0"/>
        </w:numPr>
        <w:ind w:left="720"/>
      </w:pPr>
      <w:r w:rsidRPr="00FF430B">
        <w:t>ANGAJAMENT PRIVIND SUSŢINEREA TEHNICĂ ȘI PROFESIONALĂ A OFERTANTULUI/GRUPULUI DE OPERATORI ECONOMICI</w:t>
      </w:r>
    </w:p>
    <w:p w14:paraId="53F2B7C8" w14:textId="77777777" w:rsidR="0025249E" w:rsidRPr="00FF430B" w:rsidRDefault="0025249E" w:rsidP="0025249E">
      <w:pPr>
        <w:ind w:left="5040" w:firstLine="720"/>
        <w:jc w:val="both"/>
        <w:rPr>
          <w:rStyle w:val="tax1"/>
          <w:rFonts w:eastAsiaTheme="majorEastAsia"/>
          <w:sz w:val="24"/>
          <w:szCs w:val="24"/>
        </w:rPr>
      </w:pPr>
    </w:p>
    <w:p w14:paraId="218148ED" w14:textId="77777777" w:rsidR="0025249E" w:rsidRPr="00FF430B" w:rsidRDefault="0025249E" w:rsidP="0025249E">
      <w:pPr>
        <w:ind w:left="5040" w:firstLine="720"/>
        <w:jc w:val="both"/>
        <w:rPr>
          <w:rStyle w:val="tax1"/>
          <w:rFonts w:eastAsiaTheme="majorEastAsia"/>
          <w:sz w:val="24"/>
          <w:szCs w:val="24"/>
        </w:rPr>
      </w:pPr>
    </w:p>
    <w:p w14:paraId="77D77AB2" w14:textId="77777777" w:rsidR="0025249E" w:rsidRPr="00FF430B" w:rsidRDefault="0025249E" w:rsidP="0025249E">
      <w:pPr>
        <w:pStyle w:val="DefaultText"/>
        <w:rPr>
          <w:noProof w:val="0"/>
          <w:szCs w:val="24"/>
        </w:rPr>
      </w:pPr>
    </w:p>
    <w:p w14:paraId="208AED43" w14:textId="77777777" w:rsidR="0025249E" w:rsidRPr="00FF430B" w:rsidRDefault="0025249E" w:rsidP="0025249E">
      <w:pPr>
        <w:shd w:val="clear" w:color="auto" w:fill="FFFFFF"/>
        <w:rPr>
          <w:b/>
        </w:rPr>
      </w:pPr>
      <w:r w:rsidRPr="00FF430B">
        <w:rPr>
          <w:b/>
          <w:spacing w:val="-2"/>
        </w:rPr>
        <w:t>..........................</w:t>
      </w:r>
    </w:p>
    <w:p w14:paraId="0CBCDAB7" w14:textId="77777777" w:rsidR="0025249E" w:rsidRPr="00FF430B" w:rsidRDefault="0025249E" w:rsidP="0025249E">
      <w:pPr>
        <w:shd w:val="clear" w:color="auto" w:fill="FFFFFF"/>
      </w:pPr>
      <w:r w:rsidRPr="00FF430B">
        <w:t>(denumirea)</w:t>
      </w:r>
    </w:p>
    <w:p w14:paraId="441F5ADF" w14:textId="77777777" w:rsidR="0025249E" w:rsidRPr="00FF430B" w:rsidRDefault="0025249E" w:rsidP="0025249E">
      <w:pPr>
        <w:shd w:val="clear" w:color="auto" w:fill="FFFFFF"/>
        <w:jc w:val="center"/>
        <w:rPr>
          <w:b/>
        </w:rPr>
      </w:pPr>
      <w:r w:rsidRPr="00FF430B">
        <w:rPr>
          <w:b/>
        </w:rPr>
        <w:t>ANGAJAMENT</w:t>
      </w:r>
    </w:p>
    <w:p w14:paraId="01EE064A" w14:textId="77777777" w:rsidR="0025249E" w:rsidRPr="00FF430B" w:rsidRDefault="0025249E" w:rsidP="0025249E">
      <w:pPr>
        <w:shd w:val="clear" w:color="auto" w:fill="FFFFFF"/>
        <w:jc w:val="center"/>
        <w:rPr>
          <w:b/>
        </w:rPr>
      </w:pPr>
      <w:r w:rsidRPr="00FF430B">
        <w:rPr>
          <w:b/>
        </w:rPr>
        <w:t>privind susţinerea tehnică și profesională</w:t>
      </w:r>
    </w:p>
    <w:p w14:paraId="2374003A" w14:textId="77777777" w:rsidR="0025249E" w:rsidRPr="00FF430B" w:rsidRDefault="0025249E" w:rsidP="0025249E">
      <w:pPr>
        <w:shd w:val="clear" w:color="auto" w:fill="FFFFFF"/>
        <w:jc w:val="center"/>
        <w:rPr>
          <w:b/>
        </w:rPr>
      </w:pPr>
      <w:r w:rsidRPr="00FF430B">
        <w:rPr>
          <w:b/>
        </w:rPr>
        <w:t>a ofertantului/candidatului</w:t>
      </w:r>
    </w:p>
    <w:p w14:paraId="34398585" w14:textId="77777777" w:rsidR="0025249E" w:rsidRPr="00FF430B" w:rsidRDefault="0025249E" w:rsidP="0025249E">
      <w:pPr>
        <w:shd w:val="clear" w:color="auto" w:fill="FFFFFF"/>
        <w:jc w:val="center"/>
      </w:pPr>
    </w:p>
    <w:p w14:paraId="1DC3FEA2" w14:textId="77777777" w:rsidR="0025249E" w:rsidRPr="00FF430B" w:rsidRDefault="0025249E" w:rsidP="0025249E">
      <w:pPr>
        <w:shd w:val="clear" w:color="auto" w:fill="FFFFFF"/>
      </w:pPr>
      <w:r w:rsidRPr="00FF430B">
        <w:rPr>
          <w:spacing w:val="-2"/>
        </w:rPr>
        <w:t>Către</w:t>
      </w:r>
      <w:r w:rsidRPr="00FF430B">
        <w:t>, .................................................................................................................................................</w:t>
      </w:r>
    </w:p>
    <w:p w14:paraId="030C52FD" w14:textId="77777777" w:rsidR="0025249E" w:rsidRPr="00FF430B" w:rsidRDefault="0025249E" w:rsidP="0025249E">
      <w:pPr>
        <w:shd w:val="clear" w:color="auto" w:fill="FFFFFF"/>
        <w:spacing w:before="5"/>
        <w:rPr>
          <w:i/>
        </w:rPr>
      </w:pPr>
      <w:r w:rsidRPr="00FF430B">
        <w:rPr>
          <w:i/>
        </w:rPr>
        <w:t xml:space="preserve">                                   (denumirea autorităţii contractante şi adresa completă)</w:t>
      </w:r>
    </w:p>
    <w:p w14:paraId="0AD867FD" w14:textId="77777777" w:rsidR="0025249E" w:rsidRPr="00FF430B" w:rsidRDefault="0025249E" w:rsidP="0025249E">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B1A119B" w14:textId="77777777" w:rsidR="0025249E" w:rsidRPr="00FF430B" w:rsidRDefault="0025249E" w:rsidP="0025249E">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222236BA" w14:textId="77777777" w:rsidR="0025249E" w:rsidRPr="00FF430B" w:rsidRDefault="0025249E" w:rsidP="002524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159A367B" w14:textId="77777777" w:rsidR="0025249E" w:rsidRPr="00FF430B" w:rsidRDefault="0025249E" w:rsidP="0025249E">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5828D1A7" w14:textId="77777777" w:rsidR="0025249E" w:rsidRPr="00FF430B" w:rsidRDefault="0025249E" w:rsidP="0025249E">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30FFE85F" w14:textId="77777777" w:rsidR="0025249E" w:rsidRPr="00FF430B" w:rsidRDefault="0025249E" w:rsidP="0025249E">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6482477F" w14:textId="77777777" w:rsidR="0025249E" w:rsidRPr="00FF430B" w:rsidRDefault="0025249E" w:rsidP="0025249E">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74FDBBCF" w14:textId="77777777" w:rsidR="0025249E" w:rsidRPr="00FF430B" w:rsidRDefault="0025249E" w:rsidP="0025249E">
      <w:pPr>
        <w:shd w:val="clear" w:color="auto" w:fill="FFFFFF"/>
        <w:rPr>
          <w:spacing w:val="-1"/>
        </w:rPr>
      </w:pPr>
    </w:p>
    <w:p w14:paraId="451AEAE3" w14:textId="77777777" w:rsidR="0025249E" w:rsidRPr="00FF430B" w:rsidRDefault="0025249E" w:rsidP="0025249E">
      <w:pPr>
        <w:shd w:val="clear" w:color="auto" w:fill="FFFFFF"/>
        <w:rPr>
          <w:spacing w:val="-1"/>
        </w:rPr>
      </w:pPr>
    </w:p>
    <w:p w14:paraId="34B1D584" w14:textId="77777777" w:rsidR="0025249E" w:rsidRPr="00FF430B" w:rsidRDefault="0025249E" w:rsidP="0025249E">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2558F4A2" w14:textId="77777777" w:rsidR="0025249E" w:rsidRPr="00FF430B" w:rsidRDefault="0025249E" w:rsidP="0025249E">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60ADAFDC" w14:textId="77777777" w:rsidR="0025249E" w:rsidRPr="00FF430B" w:rsidRDefault="0025249E" w:rsidP="0025249E">
      <w:pPr>
        <w:shd w:val="clear" w:color="auto" w:fill="FFFFFF"/>
        <w:jc w:val="right"/>
        <w:rPr>
          <w:i/>
          <w:spacing w:val="-1"/>
        </w:rPr>
      </w:pPr>
      <w:r w:rsidRPr="00FF430B">
        <w:rPr>
          <w:i/>
          <w:spacing w:val="-1"/>
        </w:rPr>
        <w:t>(semnătură autorizată)</w:t>
      </w:r>
    </w:p>
    <w:p w14:paraId="2EB5F134" w14:textId="77777777" w:rsidR="0025249E" w:rsidRDefault="0025249E" w:rsidP="007E3B5A">
      <w:pPr>
        <w:rPr>
          <w:rFonts w:eastAsia="PMingLiU"/>
          <w:lang w:eastAsia="zh-CN"/>
        </w:rPr>
      </w:pPr>
    </w:p>
    <w:p w14:paraId="14F31110" w14:textId="77777777" w:rsidR="0025249E" w:rsidRDefault="0025249E" w:rsidP="007E3B5A">
      <w:pPr>
        <w:rPr>
          <w:rFonts w:eastAsia="PMingLiU"/>
          <w:lang w:eastAsia="zh-CN"/>
        </w:rPr>
      </w:pPr>
    </w:p>
    <w:p w14:paraId="4BE25CFE" w14:textId="77777777" w:rsidR="0025249E" w:rsidRDefault="0025249E" w:rsidP="007E3B5A">
      <w:pPr>
        <w:rPr>
          <w:rFonts w:eastAsia="PMingLiU"/>
          <w:lang w:eastAsia="zh-CN"/>
        </w:rPr>
      </w:pPr>
    </w:p>
    <w:p w14:paraId="46164F5E" w14:textId="77777777" w:rsidR="0025249E" w:rsidRDefault="0025249E" w:rsidP="007E3B5A">
      <w:pPr>
        <w:rPr>
          <w:rFonts w:eastAsia="PMingLiU"/>
          <w:lang w:eastAsia="zh-CN"/>
        </w:rPr>
      </w:pPr>
    </w:p>
    <w:p w14:paraId="60EFB3D8" w14:textId="77777777" w:rsidR="0025249E" w:rsidRDefault="0025249E" w:rsidP="007E3B5A">
      <w:pPr>
        <w:rPr>
          <w:rFonts w:eastAsia="PMingLiU"/>
          <w:lang w:eastAsia="zh-CN"/>
        </w:rPr>
      </w:pPr>
    </w:p>
    <w:p w14:paraId="66D3587B" w14:textId="77777777" w:rsidR="0025249E" w:rsidRDefault="0025249E" w:rsidP="007E3B5A">
      <w:pPr>
        <w:rPr>
          <w:rFonts w:eastAsia="PMingLiU"/>
          <w:lang w:eastAsia="zh-CN"/>
        </w:rPr>
      </w:pPr>
    </w:p>
    <w:p w14:paraId="54F65FEB" w14:textId="77777777" w:rsidR="0025249E" w:rsidRPr="00FF430B" w:rsidRDefault="0025249E" w:rsidP="007E3B5A">
      <w:pPr>
        <w:rPr>
          <w:rFonts w:eastAsia="PMingLiU"/>
          <w:lang w:eastAsia="zh-CN"/>
        </w:rPr>
      </w:pPr>
    </w:p>
    <w:p w14:paraId="1E6AD232" w14:textId="77777777" w:rsidR="007E3B5A" w:rsidRPr="00FF430B" w:rsidRDefault="007E3B5A" w:rsidP="007E3B5A">
      <w:pPr>
        <w:jc w:val="right"/>
        <w:rPr>
          <w:noProof w:val="0"/>
          <w:sz w:val="22"/>
          <w:szCs w:val="22"/>
        </w:rPr>
      </w:pPr>
      <w:r w:rsidRPr="00FF430B">
        <w:rPr>
          <w:noProof w:val="0"/>
        </w:rPr>
        <w:t>Anexa nr.</w:t>
      </w:r>
      <w:r>
        <w:rPr>
          <w:noProof w:val="0"/>
        </w:rPr>
        <w:t xml:space="preserve"> </w:t>
      </w:r>
      <w:r w:rsidRPr="00FF430B">
        <w:rPr>
          <w:noProof w:val="0"/>
        </w:rPr>
        <w:t>20</w:t>
      </w:r>
    </w:p>
    <w:p w14:paraId="030E9A70" w14:textId="77777777" w:rsidR="007E3B5A" w:rsidRPr="00FF430B" w:rsidRDefault="007E3B5A" w:rsidP="007E3B5A">
      <w:pPr>
        <w:jc w:val="right"/>
        <w:rPr>
          <w:noProof w:val="0"/>
        </w:rPr>
      </w:pPr>
      <w:r w:rsidRPr="00FF430B">
        <w:rPr>
          <w:noProof w:val="0"/>
        </w:rPr>
        <w:t>la Documentația standard nr._____</w:t>
      </w:r>
    </w:p>
    <w:p w14:paraId="62477F18" w14:textId="77777777" w:rsidR="007E3B5A" w:rsidRPr="00FF430B" w:rsidRDefault="007E3B5A" w:rsidP="007E3B5A">
      <w:pPr>
        <w:jc w:val="right"/>
        <w:rPr>
          <w:noProof w:val="0"/>
        </w:rPr>
      </w:pPr>
      <w:r w:rsidRPr="00FF430B">
        <w:rPr>
          <w:noProof w:val="0"/>
        </w:rPr>
        <w:t>din “____” ________ 20___</w:t>
      </w:r>
    </w:p>
    <w:p w14:paraId="6BE3B5B4" w14:textId="77777777" w:rsidR="007E3B5A" w:rsidRPr="00FF430B" w:rsidRDefault="007E3B5A" w:rsidP="007E3B5A">
      <w:pPr>
        <w:tabs>
          <w:tab w:val="left" w:pos="567"/>
        </w:tabs>
        <w:jc w:val="center"/>
        <w:rPr>
          <w:b/>
          <w:color w:val="000000"/>
          <w:w w:val="90"/>
        </w:rPr>
      </w:pPr>
    </w:p>
    <w:p w14:paraId="19BEA025" w14:textId="77777777" w:rsidR="007E3B5A" w:rsidRPr="00FF430B" w:rsidRDefault="007E3B5A" w:rsidP="007E3B5A">
      <w:pPr>
        <w:tabs>
          <w:tab w:val="left" w:pos="567"/>
        </w:tabs>
        <w:jc w:val="center"/>
        <w:rPr>
          <w:b/>
          <w:color w:val="000000"/>
          <w:w w:val="90"/>
        </w:rPr>
      </w:pPr>
    </w:p>
    <w:p w14:paraId="411278B1" w14:textId="77777777" w:rsidR="007E3B5A" w:rsidRPr="00FF430B" w:rsidRDefault="007E3B5A" w:rsidP="007E3B5A">
      <w:pPr>
        <w:keepNext/>
        <w:spacing w:before="240" w:after="60"/>
        <w:jc w:val="center"/>
        <w:outlineLvl w:val="0"/>
        <w:rPr>
          <w:b/>
          <w:bCs/>
          <w:kern w:val="32"/>
        </w:rPr>
      </w:pPr>
      <w:r w:rsidRPr="00FF430B">
        <w:rPr>
          <w:b/>
          <w:bCs/>
          <w:kern w:val="32"/>
        </w:rPr>
        <w:t xml:space="preserve">DECLARAŢIE TERŢ SUSŢINĂTOR TEHNIC </w:t>
      </w:r>
    </w:p>
    <w:p w14:paraId="7CAD028D" w14:textId="77777777" w:rsidR="007E3B5A" w:rsidRPr="00FF430B" w:rsidRDefault="007E3B5A" w:rsidP="007E3B5A">
      <w:pPr>
        <w:shd w:val="clear" w:color="auto" w:fill="FFFFFF"/>
        <w:spacing w:after="200"/>
        <w:rPr>
          <w:rFonts w:eastAsia="Calibri"/>
          <w:b/>
          <w:i/>
        </w:rPr>
      </w:pPr>
    </w:p>
    <w:p w14:paraId="1447DCC7" w14:textId="77777777" w:rsidR="007E3B5A" w:rsidRPr="00FF430B" w:rsidRDefault="007E3B5A" w:rsidP="007E3B5A">
      <w:pPr>
        <w:shd w:val="clear" w:color="auto" w:fill="FFFFFF"/>
        <w:rPr>
          <w:rFonts w:eastAsia="Calibri"/>
          <w:b/>
          <w:spacing w:val="-2"/>
        </w:rPr>
      </w:pPr>
      <w:r w:rsidRPr="00FF430B">
        <w:rPr>
          <w:rFonts w:eastAsia="Calibri"/>
          <w:b/>
          <w:spacing w:val="-2"/>
        </w:rPr>
        <w:t xml:space="preserve">Terţ susţinător tehnic </w:t>
      </w:r>
    </w:p>
    <w:p w14:paraId="23ED7405" w14:textId="77777777" w:rsidR="007E3B5A" w:rsidRPr="00FF430B" w:rsidRDefault="007E3B5A" w:rsidP="007E3B5A">
      <w:pPr>
        <w:shd w:val="clear" w:color="auto" w:fill="FFFFFF"/>
        <w:rPr>
          <w:rFonts w:eastAsia="Calibri"/>
          <w:b/>
        </w:rPr>
      </w:pPr>
      <w:r w:rsidRPr="00FF430B">
        <w:rPr>
          <w:rFonts w:eastAsia="Calibri"/>
          <w:b/>
          <w:spacing w:val="-2"/>
        </w:rPr>
        <w:t>..........................</w:t>
      </w:r>
    </w:p>
    <w:p w14:paraId="6788A05B" w14:textId="77777777" w:rsidR="007E3B5A" w:rsidRPr="00FF430B" w:rsidRDefault="007E3B5A" w:rsidP="007E3B5A">
      <w:pPr>
        <w:shd w:val="clear" w:color="auto" w:fill="FFFFFF"/>
        <w:rPr>
          <w:rFonts w:eastAsia="Calibri"/>
        </w:rPr>
      </w:pPr>
      <w:r w:rsidRPr="00FF430B">
        <w:rPr>
          <w:rFonts w:eastAsia="Calibri"/>
        </w:rPr>
        <w:t>(denumirea)</w:t>
      </w:r>
    </w:p>
    <w:p w14:paraId="7F7CBA44" w14:textId="77777777" w:rsidR="007E3B5A" w:rsidRPr="00FF430B" w:rsidRDefault="007E3B5A" w:rsidP="007E3B5A">
      <w:pPr>
        <w:shd w:val="clear" w:color="auto" w:fill="FFFFFF"/>
        <w:rPr>
          <w:rFonts w:eastAsia="Calibri"/>
        </w:rPr>
      </w:pPr>
    </w:p>
    <w:p w14:paraId="6F02C287" w14:textId="77777777" w:rsidR="007E3B5A" w:rsidRPr="00FF430B" w:rsidRDefault="007E3B5A" w:rsidP="007E3B5A">
      <w:pPr>
        <w:spacing w:after="200"/>
        <w:jc w:val="center"/>
        <w:rPr>
          <w:rFonts w:eastAsia="Calibri"/>
          <w:b/>
        </w:rPr>
      </w:pPr>
      <w:r w:rsidRPr="00FF430B">
        <w:rPr>
          <w:rFonts w:eastAsia="Calibri"/>
          <w:b/>
        </w:rPr>
        <w:t>Declaraţie</w:t>
      </w:r>
    </w:p>
    <w:p w14:paraId="57EDB0C0" w14:textId="77777777" w:rsidR="007E3B5A" w:rsidRPr="00FF430B" w:rsidRDefault="007E3B5A" w:rsidP="007E3B5A">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4A28B64" w14:textId="77777777" w:rsidR="007E3B5A" w:rsidRPr="00FF430B" w:rsidRDefault="007E3B5A" w:rsidP="007E3B5A">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7ACA6CC4" w14:textId="77777777" w:rsidR="007E3B5A" w:rsidRPr="00FF430B" w:rsidRDefault="007E3B5A" w:rsidP="007E3B5A">
      <w:pPr>
        <w:shd w:val="clear" w:color="auto" w:fill="FFFFFF"/>
        <w:spacing w:after="200"/>
        <w:rPr>
          <w:rFonts w:eastAsia="Calibri"/>
        </w:rPr>
      </w:pPr>
    </w:p>
    <w:p w14:paraId="42BB9B8E" w14:textId="77777777" w:rsidR="007E3B5A" w:rsidRPr="00FF430B" w:rsidRDefault="007E3B5A" w:rsidP="007E3B5A">
      <w:pPr>
        <w:shd w:val="clear" w:color="auto" w:fill="FFFFFF"/>
        <w:spacing w:after="200"/>
        <w:ind w:left="34"/>
        <w:jc w:val="center"/>
        <w:rPr>
          <w:rFonts w:eastAsia="Calibri"/>
          <w:b/>
        </w:rPr>
      </w:pPr>
      <w:r w:rsidRPr="00FF430B">
        <w:rPr>
          <w:rFonts w:eastAsia="Calibri"/>
          <w:b/>
          <w:spacing w:val="-3"/>
        </w:rPr>
        <w:t>LISTA</w:t>
      </w:r>
    </w:p>
    <w:p w14:paraId="324B7645" w14:textId="77777777" w:rsidR="007E3B5A" w:rsidRPr="00FF430B" w:rsidRDefault="007E3B5A" w:rsidP="007E3B5A">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E3B5A" w:rsidRPr="00EC30C2" w14:paraId="257D1EF1" w14:textId="77777777" w:rsidTr="00317ECA">
        <w:tc>
          <w:tcPr>
            <w:tcW w:w="609" w:type="dxa"/>
            <w:shd w:val="clear" w:color="auto" w:fill="auto"/>
          </w:tcPr>
          <w:p w14:paraId="14050D2F" w14:textId="77777777" w:rsidR="007E3B5A" w:rsidRPr="00FF430B" w:rsidRDefault="007E3B5A" w:rsidP="00317ECA">
            <w:pPr>
              <w:jc w:val="center"/>
              <w:rPr>
                <w:rFonts w:eastAsia="Calibri"/>
                <w:lang w:eastAsia="ro-RO"/>
              </w:rPr>
            </w:pPr>
            <w:r w:rsidRPr="00FF430B">
              <w:rPr>
                <w:rFonts w:eastAsia="Calibri"/>
                <w:lang w:eastAsia="ro-RO"/>
              </w:rPr>
              <w:t xml:space="preserve">Nr. </w:t>
            </w:r>
          </w:p>
          <w:p w14:paraId="20D78EEE" w14:textId="77777777" w:rsidR="007E3B5A" w:rsidRPr="00FF430B" w:rsidRDefault="007E3B5A" w:rsidP="00317ECA">
            <w:pPr>
              <w:jc w:val="center"/>
              <w:rPr>
                <w:rFonts w:eastAsia="Calibri"/>
                <w:lang w:eastAsia="ro-RO"/>
              </w:rPr>
            </w:pPr>
            <w:r w:rsidRPr="00FF430B">
              <w:rPr>
                <w:rFonts w:eastAsia="Calibri"/>
                <w:lang w:eastAsia="ro-RO"/>
              </w:rPr>
              <w:t>crt</w:t>
            </w:r>
          </w:p>
        </w:tc>
        <w:tc>
          <w:tcPr>
            <w:tcW w:w="3477" w:type="dxa"/>
            <w:shd w:val="clear" w:color="auto" w:fill="auto"/>
          </w:tcPr>
          <w:p w14:paraId="0893058C" w14:textId="77777777" w:rsidR="007E3B5A" w:rsidRPr="00FF430B" w:rsidRDefault="007E3B5A" w:rsidP="00317ECA">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B489179" w14:textId="77777777" w:rsidR="007E3B5A" w:rsidRPr="00FF430B" w:rsidRDefault="007E3B5A" w:rsidP="00317ECA">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7A01789D" w14:textId="77777777" w:rsidR="007E3B5A" w:rsidRPr="00FF430B" w:rsidRDefault="007E3B5A" w:rsidP="00317ECA">
            <w:pPr>
              <w:jc w:val="center"/>
              <w:rPr>
                <w:rFonts w:eastAsia="Calibri"/>
                <w:lang w:eastAsia="ro-RO"/>
              </w:rPr>
            </w:pPr>
            <w:r w:rsidRPr="00FF430B">
              <w:rPr>
                <w:rFonts w:eastAsia="Calibri"/>
                <w:lang w:eastAsia="ro-RO"/>
              </w:rPr>
              <w:t>Forma de deţinere</w:t>
            </w:r>
          </w:p>
        </w:tc>
      </w:tr>
      <w:tr w:rsidR="007E3B5A" w:rsidRPr="00EC30C2" w14:paraId="1F775162" w14:textId="77777777" w:rsidTr="00317ECA">
        <w:tc>
          <w:tcPr>
            <w:tcW w:w="609" w:type="dxa"/>
            <w:shd w:val="clear" w:color="auto" w:fill="auto"/>
          </w:tcPr>
          <w:p w14:paraId="4C18B96C" w14:textId="77777777" w:rsidR="007E3B5A" w:rsidRPr="00FF430B" w:rsidRDefault="007E3B5A" w:rsidP="00317ECA">
            <w:pPr>
              <w:jc w:val="center"/>
              <w:rPr>
                <w:rFonts w:eastAsia="Calibri"/>
                <w:lang w:eastAsia="ro-RO"/>
              </w:rPr>
            </w:pPr>
          </w:p>
        </w:tc>
        <w:tc>
          <w:tcPr>
            <w:tcW w:w="3477" w:type="dxa"/>
            <w:shd w:val="clear" w:color="auto" w:fill="auto"/>
          </w:tcPr>
          <w:p w14:paraId="6B8E5513" w14:textId="77777777" w:rsidR="007E3B5A" w:rsidRPr="00FF430B" w:rsidRDefault="007E3B5A" w:rsidP="00317ECA">
            <w:pPr>
              <w:jc w:val="center"/>
              <w:rPr>
                <w:rFonts w:eastAsia="Calibri"/>
                <w:lang w:eastAsia="ro-RO"/>
              </w:rPr>
            </w:pPr>
          </w:p>
        </w:tc>
        <w:tc>
          <w:tcPr>
            <w:tcW w:w="1293" w:type="dxa"/>
            <w:shd w:val="clear" w:color="auto" w:fill="auto"/>
          </w:tcPr>
          <w:p w14:paraId="4E62A8DF" w14:textId="77777777" w:rsidR="007E3B5A" w:rsidRPr="00FF430B" w:rsidRDefault="007E3B5A" w:rsidP="00317ECA">
            <w:pPr>
              <w:jc w:val="center"/>
              <w:rPr>
                <w:rFonts w:eastAsia="Calibri"/>
                <w:lang w:eastAsia="ro-RO"/>
              </w:rPr>
            </w:pPr>
          </w:p>
        </w:tc>
        <w:tc>
          <w:tcPr>
            <w:tcW w:w="1608" w:type="dxa"/>
            <w:shd w:val="clear" w:color="auto" w:fill="auto"/>
          </w:tcPr>
          <w:p w14:paraId="39F54D4D" w14:textId="77777777" w:rsidR="007E3B5A" w:rsidRPr="00FF430B" w:rsidRDefault="007E3B5A" w:rsidP="00317ECA">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12A35818" w14:textId="77777777" w:rsidR="007E3B5A" w:rsidRPr="00FF430B" w:rsidRDefault="007E3B5A" w:rsidP="00317ECA">
            <w:pPr>
              <w:jc w:val="center"/>
              <w:rPr>
                <w:rFonts w:eastAsia="Calibri"/>
                <w:lang w:eastAsia="ro-RO"/>
              </w:rPr>
            </w:pPr>
            <w:r w:rsidRPr="00FF430B">
              <w:rPr>
                <w:rFonts w:eastAsia="Calibri"/>
                <w:lang w:eastAsia="ro-RO"/>
              </w:rPr>
              <w:t>În chirie</w:t>
            </w:r>
          </w:p>
        </w:tc>
      </w:tr>
      <w:tr w:rsidR="007E3B5A" w:rsidRPr="00EC30C2" w14:paraId="0A224C30" w14:textId="77777777" w:rsidTr="00317ECA">
        <w:tc>
          <w:tcPr>
            <w:tcW w:w="609" w:type="dxa"/>
            <w:shd w:val="clear" w:color="auto" w:fill="auto"/>
          </w:tcPr>
          <w:p w14:paraId="3F79ED13" w14:textId="77777777" w:rsidR="007E3B5A" w:rsidRPr="00FF430B" w:rsidRDefault="007E3B5A" w:rsidP="00317ECA">
            <w:pPr>
              <w:jc w:val="center"/>
              <w:rPr>
                <w:rFonts w:eastAsia="Calibri"/>
                <w:lang w:eastAsia="ro-RO"/>
              </w:rPr>
            </w:pPr>
          </w:p>
        </w:tc>
        <w:tc>
          <w:tcPr>
            <w:tcW w:w="3477" w:type="dxa"/>
            <w:shd w:val="clear" w:color="auto" w:fill="auto"/>
          </w:tcPr>
          <w:p w14:paraId="4388CEE3" w14:textId="77777777" w:rsidR="007E3B5A" w:rsidRPr="00FF430B" w:rsidRDefault="007E3B5A" w:rsidP="00317ECA">
            <w:pPr>
              <w:jc w:val="center"/>
              <w:rPr>
                <w:rFonts w:eastAsia="Calibri"/>
                <w:lang w:eastAsia="ro-RO"/>
              </w:rPr>
            </w:pPr>
          </w:p>
        </w:tc>
        <w:tc>
          <w:tcPr>
            <w:tcW w:w="1293" w:type="dxa"/>
            <w:shd w:val="clear" w:color="auto" w:fill="auto"/>
          </w:tcPr>
          <w:p w14:paraId="7275C443" w14:textId="77777777" w:rsidR="007E3B5A" w:rsidRPr="00FF430B" w:rsidRDefault="007E3B5A" w:rsidP="00317ECA">
            <w:pPr>
              <w:jc w:val="center"/>
              <w:rPr>
                <w:rFonts w:eastAsia="Calibri"/>
                <w:lang w:eastAsia="ro-RO"/>
              </w:rPr>
            </w:pPr>
          </w:p>
        </w:tc>
        <w:tc>
          <w:tcPr>
            <w:tcW w:w="1608" w:type="dxa"/>
            <w:shd w:val="clear" w:color="auto" w:fill="auto"/>
          </w:tcPr>
          <w:p w14:paraId="2AF72A77" w14:textId="77777777" w:rsidR="007E3B5A" w:rsidRPr="00FF430B" w:rsidRDefault="007E3B5A" w:rsidP="00317ECA">
            <w:pPr>
              <w:jc w:val="center"/>
              <w:rPr>
                <w:rFonts w:eastAsia="Calibri"/>
                <w:lang w:eastAsia="ro-RO"/>
              </w:rPr>
            </w:pPr>
          </w:p>
        </w:tc>
        <w:tc>
          <w:tcPr>
            <w:tcW w:w="1323" w:type="dxa"/>
            <w:shd w:val="clear" w:color="auto" w:fill="auto"/>
          </w:tcPr>
          <w:p w14:paraId="6724CEE6" w14:textId="77777777" w:rsidR="007E3B5A" w:rsidRPr="00FF430B" w:rsidRDefault="007E3B5A" w:rsidP="00317ECA">
            <w:pPr>
              <w:jc w:val="center"/>
              <w:rPr>
                <w:rFonts w:eastAsia="Calibri"/>
                <w:lang w:eastAsia="ro-RO"/>
              </w:rPr>
            </w:pPr>
          </w:p>
        </w:tc>
      </w:tr>
      <w:tr w:rsidR="007E3B5A" w:rsidRPr="00EC30C2" w14:paraId="6D707D05" w14:textId="77777777" w:rsidTr="00317ECA">
        <w:tc>
          <w:tcPr>
            <w:tcW w:w="609" w:type="dxa"/>
            <w:shd w:val="clear" w:color="auto" w:fill="auto"/>
          </w:tcPr>
          <w:p w14:paraId="60D17FDD" w14:textId="77777777" w:rsidR="007E3B5A" w:rsidRPr="00FF430B" w:rsidRDefault="007E3B5A" w:rsidP="00317ECA">
            <w:pPr>
              <w:jc w:val="center"/>
              <w:rPr>
                <w:rFonts w:eastAsia="Calibri"/>
                <w:lang w:eastAsia="ro-RO"/>
              </w:rPr>
            </w:pPr>
          </w:p>
        </w:tc>
        <w:tc>
          <w:tcPr>
            <w:tcW w:w="3477" w:type="dxa"/>
            <w:shd w:val="clear" w:color="auto" w:fill="auto"/>
          </w:tcPr>
          <w:p w14:paraId="6023247D" w14:textId="77777777" w:rsidR="007E3B5A" w:rsidRPr="00FF430B" w:rsidRDefault="007E3B5A" w:rsidP="00317ECA">
            <w:pPr>
              <w:jc w:val="center"/>
              <w:rPr>
                <w:rFonts w:eastAsia="Calibri"/>
                <w:lang w:eastAsia="ro-RO"/>
              </w:rPr>
            </w:pPr>
          </w:p>
        </w:tc>
        <w:tc>
          <w:tcPr>
            <w:tcW w:w="1293" w:type="dxa"/>
            <w:shd w:val="clear" w:color="auto" w:fill="auto"/>
          </w:tcPr>
          <w:p w14:paraId="3F3BBC22" w14:textId="77777777" w:rsidR="007E3B5A" w:rsidRPr="00FF430B" w:rsidRDefault="007E3B5A" w:rsidP="00317ECA">
            <w:pPr>
              <w:jc w:val="center"/>
              <w:rPr>
                <w:rFonts w:eastAsia="Calibri"/>
                <w:lang w:eastAsia="ro-RO"/>
              </w:rPr>
            </w:pPr>
          </w:p>
        </w:tc>
        <w:tc>
          <w:tcPr>
            <w:tcW w:w="1608" w:type="dxa"/>
            <w:shd w:val="clear" w:color="auto" w:fill="auto"/>
          </w:tcPr>
          <w:p w14:paraId="71AD2D54" w14:textId="77777777" w:rsidR="007E3B5A" w:rsidRPr="00FF430B" w:rsidRDefault="007E3B5A" w:rsidP="00317ECA">
            <w:pPr>
              <w:jc w:val="center"/>
              <w:rPr>
                <w:rFonts w:eastAsia="Calibri"/>
                <w:lang w:eastAsia="ro-RO"/>
              </w:rPr>
            </w:pPr>
          </w:p>
        </w:tc>
        <w:tc>
          <w:tcPr>
            <w:tcW w:w="1323" w:type="dxa"/>
            <w:shd w:val="clear" w:color="auto" w:fill="auto"/>
          </w:tcPr>
          <w:p w14:paraId="1BB0EC93" w14:textId="77777777" w:rsidR="007E3B5A" w:rsidRPr="00FF430B" w:rsidRDefault="007E3B5A" w:rsidP="00317ECA">
            <w:pPr>
              <w:jc w:val="center"/>
              <w:rPr>
                <w:rFonts w:eastAsia="Calibri"/>
                <w:lang w:eastAsia="ro-RO"/>
              </w:rPr>
            </w:pPr>
          </w:p>
        </w:tc>
      </w:tr>
      <w:tr w:rsidR="007E3B5A" w:rsidRPr="00EC30C2" w14:paraId="37F2E0C1" w14:textId="77777777" w:rsidTr="00317ECA">
        <w:tc>
          <w:tcPr>
            <w:tcW w:w="609" w:type="dxa"/>
            <w:shd w:val="clear" w:color="auto" w:fill="auto"/>
          </w:tcPr>
          <w:p w14:paraId="0F791CCF" w14:textId="77777777" w:rsidR="007E3B5A" w:rsidRPr="00FF430B" w:rsidRDefault="007E3B5A" w:rsidP="00317ECA">
            <w:pPr>
              <w:jc w:val="center"/>
              <w:rPr>
                <w:rFonts w:eastAsia="Calibri"/>
                <w:lang w:eastAsia="ro-RO"/>
              </w:rPr>
            </w:pPr>
          </w:p>
        </w:tc>
        <w:tc>
          <w:tcPr>
            <w:tcW w:w="3477" w:type="dxa"/>
            <w:shd w:val="clear" w:color="auto" w:fill="auto"/>
          </w:tcPr>
          <w:p w14:paraId="3452EB92" w14:textId="77777777" w:rsidR="007E3B5A" w:rsidRPr="00FF430B" w:rsidRDefault="007E3B5A" w:rsidP="00317ECA">
            <w:pPr>
              <w:jc w:val="center"/>
              <w:rPr>
                <w:rFonts w:eastAsia="Calibri"/>
                <w:lang w:eastAsia="ro-RO"/>
              </w:rPr>
            </w:pPr>
          </w:p>
        </w:tc>
        <w:tc>
          <w:tcPr>
            <w:tcW w:w="1293" w:type="dxa"/>
            <w:shd w:val="clear" w:color="auto" w:fill="auto"/>
          </w:tcPr>
          <w:p w14:paraId="6C24069F" w14:textId="77777777" w:rsidR="007E3B5A" w:rsidRPr="00FF430B" w:rsidRDefault="007E3B5A" w:rsidP="00317ECA">
            <w:pPr>
              <w:jc w:val="center"/>
              <w:rPr>
                <w:rFonts w:eastAsia="Calibri"/>
                <w:lang w:eastAsia="ro-RO"/>
              </w:rPr>
            </w:pPr>
          </w:p>
        </w:tc>
        <w:tc>
          <w:tcPr>
            <w:tcW w:w="1608" w:type="dxa"/>
            <w:shd w:val="clear" w:color="auto" w:fill="auto"/>
          </w:tcPr>
          <w:p w14:paraId="3D1EDFA6" w14:textId="77777777" w:rsidR="007E3B5A" w:rsidRPr="00FF430B" w:rsidRDefault="007E3B5A" w:rsidP="00317ECA">
            <w:pPr>
              <w:jc w:val="center"/>
              <w:rPr>
                <w:rFonts w:eastAsia="Calibri"/>
                <w:lang w:eastAsia="ro-RO"/>
              </w:rPr>
            </w:pPr>
          </w:p>
        </w:tc>
        <w:tc>
          <w:tcPr>
            <w:tcW w:w="1323" w:type="dxa"/>
            <w:shd w:val="clear" w:color="auto" w:fill="auto"/>
          </w:tcPr>
          <w:p w14:paraId="6476ADB5" w14:textId="77777777" w:rsidR="007E3B5A" w:rsidRPr="00FF430B" w:rsidRDefault="007E3B5A" w:rsidP="00317ECA">
            <w:pPr>
              <w:jc w:val="center"/>
              <w:rPr>
                <w:rFonts w:eastAsia="Calibri"/>
                <w:lang w:eastAsia="ro-RO"/>
              </w:rPr>
            </w:pPr>
          </w:p>
        </w:tc>
      </w:tr>
    </w:tbl>
    <w:p w14:paraId="7BA52A72" w14:textId="77777777" w:rsidR="007E3B5A" w:rsidRPr="00FF430B" w:rsidRDefault="007E3B5A" w:rsidP="007E3B5A">
      <w:pPr>
        <w:spacing w:after="200"/>
        <w:ind w:left="28"/>
        <w:rPr>
          <w:rFonts w:eastAsia="Calibri"/>
        </w:rPr>
      </w:pPr>
    </w:p>
    <w:p w14:paraId="0A5A4B8E" w14:textId="77777777" w:rsidR="007E3B5A" w:rsidRPr="00FF430B" w:rsidRDefault="007E3B5A" w:rsidP="007E3B5A">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45114F0B" w14:textId="77777777" w:rsidR="007E3B5A" w:rsidRPr="00FF430B" w:rsidRDefault="007E3B5A" w:rsidP="007E3B5A">
      <w:pPr>
        <w:spacing w:after="200"/>
        <w:ind w:left="28"/>
        <w:rPr>
          <w:rFonts w:eastAsia="Calibri"/>
        </w:rPr>
      </w:pPr>
      <w:r w:rsidRPr="00FF430B">
        <w:rPr>
          <w:rFonts w:eastAsia="Calibri"/>
        </w:rPr>
        <w:t>(</w:t>
      </w:r>
      <w:r w:rsidRPr="00FF430B">
        <w:rPr>
          <w:rFonts w:eastAsia="Calibri"/>
          <w:i/>
        </w:rPr>
        <w:t>denumirea ofertantului/candidatului).</w:t>
      </w:r>
    </w:p>
    <w:p w14:paraId="44122546" w14:textId="77777777" w:rsidR="007E3B5A" w:rsidRPr="00FF430B" w:rsidRDefault="007E3B5A" w:rsidP="007E3B5A">
      <w:pPr>
        <w:shd w:val="clear" w:color="auto" w:fill="FFFFFF"/>
        <w:spacing w:after="200"/>
        <w:ind w:firstLine="993"/>
        <w:rPr>
          <w:rFonts w:eastAsia="Calibri"/>
          <w:spacing w:val="-1"/>
        </w:rPr>
      </w:pPr>
    </w:p>
    <w:p w14:paraId="072CC4D3" w14:textId="77777777" w:rsidR="007E3B5A" w:rsidRPr="00FF430B" w:rsidRDefault="007E3B5A" w:rsidP="007E3B5A">
      <w:pPr>
        <w:shd w:val="clear" w:color="auto" w:fill="FFFFFF"/>
        <w:spacing w:after="200"/>
        <w:ind w:firstLine="993"/>
        <w:rPr>
          <w:rFonts w:eastAsia="Calibri"/>
          <w:spacing w:val="-1"/>
        </w:rPr>
      </w:pPr>
    </w:p>
    <w:p w14:paraId="5B8796B0" w14:textId="77777777" w:rsidR="007E3B5A" w:rsidRPr="00FF430B" w:rsidRDefault="007E3B5A" w:rsidP="007E3B5A">
      <w:pPr>
        <w:shd w:val="clear" w:color="auto" w:fill="FFFFFF"/>
        <w:spacing w:after="200"/>
        <w:ind w:firstLine="993"/>
        <w:rPr>
          <w:rFonts w:eastAsia="Calibri"/>
          <w:spacing w:val="-1"/>
        </w:rPr>
      </w:pPr>
    </w:p>
    <w:p w14:paraId="7BACB513" w14:textId="77777777" w:rsidR="007E3B5A" w:rsidRPr="00FF430B" w:rsidRDefault="007E3B5A" w:rsidP="007E3B5A">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41B68FB0" w14:textId="77777777" w:rsidR="002D6E71" w:rsidRPr="00FF430B" w:rsidRDefault="002D6E71" w:rsidP="00316C81">
      <w:pPr>
        <w:spacing w:after="200" w:line="276" w:lineRule="auto"/>
        <w:jc w:val="center"/>
        <w:rPr>
          <w:rFonts w:eastAsia="PMingLiU"/>
          <w:b/>
          <w:lang w:eastAsia="zh-CN"/>
        </w:rPr>
      </w:pPr>
      <w:bookmarkStart w:id="60" w:name="_Toc449692115"/>
      <w:bookmarkEnd w:id="59"/>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bookmarkEnd w:id="60"/>
    <w:p w14:paraId="6DE6C7F3" w14:textId="77777777" w:rsidR="00F85D58" w:rsidRPr="00FF430B" w:rsidRDefault="00F85D58" w:rsidP="00A1178E">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134E8B">
            <w:pPr>
              <w:pStyle w:val="a"/>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79730E38" w14:textId="77777777" w:rsidR="00317ECA" w:rsidRPr="00FF430B" w:rsidRDefault="00317ECA" w:rsidP="00317ECA">
      <w:pPr>
        <w:tabs>
          <w:tab w:val="left" w:leader="underscore" w:pos="6465"/>
          <w:tab w:val="right" w:leader="underscore" w:pos="9777"/>
        </w:tabs>
        <w:spacing w:line="302" w:lineRule="auto"/>
        <w:rPr>
          <w:rFonts w:eastAsia="PMingLiU"/>
          <w:lang w:eastAsia="zh-CN"/>
        </w:rPr>
      </w:pPr>
    </w:p>
    <w:p w14:paraId="4DF56F15" w14:textId="77777777" w:rsidR="00317ECA" w:rsidRDefault="00317ECA" w:rsidP="00317ECA">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5BB35277" w14:textId="77777777" w:rsidR="00317ECA" w:rsidRPr="00FF430B" w:rsidRDefault="00317ECA" w:rsidP="00317ECA">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096F9745" w14:textId="77777777" w:rsidR="00317ECA" w:rsidRPr="00FF430B" w:rsidRDefault="00317ECA" w:rsidP="00317ECA">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190AE518" w14:textId="77777777" w:rsidR="00317ECA" w:rsidRPr="00FF430B" w:rsidRDefault="00317ECA" w:rsidP="00317ECA">
      <w:pPr>
        <w:pStyle w:val="2"/>
        <w:spacing w:before="0"/>
        <w:jc w:val="center"/>
        <w:rPr>
          <w:rFonts w:ascii="Times New Roman" w:hAnsi="Times New Roman" w:cs="Times New Roman"/>
          <w:bCs w:val="0"/>
          <w:i/>
          <w:color w:val="auto"/>
        </w:rPr>
      </w:pPr>
    </w:p>
    <w:p w14:paraId="520397F1" w14:textId="77777777" w:rsidR="00317ECA" w:rsidRPr="00FF430B" w:rsidRDefault="00317ECA" w:rsidP="00317ECA">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6EE8EAAA" w14:textId="77777777" w:rsidR="00317ECA" w:rsidRPr="00FF430B" w:rsidRDefault="00317ECA" w:rsidP="00317ECA">
      <w:pPr>
        <w:jc w:val="both"/>
      </w:pPr>
    </w:p>
    <w:p w14:paraId="787F6E18" w14:textId="77777777" w:rsidR="00317ECA" w:rsidRPr="00FF430B" w:rsidRDefault="00317ECA" w:rsidP="00317ECA">
      <w:pPr>
        <w:pStyle w:val="a"/>
        <w:numPr>
          <w:ilvl w:val="0"/>
          <w:numId w:val="0"/>
        </w:numPr>
      </w:pPr>
    </w:p>
    <w:p w14:paraId="4BAF961D" w14:textId="77777777" w:rsidR="00317ECA" w:rsidRPr="000826D4" w:rsidRDefault="00317ECA" w:rsidP="00317ECA">
      <w:pPr>
        <w:shd w:val="clear" w:color="auto" w:fill="FFFFFF" w:themeFill="background1"/>
        <w:spacing w:before="120"/>
        <w:rPr>
          <w:bCs/>
          <w:lang w:val="en-US"/>
        </w:rPr>
      </w:pPr>
      <w:r w:rsidRPr="00FF430B">
        <w:t>Obiectul</w:t>
      </w:r>
      <w:r>
        <w:t>:</w:t>
      </w:r>
      <w:r w:rsidRPr="00FC472C">
        <w:rPr>
          <w:lang w:eastAsia="ru-RU"/>
        </w:rPr>
        <w:t xml:space="preserve"> </w:t>
      </w:r>
      <w:r w:rsidRPr="003110CD">
        <w:rPr>
          <w:b/>
          <w:bCs/>
          <w:lang w:val="en-US"/>
        </w:rPr>
        <w:t>Lucrări de reparație  capitală a acoperisului constructiei de învățământ str. Ivan Franco 11 m. Balti obiect nr. 21-39</w:t>
      </w:r>
      <w:r w:rsidRPr="003110CD">
        <w:rPr>
          <w:rFonts w:ascii="Arial Unicode MS" w:hAnsi="Arial Unicode MS"/>
          <w:lang w:val="en-US"/>
        </w:rPr>
        <w:br/>
      </w:r>
      <w:r w:rsidRPr="000826D4">
        <w:rPr>
          <w:bCs/>
          <w:lang w:val="en-US"/>
        </w:rPr>
        <w:t xml:space="preserve">Denumirea autorității contractante: </w:t>
      </w:r>
      <w:r w:rsidRPr="000826D4">
        <w:rPr>
          <w:bCs/>
          <w:u w:val="single"/>
          <w:lang w:val="en-US"/>
        </w:rPr>
        <w:t>Instituția Publică  Colegiul Politehnic din Balti</w:t>
      </w:r>
      <w:r w:rsidRPr="000826D4">
        <w:rPr>
          <w:bCs/>
          <w:lang w:val="en-US"/>
        </w:rPr>
        <w:t xml:space="preserve"> </w:t>
      </w:r>
    </w:p>
    <w:p w14:paraId="2A1EB911" w14:textId="77777777" w:rsidR="00317ECA" w:rsidRPr="000826D4" w:rsidRDefault="00317ECA" w:rsidP="00317ECA">
      <w:pPr>
        <w:pStyle w:val="aff3"/>
        <w:numPr>
          <w:ilvl w:val="0"/>
          <w:numId w:val="29"/>
        </w:numPr>
        <w:shd w:val="clear" w:color="auto" w:fill="FFFFFF" w:themeFill="background1"/>
        <w:spacing w:before="120"/>
        <w:rPr>
          <w:bCs/>
          <w:sz w:val="24"/>
          <w:szCs w:val="24"/>
        </w:rPr>
      </w:pPr>
      <w:r w:rsidRPr="000826D4">
        <w:rPr>
          <w:bCs/>
          <w:sz w:val="24"/>
          <w:szCs w:val="24"/>
        </w:rPr>
        <w:t xml:space="preserve">IDNO: </w:t>
      </w:r>
      <w:r w:rsidRPr="000826D4">
        <w:rPr>
          <w:bCs/>
          <w:sz w:val="24"/>
          <w:szCs w:val="24"/>
          <w:u w:val="single"/>
          <w:lang w:val="en-US"/>
        </w:rPr>
        <w:t>1007602006826</w:t>
      </w:r>
    </w:p>
    <w:p w14:paraId="77AE958B" w14:textId="77777777" w:rsidR="00317ECA" w:rsidRPr="000826D4" w:rsidRDefault="00317ECA" w:rsidP="00317ECA">
      <w:pPr>
        <w:pStyle w:val="aff3"/>
        <w:numPr>
          <w:ilvl w:val="0"/>
          <w:numId w:val="29"/>
        </w:numPr>
        <w:shd w:val="clear" w:color="auto" w:fill="FFFFFF" w:themeFill="background1"/>
        <w:spacing w:before="120"/>
        <w:rPr>
          <w:bCs/>
          <w:sz w:val="24"/>
          <w:szCs w:val="24"/>
          <w:lang w:val="en-US"/>
        </w:rPr>
      </w:pPr>
      <w:r w:rsidRPr="000826D4">
        <w:rPr>
          <w:bCs/>
          <w:sz w:val="24"/>
          <w:szCs w:val="24"/>
          <w:lang w:val="en-US"/>
        </w:rPr>
        <w:t xml:space="preserve">Adresa: </w:t>
      </w:r>
      <w:r w:rsidRPr="000826D4">
        <w:rPr>
          <w:bCs/>
          <w:sz w:val="24"/>
          <w:szCs w:val="24"/>
          <w:u w:val="single"/>
          <w:lang w:val="en-US"/>
        </w:rPr>
        <w:t>Republica Moldova, mun.Bălţi, str. I. Franco, 11</w:t>
      </w:r>
    </w:p>
    <w:p w14:paraId="7FABE390" w14:textId="77777777" w:rsidR="00317ECA" w:rsidRPr="000826D4" w:rsidRDefault="00317ECA" w:rsidP="00317ECA">
      <w:pPr>
        <w:pStyle w:val="aff3"/>
        <w:numPr>
          <w:ilvl w:val="0"/>
          <w:numId w:val="29"/>
        </w:numPr>
        <w:shd w:val="clear" w:color="auto" w:fill="FFFFFF" w:themeFill="background1"/>
        <w:spacing w:before="120"/>
        <w:rPr>
          <w:bCs/>
          <w:sz w:val="24"/>
          <w:szCs w:val="24"/>
          <w:lang w:val="de-DE"/>
        </w:rPr>
      </w:pPr>
      <w:r w:rsidRPr="000826D4">
        <w:rPr>
          <w:bCs/>
          <w:sz w:val="24"/>
          <w:szCs w:val="24"/>
          <w:lang w:val="de-DE"/>
        </w:rPr>
        <w:t>Num</w:t>
      </w:r>
      <w:r w:rsidRPr="000826D4">
        <w:rPr>
          <w:bCs/>
          <w:sz w:val="24"/>
          <w:szCs w:val="24"/>
          <w:lang w:val="en-US"/>
        </w:rPr>
        <w:t xml:space="preserve">ărul de telefon/fax: </w:t>
      </w:r>
      <w:r w:rsidRPr="000826D4">
        <w:rPr>
          <w:bCs/>
          <w:sz w:val="24"/>
          <w:szCs w:val="24"/>
          <w:u w:val="single"/>
          <w:lang w:val="en-US"/>
        </w:rPr>
        <w:t>tel./fax (0231) 7-20-94</w:t>
      </w:r>
    </w:p>
    <w:p w14:paraId="00460513" w14:textId="77777777" w:rsidR="00317ECA" w:rsidRPr="000826D4" w:rsidRDefault="00317ECA" w:rsidP="00317ECA">
      <w:pPr>
        <w:pStyle w:val="aff3"/>
        <w:numPr>
          <w:ilvl w:val="0"/>
          <w:numId w:val="29"/>
        </w:numPr>
        <w:shd w:val="clear" w:color="auto" w:fill="FFFFFF" w:themeFill="background1"/>
        <w:spacing w:before="120"/>
        <w:rPr>
          <w:bCs/>
          <w:sz w:val="24"/>
          <w:szCs w:val="24"/>
          <w:lang w:val="en-US"/>
        </w:rPr>
      </w:pPr>
      <w:r w:rsidRPr="000826D4">
        <w:rPr>
          <w:bCs/>
          <w:sz w:val="24"/>
          <w:szCs w:val="24"/>
          <w:lang w:val="en-US"/>
        </w:rPr>
        <w:t>Adresa de e-mail și de internet a autorității contractante: colegiulbalti@gmail.com</w:t>
      </w:r>
    </w:p>
    <w:p w14:paraId="193D63D3" w14:textId="77777777" w:rsidR="00317ECA" w:rsidRPr="00C70142" w:rsidRDefault="00317ECA" w:rsidP="00317ECA">
      <w:pPr>
        <w:pStyle w:val="a"/>
        <w:numPr>
          <w:ilvl w:val="0"/>
          <w:numId w:val="0"/>
        </w:numPr>
        <w:shd w:val="clear" w:color="auto" w:fill="FFFFFF" w:themeFill="background1"/>
        <w:spacing w:before="120"/>
        <w:ind w:left="360"/>
      </w:pPr>
    </w:p>
    <w:p w14:paraId="632B58CA" w14:textId="77777777" w:rsidR="00317ECA" w:rsidRDefault="00317ECA" w:rsidP="00317ECA">
      <w:pPr>
        <w:ind w:firstLine="709"/>
      </w:pPr>
    </w:p>
    <w:p w14:paraId="10FA1C00" w14:textId="77777777" w:rsidR="00317ECA" w:rsidRDefault="00317ECA" w:rsidP="00317ECA">
      <w:pPr>
        <w:ind w:firstLine="709"/>
      </w:pPr>
    </w:p>
    <w:p w14:paraId="6610F727" w14:textId="77777777" w:rsidR="00317ECA" w:rsidRPr="00FC472C" w:rsidRDefault="00317ECA" w:rsidP="00317ECA">
      <w:pPr>
        <w:ind w:firstLine="709"/>
        <w:rPr>
          <w:b/>
        </w:rPr>
      </w:pPr>
      <w:r w:rsidRPr="00FF430B">
        <w:t xml:space="preserve">1 . </w:t>
      </w:r>
      <w:r w:rsidRPr="00FC472C">
        <w:rPr>
          <w:b/>
        </w:rPr>
        <w:t>Descriere generală</w:t>
      </w:r>
    </w:p>
    <w:p w14:paraId="33E67420" w14:textId="77777777" w:rsidR="00317ECA" w:rsidRPr="00FF430B" w:rsidRDefault="00317ECA" w:rsidP="00317ECA">
      <w:pPr>
        <w:ind w:firstLine="709"/>
        <w:jc w:val="both"/>
      </w:pPr>
      <w:r w:rsidRPr="00FF430B">
        <w:t>Se precizează adresa (şantierul) lucrărilor, descrierea generală a obiectelor lucrării, detalii specifice de amplasare etc.</w:t>
      </w:r>
    </w:p>
    <w:p w14:paraId="2B01CB1D" w14:textId="77777777" w:rsidR="00317ECA" w:rsidRPr="00FF430B" w:rsidRDefault="00317ECA" w:rsidP="00317ECA">
      <w:pPr>
        <w:ind w:firstLine="709"/>
        <w:jc w:val="both"/>
        <w:rPr>
          <w:b/>
        </w:rPr>
      </w:pPr>
      <w:r w:rsidRPr="00FF430B">
        <w:rPr>
          <w:b/>
        </w:rPr>
        <w:t>2. Informaţii şi proiectare</w:t>
      </w:r>
    </w:p>
    <w:p w14:paraId="7ED9E90E" w14:textId="77777777" w:rsidR="00317ECA" w:rsidRPr="00FF430B" w:rsidRDefault="00317ECA" w:rsidP="00317ECA">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08CEAFE8" w14:textId="77777777" w:rsidR="00317ECA" w:rsidRPr="00FF430B" w:rsidRDefault="00317ECA" w:rsidP="00317ECA">
      <w:pPr>
        <w:ind w:firstLine="709"/>
        <w:jc w:val="both"/>
        <w:rPr>
          <w:b/>
        </w:rPr>
      </w:pPr>
      <w:r w:rsidRPr="00FF430B">
        <w:rPr>
          <w:b/>
        </w:rPr>
        <w:t>3. Materiale, compatibilităţi, reglementări tehnice şi standarde utilizate</w:t>
      </w:r>
    </w:p>
    <w:p w14:paraId="7C3F0775" w14:textId="77777777" w:rsidR="00317ECA" w:rsidRPr="00FF430B" w:rsidRDefault="00317ECA" w:rsidP="00317ECA">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190E0BD7" w14:textId="77777777" w:rsidR="00317ECA" w:rsidRPr="00FF430B" w:rsidRDefault="00317ECA" w:rsidP="00317ECA">
      <w:pPr>
        <w:ind w:firstLine="709"/>
        <w:jc w:val="both"/>
        <w:rPr>
          <w:b/>
        </w:rPr>
      </w:pPr>
      <w:r w:rsidRPr="00FF430B">
        <w:rPr>
          <w:b/>
        </w:rPr>
        <w:t>4. Mostre</w:t>
      </w:r>
    </w:p>
    <w:p w14:paraId="4AE90628" w14:textId="77777777" w:rsidR="00317ECA" w:rsidRPr="00FF430B" w:rsidRDefault="00317ECA" w:rsidP="00317ECA">
      <w:pPr>
        <w:ind w:firstLine="709"/>
        <w:jc w:val="both"/>
      </w:pPr>
      <w:r w:rsidRPr="00FF430B">
        <w:t>Se precizează modul de prezentare a mostrelor la toate produsele utilizate.</w:t>
      </w:r>
    </w:p>
    <w:p w14:paraId="689DF835" w14:textId="77777777" w:rsidR="00317ECA" w:rsidRPr="00FF430B" w:rsidRDefault="00317ECA" w:rsidP="00317ECA">
      <w:pPr>
        <w:ind w:firstLine="709"/>
        <w:jc w:val="both"/>
        <w:rPr>
          <w:b/>
        </w:rPr>
      </w:pPr>
      <w:r w:rsidRPr="00FF430B">
        <w:rPr>
          <w:b/>
        </w:rPr>
        <w:t>5. Furnizarea, păstrarea, protecţia materialelor şi a lucrărilor. Securitatea construcţiilor şi a terenurilor aferente</w:t>
      </w:r>
    </w:p>
    <w:p w14:paraId="0F47F4A1" w14:textId="77777777" w:rsidR="00317ECA" w:rsidRPr="00FF430B" w:rsidRDefault="00317ECA" w:rsidP="00317ECA">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56808321" w14:textId="77777777" w:rsidR="00317ECA" w:rsidRPr="00FF430B" w:rsidRDefault="00317ECA" w:rsidP="00317ECA">
      <w:pPr>
        <w:ind w:firstLine="709"/>
        <w:jc w:val="both"/>
        <w:rPr>
          <w:b/>
        </w:rPr>
      </w:pPr>
      <w:r w:rsidRPr="00FF430B">
        <w:rPr>
          <w:b/>
        </w:rPr>
        <w:t>6. Încercări, instrucţiuni, garanţii ale furnizorilor, desene şi scheme de execuţie</w:t>
      </w:r>
    </w:p>
    <w:p w14:paraId="1B335D23" w14:textId="77777777" w:rsidR="00317ECA" w:rsidRPr="00FF430B" w:rsidRDefault="00317ECA" w:rsidP="00317ECA">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1C88BA85" w14:textId="77777777" w:rsidR="00317ECA" w:rsidRPr="00FF430B" w:rsidRDefault="00317ECA" w:rsidP="00317ECA">
      <w:pPr>
        <w:ind w:firstLine="709"/>
        <w:jc w:val="both"/>
        <w:rPr>
          <w:b/>
        </w:rPr>
      </w:pPr>
      <w:r w:rsidRPr="00FF430B">
        <w:rPr>
          <w:b/>
        </w:rPr>
        <w:t>7. Remedierea viciilor ascunse şi a defectelor</w:t>
      </w:r>
    </w:p>
    <w:p w14:paraId="446839A3" w14:textId="77777777" w:rsidR="00317ECA" w:rsidRPr="00FF430B" w:rsidRDefault="00317ECA" w:rsidP="00317ECA">
      <w:pPr>
        <w:ind w:firstLine="709"/>
        <w:jc w:val="both"/>
      </w:pPr>
      <w:r w:rsidRPr="00FF430B">
        <w:t>Se precizează modalitatea de constatare şi remediere a viciilor ascunse şi a defectelor, responsabilii de remediere.</w:t>
      </w:r>
    </w:p>
    <w:p w14:paraId="6D77FA54" w14:textId="77777777" w:rsidR="00317ECA" w:rsidRPr="00FF430B" w:rsidRDefault="00317ECA" w:rsidP="00317ECA">
      <w:pPr>
        <w:ind w:firstLine="709"/>
        <w:jc w:val="both"/>
        <w:rPr>
          <w:b/>
        </w:rPr>
      </w:pPr>
      <w:r w:rsidRPr="00FF430B">
        <w:rPr>
          <w:b/>
        </w:rPr>
        <w:t>8. Trasarea geodezică a lucrărilor, toleranţe de execuţie</w:t>
      </w:r>
    </w:p>
    <w:p w14:paraId="2ECB59BC" w14:textId="77777777" w:rsidR="00317ECA" w:rsidRPr="00FF430B" w:rsidRDefault="00317ECA" w:rsidP="00317ECA">
      <w:pPr>
        <w:ind w:firstLine="709"/>
        <w:jc w:val="both"/>
      </w:pPr>
      <w:r w:rsidRPr="00FF430B">
        <w:t>Se precizează modalităţile de trasare geodezică, bornele, reperele, picheţii, jaloanele, aliniamentele; toleranţele admise la executarea lucrărilor.</w:t>
      </w:r>
    </w:p>
    <w:p w14:paraId="4A3E4675" w14:textId="77777777" w:rsidR="00317ECA" w:rsidRPr="00FF430B" w:rsidRDefault="00317ECA" w:rsidP="00317ECA">
      <w:pPr>
        <w:ind w:firstLine="709"/>
        <w:jc w:val="both"/>
        <w:rPr>
          <w:b/>
        </w:rPr>
      </w:pPr>
      <w:r w:rsidRPr="00FF430B">
        <w:rPr>
          <w:b/>
        </w:rPr>
        <w:t>9. Parametrii de calcul ai elementelor constructive</w:t>
      </w:r>
    </w:p>
    <w:p w14:paraId="5221C314" w14:textId="77777777" w:rsidR="00317ECA" w:rsidRPr="00FF430B" w:rsidRDefault="00317ECA" w:rsidP="00317ECA">
      <w:pPr>
        <w:ind w:firstLine="709"/>
        <w:jc w:val="both"/>
      </w:pPr>
      <w:r w:rsidRPr="00FF430B">
        <w:t>Se precizează sarcinile luate în calcul: seismicitatea, acţiunile, alţi parametri.</w:t>
      </w:r>
    </w:p>
    <w:p w14:paraId="7445C887" w14:textId="77777777" w:rsidR="00317ECA" w:rsidRPr="00FF430B" w:rsidRDefault="00317ECA" w:rsidP="00317ECA">
      <w:pPr>
        <w:ind w:firstLine="709"/>
        <w:jc w:val="both"/>
        <w:rPr>
          <w:b/>
        </w:rPr>
      </w:pPr>
      <w:r w:rsidRPr="00FF430B">
        <w:rPr>
          <w:b/>
        </w:rPr>
        <w:t>10. Criterii privind calculul sistemelor de încălzire, ventilare şi condiţionare a aerului</w:t>
      </w:r>
    </w:p>
    <w:p w14:paraId="342AE352" w14:textId="77777777" w:rsidR="00317ECA" w:rsidRPr="00FF430B" w:rsidRDefault="00317ECA" w:rsidP="00317ECA">
      <w:pPr>
        <w:ind w:firstLine="709"/>
        <w:jc w:val="both"/>
      </w:pPr>
      <w:r w:rsidRPr="00FF430B">
        <w:t>Se precizează parametrii exteriori şi interiori ai aerului, temperaturile interioare. Pentru fiecare încăpere – rezistenţele la transfer termic a construcţiilor învelişului clădirii.</w:t>
      </w:r>
    </w:p>
    <w:p w14:paraId="6C5F996D" w14:textId="77777777" w:rsidR="00317ECA" w:rsidRPr="00FF430B" w:rsidRDefault="00317ECA" w:rsidP="00317ECA">
      <w:pPr>
        <w:ind w:firstLine="709"/>
        <w:jc w:val="both"/>
        <w:rPr>
          <w:b/>
        </w:rPr>
      </w:pPr>
      <w:r w:rsidRPr="00FF430B">
        <w:rPr>
          <w:b/>
        </w:rPr>
        <w:t>11. Nivelul admis al zgomotului şi al vibraţiilor</w:t>
      </w:r>
    </w:p>
    <w:p w14:paraId="2A8DE63B" w14:textId="77777777" w:rsidR="00317ECA" w:rsidRPr="00FF430B" w:rsidRDefault="00317ECA" w:rsidP="00317ECA">
      <w:pPr>
        <w:ind w:firstLine="709"/>
        <w:jc w:val="both"/>
      </w:pPr>
      <w:r w:rsidRPr="00FF430B">
        <w:t>Se precizează mărimea acestor niveluri pentru diferite spaţii; măsurile de reducere a zgomotului şi a vibraţiilor.</w:t>
      </w:r>
    </w:p>
    <w:p w14:paraId="20C6342F" w14:textId="77777777" w:rsidR="00317ECA" w:rsidRPr="00FF430B" w:rsidRDefault="00317ECA" w:rsidP="00317ECA">
      <w:pPr>
        <w:ind w:firstLine="709"/>
        <w:jc w:val="both"/>
        <w:rPr>
          <w:b/>
        </w:rPr>
      </w:pPr>
      <w:r w:rsidRPr="00FF430B">
        <w:rPr>
          <w:b/>
        </w:rPr>
        <w:t>12. Cerinţe privind montarea utilajelor şi a instalaţiilor</w:t>
      </w:r>
    </w:p>
    <w:p w14:paraId="6ECCC53D" w14:textId="77777777" w:rsidR="00317ECA" w:rsidRPr="00FF430B" w:rsidRDefault="00317ECA" w:rsidP="00317ECA">
      <w:pPr>
        <w:ind w:firstLine="709"/>
        <w:jc w:val="both"/>
      </w:pPr>
      <w:r w:rsidRPr="00FF430B">
        <w:t>Se precizează amplasarea tuturor instalaţiilor interioare; modul şi locul de fixare; protecţia anticorozivă; materialele şi produsele utilizate.</w:t>
      </w:r>
    </w:p>
    <w:p w14:paraId="40B7B104" w14:textId="77777777" w:rsidR="00317ECA" w:rsidRPr="00FF430B" w:rsidRDefault="00317ECA" w:rsidP="00317ECA">
      <w:pPr>
        <w:ind w:firstLine="709"/>
        <w:jc w:val="both"/>
        <w:rPr>
          <w:b/>
        </w:rPr>
      </w:pPr>
      <w:r w:rsidRPr="00FF430B">
        <w:rPr>
          <w:b/>
        </w:rPr>
        <w:t>13. Lucrări de construcţii aferente montării instalaţiilor</w:t>
      </w:r>
    </w:p>
    <w:p w14:paraId="620ECA08" w14:textId="77777777" w:rsidR="00317ECA" w:rsidRPr="00FF430B" w:rsidRDefault="00317ECA" w:rsidP="00317ECA">
      <w:pPr>
        <w:ind w:firstLine="709"/>
        <w:jc w:val="both"/>
      </w:pPr>
      <w:r w:rsidRPr="00FF430B">
        <w:t>Se precizează modalitatea şi tipurile lucrărilor de construcţii aferente montării instalaţiilor; tipurile de materiale; toleranţele admise; cerinţele privind executarea acestor lucrări.</w:t>
      </w:r>
    </w:p>
    <w:p w14:paraId="6C697E1A" w14:textId="77777777" w:rsidR="00317ECA" w:rsidRPr="00FF430B" w:rsidRDefault="00317ECA" w:rsidP="00317ECA">
      <w:pPr>
        <w:ind w:firstLine="709"/>
        <w:jc w:val="both"/>
        <w:rPr>
          <w:b/>
        </w:rPr>
      </w:pPr>
      <w:r w:rsidRPr="00FF430B">
        <w:rPr>
          <w:b/>
        </w:rPr>
        <w:t>14. Articole, produse şi piese necesare instalaţiilor</w:t>
      </w:r>
    </w:p>
    <w:p w14:paraId="2617AC8C" w14:textId="77777777" w:rsidR="00317ECA" w:rsidRPr="00FF430B" w:rsidRDefault="00317ECA" w:rsidP="00317ECA">
      <w:pPr>
        <w:ind w:firstLine="709"/>
        <w:jc w:val="both"/>
      </w:pPr>
      <w:r w:rsidRPr="00FF430B">
        <w:t>Se precizează furnizorul articolelor, produselor şi pieselor necesare instalaţiilor; tipurile şi cantitatea.</w:t>
      </w:r>
    </w:p>
    <w:p w14:paraId="75434F7F" w14:textId="77777777" w:rsidR="00317ECA" w:rsidRPr="00FF430B" w:rsidRDefault="00317ECA" w:rsidP="00317ECA">
      <w:pPr>
        <w:ind w:firstLine="709"/>
        <w:jc w:val="both"/>
        <w:rPr>
          <w:b/>
        </w:rPr>
      </w:pPr>
      <w:r w:rsidRPr="00FF430B">
        <w:rPr>
          <w:b/>
        </w:rPr>
        <w:t>15. Echipamentele, instalaţiile, utilajele, sculele, instrumentele, dispozitivele şi alte obiecte necesare pentru executarea lucrărilor</w:t>
      </w:r>
    </w:p>
    <w:p w14:paraId="324DB6C5" w14:textId="77777777" w:rsidR="00317ECA" w:rsidRPr="00FF430B" w:rsidRDefault="00317ECA" w:rsidP="00317ECA">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A697250" w14:textId="77777777" w:rsidR="00317ECA" w:rsidRPr="00FF430B" w:rsidRDefault="00317ECA" w:rsidP="00317ECA">
      <w:pPr>
        <w:ind w:firstLine="709"/>
        <w:jc w:val="both"/>
        <w:rPr>
          <w:b/>
        </w:rPr>
      </w:pPr>
      <w:r w:rsidRPr="00FF430B">
        <w:rPr>
          <w:b/>
        </w:rPr>
        <w:t>16. Definiţii</w:t>
      </w:r>
    </w:p>
    <w:p w14:paraId="6A536397" w14:textId="77777777" w:rsidR="00317ECA" w:rsidRPr="00FF430B" w:rsidRDefault="00317ECA" w:rsidP="00317ECA">
      <w:pPr>
        <w:ind w:firstLine="709"/>
        <w:jc w:val="both"/>
      </w:pPr>
      <w:r w:rsidRPr="00FF430B">
        <w:t>Se precizează termenii şi definiţiile utilizate în caietul de sarcini şi unele caracteristici.</w:t>
      </w:r>
    </w:p>
    <w:p w14:paraId="1C2093B7" w14:textId="77777777" w:rsidR="00317ECA" w:rsidRPr="00FF430B" w:rsidRDefault="00317ECA" w:rsidP="00317ECA">
      <w:pPr>
        <w:ind w:firstLine="709"/>
        <w:jc w:val="both"/>
        <w:rPr>
          <w:b/>
        </w:rPr>
      </w:pPr>
      <w:r w:rsidRPr="00FF430B">
        <w:rPr>
          <w:b/>
        </w:rPr>
        <w:t>17. Cerinţe privind calculul costului</w:t>
      </w:r>
    </w:p>
    <w:p w14:paraId="28CF90A0" w14:textId="77777777" w:rsidR="00317ECA" w:rsidRPr="00FF430B" w:rsidRDefault="00317ECA" w:rsidP="00317ECA">
      <w:pPr>
        <w:ind w:firstLine="709"/>
        <w:jc w:val="both"/>
      </w:pPr>
      <w:r w:rsidRPr="00FF430B">
        <w:t xml:space="preserve">Se precizează modalitatea de calculare a costului ofertei, prin trimitere la actele normative în domeniu. </w:t>
      </w:r>
    </w:p>
    <w:p w14:paraId="3DEC05FE" w14:textId="77777777" w:rsidR="00317ECA" w:rsidRPr="00FF430B" w:rsidRDefault="00317ECA" w:rsidP="00317ECA">
      <w:pPr>
        <w:ind w:firstLine="709"/>
        <w:jc w:val="both"/>
        <w:rPr>
          <w:b/>
        </w:rPr>
      </w:pPr>
      <w:r w:rsidRPr="00FF430B">
        <w:rPr>
          <w:b/>
        </w:rPr>
        <w:t>18. Documente obligatorii la depunerea ofertei</w:t>
      </w:r>
    </w:p>
    <w:p w14:paraId="22AEC023" w14:textId="77777777" w:rsidR="00317ECA" w:rsidRPr="00FF430B" w:rsidRDefault="00317ECA" w:rsidP="00317ECA">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50DB08B" w14:textId="77777777" w:rsidR="00317ECA" w:rsidRPr="00FF430B" w:rsidRDefault="00317ECA" w:rsidP="00317ECA">
      <w:pPr>
        <w:ind w:firstLine="709"/>
        <w:jc w:val="both"/>
        <w:rPr>
          <w:b/>
        </w:rPr>
      </w:pPr>
      <w:r w:rsidRPr="00FF430B">
        <w:rPr>
          <w:b/>
        </w:rPr>
        <w:t>19. Documente obligatorii la evaluarea ofertelor</w:t>
      </w:r>
    </w:p>
    <w:p w14:paraId="193A9652" w14:textId="77777777" w:rsidR="00317ECA" w:rsidRPr="00FF430B" w:rsidRDefault="00317ECA" w:rsidP="00317ECA">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A588C0" w14:textId="77777777" w:rsidR="00317ECA" w:rsidRPr="00FF430B" w:rsidRDefault="00317ECA" w:rsidP="00317ECA">
      <w:pPr>
        <w:ind w:firstLine="709"/>
        <w:jc w:val="both"/>
      </w:pPr>
    </w:p>
    <w:p w14:paraId="247C1A19" w14:textId="77777777" w:rsidR="00317ECA" w:rsidRPr="00FF430B" w:rsidRDefault="00317ECA" w:rsidP="00317ECA">
      <w:pPr>
        <w:ind w:firstLine="709"/>
        <w:jc w:val="both"/>
      </w:pPr>
    </w:p>
    <w:p w14:paraId="4801FDBC" w14:textId="77777777" w:rsidR="00317ECA" w:rsidRPr="00FC472C" w:rsidRDefault="00317ECA" w:rsidP="00317ECA">
      <w:pPr>
        <w:ind w:firstLine="709"/>
        <w:jc w:val="both"/>
        <w:rPr>
          <w:b/>
        </w:rPr>
      </w:pPr>
      <w:r w:rsidRPr="00FC472C">
        <w:rPr>
          <w:b/>
        </w:rPr>
        <w:t>Caietul de sarcini se anexează</w:t>
      </w:r>
      <w:r>
        <w:rPr>
          <w:b/>
        </w:rPr>
        <w:t xml:space="preserve"> în </w:t>
      </w:r>
      <w:r w:rsidRPr="00FF430B">
        <w:t>SIA RSAP</w:t>
      </w:r>
      <w:r>
        <w:t xml:space="preserve">  în format PDF</w:t>
      </w:r>
    </w:p>
    <w:p w14:paraId="0F6FE82C" w14:textId="77777777" w:rsidR="00317ECA" w:rsidRDefault="00317ECA" w:rsidP="00317ECA">
      <w:pPr>
        <w:ind w:firstLine="709"/>
        <w:jc w:val="both"/>
      </w:pPr>
    </w:p>
    <w:p w14:paraId="532A8F6A" w14:textId="77777777" w:rsidR="00317ECA" w:rsidRDefault="00317ECA" w:rsidP="00317ECA">
      <w:pPr>
        <w:ind w:firstLine="709"/>
        <w:jc w:val="both"/>
      </w:pPr>
    </w:p>
    <w:p w14:paraId="22CCAE86" w14:textId="77777777" w:rsidR="00317ECA" w:rsidRDefault="00317ECA" w:rsidP="00317ECA">
      <w:pPr>
        <w:ind w:firstLine="709"/>
        <w:jc w:val="both"/>
      </w:pPr>
    </w:p>
    <w:p w14:paraId="21501C6E" w14:textId="77777777" w:rsidR="00317ECA" w:rsidRDefault="00317ECA" w:rsidP="00317ECA">
      <w:pPr>
        <w:ind w:firstLine="709"/>
        <w:jc w:val="both"/>
      </w:pPr>
    </w:p>
    <w:p w14:paraId="195F61F5" w14:textId="77777777" w:rsidR="00317ECA" w:rsidRDefault="00317ECA" w:rsidP="00317ECA">
      <w:pPr>
        <w:ind w:firstLine="709"/>
        <w:jc w:val="both"/>
      </w:pPr>
    </w:p>
    <w:p w14:paraId="7B3DBE1B" w14:textId="77777777" w:rsidR="00317ECA" w:rsidRDefault="00317ECA" w:rsidP="00317ECA">
      <w:pPr>
        <w:ind w:firstLine="709"/>
        <w:jc w:val="both"/>
      </w:pPr>
    </w:p>
    <w:p w14:paraId="0AB3044D" w14:textId="77777777" w:rsidR="00317ECA" w:rsidRDefault="00317ECA" w:rsidP="00317ECA">
      <w:pPr>
        <w:ind w:firstLine="709"/>
        <w:jc w:val="both"/>
      </w:pPr>
    </w:p>
    <w:p w14:paraId="10B8C66E" w14:textId="77777777" w:rsidR="00317ECA" w:rsidRDefault="00317ECA" w:rsidP="00317ECA">
      <w:pPr>
        <w:ind w:firstLine="709"/>
        <w:jc w:val="both"/>
      </w:pPr>
    </w:p>
    <w:p w14:paraId="1BA1363E" w14:textId="77777777" w:rsidR="00317ECA" w:rsidRDefault="00317ECA" w:rsidP="00317ECA">
      <w:pPr>
        <w:ind w:firstLine="709"/>
        <w:jc w:val="both"/>
      </w:pPr>
    </w:p>
    <w:p w14:paraId="12AA988E" w14:textId="77777777" w:rsidR="00317ECA" w:rsidRDefault="00317ECA" w:rsidP="00317ECA">
      <w:pPr>
        <w:ind w:firstLine="709"/>
        <w:jc w:val="both"/>
      </w:pPr>
    </w:p>
    <w:p w14:paraId="35AB439F" w14:textId="77777777" w:rsidR="00317ECA" w:rsidRDefault="00317ECA" w:rsidP="00317ECA">
      <w:pPr>
        <w:ind w:firstLine="709"/>
        <w:jc w:val="both"/>
      </w:pPr>
    </w:p>
    <w:p w14:paraId="064E01E8" w14:textId="77777777" w:rsidR="00317ECA" w:rsidRDefault="00317ECA" w:rsidP="00317ECA">
      <w:pPr>
        <w:ind w:firstLine="709"/>
        <w:jc w:val="both"/>
      </w:pPr>
    </w:p>
    <w:tbl>
      <w:tblPr>
        <w:tblW w:w="0" w:type="auto"/>
        <w:tblLayout w:type="fixed"/>
        <w:tblLook w:val="0000" w:firstRow="0" w:lastRow="0" w:firstColumn="0" w:lastColumn="0" w:noHBand="0" w:noVBand="0"/>
      </w:tblPr>
      <w:tblGrid>
        <w:gridCol w:w="4786"/>
        <w:gridCol w:w="5245"/>
      </w:tblGrid>
      <w:tr w:rsidR="00317ECA" w14:paraId="0B849D04" w14:textId="77777777" w:rsidTr="00317ECA">
        <w:tc>
          <w:tcPr>
            <w:tcW w:w="4786" w:type="dxa"/>
            <w:tcBorders>
              <w:top w:val="nil"/>
              <w:left w:val="nil"/>
              <w:bottom w:val="single" w:sz="6" w:space="0" w:color="auto"/>
              <w:right w:val="nil"/>
            </w:tcBorders>
          </w:tcPr>
          <w:p w14:paraId="79ABDE45" w14:textId="77777777" w:rsidR="00317ECA" w:rsidRDefault="00317ECA" w:rsidP="00317ECA">
            <w:pPr>
              <w:jc w:val="center"/>
              <w:rPr>
                <w:b/>
                <w:bCs/>
                <w:sz w:val="32"/>
                <w:szCs w:val="32"/>
              </w:rPr>
            </w:pPr>
            <w:r>
              <w:rPr>
                <w:b/>
                <w:bCs/>
                <w:sz w:val="32"/>
                <w:szCs w:val="32"/>
              </w:rPr>
              <w:t>Reparatia capitala a acoperisului constructiei de invatamint si educatie str. Ivan Franco, 11 m. Balti obiect nr. 21-39</w:t>
            </w:r>
          </w:p>
        </w:tc>
        <w:tc>
          <w:tcPr>
            <w:tcW w:w="5245" w:type="dxa"/>
            <w:tcBorders>
              <w:top w:val="nil"/>
              <w:left w:val="nil"/>
              <w:bottom w:val="nil"/>
              <w:right w:val="nil"/>
            </w:tcBorders>
          </w:tcPr>
          <w:p w14:paraId="517AF7B9" w14:textId="77777777" w:rsidR="00317ECA" w:rsidRDefault="00317ECA" w:rsidP="00317ECA">
            <w:pPr>
              <w:jc w:val="right"/>
              <w:rPr>
                <w:sz w:val="22"/>
                <w:szCs w:val="22"/>
                <w:lang w:val="en-US"/>
              </w:rPr>
            </w:pPr>
            <w:r>
              <w:rPr>
                <w:sz w:val="22"/>
                <w:szCs w:val="22"/>
                <w:lang w:val="en-US"/>
              </w:rPr>
              <w:t>Formular Nr.1</w:t>
            </w:r>
          </w:p>
          <w:p w14:paraId="757E5B61" w14:textId="77777777" w:rsidR="00317ECA" w:rsidRDefault="00317ECA" w:rsidP="00317ECA">
            <w:pPr>
              <w:jc w:val="right"/>
              <w:rPr>
                <w:sz w:val="16"/>
                <w:szCs w:val="16"/>
              </w:rPr>
            </w:pPr>
            <w:r>
              <w:rPr>
                <w:sz w:val="16"/>
                <w:szCs w:val="16"/>
                <w:lang w:val="en-US"/>
              </w:rPr>
              <w:t>WinCmeta</w:t>
            </w:r>
          </w:p>
        </w:tc>
      </w:tr>
    </w:tbl>
    <w:p w14:paraId="798850D5" w14:textId="77777777" w:rsidR="00317ECA" w:rsidRPr="00FF430B" w:rsidRDefault="00317ECA" w:rsidP="00317ECA">
      <w:pPr>
        <w:ind w:firstLine="709"/>
        <w:jc w:val="both"/>
      </w:pPr>
    </w:p>
    <w:p w14:paraId="7D91E5EC" w14:textId="77777777" w:rsidR="00317ECA" w:rsidRDefault="00317ECA" w:rsidP="00317ECA">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w:t>
      </w:r>
    </w:p>
    <w:p w14:paraId="612E9A53" w14:textId="77777777" w:rsidR="00317ECA" w:rsidRDefault="00317ECA" w:rsidP="00317EC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17ECA" w14:paraId="46DBB172" w14:textId="77777777" w:rsidTr="00317ECA">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3E34B47" w14:textId="77777777" w:rsidR="00317ECA" w:rsidRDefault="00317ECA" w:rsidP="00317ECA">
            <w:pPr>
              <w:ind w:right="-108"/>
              <w:jc w:val="center"/>
              <w:rPr>
                <w:sz w:val="22"/>
                <w:szCs w:val="22"/>
                <w:lang w:val="en-US"/>
              </w:rPr>
            </w:pPr>
            <w:r>
              <w:rPr>
                <w:sz w:val="22"/>
                <w:szCs w:val="22"/>
              </w:rPr>
              <w:t>№</w:t>
            </w:r>
          </w:p>
          <w:p w14:paraId="51CBB690" w14:textId="77777777" w:rsidR="00317ECA" w:rsidRDefault="00317ECA" w:rsidP="00317EC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0F278F01" w14:textId="77777777" w:rsidR="00317ECA" w:rsidRDefault="00317ECA" w:rsidP="00317EC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BA5C0EC" w14:textId="77777777" w:rsidR="00317ECA" w:rsidRDefault="00317ECA" w:rsidP="00317ECA">
            <w:pPr>
              <w:jc w:val="center"/>
              <w:rPr>
                <w:sz w:val="22"/>
                <w:szCs w:val="22"/>
              </w:rPr>
            </w:pPr>
          </w:p>
          <w:p w14:paraId="20E71A58" w14:textId="77777777" w:rsidR="00317ECA" w:rsidRDefault="00317ECA" w:rsidP="00317EC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CEA5824" w14:textId="77777777" w:rsidR="00317ECA" w:rsidRDefault="00317ECA" w:rsidP="00317EC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544436F" w14:textId="77777777" w:rsidR="00317ECA" w:rsidRDefault="00317ECA" w:rsidP="00317ECA">
            <w:pPr>
              <w:ind w:left="-108" w:right="-108"/>
              <w:jc w:val="center"/>
              <w:rPr>
                <w:sz w:val="22"/>
                <w:szCs w:val="22"/>
                <w:lang w:val="en-US"/>
              </w:rPr>
            </w:pPr>
            <w:r>
              <w:rPr>
                <w:sz w:val="22"/>
                <w:szCs w:val="22"/>
              </w:rPr>
              <w:t xml:space="preserve">Volum </w:t>
            </w:r>
          </w:p>
        </w:tc>
      </w:tr>
      <w:tr w:rsidR="00317ECA" w14:paraId="0881520C" w14:textId="77777777" w:rsidTr="00317ECA">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5333E20" w14:textId="77777777" w:rsidR="00317ECA" w:rsidRDefault="00317ECA" w:rsidP="00317EC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9E3380D" w14:textId="77777777" w:rsidR="00317ECA" w:rsidRDefault="00317ECA" w:rsidP="00317EC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CEA3041" w14:textId="77777777" w:rsidR="00317ECA" w:rsidRDefault="00317ECA" w:rsidP="00317EC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F49E5D0" w14:textId="77777777" w:rsidR="00317ECA" w:rsidRDefault="00317ECA" w:rsidP="00317EC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10218E1" w14:textId="77777777" w:rsidR="00317ECA" w:rsidRDefault="00317ECA" w:rsidP="00317ECA">
            <w:pPr>
              <w:jc w:val="center"/>
              <w:rPr>
                <w:sz w:val="22"/>
                <w:szCs w:val="22"/>
                <w:lang w:val="en-US"/>
              </w:rPr>
            </w:pPr>
          </w:p>
        </w:tc>
      </w:tr>
    </w:tbl>
    <w:p w14:paraId="643555D2" w14:textId="77777777" w:rsidR="00317ECA" w:rsidRDefault="00317ECA" w:rsidP="00317EC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17ECA" w14:paraId="15778710" w14:textId="77777777" w:rsidTr="00317ECA">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D2A53B8" w14:textId="77777777" w:rsidR="00317ECA" w:rsidRDefault="00317ECA" w:rsidP="00317ECA">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BDAB268" w14:textId="77777777" w:rsidR="00317ECA" w:rsidRDefault="00317ECA" w:rsidP="00317ECA">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FFAFD4C" w14:textId="77777777" w:rsidR="00317ECA" w:rsidRDefault="00317ECA" w:rsidP="00317ECA">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AD42B52" w14:textId="77777777" w:rsidR="00317ECA" w:rsidRDefault="00317ECA" w:rsidP="00317ECA">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88EB30A" w14:textId="77777777" w:rsidR="00317ECA" w:rsidRDefault="00317ECA" w:rsidP="00317ECA">
            <w:pPr>
              <w:ind w:left="-108" w:right="-108"/>
              <w:jc w:val="center"/>
              <w:rPr>
                <w:sz w:val="22"/>
                <w:szCs w:val="22"/>
              </w:rPr>
            </w:pPr>
            <w:r>
              <w:rPr>
                <w:sz w:val="22"/>
                <w:szCs w:val="22"/>
              </w:rPr>
              <w:t>5</w:t>
            </w:r>
          </w:p>
        </w:tc>
      </w:tr>
      <w:tr w:rsidR="00317ECA" w14:paraId="4623CA79" w14:textId="77777777" w:rsidTr="00317ECA">
        <w:tc>
          <w:tcPr>
            <w:tcW w:w="709" w:type="dxa"/>
            <w:tcBorders>
              <w:top w:val="nil"/>
              <w:left w:val="single" w:sz="6" w:space="0" w:color="auto"/>
              <w:bottom w:val="nil"/>
              <w:right w:val="nil"/>
            </w:tcBorders>
          </w:tcPr>
          <w:p w14:paraId="2585312E" w14:textId="77777777" w:rsidR="00317ECA" w:rsidRDefault="00317ECA" w:rsidP="00317ECA">
            <w:pPr>
              <w:jc w:val="center"/>
            </w:pPr>
          </w:p>
        </w:tc>
        <w:tc>
          <w:tcPr>
            <w:tcW w:w="1701" w:type="dxa"/>
            <w:tcBorders>
              <w:top w:val="nil"/>
              <w:left w:val="single" w:sz="6" w:space="0" w:color="auto"/>
              <w:bottom w:val="nil"/>
              <w:right w:val="nil"/>
            </w:tcBorders>
          </w:tcPr>
          <w:p w14:paraId="01BC6651" w14:textId="77777777" w:rsidR="00317ECA" w:rsidRDefault="00317ECA" w:rsidP="00317ECA"/>
        </w:tc>
        <w:tc>
          <w:tcPr>
            <w:tcW w:w="4961" w:type="dxa"/>
            <w:tcBorders>
              <w:top w:val="nil"/>
              <w:left w:val="single" w:sz="6" w:space="0" w:color="auto"/>
              <w:bottom w:val="nil"/>
              <w:right w:val="nil"/>
            </w:tcBorders>
          </w:tcPr>
          <w:p w14:paraId="33ADD22C" w14:textId="77777777" w:rsidR="00317ECA" w:rsidRPr="007F2714" w:rsidRDefault="00317ECA" w:rsidP="00317ECA">
            <w:pPr>
              <w:rPr>
                <w:b/>
                <w:bCs/>
                <w:sz w:val="22"/>
                <w:szCs w:val="22"/>
                <w:lang w:val="en-US"/>
              </w:rPr>
            </w:pPr>
            <w:r>
              <w:rPr>
                <w:b/>
                <w:bCs/>
                <w:sz w:val="22"/>
                <w:szCs w:val="22"/>
                <w:lang w:val="en-US"/>
              </w:rPr>
              <w:t xml:space="preserve">Capitolul </w:t>
            </w:r>
            <w:r w:rsidRPr="00B40365">
              <w:rPr>
                <w:b/>
                <w:bCs/>
                <w:sz w:val="22"/>
                <w:szCs w:val="22"/>
              </w:rPr>
              <w:t>1. Desfaceri si demontari (pl. AC-4)</w:t>
            </w:r>
          </w:p>
          <w:p w14:paraId="2E64A3ED" w14:textId="77777777" w:rsidR="00317ECA" w:rsidRDefault="00317ECA" w:rsidP="00317ECA">
            <w:pPr>
              <w:rPr>
                <w:b/>
                <w:bCs/>
                <w:sz w:val="22"/>
                <w:szCs w:val="22"/>
              </w:rPr>
            </w:pPr>
          </w:p>
        </w:tc>
        <w:tc>
          <w:tcPr>
            <w:tcW w:w="1560" w:type="dxa"/>
            <w:tcBorders>
              <w:top w:val="nil"/>
              <w:left w:val="single" w:sz="6" w:space="0" w:color="auto"/>
              <w:bottom w:val="nil"/>
              <w:right w:val="nil"/>
            </w:tcBorders>
          </w:tcPr>
          <w:p w14:paraId="65F17F95" w14:textId="77777777" w:rsidR="00317ECA" w:rsidRDefault="00317ECA" w:rsidP="00317ECA"/>
        </w:tc>
        <w:tc>
          <w:tcPr>
            <w:tcW w:w="1559" w:type="dxa"/>
            <w:tcBorders>
              <w:top w:val="nil"/>
              <w:left w:val="single" w:sz="6" w:space="0" w:color="auto"/>
              <w:bottom w:val="nil"/>
              <w:right w:val="single" w:sz="4" w:space="0" w:color="auto"/>
            </w:tcBorders>
          </w:tcPr>
          <w:p w14:paraId="7CB851B7" w14:textId="77777777" w:rsidR="00317ECA" w:rsidRDefault="00317ECA" w:rsidP="00317ECA"/>
        </w:tc>
      </w:tr>
      <w:tr w:rsidR="00317ECA" w14:paraId="576F1A86"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1B5A7F" w14:textId="77777777" w:rsidR="00317ECA" w:rsidRDefault="00317ECA" w:rsidP="00317ECA">
            <w:r>
              <w:t>1</w:t>
            </w:r>
          </w:p>
        </w:tc>
        <w:tc>
          <w:tcPr>
            <w:tcW w:w="1701" w:type="dxa"/>
            <w:tcBorders>
              <w:top w:val="single" w:sz="4" w:space="0" w:color="auto"/>
              <w:bottom w:val="single" w:sz="4" w:space="0" w:color="auto"/>
            </w:tcBorders>
            <w:vAlign w:val="center"/>
          </w:tcPr>
          <w:p w14:paraId="426BB279" w14:textId="77777777" w:rsidR="00317ECA" w:rsidRDefault="00317ECA" w:rsidP="00317ECA">
            <w:pPr>
              <w:rPr>
                <w:lang w:val="en-US"/>
              </w:rPr>
            </w:pPr>
            <w:r>
              <w:rPr>
                <w:lang w:val="en-US"/>
              </w:rPr>
              <w:t>RpCI42B</w:t>
            </w:r>
          </w:p>
          <w:p w14:paraId="38AA9ADB" w14:textId="77777777" w:rsidR="00317ECA" w:rsidRDefault="00317ECA" w:rsidP="00317ECA"/>
        </w:tc>
        <w:tc>
          <w:tcPr>
            <w:tcW w:w="4961" w:type="dxa"/>
            <w:tcBorders>
              <w:top w:val="single" w:sz="4" w:space="0" w:color="auto"/>
              <w:bottom w:val="single" w:sz="4" w:space="0" w:color="auto"/>
            </w:tcBorders>
            <w:vAlign w:val="center"/>
          </w:tcPr>
          <w:p w14:paraId="0403A7AB" w14:textId="77777777" w:rsidR="00317ECA" w:rsidRDefault="00317ECA" w:rsidP="00317ECA">
            <w:pPr>
              <w:adjustRightInd w:val="0"/>
              <w:rPr>
                <w:lang w:val="en-US"/>
              </w:rPr>
            </w:pPr>
            <w:r>
              <w:t>Demontarea elementelor de acoperis - invelitori din tabla, asbociment, PVC, carton, pinza, stuf, etc, inclusiv tunsul tablei recuperabile (Demontarea placilor de asbociment)</w:t>
            </w:r>
          </w:p>
          <w:p w14:paraId="1B43F203" w14:textId="77777777" w:rsidR="00317ECA" w:rsidRDefault="00317ECA" w:rsidP="00317ECA"/>
        </w:tc>
        <w:tc>
          <w:tcPr>
            <w:tcW w:w="1560" w:type="dxa"/>
            <w:tcBorders>
              <w:top w:val="single" w:sz="4" w:space="0" w:color="auto"/>
              <w:bottom w:val="single" w:sz="4" w:space="0" w:color="auto"/>
            </w:tcBorders>
            <w:vAlign w:val="center"/>
          </w:tcPr>
          <w:p w14:paraId="18A81AFC" w14:textId="77777777" w:rsidR="00317ECA" w:rsidRDefault="00317ECA" w:rsidP="00317ECA">
            <w:pPr>
              <w:jc w:val="center"/>
            </w:pPr>
            <w:r>
              <w:t>m2</w:t>
            </w:r>
          </w:p>
        </w:tc>
        <w:tc>
          <w:tcPr>
            <w:tcW w:w="1559" w:type="dxa"/>
            <w:tcBorders>
              <w:top w:val="single" w:sz="4" w:space="0" w:color="auto"/>
              <w:bottom w:val="single" w:sz="4" w:space="0" w:color="auto"/>
            </w:tcBorders>
            <w:vAlign w:val="center"/>
          </w:tcPr>
          <w:p w14:paraId="041FEA60" w14:textId="77777777" w:rsidR="00317ECA" w:rsidRDefault="00317ECA" w:rsidP="00317ECA">
            <w:pPr>
              <w:jc w:val="center"/>
            </w:pPr>
            <w:r>
              <w:t>1 920,20</w:t>
            </w:r>
          </w:p>
        </w:tc>
      </w:tr>
      <w:tr w:rsidR="00317ECA" w14:paraId="02B82F6A"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59629E" w14:textId="77777777" w:rsidR="00317ECA" w:rsidRDefault="00317ECA" w:rsidP="00317ECA">
            <w:r>
              <w:t xml:space="preserve"> 2</w:t>
            </w:r>
          </w:p>
        </w:tc>
        <w:tc>
          <w:tcPr>
            <w:tcW w:w="1701" w:type="dxa"/>
            <w:tcBorders>
              <w:top w:val="single" w:sz="4" w:space="0" w:color="auto"/>
              <w:bottom w:val="single" w:sz="4" w:space="0" w:color="auto"/>
            </w:tcBorders>
            <w:vAlign w:val="center"/>
          </w:tcPr>
          <w:p w14:paraId="6C291C5D" w14:textId="77777777" w:rsidR="00317ECA" w:rsidRDefault="00317ECA" w:rsidP="00317ECA">
            <w:pPr>
              <w:rPr>
                <w:lang w:val="en-US"/>
              </w:rPr>
            </w:pPr>
            <w:r>
              <w:rPr>
                <w:lang w:val="en-US"/>
              </w:rPr>
              <w:t>RpCH32C</w:t>
            </w:r>
          </w:p>
          <w:p w14:paraId="00321B3E" w14:textId="77777777" w:rsidR="00317ECA" w:rsidRDefault="00317ECA" w:rsidP="00317ECA"/>
        </w:tc>
        <w:tc>
          <w:tcPr>
            <w:tcW w:w="4961" w:type="dxa"/>
            <w:tcBorders>
              <w:top w:val="single" w:sz="4" w:space="0" w:color="auto"/>
              <w:bottom w:val="single" w:sz="4" w:space="0" w:color="auto"/>
            </w:tcBorders>
            <w:vAlign w:val="center"/>
          </w:tcPr>
          <w:p w14:paraId="1D4BCBF4" w14:textId="77777777" w:rsidR="00317ECA" w:rsidRDefault="00317ECA" w:rsidP="00317ECA">
            <w:pPr>
              <w:adjustRightInd w:val="0"/>
              <w:rPr>
                <w:lang w:val="en-US"/>
              </w:rPr>
            </w:pPr>
            <w:r>
              <w:t>Desfacerea planseelor din lemn si a elementelor de acoperis - astereala invelitorilor cu sau fara recuperarea materialelor (Demontarea asterialei din scinduri de rasinoase)</w:t>
            </w:r>
          </w:p>
          <w:p w14:paraId="7FDC0C7B" w14:textId="77777777" w:rsidR="00317ECA" w:rsidRDefault="00317ECA" w:rsidP="00317ECA"/>
        </w:tc>
        <w:tc>
          <w:tcPr>
            <w:tcW w:w="1560" w:type="dxa"/>
            <w:tcBorders>
              <w:top w:val="single" w:sz="4" w:space="0" w:color="auto"/>
              <w:bottom w:val="single" w:sz="4" w:space="0" w:color="auto"/>
            </w:tcBorders>
            <w:vAlign w:val="center"/>
          </w:tcPr>
          <w:p w14:paraId="37D7C5CB" w14:textId="77777777" w:rsidR="00317ECA" w:rsidRDefault="00317ECA" w:rsidP="00317ECA">
            <w:pPr>
              <w:jc w:val="center"/>
            </w:pPr>
            <w:r>
              <w:t>m2</w:t>
            </w:r>
          </w:p>
        </w:tc>
        <w:tc>
          <w:tcPr>
            <w:tcW w:w="1559" w:type="dxa"/>
            <w:tcBorders>
              <w:top w:val="single" w:sz="4" w:space="0" w:color="auto"/>
              <w:bottom w:val="single" w:sz="4" w:space="0" w:color="auto"/>
            </w:tcBorders>
            <w:vAlign w:val="center"/>
          </w:tcPr>
          <w:p w14:paraId="6BCBC101" w14:textId="77777777" w:rsidR="00317ECA" w:rsidRDefault="00317ECA" w:rsidP="00317ECA">
            <w:pPr>
              <w:jc w:val="center"/>
            </w:pPr>
            <w:r>
              <w:t>1 920,20</w:t>
            </w:r>
          </w:p>
        </w:tc>
      </w:tr>
      <w:tr w:rsidR="00317ECA" w14:paraId="40E2FC08"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FFA649" w14:textId="77777777" w:rsidR="00317ECA" w:rsidRDefault="00317ECA" w:rsidP="00317ECA">
            <w:r>
              <w:t xml:space="preserve"> 3</w:t>
            </w:r>
          </w:p>
        </w:tc>
        <w:tc>
          <w:tcPr>
            <w:tcW w:w="1701" w:type="dxa"/>
            <w:tcBorders>
              <w:top w:val="single" w:sz="4" w:space="0" w:color="auto"/>
              <w:bottom w:val="single" w:sz="4" w:space="0" w:color="auto"/>
            </w:tcBorders>
            <w:vAlign w:val="center"/>
          </w:tcPr>
          <w:p w14:paraId="609B21E0" w14:textId="77777777" w:rsidR="00317ECA" w:rsidRDefault="00317ECA" w:rsidP="00317ECA">
            <w:pPr>
              <w:rPr>
                <w:lang w:val="en-US"/>
              </w:rPr>
            </w:pPr>
            <w:r>
              <w:rPr>
                <w:lang w:val="en-US"/>
              </w:rPr>
              <w:t>RpCH32E</w:t>
            </w:r>
          </w:p>
          <w:p w14:paraId="3A6F79BF" w14:textId="77777777" w:rsidR="00317ECA" w:rsidRDefault="00317ECA" w:rsidP="00317ECA"/>
        </w:tc>
        <w:tc>
          <w:tcPr>
            <w:tcW w:w="4961" w:type="dxa"/>
            <w:tcBorders>
              <w:top w:val="single" w:sz="4" w:space="0" w:color="auto"/>
              <w:bottom w:val="single" w:sz="4" w:space="0" w:color="auto"/>
            </w:tcBorders>
            <w:vAlign w:val="center"/>
          </w:tcPr>
          <w:p w14:paraId="619E7963" w14:textId="77777777" w:rsidR="00317ECA" w:rsidRDefault="00317ECA" w:rsidP="00317ECA">
            <w:pPr>
              <w:adjustRightInd w:val="0"/>
              <w:rPr>
                <w:lang w:val="en-US"/>
              </w:rPr>
            </w:pPr>
            <w:r>
              <w:t>Desfacerea planseelor din lemn si a elementelor de acoperis - scheletul magaziilor, sprijinirilor etc. ( Desfacerea scheletului sarpantei )</w:t>
            </w:r>
          </w:p>
          <w:p w14:paraId="17A3C57A" w14:textId="77777777" w:rsidR="00317ECA" w:rsidRDefault="00317ECA" w:rsidP="00317ECA"/>
        </w:tc>
        <w:tc>
          <w:tcPr>
            <w:tcW w:w="1560" w:type="dxa"/>
            <w:tcBorders>
              <w:top w:val="single" w:sz="4" w:space="0" w:color="auto"/>
              <w:bottom w:val="single" w:sz="4" w:space="0" w:color="auto"/>
            </w:tcBorders>
            <w:vAlign w:val="center"/>
          </w:tcPr>
          <w:p w14:paraId="00DB8C20" w14:textId="77777777" w:rsidR="00317ECA" w:rsidRDefault="00317ECA" w:rsidP="00317ECA">
            <w:pPr>
              <w:jc w:val="center"/>
            </w:pPr>
            <w:r>
              <w:t>m3</w:t>
            </w:r>
          </w:p>
        </w:tc>
        <w:tc>
          <w:tcPr>
            <w:tcW w:w="1559" w:type="dxa"/>
            <w:tcBorders>
              <w:top w:val="single" w:sz="4" w:space="0" w:color="auto"/>
              <w:bottom w:val="single" w:sz="4" w:space="0" w:color="auto"/>
            </w:tcBorders>
            <w:vAlign w:val="center"/>
          </w:tcPr>
          <w:p w14:paraId="019B60F3" w14:textId="77777777" w:rsidR="00317ECA" w:rsidRDefault="00317ECA" w:rsidP="00317ECA">
            <w:pPr>
              <w:jc w:val="center"/>
            </w:pPr>
            <w:r>
              <w:t>73,00</w:t>
            </w:r>
          </w:p>
        </w:tc>
      </w:tr>
      <w:tr w:rsidR="00317ECA" w14:paraId="1281FE17"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EB9542" w14:textId="77777777" w:rsidR="00317ECA" w:rsidRDefault="00317ECA" w:rsidP="00317ECA">
            <w:r>
              <w:t xml:space="preserve"> 4</w:t>
            </w:r>
          </w:p>
        </w:tc>
        <w:tc>
          <w:tcPr>
            <w:tcW w:w="1701" w:type="dxa"/>
            <w:tcBorders>
              <w:top w:val="single" w:sz="4" w:space="0" w:color="auto"/>
              <w:bottom w:val="single" w:sz="4" w:space="0" w:color="auto"/>
            </w:tcBorders>
            <w:vAlign w:val="center"/>
          </w:tcPr>
          <w:p w14:paraId="0EC9E81C" w14:textId="77777777" w:rsidR="00317ECA" w:rsidRDefault="00317ECA" w:rsidP="00317ECA">
            <w:pPr>
              <w:rPr>
                <w:lang w:val="en-US"/>
              </w:rPr>
            </w:pPr>
            <w:r>
              <w:rPr>
                <w:lang w:val="en-US"/>
              </w:rPr>
              <w:t>RpCI42F</w:t>
            </w:r>
          </w:p>
          <w:p w14:paraId="72DA398F" w14:textId="77777777" w:rsidR="00317ECA" w:rsidRDefault="00317ECA" w:rsidP="00317ECA"/>
        </w:tc>
        <w:tc>
          <w:tcPr>
            <w:tcW w:w="4961" w:type="dxa"/>
            <w:tcBorders>
              <w:top w:val="single" w:sz="4" w:space="0" w:color="auto"/>
              <w:bottom w:val="single" w:sz="4" w:space="0" w:color="auto"/>
            </w:tcBorders>
            <w:vAlign w:val="center"/>
          </w:tcPr>
          <w:p w14:paraId="38DF166A" w14:textId="77777777" w:rsidR="00317ECA" w:rsidRDefault="00317ECA" w:rsidP="00317ECA">
            <w:pPr>
              <w:adjustRightInd w:val="0"/>
              <w:rPr>
                <w:lang w:val="en-US"/>
              </w:rPr>
            </w:pPr>
            <w:r>
              <w:t>Demontarea elementelor de acoperis - membrane bituminoase in unul sau doua straturi (Demontarea foilor de ruberoid)</w:t>
            </w:r>
          </w:p>
          <w:p w14:paraId="616BB6E6" w14:textId="77777777" w:rsidR="00317ECA" w:rsidRDefault="00317ECA" w:rsidP="00317ECA"/>
        </w:tc>
        <w:tc>
          <w:tcPr>
            <w:tcW w:w="1560" w:type="dxa"/>
            <w:tcBorders>
              <w:top w:val="single" w:sz="4" w:space="0" w:color="auto"/>
              <w:bottom w:val="single" w:sz="4" w:space="0" w:color="auto"/>
            </w:tcBorders>
            <w:vAlign w:val="center"/>
          </w:tcPr>
          <w:p w14:paraId="7C547FF3" w14:textId="77777777" w:rsidR="00317ECA" w:rsidRDefault="00317ECA" w:rsidP="00317ECA">
            <w:pPr>
              <w:jc w:val="center"/>
            </w:pPr>
            <w:r>
              <w:t>m2</w:t>
            </w:r>
          </w:p>
        </w:tc>
        <w:tc>
          <w:tcPr>
            <w:tcW w:w="1559" w:type="dxa"/>
            <w:tcBorders>
              <w:top w:val="single" w:sz="4" w:space="0" w:color="auto"/>
              <w:bottom w:val="single" w:sz="4" w:space="0" w:color="auto"/>
            </w:tcBorders>
            <w:vAlign w:val="center"/>
          </w:tcPr>
          <w:p w14:paraId="50BD8AC8" w14:textId="77777777" w:rsidR="00317ECA" w:rsidRDefault="00317ECA" w:rsidP="00317ECA">
            <w:pPr>
              <w:jc w:val="center"/>
            </w:pPr>
            <w:r>
              <w:t>1 758,50</w:t>
            </w:r>
          </w:p>
        </w:tc>
      </w:tr>
      <w:tr w:rsidR="00317ECA" w14:paraId="47AA966B"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FD6D42" w14:textId="77777777" w:rsidR="00317ECA" w:rsidRDefault="00317ECA" w:rsidP="00317ECA">
            <w:r>
              <w:t xml:space="preserve"> 5</w:t>
            </w:r>
          </w:p>
        </w:tc>
        <w:tc>
          <w:tcPr>
            <w:tcW w:w="1701" w:type="dxa"/>
            <w:tcBorders>
              <w:top w:val="single" w:sz="4" w:space="0" w:color="auto"/>
              <w:bottom w:val="single" w:sz="4" w:space="0" w:color="auto"/>
            </w:tcBorders>
            <w:vAlign w:val="center"/>
          </w:tcPr>
          <w:p w14:paraId="58553998" w14:textId="77777777" w:rsidR="00317ECA" w:rsidRDefault="00317ECA" w:rsidP="00317ECA">
            <w:pPr>
              <w:rPr>
                <w:lang w:val="en-US"/>
              </w:rPr>
            </w:pPr>
            <w:r>
              <w:rPr>
                <w:lang w:val="en-US"/>
              </w:rPr>
              <w:t>RpCK42A</w:t>
            </w:r>
          </w:p>
          <w:p w14:paraId="588F5409" w14:textId="77777777" w:rsidR="00317ECA" w:rsidRDefault="00317ECA" w:rsidP="00317ECA"/>
        </w:tc>
        <w:tc>
          <w:tcPr>
            <w:tcW w:w="4961" w:type="dxa"/>
            <w:tcBorders>
              <w:top w:val="single" w:sz="4" w:space="0" w:color="auto"/>
              <w:bottom w:val="single" w:sz="4" w:space="0" w:color="auto"/>
            </w:tcBorders>
            <w:vAlign w:val="center"/>
          </w:tcPr>
          <w:p w14:paraId="0D97B29E" w14:textId="77777777" w:rsidR="00317ECA" w:rsidRDefault="00317ECA" w:rsidP="00317ECA">
            <w:pPr>
              <w:adjustRightInd w:val="0"/>
              <w:rPr>
                <w:lang w:val="en-US"/>
              </w:rPr>
            </w:pPr>
            <w:r>
              <w:t>Desfacerea pardoselilor reci din beton sau mortar de ciment (Demontarea sapa de mortar)</w:t>
            </w:r>
          </w:p>
          <w:p w14:paraId="0FAC069B" w14:textId="77777777" w:rsidR="00317ECA" w:rsidRDefault="00317ECA" w:rsidP="00317ECA"/>
        </w:tc>
        <w:tc>
          <w:tcPr>
            <w:tcW w:w="1560" w:type="dxa"/>
            <w:tcBorders>
              <w:top w:val="single" w:sz="4" w:space="0" w:color="auto"/>
              <w:bottom w:val="single" w:sz="4" w:space="0" w:color="auto"/>
            </w:tcBorders>
            <w:vAlign w:val="center"/>
          </w:tcPr>
          <w:p w14:paraId="55862C6B" w14:textId="77777777" w:rsidR="00317ECA" w:rsidRDefault="00317ECA" w:rsidP="00317ECA">
            <w:pPr>
              <w:jc w:val="center"/>
            </w:pPr>
            <w:r>
              <w:t>m2</w:t>
            </w:r>
          </w:p>
        </w:tc>
        <w:tc>
          <w:tcPr>
            <w:tcW w:w="1559" w:type="dxa"/>
            <w:tcBorders>
              <w:top w:val="single" w:sz="4" w:space="0" w:color="auto"/>
              <w:bottom w:val="single" w:sz="4" w:space="0" w:color="auto"/>
            </w:tcBorders>
            <w:vAlign w:val="center"/>
          </w:tcPr>
          <w:p w14:paraId="1762E2FC" w14:textId="77777777" w:rsidR="00317ECA" w:rsidRDefault="00317ECA" w:rsidP="00317ECA">
            <w:pPr>
              <w:jc w:val="center"/>
            </w:pPr>
            <w:r>
              <w:t>1 758,50</w:t>
            </w:r>
          </w:p>
        </w:tc>
      </w:tr>
      <w:tr w:rsidR="00317ECA" w14:paraId="3249ED8D"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595B89" w14:textId="77777777" w:rsidR="00317ECA" w:rsidRDefault="00317ECA" w:rsidP="00317ECA">
            <w:r>
              <w:t xml:space="preserve"> 6</w:t>
            </w:r>
          </w:p>
        </w:tc>
        <w:tc>
          <w:tcPr>
            <w:tcW w:w="1701" w:type="dxa"/>
            <w:tcBorders>
              <w:top w:val="single" w:sz="4" w:space="0" w:color="auto"/>
              <w:bottom w:val="single" w:sz="4" w:space="0" w:color="auto"/>
            </w:tcBorders>
            <w:vAlign w:val="center"/>
          </w:tcPr>
          <w:p w14:paraId="5D19A0B6" w14:textId="77777777" w:rsidR="00317ECA" w:rsidRDefault="00317ECA" w:rsidP="00317ECA">
            <w:pPr>
              <w:rPr>
                <w:lang w:val="en-US"/>
              </w:rPr>
            </w:pPr>
            <w:r>
              <w:rPr>
                <w:lang w:val="en-US"/>
              </w:rPr>
              <w:t>RpIzC45B</w:t>
            </w:r>
          </w:p>
          <w:p w14:paraId="3B374F64" w14:textId="77777777" w:rsidR="00317ECA" w:rsidRDefault="00317ECA" w:rsidP="00317ECA"/>
        </w:tc>
        <w:tc>
          <w:tcPr>
            <w:tcW w:w="4961" w:type="dxa"/>
            <w:tcBorders>
              <w:top w:val="single" w:sz="4" w:space="0" w:color="auto"/>
              <w:bottom w:val="single" w:sz="4" w:space="0" w:color="auto"/>
            </w:tcBorders>
            <w:vAlign w:val="center"/>
          </w:tcPr>
          <w:p w14:paraId="53ED9109" w14:textId="77777777" w:rsidR="00317ECA" w:rsidRDefault="00317ECA" w:rsidP="00317ECA">
            <w:pPr>
              <w:adjustRightInd w:val="0"/>
              <w:rPr>
                <w:lang w:val="en-US"/>
              </w:rPr>
            </w:pPr>
            <w:r>
              <w:t>Desfacerea materialelor izolante sau a protectiilor : granuloase (zgura, granuluit sau similare)  (Demontarea cheramzit )</w:t>
            </w:r>
          </w:p>
          <w:p w14:paraId="5BE1DAB6" w14:textId="77777777" w:rsidR="00317ECA" w:rsidRDefault="00317ECA" w:rsidP="00317ECA"/>
        </w:tc>
        <w:tc>
          <w:tcPr>
            <w:tcW w:w="1560" w:type="dxa"/>
            <w:tcBorders>
              <w:top w:val="single" w:sz="4" w:space="0" w:color="auto"/>
              <w:bottom w:val="single" w:sz="4" w:space="0" w:color="auto"/>
            </w:tcBorders>
            <w:vAlign w:val="center"/>
          </w:tcPr>
          <w:p w14:paraId="02906D29" w14:textId="77777777" w:rsidR="00317ECA" w:rsidRDefault="00317ECA" w:rsidP="00317ECA">
            <w:pPr>
              <w:jc w:val="center"/>
            </w:pPr>
            <w:r>
              <w:t>m3</w:t>
            </w:r>
          </w:p>
        </w:tc>
        <w:tc>
          <w:tcPr>
            <w:tcW w:w="1559" w:type="dxa"/>
            <w:tcBorders>
              <w:top w:val="single" w:sz="4" w:space="0" w:color="auto"/>
              <w:bottom w:val="single" w:sz="4" w:space="0" w:color="auto"/>
            </w:tcBorders>
            <w:vAlign w:val="center"/>
          </w:tcPr>
          <w:p w14:paraId="79B866BA" w14:textId="77777777" w:rsidR="00317ECA" w:rsidRDefault="00317ECA" w:rsidP="00317ECA">
            <w:pPr>
              <w:jc w:val="center"/>
            </w:pPr>
            <w:r>
              <w:t>351,70</w:t>
            </w:r>
          </w:p>
        </w:tc>
      </w:tr>
      <w:tr w:rsidR="00317ECA" w14:paraId="070A22C4"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2B0E11" w14:textId="77777777" w:rsidR="00317ECA" w:rsidRDefault="00317ECA" w:rsidP="00317ECA">
            <w:r>
              <w:t xml:space="preserve"> 7</w:t>
            </w:r>
          </w:p>
        </w:tc>
        <w:tc>
          <w:tcPr>
            <w:tcW w:w="1701" w:type="dxa"/>
            <w:tcBorders>
              <w:top w:val="single" w:sz="4" w:space="0" w:color="auto"/>
              <w:bottom w:val="single" w:sz="4" w:space="0" w:color="auto"/>
            </w:tcBorders>
            <w:vAlign w:val="center"/>
          </w:tcPr>
          <w:p w14:paraId="63C785D4" w14:textId="77777777" w:rsidR="00317ECA" w:rsidRDefault="00317ECA" w:rsidP="00317ECA">
            <w:pPr>
              <w:rPr>
                <w:lang w:val="en-US"/>
              </w:rPr>
            </w:pPr>
            <w:r>
              <w:rPr>
                <w:lang w:val="en-US"/>
              </w:rPr>
              <w:t>RpCK42A</w:t>
            </w:r>
          </w:p>
          <w:p w14:paraId="7866062E" w14:textId="77777777" w:rsidR="00317ECA" w:rsidRDefault="00317ECA" w:rsidP="00317ECA"/>
        </w:tc>
        <w:tc>
          <w:tcPr>
            <w:tcW w:w="4961" w:type="dxa"/>
            <w:tcBorders>
              <w:top w:val="single" w:sz="4" w:space="0" w:color="auto"/>
              <w:bottom w:val="single" w:sz="4" w:space="0" w:color="auto"/>
            </w:tcBorders>
            <w:vAlign w:val="center"/>
          </w:tcPr>
          <w:p w14:paraId="7D080FB0" w14:textId="77777777" w:rsidR="00317ECA" w:rsidRPr="008C0167" w:rsidRDefault="00317ECA" w:rsidP="00317ECA">
            <w:pPr>
              <w:adjustRightInd w:val="0"/>
            </w:pPr>
            <w:r>
              <w:t>Desfacerea pardoselilor reci din beton sau mortar de ciment (Зачистка  цементного раствора с парапета)</w:t>
            </w:r>
          </w:p>
          <w:p w14:paraId="394ED23E" w14:textId="77777777" w:rsidR="00317ECA" w:rsidRDefault="00317ECA" w:rsidP="00317ECA"/>
        </w:tc>
        <w:tc>
          <w:tcPr>
            <w:tcW w:w="1560" w:type="dxa"/>
            <w:tcBorders>
              <w:top w:val="single" w:sz="4" w:space="0" w:color="auto"/>
              <w:bottom w:val="single" w:sz="4" w:space="0" w:color="auto"/>
            </w:tcBorders>
            <w:vAlign w:val="center"/>
          </w:tcPr>
          <w:p w14:paraId="1FE45F61" w14:textId="77777777" w:rsidR="00317ECA" w:rsidRDefault="00317ECA" w:rsidP="00317ECA">
            <w:pPr>
              <w:jc w:val="center"/>
            </w:pPr>
            <w:r>
              <w:t>m2</w:t>
            </w:r>
          </w:p>
        </w:tc>
        <w:tc>
          <w:tcPr>
            <w:tcW w:w="1559" w:type="dxa"/>
            <w:tcBorders>
              <w:top w:val="single" w:sz="4" w:space="0" w:color="auto"/>
              <w:bottom w:val="single" w:sz="4" w:space="0" w:color="auto"/>
            </w:tcBorders>
            <w:vAlign w:val="center"/>
          </w:tcPr>
          <w:p w14:paraId="172BD153" w14:textId="77777777" w:rsidR="00317ECA" w:rsidRDefault="00317ECA" w:rsidP="00317ECA">
            <w:pPr>
              <w:jc w:val="center"/>
            </w:pPr>
            <w:r>
              <w:t>305,00</w:t>
            </w:r>
          </w:p>
        </w:tc>
      </w:tr>
      <w:tr w:rsidR="00317ECA" w14:paraId="28314CC1"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E462DD" w14:textId="77777777" w:rsidR="00317ECA" w:rsidRDefault="00317ECA" w:rsidP="00317ECA">
            <w:r>
              <w:t xml:space="preserve"> 8</w:t>
            </w:r>
          </w:p>
        </w:tc>
        <w:tc>
          <w:tcPr>
            <w:tcW w:w="1701" w:type="dxa"/>
            <w:tcBorders>
              <w:top w:val="single" w:sz="4" w:space="0" w:color="auto"/>
              <w:bottom w:val="single" w:sz="4" w:space="0" w:color="auto"/>
            </w:tcBorders>
            <w:vAlign w:val="center"/>
          </w:tcPr>
          <w:p w14:paraId="16B191D4" w14:textId="77777777" w:rsidR="00317ECA" w:rsidRDefault="00317ECA" w:rsidP="00317ECA">
            <w:pPr>
              <w:rPr>
                <w:lang w:val="en-US"/>
              </w:rPr>
            </w:pPr>
            <w:r>
              <w:rPr>
                <w:lang w:val="en-US"/>
              </w:rPr>
              <w:t>RpCU09C</w:t>
            </w:r>
          </w:p>
          <w:p w14:paraId="353427D1" w14:textId="77777777" w:rsidR="00317ECA" w:rsidRDefault="00317ECA" w:rsidP="00317ECA"/>
        </w:tc>
        <w:tc>
          <w:tcPr>
            <w:tcW w:w="4961" w:type="dxa"/>
            <w:tcBorders>
              <w:top w:val="single" w:sz="4" w:space="0" w:color="auto"/>
              <w:bottom w:val="single" w:sz="4" w:space="0" w:color="auto"/>
            </w:tcBorders>
            <w:vAlign w:val="center"/>
          </w:tcPr>
          <w:p w14:paraId="2CE84070" w14:textId="77777777" w:rsidR="00317ECA" w:rsidRDefault="00317ECA" w:rsidP="00317ECA">
            <w:pPr>
              <w:adjustRightInd w:val="0"/>
              <w:rPr>
                <w:lang w:val="en-US"/>
              </w:rPr>
            </w:pPr>
            <w:r>
              <w:t>Transporturi cu mijloace manuale prin purtat direct la 60 m distanta cu o incarcatura pina la 50 kg (pentru 1 m transportat pe verticala se considera 10 pe orizontala)</w:t>
            </w:r>
          </w:p>
          <w:p w14:paraId="64FCD56A" w14:textId="77777777" w:rsidR="00317ECA" w:rsidRDefault="00317ECA" w:rsidP="00317ECA"/>
        </w:tc>
        <w:tc>
          <w:tcPr>
            <w:tcW w:w="1560" w:type="dxa"/>
            <w:tcBorders>
              <w:top w:val="single" w:sz="4" w:space="0" w:color="auto"/>
              <w:bottom w:val="single" w:sz="4" w:space="0" w:color="auto"/>
            </w:tcBorders>
            <w:vAlign w:val="center"/>
          </w:tcPr>
          <w:p w14:paraId="52941D59" w14:textId="77777777" w:rsidR="00317ECA" w:rsidRDefault="00317ECA" w:rsidP="00317ECA">
            <w:pPr>
              <w:jc w:val="center"/>
            </w:pPr>
            <w:r>
              <w:t>t</w:t>
            </w:r>
          </w:p>
        </w:tc>
        <w:tc>
          <w:tcPr>
            <w:tcW w:w="1559" w:type="dxa"/>
            <w:tcBorders>
              <w:top w:val="single" w:sz="4" w:space="0" w:color="auto"/>
              <w:bottom w:val="single" w:sz="4" w:space="0" w:color="auto"/>
            </w:tcBorders>
            <w:vAlign w:val="center"/>
          </w:tcPr>
          <w:p w14:paraId="1736B102" w14:textId="77777777" w:rsidR="00317ECA" w:rsidRDefault="00317ECA" w:rsidP="00317ECA">
            <w:pPr>
              <w:jc w:val="center"/>
            </w:pPr>
            <w:r>
              <w:t>341,00</w:t>
            </w:r>
          </w:p>
        </w:tc>
      </w:tr>
      <w:tr w:rsidR="00317ECA" w14:paraId="5F16CF57"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5A5658" w14:textId="77777777" w:rsidR="00317ECA" w:rsidRDefault="00317ECA" w:rsidP="00317ECA">
            <w:r>
              <w:t xml:space="preserve"> 9</w:t>
            </w:r>
          </w:p>
        </w:tc>
        <w:tc>
          <w:tcPr>
            <w:tcW w:w="1701" w:type="dxa"/>
            <w:tcBorders>
              <w:top w:val="single" w:sz="4" w:space="0" w:color="auto"/>
              <w:bottom w:val="single" w:sz="4" w:space="0" w:color="auto"/>
            </w:tcBorders>
            <w:vAlign w:val="center"/>
          </w:tcPr>
          <w:p w14:paraId="52AF135B" w14:textId="77777777" w:rsidR="00317ECA" w:rsidRDefault="00317ECA" w:rsidP="00317ECA">
            <w:pPr>
              <w:rPr>
                <w:lang w:val="en-US"/>
              </w:rPr>
            </w:pPr>
            <w:r>
              <w:rPr>
                <w:lang w:val="en-US"/>
              </w:rPr>
              <w:t>TRI1AA05F2</w:t>
            </w:r>
          </w:p>
          <w:p w14:paraId="21867C67" w14:textId="77777777" w:rsidR="00317ECA" w:rsidRDefault="00317ECA" w:rsidP="00317ECA"/>
        </w:tc>
        <w:tc>
          <w:tcPr>
            <w:tcW w:w="4961" w:type="dxa"/>
            <w:tcBorders>
              <w:top w:val="single" w:sz="4" w:space="0" w:color="auto"/>
              <w:bottom w:val="single" w:sz="4" w:space="0" w:color="auto"/>
            </w:tcBorders>
            <w:vAlign w:val="center"/>
          </w:tcPr>
          <w:p w14:paraId="3F5F35F0" w14:textId="77777777" w:rsidR="00317ECA" w:rsidRDefault="00317ECA" w:rsidP="00317ECA">
            <w:pPr>
              <w:adjustRightInd w:val="0"/>
              <w:rPr>
                <w:lang w:val="en-US"/>
              </w:rPr>
            </w:pPr>
            <w:r>
              <w:t>Incarcarea materialelor din grupa A - usoare, in bulgari prin transport pina la 10 m - de pe rampa sau  teren, in auto, categoria 2  ( Погрузка строймусора в авто )</w:t>
            </w:r>
          </w:p>
          <w:p w14:paraId="42A50CB5" w14:textId="77777777" w:rsidR="00317ECA" w:rsidRDefault="00317ECA" w:rsidP="00317ECA"/>
        </w:tc>
        <w:tc>
          <w:tcPr>
            <w:tcW w:w="1560" w:type="dxa"/>
            <w:tcBorders>
              <w:top w:val="single" w:sz="4" w:space="0" w:color="auto"/>
              <w:bottom w:val="single" w:sz="4" w:space="0" w:color="auto"/>
            </w:tcBorders>
            <w:vAlign w:val="center"/>
          </w:tcPr>
          <w:p w14:paraId="50E55165" w14:textId="77777777" w:rsidR="00317ECA" w:rsidRDefault="00317ECA" w:rsidP="00317ECA">
            <w:pPr>
              <w:jc w:val="center"/>
            </w:pPr>
            <w:r>
              <w:t>t</w:t>
            </w:r>
          </w:p>
        </w:tc>
        <w:tc>
          <w:tcPr>
            <w:tcW w:w="1559" w:type="dxa"/>
            <w:tcBorders>
              <w:top w:val="single" w:sz="4" w:space="0" w:color="auto"/>
              <w:bottom w:val="single" w:sz="4" w:space="0" w:color="auto"/>
            </w:tcBorders>
            <w:vAlign w:val="center"/>
          </w:tcPr>
          <w:p w14:paraId="08708123" w14:textId="77777777" w:rsidR="00317ECA" w:rsidRDefault="00317ECA" w:rsidP="00317ECA">
            <w:pPr>
              <w:jc w:val="center"/>
            </w:pPr>
            <w:r>
              <w:t>341,00</w:t>
            </w:r>
          </w:p>
        </w:tc>
      </w:tr>
      <w:tr w:rsidR="00317ECA" w14:paraId="21FA15B6"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1D1C38" w14:textId="77777777" w:rsidR="00317ECA" w:rsidRDefault="00317ECA" w:rsidP="00317ECA">
            <w:r>
              <w:t xml:space="preserve"> 10</w:t>
            </w:r>
          </w:p>
        </w:tc>
        <w:tc>
          <w:tcPr>
            <w:tcW w:w="1701" w:type="dxa"/>
            <w:tcBorders>
              <w:top w:val="single" w:sz="4" w:space="0" w:color="auto"/>
              <w:bottom w:val="single" w:sz="4" w:space="0" w:color="auto"/>
            </w:tcBorders>
            <w:vAlign w:val="center"/>
          </w:tcPr>
          <w:p w14:paraId="3CD03B21" w14:textId="77777777" w:rsidR="00317ECA" w:rsidRDefault="00317ECA" w:rsidP="00317ECA">
            <w:pPr>
              <w:rPr>
                <w:lang w:val="en-US"/>
              </w:rPr>
            </w:pPr>
            <w:r>
              <w:rPr>
                <w:lang w:val="en-US"/>
              </w:rPr>
              <w:t>TsI50A10</w:t>
            </w:r>
          </w:p>
          <w:p w14:paraId="1B792FF7" w14:textId="77777777" w:rsidR="00317ECA" w:rsidRDefault="00317ECA" w:rsidP="00317ECA"/>
        </w:tc>
        <w:tc>
          <w:tcPr>
            <w:tcW w:w="4961" w:type="dxa"/>
            <w:tcBorders>
              <w:top w:val="single" w:sz="4" w:space="0" w:color="auto"/>
              <w:bottom w:val="single" w:sz="4" w:space="0" w:color="auto"/>
            </w:tcBorders>
            <w:vAlign w:val="center"/>
          </w:tcPr>
          <w:p w14:paraId="1331DB71" w14:textId="77777777" w:rsidR="00317ECA" w:rsidRDefault="00317ECA" w:rsidP="00317ECA">
            <w:pPr>
              <w:adjustRightInd w:val="0"/>
              <w:rPr>
                <w:lang w:val="en-US"/>
              </w:rPr>
            </w:pPr>
            <w:r>
              <w:t>Transportarea pamintului cu autobasculanta de 5 t la distanta de 10 km  (Вывоз строймусора )</w:t>
            </w:r>
          </w:p>
          <w:p w14:paraId="7ABC472D" w14:textId="77777777" w:rsidR="00317ECA" w:rsidRDefault="00317ECA" w:rsidP="00317ECA"/>
        </w:tc>
        <w:tc>
          <w:tcPr>
            <w:tcW w:w="1560" w:type="dxa"/>
            <w:tcBorders>
              <w:top w:val="single" w:sz="4" w:space="0" w:color="auto"/>
              <w:bottom w:val="single" w:sz="4" w:space="0" w:color="auto"/>
            </w:tcBorders>
            <w:vAlign w:val="center"/>
          </w:tcPr>
          <w:p w14:paraId="24039457" w14:textId="77777777" w:rsidR="00317ECA" w:rsidRDefault="00317ECA" w:rsidP="00317ECA">
            <w:pPr>
              <w:jc w:val="center"/>
            </w:pPr>
            <w:r>
              <w:t>t</w:t>
            </w:r>
          </w:p>
        </w:tc>
        <w:tc>
          <w:tcPr>
            <w:tcW w:w="1559" w:type="dxa"/>
            <w:tcBorders>
              <w:top w:val="single" w:sz="4" w:space="0" w:color="auto"/>
              <w:bottom w:val="single" w:sz="4" w:space="0" w:color="auto"/>
            </w:tcBorders>
            <w:vAlign w:val="center"/>
          </w:tcPr>
          <w:p w14:paraId="385EA559" w14:textId="77777777" w:rsidR="00317ECA" w:rsidRDefault="00317ECA" w:rsidP="00317ECA">
            <w:pPr>
              <w:jc w:val="center"/>
            </w:pPr>
            <w:r>
              <w:t>341,00</w:t>
            </w:r>
          </w:p>
        </w:tc>
      </w:tr>
      <w:tr w:rsidR="00317ECA" w14:paraId="195320C8" w14:textId="77777777" w:rsidTr="00317ECA">
        <w:tc>
          <w:tcPr>
            <w:tcW w:w="709" w:type="dxa"/>
            <w:tcBorders>
              <w:top w:val="nil"/>
              <w:left w:val="single" w:sz="6" w:space="0" w:color="auto"/>
              <w:bottom w:val="nil"/>
              <w:right w:val="nil"/>
            </w:tcBorders>
          </w:tcPr>
          <w:p w14:paraId="121F9A72" w14:textId="77777777" w:rsidR="00317ECA" w:rsidRDefault="00317ECA" w:rsidP="00317ECA">
            <w:pPr>
              <w:jc w:val="center"/>
            </w:pPr>
            <w:r>
              <w:t xml:space="preserve"> </w:t>
            </w:r>
          </w:p>
        </w:tc>
        <w:tc>
          <w:tcPr>
            <w:tcW w:w="1701" w:type="dxa"/>
            <w:tcBorders>
              <w:top w:val="nil"/>
              <w:left w:val="single" w:sz="6" w:space="0" w:color="auto"/>
              <w:bottom w:val="nil"/>
              <w:right w:val="nil"/>
            </w:tcBorders>
          </w:tcPr>
          <w:p w14:paraId="6174CB26" w14:textId="77777777" w:rsidR="00317ECA" w:rsidRDefault="00317ECA" w:rsidP="00317ECA"/>
        </w:tc>
        <w:tc>
          <w:tcPr>
            <w:tcW w:w="4961" w:type="dxa"/>
            <w:tcBorders>
              <w:top w:val="nil"/>
              <w:left w:val="single" w:sz="6" w:space="0" w:color="auto"/>
              <w:bottom w:val="nil"/>
              <w:right w:val="nil"/>
            </w:tcBorders>
          </w:tcPr>
          <w:p w14:paraId="58A2526F" w14:textId="77777777" w:rsidR="00317ECA" w:rsidRPr="007F2714" w:rsidRDefault="00317ECA" w:rsidP="00317ECA">
            <w:pPr>
              <w:rPr>
                <w:b/>
                <w:bCs/>
                <w:sz w:val="22"/>
                <w:szCs w:val="22"/>
                <w:lang w:val="en-US"/>
              </w:rPr>
            </w:pPr>
            <w:r>
              <w:rPr>
                <w:b/>
                <w:bCs/>
                <w:sz w:val="22"/>
                <w:szCs w:val="22"/>
                <w:lang w:val="en-US"/>
              </w:rPr>
              <w:t xml:space="preserve">Capitolul </w:t>
            </w:r>
            <w:r w:rsidRPr="00B40365">
              <w:rPr>
                <w:b/>
                <w:bCs/>
                <w:sz w:val="22"/>
                <w:szCs w:val="22"/>
              </w:rPr>
              <w:t>2. Izolatia termica a planseului (plansa AC -5)</w:t>
            </w:r>
          </w:p>
          <w:p w14:paraId="66416029" w14:textId="77777777" w:rsidR="00317ECA" w:rsidRDefault="00317ECA" w:rsidP="00317ECA">
            <w:pPr>
              <w:rPr>
                <w:b/>
                <w:bCs/>
                <w:sz w:val="22"/>
                <w:szCs w:val="22"/>
              </w:rPr>
            </w:pPr>
          </w:p>
        </w:tc>
        <w:tc>
          <w:tcPr>
            <w:tcW w:w="1560" w:type="dxa"/>
            <w:tcBorders>
              <w:top w:val="nil"/>
              <w:left w:val="single" w:sz="6" w:space="0" w:color="auto"/>
              <w:bottom w:val="nil"/>
              <w:right w:val="nil"/>
            </w:tcBorders>
          </w:tcPr>
          <w:p w14:paraId="7512FE0D" w14:textId="77777777" w:rsidR="00317ECA" w:rsidRDefault="00317ECA" w:rsidP="00317ECA"/>
        </w:tc>
        <w:tc>
          <w:tcPr>
            <w:tcW w:w="1559" w:type="dxa"/>
            <w:tcBorders>
              <w:top w:val="nil"/>
              <w:left w:val="single" w:sz="6" w:space="0" w:color="auto"/>
              <w:bottom w:val="nil"/>
              <w:right w:val="single" w:sz="4" w:space="0" w:color="auto"/>
            </w:tcBorders>
          </w:tcPr>
          <w:p w14:paraId="74A92DE8" w14:textId="77777777" w:rsidR="00317ECA" w:rsidRDefault="00317ECA" w:rsidP="00317ECA"/>
        </w:tc>
      </w:tr>
      <w:tr w:rsidR="00317ECA" w14:paraId="41F4F2CE"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1D6A1B" w14:textId="77777777" w:rsidR="00317ECA" w:rsidRDefault="00317ECA" w:rsidP="00317ECA">
            <w:r>
              <w:t>11</w:t>
            </w:r>
          </w:p>
        </w:tc>
        <w:tc>
          <w:tcPr>
            <w:tcW w:w="1701" w:type="dxa"/>
            <w:tcBorders>
              <w:top w:val="single" w:sz="4" w:space="0" w:color="auto"/>
              <w:bottom w:val="single" w:sz="4" w:space="0" w:color="auto"/>
            </w:tcBorders>
            <w:vAlign w:val="center"/>
          </w:tcPr>
          <w:p w14:paraId="747C524A" w14:textId="77777777" w:rsidR="00317ECA" w:rsidRDefault="00317ECA" w:rsidP="00317ECA">
            <w:pPr>
              <w:rPr>
                <w:lang w:val="en-US"/>
              </w:rPr>
            </w:pPr>
            <w:r>
              <w:rPr>
                <w:lang w:val="en-US"/>
              </w:rPr>
              <w:t>IzF10F</w:t>
            </w:r>
          </w:p>
          <w:p w14:paraId="606DE1D5" w14:textId="77777777" w:rsidR="00317ECA" w:rsidRDefault="00317ECA" w:rsidP="00317ECA"/>
        </w:tc>
        <w:tc>
          <w:tcPr>
            <w:tcW w:w="4961" w:type="dxa"/>
            <w:tcBorders>
              <w:top w:val="single" w:sz="4" w:space="0" w:color="auto"/>
              <w:bottom w:val="single" w:sz="4" w:space="0" w:color="auto"/>
            </w:tcBorders>
            <w:vAlign w:val="center"/>
          </w:tcPr>
          <w:p w14:paraId="727D9971" w14:textId="77777777" w:rsidR="00317ECA" w:rsidRDefault="00317ECA" w:rsidP="00317ECA">
            <w:pPr>
              <w:adjustRightInd w:val="0"/>
              <w:rPr>
                <w:lang w:val="en-US"/>
              </w:rPr>
            </w:pPr>
            <w:r>
              <w:t>Strat termoizolator la terase, acoperisuri si plansee, din placi din vata minerala tip G 80 sau G 100, sau placi din vata minerala tip PIB, lipite cu mastic de bitum pe suprafete orizontale sau inclinate pina la 40 %  ( vata minerala  densitatea=125 kg/m3  t=120mm)</w:t>
            </w:r>
          </w:p>
          <w:p w14:paraId="577487EC" w14:textId="77777777" w:rsidR="00317ECA" w:rsidRDefault="00317ECA" w:rsidP="00317ECA"/>
        </w:tc>
        <w:tc>
          <w:tcPr>
            <w:tcW w:w="1560" w:type="dxa"/>
            <w:tcBorders>
              <w:top w:val="single" w:sz="4" w:space="0" w:color="auto"/>
              <w:bottom w:val="single" w:sz="4" w:space="0" w:color="auto"/>
            </w:tcBorders>
            <w:vAlign w:val="center"/>
          </w:tcPr>
          <w:p w14:paraId="2C8F5CF3" w14:textId="77777777" w:rsidR="00317ECA" w:rsidRDefault="00317ECA" w:rsidP="00317ECA">
            <w:pPr>
              <w:jc w:val="center"/>
            </w:pPr>
            <w:r>
              <w:t>m2</w:t>
            </w:r>
          </w:p>
        </w:tc>
        <w:tc>
          <w:tcPr>
            <w:tcW w:w="1559" w:type="dxa"/>
            <w:tcBorders>
              <w:top w:val="single" w:sz="4" w:space="0" w:color="auto"/>
              <w:bottom w:val="single" w:sz="4" w:space="0" w:color="auto"/>
            </w:tcBorders>
            <w:vAlign w:val="center"/>
          </w:tcPr>
          <w:p w14:paraId="12EDA58E" w14:textId="77777777" w:rsidR="00317ECA" w:rsidRDefault="00317ECA" w:rsidP="00317ECA">
            <w:pPr>
              <w:jc w:val="center"/>
            </w:pPr>
            <w:r>
              <w:t>1 760,00</w:t>
            </w:r>
          </w:p>
        </w:tc>
      </w:tr>
      <w:tr w:rsidR="00317ECA" w14:paraId="7178679A"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13A7D8" w14:textId="77777777" w:rsidR="00317ECA" w:rsidRDefault="00317ECA" w:rsidP="00317ECA">
            <w:r>
              <w:t xml:space="preserve"> 12</w:t>
            </w:r>
          </w:p>
        </w:tc>
        <w:tc>
          <w:tcPr>
            <w:tcW w:w="1701" w:type="dxa"/>
            <w:tcBorders>
              <w:top w:val="single" w:sz="4" w:space="0" w:color="auto"/>
              <w:bottom w:val="single" w:sz="4" w:space="0" w:color="auto"/>
            </w:tcBorders>
            <w:vAlign w:val="center"/>
          </w:tcPr>
          <w:p w14:paraId="261AEF99" w14:textId="77777777" w:rsidR="00317ECA" w:rsidRDefault="00317ECA" w:rsidP="00317ECA">
            <w:pPr>
              <w:rPr>
                <w:lang w:val="en-US"/>
              </w:rPr>
            </w:pPr>
            <w:r>
              <w:rPr>
                <w:lang w:val="en-US"/>
              </w:rPr>
              <w:t>IzF18C k=0.83</w:t>
            </w:r>
          </w:p>
          <w:p w14:paraId="72668A3C" w14:textId="77777777" w:rsidR="00317ECA" w:rsidRDefault="00317ECA" w:rsidP="00317ECA"/>
        </w:tc>
        <w:tc>
          <w:tcPr>
            <w:tcW w:w="4961" w:type="dxa"/>
            <w:tcBorders>
              <w:top w:val="single" w:sz="4" w:space="0" w:color="auto"/>
              <w:bottom w:val="single" w:sz="4" w:space="0" w:color="auto"/>
            </w:tcBorders>
            <w:vAlign w:val="center"/>
          </w:tcPr>
          <w:p w14:paraId="62D20ED7" w14:textId="77777777" w:rsidR="00317ECA" w:rsidRDefault="00317ECA" w:rsidP="00317ECA">
            <w:pPr>
              <w:adjustRightInd w:val="0"/>
              <w:rPr>
                <w:lang w:val="en-US"/>
              </w:rPr>
            </w:pPr>
            <w:r>
              <w:t>Strat suport de egalizare sau de protectie pentru izolatii, inclusiv scafele aferente, executat cu mortar de ciment gata preparat marca M150-T fara adaos de var, driscuit, pe suprafete orizontale sau inclinate pina la 40 % inclusiv, aplicat in grosime medie de 3 cm  (mortar  marca M150 grosimea 2.5cm k=0.83)</w:t>
            </w:r>
          </w:p>
          <w:p w14:paraId="2F902F70" w14:textId="77777777" w:rsidR="00317ECA" w:rsidRDefault="00317ECA" w:rsidP="00317ECA"/>
        </w:tc>
        <w:tc>
          <w:tcPr>
            <w:tcW w:w="1560" w:type="dxa"/>
            <w:tcBorders>
              <w:top w:val="single" w:sz="4" w:space="0" w:color="auto"/>
              <w:bottom w:val="single" w:sz="4" w:space="0" w:color="auto"/>
            </w:tcBorders>
            <w:vAlign w:val="center"/>
          </w:tcPr>
          <w:p w14:paraId="4978B3A7" w14:textId="77777777" w:rsidR="00317ECA" w:rsidRDefault="00317ECA" w:rsidP="00317ECA">
            <w:pPr>
              <w:jc w:val="center"/>
            </w:pPr>
            <w:r>
              <w:t>m2</w:t>
            </w:r>
          </w:p>
        </w:tc>
        <w:tc>
          <w:tcPr>
            <w:tcW w:w="1559" w:type="dxa"/>
            <w:tcBorders>
              <w:top w:val="single" w:sz="4" w:space="0" w:color="auto"/>
              <w:bottom w:val="single" w:sz="4" w:space="0" w:color="auto"/>
            </w:tcBorders>
            <w:vAlign w:val="center"/>
          </w:tcPr>
          <w:p w14:paraId="3690F0F3" w14:textId="77777777" w:rsidR="00317ECA" w:rsidRDefault="00317ECA" w:rsidP="00317ECA">
            <w:pPr>
              <w:jc w:val="center"/>
            </w:pPr>
            <w:r>
              <w:t>1 760,00</w:t>
            </w:r>
          </w:p>
        </w:tc>
      </w:tr>
      <w:tr w:rsidR="00317ECA" w14:paraId="03ADF336"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2B6A2B" w14:textId="77777777" w:rsidR="00317ECA" w:rsidRDefault="00317ECA" w:rsidP="00317ECA">
            <w:r>
              <w:t xml:space="preserve"> 13</w:t>
            </w:r>
          </w:p>
        </w:tc>
        <w:tc>
          <w:tcPr>
            <w:tcW w:w="1701" w:type="dxa"/>
            <w:tcBorders>
              <w:top w:val="single" w:sz="4" w:space="0" w:color="auto"/>
              <w:bottom w:val="single" w:sz="4" w:space="0" w:color="auto"/>
            </w:tcBorders>
            <w:vAlign w:val="center"/>
          </w:tcPr>
          <w:p w14:paraId="2394CAC4" w14:textId="77777777" w:rsidR="00317ECA" w:rsidRDefault="00317ECA" w:rsidP="00317ECA">
            <w:pPr>
              <w:rPr>
                <w:lang w:val="en-US"/>
              </w:rPr>
            </w:pPr>
            <w:r>
              <w:rPr>
                <w:lang w:val="en-US"/>
              </w:rPr>
              <w:t>IzF04B</w:t>
            </w:r>
          </w:p>
          <w:p w14:paraId="1E337E32" w14:textId="77777777" w:rsidR="00317ECA" w:rsidRDefault="00317ECA" w:rsidP="00317ECA"/>
        </w:tc>
        <w:tc>
          <w:tcPr>
            <w:tcW w:w="4961" w:type="dxa"/>
            <w:tcBorders>
              <w:top w:val="single" w:sz="4" w:space="0" w:color="auto"/>
              <w:bottom w:val="single" w:sz="4" w:space="0" w:color="auto"/>
            </w:tcBorders>
            <w:vAlign w:val="center"/>
          </w:tcPr>
          <w:p w14:paraId="387D1876" w14:textId="77777777" w:rsidR="00317ECA" w:rsidRDefault="00317ECA" w:rsidP="00317ECA">
            <w:pPr>
              <w:adjustRightInd w:val="0"/>
              <w:rPr>
                <w:lang w:val="en-US"/>
              </w:rPr>
            </w:pPr>
            <w: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w:t>
            </w:r>
          </w:p>
          <w:p w14:paraId="3220279B" w14:textId="77777777" w:rsidR="00317ECA" w:rsidRDefault="00317ECA" w:rsidP="00317ECA"/>
        </w:tc>
        <w:tc>
          <w:tcPr>
            <w:tcW w:w="1560" w:type="dxa"/>
            <w:tcBorders>
              <w:top w:val="single" w:sz="4" w:space="0" w:color="auto"/>
              <w:bottom w:val="single" w:sz="4" w:space="0" w:color="auto"/>
            </w:tcBorders>
            <w:vAlign w:val="center"/>
          </w:tcPr>
          <w:p w14:paraId="169C3CC1" w14:textId="77777777" w:rsidR="00317ECA" w:rsidRDefault="00317ECA" w:rsidP="00317ECA">
            <w:pPr>
              <w:jc w:val="center"/>
            </w:pPr>
            <w:r>
              <w:t>m2</w:t>
            </w:r>
          </w:p>
        </w:tc>
        <w:tc>
          <w:tcPr>
            <w:tcW w:w="1559" w:type="dxa"/>
            <w:tcBorders>
              <w:top w:val="single" w:sz="4" w:space="0" w:color="auto"/>
              <w:bottom w:val="single" w:sz="4" w:space="0" w:color="auto"/>
            </w:tcBorders>
            <w:vAlign w:val="center"/>
          </w:tcPr>
          <w:p w14:paraId="02D36A9E" w14:textId="77777777" w:rsidR="00317ECA" w:rsidRDefault="00317ECA" w:rsidP="00317ECA">
            <w:pPr>
              <w:jc w:val="center"/>
            </w:pPr>
            <w:r>
              <w:t>1 760,00</w:t>
            </w:r>
          </w:p>
        </w:tc>
      </w:tr>
      <w:tr w:rsidR="00317ECA" w14:paraId="12A94E2C" w14:textId="77777777" w:rsidTr="00317ECA">
        <w:tc>
          <w:tcPr>
            <w:tcW w:w="709" w:type="dxa"/>
            <w:tcBorders>
              <w:top w:val="nil"/>
              <w:left w:val="single" w:sz="6" w:space="0" w:color="auto"/>
              <w:bottom w:val="nil"/>
              <w:right w:val="nil"/>
            </w:tcBorders>
          </w:tcPr>
          <w:p w14:paraId="435820DB" w14:textId="77777777" w:rsidR="00317ECA" w:rsidRDefault="00317ECA" w:rsidP="00317ECA">
            <w:pPr>
              <w:jc w:val="center"/>
            </w:pPr>
            <w:r>
              <w:t xml:space="preserve"> </w:t>
            </w:r>
          </w:p>
        </w:tc>
        <w:tc>
          <w:tcPr>
            <w:tcW w:w="1701" w:type="dxa"/>
            <w:tcBorders>
              <w:top w:val="nil"/>
              <w:left w:val="single" w:sz="6" w:space="0" w:color="auto"/>
              <w:bottom w:val="nil"/>
              <w:right w:val="nil"/>
            </w:tcBorders>
          </w:tcPr>
          <w:p w14:paraId="26F151E9" w14:textId="77777777" w:rsidR="00317ECA" w:rsidRDefault="00317ECA" w:rsidP="00317ECA"/>
        </w:tc>
        <w:tc>
          <w:tcPr>
            <w:tcW w:w="4961" w:type="dxa"/>
            <w:tcBorders>
              <w:top w:val="nil"/>
              <w:left w:val="single" w:sz="6" w:space="0" w:color="auto"/>
              <w:bottom w:val="nil"/>
              <w:right w:val="nil"/>
            </w:tcBorders>
          </w:tcPr>
          <w:p w14:paraId="12E01277" w14:textId="77777777" w:rsidR="00317ECA" w:rsidRPr="007F2714" w:rsidRDefault="00317ECA" w:rsidP="00317ECA">
            <w:pPr>
              <w:rPr>
                <w:b/>
                <w:bCs/>
                <w:sz w:val="22"/>
                <w:szCs w:val="22"/>
                <w:lang w:val="en-US"/>
              </w:rPr>
            </w:pPr>
            <w:r>
              <w:rPr>
                <w:b/>
                <w:bCs/>
                <w:sz w:val="22"/>
                <w:szCs w:val="22"/>
                <w:lang w:val="en-US"/>
              </w:rPr>
              <w:t xml:space="preserve">Capitolul </w:t>
            </w:r>
            <w:r w:rsidRPr="00B40365">
              <w:rPr>
                <w:b/>
                <w:bCs/>
                <w:sz w:val="22"/>
                <w:szCs w:val="22"/>
              </w:rPr>
              <w:t>3. Scara metalica ЛM-2 ( 1 buc) ( plansa AC-8)</w:t>
            </w:r>
          </w:p>
          <w:p w14:paraId="39312943" w14:textId="77777777" w:rsidR="00317ECA" w:rsidRDefault="00317ECA" w:rsidP="00317ECA">
            <w:pPr>
              <w:rPr>
                <w:b/>
                <w:bCs/>
                <w:sz w:val="22"/>
                <w:szCs w:val="22"/>
              </w:rPr>
            </w:pPr>
          </w:p>
        </w:tc>
        <w:tc>
          <w:tcPr>
            <w:tcW w:w="1560" w:type="dxa"/>
            <w:tcBorders>
              <w:top w:val="nil"/>
              <w:left w:val="single" w:sz="6" w:space="0" w:color="auto"/>
              <w:bottom w:val="nil"/>
              <w:right w:val="nil"/>
            </w:tcBorders>
          </w:tcPr>
          <w:p w14:paraId="2E08B480" w14:textId="77777777" w:rsidR="00317ECA" w:rsidRDefault="00317ECA" w:rsidP="00317ECA"/>
        </w:tc>
        <w:tc>
          <w:tcPr>
            <w:tcW w:w="1559" w:type="dxa"/>
            <w:tcBorders>
              <w:top w:val="nil"/>
              <w:left w:val="single" w:sz="6" w:space="0" w:color="auto"/>
              <w:bottom w:val="nil"/>
              <w:right w:val="single" w:sz="4" w:space="0" w:color="auto"/>
            </w:tcBorders>
          </w:tcPr>
          <w:p w14:paraId="1F015F14" w14:textId="77777777" w:rsidR="00317ECA" w:rsidRDefault="00317ECA" w:rsidP="00317ECA"/>
        </w:tc>
      </w:tr>
      <w:tr w:rsidR="00317ECA" w14:paraId="27288303"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28A18A" w14:textId="77777777" w:rsidR="00317ECA" w:rsidRDefault="00317ECA" w:rsidP="00317ECA">
            <w:r>
              <w:t>14</w:t>
            </w:r>
          </w:p>
        </w:tc>
        <w:tc>
          <w:tcPr>
            <w:tcW w:w="1701" w:type="dxa"/>
            <w:tcBorders>
              <w:top w:val="single" w:sz="4" w:space="0" w:color="auto"/>
              <w:bottom w:val="single" w:sz="4" w:space="0" w:color="auto"/>
            </w:tcBorders>
            <w:vAlign w:val="center"/>
          </w:tcPr>
          <w:p w14:paraId="25C9DD69" w14:textId="77777777" w:rsidR="00317ECA" w:rsidRDefault="00317ECA" w:rsidP="00317ECA">
            <w:pPr>
              <w:rPr>
                <w:lang w:val="en-US"/>
              </w:rPr>
            </w:pPr>
            <w:r>
              <w:rPr>
                <w:lang w:val="en-US"/>
              </w:rPr>
              <w:t>RpCU05D</w:t>
            </w:r>
          </w:p>
          <w:p w14:paraId="4C3FDA6A" w14:textId="77777777" w:rsidR="00317ECA" w:rsidRDefault="00317ECA" w:rsidP="00317ECA"/>
        </w:tc>
        <w:tc>
          <w:tcPr>
            <w:tcW w:w="4961" w:type="dxa"/>
            <w:tcBorders>
              <w:top w:val="single" w:sz="4" w:space="0" w:color="auto"/>
              <w:bottom w:val="single" w:sz="4" w:space="0" w:color="auto"/>
            </w:tcBorders>
            <w:vAlign w:val="center"/>
          </w:tcPr>
          <w:p w14:paraId="48AAE31B" w14:textId="77777777" w:rsidR="00317ECA" w:rsidRDefault="00317ECA" w:rsidP="00317ECA">
            <w:pPr>
              <w:adjustRightInd w:val="0"/>
              <w:rPr>
                <w:lang w:val="en-US"/>
              </w:rPr>
            </w:pPr>
            <w:r>
              <w:t>Executarea strapungerilor pentru conducte sau tiranti in pereti din zidarie de caramida, de 16 - 25 cm grosime</w:t>
            </w:r>
          </w:p>
          <w:p w14:paraId="5ED77167" w14:textId="77777777" w:rsidR="00317ECA" w:rsidRDefault="00317ECA" w:rsidP="00317ECA"/>
        </w:tc>
        <w:tc>
          <w:tcPr>
            <w:tcW w:w="1560" w:type="dxa"/>
            <w:tcBorders>
              <w:top w:val="single" w:sz="4" w:space="0" w:color="auto"/>
              <w:bottom w:val="single" w:sz="4" w:space="0" w:color="auto"/>
            </w:tcBorders>
            <w:vAlign w:val="center"/>
          </w:tcPr>
          <w:p w14:paraId="0A265A28" w14:textId="77777777" w:rsidR="00317ECA" w:rsidRDefault="00317ECA" w:rsidP="00317ECA">
            <w:pPr>
              <w:jc w:val="center"/>
            </w:pPr>
            <w:r>
              <w:t>buc</w:t>
            </w:r>
          </w:p>
        </w:tc>
        <w:tc>
          <w:tcPr>
            <w:tcW w:w="1559" w:type="dxa"/>
            <w:tcBorders>
              <w:top w:val="single" w:sz="4" w:space="0" w:color="auto"/>
              <w:bottom w:val="single" w:sz="4" w:space="0" w:color="auto"/>
            </w:tcBorders>
            <w:vAlign w:val="center"/>
          </w:tcPr>
          <w:p w14:paraId="7C5D6CEC" w14:textId="77777777" w:rsidR="00317ECA" w:rsidRDefault="00317ECA" w:rsidP="00317ECA">
            <w:pPr>
              <w:jc w:val="center"/>
            </w:pPr>
            <w:r>
              <w:t>26,00</w:t>
            </w:r>
          </w:p>
        </w:tc>
      </w:tr>
      <w:tr w:rsidR="00317ECA" w14:paraId="1789734D"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36C582" w14:textId="77777777" w:rsidR="00317ECA" w:rsidRDefault="00317ECA" w:rsidP="00317ECA">
            <w:r>
              <w:t xml:space="preserve"> 15</w:t>
            </w:r>
          </w:p>
        </w:tc>
        <w:tc>
          <w:tcPr>
            <w:tcW w:w="1701" w:type="dxa"/>
            <w:tcBorders>
              <w:top w:val="single" w:sz="4" w:space="0" w:color="auto"/>
              <w:bottom w:val="single" w:sz="4" w:space="0" w:color="auto"/>
            </w:tcBorders>
            <w:vAlign w:val="center"/>
          </w:tcPr>
          <w:p w14:paraId="4843E7A4" w14:textId="77777777" w:rsidR="00317ECA" w:rsidRDefault="00317ECA" w:rsidP="00317ECA">
            <w:pPr>
              <w:rPr>
                <w:lang w:val="en-US"/>
              </w:rPr>
            </w:pPr>
            <w:r>
              <w:rPr>
                <w:lang w:val="en-US"/>
              </w:rPr>
              <w:t>CL57A</w:t>
            </w:r>
          </w:p>
          <w:p w14:paraId="701A4921" w14:textId="77777777" w:rsidR="00317ECA" w:rsidRDefault="00317ECA" w:rsidP="00317ECA"/>
        </w:tc>
        <w:tc>
          <w:tcPr>
            <w:tcW w:w="4961" w:type="dxa"/>
            <w:tcBorders>
              <w:top w:val="single" w:sz="4" w:space="0" w:color="auto"/>
              <w:bottom w:val="single" w:sz="4" w:space="0" w:color="auto"/>
            </w:tcBorders>
            <w:vAlign w:val="center"/>
          </w:tcPr>
          <w:p w14:paraId="3B746CED" w14:textId="77777777" w:rsidR="00317ECA" w:rsidRDefault="00317ECA" w:rsidP="00317ECA">
            <w:pPr>
              <w:adjustRightInd w:val="0"/>
              <w:rPr>
                <w:lang w:val="en-US"/>
              </w:rPr>
            </w:pPr>
            <w:r>
              <w:t>Montarea si fixarea pieselor inglobate in beton armat monolit: cu greutatea sub 4 kg</w:t>
            </w:r>
          </w:p>
          <w:p w14:paraId="7C839656" w14:textId="77777777" w:rsidR="00317ECA" w:rsidRDefault="00317ECA" w:rsidP="00317ECA"/>
        </w:tc>
        <w:tc>
          <w:tcPr>
            <w:tcW w:w="1560" w:type="dxa"/>
            <w:tcBorders>
              <w:top w:val="single" w:sz="4" w:space="0" w:color="auto"/>
              <w:bottom w:val="single" w:sz="4" w:space="0" w:color="auto"/>
            </w:tcBorders>
            <w:vAlign w:val="center"/>
          </w:tcPr>
          <w:p w14:paraId="5F2B6411" w14:textId="77777777" w:rsidR="00317ECA" w:rsidRDefault="00317ECA" w:rsidP="00317ECA">
            <w:pPr>
              <w:jc w:val="center"/>
            </w:pPr>
            <w:r>
              <w:t>kg</w:t>
            </w:r>
          </w:p>
        </w:tc>
        <w:tc>
          <w:tcPr>
            <w:tcW w:w="1559" w:type="dxa"/>
            <w:tcBorders>
              <w:top w:val="single" w:sz="4" w:space="0" w:color="auto"/>
              <w:bottom w:val="single" w:sz="4" w:space="0" w:color="auto"/>
            </w:tcBorders>
            <w:vAlign w:val="center"/>
          </w:tcPr>
          <w:p w14:paraId="1EAABFB6" w14:textId="77777777" w:rsidR="00317ECA" w:rsidRDefault="00317ECA" w:rsidP="00317ECA">
            <w:pPr>
              <w:jc w:val="center"/>
            </w:pPr>
            <w:r>
              <w:t>31,20</w:t>
            </w:r>
          </w:p>
        </w:tc>
      </w:tr>
      <w:tr w:rsidR="00317ECA" w14:paraId="16F2DD3E"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18FDB5" w14:textId="77777777" w:rsidR="00317ECA" w:rsidRDefault="00317ECA" w:rsidP="00317ECA">
            <w:r>
              <w:t xml:space="preserve"> 16</w:t>
            </w:r>
          </w:p>
        </w:tc>
        <w:tc>
          <w:tcPr>
            <w:tcW w:w="1701" w:type="dxa"/>
            <w:tcBorders>
              <w:top w:val="single" w:sz="4" w:space="0" w:color="auto"/>
              <w:bottom w:val="single" w:sz="4" w:space="0" w:color="auto"/>
            </w:tcBorders>
            <w:vAlign w:val="center"/>
          </w:tcPr>
          <w:p w14:paraId="4CC9CD17" w14:textId="77777777" w:rsidR="00317ECA" w:rsidRDefault="00317ECA" w:rsidP="00317ECA">
            <w:pPr>
              <w:rPr>
                <w:lang w:val="en-US"/>
              </w:rPr>
            </w:pPr>
            <w:r>
              <w:rPr>
                <w:lang w:val="en-US"/>
              </w:rPr>
              <w:t>RpCB08A</w:t>
            </w:r>
          </w:p>
          <w:p w14:paraId="74CDB801" w14:textId="77777777" w:rsidR="00317ECA" w:rsidRDefault="00317ECA" w:rsidP="00317ECA"/>
        </w:tc>
        <w:tc>
          <w:tcPr>
            <w:tcW w:w="4961" w:type="dxa"/>
            <w:tcBorders>
              <w:top w:val="single" w:sz="4" w:space="0" w:color="auto"/>
              <w:bottom w:val="single" w:sz="4" w:space="0" w:color="auto"/>
            </w:tcBorders>
            <w:vAlign w:val="center"/>
          </w:tcPr>
          <w:p w14:paraId="1318F79A" w14:textId="77777777" w:rsidR="00317ECA" w:rsidRPr="008C0167" w:rsidRDefault="00317ECA" w:rsidP="00317ECA">
            <w:pPr>
              <w:adjustRightInd w:val="0"/>
            </w:pPr>
            <w:r>
              <w:t>Astuparea cu beton clasa C-10/8 Bc 10 (B 150) a gaurilor din ziduri de beton, cuprinzind curatarea gaurii si amorsarea cu lapte de ciment, pentru asigurarea legaturii betonului vechi si cel nou, in gauri cu suprafata medie de 0,2 mp in ziduri pina la 25 cm grosime inclusiv (Заделка бетоном отверстий  стенах толщ. до 25 см )</w:t>
            </w:r>
          </w:p>
          <w:p w14:paraId="3FDF7E86" w14:textId="77777777" w:rsidR="00317ECA" w:rsidRDefault="00317ECA" w:rsidP="00317ECA"/>
        </w:tc>
        <w:tc>
          <w:tcPr>
            <w:tcW w:w="1560" w:type="dxa"/>
            <w:tcBorders>
              <w:top w:val="single" w:sz="4" w:space="0" w:color="auto"/>
              <w:bottom w:val="single" w:sz="4" w:space="0" w:color="auto"/>
            </w:tcBorders>
            <w:vAlign w:val="center"/>
          </w:tcPr>
          <w:p w14:paraId="7C05C1A1" w14:textId="77777777" w:rsidR="00317ECA" w:rsidRDefault="00317ECA" w:rsidP="00317ECA">
            <w:pPr>
              <w:jc w:val="center"/>
            </w:pPr>
            <w:r>
              <w:t>buc</w:t>
            </w:r>
          </w:p>
        </w:tc>
        <w:tc>
          <w:tcPr>
            <w:tcW w:w="1559" w:type="dxa"/>
            <w:tcBorders>
              <w:top w:val="single" w:sz="4" w:space="0" w:color="auto"/>
              <w:bottom w:val="single" w:sz="4" w:space="0" w:color="auto"/>
            </w:tcBorders>
            <w:vAlign w:val="center"/>
          </w:tcPr>
          <w:p w14:paraId="03E22D5C" w14:textId="77777777" w:rsidR="00317ECA" w:rsidRDefault="00317ECA" w:rsidP="00317ECA">
            <w:pPr>
              <w:jc w:val="center"/>
            </w:pPr>
            <w:r>
              <w:t>26,00</w:t>
            </w:r>
          </w:p>
        </w:tc>
      </w:tr>
      <w:tr w:rsidR="00317ECA" w14:paraId="1ACA6C8A"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1E5D8D" w14:textId="77777777" w:rsidR="00317ECA" w:rsidRDefault="00317ECA" w:rsidP="00317ECA">
            <w:r>
              <w:t xml:space="preserve"> 17</w:t>
            </w:r>
          </w:p>
        </w:tc>
        <w:tc>
          <w:tcPr>
            <w:tcW w:w="1701" w:type="dxa"/>
            <w:tcBorders>
              <w:top w:val="single" w:sz="4" w:space="0" w:color="auto"/>
              <w:bottom w:val="single" w:sz="4" w:space="0" w:color="auto"/>
            </w:tcBorders>
            <w:vAlign w:val="center"/>
          </w:tcPr>
          <w:p w14:paraId="6DF7D5BE" w14:textId="77777777" w:rsidR="00317ECA" w:rsidRDefault="00317ECA" w:rsidP="00317ECA">
            <w:pPr>
              <w:rPr>
                <w:lang w:val="en-US"/>
              </w:rPr>
            </w:pPr>
            <w:r>
              <w:rPr>
                <w:lang w:val="en-US"/>
              </w:rPr>
              <w:t>CL17C</w:t>
            </w:r>
          </w:p>
          <w:p w14:paraId="57CFCD0A" w14:textId="77777777" w:rsidR="00317ECA" w:rsidRDefault="00317ECA" w:rsidP="00317ECA"/>
        </w:tc>
        <w:tc>
          <w:tcPr>
            <w:tcW w:w="4961" w:type="dxa"/>
            <w:tcBorders>
              <w:top w:val="single" w:sz="4" w:space="0" w:color="auto"/>
              <w:bottom w:val="single" w:sz="4" w:space="0" w:color="auto"/>
            </w:tcBorders>
            <w:vAlign w:val="center"/>
          </w:tcPr>
          <w:p w14:paraId="59F9CB94" w14:textId="77777777" w:rsidR="00317ECA" w:rsidRDefault="00317ECA" w:rsidP="00317ECA">
            <w:pPr>
              <w:adjustRightInd w:val="0"/>
              <w:rPr>
                <w:lang w:val="en-US"/>
              </w:rPr>
            </w:pPr>
            <w:r>
              <w:t xml:space="preserve">Confectii metalice diverse, montate aparent (scari exterioare de incendiu, etc.) exclusiv  parapeti, balustrazi, chepenguri, etc. </w:t>
            </w:r>
          </w:p>
          <w:p w14:paraId="5F03C986" w14:textId="77777777" w:rsidR="00317ECA" w:rsidRDefault="00317ECA" w:rsidP="00317ECA"/>
        </w:tc>
        <w:tc>
          <w:tcPr>
            <w:tcW w:w="1560" w:type="dxa"/>
            <w:tcBorders>
              <w:top w:val="single" w:sz="4" w:space="0" w:color="auto"/>
              <w:bottom w:val="single" w:sz="4" w:space="0" w:color="auto"/>
            </w:tcBorders>
            <w:vAlign w:val="center"/>
          </w:tcPr>
          <w:p w14:paraId="2F5714F0" w14:textId="77777777" w:rsidR="00317ECA" w:rsidRDefault="00317ECA" w:rsidP="00317ECA">
            <w:pPr>
              <w:jc w:val="center"/>
            </w:pPr>
            <w:r>
              <w:t>kg</w:t>
            </w:r>
          </w:p>
        </w:tc>
        <w:tc>
          <w:tcPr>
            <w:tcW w:w="1559" w:type="dxa"/>
            <w:tcBorders>
              <w:top w:val="single" w:sz="4" w:space="0" w:color="auto"/>
              <w:bottom w:val="single" w:sz="4" w:space="0" w:color="auto"/>
            </w:tcBorders>
            <w:vAlign w:val="center"/>
          </w:tcPr>
          <w:p w14:paraId="3ACB0D4F" w14:textId="77777777" w:rsidR="00317ECA" w:rsidRDefault="00317ECA" w:rsidP="00317ECA">
            <w:pPr>
              <w:jc w:val="center"/>
            </w:pPr>
            <w:r>
              <w:t>202,64</w:t>
            </w:r>
          </w:p>
        </w:tc>
      </w:tr>
      <w:tr w:rsidR="00317ECA" w14:paraId="492DCC54"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B29FA1" w14:textId="77777777" w:rsidR="00317ECA" w:rsidRDefault="00317ECA" w:rsidP="00317ECA">
            <w:r>
              <w:t xml:space="preserve"> 18</w:t>
            </w:r>
          </w:p>
        </w:tc>
        <w:tc>
          <w:tcPr>
            <w:tcW w:w="1701" w:type="dxa"/>
            <w:tcBorders>
              <w:top w:val="single" w:sz="4" w:space="0" w:color="auto"/>
              <w:bottom w:val="single" w:sz="4" w:space="0" w:color="auto"/>
            </w:tcBorders>
            <w:vAlign w:val="center"/>
          </w:tcPr>
          <w:p w14:paraId="79A2D7D9" w14:textId="77777777" w:rsidR="00317ECA" w:rsidRDefault="00317ECA" w:rsidP="00317ECA">
            <w:pPr>
              <w:rPr>
                <w:lang w:val="en-US"/>
              </w:rPr>
            </w:pPr>
            <w:r>
              <w:rPr>
                <w:lang w:val="en-US"/>
              </w:rPr>
              <w:t>IzD10C</w:t>
            </w:r>
          </w:p>
          <w:p w14:paraId="773FA367" w14:textId="77777777" w:rsidR="00317ECA" w:rsidRDefault="00317ECA" w:rsidP="00317ECA"/>
        </w:tc>
        <w:tc>
          <w:tcPr>
            <w:tcW w:w="4961" w:type="dxa"/>
            <w:tcBorders>
              <w:top w:val="single" w:sz="4" w:space="0" w:color="auto"/>
              <w:bottom w:val="single" w:sz="4" w:space="0" w:color="auto"/>
            </w:tcBorders>
            <w:vAlign w:val="center"/>
          </w:tcPr>
          <w:p w14:paraId="5F6CA51F" w14:textId="77777777" w:rsidR="00317ECA" w:rsidRDefault="00317ECA" w:rsidP="00317ECA">
            <w:pPr>
              <w:adjustRightInd w:val="0"/>
              <w:rPr>
                <w:lang w:val="en-US"/>
              </w:rPr>
            </w:pPr>
            <w:r>
              <w:t>Vopsirea anticoroziva cu pensula de mina a confectiilor si constructiilor metalice cu un strat de grund anticoroziv pe baza de miniu de plumb  ГФ-021 si doua straturi de email clorcauciuc  ПФ-115, a confectiilor si constructiilor metalice, executate din profile cu grosimi pina la 7 mm inclusiv</w:t>
            </w:r>
          </w:p>
          <w:p w14:paraId="66077618" w14:textId="77777777" w:rsidR="00317ECA" w:rsidRDefault="00317ECA" w:rsidP="00317ECA"/>
        </w:tc>
        <w:tc>
          <w:tcPr>
            <w:tcW w:w="1560" w:type="dxa"/>
            <w:tcBorders>
              <w:top w:val="single" w:sz="4" w:space="0" w:color="auto"/>
              <w:bottom w:val="single" w:sz="4" w:space="0" w:color="auto"/>
            </w:tcBorders>
            <w:vAlign w:val="center"/>
          </w:tcPr>
          <w:p w14:paraId="474A5CC5" w14:textId="77777777" w:rsidR="00317ECA" w:rsidRDefault="00317ECA" w:rsidP="00317ECA">
            <w:pPr>
              <w:jc w:val="center"/>
            </w:pPr>
            <w:r>
              <w:t>t</w:t>
            </w:r>
          </w:p>
        </w:tc>
        <w:tc>
          <w:tcPr>
            <w:tcW w:w="1559" w:type="dxa"/>
            <w:tcBorders>
              <w:top w:val="single" w:sz="4" w:space="0" w:color="auto"/>
              <w:bottom w:val="single" w:sz="4" w:space="0" w:color="auto"/>
            </w:tcBorders>
            <w:vAlign w:val="center"/>
          </w:tcPr>
          <w:p w14:paraId="0AD5DA8B" w14:textId="77777777" w:rsidR="00317ECA" w:rsidRDefault="00317ECA" w:rsidP="00317ECA">
            <w:pPr>
              <w:jc w:val="center"/>
            </w:pPr>
            <w:r>
              <w:t>0,234</w:t>
            </w:r>
          </w:p>
        </w:tc>
      </w:tr>
      <w:tr w:rsidR="00317ECA" w14:paraId="37D672BB" w14:textId="77777777" w:rsidTr="00317ECA">
        <w:tc>
          <w:tcPr>
            <w:tcW w:w="709" w:type="dxa"/>
            <w:tcBorders>
              <w:top w:val="nil"/>
              <w:left w:val="single" w:sz="6" w:space="0" w:color="auto"/>
              <w:bottom w:val="nil"/>
              <w:right w:val="nil"/>
            </w:tcBorders>
          </w:tcPr>
          <w:p w14:paraId="7D049771" w14:textId="77777777" w:rsidR="00317ECA" w:rsidRDefault="00317ECA" w:rsidP="00317ECA">
            <w:pPr>
              <w:jc w:val="center"/>
            </w:pPr>
            <w:r>
              <w:t xml:space="preserve"> </w:t>
            </w:r>
          </w:p>
        </w:tc>
        <w:tc>
          <w:tcPr>
            <w:tcW w:w="1701" w:type="dxa"/>
            <w:tcBorders>
              <w:top w:val="nil"/>
              <w:left w:val="single" w:sz="6" w:space="0" w:color="auto"/>
              <w:bottom w:val="nil"/>
              <w:right w:val="nil"/>
            </w:tcBorders>
          </w:tcPr>
          <w:p w14:paraId="3432BD97" w14:textId="77777777" w:rsidR="00317ECA" w:rsidRDefault="00317ECA" w:rsidP="00317ECA"/>
        </w:tc>
        <w:tc>
          <w:tcPr>
            <w:tcW w:w="4961" w:type="dxa"/>
            <w:tcBorders>
              <w:top w:val="nil"/>
              <w:left w:val="single" w:sz="6" w:space="0" w:color="auto"/>
              <w:bottom w:val="nil"/>
              <w:right w:val="nil"/>
            </w:tcBorders>
          </w:tcPr>
          <w:p w14:paraId="19A0274B" w14:textId="77777777" w:rsidR="00317ECA" w:rsidRPr="007F2714" w:rsidRDefault="00317ECA" w:rsidP="00317ECA">
            <w:pPr>
              <w:rPr>
                <w:b/>
                <w:bCs/>
                <w:sz w:val="22"/>
                <w:szCs w:val="22"/>
                <w:lang w:val="en-US"/>
              </w:rPr>
            </w:pPr>
            <w:r>
              <w:rPr>
                <w:b/>
                <w:bCs/>
                <w:sz w:val="22"/>
                <w:szCs w:val="22"/>
                <w:lang w:val="en-US"/>
              </w:rPr>
              <w:t xml:space="preserve">Capitolul </w:t>
            </w:r>
            <w:r w:rsidRPr="00B40365">
              <w:rPr>
                <w:b/>
                <w:bCs/>
                <w:sz w:val="22"/>
                <w:szCs w:val="22"/>
              </w:rPr>
              <w:t>4. Invelitoarea acoparisului</w:t>
            </w:r>
          </w:p>
          <w:p w14:paraId="30102F21" w14:textId="77777777" w:rsidR="00317ECA" w:rsidRDefault="00317ECA" w:rsidP="00317ECA">
            <w:pPr>
              <w:rPr>
                <w:b/>
                <w:bCs/>
                <w:sz w:val="22"/>
                <w:szCs w:val="22"/>
              </w:rPr>
            </w:pPr>
          </w:p>
        </w:tc>
        <w:tc>
          <w:tcPr>
            <w:tcW w:w="1560" w:type="dxa"/>
            <w:tcBorders>
              <w:top w:val="nil"/>
              <w:left w:val="single" w:sz="6" w:space="0" w:color="auto"/>
              <w:bottom w:val="nil"/>
              <w:right w:val="nil"/>
            </w:tcBorders>
          </w:tcPr>
          <w:p w14:paraId="77ECD861" w14:textId="77777777" w:rsidR="00317ECA" w:rsidRDefault="00317ECA" w:rsidP="00317ECA"/>
        </w:tc>
        <w:tc>
          <w:tcPr>
            <w:tcW w:w="1559" w:type="dxa"/>
            <w:tcBorders>
              <w:top w:val="nil"/>
              <w:left w:val="single" w:sz="6" w:space="0" w:color="auto"/>
              <w:bottom w:val="nil"/>
              <w:right w:val="single" w:sz="4" w:space="0" w:color="auto"/>
            </w:tcBorders>
          </w:tcPr>
          <w:p w14:paraId="543607CF" w14:textId="77777777" w:rsidR="00317ECA" w:rsidRDefault="00317ECA" w:rsidP="00317ECA"/>
        </w:tc>
      </w:tr>
      <w:tr w:rsidR="00317ECA" w14:paraId="12F0E523"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FC444E" w14:textId="77777777" w:rsidR="00317ECA" w:rsidRDefault="00317ECA" w:rsidP="00317ECA">
            <w:r>
              <w:t>19</w:t>
            </w:r>
          </w:p>
        </w:tc>
        <w:tc>
          <w:tcPr>
            <w:tcW w:w="1701" w:type="dxa"/>
            <w:tcBorders>
              <w:top w:val="single" w:sz="4" w:space="0" w:color="auto"/>
              <w:bottom w:val="single" w:sz="4" w:space="0" w:color="auto"/>
            </w:tcBorders>
            <w:vAlign w:val="center"/>
          </w:tcPr>
          <w:p w14:paraId="40D52C0B" w14:textId="77777777" w:rsidR="00317ECA" w:rsidRDefault="00317ECA" w:rsidP="00317ECA">
            <w:pPr>
              <w:rPr>
                <w:lang w:val="en-US"/>
              </w:rPr>
            </w:pPr>
            <w:r>
              <w:rPr>
                <w:lang w:val="en-US"/>
              </w:rPr>
              <w:t>CE40A</w:t>
            </w:r>
          </w:p>
          <w:p w14:paraId="4D077551" w14:textId="77777777" w:rsidR="00317ECA" w:rsidRDefault="00317ECA" w:rsidP="00317ECA"/>
        </w:tc>
        <w:tc>
          <w:tcPr>
            <w:tcW w:w="4961" w:type="dxa"/>
            <w:tcBorders>
              <w:top w:val="single" w:sz="4" w:space="0" w:color="auto"/>
              <w:bottom w:val="single" w:sz="4" w:space="0" w:color="auto"/>
            </w:tcBorders>
            <w:vAlign w:val="center"/>
          </w:tcPr>
          <w:p w14:paraId="322C7DAB" w14:textId="77777777" w:rsidR="00317ECA" w:rsidRDefault="00317ECA" w:rsidP="00317ECA">
            <w:pPr>
              <w:adjustRightInd w:val="0"/>
              <w:rPr>
                <w:lang w:val="en-US"/>
              </w:rPr>
            </w:pPr>
            <w:r>
              <w:t>Montarea elementelor scheletului din grinzi (bare) cu tratament antiseptic</w:t>
            </w:r>
          </w:p>
          <w:p w14:paraId="6FDDC968" w14:textId="77777777" w:rsidR="00317ECA" w:rsidRDefault="00317ECA" w:rsidP="00317ECA"/>
        </w:tc>
        <w:tc>
          <w:tcPr>
            <w:tcW w:w="1560" w:type="dxa"/>
            <w:tcBorders>
              <w:top w:val="single" w:sz="4" w:space="0" w:color="auto"/>
              <w:bottom w:val="single" w:sz="4" w:space="0" w:color="auto"/>
            </w:tcBorders>
            <w:vAlign w:val="center"/>
          </w:tcPr>
          <w:p w14:paraId="2A849524" w14:textId="77777777" w:rsidR="00317ECA" w:rsidRDefault="00317ECA" w:rsidP="00317ECA">
            <w:pPr>
              <w:jc w:val="center"/>
            </w:pPr>
            <w:r>
              <w:t>m3</w:t>
            </w:r>
          </w:p>
        </w:tc>
        <w:tc>
          <w:tcPr>
            <w:tcW w:w="1559" w:type="dxa"/>
            <w:tcBorders>
              <w:top w:val="single" w:sz="4" w:space="0" w:color="auto"/>
              <w:bottom w:val="single" w:sz="4" w:space="0" w:color="auto"/>
            </w:tcBorders>
            <w:vAlign w:val="center"/>
          </w:tcPr>
          <w:p w14:paraId="3B5A5162" w14:textId="77777777" w:rsidR="00317ECA" w:rsidRDefault="00317ECA" w:rsidP="00317ECA">
            <w:pPr>
              <w:jc w:val="center"/>
            </w:pPr>
            <w:r>
              <w:t>31,532</w:t>
            </w:r>
          </w:p>
        </w:tc>
      </w:tr>
      <w:tr w:rsidR="00317ECA" w14:paraId="07FABE32"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931C99" w14:textId="77777777" w:rsidR="00317ECA" w:rsidRDefault="00317ECA" w:rsidP="00317ECA">
            <w:r>
              <w:t xml:space="preserve"> 20</w:t>
            </w:r>
          </w:p>
        </w:tc>
        <w:tc>
          <w:tcPr>
            <w:tcW w:w="1701" w:type="dxa"/>
            <w:tcBorders>
              <w:top w:val="single" w:sz="4" w:space="0" w:color="auto"/>
              <w:bottom w:val="single" w:sz="4" w:space="0" w:color="auto"/>
            </w:tcBorders>
            <w:vAlign w:val="center"/>
          </w:tcPr>
          <w:p w14:paraId="2CBCEBDB" w14:textId="77777777" w:rsidR="00317ECA" w:rsidRDefault="00317ECA" w:rsidP="00317ECA">
            <w:pPr>
              <w:rPr>
                <w:lang w:val="en-US"/>
              </w:rPr>
            </w:pPr>
            <w:r>
              <w:rPr>
                <w:lang w:val="en-US"/>
              </w:rPr>
              <w:t>CE41A</w:t>
            </w:r>
          </w:p>
          <w:p w14:paraId="66B0F4F7" w14:textId="77777777" w:rsidR="00317ECA" w:rsidRDefault="00317ECA" w:rsidP="00317ECA"/>
        </w:tc>
        <w:tc>
          <w:tcPr>
            <w:tcW w:w="4961" w:type="dxa"/>
            <w:tcBorders>
              <w:top w:val="single" w:sz="4" w:space="0" w:color="auto"/>
              <w:bottom w:val="single" w:sz="4" w:space="0" w:color="auto"/>
            </w:tcBorders>
            <w:vAlign w:val="center"/>
          </w:tcPr>
          <w:p w14:paraId="2DB2A1B7" w14:textId="77777777" w:rsidR="00317ECA" w:rsidRDefault="00317ECA" w:rsidP="00317ECA">
            <w:pPr>
              <w:adjustRightInd w:val="0"/>
              <w:rPr>
                <w:lang w:val="en-US"/>
              </w:rPr>
            </w:pPr>
            <w:r>
              <w:t xml:space="preserve">Montarea capriorilor cu tratament antiseptic </w:t>
            </w:r>
          </w:p>
          <w:p w14:paraId="38F2B83B" w14:textId="77777777" w:rsidR="00317ECA" w:rsidRDefault="00317ECA" w:rsidP="00317ECA"/>
        </w:tc>
        <w:tc>
          <w:tcPr>
            <w:tcW w:w="1560" w:type="dxa"/>
            <w:tcBorders>
              <w:top w:val="single" w:sz="4" w:space="0" w:color="auto"/>
              <w:bottom w:val="single" w:sz="4" w:space="0" w:color="auto"/>
            </w:tcBorders>
            <w:vAlign w:val="center"/>
          </w:tcPr>
          <w:p w14:paraId="5292859A" w14:textId="77777777" w:rsidR="00317ECA" w:rsidRDefault="00317ECA" w:rsidP="00317ECA">
            <w:pPr>
              <w:jc w:val="center"/>
            </w:pPr>
            <w:r>
              <w:t>m3</w:t>
            </w:r>
          </w:p>
        </w:tc>
        <w:tc>
          <w:tcPr>
            <w:tcW w:w="1559" w:type="dxa"/>
            <w:tcBorders>
              <w:top w:val="single" w:sz="4" w:space="0" w:color="auto"/>
              <w:bottom w:val="single" w:sz="4" w:space="0" w:color="auto"/>
            </w:tcBorders>
            <w:vAlign w:val="center"/>
          </w:tcPr>
          <w:p w14:paraId="5A1C3A70" w14:textId="77777777" w:rsidR="00317ECA" w:rsidRDefault="00317ECA" w:rsidP="00317ECA">
            <w:pPr>
              <w:jc w:val="center"/>
            </w:pPr>
            <w:r>
              <w:t>24,528</w:t>
            </w:r>
          </w:p>
        </w:tc>
      </w:tr>
      <w:tr w:rsidR="00317ECA" w14:paraId="5DC7013F"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5F4008" w14:textId="77777777" w:rsidR="00317ECA" w:rsidRDefault="00317ECA" w:rsidP="00317ECA">
            <w:r>
              <w:t xml:space="preserve"> 21</w:t>
            </w:r>
          </w:p>
        </w:tc>
        <w:tc>
          <w:tcPr>
            <w:tcW w:w="1701" w:type="dxa"/>
            <w:tcBorders>
              <w:top w:val="single" w:sz="4" w:space="0" w:color="auto"/>
              <w:bottom w:val="single" w:sz="4" w:space="0" w:color="auto"/>
            </w:tcBorders>
            <w:vAlign w:val="center"/>
          </w:tcPr>
          <w:p w14:paraId="162851C5" w14:textId="77777777" w:rsidR="00317ECA" w:rsidRDefault="00317ECA" w:rsidP="00317ECA">
            <w:pPr>
              <w:rPr>
                <w:lang w:val="en-US"/>
              </w:rPr>
            </w:pPr>
            <w:r>
              <w:rPr>
                <w:lang w:val="en-US"/>
              </w:rPr>
              <w:t>CN50A</w:t>
            </w:r>
          </w:p>
          <w:p w14:paraId="23D5A465" w14:textId="77777777" w:rsidR="00317ECA" w:rsidRDefault="00317ECA" w:rsidP="00317ECA"/>
        </w:tc>
        <w:tc>
          <w:tcPr>
            <w:tcW w:w="4961" w:type="dxa"/>
            <w:tcBorders>
              <w:top w:val="single" w:sz="4" w:space="0" w:color="auto"/>
              <w:bottom w:val="single" w:sz="4" w:space="0" w:color="auto"/>
            </w:tcBorders>
            <w:vAlign w:val="center"/>
          </w:tcPr>
          <w:p w14:paraId="56108883" w14:textId="77777777" w:rsidR="00317ECA" w:rsidRDefault="00317ECA" w:rsidP="00317ECA">
            <w:pPr>
              <w:adjustRightInd w:val="0"/>
              <w:rPr>
                <w:lang w:val="en-US"/>
              </w:rPr>
            </w:pPr>
            <w:r>
              <w:t>Tratament ignifug al lemnariei; ferme, arce, grinzi, capriori, cosoroabe.</w:t>
            </w:r>
          </w:p>
          <w:p w14:paraId="5351F0EA" w14:textId="77777777" w:rsidR="00317ECA" w:rsidRDefault="00317ECA" w:rsidP="00317ECA"/>
        </w:tc>
        <w:tc>
          <w:tcPr>
            <w:tcW w:w="1560" w:type="dxa"/>
            <w:tcBorders>
              <w:top w:val="single" w:sz="4" w:space="0" w:color="auto"/>
              <w:bottom w:val="single" w:sz="4" w:space="0" w:color="auto"/>
            </w:tcBorders>
            <w:vAlign w:val="center"/>
          </w:tcPr>
          <w:p w14:paraId="09942D5C" w14:textId="77777777" w:rsidR="00317ECA" w:rsidRDefault="00317ECA" w:rsidP="00317ECA">
            <w:pPr>
              <w:jc w:val="center"/>
            </w:pPr>
            <w:r>
              <w:t>m3</w:t>
            </w:r>
          </w:p>
        </w:tc>
        <w:tc>
          <w:tcPr>
            <w:tcW w:w="1559" w:type="dxa"/>
            <w:tcBorders>
              <w:top w:val="single" w:sz="4" w:space="0" w:color="auto"/>
              <w:bottom w:val="single" w:sz="4" w:space="0" w:color="auto"/>
            </w:tcBorders>
            <w:vAlign w:val="center"/>
          </w:tcPr>
          <w:p w14:paraId="149CC890" w14:textId="77777777" w:rsidR="00317ECA" w:rsidRDefault="00317ECA" w:rsidP="00317ECA">
            <w:pPr>
              <w:jc w:val="center"/>
            </w:pPr>
            <w:r>
              <w:t>56,06</w:t>
            </w:r>
          </w:p>
        </w:tc>
      </w:tr>
      <w:tr w:rsidR="00317ECA" w14:paraId="4246E919"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87ABEC" w14:textId="77777777" w:rsidR="00317ECA" w:rsidRDefault="00317ECA" w:rsidP="00317ECA">
            <w:r>
              <w:t xml:space="preserve"> 22</w:t>
            </w:r>
          </w:p>
        </w:tc>
        <w:tc>
          <w:tcPr>
            <w:tcW w:w="1701" w:type="dxa"/>
            <w:tcBorders>
              <w:top w:val="single" w:sz="4" w:space="0" w:color="auto"/>
              <w:bottom w:val="single" w:sz="4" w:space="0" w:color="auto"/>
            </w:tcBorders>
            <w:vAlign w:val="center"/>
          </w:tcPr>
          <w:p w14:paraId="0DDB5501" w14:textId="77777777" w:rsidR="00317ECA" w:rsidRDefault="00317ECA" w:rsidP="00317ECA">
            <w:pPr>
              <w:rPr>
                <w:lang w:val="en-US"/>
              </w:rPr>
            </w:pPr>
            <w:r>
              <w:rPr>
                <w:lang w:val="en-US"/>
              </w:rPr>
              <w:t>CE30A</w:t>
            </w:r>
          </w:p>
          <w:p w14:paraId="3258B9CB" w14:textId="77777777" w:rsidR="00317ECA" w:rsidRDefault="00317ECA" w:rsidP="00317ECA"/>
        </w:tc>
        <w:tc>
          <w:tcPr>
            <w:tcW w:w="4961" w:type="dxa"/>
            <w:tcBorders>
              <w:top w:val="single" w:sz="4" w:space="0" w:color="auto"/>
              <w:bottom w:val="single" w:sz="4" w:space="0" w:color="auto"/>
            </w:tcBorders>
            <w:vAlign w:val="center"/>
          </w:tcPr>
          <w:p w14:paraId="10DC5D97" w14:textId="77777777" w:rsidR="00317ECA" w:rsidRDefault="00317ECA" w:rsidP="00317ECA">
            <w:pPr>
              <w:adjustRightInd w:val="0"/>
              <w:rPr>
                <w:lang w:val="en-US"/>
              </w:rPr>
            </w:pPr>
            <w:r>
              <w:t>Astereala le invelitori sau doliile invelitorilor din tigla, placi tip eternit etc., din scinduri brute de rasinoase (30 mm grosime), la constructii obisnuite. Normele resurselor cu valoarea 0 (zero) se iau dupa proiect. (Vtot=-26.64m3)</w:t>
            </w:r>
          </w:p>
          <w:p w14:paraId="70FF3036" w14:textId="77777777" w:rsidR="00317ECA" w:rsidRDefault="00317ECA" w:rsidP="00317ECA"/>
        </w:tc>
        <w:tc>
          <w:tcPr>
            <w:tcW w:w="1560" w:type="dxa"/>
            <w:tcBorders>
              <w:top w:val="single" w:sz="4" w:space="0" w:color="auto"/>
              <w:bottom w:val="single" w:sz="4" w:space="0" w:color="auto"/>
            </w:tcBorders>
            <w:vAlign w:val="center"/>
          </w:tcPr>
          <w:p w14:paraId="08E976F7" w14:textId="77777777" w:rsidR="00317ECA" w:rsidRDefault="00317ECA" w:rsidP="00317ECA">
            <w:pPr>
              <w:jc w:val="center"/>
            </w:pPr>
            <w:r>
              <w:t>m2</w:t>
            </w:r>
          </w:p>
        </w:tc>
        <w:tc>
          <w:tcPr>
            <w:tcW w:w="1559" w:type="dxa"/>
            <w:tcBorders>
              <w:top w:val="single" w:sz="4" w:space="0" w:color="auto"/>
              <w:bottom w:val="single" w:sz="4" w:space="0" w:color="auto"/>
            </w:tcBorders>
            <w:vAlign w:val="center"/>
          </w:tcPr>
          <w:p w14:paraId="7F859235" w14:textId="77777777" w:rsidR="00317ECA" w:rsidRDefault="00317ECA" w:rsidP="00317ECA">
            <w:pPr>
              <w:jc w:val="center"/>
            </w:pPr>
            <w:r>
              <w:t>2 150,00</w:t>
            </w:r>
          </w:p>
        </w:tc>
      </w:tr>
      <w:tr w:rsidR="00317ECA" w14:paraId="5CBE0E75"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694903" w14:textId="77777777" w:rsidR="00317ECA" w:rsidRDefault="00317ECA" w:rsidP="00317ECA">
            <w:r>
              <w:t xml:space="preserve"> 23</w:t>
            </w:r>
          </w:p>
        </w:tc>
        <w:tc>
          <w:tcPr>
            <w:tcW w:w="1701" w:type="dxa"/>
            <w:tcBorders>
              <w:top w:val="single" w:sz="4" w:space="0" w:color="auto"/>
              <w:bottom w:val="single" w:sz="4" w:space="0" w:color="auto"/>
            </w:tcBorders>
            <w:vAlign w:val="center"/>
          </w:tcPr>
          <w:p w14:paraId="2322C545" w14:textId="77777777" w:rsidR="00317ECA" w:rsidRDefault="00317ECA" w:rsidP="00317ECA">
            <w:pPr>
              <w:rPr>
                <w:lang w:val="en-US"/>
              </w:rPr>
            </w:pPr>
            <w:r>
              <w:rPr>
                <w:lang w:val="en-US"/>
              </w:rPr>
              <w:t>CN51E</w:t>
            </w:r>
          </w:p>
          <w:p w14:paraId="07F69EFE" w14:textId="77777777" w:rsidR="00317ECA" w:rsidRDefault="00317ECA" w:rsidP="00317ECA"/>
        </w:tc>
        <w:tc>
          <w:tcPr>
            <w:tcW w:w="4961" w:type="dxa"/>
            <w:tcBorders>
              <w:top w:val="single" w:sz="4" w:space="0" w:color="auto"/>
              <w:bottom w:val="single" w:sz="4" w:space="0" w:color="auto"/>
            </w:tcBorders>
            <w:vAlign w:val="center"/>
          </w:tcPr>
          <w:p w14:paraId="1B3E2F39" w14:textId="77777777" w:rsidR="00317ECA" w:rsidRDefault="00317ECA" w:rsidP="00317ECA">
            <w:pPr>
              <w:adjustRightInd w:val="0"/>
              <w:rPr>
                <w:lang w:val="en-US"/>
              </w:rPr>
            </w:pPr>
            <w:r>
              <w:t>Tratamentul antiseptic al lemnariei, pe suprafete aparente cu paste antiseptice: acoperiri pe grinzi.</w:t>
            </w:r>
          </w:p>
          <w:p w14:paraId="3BA652FB" w14:textId="77777777" w:rsidR="00317ECA" w:rsidRDefault="00317ECA" w:rsidP="00317ECA"/>
        </w:tc>
        <w:tc>
          <w:tcPr>
            <w:tcW w:w="1560" w:type="dxa"/>
            <w:tcBorders>
              <w:top w:val="single" w:sz="4" w:space="0" w:color="auto"/>
              <w:bottom w:val="single" w:sz="4" w:space="0" w:color="auto"/>
            </w:tcBorders>
            <w:vAlign w:val="center"/>
          </w:tcPr>
          <w:p w14:paraId="76CA46A4" w14:textId="77777777" w:rsidR="00317ECA" w:rsidRDefault="00317ECA" w:rsidP="00317ECA">
            <w:pPr>
              <w:jc w:val="center"/>
            </w:pPr>
            <w:r>
              <w:t>100m2</w:t>
            </w:r>
          </w:p>
        </w:tc>
        <w:tc>
          <w:tcPr>
            <w:tcW w:w="1559" w:type="dxa"/>
            <w:tcBorders>
              <w:top w:val="single" w:sz="4" w:space="0" w:color="auto"/>
              <w:bottom w:val="single" w:sz="4" w:space="0" w:color="auto"/>
            </w:tcBorders>
            <w:vAlign w:val="center"/>
          </w:tcPr>
          <w:p w14:paraId="4904EB27" w14:textId="77777777" w:rsidR="00317ECA" w:rsidRDefault="00317ECA" w:rsidP="00317ECA">
            <w:pPr>
              <w:jc w:val="center"/>
            </w:pPr>
            <w:r>
              <w:t>23,09</w:t>
            </w:r>
          </w:p>
        </w:tc>
      </w:tr>
      <w:tr w:rsidR="00317ECA" w14:paraId="7E2AE7E9"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3D8FCD" w14:textId="77777777" w:rsidR="00317ECA" w:rsidRDefault="00317ECA" w:rsidP="00317ECA">
            <w:r>
              <w:t xml:space="preserve"> 24</w:t>
            </w:r>
          </w:p>
        </w:tc>
        <w:tc>
          <w:tcPr>
            <w:tcW w:w="1701" w:type="dxa"/>
            <w:tcBorders>
              <w:top w:val="single" w:sz="4" w:space="0" w:color="auto"/>
              <w:bottom w:val="single" w:sz="4" w:space="0" w:color="auto"/>
            </w:tcBorders>
            <w:vAlign w:val="center"/>
          </w:tcPr>
          <w:p w14:paraId="0EC2512A" w14:textId="77777777" w:rsidR="00317ECA" w:rsidRDefault="00317ECA" w:rsidP="00317ECA">
            <w:pPr>
              <w:rPr>
                <w:lang w:val="en-US"/>
              </w:rPr>
            </w:pPr>
            <w:r>
              <w:rPr>
                <w:lang w:val="en-US"/>
              </w:rPr>
              <w:t>CN50C</w:t>
            </w:r>
          </w:p>
          <w:p w14:paraId="4FB079BF" w14:textId="77777777" w:rsidR="00317ECA" w:rsidRDefault="00317ECA" w:rsidP="00317ECA"/>
        </w:tc>
        <w:tc>
          <w:tcPr>
            <w:tcW w:w="4961" w:type="dxa"/>
            <w:tcBorders>
              <w:top w:val="single" w:sz="4" w:space="0" w:color="auto"/>
              <w:bottom w:val="single" w:sz="4" w:space="0" w:color="auto"/>
            </w:tcBorders>
            <w:vAlign w:val="center"/>
          </w:tcPr>
          <w:p w14:paraId="403B7BCA" w14:textId="77777777" w:rsidR="00317ECA" w:rsidRDefault="00317ECA" w:rsidP="00317ECA">
            <w:pPr>
              <w:adjustRightInd w:val="0"/>
              <w:rPr>
                <w:lang w:val="en-US"/>
              </w:rPr>
            </w:pPr>
            <w:r>
              <w:t xml:space="preserve">Tratament ignifug al lemnariei, gratare din sipci pentru acoperiri si astereli pe ferme. </w:t>
            </w:r>
          </w:p>
          <w:p w14:paraId="4508C156" w14:textId="77777777" w:rsidR="00317ECA" w:rsidRDefault="00317ECA" w:rsidP="00317ECA"/>
        </w:tc>
        <w:tc>
          <w:tcPr>
            <w:tcW w:w="1560" w:type="dxa"/>
            <w:tcBorders>
              <w:top w:val="single" w:sz="4" w:space="0" w:color="auto"/>
              <w:bottom w:val="single" w:sz="4" w:space="0" w:color="auto"/>
            </w:tcBorders>
            <w:vAlign w:val="center"/>
          </w:tcPr>
          <w:p w14:paraId="7BEDC89F" w14:textId="77777777" w:rsidR="00317ECA" w:rsidRDefault="00317ECA" w:rsidP="00317ECA">
            <w:pPr>
              <w:jc w:val="center"/>
            </w:pPr>
            <w:r>
              <w:t>100m2</w:t>
            </w:r>
          </w:p>
        </w:tc>
        <w:tc>
          <w:tcPr>
            <w:tcW w:w="1559" w:type="dxa"/>
            <w:tcBorders>
              <w:top w:val="single" w:sz="4" w:space="0" w:color="auto"/>
              <w:bottom w:val="single" w:sz="4" w:space="0" w:color="auto"/>
            </w:tcBorders>
            <w:vAlign w:val="center"/>
          </w:tcPr>
          <w:p w14:paraId="6C36676E" w14:textId="77777777" w:rsidR="00317ECA" w:rsidRDefault="00317ECA" w:rsidP="00317ECA">
            <w:pPr>
              <w:jc w:val="center"/>
            </w:pPr>
            <w:r>
              <w:t>23,09</w:t>
            </w:r>
          </w:p>
        </w:tc>
      </w:tr>
      <w:tr w:rsidR="00317ECA" w14:paraId="2AE37531"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0FC6B6" w14:textId="77777777" w:rsidR="00317ECA" w:rsidRDefault="00317ECA" w:rsidP="00317ECA">
            <w:r>
              <w:t xml:space="preserve"> 25</w:t>
            </w:r>
          </w:p>
        </w:tc>
        <w:tc>
          <w:tcPr>
            <w:tcW w:w="1701" w:type="dxa"/>
            <w:tcBorders>
              <w:top w:val="single" w:sz="4" w:space="0" w:color="auto"/>
              <w:bottom w:val="single" w:sz="4" w:space="0" w:color="auto"/>
            </w:tcBorders>
            <w:vAlign w:val="center"/>
          </w:tcPr>
          <w:p w14:paraId="2B4711B4" w14:textId="77777777" w:rsidR="00317ECA" w:rsidRDefault="00317ECA" w:rsidP="00317ECA">
            <w:pPr>
              <w:rPr>
                <w:lang w:val="en-US"/>
              </w:rPr>
            </w:pPr>
            <w:r>
              <w:rPr>
                <w:lang w:val="en-US"/>
              </w:rPr>
              <w:t>CE17A</w:t>
            </w:r>
          </w:p>
          <w:p w14:paraId="607EFB35" w14:textId="77777777" w:rsidR="00317ECA" w:rsidRDefault="00317ECA" w:rsidP="00317ECA"/>
        </w:tc>
        <w:tc>
          <w:tcPr>
            <w:tcW w:w="4961" w:type="dxa"/>
            <w:tcBorders>
              <w:top w:val="single" w:sz="4" w:space="0" w:color="auto"/>
              <w:bottom w:val="single" w:sz="4" w:space="0" w:color="auto"/>
            </w:tcBorders>
            <w:vAlign w:val="center"/>
          </w:tcPr>
          <w:p w14:paraId="027811C6" w14:textId="77777777" w:rsidR="00317ECA" w:rsidRDefault="00317ECA" w:rsidP="00317ECA">
            <w:pPr>
              <w:adjustRightInd w:val="0"/>
              <w:rPr>
                <w:lang w:val="en-US"/>
              </w:rPr>
            </w:pPr>
            <w:r>
              <w:t>Strat suplimentar polimeric tip ondutiss montat sub stratul de invelitoare de tigla, placi ondulate sau amprentate</w:t>
            </w:r>
          </w:p>
          <w:p w14:paraId="534E9386" w14:textId="77777777" w:rsidR="00317ECA" w:rsidRDefault="00317ECA" w:rsidP="00317ECA"/>
        </w:tc>
        <w:tc>
          <w:tcPr>
            <w:tcW w:w="1560" w:type="dxa"/>
            <w:tcBorders>
              <w:top w:val="single" w:sz="4" w:space="0" w:color="auto"/>
              <w:bottom w:val="single" w:sz="4" w:space="0" w:color="auto"/>
            </w:tcBorders>
            <w:vAlign w:val="center"/>
          </w:tcPr>
          <w:p w14:paraId="087E572C" w14:textId="77777777" w:rsidR="00317ECA" w:rsidRDefault="00317ECA" w:rsidP="00317ECA">
            <w:pPr>
              <w:jc w:val="center"/>
            </w:pPr>
            <w:r>
              <w:t>m2</w:t>
            </w:r>
          </w:p>
        </w:tc>
        <w:tc>
          <w:tcPr>
            <w:tcW w:w="1559" w:type="dxa"/>
            <w:tcBorders>
              <w:top w:val="single" w:sz="4" w:space="0" w:color="auto"/>
              <w:bottom w:val="single" w:sz="4" w:space="0" w:color="auto"/>
            </w:tcBorders>
            <w:vAlign w:val="center"/>
          </w:tcPr>
          <w:p w14:paraId="71E2F525" w14:textId="77777777" w:rsidR="00317ECA" w:rsidRDefault="00317ECA" w:rsidP="00317ECA">
            <w:pPr>
              <w:jc w:val="center"/>
            </w:pPr>
            <w:r>
              <w:t>2 150,00</w:t>
            </w:r>
          </w:p>
        </w:tc>
      </w:tr>
      <w:tr w:rsidR="00317ECA" w14:paraId="1864636E"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13B03D" w14:textId="77777777" w:rsidR="00317ECA" w:rsidRDefault="00317ECA" w:rsidP="00317ECA">
            <w:r>
              <w:t xml:space="preserve"> 26</w:t>
            </w:r>
          </w:p>
        </w:tc>
        <w:tc>
          <w:tcPr>
            <w:tcW w:w="1701" w:type="dxa"/>
            <w:tcBorders>
              <w:top w:val="single" w:sz="4" w:space="0" w:color="auto"/>
              <w:bottom w:val="single" w:sz="4" w:space="0" w:color="auto"/>
            </w:tcBorders>
            <w:vAlign w:val="center"/>
          </w:tcPr>
          <w:p w14:paraId="555D1363" w14:textId="77777777" w:rsidR="00317ECA" w:rsidRDefault="00317ECA" w:rsidP="00317ECA">
            <w:pPr>
              <w:rPr>
                <w:lang w:val="en-US"/>
              </w:rPr>
            </w:pPr>
            <w:r>
              <w:rPr>
                <w:lang w:val="en-US"/>
              </w:rPr>
              <w:t>CE07A</w:t>
            </w:r>
          </w:p>
          <w:p w14:paraId="6EBDA749" w14:textId="77777777" w:rsidR="00317ECA" w:rsidRDefault="00317ECA" w:rsidP="00317ECA"/>
        </w:tc>
        <w:tc>
          <w:tcPr>
            <w:tcW w:w="4961" w:type="dxa"/>
            <w:tcBorders>
              <w:top w:val="single" w:sz="4" w:space="0" w:color="auto"/>
              <w:bottom w:val="single" w:sz="4" w:space="0" w:color="auto"/>
            </w:tcBorders>
            <w:vAlign w:val="center"/>
          </w:tcPr>
          <w:p w14:paraId="7CC7920D" w14:textId="77777777" w:rsidR="00317ECA" w:rsidRDefault="00317ECA" w:rsidP="00317ECA">
            <w:pPr>
              <w:adjustRightInd w:val="0"/>
              <w:rPr>
                <w:lang w:val="en-US"/>
              </w:rPr>
            </w:pPr>
            <w:r>
              <w:t>Invelitori din placi din tabla amprentata (tip tigla) pentru invelitorile acoperisurilor (tip Lindab)</w:t>
            </w:r>
          </w:p>
          <w:p w14:paraId="0F3B0AB7" w14:textId="77777777" w:rsidR="00317ECA" w:rsidRDefault="00317ECA" w:rsidP="00317ECA"/>
        </w:tc>
        <w:tc>
          <w:tcPr>
            <w:tcW w:w="1560" w:type="dxa"/>
            <w:tcBorders>
              <w:top w:val="single" w:sz="4" w:space="0" w:color="auto"/>
              <w:bottom w:val="single" w:sz="4" w:space="0" w:color="auto"/>
            </w:tcBorders>
            <w:vAlign w:val="center"/>
          </w:tcPr>
          <w:p w14:paraId="6716CA0C" w14:textId="77777777" w:rsidR="00317ECA" w:rsidRDefault="00317ECA" w:rsidP="00317ECA">
            <w:pPr>
              <w:jc w:val="center"/>
            </w:pPr>
            <w:r>
              <w:t>m2</w:t>
            </w:r>
          </w:p>
        </w:tc>
        <w:tc>
          <w:tcPr>
            <w:tcW w:w="1559" w:type="dxa"/>
            <w:tcBorders>
              <w:top w:val="single" w:sz="4" w:space="0" w:color="auto"/>
              <w:bottom w:val="single" w:sz="4" w:space="0" w:color="auto"/>
            </w:tcBorders>
            <w:vAlign w:val="center"/>
          </w:tcPr>
          <w:p w14:paraId="705217B5" w14:textId="77777777" w:rsidR="00317ECA" w:rsidRDefault="00317ECA" w:rsidP="00317ECA">
            <w:pPr>
              <w:jc w:val="center"/>
            </w:pPr>
            <w:r>
              <w:t>2 150,00</w:t>
            </w:r>
          </w:p>
        </w:tc>
      </w:tr>
      <w:tr w:rsidR="00317ECA" w14:paraId="66E67847"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47435C" w14:textId="77777777" w:rsidR="00317ECA" w:rsidRDefault="00317ECA" w:rsidP="00317ECA">
            <w:r>
              <w:t xml:space="preserve"> 27</w:t>
            </w:r>
          </w:p>
        </w:tc>
        <w:tc>
          <w:tcPr>
            <w:tcW w:w="1701" w:type="dxa"/>
            <w:tcBorders>
              <w:top w:val="single" w:sz="4" w:space="0" w:color="auto"/>
              <w:bottom w:val="single" w:sz="4" w:space="0" w:color="auto"/>
            </w:tcBorders>
            <w:vAlign w:val="center"/>
          </w:tcPr>
          <w:p w14:paraId="6EEFF670" w14:textId="77777777" w:rsidR="00317ECA" w:rsidRDefault="00317ECA" w:rsidP="00317ECA">
            <w:pPr>
              <w:rPr>
                <w:lang w:val="en-US"/>
              </w:rPr>
            </w:pPr>
            <w:r>
              <w:rPr>
                <w:lang w:val="en-US"/>
              </w:rPr>
              <w:t>CE42A</w:t>
            </w:r>
          </w:p>
          <w:p w14:paraId="06CE149C" w14:textId="77777777" w:rsidR="00317ECA" w:rsidRDefault="00317ECA" w:rsidP="00317ECA"/>
        </w:tc>
        <w:tc>
          <w:tcPr>
            <w:tcW w:w="4961" w:type="dxa"/>
            <w:tcBorders>
              <w:top w:val="single" w:sz="4" w:space="0" w:color="auto"/>
              <w:bottom w:val="single" w:sz="4" w:space="0" w:color="auto"/>
            </w:tcBorders>
            <w:vAlign w:val="center"/>
          </w:tcPr>
          <w:p w14:paraId="2AF96A22" w14:textId="77777777" w:rsidR="00317ECA" w:rsidRDefault="00317ECA" w:rsidP="00317ECA">
            <w:pPr>
              <w:adjustRightInd w:val="0"/>
              <w:rPr>
                <w:lang w:val="en-US"/>
              </w:rPr>
            </w:pPr>
            <w:r>
              <w:t xml:space="preserve">Executarea lucarnelor </w:t>
            </w:r>
          </w:p>
          <w:p w14:paraId="3D695C70" w14:textId="77777777" w:rsidR="00317ECA" w:rsidRDefault="00317ECA" w:rsidP="00317ECA"/>
        </w:tc>
        <w:tc>
          <w:tcPr>
            <w:tcW w:w="1560" w:type="dxa"/>
            <w:tcBorders>
              <w:top w:val="single" w:sz="4" w:space="0" w:color="auto"/>
              <w:bottom w:val="single" w:sz="4" w:space="0" w:color="auto"/>
            </w:tcBorders>
            <w:vAlign w:val="center"/>
          </w:tcPr>
          <w:p w14:paraId="0E0C1679" w14:textId="77777777" w:rsidR="00317ECA" w:rsidRDefault="00317ECA" w:rsidP="00317ECA">
            <w:pPr>
              <w:jc w:val="center"/>
            </w:pPr>
            <w:r>
              <w:t>buc</w:t>
            </w:r>
          </w:p>
        </w:tc>
        <w:tc>
          <w:tcPr>
            <w:tcW w:w="1559" w:type="dxa"/>
            <w:tcBorders>
              <w:top w:val="single" w:sz="4" w:space="0" w:color="auto"/>
              <w:bottom w:val="single" w:sz="4" w:space="0" w:color="auto"/>
            </w:tcBorders>
            <w:vAlign w:val="center"/>
          </w:tcPr>
          <w:p w14:paraId="00C6D503" w14:textId="77777777" w:rsidR="00317ECA" w:rsidRDefault="00317ECA" w:rsidP="00317ECA">
            <w:pPr>
              <w:jc w:val="center"/>
            </w:pPr>
            <w:r>
              <w:t>4,00</w:t>
            </w:r>
          </w:p>
        </w:tc>
      </w:tr>
      <w:tr w:rsidR="00317ECA" w14:paraId="03D1EEDD"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A131BB" w14:textId="77777777" w:rsidR="00317ECA" w:rsidRDefault="00317ECA" w:rsidP="00317ECA">
            <w:r>
              <w:t xml:space="preserve"> 28</w:t>
            </w:r>
          </w:p>
        </w:tc>
        <w:tc>
          <w:tcPr>
            <w:tcW w:w="1701" w:type="dxa"/>
            <w:tcBorders>
              <w:top w:val="single" w:sz="4" w:space="0" w:color="auto"/>
              <w:bottom w:val="single" w:sz="4" w:space="0" w:color="auto"/>
            </w:tcBorders>
            <w:vAlign w:val="center"/>
          </w:tcPr>
          <w:p w14:paraId="6CFDB47D" w14:textId="77777777" w:rsidR="00317ECA" w:rsidRDefault="00317ECA" w:rsidP="00317ECA">
            <w:pPr>
              <w:rPr>
                <w:lang w:val="en-US"/>
              </w:rPr>
            </w:pPr>
            <w:r>
              <w:rPr>
                <w:lang w:val="en-US"/>
              </w:rPr>
              <w:t>CM01A</w:t>
            </w:r>
          </w:p>
          <w:p w14:paraId="5C020C48" w14:textId="77777777" w:rsidR="00317ECA" w:rsidRDefault="00317ECA" w:rsidP="00317ECA"/>
        </w:tc>
        <w:tc>
          <w:tcPr>
            <w:tcW w:w="4961" w:type="dxa"/>
            <w:tcBorders>
              <w:top w:val="single" w:sz="4" w:space="0" w:color="auto"/>
              <w:bottom w:val="single" w:sz="4" w:space="0" w:color="auto"/>
            </w:tcBorders>
            <w:vAlign w:val="center"/>
          </w:tcPr>
          <w:p w14:paraId="559DFD26" w14:textId="77777777" w:rsidR="00317ECA" w:rsidRDefault="00317ECA" w:rsidP="00317ECA">
            <w:pPr>
              <w:adjustRightInd w:val="0"/>
              <w:rPr>
                <w:lang w:val="en-US"/>
              </w:rPr>
            </w:pPr>
            <w:r>
              <w:t>Geamuri trase  simple de 2-3 mm grosime, in ochiuri sub 0,5 mp, la masuri libere, montate pe timplarie de lemn cu chit si cuie ( gr. 3.0mm)</w:t>
            </w:r>
          </w:p>
          <w:p w14:paraId="2905703A" w14:textId="77777777" w:rsidR="00317ECA" w:rsidRDefault="00317ECA" w:rsidP="00317ECA"/>
        </w:tc>
        <w:tc>
          <w:tcPr>
            <w:tcW w:w="1560" w:type="dxa"/>
            <w:tcBorders>
              <w:top w:val="single" w:sz="4" w:space="0" w:color="auto"/>
              <w:bottom w:val="single" w:sz="4" w:space="0" w:color="auto"/>
            </w:tcBorders>
            <w:vAlign w:val="center"/>
          </w:tcPr>
          <w:p w14:paraId="50AF173E" w14:textId="77777777" w:rsidR="00317ECA" w:rsidRDefault="00317ECA" w:rsidP="00317ECA">
            <w:pPr>
              <w:jc w:val="center"/>
            </w:pPr>
            <w:r>
              <w:t>m2</w:t>
            </w:r>
          </w:p>
        </w:tc>
        <w:tc>
          <w:tcPr>
            <w:tcW w:w="1559" w:type="dxa"/>
            <w:tcBorders>
              <w:top w:val="single" w:sz="4" w:space="0" w:color="auto"/>
              <w:bottom w:val="single" w:sz="4" w:space="0" w:color="auto"/>
            </w:tcBorders>
            <w:vAlign w:val="center"/>
          </w:tcPr>
          <w:p w14:paraId="681B8BE0" w14:textId="77777777" w:rsidR="00317ECA" w:rsidRDefault="00317ECA" w:rsidP="00317ECA">
            <w:pPr>
              <w:jc w:val="center"/>
            </w:pPr>
            <w:r>
              <w:t>5,60</w:t>
            </w:r>
          </w:p>
        </w:tc>
      </w:tr>
      <w:tr w:rsidR="00317ECA" w14:paraId="6F4C20A0"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C549A3" w14:textId="77777777" w:rsidR="00317ECA" w:rsidRDefault="00317ECA" w:rsidP="00317ECA">
            <w:r>
              <w:t xml:space="preserve"> 29</w:t>
            </w:r>
          </w:p>
        </w:tc>
        <w:tc>
          <w:tcPr>
            <w:tcW w:w="1701" w:type="dxa"/>
            <w:tcBorders>
              <w:top w:val="single" w:sz="4" w:space="0" w:color="auto"/>
              <w:bottom w:val="single" w:sz="4" w:space="0" w:color="auto"/>
            </w:tcBorders>
            <w:vAlign w:val="center"/>
          </w:tcPr>
          <w:p w14:paraId="56A6B247" w14:textId="77777777" w:rsidR="00317ECA" w:rsidRDefault="00317ECA" w:rsidP="00317ECA">
            <w:pPr>
              <w:rPr>
                <w:lang w:val="en-US"/>
              </w:rPr>
            </w:pPr>
            <w:r>
              <w:rPr>
                <w:lang w:val="en-US"/>
              </w:rPr>
              <w:t>CE06C</w:t>
            </w:r>
          </w:p>
          <w:p w14:paraId="5412333F" w14:textId="77777777" w:rsidR="00317ECA" w:rsidRDefault="00317ECA" w:rsidP="00317ECA"/>
        </w:tc>
        <w:tc>
          <w:tcPr>
            <w:tcW w:w="4961" w:type="dxa"/>
            <w:tcBorders>
              <w:top w:val="single" w:sz="4" w:space="0" w:color="auto"/>
              <w:bottom w:val="single" w:sz="4" w:space="0" w:color="auto"/>
            </w:tcBorders>
            <w:vAlign w:val="center"/>
          </w:tcPr>
          <w:p w14:paraId="5944CF7A" w14:textId="77777777" w:rsidR="00317ECA" w:rsidRDefault="00317ECA" w:rsidP="00317ECA">
            <w:pPr>
              <w:adjustRightInd w:val="0"/>
              <w:rPr>
                <w:lang w:val="en-US"/>
              </w:rPr>
            </w:pPr>
            <w:r>
              <w:t>Invelitori din tabla profilata protejata anticoroziv,ondulata sau cutata, montata pe pane metalice, executate pe suprafete mai mari de 40 mp cu foi din tabla profilata cu prindere cu  suruburi autofiletanta (de talpa superioara a panei metalice) si consolidate cu nituri , inclusiv executarea doliilor, sorturilor, racordurilor la cosuri etc. ( Обшивка карниза профнастилом белого цвета)</w:t>
            </w:r>
          </w:p>
          <w:p w14:paraId="3FD8621F" w14:textId="77777777" w:rsidR="00317ECA" w:rsidRDefault="00317ECA" w:rsidP="00317ECA"/>
        </w:tc>
        <w:tc>
          <w:tcPr>
            <w:tcW w:w="1560" w:type="dxa"/>
            <w:tcBorders>
              <w:top w:val="single" w:sz="4" w:space="0" w:color="auto"/>
              <w:bottom w:val="single" w:sz="4" w:space="0" w:color="auto"/>
            </w:tcBorders>
            <w:vAlign w:val="center"/>
          </w:tcPr>
          <w:p w14:paraId="6B392131" w14:textId="77777777" w:rsidR="00317ECA" w:rsidRDefault="00317ECA" w:rsidP="00317ECA">
            <w:pPr>
              <w:jc w:val="center"/>
            </w:pPr>
            <w:r>
              <w:t>m2</w:t>
            </w:r>
          </w:p>
        </w:tc>
        <w:tc>
          <w:tcPr>
            <w:tcW w:w="1559" w:type="dxa"/>
            <w:tcBorders>
              <w:top w:val="single" w:sz="4" w:space="0" w:color="auto"/>
              <w:bottom w:val="single" w:sz="4" w:space="0" w:color="auto"/>
            </w:tcBorders>
            <w:vAlign w:val="center"/>
          </w:tcPr>
          <w:p w14:paraId="09BB3E27" w14:textId="77777777" w:rsidR="00317ECA" w:rsidRDefault="00317ECA" w:rsidP="00317ECA">
            <w:pPr>
              <w:jc w:val="center"/>
            </w:pPr>
            <w:r>
              <w:t>339,00</w:t>
            </w:r>
          </w:p>
        </w:tc>
      </w:tr>
      <w:tr w:rsidR="00317ECA" w14:paraId="4520CBCE"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8C9EBF" w14:textId="77777777" w:rsidR="00317ECA" w:rsidRDefault="00317ECA" w:rsidP="00317ECA">
            <w:r>
              <w:t xml:space="preserve"> 30</w:t>
            </w:r>
          </w:p>
        </w:tc>
        <w:tc>
          <w:tcPr>
            <w:tcW w:w="1701" w:type="dxa"/>
            <w:tcBorders>
              <w:top w:val="single" w:sz="4" w:space="0" w:color="auto"/>
              <w:bottom w:val="single" w:sz="4" w:space="0" w:color="auto"/>
            </w:tcBorders>
            <w:vAlign w:val="center"/>
          </w:tcPr>
          <w:p w14:paraId="6BB2F2B4" w14:textId="77777777" w:rsidR="00317ECA" w:rsidRDefault="00317ECA" w:rsidP="00317ECA">
            <w:pPr>
              <w:rPr>
                <w:lang w:val="en-US"/>
              </w:rPr>
            </w:pPr>
            <w:r>
              <w:rPr>
                <w:lang w:val="en-US"/>
              </w:rPr>
              <w:t>CK26B apl</w:t>
            </w:r>
          </w:p>
          <w:p w14:paraId="4B15E41E" w14:textId="77777777" w:rsidR="00317ECA" w:rsidRDefault="00317ECA" w:rsidP="00317ECA"/>
        </w:tc>
        <w:tc>
          <w:tcPr>
            <w:tcW w:w="4961" w:type="dxa"/>
            <w:tcBorders>
              <w:top w:val="single" w:sz="4" w:space="0" w:color="auto"/>
              <w:bottom w:val="single" w:sz="4" w:space="0" w:color="auto"/>
            </w:tcBorders>
            <w:vAlign w:val="center"/>
          </w:tcPr>
          <w:p w14:paraId="21DD2F23" w14:textId="77777777" w:rsidR="00317ECA" w:rsidRDefault="00317ECA" w:rsidP="00317ECA">
            <w:pPr>
              <w:adjustRightInd w:val="0"/>
              <w:rPr>
                <w:lang w:val="en-US"/>
              </w:rPr>
            </w:pPr>
            <w:r>
              <w:t>Montarea opritorilor de zapada (Монтаж снегозадержателей (plansa AC-5))</w:t>
            </w:r>
          </w:p>
          <w:p w14:paraId="3D661C32" w14:textId="77777777" w:rsidR="00317ECA" w:rsidRDefault="00317ECA" w:rsidP="00317ECA"/>
        </w:tc>
        <w:tc>
          <w:tcPr>
            <w:tcW w:w="1560" w:type="dxa"/>
            <w:tcBorders>
              <w:top w:val="single" w:sz="4" w:space="0" w:color="auto"/>
              <w:bottom w:val="single" w:sz="4" w:space="0" w:color="auto"/>
            </w:tcBorders>
            <w:vAlign w:val="center"/>
          </w:tcPr>
          <w:p w14:paraId="115472C6" w14:textId="77777777" w:rsidR="00317ECA" w:rsidRDefault="00317ECA" w:rsidP="00317ECA">
            <w:pPr>
              <w:jc w:val="center"/>
            </w:pPr>
            <w:r>
              <w:t>m</w:t>
            </w:r>
          </w:p>
        </w:tc>
        <w:tc>
          <w:tcPr>
            <w:tcW w:w="1559" w:type="dxa"/>
            <w:tcBorders>
              <w:top w:val="single" w:sz="4" w:space="0" w:color="auto"/>
              <w:bottom w:val="single" w:sz="4" w:space="0" w:color="auto"/>
            </w:tcBorders>
            <w:vAlign w:val="center"/>
          </w:tcPr>
          <w:p w14:paraId="6FC3C9C7" w14:textId="77777777" w:rsidR="00317ECA" w:rsidRDefault="00317ECA" w:rsidP="00317ECA">
            <w:pPr>
              <w:jc w:val="center"/>
            </w:pPr>
            <w:r>
              <w:t>256,70</w:t>
            </w:r>
          </w:p>
        </w:tc>
      </w:tr>
      <w:tr w:rsidR="00317ECA" w14:paraId="62C0EF46"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378910" w14:textId="77777777" w:rsidR="00317ECA" w:rsidRDefault="00317ECA" w:rsidP="00317ECA">
            <w:r>
              <w:t xml:space="preserve"> 31</w:t>
            </w:r>
          </w:p>
        </w:tc>
        <w:tc>
          <w:tcPr>
            <w:tcW w:w="1701" w:type="dxa"/>
            <w:tcBorders>
              <w:top w:val="single" w:sz="4" w:space="0" w:color="auto"/>
              <w:bottom w:val="single" w:sz="4" w:space="0" w:color="auto"/>
            </w:tcBorders>
            <w:vAlign w:val="center"/>
          </w:tcPr>
          <w:p w14:paraId="6B91DB83" w14:textId="77777777" w:rsidR="00317ECA" w:rsidRDefault="00317ECA" w:rsidP="00317ECA">
            <w:pPr>
              <w:rPr>
                <w:lang w:val="en-US"/>
              </w:rPr>
            </w:pPr>
            <w:r>
              <w:rPr>
                <w:lang w:val="en-US"/>
              </w:rPr>
              <w:t>CL17B</w:t>
            </w:r>
          </w:p>
          <w:p w14:paraId="559F3357" w14:textId="77777777" w:rsidR="00317ECA" w:rsidRDefault="00317ECA" w:rsidP="00317ECA"/>
        </w:tc>
        <w:tc>
          <w:tcPr>
            <w:tcW w:w="4961" w:type="dxa"/>
            <w:tcBorders>
              <w:top w:val="single" w:sz="4" w:space="0" w:color="auto"/>
              <w:bottom w:val="single" w:sz="4" w:space="0" w:color="auto"/>
            </w:tcBorders>
            <w:vAlign w:val="center"/>
          </w:tcPr>
          <w:p w14:paraId="57816918" w14:textId="77777777" w:rsidR="00317ECA" w:rsidRDefault="00317ECA" w:rsidP="00317ECA">
            <w:pPr>
              <w:adjustRightInd w:val="0"/>
              <w:rPr>
                <w:lang w:val="en-US"/>
              </w:rPr>
            </w:pPr>
            <w:r>
              <w:t>Confectii metalice diverse, montate aparent: balustrada, grile, chepenguri, opritori de zapada, gratare (Монтаж ограждения кровли -275,0м )(plansa AC-5; AC-20)</w:t>
            </w:r>
          </w:p>
          <w:p w14:paraId="1AA9AB6B" w14:textId="77777777" w:rsidR="00317ECA" w:rsidRDefault="00317ECA" w:rsidP="00317ECA"/>
        </w:tc>
        <w:tc>
          <w:tcPr>
            <w:tcW w:w="1560" w:type="dxa"/>
            <w:tcBorders>
              <w:top w:val="single" w:sz="4" w:space="0" w:color="auto"/>
              <w:bottom w:val="single" w:sz="4" w:space="0" w:color="auto"/>
            </w:tcBorders>
            <w:vAlign w:val="center"/>
          </w:tcPr>
          <w:p w14:paraId="7A21D859" w14:textId="77777777" w:rsidR="00317ECA" w:rsidRDefault="00317ECA" w:rsidP="00317ECA">
            <w:pPr>
              <w:jc w:val="center"/>
            </w:pPr>
            <w:r>
              <w:t>kg</w:t>
            </w:r>
          </w:p>
        </w:tc>
        <w:tc>
          <w:tcPr>
            <w:tcW w:w="1559" w:type="dxa"/>
            <w:tcBorders>
              <w:top w:val="single" w:sz="4" w:space="0" w:color="auto"/>
              <w:bottom w:val="single" w:sz="4" w:space="0" w:color="auto"/>
            </w:tcBorders>
            <w:vAlign w:val="center"/>
          </w:tcPr>
          <w:p w14:paraId="7F75BC2C" w14:textId="77777777" w:rsidR="00317ECA" w:rsidRDefault="00317ECA" w:rsidP="00317ECA">
            <w:pPr>
              <w:jc w:val="center"/>
            </w:pPr>
            <w:r>
              <w:t>1 155,00</w:t>
            </w:r>
          </w:p>
        </w:tc>
      </w:tr>
      <w:tr w:rsidR="00317ECA" w14:paraId="4F574D9D"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A8440C" w14:textId="77777777" w:rsidR="00317ECA" w:rsidRDefault="00317ECA" w:rsidP="00317ECA">
            <w:r>
              <w:t xml:space="preserve"> 32</w:t>
            </w:r>
          </w:p>
        </w:tc>
        <w:tc>
          <w:tcPr>
            <w:tcW w:w="1701" w:type="dxa"/>
            <w:tcBorders>
              <w:top w:val="single" w:sz="4" w:space="0" w:color="auto"/>
              <w:bottom w:val="single" w:sz="4" w:space="0" w:color="auto"/>
            </w:tcBorders>
            <w:vAlign w:val="center"/>
          </w:tcPr>
          <w:p w14:paraId="38473E40" w14:textId="77777777" w:rsidR="00317ECA" w:rsidRDefault="00317ECA" w:rsidP="00317ECA">
            <w:pPr>
              <w:rPr>
                <w:lang w:val="en-US"/>
              </w:rPr>
            </w:pPr>
            <w:r>
              <w:rPr>
                <w:lang w:val="en-US"/>
              </w:rPr>
              <w:t>CN21A</w:t>
            </w:r>
          </w:p>
          <w:p w14:paraId="202BF871" w14:textId="77777777" w:rsidR="00317ECA" w:rsidRDefault="00317ECA" w:rsidP="00317ECA"/>
        </w:tc>
        <w:tc>
          <w:tcPr>
            <w:tcW w:w="4961" w:type="dxa"/>
            <w:tcBorders>
              <w:top w:val="single" w:sz="4" w:space="0" w:color="auto"/>
              <w:bottom w:val="single" w:sz="4" w:space="0" w:color="auto"/>
            </w:tcBorders>
            <w:vAlign w:val="center"/>
          </w:tcPr>
          <w:p w14:paraId="51E6BCB3" w14:textId="77777777" w:rsidR="00317ECA" w:rsidRDefault="00317ECA" w:rsidP="00317ECA">
            <w:pPr>
              <w:adjustRightInd w:val="0"/>
              <w:rPr>
                <w:lang w:val="en-US"/>
              </w:rPr>
            </w:pPr>
            <w:r>
              <w:t>Vopsitorii la balustrade, grile si parapete metalice,executate cu  lac in 2 straturi ( Покраска лаком БТ-177 за 2 раза)</w:t>
            </w:r>
          </w:p>
          <w:p w14:paraId="1BE1FAF8" w14:textId="77777777" w:rsidR="00317ECA" w:rsidRDefault="00317ECA" w:rsidP="00317ECA"/>
        </w:tc>
        <w:tc>
          <w:tcPr>
            <w:tcW w:w="1560" w:type="dxa"/>
            <w:tcBorders>
              <w:top w:val="single" w:sz="4" w:space="0" w:color="auto"/>
              <w:bottom w:val="single" w:sz="4" w:space="0" w:color="auto"/>
            </w:tcBorders>
            <w:vAlign w:val="center"/>
          </w:tcPr>
          <w:p w14:paraId="4765AAB3" w14:textId="77777777" w:rsidR="00317ECA" w:rsidRDefault="00317ECA" w:rsidP="00317ECA">
            <w:pPr>
              <w:jc w:val="center"/>
            </w:pPr>
            <w:r>
              <w:t>m2</w:t>
            </w:r>
          </w:p>
        </w:tc>
        <w:tc>
          <w:tcPr>
            <w:tcW w:w="1559" w:type="dxa"/>
            <w:tcBorders>
              <w:top w:val="single" w:sz="4" w:space="0" w:color="auto"/>
              <w:bottom w:val="single" w:sz="4" w:space="0" w:color="auto"/>
            </w:tcBorders>
            <w:vAlign w:val="center"/>
          </w:tcPr>
          <w:p w14:paraId="22526E1F" w14:textId="77777777" w:rsidR="00317ECA" w:rsidRDefault="00317ECA" w:rsidP="00317ECA">
            <w:pPr>
              <w:jc w:val="center"/>
            </w:pPr>
            <w:r>
              <w:t>165,00</w:t>
            </w:r>
          </w:p>
        </w:tc>
      </w:tr>
      <w:tr w:rsidR="00317ECA" w14:paraId="53A64A52"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495C45" w14:textId="77777777" w:rsidR="00317ECA" w:rsidRDefault="00317ECA" w:rsidP="00317ECA">
            <w:r>
              <w:t xml:space="preserve"> 33</w:t>
            </w:r>
          </w:p>
        </w:tc>
        <w:tc>
          <w:tcPr>
            <w:tcW w:w="1701" w:type="dxa"/>
            <w:tcBorders>
              <w:top w:val="single" w:sz="4" w:space="0" w:color="auto"/>
              <w:bottom w:val="single" w:sz="4" w:space="0" w:color="auto"/>
            </w:tcBorders>
            <w:vAlign w:val="center"/>
          </w:tcPr>
          <w:p w14:paraId="1065B3E9" w14:textId="77777777" w:rsidR="00317ECA" w:rsidRDefault="00317ECA" w:rsidP="00317ECA">
            <w:pPr>
              <w:rPr>
                <w:lang w:val="en-US"/>
              </w:rPr>
            </w:pPr>
            <w:r>
              <w:rPr>
                <w:lang w:val="en-US"/>
              </w:rPr>
              <w:t>CE20A</w:t>
            </w:r>
          </w:p>
          <w:p w14:paraId="28B3BA40" w14:textId="77777777" w:rsidR="00317ECA" w:rsidRDefault="00317ECA" w:rsidP="00317ECA"/>
        </w:tc>
        <w:tc>
          <w:tcPr>
            <w:tcW w:w="4961" w:type="dxa"/>
            <w:tcBorders>
              <w:top w:val="single" w:sz="4" w:space="0" w:color="auto"/>
              <w:bottom w:val="single" w:sz="4" w:space="0" w:color="auto"/>
            </w:tcBorders>
            <w:vAlign w:val="center"/>
          </w:tcPr>
          <w:p w14:paraId="11FD0378" w14:textId="77777777" w:rsidR="00317ECA" w:rsidRDefault="00317ECA" w:rsidP="00317ECA">
            <w:pPr>
              <w:adjustRightInd w:val="0"/>
              <w:rPr>
                <w:lang w:val="en-US"/>
              </w:rPr>
            </w:pPr>
            <w:r>
              <w:t>Sisteme de jgheaburi tip brass din tabla protejata anticoroziv d125 (plansa AC-5)</w:t>
            </w:r>
          </w:p>
          <w:p w14:paraId="327ABA62" w14:textId="77777777" w:rsidR="00317ECA" w:rsidRDefault="00317ECA" w:rsidP="00317ECA"/>
        </w:tc>
        <w:tc>
          <w:tcPr>
            <w:tcW w:w="1560" w:type="dxa"/>
            <w:tcBorders>
              <w:top w:val="single" w:sz="4" w:space="0" w:color="auto"/>
              <w:bottom w:val="single" w:sz="4" w:space="0" w:color="auto"/>
            </w:tcBorders>
            <w:vAlign w:val="center"/>
          </w:tcPr>
          <w:p w14:paraId="294D0663" w14:textId="77777777" w:rsidR="00317ECA" w:rsidRDefault="00317ECA" w:rsidP="00317ECA">
            <w:pPr>
              <w:jc w:val="center"/>
            </w:pPr>
            <w:r>
              <w:t>m</w:t>
            </w:r>
          </w:p>
        </w:tc>
        <w:tc>
          <w:tcPr>
            <w:tcW w:w="1559" w:type="dxa"/>
            <w:tcBorders>
              <w:top w:val="single" w:sz="4" w:space="0" w:color="auto"/>
              <w:bottom w:val="single" w:sz="4" w:space="0" w:color="auto"/>
            </w:tcBorders>
            <w:vAlign w:val="center"/>
          </w:tcPr>
          <w:p w14:paraId="0AFAD411" w14:textId="77777777" w:rsidR="00317ECA" w:rsidRDefault="00317ECA" w:rsidP="00317ECA">
            <w:pPr>
              <w:jc w:val="center"/>
            </w:pPr>
            <w:r>
              <w:t>243,50</w:t>
            </w:r>
          </w:p>
        </w:tc>
      </w:tr>
      <w:tr w:rsidR="00317ECA" w14:paraId="0910DC47"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7E03D5" w14:textId="77777777" w:rsidR="00317ECA" w:rsidRDefault="00317ECA" w:rsidP="00317ECA">
            <w:r>
              <w:t xml:space="preserve"> 34</w:t>
            </w:r>
          </w:p>
        </w:tc>
        <w:tc>
          <w:tcPr>
            <w:tcW w:w="1701" w:type="dxa"/>
            <w:tcBorders>
              <w:top w:val="single" w:sz="4" w:space="0" w:color="auto"/>
              <w:bottom w:val="single" w:sz="4" w:space="0" w:color="auto"/>
            </w:tcBorders>
            <w:vAlign w:val="center"/>
          </w:tcPr>
          <w:p w14:paraId="5665C643" w14:textId="77777777" w:rsidR="00317ECA" w:rsidRDefault="00317ECA" w:rsidP="00317ECA">
            <w:pPr>
              <w:rPr>
                <w:lang w:val="en-US"/>
              </w:rPr>
            </w:pPr>
            <w:r>
              <w:rPr>
                <w:lang w:val="en-US"/>
              </w:rPr>
              <w:t>CE22A</w:t>
            </w:r>
          </w:p>
          <w:p w14:paraId="1973E7E9" w14:textId="77777777" w:rsidR="00317ECA" w:rsidRDefault="00317ECA" w:rsidP="00317ECA"/>
        </w:tc>
        <w:tc>
          <w:tcPr>
            <w:tcW w:w="4961" w:type="dxa"/>
            <w:tcBorders>
              <w:top w:val="single" w:sz="4" w:space="0" w:color="auto"/>
              <w:bottom w:val="single" w:sz="4" w:space="0" w:color="auto"/>
            </w:tcBorders>
            <w:vAlign w:val="center"/>
          </w:tcPr>
          <w:p w14:paraId="0E949AE2" w14:textId="77777777" w:rsidR="00317ECA" w:rsidRDefault="00317ECA" w:rsidP="00317ECA">
            <w:pPr>
              <w:adjustRightInd w:val="0"/>
              <w:rPr>
                <w:lang w:val="en-US"/>
              </w:rPr>
            </w:pPr>
            <w:r>
              <w:t>Sisteme de burlane tip brass din tabla protejata anticoroziv d90 (plansa AC-5)</w:t>
            </w:r>
          </w:p>
          <w:p w14:paraId="76067D48" w14:textId="77777777" w:rsidR="00317ECA" w:rsidRDefault="00317ECA" w:rsidP="00317ECA"/>
        </w:tc>
        <w:tc>
          <w:tcPr>
            <w:tcW w:w="1560" w:type="dxa"/>
            <w:tcBorders>
              <w:top w:val="single" w:sz="4" w:space="0" w:color="auto"/>
              <w:bottom w:val="single" w:sz="4" w:space="0" w:color="auto"/>
            </w:tcBorders>
            <w:vAlign w:val="center"/>
          </w:tcPr>
          <w:p w14:paraId="7201214C" w14:textId="77777777" w:rsidR="00317ECA" w:rsidRDefault="00317ECA" w:rsidP="00317ECA">
            <w:pPr>
              <w:jc w:val="center"/>
            </w:pPr>
            <w:r>
              <w:t>m</w:t>
            </w:r>
          </w:p>
        </w:tc>
        <w:tc>
          <w:tcPr>
            <w:tcW w:w="1559" w:type="dxa"/>
            <w:tcBorders>
              <w:top w:val="single" w:sz="4" w:space="0" w:color="auto"/>
              <w:bottom w:val="single" w:sz="4" w:space="0" w:color="auto"/>
            </w:tcBorders>
            <w:vAlign w:val="center"/>
          </w:tcPr>
          <w:p w14:paraId="3067616A" w14:textId="77777777" w:rsidR="00317ECA" w:rsidRDefault="00317ECA" w:rsidP="00317ECA">
            <w:pPr>
              <w:jc w:val="center"/>
            </w:pPr>
            <w:r>
              <w:t>140,00</w:t>
            </w:r>
          </w:p>
        </w:tc>
      </w:tr>
      <w:tr w:rsidR="00317ECA" w14:paraId="6FD21DEE"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DF4F2E" w14:textId="77777777" w:rsidR="00317ECA" w:rsidRDefault="00317ECA" w:rsidP="00317ECA">
            <w:r>
              <w:t xml:space="preserve"> 35</w:t>
            </w:r>
          </w:p>
        </w:tc>
        <w:tc>
          <w:tcPr>
            <w:tcW w:w="1701" w:type="dxa"/>
            <w:tcBorders>
              <w:top w:val="single" w:sz="4" w:space="0" w:color="auto"/>
              <w:bottom w:val="single" w:sz="4" w:space="0" w:color="auto"/>
            </w:tcBorders>
            <w:vAlign w:val="center"/>
          </w:tcPr>
          <w:p w14:paraId="1FED8B2D" w14:textId="77777777" w:rsidR="00317ECA" w:rsidRDefault="00317ECA" w:rsidP="00317ECA">
            <w:pPr>
              <w:rPr>
                <w:lang w:val="en-US"/>
              </w:rPr>
            </w:pPr>
            <w:r>
              <w:rPr>
                <w:lang w:val="en-US"/>
              </w:rPr>
              <w:t>CE31A</w:t>
            </w:r>
          </w:p>
          <w:p w14:paraId="770113A9" w14:textId="77777777" w:rsidR="00317ECA" w:rsidRDefault="00317ECA" w:rsidP="00317ECA"/>
        </w:tc>
        <w:tc>
          <w:tcPr>
            <w:tcW w:w="4961" w:type="dxa"/>
            <w:tcBorders>
              <w:top w:val="single" w:sz="4" w:space="0" w:color="auto"/>
              <w:bottom w:val="single" w:sz="4" w:space="0" w:color="auto"/>
            </w:tcBorders>
            <w:vAlign w:val="center"/>
          </w:tcPr>
          <w:p w14:paraId="7F5C442F" w14:textId="77777777" w:rsidR="00317ECA" w:rsidRPr="008C0167" w:rsidRDefault="00317ECA" w:rsidP="00317ECA">
            <w:pPr>
              <w:adjustRightInd w:val="0"/>
            </w:pPr>
            <w:r>
              <w:t>Pazii la streasina sau frontoane din scinduri geluite simple ( Площадь выделенная на фасаде обшивается деревянными рейками б=5,0мм) ( plansa AC-6)</w:t>
            </w:r>
          </w:p>
          <w:p w14:paraId="11B0C0C7" w14:textId="77777777" w:rsidR="00317ECA" w:rsidRDefault="00317ECA" w:rsidP="00317ECA"/>
        </w:tc>
        <w:tc>
          <w:tcPr>
            <w:tcW w:w="1560" w:type="dxa"/>
            <w:tcBorders>
              <w:top w:val="single" w:sz="4" w:space="0" w:color="auto"/>
              <w:bottom w:val="single" w:sz="4" w:space="0" w:color="auto"/>
            </w:tcBorders>
            <w:vAlign w:val="center"/>
          </w:tcPr>
          <w:p w14:paraId="44E055F4" w14:textId="77777777" w:rsidR="00317ECA" w:rsidRDefault="00317ECA" w:rsidP="00317ECA">
            <w:pPr>
              <w:jc w:val="center"/>
            </w:pPr>
            <w:r>
              <w:t>m2</w:t>
            </w:r>
          </w:p>
        </w:tc>
        <w:tc>
          <w:tcPr>
            <w:tcW w:w="1559" w:type="dxa"/>
            <w:tcBorders>
              <w:top w:val="single" w:sz="4" w:space="0" w:color="auto"/>
              <w:bottom w:val="single" w:sz="4" w:space="0" w:color="auto"/>
            </w:tcBorders>
            <w:vAlign w:val="center"/>
          </w:tcPr>
          <w:p w14:paraId="6D4E4C4D" w14:textId="77777777" w:rsidR="00317ECA" w:rsidRDefault="00317ECA" w:rsidP="00317ECA">
            <w:pPr>
              <w:jc w:val="center"/>
            </w:pPr>
            <w:r>
              <w:t>20,00</w:t>
            </w:r>
          </w:p>
        </w:tc>
      </w:tr>
      <w:tr w:rsidR="00317ECA" w14:paraId="60B570C3"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D32C51" w14:textId="77777777" w:rsidR="00317ECA" w:rsidRDefault="00317ECA" w:rsidP="00317ECA">
            <w:r>
              <w:t xml:space="preserve"> 36</w:t>
            </w:r>
          </w:p>
        </w:tc>
        <w:tc>
          <w:tcPr>
            <w:tcW w:w="1701" w:type="dxa"/>
            <w:tcBorders>
              <w:top w:val="single" w:sz="4" w:space="0" w:color="auto"/>
              <w:bottom w:val="single" w:sz="4" w:space="0" w:color="auto"/>
            </w:tcBorders>
            <w:vAlign w:val="center"/>
          </w:tcPr>
          <w:p w14:paraId="42581F2E" w14:textId="77777777" w:rsidR="00317ECA" w:rsidRDefault="00317ECA" w:rsidP="00317ECA">
            <w:pPr>
              <w:rPr>
                <w:lang w:val="en-US"/>
              </w:rPr>
            </w:pPr>
            <w:r>
              <w:rPr>
                <w:lang w:val="en-US"/>
              </w:rPr>
              <w:t>CN50C</w:t>
            </w:r>
          </w:p>
          <w:p w14:paraId="49B0F603" w14:textId="77777777" w:rsidR="00317ECA" w:rsidRDefault="00317ECA" w:rsidP="00317ECA"/>
        </w:tc>
        <w:tc>
          <w:tcPr>
            <w:tcW w:w="4961" w:type="dxa"/>
            <w:tcBorders>
              <w:top w:val="single" w:sz="4" w:space="0" w:color="auto"/>
              <w:bottom w:val="single" w:sz="4" w:space="0" w:color="auto"/>
            </w:tcBorders>
            <w:vAlign w:val="center"/>
          </w:tcPr>
          <w:p w14:paraId="24DAA3D0" w14:textId="77777777" w:rsidR="00317ECA" w:rsidRDefault="00317ECA" w:rsidP="00317ECA">
            <w:pPr>
              <w:adjustRightInd w:val="0"/>
              <w:rPr>
                <w:lang w:val="en-US"/>
              </w:rPr>
            </w:pPr>
            <w:r>
              <w:t xml:space="preserve">Tratament ignifug al lemnariei, gratare din sipci pentru acoperiri si astereli pe ferme. </w:t>
            </w:r>
          </w:p>
          <w:p w14:paraId="72CB2A6A" w14:textId="77777777" w:rsidR="00317ECA" w:rsidRDefault="00317ECA" w:rsidP="00317ECA"/>
        </w:tc>
        <w:tc>
          <w:tcPr>
            <w:tcW w:w="1560" w:type="dxa"/>
            <w:tcBorders>
              <w:top w:val="single" w:sz="4" w:space="0" w:color="auto"/>
              <w:bottom w:val="single" w:sz="4" w:space="0" w:color="auto"/>
            </w:tcBorders>
            <w:vAlign w:val="center"/>
          </w:tcPr>
          <w:p w14:paraId="77272C20" w14:textId="77777777" w:rsidR="00317ECA" w:rsidRDefault="00317ECA" w:rsidP="00317ECA">
            <w:pPr>
              <w:jc w:val="center"/>
            </w:pPr>
            <w:r>
              <w:t>100m2</w:t>
            </w:r>
          </w:p>
        </w:tc>
        <w:tc>
          <w:tcPr>
            <w:tcW w:w="1559" w:type="dxa"/>
            <w:tcBorders>
              <w:top w:val="single" w:sz="4" w:space="0" w:color="auto"/>
              <w:bottom w:val="single" w:sz="4" w:space="0" w:color="auto"/>
            </w:tcBorders>
            <w:vAlign w:val="center"/>
          </w:tcPr>
          <w:p w14:paraId="34D4BF23" w14:textId="77777777" w:rsidR="00317ECA" w:rsidRDefault="00317ECA" w:rsidP="00317ECA">
            <w:pPr>
              <w:jc w:val="center"/>
            </w:pPr>
            <w:r>
              <w:t>0,42</w:t>
            </w:r>
          </w:p>
        </w:tc>
      </w:tr>
      <w:tr w:rsidR="00317ECA" w14:paraId="528CE5B6"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B3DAE2" w14:textId="77777777" w:rsidR="00317ECA" w:rsidRDefault="00317ECA" w:rsidP="00317ECA">
            <w:r>
              <w:t xml:space="preserve"> 37</w:t>
            </w:r>
          </w:p>
        </w:tc>
        <w:tc>
          <w:tcPr>
            <w:tcW w:w="1701" w:type="dxa"/>
            <w:tcBorders>
              <w:top w:val="single" w:sz="4" w:space="0" w:color="auto"/>
              <w:bottom w:val="single" w:sz="4" w:space="0" w:color="auto"/>
            </w:tcBorders>
            <w:vAlign w:val="center"/>
          </w:tcPr>
          <w:p w14:paraId="2DE0D51D" w14:textId="77777777" w:rsidR="00317ECA" w:rsidRDefault="00317ECA" w:rsidP="00317ECA">
            <w:pPr>
              <w:rPr>
                <w:lang w:val="en-US"/>
              </w:rPr>
            </w:pPr>
            <w:r>
              <w:rPr>
                <w:lang w:val="en-US"/>
              </w:rPr>
              <w:t>CN51E</w:t>
            </w:r>
          </w:p>
          <w:p w14:paraId="255C782D" w14:textId="77777777" w:rsidR="00317ECA" w:rsidRDefault="00317ECA" w:rsidP="00317ECA"/>
        </w:tc>
        <w:tc>
          <w:tcPr>
            <w:tcW w:w="4961" w:type="dxa"/>
            <w:tcBorders>
              <w:top w:val="single" w:sz="4" w:space="0" w:color="auto"/>
              <w:bottom w:val="single" w:sz="4" w:space="0" w:color="auto"/>
            </w:tcBorders>
            <w:vAlign w:val="center"/>
          </w:tcPr>
          <w:p w14:paraId="677B2A7D" w14:textId="77777777" w:rsidR="00317ECA" w:rsidRDefault="00317ECA" w:rsidP="00317ECA">
            <w:pPr>
              <w:adjustRightInd w:val="0"/>
              <w:rPr>
                <w:lang w:val="en-US"/>
              </w:rPr>
            </w:pPr>
            <w:r>
              <w:t>Tratamentul antiseptic al lemnariei, pe suprafete aparente cu paste antiseptice: acoperiri pe grinzi.</w:t>
            </w:r>
          </w:p>
          <w:p w14:paraId="7B19FCEF" w14:textId="77777777" w:rsidR="00317ECA" w:rsidRDefault="00317ECA" w:rsidP="00317ECA"/>
        </w:tc>
        <w:tc>
          <w:tcPr>
            <w:tcW w:w="1560" w:type="dxa"/>
            <w:tcBorders>
              <w:top w:val="single" w:sz="4" w:space="0" w:color="auto"/>
              <w:bottom w:val="single" w:sz="4" w:space="0" w:color="auto"/>
            </w:tcBorders>
            <w:vAlign w:val="center"/>
          </w:tcPr>
          <w:p w14:paraId="2F0962DF" w14:textId="77777777" w:rsidR="00317ECA" w:rsidRDefault="00317ECA" w:rsidP="00317ECA">
            <w:pPr>
              <w:jc w:val="center"/>
            </w:pPr>
            <w:r>
              <w:t>100m2</w:t>
            </w:r>
          </w:p>
        </w:tc>
        <w:tc>
          <w:tcPr>
            <w:tcW w:w="1559" w:type="dxa"/>
            <w:tcBorders>
              <w:top w:val="single" w:sz="4" w:space="0" w:color="auto"/>
              <w:bottom w:val="single" w:sz="4" w:space="0" w:color="auto"/>
            </w:tcBorders>
            <w:vAlign w:val="center"/>
          </w:tcPr>
          <w:p w14:paraId="1622DD35" w14:textId="77777777" w:rsidR="00317ECA" w:rsidRDefault="00317ECA" w:rsidP="00317ECA">
            <w:pPr>
              <w:jc w:val="center"/>
            </w:pPr>
            <w:r>
              <w:t>0,42</w:t>
            </w:r>
          </w:p>
        </w:tc>
      </w:tr>
      <w:tr w:rsidR="00317ECA" w14:paraId="505348F1"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555E73" w14:textId="77777777" w:rsidR="00317ECA" w:rsidRDefault="00317ECA" w:rsidP="00317ECA">
            <w:r>
              <w:t xml:space="preserve"> 38</w:t>
            </w:r>
          </w:p>
        </w:tc>
        <w:tc>
          <w:tcPr>
            <w:tcW w:w="1701" w:type="dxa"/>
            <w:tcBorders>
              <w:top w:val="single" w:sz="4" w:space="0" w:color="auto"/>
              <w:bottom w:val="single" w:sz="4" w:space="0" w:color="auto"/>
            </w:tcBorders>
            <w:vAlign w:val="center"/>
          </w:tcPr>
          <w:p w14:paraId="20150166" w14:textId="77777777" w:rsidR="00317ECA" w:rsidRDefault="00317ECA" w:rsidP="00317ECA">
            <w:pPr>
              <w:rPr>
                <w:lang w:val="en-US"/>
              </w:rPr>
            </w:pPr>
            <w:r>
              <w:rPr>
                <w:lang w:val="en-US"/>
              </w:rPr>
              <w:t>CN16C</w:t>
            </w:r>
          </w:p>
          <w:p w14:paraId="60E3728F" w14:textId="77777777" w:rsidR="00317ECA" w:rsidRDefault="00317ECA" w:rsidP="00317ECA"/>
        </w:tc>
        <w:tc>
          <w:tcPr>
            <w:tcW w:w="4961" w:type="dxa"/>
            <w:tcBorders>
              <w:top w:val="single" w:sz="4" w:space="0" w:color="auto"/>
              <w:bottom w:val="single" w:sz="4" w:space="0" w:color="auto"/>
            </w:tcBorders>
            <w:vAlign w:val="center"/>
          </w:tcPr>
          <w:p w14:paraId="10AEB3E4" w14:textId="77777777" w:rsidR="00317ECA" w:rsidRPr="008C0167" w:rsidRDefault="00317ECA" w:rsidP="00317ECA">
            <w:pPr>
              <w:adjustRightInd w:val="0"/>
            </w:pPr>
            <w:r>
              <w:t>Vopsitorii cu lacuri p/u exterior aplicate pe timplarie din lemn, executate cu lac de ulei  in  2 straturi la obloane rulante (Покрытие бесцветным лаком для наружных работ за 2 раза )  ( plansa AC-6)</w:t>
            </w:r>
          </w:p>
          <w:p w14:paraId="1937E070" w14:textId="77777777" w:rsidR="00317ECA" w:rsidRDefault="00317ECA" w:rsidP="00317ECA"/>
        </w:tc>
        <w:tc>
          <w:tcPr>
            <w:tcW w:w="1560" w:type="dxa"/>
            <w:tcBorders>
              <w:top w:val="single" w:sz="4" w:space="0" w:color="auto"/>
              <w:bottom w:val="single" w:sz="4" w:space="0" w:color="auto"/>
            </w:tcBorders>
            <w:vAlign w:val="center"/>
          </w:tcPr>
          <w:p w14:paraId="0FA9DB6B" w14:textId="77777777" w:rsidR="00317ECA" w:rsidRDefault="00317ECA" w:rsidP="00317ECA">
            <w:pPr>
              <w:jc w:val="center"/>
            </w:pPr>
            <w:r>
              <w:t>m2</w:t>
            </w:r>
          </w:p>
        </w:tc>
        <w:tc>
          <w:tcPr>
            <w:tcW w:w="1559" w:type="dxa"/>
            <w:tcBorders>
              <w:top w:val="single" w:sz="4" w:space="0" w:color="auto"/>
              <w:bottom w:val="single" w:sz="4" w:space="0" w:color="auto"/>
            </w:tcBorders>
            <w:vAlign w:val="center"/>
          </w:tcPr>
          <w:p w14:paraId="02534A3A" w14:textId="77777777" w:rsidR="00317ECA" w:rsidRDefault="00317ECA" w:rsidP="00317ECA">
            <w:pPr>
              <w:jc w:val="center"/>
            </w:pPr>
            <w:r>
              <w:t>20,00</w:t>
            </w:r>
          </w:p>
        </w:tc>
      </w:tr>
      <w:tr w:rsidR="00317ECA" w14:paraId="4461D550"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223666" w14:textId="77777777" w:rsidR="00317ECA" w:rsidRDefault="00317ECA" w:rsidP="00317ECA">
            <w:r>
              <w:t xml:space="preserve"> 39</w:t>
            </w:r>
          </w:p>
        </w:tc>
        <w:tc>
          <w:tcPr>
            <w:tcW w:w="1701" w:type="dxa"/>
            <w:tcBorders>
              <w:top w:val="single" w:sz="4" w:space="0" w:color="auto"/>
              <w:bottom w:val="single" w:sz="4" w:space="0" w:color="auto"/>
            </w:tcBorders>
            <w:vAlign w:val="center"/>
          </w:tcPr>
          <w:p w14:paraId="098DA04E" w14:textId="77777777" w:rsidR="00317ECA" w:rsidRDefault="00317ECA" w:rsidP="00317ECA">
            <w:pPr>
              <w:rPr>
                <w:lang w:val="en-US"/>
              </w:rPr>
            </w:pPr>
            <w:r>
              <w:rPr>
                <w:lang w:val="en-US"/>
              </w:rPr>
              <w:t>CB14A</w:t>
            </w:r>
          </w:p>
          <w:p w14:paraId="194B7B1F" w14:textId="77777777" w:rsidR="00317ECA" w:rsidRDefault="00317ECA" w:rsidP="00317ECA"/>
        </w:tc>
        <w:tc>
          <w:tcPr>
            <w:tcW w:w="4961" w:type="dxa"/>
            <w:tcBorders>
              <w:top w:val="single" w:sz="4" w:space="0" w:color="auto"/>
              <w:bottom w:val="single" w:sz="4" w:space="0" w:color="auto"/>
            </w:tcBorders>
            <w:vAlign w:val="center"/>
          </w:tcPr>
          <w:p w14:paraId="7FBF233C" w14:textId="77777777" w:rsidR="00317ECA" w:rsidRDefault="00317ECA" w:rsidP="00317ECA">
            <w:pPr>
              <w:adjustRightInd w:val="0"/>
              <w:rPr>
                <w:lang w:val="en-US"/>
              </w:rPr>
            </w:pPr>
            <w:r>
              <w:t>Schela metalica tubulara pentru lucrari pe suprafete verticale la inaltimi pina la 30 m inclusiv, cu imobilizarea schelei timp de 25 zile (200 ore)</w:t>
            </w:r>
          </w:p>
          <w:p w14:paraId="62B79FDE" w14:textId="77777777" w:rsidR="00317ECA" w:rsidRDefault="00317ECA" w:rsidP="00317ECA"/>
        </w:tc>
        <w:tc>
          <w:tcPr>
            <w:tcW w:w="1560" w:type="dxa"/>
            <w:tcBorders>
              <w:top w:val="single" w:sz="4" w:space="0" w:color="auto"/>
              <w:bottom w:val="single" w:sz="4" w:space="0" w:color="auto"/>
            </w:tcBorders>
            <w:vAlign w:val="center"/>
          </w:tcPr>
          <w:p w14:paraId="397CF738" w14:textId="77777777" w:rsidR="00317ECA" w:rsidRDefault="00317ECA" w:rsidP="00317ECA">
            <w:pPr>
              <w:jc w:val="center"/>
            </w:pPr>
            <w:r>
              <w:t>m2</w:t>
            </w:r>
          </w:p>
        </w:tc>
        <w:tc>
          <w:tcPr>
            <w:tcW w:w="1559" w:type="dxa"/>
            <w:tcBorders>
              <w:top w:val="single" w:sz="4" w:space="0" w:color="auto"/>
              <w:bottom w:val="single" w:sz="4" w:space="0" w:color="auto"/>
            </w:tcBorders>
            <w:vAlign w:val="center"/>
          </w:tcPr>
          <w:p w14:paraId="0A24E495" w14:textId="77777777" w:rsidR="00317ECA" w:rsidRDefault="00317ECA" w:rsidP="00317ECA">
            <w:pPr>
              <w:jc w:val="center"/>
            </w:pPr>
            <w:r>
              <w:t>2 644,30</w:t>
            </w:r>
          </w:p>
        </w:tc>
      </w:tr>
      <w:tr w:rsidR="00317ECA" w14:paraId="32047027" w14:textId="77777777" w:rsidTr="00317ECA">
        <w:tc>
          <w:tcPr>
            <w:tcW w:w="709" w:type="dxa"/>
            <w:tcBorders>
              <w:top w:val="nil"/>
              <w:left w:val="single" w:sz="6" w:space="0" w:color="auto"/>
              <w:bottom w:val="nil"/>
              <w:right w:val="nil"/>
            </w:tcBorders>
          </w:tcPr>
          <w:p w14:paraId="784125D7" w14:textId="77777777" w:rsidR="00317ECA" w:rsidRDefault="00317ECA" w:rsidP="00317ECA">
            <w:pPr>
              <w:jc w:val="center"/>
            </w:pPr>
            <w:r>
              <w:t xml:space="preserve"> </w:t>
            </w:r>
          </w:p>
        </w:tc>
        <w:tc>
          <w:tcPr>
            <w:tcW w:w="1701" w:type="dxa"/>
            <w:tcBorders>
              <w:top w:val="nil"/>
              <w:left w:val="single" w:sz="6" w:space="0" w:color="auto"/>
              <w:bottom w:val="nil"/>
              <w:right w:val="nil"/>
            </w:tcBorders>
          </w:tcPr>
          <w:p w14:paraId="7655A9C1" w14:textId="77777777" w:rsidR="00317ECA" w:rsidRDefault="00317ECA" w:rsidP="00317ECA"/>
        </w:tc>
        <w:tc>
          <w:tcPr>
            <w:tcW w:w="4961" w:type="dxa"/>
            <w:tcBorders>
              <w:top w:val="nil"/>
              <w:left w:val="single" w:sz="6" w:space="0" w:color="auto"/>
              <w:bottom w:val="nil"/>
              <w:right w:val="nil"/>
            </w:tcBorders>
          </w:tcPr>
          <w:p w14:paraId="4F5E4CAB" w14:textId="77777777" w:rsidR="00317ECA" w:rsidRPr="007F2714" w:rsidRDefault="00317ECA" w:rsidP="00317ECA">
            <w:pPr>
              <w:rPr>
                <w:b/>
                <w:bCs/>
                <w:sz w:val="22"/>
                <w:szCs w:val="22"/>
                <w:lang w:val="en-US"/>
              </w:rPr>
            </w:pPr>
            <w:r>
              <w:rPr>
                <w:b/>
                <w:bCs/>
                <w:sz w:val="22"/>
                <w:szCs w:val="22"/>
                <w:lang w:val="en-US"/>
              </w:rPr>
              <w:t xml:space="preserve">Capitolul </w:t>
            </w:r>
            <w:r w:rsidRPr="00B40365">
              <w:rPr>
                <w:b/>
                <w:bCs/>
                <w:sz w:val="22"/>
                <w:szCs w:val="22"/>
              </w:rPr>
              <w:t>5. Constructii din beton armat</w:t>
            </w:r>
          </w:p>
          <w:p w14:paraId="6FB02A30" w14:textId="77777777" w:rsidR="00317ECA" w:rsidRDefault="00317ECA" w:rsidP="00317ECA">
            <w:pPr>
              <w:rPr>
                <w:b/>
                <w:bCs/>
                <w:sz w:val="22"/>
                <w:szCs w:val="22"/>
              </w:rPr>
            </w:pPr>
          </w:p>
        </w:tc>
        <w:tc>
          <w:tcPr>
            <w:tcW w:w="1560" w:type="dxa"/>
            <w:tcBorders>
              <w:top w:val="nil"/>
              <w:left w:val="single" w:sz="6" w:space="0" w:color="auto"/>
              <w:bottom w:val="nil"/>
              <w:right w:val="nil"/>
            </w:tcBorders>
          </w:tcPr>
          <w:p w14:paraId="544F6D1F" w14:textId="77777777" w:rsidR="00317ECA" w:rsidRDefault="00317ECA" w:rsidP="00317ECA"/>
        </w:tc>
        <w:tc>
          <w:tcPr>
            <w:tcW w:w="1559" w:type="dxa"/>
            <w:tcBorders>
              <w:top w:val="nil"/>
              <w:left w:val="single" w:sz="6" w:space="0" w:color="auto"/>
              <w:bottom w:val="nil"/>
              <w:right w:val="single" w:sz="4" w:space="0" w:color="auto"/>
            </w:tcBorders>
          </w:tcPr>
          <w:p w14:paraId="061A1781" w14:textId="77777777" w:rsidR="00317ECA" w:rsidRDefault="00317ECA" w:rsidP="00317ECA"/>
        </w:tc>
      </w:tr>
      <w:tr w:rsidR="00317ECA" w14:paraId="0CECAE66" w14:textId="77777777" w:rsidTr="00317ECA">
        <w:tc>
          <w:tcPr>
            <w:tcW w:w="709" w:type="dxa"/>
            <w:tcBorders>
              <w:top w:val="nil"/>
              <w:left w:val="single" w:sz="6" w:space="0" w:color="auto"/>
              <w:bottom w:val="nil"/>
              <w:right w:val="nil"/>
            </w:tcBorders>
          </w:tcPr>
          <w:p w14:paraId="6F4F5C29" w14:textId="77777777" w:rsidR="00317ECA" w:rsidRDefault="00317ECA" w:rsidP="00317ECA">
            <w:pPr>
              <w:jc w:val="center"/>
            </w:pPr>
          </w:p>
        </w:tc>
        <w:tc>
          <w:tcPr>
            <w:tcW w:w="1701" w:type="dxa"/>
            <w:tcBorders>
              <w:top w:val="nil"/>
              <w:left w:val="single" w:sz="6" w:space="0" w:color="auto"/>
              <w:bottom w:val="nil"/>
              <w:right w:val="nil"/>
            </w:tcBorders>
          </w:tcPr>
          <w:p w14:paraId="528F827C" w14:textId="77777777" w:rsidR="00317ECA" w:rsidRDefault="00317ECA" w:rsidP="00317ECA"/>
        </w:tc>
        <w:tc>
          <w:tcPr>
            <w:tcW w:w="4961" w:type="dxa"/>
            <w:tcBorders>
              <w:top w:val="nil"/>
              <w:left w:val="single" w:sz="6" w:space="0" w:color="auto"/>
              <w:bottom w:val="nil"/>
              <w:right w:val="nil"/>
            </w:tcBorders>
          </w:tcPr>
          <w:p w14:paraId="668DB6F8" w14:textId="77777777" w:rsidR="00317ECA" w:rsidRPr="007F2714" w:rsidRDefault="00317ECA" w:rsidP="00317ECA">
            <w:pPr>
              <w:rPr>
                <w:b/>
                <w:bCs/>
                <w:sz w:val="22"/>
                <w:szCs w:val="22"/>
                <w:lang w:val="en-US"/>
              </w:rPr>
            </w:pPr>
            <w:r>
              <w:rPr>
                <w:b/>
                <w:bCs/>
                <w:sz w:val="22"/>
                <w:szCs w:val="22"/>
                <w:lang w:val="en-US"/>
              </w:rPr>
              <w:t xml:space="preserve">Capitolul </w:t>
            </w:r>
            <w:r w:rsidRPr="00B40365">
              <w:rPr>
                <w:b/>
                <w:bCs/>
                <w:sz w:val="22"/>
                <w:szCs w:val="22"/>
              </w:rPr>
              <w:t>5.1. Nod VII ( Узел  VII (plansa AC -18') )</w:t>
            </w:r>
          </w:p>
          <w:p w14:paraId="65B145D2" w14:textId="77777777" w:rsidR="00317ECA" w:rsidRDefault="00317ECA" w:rsidP="00317ECA">
            <w:pPr>
              <w:rPr>
                <w:b/>
                <w:bCs/>
                <w:sz w:val="22"/>
                <w:szCs w:val="22"/>
              </w:rPr>
            </w:pPr>
          </w:p>
        </w:tc>
        <w:tc>
          <w:tcPr>
            <w:tcW w:w="1560" w:type="dxa"/>
            <w:tcBorders>
              <w:top w:val="nil"/>
              <w:left w:val="single" w:sz="6" w:space="0" w:color="auto"/>
              <w:bottom w:val="nil"/>
              <w:right w:val="nil"/>
            </w:tcBorders>
          </w:tcPr>
          <w:p w14:paraId="5CD0818C" w14:textId="77777777" w:rsidR="00317ECA" w:rsidRDefault="00317ECA" w:rsidP="00317ECA"/>
        </w:tc>
        <w:tc>
          <w:tcPr>
            <w:tcW w:w="1559" w:type="dxa"/>
            <w:tcBorders>
              <w:top w:val="nil"/>
              <w:left w:val="single" w:sz="6" w:space="0" w:color="auto"/>
              <w:bottom w:val="nil"/>
              <w:right w:val="single" w:sz="4" w:space="0" w:color="auto"/>
            </w:tcBorders>
          </w:tcPr>
          <w:p w14:paraId="4606C627" w14:textId="77777777" w:rsidR="00317ECA" w:rsidRDefault="00317ECA" w:rsidP="00317ECA"/>
        </w:tc>
      </w:tr>
      <w:tr w:rsidR="00317ECA" w14:paraId="22A1B1C6"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EB2591" w14:textId="77777777" w:rsidR="00317ECA" w:rsidRDefault="00317ECA" w:rsidP="00317ECA">
            <w:r>
              <w:t>40</w:t>
            </w:r>
          </w:p>
        </w:tc>
        <w:tc>
          <w:tcPr>
            <w:tcW w:w="1701" w:type="dxa"/>
            <w:tcBorders>
              <w:top w:val="single" w:sz="4" w:space="0" w:color="auto"/>
              <w:bottom w:val="single" w:sz="4" w:space="0" w:color="auto"/>
            </w:tcBorders>
            <w:vAlign w:val="center"/>
          </w:tcPr>
          <w:p w14:paraId="4E0D1373" w14:textId="77777777" w:rsidR="00317ECA" w:rsidRDefault="00317ECA" w:rsidP="00317ECA">
            <w:pPr>
              <w:rPr>
                <w:lang w:val="en-US"/>
              </w:rPr>
            </w:pPr>
            <w:r>
              <w:rPr>
                <w:lang w:val="en-US"/>
              </w:rPr>
              <w:t>RCsB29A</w:t>
            </w:r>
          </w:p>
          <w:p w14:paraId="66B012A5" w14:textId="77777777" w:rsidR="00317ECA" w:rsidRDefault="00317ECA" w:rsidP="00317ECA"/>
        </w:tc>
        <w:tc>
          <w:tcPr>
            <w:tcW w:w="4961" w:type="dxa"/>
            <w:tcBorders>
              <w:top w:val="single" w:sz="4" w:space="0" w:color="auto"/>
              <w:bottom w:val="single" w:sz="4" w:space="0" w:color="auto"/>
            </w:tcBorders>
            <w:vAlign w:val="center"/>
          </w:tcPr>
          <w:p w14:paraId="0BC8250D" w14:textId="77777777" w:rsidR="00317ECA" w:rsidRDefault="00317ECA" w:rsidP="00317ECA">
            <w:pPr>
              <w:adjustRightInd w:val="0"/>
              <w:rPr>
                <w:lang w:val="en-US"/>
              </w:rPr>
            </w:pPr>
            <w:r>
              <w:t>Forarea gaurilor strapunse in zidarii de caramida si piatra, utilizind cu masina cu foreza-carota diamantata  cu diametrul de: 20 mm La  forarea gaurilor peste 10 cm de adincime,  la marirea adincimii se aplica norma de deviz cu coeficientul 0,9 pentru cumularea operatiunilor. (Adincimea g=30cm  K=1+2*0.9=2.8 )</w:t>
            </w:r>
          </w:p>
          <w:p w14:paraId="184226C9" w14:textId="77777777" w:rsidR="00317ECA" w:rsidRDefault="00317ECA" w:rsidP="00317ECA"/>
        </w:tc>
        <w:tc>
          <w:tcPr>
            <w:tcW w:w="1560" w:type="dxa"/>
            <w:tcBorders>
              <w:top w:val="single" w:sz="4" w:space="0" w:color="auto"/>
              <w:bottom w:val="single" w:sz="4" w:space="0" w:color="auto"/>
            </w:tcBorders>
            <w:vAlign w:val="center"/>
          </w:tcPr>
          <w:p w14:paraId="3CD6B64D" w14:textId="77777777" w:rsidR="00317ECA" w:rsidRDefault="00317ECA" w:rsidP="00317ECA">
            <w:pPr>
              <w:jc w:val="center"/>
            </w:pPr>
            <w:r>
              <w:t>buc</w:t>
            </w:r>
          </w:p>
        </w:tc>
        <w:tc>
          <w:tcPr>
            <w:tcW w:w="1559" w:type="dxa"/>
            <w:tcBorders>
              <w:top w:val="single" w:sz="4" w:space="0" w:color="auto"/>
              <w:bottom w:val="single" w:sz="4" w:space="0" w:color="auto"/>
            </w:tcBorders>
            <w:vAlign w:val="center"/>
          </w:tcPr>
          <w:p w14:paraId="141C742E" w14:textId="77777777" w:rsidR="00317ECA" w:rsidRDefault="00317ECA" w:rsidP="00317ECA">
            <w:pPr>
              <w:jc w:val="center"/>
            </w:pPr>
            <w:r>
              <w:t>56,00</w:t>
            </w:r>
          </w:p>
        </w:tc>
      </w:tr>
      <w:tr w:rsidR="00317ECA" w14:paraId="1D13227A"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2DC116" w14:textId="77777777" w:rsidR="00317ECA" w:rsidRDefault="00317ECA" w:rsidP="00317ECA">
            <w:r>
              <w:t xml:space="preserve"> 41</w:t>
            </w:r>
          </w:p>
        </w:tc>
        <w:tc>
          <w:tcPr>
            <w:tcW w:w="1701" w:type="dxa"/>
            <w:tcBorders>
              <w:top w:val="single" w:sz="4" w:space="0" w:color="auto"/>
              <w:bottom w:val="single" w:sz="4" w:space="0" w:color="auto"/>
            </w:tcBorders>
            <w:vAlign w:val="center"/>
          </w:tcPr>
          <w:p w14:paraId="66553FC2" w14:textId="77777777" w:rsidR="00317ECA" w:rsidRDefault="00317ECA" w:rsidP="00317ECA">
            <w:pPr>
              <w:rPr>
                <w:lang w:val="en-US"/>
              </w:rPr>
            </w:pPr>
            <w:r>
              <w:rPr>
                <w:lang w:val="en-US"/>
              </w:rPr>
              <w:t>CL57A</w:t>
            </w:r>
          </w:p>
          <w:p w14:paraId="6F7BDC5A" w14:textId="77777777" w:rsidR="00317ECA" w:rsidRDefault="00317ECA" w:rsidP="00317ECA"/>
        </w:tc>
        <w:tc>
          <w:tcPr>
            <w:tcW w:w="4961" w:type="dxa"/>
            <w:tcBorders>
              <w:top w:val="single" w:sz="4" w:space="0" w:color="auto"/>
              <w:bottom w:val="single" w:sz="4" w:space="0" w:color="auto"/>
            </w:tcBorders>
            <w:vAlign w:val="center"/>
          </w:tcPr>
          <w:p w14:paraId="7DC15197" w14:textId="77777777" w:rsidR="00317ECA" w:rsidRDefault="00317ECA" w:rsidP="00317ECA">
            <w:pPr>
              <w:adjustRightInd w:val="0"/>
              <w:rPr>
                <w:lang w:val="en-US"/>
              </w:rPr>
            </w:pPr>
            <w:r>
              <w:t>Montarea si fixarea pieselor inglobate in beton armat monolit: cu greutatea sub 4 kg (Otel- Beton d16 A III -56buc)</w:t>
            </w:r>
          </w:p>
          <w:p w14:paraId="7C641972" w14:textId="77777777" w:rsidR="00317ECA" w:rsidRDefault="00317ECA" w:rsidP="00317ECA"/>
        </w:tc>
        <w:tc>
          <w:tcPr>
            <w:tcW w:w="1560" w:type="dxa"/>
            <w:tcBorders>
              <w:top w:val="single" w:sz="4" w:space="0" w:color="auto"/>
              <w:bottom w:val="single" w:sz="4" w:space="0" w:color="auto"/>
            </w:tcBorders>
            <w:vAlign w:val="center"/>
          </w:tcPr>
          <w:p w14:paraId="2731138A" w14:textId="77777777" w:rsidR="00317ECA" w:rsidRDefault="00317ECA" w:rsidP="00317ECA">
            <w:pPr>
              <w:jc w:val="center"/>
            </w:pPr>
            <w:r>
              <w:t>kg</w:t>
            </w:r>
          </w:p>
        </w:tc>
        <w:tc>
          <w:tcPr>
            <w:tcW w:w="1559" w:type="dxa"/>
            <w:tcBorders>
              <w:top w:val="single" w:sz="4" w:space="0" w:color="auto"/>
              <w:bottom w:val="single" w:sz="4" w:space="0" w:color="auto"/>
            </w:tcBorders>
            <w:vAlign w:val="center"/>
          </w:tcPr>
          <w:p w14:paraId="20C768FB" w14:textId="77777777" w:rsidR="00317ECA" w:rsidRDefault="00317ECA" w:rsidP="00317ECA">
            <w:pPr>
              <w:jc w:val="center"/>
            </w:pPr>
            <w:r>
              <w:t>76,72</w:t>
            </w:r>
          </w:p>
        </w:tc>
      </w:tr>
      <w:tr w:rsidR="00317ECA" w14:paraId="4808BC82"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1E6C21" w14:textId="77777777" w:rsidR="00317ECA" w:rsidRDefault="00317ECA" w:rsidP="00317ECA">
            <w:r>
              <w:t xml:space="preserve"> 42</w:t>
            </w:r>
          </w:p>
        </w:tc>
        <w:tc>
          <w:tcPr>
            <w:tcW w:w="1701" w:type="dxa"/>
            <w:tcBorders>
              <w:top w:val="single" w:sz="4" w:space="0" w:color="auto"/>
              <w:bottom w:val="single" w:sz="4" w:space="0" w:color="auto"/>
            </w:tcBorders>
            <w:vAlign w:val="center"/>
          </w:tcPr>
          <w:p w14:paraId="6426DE3D" w14:textId="77777777" w:rsidR="00317ECA" w:rsidRDefault="00317ECA" w:rsidP="00317ECA">
            <w:pPr>
              <w:rPr>
                <w:lang w:val="en-US"/>
              </w:rPr>
            </w:pPr>
            <w:r>
              <w:rPr>
                <w:lang w:val="en-US"/>
              </w:rPr>
              <w:t>RpCU07B</w:t>
            </w:r>
          </w:p>
          <w:p w14:paraId="4228C977" w14:textId="77777777" w:rsidR="00317ECA" w:rsidRDefault="00317ECA" w:rsidP="00317ECA"/>
        </w:tc>
        <w:tc>
          <w:tcPr>
            <w:tcW w:w="4961" w:type="dxa"/>
            <w:tcBorders>
              <w:top w:val="single" w:sz="4" w:space="0" w:color="auto"/>
              <w:bottom w:val="single" w:sz="4" w:space="0" w:color="auto"/>
            </w:tcBorders>
            <w:vAlign w:val="center"/>
          </w:tcPr>
          <w:p w14:paraId="31C5BC03" w14:textId="77777777" w:rsidR="00317ECA" w:rsidRDefault="00317ECA" w:rsidP="00317ECA">
            <w:pPr>
              <w:adjustRightInd w:val="0"/>
              <w:rPr>
                <w:lang w:val="en-US"/>
              </w:rPr>
            </w:pPr>
            <w:r>
              <w:t>Matarea golurilor in pereti, cu mortar de ciment-var, dupa instalatii sau consolidari</w:t>
            </w:r>
          </w:p>
          <w:p w14:paraId="09CA9A82" w14:textId="77777777" w:rsidR="00317ECA" w:rsidRDefault="00317ECA" w:rsidP="00317ECA"/>
        </w:tc>
        <w:tc>
          <w:tcPr>
            <w:tcW w:w="1560" w:type="dxa"/>
            <w:tcBorders>
              <w:top w:val="single" w:sz="4" w:space="0" w:color="auto"/>
              <w:bottom w:val="single" w:sz="4" w:space="0" w:color="auto"/>
            </w:tcBorders>
            <w:vAlign w:val="center"/>
          </w:tcPr>
          <w:p w14:paraId="3C96116B" w14:textId="77777777" w:rsidR="00317ECA" w:rsidRDefault="00317ECA" w:rsidP="00317ECA">
            <w:pPr>
              <w:jc w:val="center"/>
            </w:pPr>
            <w:r>
              <w:t>buc</w:t>
            </w:r>
          </w:p>
        </w:tc>
        <w:tc>
          <w:tcPr>
            <w:tcW w:w="1559" w:type="dxa"/>
            <w:tcBorders>
              <w:top w:val="single" w:sz="4" w:space="0" w:color="auto"/>
              <w:bottom w:val="single" w:sz="4" w:space="0" w:color="auto"/>
            </w:tcBorders>
            <w:vAlign w:val="center"/>
          </w:tcPr>
          <w:p w14:paraId="64270571" w14:textId="77777777" w:rsidR="00317ECA" w:rsidRDefault="00317ECA" w:rsidP="00317ECA">
            <w:pPr>
              <w:jc w:val="center"/>
            </w:pPr>
            <w:r>
              <w:t>56,00</w:t>
            </w:r>
          </w:p>
        </w:tc>
      </w:tr>
      <w:tr w:rsidR="00317ECA" w14:paraId="1482F3B1"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3495C1" w14:textId="77777777" w:rsidR="00317ECA" w:rsidRDefault="00317ECA" w:rsidP="00317ECA">
            <w:r>
              <w:t xml:space="preserve"> 43</w:t>
            </w:r>
          </w:p>
        </w:tc>
        <w:tc>
          <w:tcPr>
            <w:tcW w:w="1701" w:type="dxa"/>
            <w:tcBorders>
              <w:top w:val="single" w:sz="4" w:space="0" w:color="auto"/>
              <w:bottom w:val="single" w:sz="4" w:space="0" w:color="auto"/>
            </w:tcBorders>
            <w:vAlign w:val="center"/>
          </w:tcPr>
          <w:p w14:paraId="0661CE61" w14:textId="77777777" w:rsidR="00317ECA" w:rsidRDefault="00317ECA" w:rsidP="00317ECA">
            <w:pPr>
              <w:rPr>
                <w:lang w:val="en-US"/>
              </w:rPr>
            </w:pPr>
            <w:r>
              <w:rPr>
                <w:lang w:val="en-US"/>
              </w:rPr>
              <w:t>CF17D</w:t>
            </w:r>
          </w:p>
          <w:p w14:paraId="71371ABB" w14:textId="77777777" w:rsidR="00317ECA" w:rsidRDefault="00317ECA" w:rsidP="00317ECA"/>
        </w:tc>
        <w:tc>
          <w:tcPr>
            <w:tcW w:w="4961" w:type="dxa"/>
            <w:tcBorders>
              <w:top w:val="single" w:sz="4" w:space="0" w:color="auto"/>
              <w:bottom w:val="single" w:sz="4" w:space="0" w:color="auto"/>
            </w:tcBorders>
            <w:vAlign w:val="center"/>
          </w:tcPr>
          <w:p w14:paraId="6A095A50" w14:textId="77777777" w:rsidR="00317ECA" w:rsidRDefault="00317ECA" w:rsidP="00317ECA">
            <w:pPr>
              <w:adjustRightInd w:val="0"/>
              <w:rPr>
                <w:lang w:val="en-US"/>
              </w:rPr>
            </w:pPr>
            <w:r>
              <w:t>Diverse lucrari - adaos de plastificator</w:t>
            </w:r>
          </w:p>
          <w:p w14:paraId="03DA9BF0" w14:textId="77777777" w:rsidR="00317ECA" w:rsidRDefault="00317ECA" w:rsidP="00317ECA"/>
        </w:tc>
        <w:tc>
          <w:tcPr>
            <w:tcW w:w="1560" w:type="dxa"/>
            <w:tcBorders>
              <w:top w:val="single" w:sz="4" w:space="0" w:color="auto"/>
              <w:bottom w:val="single" w:sz="4" w:space="0" w:color="auto"/>
            </w:tcBorders>
            <w:vAlign w:val="center"/>
          </w:tcPr>
          <w:p w14:paraId="749CF6BD" w14:textId="77777777" w:rsidR="00317ECA" w:rsidRDefault="00317ECA" w:rsidP="00317ECA">
            <w:pPr>
              <w:jc w:val="center"/>
            </w:pPr>
            <w:r>
              <w:t>kg</w:t>
            </w:r>
          </w:p>
        </w:tc>
        <w:tc>
          <w:tcPr>
            <w:tcW w:w="1559" w:type="dxa"/>
            <w:tcBorders>
              <w:top w:val="single" w:sz="4" w:space="0" w:color="auto"/>
              <w:bottom w:val="single" w:sz="4" w:space="0" w:color="auto"/>
            </w:tcBorders>
            <w:vAlign w:val="center"/>
          </w:tcPr>
          <w:p w14:paraId="44B2A579" w14:textId="77777777" w:rsidR="00317ECA" w:rsidRDefault="00317ECA" w:rsidP="00317ECA">
            <w:pPr>
              <w:jc w:val="center"/>
            </w:pPr>
            <w:r>
              <w:t>0,37</w:t>
            </w:r>
          </w:p>
        </w:tc>
      </w:tr>
      <w:tr w:rsidR="00317ECA" w14:paraId="5CE2A907"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CB93E1" w14:textId="77777777" w:rsidR="00317ECA" w:rsidRDefault="00317ECA" w:rsidP="00317ECA">
            <w:r>
              <w:t xml:space="preserve"> 44</w:t>
            </w:r>
          </w:p>
        </w:tc>
        <w:tc>
          <w:tcPr>
            <w:tcW w:w="1701" w:type="dxa"/>
            <w:tcBorders>
              <w:top w:val="single" w:sz="4" w:space="0" w:color="auto"/>
              <w:bottom w:val="single" w:sz="4" w:space="0" w:color="auto"/>
            </w:tcBorders>
            <w:vAlign w:val="center"/>
          </w:tcPr>
          <w:p w14:paraId="62F522FC" w14:textId="77777777" w:rsidR="00317ECA" w:rsidRDefault="00317ECA" w:rsidP="00317ECA">
            <w:pPr>
              <w:rPr>
                <w:lang w:val="en-US"/>
              </w:rPr>
            </w:pPr>
            <w:r>
              <w:rPr>
                <w:lang w:val="en-US"/>
              </w:rPr>
              <w:t>CB03J</w:t>
            </w:r>
          </w:p>
          <w:p w14:paraId="714C0E50" w14:textId="77777777" w:rsidR="00317ECA" w:rsidRDefault="00317ECA" w:rsidP="00317ECA"/>
        </w:tc>
        <w:tc>
          <w:tcPr>
            <w:tcW w:w="4961" w:type="dxa"/>
            <w:tcBorders>
              <w:top w:val="single" w:sz="4" w:space="0" w:color="auto"/>
              <w:bottom w:val="single" w:sz="4" w:space="0" w:color="auto"/>
            </w:tcBorders>
            <w:vAlign w:val="center"/>
          </w:tcPr>
          <w:p w14:paraId="0DCDFB11" w14:textId="77777777" w:rsidR="00317ECA" w:rsidRDefault="00317ECA" w:rsidP="00317ECA">
            <w:pPr>
              <w:adjustRightInd w:val="0"/>
              <w:rPr>
                <w:lang w:val="en-US"/>
              </w:rPr>
            </w:pPr>
            <w:r>
              <w:t xml:space="preserve">Cofraje din panouri cu placaj de 15 mm pentru turnarea betonului in centurile exterioare </w:t>
            </w:r>
          </w:p>
          <w:p w14:paraId="32257326" w14:textId="77777777" w:rsidR="00317ECA" w:rsidRDefault="00317ECA" w:rsidP="00317ECA"/>
        </w:tc>
        <w:tc>
          <w:tcPr>
            <w:tcW w:w="1560" w:type="dxa"/>
            <w:tcBorders>
              <w:top w:val="single" w:sz="4" w:space="0" w:color="auto"/>
              <w:bottom w:val="single" w:sz="4" w:space="0" w:color="auto"/>
            </w:tcBorders>
            <w:vAlign w:val="center"/>
          </w:tcPr>
          <w:p w14:paraId="61BF4694" w14:textId="77777777" w:rsidR="00317ECA" w:rsidRDefault="00317ECA" w:rsidP="00317ECA">
            <w:pPr>
              <w:jc w:val="center"/>
            </w:pPr>
            <w:r>
              <w:t>m2</w:t>
            </w:r>
          </w:p>
        </w:tc>
        <w:tc>
          <w:tcPr>
            <w:tcW w:w="1559" w:type="dxa"/>
            <w:tcBorders>
              <w:top w:val="single" w:sz="4" w:space="0" w:color="auto"/>
              <w:bottom w:val="single" w:sz="4" w:space="0" w:color="auto"/>
            </w:tcBorders>
            <w:vAlign w:val="center"/>
          </w:tcPr>
          <w:p w14:paraId="02038A70" w14:textId="77777777" w:rsidR="00317ECA" w:rsidRDefault="00317ECA" w:rsidP="00317ECA">
            <w:pPr>
              <w:jc w:val="center"/>
            </w:pPr>
            <w:r>
              <w:t>19,20</w:t>
            </w:r>
          </w:p>
        </w:tc>
      </w:tr>
      <w:tr w:rsidR="00317ECA" w14:paraId="3DCAF1BD"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7B502D" w14:textId="77777777" w:rsidR="00317ECA" w:rsidRDefault="00317ECA" w:rsidP="00317ECA">
            <w:r>
              <w:t xml:space="preserve"> 45</w:t>
            </w:r>
          </w:p>
        </w:tc>
        <w:tc>
          <w:tcPr>
            <w:tcW w:w="1701" w:type="dxa"/>
            <w:tcBorders>
              <w:top w:val="single" w:sz="4" w:space="0" w:color="auto"/>
              <w:bottom w:val="single" w:sz="4" w:space="0" w:color="auto"/>
            </w:tcBorders>
            <w:vAlign w:val="center"/>
          </w:tcPr>
          <w:p w14:paraId="5BBFCF00" w14:textId="77777777" w:rsidR="00317ECA" w:rsidRDefault="00317ECA" w:rsidP="00317ECA">
            <w:pPr>
              <w:rPr>
                <w:lang w:val="en-US"/>
              </w:rPr>
            </w:pPr>
            <w:r>
              <w:rPr>
                <w:lang w:val="en-US"/>
              </w:rPr>
              <w:t>CC02L2</w:t>
            </w:r>
          </w:p>
          <w:p w14:paraId="68750831" w14:textId="77777777" w:rsidR="00317ECA" w:rsidRDefault="00317ECA" w:rsidP="00317ECA"/>
        </w:tc>
        <w:tc>
          <w:tcPr>
            <w:tcW w:w="4961" w:type="dxa"/>
            <w:tcBorders>
              <w:top w:val="single" w:sz="4" w:space="0" w:color="auto"/>
              <w:bottom w:val="single" w:sz="4" w:space="0" w:color="auto"/>
            </w:tcBorders>
            <w:vAlign w:val="center"/>
          </w:tcPr>
          <w:p w14:paraId="6CC82DCB" w14:textId="77777777" w:rsidR="00317ECA" w:rsidRDefault="00317ECA" w:rsidP="00317ECA">
            <w:pPr>
              <w:adjustRightInd w:val="0"/>
              <w:rPr>
                <w:lang w:val="en-US"/>
              </w:rPr>
            </w:pPr>
            <w:r>
              <w:t>Armaturi din otel beton PC 52 fasonate in ateliere de santier, cu diametrul barelor peste 8 mm, si montate in  grinzi si stilpi,  la inaltimi mai mici sau egale cu 35 m, exclusiv constructiile executate cu cofraje glisante</w:t>
            </w:r>
          </w:p>
          <w:p w14:paraId="5691B776" w14:textId="77777777" w:rsidR="00317ECA" w:rsidRDefault="00317ECA" w:rsidP="00317ECA"/>
        </w:tc>
        <w:tc>
          <w:tcPr>
            <w:tcW w:w="1560" w:type="dxa"/>
            <w:tcBorders>
              <w:top w:val="single" w:sz="4" w:space="0" w:color="auto"/>
              <w:bottom w:val="single" w:sz="4" w:space="0" w:color="auto"/>
            </w:tcBorders>
            <w:vAlign w:val="center"/>
          </w:tcPr>
          <w:p w14:paraId="2F38074E" w14:textId="77777777" w:rsidR="00317ECA" w:rsidRDefault="00317ECA" w:rsidP="00317ECA">
            <w:pPr>
              <w:jc w:val="center"/>
            </w:pPr>
            <w:r>
              <w:t>kg</w:t>
            </w:r>
          </w:p>
        </w:tc>
        <w:tc>
          <w:tcPr>
            <w:tcW w:w="1559" w:type="dxa"/>
            <w:tcBorders>
              <w:top w:val="single" w:sz="4" w:space="0" w:color="auto"/>
              <w:bottom w:val="single" w:sz="4" w:space="0" w:color="auto"/>
            </w:tcBorders>
            <w:vAlign w:val="center"/>
          </w:tcPr>
          <w:p w14:paraId="137D0239" w14:textId="77777777" w:rsidR="00317ECA" w:rsidRDefault="00317ECA" w:rsidP="00317ECA">
            <w:pPr>
              <w:jc w:val="center"/>
            </w:pPr>
            <w:r>
              <w:t>174,44</w:t>
            </w:r>
          </w:p>
        </w:tc>
      </w:tr>
      <w:tr w:rsidR="00317ECA" w14:paraId="563D2F3D"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A8BFDF" w14:textId="77777777" w:rsidR="00317ECA" w:rsidRDefault="00317ECA" w:rsidP="00317ECA">
            <w:r>
              <w:t xml:space="preserve"> 46</w:t>
            </w:r>
          </w:p>
        </w:tc>
        <w:tc>
          <w:tcPr>
            <w:tcW w:w="1701" w:type="dxa"/>
            <w:tcBorders>
              <w:top w:val="single" w:sz="4" w:space="0" w:color="auto"/>
              <w:bottom w:val="single" w:sz="4" w:space="0" w:color="auto"/>
            </w:tcBorders>
            <w:vAlign w:val="center"/>
          </w:tcPr>
          <w:p w14:paraId="3DD58A2E" w14:textId="77777777" w:rsidR="00317ECA" w:rsidRDefault="00317ECA" w:rsidP="00317ECA">
            <w:pPr>
              <w:rPr>
                <w:lang w:val="en-US"/>
              </w:rPr>
            </w:pPr>
            <w:r>
              <w:rPr>
                <w:lang w:val="en-US"/>
              </w:rPr>
              <w:t>CC02K</w:t>
            </w:r>
          </w:p>
          <w:p w14:paraId="4422DB15" w14:textId="77777777" w:rsidR="00317ECA" w:rsidRDefault="00317ECA" w:rsidP="00317ECA"/>
        </w:tc>
        <w:tc>
          <w:tcPr>
            <w:tcW w:w="4961" w:type="dxa"/>
            <w:tcBorders>
              <w:top w:val="single" w:sz="4" w:space="0" w:color="auto"/>
              <w:bottom w:val="single" w:sz="4" w:space="0" w:color="auto"/>
            </w:tcBorders>
            <w:vAlign w:val="center"/>
          </w:tcPr>
          <w:p w14:paraId="083B7C57" w14:textId="77777777" w:rsidR="00317ECA" w:rsidRDefault="00317ECA" w:rsidP="00317ECA">
            <w:pPr>
              <w:adjustRightInd w:val="0"/>
              <w:rPr>
                <w:lang w:val="en-US"/>
              </w:rPr>
            </w:pPr>
            <w:r>
              <w:t>Armaturi din otel beton OB 37 fasonate in ateliere de santier, cu diametrul barelor pina la 8 mm inclusiv, si montate  in  grinzi si stilpi, la inaltimi mai mici sau egale cu 35 m, exclusiv constructiile executate cu cofraje glisante</w:t>
            </w:r>
          </w:p>
          <w:p w14:paraId="6D1DC28F" w14:textId="77777777" w:rsidR="00317ECA" w:rsidRDefault="00317ECA" w:rsidP="00317ECA"/>
        </w:tc>
        <w:tc>
          <w:tcPr>
            <w:tcW w:w="1560" w:type="dxa"/>
            <w:tcBorders>
              <w:top w:val="single" w:sz="4" w:space="0" w:color="auto"/>
              <w:bottom w:val="single" w:sz="4" w:space="0" w:color="auto"/>
            </w:tcBorders>
            <w:vAlign w:val="center"/>
          </w:tcPr>
          <w:p w14:paraId="29BDE78E" w14:textId="77777777" w:rsidR="00317ECA" w:rsidRDefault="00317ECA" w:rsidP="00317ECA">
            <w:pPr>
              <w:jc w:val="center"/>
            </w:pPr>
            <w:r>
              <w:t>kg</w:t>
            </w:r>
          </w:p>
        </w:tc>
        <w:tc>
          <w:tcPr>
            <w:tcW w:w="1559" w:type="dxa"/>
            <w:tcBorders>
              <w:top w:val="single" w:sz="4" w:space="0" w:color="auto"/>
              <w:bottom w:val="single" w:sz="4" w:space="0" w:color="auto"/>
            </w:tcBorders>
            <w:vAlign w:val="center"/>
          </w:tcPr>
          <w:p w14:paraId="7568F2F2" w14:textId="77777777" w:rsidR="00317ECA" w:rsidRDefault="00317ECA" w:rsidP="00317ECA">
            <w:pPr>
              <w:jc w:val="center"/>
            </w:pPr>
            <w:r>
              <w:t>65,00</w:t>
            </w:r>
          </w:p>
        </w:tc>
      </w:tr>
      <w:tr w:rsidR="00317ECA" w14:paraId="776CE62D"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4A24C9" w14:textId="77777777" w:rsidR="00317ECA" w:rsidRDefault="00317ECA" w:rsidP="00317ECA">
            <w:r>
              <w:t xml:space="preserve"> 47</w:t>
            </w:r>
          </w:p>
        </w:tc>
        <w:tc>
          <w:tcPr>
            <w:tcW w:w="1701" w:type="dxa"/>
            <w:tcBorders>
              <w:top w:val="single" w:sz="4" w:space="0" w:color="auto"/>
              <w:bottom w:val="single" w:sz="4" w:space="0" w:color="auto"/>
            </w:tcBorders>
            <w:vAlign w:val="center"/>
          </w:tcPr>
          <w:p w14:paraId="2B71DC88" w14:textId="77777777" w:rsidR="00317ECA" w:rsidRDefault="00317ECA" w:rsidP="00317ECA">
            <w:pPr>
              <w:rPr>
                <w:lang w:val="en-US"/>
              </w:rPr>
            </w:pPr>
            <w:r>
              <w:rPr>
                <w:lang w:val="en-US"/>
              </w:rPr>
              <w:t>CP28B</w:t>
            </w:r>
          </w:p>
          <w:p w14:paraId="4A261902" w14:textId="77777777" w:rsidR="00317ECA" w:rsidRDefault="00317ECA" w:rsidP="00317ECA"/>
        </w:tc>
        <w:tc>
          <w:tcPr>
            <w:tcW w:w="4961" w:type="dxa"/>
            <w:tcBorders>
              <w:top w:val="single" w:sz="4" w:space="0" w:color="auto"/>
              <w:bottom w:val="single" w:sz="4" w:space="0" w:color="auto"/>
            </w:tcBorders>
            <w:vAlign w:val="center"/>
          </w:tcPr>
          <w:p w14:paraId="329A4622" w14:textId="77777777" w:rsidR="00317ECA" w:rsidRDefault="00317ECA" w:rsidP="00317ECA">
            <w:pPr>
              <w:adjustRightInd w:val="0"/>
              <w:rPr>
                <w:lang w:val="en-US"/>
              </w:rPr>
            </w:pPr>
            <w:r>
              <w:t>Confectionarea si montarea din otel beton OB 37 in elemente din beton armat preturnate sau executate pe santier cu diametrul peste 8 mm (Confectionarea si montarea  poz A4  din d14 A I)</w:t>
            </w:r>
          </w:p>
          <w:p w14:paraId="6381491C" w14:textId="77777777" w:rsidR="00317ECA" w:rsidRDefault="00317ECA" w:rsidP="00317ECA"/>
        </w:tc>
        <w:tc>
          <w:tcPr>
            <w:tcW w:w="1560" w:type="dxa"/>
            <w:tcBorders>
              <w:top w:val="single" w:sz="4" w:space="0" w:color="auto"/>
              <w:bottom w:val="single" w:sz="4" w:space="0" w:color="auto"/>
            </w:tcBorders>
            <w:vAlign w:val="center"/>
          </w:tcPr>
          <w:p w14:paraId="71DEB14D" w14:textId="77777777" w:rsidR="00317ECA" w:rsidRDefault="00317ECA" w:rsidP="00317ECA">
            <w:pPr>
              <w:jc w:val="center"/>
            </w:pPr>
            <w:r>
              <w:t>kg</w:t>
            </w:r>
          </w:p>
        </w:tc>
        <w:tc>
          <w:tcPr>
            <w:tcW w:w="1559" w:type="dxa"/>
            <w:tcBorders>
              <w:top w:val="single" w:sz="4" w:space="0" w:color="auto"/>
              <w:bottom w:val="single" w:sz="4" w:space="0" w:color="auto"/>
            </w:tcBorders>
            <w:vAlign w:val="center"/>
          </w:tcPr>
          <w:p w14:paraId="0744DA07" w14:textId="77777777" w:rsidR="00317ECA" w:rsidRDefault="00317ECA" w:rsidP="00317ECA">
            <w:pPr>
              <w:jc w:val="center"/>
            </w:pPr>
            <w:r>
              <w:t>48,16</w:t>
            </w:r>
          </w:p>
        </w:tc>
      </w:tr>
      <w:tr w:rsidR="00317ECA" w14:paraId="2E76ADB7"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C74FEC" w14:textId="77777777" w:rsidR="00317ECA" w:rsidRDefault="00317ECA" w:rsidP="00317ECA">
            <w:r>
              <w:t xml:space="preserve"> 48</w:t>
            </w:r>
          </w:p>
        </w:tc>
        <w:tc>
          <w:tcPr>
            <w:tcW w:w="1701" w:type="dxa"/>
            <w:tcBorders>
              <w:top w:val="single" w:sz="4" w:space="0" w:color="auto"/>
              <w:bottom w:val="single" w:sz="4" w:space="0" w:color="auto"/>
            </w:tcBorders>
            <w:vAlign w:val="center"/>
          </w:tcPr>
          <w:p w14:paraId="2451E914" w14:textId="77777777" w:rsidR="00317ECA" w:rsidRDefault="00317ECA" w:rsidP="00317ECA">
            <w:pPr>
              <w:rPr>
                <w:lang w:val="en-US"/>
              </w:rPr>
            </w:pPr>
            <w:r>
              <w:rPr>
                <w:lang w:val="en-US"/>
              </w:rPr>
              <w:t>RpIC29A apl</w:t>
            </w:r>
          </w:p>
          <w:p w14:paraId="75675DA8" w14:textId="77777777" w:rsidR="00317ECA" w:rsidRDefault="00317ECA" w:rsidP="00317ECA"/>
        </w:tc>
        <w:tc>
          <w:tcPr>
            <w:tcW w:w="4961" w:type="dxa"/>
            <w:tcBorders>
              <w:top w:val="single" w:sz="4" w:space="0" w:color="auto"/>
              <w:bottom w:val="single" w:sz="4" w:space="0" w:color="auto"/>
            </w:tcBorders>
            <w:vAlign w:val="center"/>
          </w:tcPr>
          <w:p w14:paraId="1980FB7B" w14:textId="77777777" w:rsidR="00317ECA" w:rsidRDefault="00317ECA" w:rsidP="00317ECA">
            <w:pPr>
              <w:adjustRightInd w:val="0"/>
              <w:rPr>
                <w:lang w:val="en-US"/>
              </w:rPr>
            </w:pPr>
            <w:r>
              <w:t>Executarea manuala a filetului la tevi din otel pentru instalatii, cu diametrul pina la 3/4" ( Executarea manuala a filetului la  poz A4  din d14 A I  )</w:t>
            </w:r>
          </w:p>
          <w:p w14:paraId="043C647F" w14:textId="77777777" w:rsidR="00317ECA" w:rsidRDefault="00317ECA" w:rsidP="00317ECA"/>
        </w:tc>
        <w:tc>
          <w:tcPr>
            <w:tcW w:w="1560" w:type="dxa"/>
            <w:tcBorders>
              <w:top w:val="single" w:sz="4" w:space="0" w:color="auto"/>
              <w:bottom w:val="single" w:sz="4" w:space="0" w:color="auto"/>
            </w:tcBorders>
            <w:vAlign w:val="center"/>
          </w:tcPr>
          <w:p w14:paraId="1BE80234" w14:textId="77777777" w:rsidR="00317ECA" w:rsidRDefault="00317ECA" w:rsidP="00317ECA">
            <w:pPr>
              <w:jc w:val="center"/>
            </w:pPr>
            <w:r>
              <w:t>buc</w:t>
            </w:r>
          </w:p>
        </w:tc>
        <w:tc>
          <w:tcPr>
            <w:tcW w:w="1559" w:type="dxa"/>
            <w:tcBorders>
              <w:top w:val="single" w:sz="4" w:space="0" w:color="auto"/>
              <w:bottom w:val="single" w:sz="4" w:space="0" w:color="auto"/>
            </w:tcBorders>
            <w:vAlign w:val="center"/>
          </w:tcPr>
          <w:p w14:paraId="2EA942DC" w14:textId="77777777" w:rsidR="00317ECA" w:rsidRDefault="00317ECA" w:rsidP="00317ECA">
            <w:pPr>
              <w:jc w:val="center"/>
            </w:pPr>
            <w:r>
              <w:t>56,00</w:t>
            </w:r>
          </w:p>
        </w:tc>
      </w:tr>
      <w:tr w:rsidR="00317ECA" w14:paraId="338D1D8A"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F31D60" w14:textId="77777777" w:rsidR="00317ECA" w:rsidRDefault="00317ECA" w:rsidP="00317ECA">
            <w:r>
              <w:t xml:space="preserve"> 49</w:t>
            </w:r>
          </w:p>
        </w:tc>
        <w:tc>
          <w:tcPr>
            <w:tcW w:w="1701" w:type="dxa"/>
            <w:tcBorders>
              <w:top w:val="single" w:sz="4" w:space="0" w:color="auto"/>
              <w:bottom w:val="single" w:sz="4" w:space="0" w:color="auto"/>
            </w:tcBorders>
            <w:vAlign w:val="center"/>
          </w:tcPr>
          <w:p w14:paraId="1EBAA1D3" w14:textId="77777777" w:rsidR="00317ECA" w:rsidRDefault="00317ECA" w:rsidP="00317ECA">
            <w:pPr>
              <w:rPr>
                <w:lang w:val="en-US"/>
              </w:rPr>
            </w:pPr>
            <w:r>
              <w:rPr>
                <w:lang w:val="en-US"/>
              </w:rPr>
              <w:t>CA04F</w:t>
            </w:r>
          </w:p>
          <w:p w14:paraId="78DEED19" w14:textId="77777777" w:rsidR="00317ECA" w:rsidRDefault="00317ECA" w:rsidP="00317ECA"/>
        </w:tc>
        <w:tc>
          <w:tcPr>
            <w:tcW w:w="4961" w:type="dxa"/>
            <w:tcBorders>
              <w:top w:val="single" w:sz="4" w:space="0" w:color="auto"/>
              <w:bottom w:val="single" w:sz="4" w:space="0" w:color="auto"/>
            </w:tcBorders>
            <w:vAlign w:val="center"/>
          </w:tcPr>
          <w:p w14:paraId="1B3AC2EF" w14:textId="77777777" w:rsidR="00317ECA" w:rsidRDefault="00317ECA" w:rsidP="00317ECA">
            <w:pPr>
              <w:adjustRightInd w:val="0"/>
              <w:rPr>
                <w:lang w:val="en-US"/>
              </w:rPr>
            </w:pPr>
            <w:r>
              <w:t>Beton turnat in placi, grinzi, stilpi, preparat cu centrala de betoane sau beton marfa conf. art. CA01 si turnarea cu mijloace clasice  ( Beton cl. B15)</w:t>
            </w:r>
          </w:p>
          <w:p w14:paraId="3854FF33" w14:textId="77777777" w:rsidR="00317ECA" w:rsidRDefault="00317ECA" w:rsidP="00317ECA"/>
        </w:tc>
        <w:tc>
          <w:tcPr>
            <w:tcW w:w="1560" w:type="dxa"/>
            <w:tcBorders>
              <w:top w:val="single" w:sz="4" w:space="0" w:color="auto"/>
              <w:bottom w:val="single" w:sz="4" w:space="0" w:color="auto"/>
            </w:tcBorders>
            <w:vAlign w:val="center"/>
          </w:tcPr>
          <w:p w14:paraId="2FCF2018" w14:textId="77777777" w:rsidR="00317ECA" w:rsidRDefault="00317ECA" w:rsidP="00317ECA">
            <w:pPr>
              <w:jc w:val="center"/>
            </w:pPr>
            <w:r>
              <w:t>m3</w:t>
            </w:r>
          </w:p>
        </w:tc>
        <w:tc>
          <w:tcPr>
            <w:tcW w:w="1559" w:type="dxa"/>
            <w:tcBorders>
              <w:top w:val="single" w:sz="4" w:space="0" w:color="auto"/>
              <w:bottom w:val="single" w:sz="4" w:space="0" w:color="auto"/>
            </w:tcBorders>
            <w:vAlign w:val="center"/>
          </w:tcPr>
          <w:p w14:paraId="380F0705" w14:textId="77777777" w:rsidR="00317ECA" w:rsidRDefault="00317ECA" w:rsidP="00317ECA">
            <w:pPr>
              <w:jc w:val="center"/>
            </w:pPr>
            <w:r>
              <w:t>3,80</w:t>
            </w:r>
          </w:p>
        </w:tc>
      </w:tr>
      <w:tr w:rsidR="00317ECA" w14:paraId="0402DBA5" w14:textId="77777777" w:rsidTr="00317ECA">
        <w:tc>
          <w:tcPr>
            <w:tcW w:w="709" w:type="dxa"/>
            <w:tcBorders>
              <w:top w:val="nil"/>
              <w:left w:val="single" w:sz="6" w:space="0" w:color="auto"/>
              <w:bottom w:val="nil"/>
              <w:right w:val="nil"/>
            </w:tcBorders>
          </w:tcPr>
          <w:p w14:paraId="47B2FEFD" w14:textId="77777777" w:rsidR="00317ECA" w:rsidRDefault="00317ECA" w:rsidP="00317ECA">
            <w:pPr>
              <w:jc w:val="center"/>
            </w:pPr>
            <w:r>
              <w:t xml:space="preserve"> </w:t>
            </w:r>
          </w:p>
        </w:tc>
        <w:tc>
          <w:tcPr>
            <w:tcW w:w="1701" w:type="dxa"/>
            <w:tcBorders>
              <w:top w:val="nil"/>
              <w:left w:val="single" w:sz="6" w:space="0" w:color="auto"/>
              <w:bottom w:val="nil"/>
              <w:right w:val="nil"/>
            </w:tcBorders>
          </w:tcPr>
          <w:p w14:paraId="38ED112B" w14:textId="77777777" w:rsidR="00317ECA" w:rsidRDefault="00317ECA" w:rsidP="00317ECA"/>
        </w:tc>
        <w:tc>
          <w:tcPr>
            <w:tcW w:w="4961" w:type="dxa"/>
            <w:tcBorders>
              <w:top w:val="nil"/>
              <w:left w:val="single" w:sz="6" w:space="0" w:color="auto"/>
              <w:bottom w:val="nil"/>
              <w:right w:val="nil"/>
            </w:tcBorders>
          </w:tcPr>
          <w:p w14:paraId="79B86F9E" w14:textId="77777777" w:rsidR="00317ECA" w:rsidRPr="007F2714" w:rsidRDefault="00317ECA" w:rsidP="00317ECA">
            <w:pPr>
              <w:rPr>
                <w:b/>
                <w:bCs/>
                <w:sz w:val="22"/>
                <w:szCs w:val="22"/>
                <w:lang w:val="en-US"/>
              </w:rPr>
            </w:pPr>
            <w:r>
              <w:rPr>
                <w:b/>
                <w:bCs/>
                <w:sz w:val="22"/>
                <w:szCs w:val="22"/>
                <w:lang w:val="en-US"/>
              </w:rPr>
              <w:t xml:space="preserve">Capitolul </w:t>
            </w:r>
            <w:r w:rsidRPr="00B40365">
              <w:rPr>
                <w:b/>
                <w:bCs/>
                <w:sz w:val="22"/>
                <w:szCs w:val="22"/>
              </w:rPr>
              <w:t>5.2. Centura monolita MП1,МП2  (plansa AC -22)</w:t>
            </w:r>
          </w:p>
          <w:p w14:paraId="339EE7CD" w14:textId="77777777" w:rsidR="00317ECA" w:rsidRDefault="00317ECA" w:rsidP="00317ECA">
            <w:pPr>
              <w:rPr>
                <w:b/>
                <w:bCs/>
                <w:sz w:val="22"/>
                <w:szCs w:val="22"/>
              </w:rPr>
            </w:pPr>
          </w:p>
        </w:tc>
        <w:tc>
          <w:tcPr>
            <w:tcW w:w="1560" w:type="dxa"/>
            <w:tcBorders>
              <w:top w:val="nil"/>
              <w:left w:val="single" w:sz="6" w:space="0" w:color="auto"/>
              <w:bottom w:val="nil"/>
              <w:right w:val="nil"/>
            </w:tcBorders>
          </w:tcPr>
          <w:p w14:paraId="722F706C" w14:textId="77777777" w:rsidR="00317ECA" w:rsidRDefault="00317ECA" w:rsidP="00317ECA"/>
        </w:tc>
        <w:tc>
          <w:tcPr>
            <w:tcW w:w="1559" w:type="dxa"/>
            <w:tcBorders>
              <w:top w:val="nil"/>
              <w:left w:val="single" w:sz="6" w:space="0" w:color="auto"/>
              <w:bottom w:val="nil"/>
              <w:right w:val="single" w:sz="4" w:space="0" w:color="auto"/>
            </w:tcBorders>
          </w:tcPr>
          <w:p w14:paraId="20F8CDFB" w14:textId="77777777" w:rsidR="00317ECA" w:rsidRDefault="00317ECA" w:rsidP="00317ECA"/>
        </w:tc>
      </w:tr>
      <w:tr w:rsidR="00317ECA" w14:paraId="0030E219"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B10B06" w14:textId="77777777" w:rsidR="00317ECA" w:rsidRDefault="00317ECA" w:rsidP="00317ECA">
            <w:r>
              <w:t>50</w:t>
            </w:r>
          </w:p>
        </w:tc>
        <w:tc>
          <w:tcPr>
            <w:tcW w:w="1701" w:type="dxa"/>
            <w:tcBorders>
              <w:top w:val="single" w:sz="4" w:space="0" w:color="auto"/>
              <w:bottom w:val="single" w:sz="4" w:space="0" w:color="auto"/>
            </w:tcBorders>
            <w:vAlign w:val="center"/>
          </w:tcPr>
          <w:p w14:paraId="2F00ED53" w14:textId="77777777" w:rsidR="00317ECA" w:rsidRDefault="00317ECA" w:rsidP="00317ECA">
            <w:pPr>
              <w:rPr>
                <w:lang w:val="en-US"/>
              </w:rPr>
            </w:pPr>
            <w:r>
              <w:rPr>
                <w:lang w:val="en-US"/>
              </w:rPr>
              <w:t>RCsB29A</w:t>
            </w:r>
          </w:p>
          <w:p w14:paraId="519D64A4" w14:textId="77777777" w:rsidR="00317ECA" w:rsidRDefault="00317ECA" w:rsidP="00317ECA"/>
        </w:tc>
        <w:tc>
          <w:tcPr>
            <w:tcW w:w="4961" w:type="dxa"/>
            <w:tcBorders>
              <w:top w:val="single" w:sz="4" w:space="0" w:color="auto"/>
              <w:bottom w:val="single" w:sz="4" w:space="0" w:color="auto"/>
            </w:tcBorders>
            <w:vAlign w:val="center"/>
          </w:tcPr>
          <w:p w14:paraId="1E2AB91A" w14:textId="77777777" w:rsidR="00317ECA" w:rsidRDefault="00317ECA" w:rsidP="00317ECA">
            <w:pPr>
              <w:adjustRightInd w:val="0"/>
              <w:rPr>
                <w:lang w:val="en-US"/>
              </w:rPr>
            </w:pPr>
            <w:r>
              <w:t>Forarea gaurilor strapunse in zidarii de caramida si piatra, utilizind cu masina cu foreza-carota diamantata  cu diametrul de: 20 mm La  forarea gaurilor peste 10 cm de adincime,  la marirea adincimii se aplica norma de deviz cu coeficientul 0,9 pentru cumularea operatiunilor. (Adincimea g=30cm  K=1+2*0.9=2.8 )</w:t>
            </w:r>
          </w:p>
          <w:p w14:paraId="680BE5E5" w14:textId="77777777" w:rsidR="00317ECA" w:rsidRDefault="00317ECA" w:rsidP="00317ECA"/>
        </w:tc>
        <w:tc>
          <w:tcPr>
            <w:tcW w:w="1560" w:type="dxa"/>
            <w:tcBorders>
              <w:top w:val="single" w:sz="4" w:space="0" w:color="auto"/>
              <w:bottom w:val="single" w:sz="4" w:space="0" w:color="auto"/>
            </w:tcBorders>
            <w:vAlign w:val="center"/>
          </w:tcPr>
          <w:p w14:paraId="2B7F7F06" w14:textId="77777777" w:rsidR="00317ECA" w:rsidRDefault="00317ECA" w:rsidP="00317ECA">
            <w:pPr>
              <w:jc w:val="center"/>
            </w:pPr>
            <w:r>
              <w:t>buc</w:t>
            </w:r>
          </w:p>
        </w:tc>
        <w:tc>
          <w:tcPr>
            <w:tcW w:w="1559" w:type="dxa"/>
            <w:tcBorders>
              <w:top w:val="single" w:sz="4" w:space="0" w:color="auto"/>
              <w:bottom w:val="single" w:sz="4" w:space="0" w:color="auto"/>
            </w:tcBorders>
            <w:vAlign w:val="center"/>
          </w:tcPr>
          <w:p w14:paraId="5538D42F" w14:textId="77777777" w:rsidR="00317ECA" w:rsidRDefault="00317ECA" w:rsidP="00317ECA">
            <w:pPr>
              <w:jc w:val="center"/>
            </w:pPr>
            <w:r>
              <w:t>480,00</w:t>
            </w:r>
          </w:p>
        </w:tc>
      </w:tr>
      <w:tr w:rsidR="00317ECA" w14:paraId="44592E06"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5E9672" w14:textId="77777777" w:rsidR="00317ECA" w:rsidRDefault="00317ECA" w:rsidP="00317ECA">
            <w:r>
              <w:t xml:space="preserve"> 51</w:t>
            </w:r>
          </w:p>
        </w:tc>
        <w:tc>
          <w:tcPr>
            <w:tcW w:w="1701" w:type="dxa"/>
            <w:tcBorders>
              <w:top w:val="single" w:sz="4" w:space="0" w:color="auto"/>
              <w:bottom w:val="single" w:sz="4" w:space="0" w:color="auto"/>
            </w:tcBorders>
            <w:vAlign w:val="center"/>
          </w:tcPr>
          <w:p w14:paraId="3DBE8A8D" w14:textId="77777777" w:rsidR="00317ECA" w:rsidRDefault="00317ECA" w:rsidP="00317ECA">
            <w:pPr>
              <w:rPr>
                <w:lang w:val="en-US"/>
              </w:rPr>
            </w:pPr>
            <w:r>
              <w:rPr>
                <w:lang w:val="en-US"/>
              </w:rPr>
              <w:t>CL57A</w:t>
            </w:r>
          </w:p>
          <w:p w14:paraId="51D6241B" w14:textId="77777777" w:rsidR="00317ECA" w:rsidRDefault="00317ECA" w:rsidP="00317ECA"/>
        </w:tc>
        <w:tc>
          <w:tcPr>
            <w:tcW w:w="4961" w:type="dxa"/>
            <w:tcBorders>
              <w:top w:val="single" w:sz="4" w:space="0" w:color="auto"/>
              <w:bottom w:val="single" w:sz="4" w:space="0" w:color="auto"/>
            </w:tcBorders>
            <w:vAlign w:val="center"/>
          </w:tcPr>
          <w:p w14:paraId="1F33F454" w14:textId="77777777" w:rsidR="00317ECA" w:rsidRDefault="00317ECA" w:rsidP="00317ECA">
            <w:pPr>
              <w:adjustRightInd w:val="0"/>
              <w:rPr>
                <w:lang w:val="en-US"/>
              </w:rPr>
            </w:pPr>
            <w:r>
              <w:t>Montarea si fixarea pieselor inglobate in beton armat monolit: cu greutatea sub 4 kg (Otel- Beton d16 A III -480buc)</w:t>
            </w:r>
          </w:p>
          <w:p w14:paraId="27311029" w14:textId="77777777" w:rsidR="00317ECA" w:rsidRDefault="00317ECA" w:rsidP="00317ECA"/>
        </w:tc>
        <w:tc>
          <w:tcPr>
            <w:tcW w:w="1560" w:type="dxa"/>
            <w:tcBorders>
              <w:top w:val="single" w:sz="4" w:space="0" w:color="auto"/>
              <w:bottom w:val="single" w:sz="4" w:space="0" w:color="auto"/>
            </w:tcBorders>
            <w:vAlign w:val="center"/>
          </w:tcPr>
          <w:p w14:paraId="2045BFFA" w14:textId="77777777" w:rsidR="00317ECA" w:rsidRDefault="00317ECA" w:rsidP="00317ECA">
            <w:pPr>
              <w:jc w:val="center"/>
            </w:pPr>
            <w:r>
              <w:t>kg</w:t>
            </w:r>
          </w:p>
        </w:tc>
        <w:tc>
          <w:tcPr>
            <w:tcW w:w="1559" w:type="dxa"/>
            <w:tcBorders>
              <w:top w:val="single" w:sz="4" w:space="0" w:color="auto"/>
              <w:bottom w:val="single" w:sz="4" w:space="0" w:color="auto"/>
            </w:tcBorders>
            <w:vAlign w:val="center"/>
          </w:tcPr>
          <w:p w14:paraId="2EE28D73" w14:textId="77777777" w:rsidR="00317ECA" w:rsidRDefault="00317ECA" w:rsidP="00317ECA">
            <w:pPr>
              <w:jc w:val="center"/>
            </w:pPr>
            <w:r>
              <w:t>657,60</w:t>
            </w:r>
          </w:p>
        </w:tc>
      </w:tr>
      <w:tr w:rsidR="00317ECA" w14:paraId="559E0BBC"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476D54" w14:textId="77777777" w:rsidR="00317ECA" w:rsidRDefault="00317ECA" w:rsidP="00317ECA">
            <w:r>
              <w:t xml:space="preserve"> 52</w:t>
            </w:r>
          </w:p>
        </w:tc>
        <w:tc>
          <w:tcPr>
            <w:tcW w:w="1701" w:type="dxa"/>
            <w:tcBorders>
              <w:top w:val="single" w:sz="4" w:space="0" w:color="auto"/>
              <w:bottom w:val="single" w:sz="4" w:space="0" w:color="auto"/>
            </w:tcBorders>
            <w:vAlign w:val="center"/>
          </w:tcPr>
          <w:p w14:paraId="4B39FE7D" w14:textId="77777777" w:rsidR="00317ECA" w:rsidRDefault="00317ECA" w:rsidP="00317ECA">
            <w:pPr>
              <w:rPr>
                <w:lang w:val="en-US"/>
              </w:rPr>
            </w:pPr>
            <w:r>
              <w:rPr>
                <w:lang w:val="en-US"/>
              </w:rPr>
              <w:t>RpCU07B</w:t>
            </w:r>
          </w:p>
          <w:p w14:paraId="0AE4EC7C" w14:textId="77777777" w:rsidR="00317ECA" w:rsidRDefault="00317ECA" w:rsidP="00317ECA"/>
        </w:tc>
        <w:tc>
          <w:tcPr>
            <w:tcW w:w="4961" w:type="dxa"/>
            <w:tcBorders>
              <w:top w:val="single" w:sz="4" w:space="0" w:color="auto"/>
              <w:bottom w:val="single" w:sz="4" w:space="0" w:color="auto"/>
            </w:tcBorders>
            <w:vAlign w:val="center"/>
          </w:tcPr>
          <w:p w14:paraId="0B511A2E" w14:textId="77777777" w:rsidR="00317ECA" w:rsidRDefault="00317ECA" w:rsidP="00317ECA">
            <w:pPr>
              <w:adjustRightInd w:val="0"/>
              <w:rPr>
                <w:lang w:val="en-US"/>
              </w:rPr>
            </w:pPr>
            <w:r>
              <w:t>Matarea golurilor in pereti, cu mortar de ciment-var, dupa instalatii sau consolidari</w:t>
            </w:r>
          </w:p>
          <w:p w14:paraId="416614FA" w14:textId="77777777" w:rsidR="00317ECA" w:rsidRDefault="00317ECA" w:rsidP="00317ECA"/>
        </w:tc>
        <w:tc>
          <w:tcPr>
            <w:tcW w:w="1560" w:type="dxa"/>
            <w:tcBorders>
              <w:top w:val="single" w:sz="4" w:space="0" w:color="auto"/>
              <w:bottom w:val="single" w:sz="4" w:space="0" w:color="auto"/>
            </w:tcBorders>
            <w:vAlign w:val="center"/>
          </w:tcPr>
          <w:p w14:paraId="043F927E" w14:textId="77777777" w:rsidR="00317ECA" w:rsidRDefault="00317ECA" w:rsidP="00317ECA">
            <w:pPr>
              <w:jc w:val="center"/>
            </w:pPr>
            <w:r>
              <w:t>buc</w:t>
            </w:r>
          </w:p>
        </w:tc>
        <w:tc>
          <w:tcPr>
            <w:tcW w:w="1559" w:type="dxa"/>
            <w:tcBorders>
              <w:top w:val="single" w:sz="4" w:space="0" w:color="auto"/>
              <w:bottom w:val="single" w:sz="4" w:space="0" w:color="auto"/>
            </w:tcBorders>
            <w:vAlign w:val="center"/>
          </w:tcPr>
          <w:p w14:paraId="15E38CD2" w14:textId="77777777" w:rsidR="00317ECA" w:rsidRDefault="00317ECA" w:rsidP="00317ECA">
            <w:pPr>
              <w:jc w:val="center"/>
            </w:pPr>
            <w:r>
              <w:t>480,00</w:t>
            </w:r>
          </w:p>
        </w:tc>
      </w:tr>
      <w:tr w:rsidR="00317ECA" w14:paraId="175A99FA"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351506" w14:textId="77777777" w:rsidR="00317ECA" w:rsidRDefault="00317ECA" w:rsidP="00317ECA">
            <w:r>
              <w:t xml:space="preserve"> 53</w:t>
            </w:r>
          </w:p>
        </w:tc>
        <w:tc>
          <w:tcPr>
            <w:tcW w:w="1701" w:type="dxa"/>
            <w:tcBorders>
              <w:top w:val="single" w:sz="4" w:space="0" w:color="auto"/>
              <w:bottom w:val="single" w:sz="4" w:space="0" w:color="auto"/>
            </w:tcBorders>
            <w:vAlign w:val="center"/>
          </w:tcPr>
          <w:p w14:paraId="2E7445F9" w14:textId="77777777" w:rsidR="00317ECA" w:rsidRDefault="00317ECA" w:rsidP="00317ECA">
            <w:pPr>
              <w:rPr>
                <w:lang w:val="en-US"/>
              </w:rPr>
            </w:pPr>
            <w:r>
              <w:rPr>
                <w:lang w:val="en-US"/>
              </w:rPr>
              <w:t>CF17D</w:t>
            </w:r>
          </w:p>
          <w:p w14:paraId="3DAD1D2D" w14:textId="77777777" w:rsidR="00317ECA" w:rsidRDefault="00317ECA" w:rsidP="00317ECA"/>
        </w:tc>
        <w:tc>
          <w:tcPr>
            <w:tcW w:w="4961" w:type="dxa"/>
            <w:tcBorders>
              <w:top w:val="single" w:sz="4" w:space="0" w:color="auto"/>
              <w:bottom w:val="single" w:sz="4" w:space="0" w:color="auto"/>
            </w:tcBorders>
            <w:vAlign w:val="center"/>
          </w:tcPr>
          <w:p w14:paraId="35451845" w14:textId="77777777" w:rsidR="00317ECA" w:rsidRDefault="00317ECA" w:rsidP="00317ECA">
            <w:pPr>
              <w:adjustRightInd w:val="0"/>
              <w:rPr>
                <w:lang w:val="en-US"/>
              </w:rPr>
            </w:pPr>
            <w:r>
              <w:t>Diverse lucrari - adaos de plastificator</w:t>
            </w:r>
          </w:p>
          <w:p w14:paraId="36C0EF80" w14:textId="77777777" w:rsidR="00317ECA" w:rsidRDefault="00317ECA" w:rsidP="00317ECA"/>
        </w:tc>
        <w:tc>
          <w:tcPr>
            <w:tcW w:w="1560" w:type="dxa"/>
            <w:tcBorders>
              <w:top w:val="single" w:sz="4" w:space="0" w:color="auto"/>
              <w:bottom w:val="single" w:sz="4" w:space="0" w:color="auto"/>
            </w:tcBorders>
            <w:vAlign w:val="center"/>
          </w:tcPr>
          <w:p w14:paraId="22B0D293" w14:textId="77777777" w:rsidR="00317ECA" w:rsidRDefault="00317ECA" w:rsidP="00317ECA">
            <w:pPr>
              <w:jc w:val="center"/>
            </w:pPr>
            <w:r>
              <w:t>kg</w:t>
            </w:r>
          </w:p>
        </w:tc>
        <w:tc>
          <w:tcPr>
            <w:tcW w:w="1559" w:type="dxa"/>
            <w:tcBorders>
              <w:top w:val="single" w:sz="4" w:space="0" w:color="auto"/>
              <w:bottom w:val="single" w:sz="4" w:space="0" w:color="auto"/>
            </w:tcBorders>
            <w:vAlign w:val="center"/>
          </w:tcPr>
          <w:p w14:paraId="748B1968" w14:textId="77777777" w:rsidR="00317ECA" w:rsidRDefault="00317ECA" w:rsidP="00317ECA">
            <w:pPr>
              <w:jc w:val="center"/>
            </w:pPr>
            <w:r>
              <w:t>3,20</w:t>
            </w:r>
          </w:p>
        </w:tc>
      </w:tr>
      <w:tr w:rsidR="00317ECA" w14:paraId="799128CC"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D1D494" w14:textId="77777777" w:rsidR="00317ECA" w:rsidRDefault="00317ECA" w:rsidP="00317ECA">
            <w:r>
              <w:t xml:space="preserve"> 54</w:t>
            </w:r>
          </w:p>
        </w:tc>
        <w:tc>
          <w:tcPr>
            <w:tcW w:w="1701" w:type="dxa"/>
            <w:tcBorders>
              <w:top w:val="single" w:sz="4" w:space="0" w:color="auto"/>
              <w:bottom w:val="single" w:sz="4" w:space="0" w:color="auto"/>
            </w:tcBorders>
            <w:vAlign w:val="center"/>
          </w:tcPr>
          <w:p w14:paraId="51D4F38D" w14:textId="77777777" w:rsidR="00317ECA" w:rsidRDefault="00317ECA" w:rsidP="00317ECA">
            <w:pPr>
              <w:rPr>
                <w:lang w:val="en-US"/>
              </w:rPr>
            </w:pPr>
            <w:r>
              <w:rPr>
                <w:lang w:val="en-US"/>
              </w:rPr>
              <w:t>CB03J</w:t>
            </w:r>
          </w:p>
          <w:p w14:paraId="7190547E" w14:textId="77777777" w:rsidR="00317ECA" w:rsidRDefault="00317ECA" w:rsidP="00317ECA"/>
        </w:tc>
        <w:tc>
          <w:tcPr>
            <w:tcW w:w="4961" w:type="dxa"/>
            <w:tcBorders>
              <w:top w:val="single" w:sz="4" w:space="0" w:color="auto"/>
              <w:bottom w:val="single" w:sz="4" w:space="0" w:color="auto"/>
            </w:tcBorders>
            <w:vAlign w:val="center"/>
          </w:tcPr>
          <w:p w14:paraId="490651AC" w14:textId="77777777" w:rsidR="00317ECA" w:rsidRDefault="00317ECA" w:rsidP="00317ECA">
            <w:pPr>
              <w:adjustRightInd w:val="0"/>
              <w:rPr>
                <w:lang w:val="en-US"/>
              </w:rPr>
            </w:pPr>
            <w:r>
              <w:t xml:space="preserve">Cofraje din panouri cu placaj de 15 mm pentru turnarea betonului in centurile exterioare </w:t>
            </w:r>
          </w:p>
          <w:p w14:paraId="1277FC8B" w14:textId="77777777" w:rsidR="00317ECA" w:rsidRDefault="00317ECA" w:rsidP="00317ECA"/>
        </w:tc>
        <w:tc>
          <w:tcPr>
            <w:tcW w:w="1560" w:type="dxa"/>
            <w:tcBorders>
              <w:top w:val="single" w:sz="4" w:space="0" w:color="auto"/>
              <w:bottom w:val="single" w:sz="4" w:space="0" w:color="auto"/>
            </w:tcBorders>
            <w:vAlign w:val="center"/>
          </w:tcPr>
          <w:p w14:paraId="202017CC" w14:textId="77777777" w:rsidR="00317ECA" w:rsidRDefault="00317ECA" w:rsidP="00317ECA">
            <w:pPr>
              <w:jc w:val="center"/>
            </w:pPr>
            <w:r>
              <w:t>m2</w:t>
            </w:r>
          </w:p>
        </w:tc>
        <w:tc>
          <w:tcPr>
            <w:tcW w:w="1559" w:type="dxa"/>
            <w:tcBorders>
              <w:top w:val="single" w:sz="4" w:space="0" w:color="auto"/>
              <w:bottom w:val="single" w:sz="4" w:space="0" w:color="auto"/>
            </w:tcBorders>
            <w:vAlign w:val="center"/>
          </w:tcPr>
          <w:p w14:paraId="0A3DA289" w14:textId="77777777" w:rsidR="00317ECA" w:rsidRDefault="00317ECA" w:rsidP="00317ECA">
            <w:pPr>
              <w:jc w:val="center"/>
            </w:pPr>
            <w:r>
              <w:t>190,00</w:t>
            </w:r>
          </w:p>
        </w:tc>
      </w:tr>
      <w:tr w:rsidR="00317ECA" w14:paraId="21E8526F"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D721CE" w14:textId="77777777" w:rsidR="00317ECA" w:rsidRDefault="00317ECA" w:rsidP="00317ECA">
            <w:r>
              <w:t xml:space="preserve"> 55</w:t>
            </w:r>
          </w:p>
        </w:tc>
        <w:tc>
          <w:tcPr>
            <w:tcW w:w="1701" w:type="dxa"/>
            <w:tcBorders>
              <w:top w:val="single" w:sz="4" w:space="0" w:color="auto"/>
              <w:bottom w:val="single" w:sz="4" w:space="0" w:color="auto"/>
            </w:tcBorders>
            <w:vAlign w:val="center"/>
          </w:tcPr>
          <w:p w14:paraId="6838B3E0" w14:textId="77777777" w:rsidR="00317ECA" w:rsidRDefault="00317ECA" w:rsidP="00317ECA">
            <w:pPr>
              <w:rPr>
                <w:lang w:val="en-US"/>
              </w:rPr>
            </w:pPr>
            <w:r>
              <w:rPr>
                <w:lang w:val="en-US"/>
              </w:rPr>
              <w:t>CC02K</w:t>
            </w:r>
          </w:p>
          <w:p w14:paraId="6259829F" w14:textId="77777777" w:rsidR="00317ECA" w:rsidRDefault="00317ECA" w:rsidP="00317ECA"/>
        </w:tc>
        <w:tc>
          <w:tcPr>
            <w:tcW w:w="4961" w:type="dxa"/>
            <w:tcBorders>
              <w:top w:val="single" w:sz="4" w:space="0" w:color="auto"/>
              <w:bottom w:val="single" w:sz="4" w:space="0" w:color="auto"/>
            </w:tcBorders>
            <w:vAlign w:val="center"/>
          </w:tcPr>
          <w:p w14:paraId="1EF4FD55" w14:textId="77777777" w:rsidR="00317ECA" w:rsidRDefault="00317ECA" w:rsidP="00317ECA">
            <w:pPr>
              <w:adjustRightInd w:val="0"/>
              <w:rPr>
                <w:lang w:val="en-US"/>
              </w:rPr>
            </w:pPr>
            <w:r>
              <w:t>Armaturi din otel beton OB 37 fasonate in ateliere de santier, cu diametrul barelor pina la 8 mm inclusiv, si montate  in  grinzi si stilpi, la inaltimi mai mici sau egale cu 35 m, exclusiv constructiile executate cu cofraje glisante</w:t>
            </w:r>
          </w:p>
          <w:p w14:paraId="37A76B1D" w14:textId="77777777" w:rsidR="00317ECA" w:rsidRDefault="00317ECA" w:rsidP="00317ECA"/>
        </w:tc>
        <w:tc>
          <w:tcPr>
            <w:tcW w:w="1560" w:type="dxa"/>
            <w:tcBorders>
              <w:top w:val="single" w:sz="4" w:space="0" w:color="auto"/>
              <w:bottom w:val="single" w:sz="4" w:space="0" w:color="auto"/>
            </w:tcBorders>
            <w:vAlign w:val="center"/>
          </w:tcPr>
          <w:p w14:paraId="2CC50B15" w14:textId="77777777" w:rsidR="00317ECA" w:rsidRDefault="00317ECA" w:rsidP="00317ECA">
            <w:pPr>
              <w:jc w:val="center"/>
            </w:pPr>
            <w:r>
              <w:t>kg</w:t>
            </w:r>
          </w:p>
        </w:tc>
        <w:tc>
          <w:tcPr>
            <w:tcW w:w="1559" w:type="dxa"/>
            <w:tcBorders>
              <w:top w:val="single" w:sz="4" w:space="0" w:color="auto"/>
              <w:bottom w:val="single" w:sz="4" w:space="0" w:color="auto"/>
            </w:tcBorders>
            <w:vAlign w:val="center"/>
          </w:tcPr>
          <w:p w14:paraId="1E46EC6A" w14:textId="77777777" w:rsidR="00317ECA" w:rsidRDefault="00317ECA" w:rsidP="00317ECA">
            <w:pPr>
              <w:jc w:val="center"/>
            </w:pPr>
            <w:r>
              <w:t>618,80</w:t>
            </w:r>
          </w:p>
        </w:tc>
      </w:tr>
      <w:tr w:rsidR="00317ECA" w14:paraId="6068A6E6"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AF4171" w14:textId="77777777" w:rsidR="00317ECA" w:rsidRDefault="00317ECA" w:rsidP="00317ECA">
            <w:r>
              <w:t xml:space="preserve"> 56</w:t>
            </w:r>
          </w:p>
        </w:tc>
        <w:tc>
          <w:tcPr>
            <w:tcW w:w="1701" w:type="dxa"/>
            <w:tcBorders>
              <w:top w:val="single" w:sz="4" w:space="0" w:color="auto"/>
              <w:bottom w:val="single" w:sz="4" w:space="0" w:color="auto"/>
            </w:tcBorders>
            <w:vAlign w:val="center"/>
          </w:tcPr>
          <w:p w14:paraId="266E7314" w14:textId="77777777" w:rsidR="00317ECA" w:rsidRDefault="00317ECA" w:rsidP="00317ECA">
            <w:pPr>
              <w:rPr>
                <w:lang w:val="en-US"/>
              </w:rPr>
            </w:pPr>
            <w:r>
              <w:rPr>
                <w:lang w:val="en-US"/>
              </w:rPr>
              <w:t>CC02L2</w:t>
            </w:r>
          </w:p>
          <w:p w14:paraId="764196BC" w14:textId="77777777" w:rsidR="00317ECA" w:rsidRDefault="00317ECA" w:rsidP="00317ECA"/>
        </w:tc>
        <w:tc>
          <w:tcPr>
            <w:tcW w:w="4961" w:type="dxa"/>
            <w:tcBorders>
              <w:top w:val="single" w:sz="4" w:space="0" w:color="auto"/>
              <w:bottom w:val="single" w:sz="4" w:space="0" w:color="auto"/>
            </w:tcBorders>
            <w:vAlign w:val="center"/>
          </w:tcPr>
          <w:p w14:paraId="4D40ADA5" w14:textId="77777777" w:rsidR="00317ECA" w:rsidRDefault="00317ECA" w:rsidP="00317ECA">
            <w:pPr>
              <w:adjustRightInd w:val="0"/>
              <w:rPr>
                <w:lang w:val="en-US"/>
              </w:rPr>
            </w:pPr>
            <w:r>
              <w:t>Armaturi din otel beton PC 52 fasonate in ateliere de santier, cu diametrul barelor peste 8 mm, si montate in  grinzi si stilpi,  la inaltimi mai mici sau egale cu 35 m, exclusiv constructiile executate cu cofraje glisante</w:t>
            </w:r>
          </w:p>
          <w:p w14:paraId="45527CD1" w14:textId="77777777" w:rsidR="00317ECA" w:rsidRDefault="00317ECA" w:rsidP="00317ECA"/>
        </w:tc>
        <w:tc>
          <w:tcPr>
            <w:tcW w:w="1560" w:type="dxa"/>
            <w:tcBorders>
              <w:top w:val="single" w:sz="4" w:space="0" w:color="auto"/>
              <w:bottom w:val="single" w:sz="4" w:space="0" w:color="auto"/>
            </w:tcBorders>
            <w:vAlign w:val="center"/>
          </w:tcPr>
          <w:p w14:paraId="088B2AA8" w14:textId="77777777" w:rsidR="00317ECA" w:rsidRDefault="00317ECA" w:rsidP="00317ECA">
            <w:pPr>
              <w:jc w:val="center"/>
            </w:pPr>
            <w:r>
              <w:t>kg</w:t>
            </w:r>
          </w:p>
        </w:tc>
        <w:tc>
          <w:tcPr>
            <w:tcW w:w="1559" w:type="dxa"/>
            <w:tcBorders>
              <w:top w:val="single" w:sz="4" w:space="0" w:color="auto"/>
              <w:bottom w:val="single" w:sz="4" w:space="0" w:color="auto"/>
            </w:tcBorders>
            <w:vAlign w:val="center"/>
          </w:tcPr>
          <w:p w14:paraId="5DF02281" w14:textId="77777777" w:rsidR="00317ECA" w:rsidRDefault="00317ECA" w:rsidP="00317ECA">
            <w:pPr>
              <w:jc w:val="center"/>
            </w:pPr>
            <w:r>
              <w:t>1 691,00</w:t>
            </w:r>
          </w:p>
        </w:tc>
      </w:tr>
      <w:tr w:rsidR="00317ECA" w14:paraId="6FF25E26"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D79EF2" w14:textId="77777777" w:rsidR="00317ECA" w:rsidRDefault="00317ECA" w:rsidP="00317ECA">
            <w:r>
              <w:t xml:space="preserve"> 57</w:t>
            </w:r>
          </w:p>
        </w:tc>
        <w:tc>
          <w:tcPr>
            <w:tcW w:w="1701" w:type="dxa"/>
            <w:tcBorders>
              <w:top w:val="single" w:sz="4" w:space="0" w:color="auto"/>
              <w:bottom w:val="single" w:sz="4" w:space="0" w:color="auto"/>
            </w:tcBorders>
            <w:vAlign w:val="center"/>
          </w:tcPr>
          <w:p w14:paraId="4FF97823" w14:textId="77777777" w:rsidR="00317ECA" w:rsidRDefault="00317ECA" w:rsidP="00317ECA">
            <w:pPr>
              <w:rPr>
                <w:lang w:val="en-US"/>
              </w:rPr>
            </w:pPr>
            <w:r>
              <w:rPr>
                <w:lang w:val="en-US"/>
              </w:rPr>
              <w:t>CP28B</w:t>
            </w:r>
          </w:p>
          <w:p w14:paraId="3082C8D5" w14:textId="77777777" w:rsidR="00317ECA" w:rsidRDefault="00317ECA" w:rsidP="00317ECA"/>
        </w:tc>
        <w:tc>
          <w:tcPr>
            <w:tcW w:w="4961" w:type="dxa"/>
            <w:tcBorders>
              <w:top w:val="single" w:sz="4" w:space="0" w:color="auto"/>
              <w:bottom w:val="single" w:sz="4" w:space="0" w:color="auto"/>
            </w:tcBorders>
            <w:vAlign w:val="center"/>
          </w:tcPr>
          <w:p w14:paraId="245F5F5C" w14:textId="77777777" w:rsidR="00317ECA" w:rsidRDefault="00317ECA" w:rsidP="00317ECA">
            <w:pPr>
              <w:adjustRightInd w:val="0"/>
              <w:rPr>
                <w:lang w:val="en-US"/>
              </w:rPr>
            </w:pPr>
            <w:r>
              <w:t>Confectionarea si montarea din otel beton OB 37 in elemente din beton armat preturnate sau executate pe santier cu diametrul peste 8 mm (Confectionarea si montarea  poz A1, A 2, A3  din d14 A I)</w:t>
            </w:r>
          </w:p>
          <w:p w14:paraId="79DA06F0" w14:textId="77777777" w:rsidR="00317ECA" w:rsidRDefault="00317ECA" w:rsidP="00317ECA"/>
        </w:tc>
        <w:tc>
          <w:tcPr>
            <w:tcW w:w="1560" w:type="dxa"/>
            <w:tcBorders>
              <w:top w:val="single" w:sz="4" w:space="0" w:color="auto"/>
              <w:bottom w:val="single" w:sz="4" w:space="0" w:color="auto"/>
            </w:tcBorders>
            <w:vAlign w:val="center"/>
          </w:tcPr>
          <w:p w14:paraId="3C492012" w14:textId="77777777" w:rsidR="00317ECA" w:rsidRDefault="00317ECA" w:rsidP="00317ECA">
            <w:pPr>
              <w:jc w:val="center"/>
            </w:pPr>
            <w:r>
              <w:t>kg</w:t>
            </w:r>
          </w:p>
        </w:tc>
        <w:tc>
          <w:tcPr>
            <w:tcW w:w="1559" w:type="dxa"/>
            <w:tcBorders>
              <w:top w:val="single" w:sz="4" w:space="0" w:color="auto"/>
              <w:bottom w:val="single" w:sz="4" w:space="0" w:color="auto"/>
            </w:tcBorders>
            <w:vAlign w:val="center"/>
          </w:tcPr>
          <w:p w14:paraId="5C60282E" w14:textId="77777777" w:rsidR="00317ECA" w:rsidRDefault="00317ECA" w:rsidP="00317ECA">
            <w:pPr>
              <w:jc w:val="center"/>
            </w:pPr>
            <w:r>
              <w:t>479,36</w:t>
            </w:r>
          </w:p>
        </w:tc>
      </w:tr>
      <w:tr w:rsidR="00317ECA" w14:paraId="50589D92"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12D828" w14:textId="77777777" w:rsidR="00317ECA" w:rsidRDefault="00317ECA" w:rsidP="00317ECA">
            <w:r>
              <w:t xml:space="preserve"> 58</w:t>
            </w:r>
          </w:p>
        </w:tc>
        <w:tc>
          <w:tcPr>
            <w:tcW w:w="1701" w:type="dxa"/>
            <w:tcBorders>
              <w:top w:val="single" w:sz="4" w:space="0" w:color="auto"/>
              <w:bottom w:val="single" w:sz="4" w:space="0" w:color="auto"/>
            </w:tcBorders>
            <w:vAlign w:val="center"/>
          </w:tcPr>
          <w:p w14:paraId="2DFB5637" w14:textId="77777777" w:rsidR="00317ECA" w:rsidRDefault="00317ECA" w:rsidP="00317ECA">
            <w:pPr>
              <w:rPr>
                <w:lang w:val="en-US"/>
              </w:rPr>
            </w:pPr>
            <w:r>
              <w:rPr>
                <w:lang w:val="en-US"/>
              </w:rPr>
              <w:t>RpIC29A apl</w:t>
            </w:r>
          </w:p>
          <w:p w14:paraId="1E275419" w14:textId="77777777" w:rsidR="00317ECA" w:rsidRDefault="00317ECA" w:rsidP="00317ECA"/>
        </w:tc>
        <w:tc>
          <w:tcPr>
            <w:tcW w:w="4961" w:type="dxa"/>
            <w:tcBorders>
              <w:top w:val="single" w:sz="4" w:space="0" w:color="auto"/>
              <w:bottom w:val="single" w:sz="4" w:space="0" w:color="auto"/>
            </w:tcBorders>
            <w:vAlign w:val="center"/>
          </w:tcPr>
          <w:p w14:paraId="65D20DEF" w14:textId="77777777" w:rsidR="00317ECA" w:rsidRDefault="00317ECA" w:rsidP="00317ECA">
            <w:pPr>
              <w:adjustRightInd w:val="0"/>
              <w:rPr>
                <w:lang w:val="en-US"/>
              </w:rPr>
            </w:pPr>
            <w:r>
              <w:t>Executarea manuala a filetului la tevi din otel pentru instalatii, cu diametrul pina la 3/4" ( Executarea manuala a filetului la  poz A1, A 2, A3  din d14 A I  )</w:t>
            </w:r>
          </w:p>
          <w:p w14:paraId="466D7545" w14:textId="77777777" w:rsidR="00317ECA" w:rsidRDefault="00317ECA" w:rsidP="00317ECA"/>
        </w:tc>
        <w:tc>
          <w:tcPr>
            <w:tcW w:w="1560" w:type="dxa"/>
            <w:tcBorders>
              <w:top w:val="single" w:sz="4" w:space="0" w:color="auto"/>
              <w:bottom w:val="single" w:sz="4" w:space="0" w:color="auto"/>
            </w:tcBorders>
            <w:vAlign w:val="center"/>
          </w:tcPr>
          <w:p w14:paraId="7038C409" w14:textId="77777777" w:rsidR="00317ECA" w:rsidRDefault="00317ECA" w:rsidP="00317ECA">
            <w:pPr>
              <w:jc w:val="center"/>
            </w:pPr>
            <w:r>
              <w:t>buc</w:t>
            </w:r>
          </w:p>
        </w:tc>
        <w:tc>
          <w:tcPr>
            <w:tcW w:w="1559" w:type="dxa"/>
            <w:tcBorders>
              <w:top w:val="single" w:sz="4" w:space="0" w:color="auto"/>
              <w:bottom w:val="single" w:sz="4" w:space="0" w:color="auto"/>
            </w:tcBorders>
            <w:vAlign w:val="center"/>
          </w:tcPr>
          <w:p w14:paraId="4CC583A8" w14:textId="77777777" w:rsidR="00317ECA" w:rsidRDefault="00317ECA" w:rsidP="00317ECA">
            <w:pPr>
              <w:jc w:val="center"/>
            </w:pPr>
            <w:r>
              <w:t>388,00</w:t>
            </w:r>
          </w:p>
        </w:tc>
      </w:tr>
      <w:tr w:rsidR="00317ECA" w14:paraId="0573E164"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A1C633" w14:textId="77777777" w:rsidR="00317ECA" w:rsidRDefault="00317ECA" w:rsidP="00317ECA">
            <w:r>
              <w:t xml:space="preserve"> 59</w:t>
            </w:r>
          </w:p>
        </w:tc>
        <w:tc>
          <w:tcPr>
            <w:tcW w:w="1701" w:type="dxa"/>
            <w:tcBorders>
              <w:top w:val="single" w:sz="4" w:space="0" w:color="auto"/>
              <w:bottom w:val="single" w:sz="4" w:space="0" w:color="auto"/>
            </w:tcBorders>
            <w:vAlign w:val="center"/>
          </w:tcPr>
          <w:p w14:paraId="433D7C67" w14:textId="77777777" w:rsidR="00317ECA" w:rsidRDefault="00317ECA" w:rsidP="00317ECA">
            <w:pPr>
              <w:rPr>
                <w:lang w:val="en-US"/>
              </w:rPr>
            </w:pPr>
            <w:r>
              <w:rPr>
                <w:lang w:val="en-US"/>
              </w:rPr>
              <w:t>CA04F</w:t>
            </w:r>
          </w:p>
          <w:p w14:paraId="28DA4839" w14:textId="77777777" w:rsidR="00317ECA" w:rsidRDefault="00317ECA" w:rsidP="00317ECA"/>
        </w:tc>
        <w:tc>
          <w:tcPr>
            <w:tcW w:w="4961" w:type="dxa"/>
            <w:tcBorders>
              <w:top w:val="single" w:sz="4" w:space="0" w:color="auto"/>
              <w:bottom w:val="single" w:sz="4" w:space="0" w:color="auto"/>
            </w:tcBorders>
            <w:vAlign w:val="center"/>
          </w:tcPr>
          <w:p w14:paraId="59116D26" w14:textId="77777777" w:rsidR="00317ECA" w:rsidRDefault="00317ECA" w:rsidP="00317ECA">
            <w:pPr>
              <w:adjustRightInd w:val="0"/>
              <w:rPr>
                <w:lang w:val="en-US"/>
              </w:rPr>
            </w:pPr>
            <w:r>
              <w:t>Beton turnat in placi, grinzi, stilpi, preparat cu centrala de betoane sau beton marfa conf. art. CA01 si turnarea cu mijloace clasice  ( Beton cl. B15)</w:t>
            </w:r>
          </w:p>
          <w:p w14:paraId="0C953EB9" w14:textId="77777777" w:rsidR="00317ECA" w:rsidRDefault="00317ECA" w:rsidP="00317ECA"/>
        </w:tc>
        <w:tc>
          <w:tcPr>
            <w:tcW w:w="1560" w:type="dxa"/>
            <w:tcBorders>
              <w:top w:val="single" w:sz="4" w:space="0" w:color="auto"/>
              <w:bottom w:val="single" w:sz="4" w:space="0" w:color="auto"/>
            </w:tcBorders>
            <w:vAlign w:val="center"/>
          </w:tcPr>
          <w:p w14:paraId="5493F29B" w14:textId="77777777" w:rsidR="00317ECA" w:rsidRDefault="00317ECA" w:rsidP="00317ECA">
            <w:pPr>
              <w:jc w:val="center"/>
            </w:pPr>
            <w:r>
              <w:t>m3</w:t>
            </w:r>
          </w:p>
        </w:tc>
        <w:tc>
          <w:tcPr>
            <w:tcW w:w="1559" w:type="dxa"/>
            <w:tcBorders>
              <w:top w:val="single" w:sz="4" w:space="0" w:color="auto"/>
              <w:bottom w:val="single" w:sz="4" w:space="0" w:color="auto"/>
            </w:tcBorders>
            <w:vAlign w:val="center"/>
          </w:tcPr>
          <w:p w14:paraId="4ACF1560" w14:textId="77777777" w:rsidR="00317ECA" w:rsidRDefault="00317ECA" w:rsidP="00317ECA">
            <w:pPr>
              <w:jc w:val="center"/>
            </w:pPr>
            <w:r>
              <w:t>38,00</w:t>
            </w:r>
          </w:p>
        </w:tc>
      </w:tr>
      <w:tr w:rsidR="00317ECA" w14:paraId="066298B0" w14:textId="77777777" w:rsidTr="00317EC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9A60D1" w14:textId="77777777" w:rsidR="00317ECA" w:rsidRDefault="00317ECA" w:rsidP="00317ECA">
            <w:r>
              <w:t xml:space="preserve"> 60</w:t>
            </w:r>
          </w:p>
        </w:tc>
        <w:tc>
          <w:tcPr>
            <w:tcW w:w="1701" w:type="dxa"/>
            <w:tcBorders>
              <w:top w:val="single" w:sz="4" w:space="0" w:color="auto"/>
              <w:bottom w:val="single" w:sz="4" w:space="0" w:color="auto"/>
            </w:tcBorders>
            <w:vAlign w:val="center"/>
          </w:tcPr>
          <w:p w14:paraId="42810133" w14:textId="77777777" w:rsidR="00317ECA" w:rsidRDefault="00317ECA" w:rsidP="00317ECA">
            <w:pPr>
              <w:rPr>
                <w:lang w:val="en-US"/>
              </w:rPr>
            </w:pPr>
            <w:r>
              <w:rPr>
                <w:lang w:val="en-US"/>
              </w:rPr>
              <w:t>CD61A</w:t>
            </w:r>
          </w:p>
          <w:p w14:paraId="6A17E21C" w14:textId="77777777" w:rsidR="00317ECA" w:rsidRDefault="00317ECA" w:rsidP="00317ECA"/>
        </w:tc>
        <w:tc>
          <w:tcPr>
            <w:tcW w:w="4961" w:type="dxa"/>
            <w:tcBorders>
              <w:top w:val="single" w:sz="4" w:space="0" w:color="auto"/>
              <w:bottom w:val="single" w:sz="4" w:space="0" w:color="auto"/>
            </w:tcBorders>
            <w:vAlign w:val="center"/>
          </w:tcPr>
          <w:p w14:paraId="314A2B2F" w14:textId="77777777" w:rsidR="00317ECA" w:rsidRDefault="00317ECA" w:rsidP="00317ECA">
            <w:pPr>
              <w:adjustRightInd w:val="0"/>
              <w:rPr>
                <w:lang w:val="en-US"/>
              </w:rPr>
            </w:pPr>
            <w:r>
              <w:t xml:space="preserve">Zidarie din caramida format 250 x 120 x 65 mm cu prepararea mortarului M - 50 in conditii de santier la stilpi dreptunghiulari armati , inaltime nivel pina la 4m </w:t>
            </w:r>
          </w:p>
          <w:p w14:paraId="056769D8" w14:textId="77777777" w:rsidR="00317ECA" w:rsidRDefault="00317ECA" w:rsidP="00317ECA"/>
        </w:tc>
        <w:tc>
          <w:tcPr>
            <w:tcW w:w="1560" w:type="dxa"/>
            <w:tcBorders>
              <w:top w:val="single" w:sz="4" w:space="0" w:color="auto"/>
              <w:bottom w:val="single" w:sz="4" w:space="0" w:color="auto"/>
            </w:tcBorders>
            <w:vAlign w:val="center"/>
          </w:tcPr>
          <w:p w14:paraId="6B5426AF" w14:textId="77777777" w:rsidR="00317ECA" w:rsidRDefault="00317ECA" w:rsidP="00317ECA">
            <w:pPr>
              <w:jc w:val="center"/>
            </w:pPr>
            <w:r>
              <w:t>m3</w:t>
            </w:r>
          </w:p>
        </w:tc>
        <w:tc>
          <w:tcPr>
            <w:tcW w:w="1559" w:type="dxa"/>
            <w:tcBorders>
              <w:top w:val="single" w:sz="4" w:space="0" w:color="auto"/>
              <w:bottom w:val="single" w:sz="4" w:space="0" w:color="auto"/>
            </w:tcBorders>
            <w:vAlign w:val="center"/>
          </w:tcPr>
          <w:p w14:paraId="165CEFA7" w14:textId="77777777" w:rsidR="00317ECA" w:rsidRDefault="00317ECA" w:rsidP="00317ECA">
            <w:pPr>
              <w:jc w:val="center"/>
            </w:pPr>
            <w:r>
              <w:t>17,50</w:t>
            </w:r>
          </w:p>
        </w:tc>
      </w:tr>
    </w:tbl>
    <w:p w14:paraId="0F884233" w14:textId="77777777" w:rsidR="00317ECA" w:rsidRDefault="00317ECA" w:rsidP="00317ECA">
      <w:pPr>
        <w:rPr>
          <w:sz w:val="6"/>
          <w:szCs w:val="6"/>
        </w:rPr>
      </w:pPr>
      <w:r>
        <w:t xml:space="preserve"> </w:t>
      </w:r>
    </w:p>
    <w:p w14:paraId="79606315" w14:textId="77777777" w:rsidR="00317ECA" w:rsidRDefault="00317ECA" w:rsidP="00317ECA">
      <w:pPr>
        <w:rPr>
          <w:lang w:val="en-US"/>
        </w:rPr>
      </w:pPr>
      <w:r>
        <w:rPr>
          <w:lang w:val="en-US"/>
        </w:rPr>
        <w:tab/>
      </w:r>
      <w:r>
        <w:rPr>
          <w:lang w:val="en-US"/>
        </w:rPr>
        <w:tab/>
      </w:r>
      <w:r>
        <w:rPr>
          <w:lang w:val="en-US"/>
        </w:rPr>
        <w:tab/>
      </w:r>
      <w:r>
        <w:rPr>
          <w:lang w:val="en-US"/>
        </w:rPr>
        <w:tab/>
      </w:r>
      <w:r>
        <w:rPr>
          <w:lang w:val="en-US"/>
        </w:rPr>
        <w:tab/>
      </w:r>
      <w:r>
        <w:rPr>
          <w:lang w:val="en-US"/>
        </w:rPr>
        <w:tab/>
      </w:r>
    </w:p>
    <w:p w14:paraId="01C6248E" w14:textId="77777777" w:rsidR="00317ECA" w:rsidRDefault="00317ECA" w:rsidP="00317ECA">
      <w:pPr>
        <w:tabs>
          <w:tab w:val="left" w:pos="4786"/>
          <w:tab w:val="left" w:pos="10031"/>
        </w:tabs>
        <w:ind w:right="679"/>
        <w:jc w:val="right"/>
        <w:rPr>
          <w:sz w:val="16"/>
          <w:szCs w:val="16"/>
          <w:lang w:val="en-US"/>
        </w:rPr>
      </w:pPr>
      <w:r>
        <w:rPr>
          <w:lang w:val="en-US"/>
        </w:rPr>
        <w:tab/>
      </w:r>
      <w:r>
        <w:rPr>
          <w:sz w:val="28"/>
          <w:szCs w:val="28"/>
          <w:lang w:val="en-US"/>
        </w:rPr>
        <w:t xml:space="preserve">                                                                                                   </w:t>
      </w:r>
      <w:r>
        <w:rPr>
          <w:sz w:val="16"/>
          <w:szCs w:val="16"/>
          <w:lang w:val="en-US"/>
        </w:rPr>
        <w:t>WinСмета</w:t>
      </w:r>
    </w:p>
    <w:p w14:paraId="2974FBE2" w14:textId="77777777" w:rsidR="00317ECA" w:rsidRDefault="00317ECA" w:rsidP="00317ECA">
      <w:pPr>
        <w:ind w:right="567"/>
        <w:jc w:val="right"/>
        <w:rPr>
          <w:sz w:val="22"/>
          <w:szCs w:val="22"/>
          <w:lang w:val="en-US"/>
        </w:rPr>
      </w:pPr>
      <w:r>
        <w:rPr>
          <w:sz w:val="22"/>
          <w:szCs w:val="22"/>
          <w:lang w:val="en-US"/>
        </w:rPr>
        <w:t xml:space="preserve">  Formular Nr.5</w:t>
      </w:r>
    </w:p>
    <w:tbl>
      <w:tblPr>
        <w:tblW w:w="0" w:type="auto"/>
        <w:tblInd w:w="-459" w:type="dxa"/>
        <w:tblLayout w:type="fixed"/>
        <w:tblLook w:val="04A0" w:firstRow="1" w:lastRow="0" w:firstColumn="1" w:lastColumn="0" w:noHBand="0" w:noVBand="1"/>
      </w:tblPr>
      <w:tblGrid>
        <w:gridCol w:w="1276"/>
        <w:gridCol w:w="7513"/>
      </w:tblGrid>
      <w:tr w:rsidR="00317ECA" w14:paraId="10EBED2C" w14:textId="77777777" w:rsidTr="00317ECA">
        <w:trPr>
          <w:trHeight w:val="655"/>
        </w:trPr>
        <w:tc>
          <w:tcPr>
            <w:tcW w:w="1276" w:type="dxa"/>
            <w:tcBorders>
              <w:top w:val="nil"/>
              <w:left w:val="nil"/>
              <w:right w:val="nil"/>
            </w:tcBorders>
            <w:hideMark/>
          </w:tcPr>
          <w:p w14:paraId="07EFCB99" w14:textId="77777777" w:rsidR="00317ECA" w:rsidRDefault="00317ECA" w:rsidP="00317ECA">
            <w:pPr>
              <w:spacing w:line="276" w:lineRule="auto"/>
              <w:rPr>
                <w:b/>
                <w:bCs/>
                <w:lang w:val="en-US"/>
              </w:rPr>
            </w:pPr>
            <w:r>
              <w:t>Investitor</w:t>
            </w:r>
          </w:p>
          <w:p w14:paraId="1562636F" w14:textId="77777777" w:rsidR="00317ECA" w:rsidRDefault="00317ECA" w:rsidP="00317ECA">
            <w:pPr>
              <w:spacing w:line="276" w:lineRule="auto"/>
              <w:rPr>
                <w:b/>
                <w:bCs/>
                <w:sz w:val="32"/>
                <w:szCs w:val="32"/>
                <w:lang w:val="en-US"/>
              </w:rPr>
            </w:pPr>
            <w:r>
              <w:rPr>
                <w:lang w:val="en-US"/>
              </w:rPr>
              <w:t>Obiect</w:t>
            </w:r>
          </w:p>
        </w:tc>
        <w:tc>
          <w:tcPr>
            <w:tcW w:w="7513" w:type="dxa"/>
            <w:hideMark/>
          </w:tcPr>
          <w:p w14:paraId="7A8D4B4C" w14:textId="77777777" w:rsidR="00317ECA" w:rsidRPr="00665C31" w:rsidRDefault="00317ECA" w:rsidP="00317ECA">
            <w:pPr>
              <w:spacing w:line="276" w:lineRule="auto"/>
              <w:rPr>
                <w:b/>
                <w:lang w:val="en-US"/>
              </w:rPr>
            </w:pPr>
            <w:r w:rsidRPr="00665C31">
              <w:rPr>
                <w:b/>
                <w:lang w:val="en-US"/>
              </w:rPr>
              <w:t xml:space="preserve"> </w:t>
            </w:r>
          </w:p>
          <w:p w14:paraId="198EA8BC" w14:textId="77777777" w:rsidR="00317ECA" w:rsidRDefault="00317ECA" w:rsidP="00317ECA">
            <w:pPr>
              <w:spacing w:line="276" w:lineRule="auto"/>
              <w:rPr>
                <w:sz w:val="22"/>
                <w:szCs w:val="22"/>
                <w:lang w:val="en-US"/>
              </w:rPr>
            </w:pPr>
            <w:r w:rsidRPr="00665C31">
              <w:rPr>
                <w:b/>
                <w:bCs/>
                <w:lang w:val="en-US"/>
              </w:rPr>
              <w:t>Reparatia capitala a acoperisului constructiei de invatamint si educatie str. Ivan Franco, 11 m. Balti obiect nr. 21-39</w:t>
            </w:r>
          </w:p>
        </w:tc>
      </w:tr>
    </w:tbl>
    <w:p w14:paraId="45F65F4A" w14:textId="77777777" w:rsidR="00317ECA" w:rsidRDefault="00317ECA" w:rsidP="00317ECA">
      <w:pPr>
        <w:rPr>
          <w:sz w:val="28"/>
          <w:szCs w:val="28"/>
          <w:lang w:val="en-US"/>
        </w:rPr>
      </w:pPr>
      <w:r>
        <w:rPr>
          <w:sz w:val="28"/>
          <w:szCs w:val="28"/>
          <w:lang w:val="en-US"/>
        </w:rPr>
        <w:t xml:space="preserve">      </w:t>
      </w:r>
    </w:p>
    <w:p w14:paraId="17B27D77" w14:textId="77777777" w:rsidR="00317ECA" w:rsidRDefault="00317ECA" w:rsidP="00317ECA">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317ECA" w14:paraId="2429C3EA" w14:textId="77777777" w:rsidTr="00317ECA">
        <w:tc>
          <w:tcPr>
            <w:tcW w:w="9781" w:type="dxa"/>
            <w:tcBorders>
              <w:top w:val="nil"/>
              <w:left w:val="nil"/>
              <w:bottom w:val="nil"/>
              <w:right w:val="nil"/>
            </w:tcBorders>
          </w:tcPr>
          <w:p w14:paraId="35840111" w14:textId="77777777" w:rsidR="00317ECA" w:rsidRDefault="00317ECA" w:rsidP="00317ECA">
            <w:pPr>
              <w:rPr>
                <w:lang w:val="en-US"/>
              </w:rPr>
            </w:pPr>
          </w:p>
        </w:tc>
      </w:tr>
      <w:tr w:rsidR="00317ECA" w14:paraId="4EE195B4" w14:textId="77777777" w:rsidTr="00317ECA">
        <w:tc>
          <w:tcPr>
            <w:tcW w:w="9781" w:type="dxa"/>
            <w:tcBorders>
              <w:top w:val="nil"/>
              <w:left w:val="nil"/>
              <w:bottom w:val="single" w:sz="6" w:space="0" w:color="auto"/>
              <w:right w:val="nil"/>
            </w:tcBorders>
          </w:tcPr>
          <w:p w14:paraId="714DC092" w14:textId="77777777" w:rsidR="00317ECA" w:rsidRDefault="00317ECA" w:rsidP="00317ECA">
            <w:pPr>
              <w:rPr>
                <w:lang w:val="en-US"/>
              </w:rPr>
            </w:pPr>
            <w:r>
              <w:t xml:space="preserve">Proiectant   </w:t>
            </w:r>
            <w:r>
              <w:rPr>
                <w:lang w:val="en-US"/>
              </w:rPr>
              <w:t xml:space="preserve"> </w:t>
            </w:r>
          </w:p>
        </w:tc>
      </w:tr>
      <w:tr w:rsidR="00317ECA" w14:paraId="05F01944" w14:textId="77777777" w:rsidTr="00317ECA">
        <w:trPr>
          <w:trHeight w:val="355"/>
        </w:trPr>
        <w:tc>
          <w:tcPr>
            <w:tcW w:w="9781" w:type="dxa"/>
            <w:tcBorders>
              <w:top w:val="nil"/>
              <w:left w:val="nil"/>
              <w:bottom w:val="nil"/>
              <w:right w:val="nil"/>
            </w:tcBorders>
          </w:tcPr>
          <w:p w14:paraId="3F38ED30" w14:textId="77777777" w:rsidR="00317ECA" w:rsidRDefault="00317ECA" w:rsidP="00317ECA">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6705FC79" w14:textId="77777777" w:rsidR="00317ECA" w:rsidRDefault="00317ECA" w:rsidP="00317ECA">
      <w:pPr>
        <w:jc w:val="center"/>
        <w:rPr>
          <w:lang w:val="en-US"/>
        </w:rPr>
      </w:pPr>
      <w:r>
        <w:rPr>
          <w:sz w:val="28"/>
          <w:szCs w:val="28"/>
          <w:lang w:val="en-US"/>
        </w:rPr>
        <w:t>L.S.</w:t>
      </w:r>
    </w:p>
    <w:p w14:paraId="6BB3A5B1" w14:textId="77777777" w:rsidR="00317ECA" w:rsidRDefault="00317ECA" w:rsidP="00317ECA">
      <w:pPr>
        <w:tabs>
          <w:tab w:val="left" w:pos="4786"/>
          <w:tab w:val="left" w:pos="10031"/>
        </w:tabs>
        <w:rPr>
          <w:sz w:val="4"/>
          <w:szCs w:val="4"/>
        </w:rPr>
      </w:pPr>
      <w:r>
        <w:t xml:space="preserve"> </w:t>
      </w:r>
    </w:p>
    <w:p w14:paraId="65E85B2E" w14:textId="77777777" w:rsidR="00317ECA" w:rsidRPr="002F2E82" w:rsidRDefault="00317ECA" w:rsidP="00317ECA">
      <w:pPr>
        <w:ind w:right="425"/>
        <w:jc w:val="center"/>
        <w:rPr>
          <w:sz w:val="36"/>
          <w:szCs w:val="36"/>
          <w:lang w:val="en-US"/>
        </w:rPr>
      </w:pPr>
      <w:r w:rsidRPr="002F2E82">
        <w:rPr>
          <w:b/>
          <w:bCs/>
          <w:sz w:val="36"/>
          <w:szCs w:val="36"/>
          <w:lang w:val="en-US"/>
        </w:rPr>
        <w:t>Catalog de pre</w:t>
      </w:r>
      <w:r w:rsidRPr="002F2E82">
        <w:rPr>
          <w:b/>
          <w:bCs/>
          <w:sz w:val="36"/>
          <w:szCs w:val="36"/>
        </w:rPr>
        <w:t>ţuri unitare pentru obiectul</w:t>
      </w:r>
      <w:r w:rsidRPr="002F2E82">
        <w:rPr>
          <w:b/>
          <w:bCs/>
          <w:sz w:val="36"/>
          <w:szCs w:val="36"/>
          <w:lang w:val="en-US"/>
        </w:rPr>
        <w:t xml:space="preserve"> № 2-1-1</w:t>
      </w:r>
    </w:p>
    <w:p w14:paraId="1DFED27F" w14:textId="77777777" w:rsidR="00317ECA" w:rsidRDefault="00317ECA" w:rsidP="00317ECA">
      <w:pPr>
        <w:jc w:val="center"/>
        <w:rPr>
          <w:b/>
          <w:bCs/>
          <w:sz w:val="28"/>
          <w:szCs w:val="28"/>
          <w:lang w:val="en-US"/>
        </w:rPr>
      </w:pPr>
      <w:r>
        <w:rPr>
          <w:b/>
          <w:bCs/>
          <w:sz w:val="28"/>
          <w:szCs w:val="28"/>
          <w:lang w:val="en-US"/>
        </w:rPr>
        <w:t xml:space="preserve"> Reparatia capitala a acoperisului</w:t>
      </w:r>
    </w:p>
    <w:p w14:paraId="53DE235C" w14:textId="77777777" w:rsidR="00317ECA" w:rsidRDefault="00317ECA" w:rsidP="00317ECA">
      <w:pPr>
        <w:jc w:val="center"/>
        <w:rPr>
          <w:b/>
          <w:bCs/>
          <w:lang w:val="en-US"/>
        </w:rPr>
      </w:pPr>
      <w:r>
        <w:rPr>
          <w:b/>
          <w:bCs/>
          <w:lang w:val="en-US"/>
        </w:rPr>
        <w:t>(formular desf</w:t>
      </w:r>
      <w:r>
        <w:rPr>
          <w:b/>
          <w:bCs/>
        </w:rPr>
        <w:t>ăşurat</w:t>
      </w:r>
      <w:r>
        <w:rPr>
          <w:b/>
          <w:bCs/>
          <w:lang w:val="en-US"/>
        </w:rPr>
        <w:t>)</w:t>
      </w:r>
    </w:p>
    <w:p w14:paraId="0BFF565E" w14:textId="77777777" w:rsidR="00317ECA" w:rsidRPr="002D1E65" w:rsidRDefault="00317ECA" w:rsidP="00317ECA">
      <w:pPr>
        <w:rPr>
          <w:sz w:val="22"/>
          <w:szCs w:val="22"/>
          <w:lang w:val="en-US"/>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8"/>
        <w:gridCol w:w="1418"/>
        <w:gridCol w:w="3543"/>
        <w:gridCol w:w="993"/>
        <w:gridCol w:w="1275"/>
        <w:gridCol w:w="1134"/>
        <w:gridCol w:w="1418"/>
      </w:tblGrid>
      <w:tr w:rsidR="00317ECA" w:rsidRPr="00B40365" w14:paraId="2E54A2CC" w14:textId="77777777" w:rsidTr="00317ECA">
        <w:trPr>
          <w:cantSplit/>
          <w:trHeight w:val="454"/>
        </w:trPr>
        <w:tc>
          <w:tcPr>
            <w:tcW w:w="708" w:type="dxa"/>
            <w:vMerge w:val="restart"/>
            <w:shd w:val="pct5" w:color="auto" w:fill="auto"/>
            <w:vAlign w:val="center"/>
          </w:tcPr>
          <w:p w14:paraId="5DA114BC" w14:textId="77777777" w:rsidR="00317ECA" w:rsidRPr="00B40365" w:rsidRDefault="00317ECA" w:rsidP="00317ECA">
            <w:pPr>
              <w:jc w:val="center"/>
              <w:rPr>
                <w:sz w:val="22"/>
                <w:szCs w:val="22"/>
                <w:lang w:val="en-US"/>
              </w:rPr>
            </w:pPr>
            <w:r w:rsidRPr="00B40365">
              <w:rPr>
                <w:sz w:val="22"/>
                <w:szCs w:val="22"/>
                <w:lang w:val="en-US"/>
              </w:rPr>
              <w:t>Nr crt.</w:t>
            </w:r>
          </w:p>
        </w:tc>
        <w:tc>
          <w:tcPr>
            <w:tcW w:w="1418" w:type="dxa"/>
            <w:vMerge w:val="restart"/>
            <w:shd w:val="pct5" w:color="auto" w:fill="auto"/>
            <w:vAlign w:val="center"/>
          </w:tcPr>
          <w:p w14:paraId="07A5602B" w14:textId="77777777" w:rsidR="00317ECA" w:rsidRPr="00205B24" w:rsidRDefault="00317ECA" w:rsidP="00317ECA">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3543" w:type="dxa"/>
            <w:vMerge w:val="restart"/>
            <w:shd w:val="pct5" w:color="auto" w:fill="auto"/>
            <w:vAlign w:val="center"/>
          </w:tcPr>
          <w:p w14:paraId="6E670C5D" w14:textId="77777777" w:rsidR="00317ECA" w:rsidRPr="00F44E95" w:rsidRDefault="00317ECA" w:rsidP="00317ECA">
            <w:pPr>
              <w:jc w:val="center"/>
              <w:rPr>
                <w:sz w:val="22"/>
                <w:szCs w:val="22"/>
                <w:lang w:val="en-US"/>
              </w:rPr>
            </w:pPr>
            <w:r>
              <w:rPr>
                <w:sz w:val="22"/>
                <w:szCs w:val="22"/>
              </w:rPr>
              <w:t xml:space="preserve">Denumire lucrări, cheltuieli  şi resurse     </w:t>
            </w:r>
          </w:p>
        </w:tc>
        <w:tc>
          <w:tcPr>
            <w:tcW w:w="993" w:type="dxa"/>
            <w:vMerge w:val="restart"/>
            <w:shd w:val="pct5" w:color="auto" w:fill="auto"/>
            <w:vAlign w:val="center"/>
          </w:tcPr>
          <w:p w14:paraId="02523537" w14:textId="77777777" w:rsidR="00317ECA" w:rsidRPr="00B40365" w:rsidRDefault="00317ECA" w:rsidP="00317ECA">
            <w:pPr>
              <w:jc w:val="center"/>
              <w:rPr>
                <w:sz w:val="22"/>
                <w:szCs w:val="22"/>
                <w:lang w:val="en-US"/>
              </w:rPr>
            </w:pPr>
            <w:r w:rsidRPr="00B40365">
              <w:rPr>
                <w:sz w:val="22"/>
                <w:szCs w:val="22"/>
                <w:lang w:val="en-US"/>
              </w:rPr>
              <w:t>U.M.</w:t>
            </w:r>
          </w:p>
        </w:tc>
        <w:tc>
          <w:tcPr>
            <w:tcW w:w="1275" w:type="dxa"/>
            <w:vMerge w:val="restart"/>
            <w:shd w:val="pct5" w:color="auto" w:fill="auto"/>
            <w:vAlign w:val="center"/>
          </w:tcPr>
          <w:p w14:paraId="26D021F9" w14:textId="77777777" w:rsidR="00317ECA" w:rsidRPr="001C49B2" w:rsidRDefault="00317ECA" w:rsidP="00317ECA">
            <w:pPr>
              <w:jc w:val="center"/>
              <w:rPr>
                <w:sz w:val="22"/>
                <w:szCs w:val="22"/>
                <w:lang w:val="en-US"/>
              </w:rPr>
            </w:pPr>
            <w:r>
              <w:rPr>
                <w:sz w:val="22"/>
                <w:szCs w:val="22"/>
              </w:rPr>
              <w:t>Consum de resurse pe unitate de măsură</w:t>
            </w:r>
          </w:p>
        </w:tc>
        <w:tc>
          <w:tcPr>
            <w:tcW w:w="2552" w:type="dxa"/>
            <w:gridSpan w:val="2"/>
            <w:shd w:val="pct5" w:color="auto" w:fill="auto"/>
            <w:vAlign w:val="center"/>
          </w:tcPr>
          <w:p w14:paraId="19B420A2" w14:textId="77777777" w:rsidR="00317ECA" w:rsidRPr="00B40365" w:rsidRDefault="00317ECA" w:rsidP="00317ECA">
            <w:pPr>
              <w:jc w:val="center"/>
              <w:rPr>
                <w:sz w:val="22"/>
                <w:szCs w:val="22"/>
                <w:u w:val="single"/>
                <w:lang w:val="en-US"/>
              </w:rPr>
            </w:pPr>
            <w:r>
              <w:rPr>
                <w:sz w:val="22"/>
                <w:szCs w:val="22"/>
                <w:lang w:val="en-US"/>
              </w:rPr>
              <w:t>Valoare, lei</w:t>
            </w:r>
          </w:p>
        </w:tc>
      </w:tr>
      <w:tr w:rsidR="00317ECA" w:rsidRPr="0036415C" w14:paraId="046B10C5" w14:textId="77777777" w:rsidTr="00317ECA">
        <w:trPr>
          <w:cantSplit/>
          <w:trHeight w:val="454"/>
        </w:trPr>
        <w:tc>
          <w:tcPr>
            <w:tcW w:w="708" w:type="dxa"/>
            <w:vMerge/>
            <w:shd w:val="pct5" w:color="auto" w:fill="auto"/>
            <w:vAlign w:val="center"/>
          </w:tcPr>
          <w:p w14:paraId="7FF62B92" w14:textId="77777777" w:rsidR="00317ECA" w:rsidRPr="00B40365" w:rsidRDefault="00317ECA" w:rsidP="00317ECA">
            <w:pPr>
              <w:jc w:val="center"/>
              <w:rPr>
                <w:sz w:val="22"/>
                <w:szCs w:val="22"/>
                <w:lang w:val="en-US"/>
              </w:rPr>
            </w:pPr>
          </w:p>
        </w:tc>
        <w:tc>
          <w:tcPr>
            <w:tcW w:w="1418" w:type="dxa"/>
            <w:vMerge/>
            <w:shd w:val="pct5" w:color="auto" w:fill="auto"/>
            <w:vAlign w:val="center"/>
          </w:tcPr>
          <w:p w14:paraId="21F27A79" w14:textId="77777777" w:rsidR="00317ECA" w:rsidRPr="00B40365" w:rsidRDefault="00317ECA" w:rsidP="00317ECA">
            <w:pPr>
              <w:jc w:val="center"/>
              <w:rPr>
                <w:sz w:val="22"/>
                <w:szCs w:val="22"/>
                <w:lang w:val="en-US"/>
              </w:rPr>
            </w:pPr>
          </w:p>
        </w:tc>
        <w:tc>
          <w:tcPr>
            <w:tcW w:w="3543" w:type="dxa"/>
            <w:vMerge/>
            <w:shd w:val="pct5" w:color="auto" w:fill="auto"/>
            <w:vAlign w:val="center"/>
          </w:tcPr>
          <w:p w14:paraId="6E51464D" w14:textId="77777777" w:rsidR="00317ECA" w:rsidRDefault="00317ECA" w:rsidP="00317ECA">
            <w:pPr>
              <w:jc w:val="center"/>
              <w:rPr>
                <w:sz w:val="22"/>
                <w:szCs w:val="22"/>
              </w:rPr>
            </w:pPr>
          </w:p>
        </w:tc>
        <w:tc>
          <w:tcPr>
            <w:tcW w:w="993" w:type="dxa"/>
            <w:vMerge/>
            <w:shd w:val="pct5" w:color="auto" w:fill="auto"/>
            <w:vAlign w:val="center"/>
          </w:tcPr>
          <w:p w14:paraId="3F02E9B7" w14:textId="77777777" w:rsidR="00317ECA" w:rsidRPr="00B40365" w:rsidRDefault="00317ECA" w:rsidP="00317ECA">
            <w:pPr>
              <w:jc w:val="center"/>
              <w:rPr>
                <w:sz w:val="22"/>
                <w:szCs w:val="22"/>
                <w:lang w:val="en-US"/>
              </w:rPr>
            </w:pPr>
          </w:p>
        </w:tc>
        <w:tc>
          <w:tcPr>
            <w:tcW w:w="1275" w:type="dxa"/>
            <w:vMerge/>
            <w:shd w:val="pct5" w:color="auto" w:fill="auto"/>
            <w:vAlign w:val="center"/>
          </w:tcPr>
          <w:p w14:paraId="6DCCE120" w14:textId="77777777" w:rsidR="00317ECA" w:rsidRDefault="00317ECA" w:rsidP="00317ECA">
            <w:pPr>
              <w:jc w:val="center"/>
              <w:rPr>
                <w:sz w:val="22"/>
                <w:szCs w:val="22"/>
              </w:rPr>
            </w:pPr>
          </w:p>
        </w:tc>
        <w:tc>
          <w:tcPr>
            <w:tcW w:w="1134" w:type="dxa"/>
            <w:shd w:val="pct5" w:color="auto" w:fill="auto"/>
            <w:vAlign w:val="center"/>
          </w:tcPr>
          <w:p w14:paraId="67E58C0C" w14:textId="77777777" w:rsidR="00317ECA" w:rsidRDefault="00317ECA" w:rsidP="00317ECA">
            <w:pPr>
              <w:jc w:val="center"/>
              <w:rPr>
                <w:sz w:val="22"/>
                <w:szCs w:val="22"/>
                <w:lang w:val="en-US"/>
              </w:rPr>
            </w:pPr>
            <w:r>
              <w:rPr>
                <w:sz w:val="22"/>
                <w:szCs w:val="22"/>
              </w:rPr>
              <w:t>Pe unitate de măsură</w:t>
            </w:r>
          </w:p>
          <w:p w14:paraId="6C3A9946" w14:textId="77777777" w:rsidR="00317ECA" w:rsidRPr="00B40365" w:rsidRDefault="00317ECA" w:rsidP="00317ECA">
            <w:pPr>
              <w:jc w:val="center"/>
              <w:rPr>
                <w:sz w:val="22"/>
                <w:szCs w:val="22"/>
                <w:u w:val="single"/>
                <w:lang w:val="en-US"/>
              </w:rPr>
            </w:pPr>
          </w:p>
        </w:tc>
        <w:tc>
          <w:tcPr>
            <w:tcW w:w="1418" w:type="dxa"/>
            <w:shd w:val="pct5" w:color="auto" w:fill="auto"/>
            <w:vAlign w:val="center"/>
          </w:tcPr>
          <w:p w14:paraId="1F17085F" w14:textId="77777777" w:rsidR="00317ECA" w:rsidRDefault="00317ECA" w:rsidP="00317ECA">
            <w:pPr>
              <w:jc w:val="center"/>
              <w:rPr>
                <w:sz w:val="22"/>
                <w:szCs w:val="22"/>
                <w:lang w:val="en-US"/>
              </w:rPr>
            </w:pPr>
            <w:r>
              <w:rPr>
                <w:sz w:val="22"/>
                <w:szCs w:val="22"/>
                <w:lang w:val="en-US"/>
              </w:rPr>
              <w:t>Total</w:t>
            </w:r>
          </w:p>
          <w:p w14:paraId="51A8D464" w14:textId="77777777" w:rsidR="00317ECA" w:rsidRDefault="00317ECA" w:rsidP="00317ECA">
            <w:pPr>
              <w:jc w:val="center"/>
              <w:rPr>
                <w:sz w:val="22"/>
                <w:szCs w:val="22"/>
                <w:lang w:val="en-US"/>
              </w:rPr>
            </w:pPr>
            <w:r>
              <w:rPr>
                <w:sz w:val="22"/>
                <w:szCs w:val="22"/>
                <w:lang w:val="en-US"/>
              </w:rPr>
              <w:t>————incl. salariu</w:t>
            </w:r>
          </w:p>
          <w:p w14:paraId="54E8DCCA" w14:textId="77777777" w:rsidR="00317ECA" w:rsidRPr="0036415C" w:rsidRDefault="00317ECA" w:rsidP="00317ECA">
            <w:pPr>
              <w:jc w:val="center"/>
              <w:rPr>
                <w:sz w:val="22"/>
                <w:szCs w:val="22"/>
                <w:u w:val="single"/>
                <w:lang w:val="en-US"/>
              </w:rPr>
            </w:pPr>
          </w:p>
        </w:tc>
      </w:tr>
    </w:tbl>
    <w:p w14:paraId="1A6F11D0" w14:textId="77777777" w:rsidR="00317ECA" w:rsidRPr="0036415C" w:rsidRDefault="00317ECA" w:rsidP="00317ECA">
      <w:pPr>
        <w:rPr>
          <w:sz w:val="2"/>
          <w:szCs w:val="2"/>
          <w:lang w:val="en-US"/>
        </w:rPr>
      </w:pPr>
    </w:p>
    <w:tbl>
      <w:tblPr>
        <w:tblW w:w="0" w:type="auto"/>
        <w:tblInd w:w="-459" w:type="dxa"/>
        <w:tblBorders>
          <w:left w:val="single" w:sz="6" w:space="0" w:color="auto"/>
          <w:right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08"/>
        <w:gridCol w:w="1418"/>
        <w:gridCol w:w="3543"/>
        <w:gridCol w:w="993"/>
        <w:gridCol w:w="1275"/>
        <w:gridCol w:w="1134"/>
        <w:gridCol w:w="142"/>
        <w:gridCol w:w="1276"/>
      </w:tblGrid>
      <w:tr w:rsidR="00317ECA" w:rsidRPr="00B40365" w14:paraId="60699A0E" w14:textId="77777777" w:rsidTr="00317ECA">
        <w:trPr>
          <w:tblHeader/>
        </w:trPr>
        <w:tc>
          <w:tcPr>
            <w:tcW w:w="708" w:type="dxa"/>
            <w:tcBorders>
              <w:top w:val="single" w:sz="6" w:space="0" w:color="auto"/>
              <w:bottom w:val="single" w:sz="6" w:space="0" w:color="auto"/>
            </w:tcBorders>
          </w:tcPr>
          <w:p w14:paraId="320B0D8A" w14:textId="77777777" w:rsidR="00317ECA" w:rsidRPr="00B40365" w:rsidRDefault="00317ECA" w:rsidP="00317ECA">
            <w:pPr>
              <w:jc w:val="center"/>
              <w:rPr>
                <w:sz w:val="22"/>
                <w:szCs w:val="22"/>
                <w:lang w:val="en-US"/>
              </w:rPr>
            </w:pPr>
            <w:r w:rsidRPr="00B40365">
              <w:rPr>
                <w:sz w:val="22"/>
                <w:szCs w:val="22"/>
                <w:lang w:val="en-US"/>
              </w:rPr>
              <w:t>1</w:t>
            </w:r>
          </w:p>
        </w:tc>
        <w:tc>
          <w:tcPr>
            <w:tcW w:w="1418" w:type="dxa"/>
            <w:tcBorders>
              <w:top w:val="single" w:sz="6" w:space="0" w:color="auto"/>
              <w:bottom w:val="single" w:sz="6" w:space="0" w:color="auto"/>
            </w:tcBorders>
          </w:tcPr>
          <w:p w14:paraId="6D132AB7" w14:textId="77777777" w:rsidR="00317ECA" w:rsidRPr="00B40365" w:rsidRDefault="00317ECA" w:rsidP="00317ECA">
            <w:pPr>
              <w:jc w:val="center"/>
              <w:rPr>
                <w:sz w:val="22"/>
                <w:szCs w:val="22"/>
                <w:lang w:val="en-US"/>
              </w:rPr>
            </w:pPr>
            <w:r w:rsidRPr="00B40365">
              <w:rPr>
                <w:sz w:val="22"/>
                <w:szCs w:val="22"/>
                <w:lang w:val="en-US"/>
              </w:rPr>
              <w:t>2</w:t>
            </w:r>
          </w:p>
        </w:tc>
        <w:tc>
          <w:tcPr>
            <w:tcW w:w="3543" w:type="dxa"/>
            <w:tcBorders>
              <w:top w:val="single" w:sz="6" w:space="0" w:color="auto"/>
              <w:bottom w:val="single" w:sz="6" w:space="0" w:color="auto"/>
            </w:tcBorders>
          </w:tcPr>
          <w:p w14:paraId="135AA88B" w14:textId="77777777" w:rsidR="00317ECA" w:rsidRPr="00B40365" w:rsidRDefault="00317ECA" w:rsidP="00317ECA">
            <w:pPr>
              <w:jc w:val="center"/>
              <w:rPr>
                <w:sz w:val="22"/>
                <w:szCs w:val="22"/>
                <w:lang w:val="en-US"/>
              </w:rPr>
            </w:pPr>
            <w:r w:rsidRPr="00B40365">
              <w:rPr>
                <w:sz w:val="22"/>
                <w:szCs w:val="22"/>
                <w:lang w:val="en-US"/>
              </w:rPr>
              <w:t>3</w:t>
            </w:r>
          </w:p>
        </w:tc>
        <w:tc>
          <w:tcPr>
            <w:tcW w:w="993" w:type="dxa"/>
            <w:tcBorders>
              <w:top w:val="single" w:sz="6" w:space="0" w:color="auto"/>
              <w:bottom w:val="single" w:sz="6" w:space="0" w:color="auto"/>
            </w:tcBorders>
          </w:tcPr>
          <w:p w14:paraId="18008BEE" w14:textId="77777777" w:rsidR="00317ECA" w:rsidRPr="00B40365" w:rsidRDefault="00317ECA" w:rsidP="00317ECA">
            <w:pPr>
              <w:jc w:val="center"/>
              <w:rPr>
                <w:sz w:val="22"/>
                <w:szCs w:val="22"/>
                <w:lang w:val="en-US"/>
              </w:rPr>
            </w:pPr>
            <w:r w:rsidRPr="00B40365">
              <w:rPr>
                <w:sz w:val="22"/>
                <w:szCs w:val="22"/>
                <w:lang w:val="en-US"/>
              </w:rPr>
              <w:t>4</w:t>
            </w:r>
          </w:p>
        </w:tc>
        <w:tc>
          <w:tcPr>
            <w:tcW w:w="1275" w:type="dxa"/>
            <w:tcBorders>
              <w:top w:val="single" w:sz="6" w:space="0" w:color="auto"/>
              <w:bottom w:val="single" w:sz="6" w:space="0" w:color="auto"/>
            </w:tcBorders>
          </w:tcPr>
          <w:p w14:paraId="6804DC1C" w14:textId="77777777" w:rsidR="00317ECA" w:rsidRPr="00B40365" w:rsidRDefault="00317ECA" w:rsidP="00317ECA">
            <w:pPr>
              <w:jc w:val="center"/>
              <w:rPr>
                <w:sz w:val="22"/>
                <w:szCs w:val="22"/>
                <w:lang w:val="en-US"/>
              </w:rPr>
            </w:pPr>
            <w:r w:rsidRPr="00B40365">
              <w:rPr>
                <w:sz w:val="22"/>
                <w:szCs w:val="22"/>
                <w:lang w:val="en-US"/>
              </w:rPr>
              <w:t>5</w:t>
            </w:r>
          </w:p>
        </w:tc>
        <w:tc>
          <w:tcPr>
            <w:tcW w:w="1134" w:type="dxa"/>
            <w:tcBorders>
              <w:top w:val="single" w:sz="6" w:space="0" w:color="auto"/>
              <w:bottom w:val="single" w:sz="6" w:space="0" w:color="auto"/>
            </w:tcBorders>
          </w:tcPr>
          <w:p w14:paraId="1D7D1649" w14:textId="77777777" w:rsidR="00317ECA" w:rsidRPr="00B40365" w:rsidRDefault="00317ECA" w:rsidP="00317ECA">
            <w:pPr>
              <w:jc w:val="center"/>
              <w:rPr>
                <w:sz w:val="22"/>
                <w:szCs w:val="22"/>
                <w:lang w:val="en-US"/>
              </w:rPr>
            </w:pPr>
            <w:r w:rsidRPr="00B40365">
              <w:rPr>
                <w:sz w:val="22"/>
                <w:szCs w:val="22"/>
                <w:lang w:val="en-US"/>
              </w:rPr>
              <w:t>6</w:t>
            </w:r>
          </w:p>
        </w:tc>
        <w:tc>
          <w:tcPr>
            <w:tcW w:w="1418" w:type="dxa"/>
            <w:gridSpan w:val="2"/>
            <w:tcBorders>
              <w:top w:val="single" w:sz="6" w:space="0" w:color="auto"/>
              <w:bottom w:val="single" w:sz="6" w:space="0" w:color="auto"/>
            </w:tcBorders>
          </w:tcPr>
          <w:p w14:paraId="62CCA883" w14:textId="77777777" w:rsidR="00317ECA" w:rsidRPr="00B40365" w:rsidRDefault="00317ECA" w:rsidP="00317ECA">
            <w:pPr>
              <w:jc w:val="center"/>
              <w:rPr>
                <w:sz w:val="22"/>
                <w:szCs w:val="22"/>
                <w:lang w:val="en-US"/>
              </w:rPr>
            </w:pPr>
            <w:r w:rsidRPr="00B40365">
              <w:rPr>
                <w:sz w:val="22"/>
                <w:szCs w:val="22"/>
                <w:lang w:val="en-US"/>
              </w:rPr>
              <w:t>7</w:t>
            </w:r>
          </w:p>
        </w:tc>
      </w:tr>
      <w:tr w:rsidR="00317ECA" w:rsidRPr="00B40365" w14:paraId="582053B2" w14:textId="77777777" w:rsidTr="00317ECA">
        <w:tc>
          <w:tcPr>
            <w:tcW w:w="708" w:type="dxa"/>
            <w:tcBorders>
              <w:top w:val="nil"/>
              <w:bottom w:val="nil"/>
            </w:tcBorders>
          </w:tcPr>
          <w:p w14:paraId="4E47FD93" w14:textId="77777777" w:rsidR="00317ECA" w:rsidRPr="00B40365" w:rsidRDefault="00317ECA" w:rsidP="00317ECA">
            <w:pPr>
              <w:jc w:val="right"/>
              <w:rPr>
                <w:sz w:val="22"/>
                <w:szCs w:val="22"/>
                <w:lang w:val="en-US"/>
              </w:rPr>
            </w:pPr>
          </w:p>
        </w:tc>
        <w:tc>
          <w:tcPr>
            <w:tcW w:w="1418" w:type="dxa"/>
            <w:tcBorders>
              <w:top w:val="nil"/>
              <w:bottom w:val="nil"/>
            </w:tcBorders>
          </w:tcPr>
          <w:p w14:paraId="3AD7DF39" w14:textId="77777777" w:rsidR="00317ECA" w:rsidRPr="00B40365" w:rsidRDefault="00317ECA" w:rsidP="00317ECA">
            <w:pPr>
              <w:rPr>
                <w:sz w:val="22"/>
                <w:szCs w:val="22"/>
                <w:lang w:val="en-US"/>
              </w:rPr>
            </w:pPr>
          </w:p>
        </w:tc>
        <w:tc>
          <w:tcPr>
            <w:tcW w:w="3543" w:type="dxa"/>
            <w:tcBorders>
              <w:top w:val="nil"/>
              <w:bottom w:val="nil"/>
            </w:tcBorders>
          </w:tcPr>
          <w:p w14:paraId="069B59FD" w14:textId="77777777" w:rsidR="00317ECA" w:rsidRPr="006B2666" w:rsidRDefault="00317ECA" w:rsidP="00317ECA">
            <w:pPr>
              <w:rPr>
                <w:sz w:val="22"/>
                <w:szCs w:val="22"/>
                <w:lang w:val="en-US"/>
              </w:rPr>
            </w:pPr>
            <w:r w:rsidRPr="006B2666">
              <w:rPr>
                <w:b/>
                <w:bCs/>
                <w:sz w:val="22"/>
                <w:szCs w:val="22"/>
                <w:lang w:val="en-US"/>
              </w:rPr>
              <w:t>1. Desfaceri si demontari (pl. AC-4)</w:t>
            </w:r>
          </w:p>
        </w:tc>
        <w:tc>
          <w:tcPr>
            <w:tcW w:w="993" w:type="dxa"/>
            <w:tcBorders>
              <w:top w:val="nil"/>
              <w:bottom w:val="nil"/>
            </w:tcBorders>
          </w:tcPr>
          <w:p w14:paraId="10D7EEF1" w14:textId="77777777" w:rsidR="00317ECA" w:rsidRPr="006B2666" w:rsidRDefault="00317ECA" w:rsidP="00317ECA">
            <w:pPr>
              <w:rPr>
                <w:sz w:val="22"/>
                <w:szCs w:val="22"/>
                <w:lang w:val="en-US"/>
              </w:rPr>
            </w:pPr>
          </w:p>
        </w:tc>
        <w:tc>
          <w:tcPr>
            <w:tcW w:w="1275" w:type="dxa"/>
            <w:tcBorders>
              <w:top w:val="nil"/>
              <w:bottom w:val="nil"/>
            </w:tcBorders>
          </w:tcPr>
          <w:p w14:paraId="46F65796" w14:textId="77777777" w:rsidR="00317ECA" w:rsidRPr="006B2666" w:rsidRDefault="00317ECA" w:rsidP="00317ECA">
            <w:pPr>
              <w:rPr>
                <w:sz w:val="22"/>
                <w:szCs w:val="22"/>
                <w:lang w:val="en-US"/>
              </w:rPr>
            </w:pPr>
          </w:p>
        </w:tc>
        <w:tc>
          <w:tcPr>
            <w:tcW w:w="1276" w:type="dxa"/>
            <w:gridSpan w:val="2"/>
            <w:tcBorders>
              <w:top w:val="nil"/>
              <w:bottom w:val="nil"/>
            </w:tcBorders>
          </w:tcPr>
          <w:p w14:paraId="738AECA2" w14:textId="77777777" w:rsidR="00317ECA" w:rsidRPr="00B40365" w:rsidRDefault="00317ECA" w:rsidP="00317ECA">
            <w:pPr>
              <w:rPr>
                <w:sz w:val="22"/>
                <w:szCs w:val="22"/>
                <w:lang w:val="en-US"/>
              </w:rPr>
            </w:pPr>
          </w:p>
        </w:tc>
        <w:tc>
          <w:tcPr>
            <w:tcW w:w="1276" w:type="dxa"/>
            <w:tcBorders>
              <w:top w:val="nil"/>
              <w:bottom w:val="nil"/>
            </w:tcBorders>
          </w:tcPr>
          <w:p w14:paraId="33A4E635" w14:textId="77777777" w:rsidR="00317ECA" w:rsidRPr="00B40365" w:rsidRDefault="00317ECA" w:rsidP="00317ECA">
            <w:pPr>
              <w:rPr>
                <w:sz w:val="22"/>
                <w:szCs w:val="22"/>
                <w:lang w:val="en-US"/>
              </w:rPr>
            </w:pPr>
          </w:p>
        </w:tc>
      </w:tr>
      <w:tr w:rsidR="00317ECA" w:rsidRPr="00FE085E" w14:paraId="2AA8271A"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6B37C8B3" w14:textId="77777777" w:rsidR="00317ECA" w:rsidRPr="00B40365" w:rsidRDefault="00317ECA" w:rsidP="00317ECA">
            <w:pPr>
              <w:jc w:val="center"/>
              <w:rPr>
                <w:sz w:val="22"/>
                <w:szCs w:val="22"/>
                <w:lang w:val="en-US"/>
              </w:rPr>
            </w:pPr>
            <w:r w:rsidRPr="00B40365">
              <w:rPr>
                <w:sz w:val="22"/>
                <w:szCs w:val="22"/>
                <w:lang w:val="en-US"/>
              </w:rPr>
              <w:t>1</w:t>
            </w:r>
          </w:p>
        </w:tc>
        <w:tc>
          <w:tcPr>
            <w:tcW w:w="1418" w:type="dxa"/>
            <w:tcBorders>
              <w:top w:val="single" w:sz="4" w:space="0" w:color="auto"/>
              <w:bottom w:val="single" w:sz="4" w:space="0" w:color="auto"/>
            </w:tcBorders>
            <w:vAlign w:val="center"/>
          </w:tcPr>
          <w:p w14:paraId="561B7097" w14:textId="77777777" w:rsidR="00317ECA" w:rsidRPr="00B62355" w:rsidRDefault="00317ECA" w:rsidP="00317ECA">
            <w:pPr>
              <w:jc w:val="center"/>
              <w:rPr>
                <w:sz w:val="22"/>
                <w:szCs w:val="22"/>
                <w:lang w:val="en-US"/>
              </w:rPr>
            </w:pPr>
            <w:r w:rsidRPr="00B62355">
              <w:rPr>
                <w:sz w:val="22"/>
                <w:szCs w:val="22"/>
                <w:lang w:val="en-US"/>
              </w:rPr>
              <w:t>RpCI42B</w:t>
            </w:r>
          </w:p>
        </w:tc>
        <w:tc>
          <w:tcPr>
            <w:tcW w:w="3543" w:type="dxa"/>
            <w:tcBorders>
              <w:top w:val="single" w:sz="4" w:space="0" w:color="auto"/>
              <w:bottom w:val="single" w:sz="4" w:space="0" w:color="auto"/>
            </w:tcBorders>
            <w:vAlign w:val="center"/>
          </w:tcPr>
          <w:p w14:paraId="75BB2A8B" w14:textId="77777777" w:rsidR="00317ECA" w:rsidRPr="006B2666" w:rsidRDefault="00317ECA" w:rsidP="00317ECA">
            <w:pPr>
              <w:rPr>
                <w:sz w:val="22"/>
                <w:szCs w:val="22"/>
                <w:lang w:val="en-US"/>
              </w:rPr>
            </w:pPr>
            <w:r w:rsidRPr="006B2666">
              <w:rPr>
                <w:sz w:val="22"/>
                <w:szCs w:val="22"/>
                <w:lang w:val="en-US"/>
              </w:rPr>
              <w:t>Demontarea elementelor de acoperis - invelitori din tabla, asbociment, PVC, carton, pinza, stuf, etc, inclusiv tunsul tablei recuperabile (Demontarea placilor de asbociment)</w:t>
            </w:r>
          </w:p>
          <w:p w14:paraId="285C0099"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6C8FA8D9"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single" w:sz="4" w:space="0" w:color="auto"/>
              <w:bottom w:val="single" w:sz="4" w:space="0" w:color="auto"/>
            </w:tcBorders>
            <w:vAlign w:val="center"/>
          </w:tcPr>
          <w:p w14:paraId="5E4D80AB"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5E4E196E"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75326DB8" w14:textId="77777777" w:rsidR="00317ECA" w:rsidRPr="00FE085E" w:rsidRDefault="00317ECA" w:rsidP="00317ECA">
            <w:pPr>
              <w:keepLines/>
              <w:jc w:val="center"/>
              <w:rPr>
                <w:sz w:val="4"/>
                <w:szCs w:val="4"/>
                <w:lang w:val="en-US"/>
              </w:rPr>
            </w:pPr>
          </w:p>
        </w:tc>
      </w:tr>
      <w:tr w:rsidR="00317ECA" w:rsidRPr="00B40365" w14:paraId="077F8EB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FF0E2A5"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7339162" w14:textId="77777777" w:rsidR="00317ECA" w:rsidRPr="00B40365" w:rsidRDefault="00317ECA" w:rsidP="00317ECA">
            <w:pPr>
              <w:jc w:val="center"/>
              <w:rPr>
                <w:sz w:val="16"/>
                <w:szCs w:val="16"/>
                <w:lang w:val="en-US"/>
              </w:rPr>
            </w:pPr>
            <w:r w:rsidRPr="00B40365">
              <w:rPr>
                <w:sz w:val="16"/>
                <w:szCs w:val="16"/>
                <w:lang w:val="en-US"/>
              </w:rPr>
              <w:t>7213050013100</w:t>
            </w:r>
          </w:p>
        </w:tc>
        <w:tc>
          <w:tcPr>
            <w:tcW w:w="3543" w:type="dxa"/>
            <w:tcBorders>
              <w:top w:val="nil"/>
              <w:bottom w:val="single" w:sz="2" w:space="0" w:color="auto"/>
            </w:tcBorders>
            <w:vAlign w:val="center"/>
          </w:tcPr>
          <w:p w14:paraId="005D3459" w14:textId="77777777" w:rsidR="00317ECA" w:rsidRPr="006B2666" w:rsidRDefault="00317ECA" w:rsidP="00317ECA">
            <w:pPr>
              <w:rPr>
                <w:sz w:val="22"/>
                <w:szCs w:val="22"/>
                <w:lang w:val="en-US"/>
              </w:rPr>
            </w:pPr>
            <w:r w:rsidRPr="006B2666">
              <w:rPr>
                <w:sz w:val="22"/>
                <w:szCs w:val="22"/>
                <w:lang w:val="en-US"/>
              </w:rPr>
              <w:t>Tinichigiu</w:t>
            </w:r>
          </w:p>
        </w:tc>
        <w:tc>
          <w:tcPr>
            <w:tcW w:w="993" w:type="dxa"/>
            <w:tcBorders>
              <w:top w:val="nil"/>
              <w:bottom w:val="single" w:sz="2" w:space="0" w:color="auto"/>
            </w:tcBorders>
            <w:vAlign w:val="center"/>
          </w:tcPr>
          <w:p w14:paraId="12ADE259"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33D123A9" w14:textId="77777777" w:rsidR="00317ECA" w:rsidRPr="006B2666" w:rsidRDefault="00317ECA" w:rsidP="00317ECA">
            <w:pPr>
              <w:jc w:val="right"/>
              <w:rPr>
                <w:sz w:val="22"/>
                <w:szCs w:val="22"/>
                <w:lang w:val="en-US"/>
              </w:rPr>
            </w:pPr>
            <w:r w:rsidRPr="006B2666">
              <w:rPr>
                <w:sz w:val="22"/>
                <w:szCs w:val="22"/>
                <w:lang w:val="en-US"/>
              </w:rPr>
              <w:t>0,360</w:t>
            </w:r>
          </w:p>
        </w:tc>
        <w:tc>
          <w:tcPr>
            <w:tcW w:w="1134" w:type="dxa"/>
            <w:tcBorders>
              <w:top w:val="nil"/>
              <w:bottom w:val="single" w:sz="2" w:space="0" w:color="auto"/>
            </w:tcBorders>
            <w:vAlign w:val="center"/>
          </w:tcPr>
          <w:p w14:paraId="7951DC7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484D8D7" w14:textId="77777777" w:rsidR="00317ECA" w:rsidRPr="00B40365" w:rsidRDefault="00317ECA" w:rsidP="00317ECA">
            <w:pPr>
              <w:jc w:val="right"/>
              <w:rPr>
                <w:sz w:val="22"/>
                <w:szCs w:val="22"/>
                <w:lang w:val="en-US"/>
              </w:rPr>
            </w:pPr>
          </w:p>
        </w:tc>
      </w:tr>
      <w:tr w:rsidR="00317ECA" w:rsidRPr="00B40365" w14:paraId="1F4C78E3"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393D24F"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8F7FEE3"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7CFA0A4D"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1F6A22E3"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45C91C21" w14:textId="77777777" w:rsidR="00317ECA" w:rsidRPr="006B2666" w:rsidRDefault="00317ECA" w:rsidP="00317ECA">
            <w:pPr>
              <w:jc w:val="right"/>
              <w:rPr>
                <w:sz w:val="22"/>
                <w:szCs w:val="22"/>
                <w:lang w:val="en-US"/>
              </w:rPr>
            </w:pPr>
            <w:r w:rsidRPr="006B2666">
              <w:rPr>
                <w:sz w:val="22"/>
                <w:szCs w:val="22"/>
                <w:lang w:val="en-US"/>
              </w:rPr>
              <w:t>0,360</w:t>
            </w:r>
          </w:p>
        </w:tc>
        <w:tc>
          <w:tcPr>
            <w:tcW w:w="1134" w:type="dxa"/>
            <w:tcBorders>
              <w:top w:val="nil"/>
              <w:bottom w:val="single" w:sz="2" w:space="0" w:color="auto"/>
            </w:tcBorders>
            <w:vAlign w:val="center"/>
          </w:tcPr>
          <w:p w14:paraId="4F490AA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029D13A" w14:textId="77777777" w:rsidR="00317ECA" w:rsidRPr="00B40365" w:rsidRDefault="00317ECA" w:rsidP="00317ECA">
            <w:pPr>
              <w:jc w:val="right"/>
              <w:rPr>
                <w:sz w:val="22"/>
                <w:szCs w:val="22"/>
                <w:lang w:val="en-US"/>
              </w:rPr>
            </w:pPr>
          </w:p>
        </w:tc>
      </w:tr>
      <w:tr w:rsidR="00317ECA" w:rsidRPr="00B40365" w14:paraId="4CA848B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3C655A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AD01864" w14:textId="77777777" w:rsidR="00317ECA" w:rsidRPr="00B40365" w:rsidRDefault="00317ECA" w:rsidP="00317ECA">
            <w:pPr>
              <w:jc w:val="center"/>
              <w:rPr>
                <w:sz w:val="16"/>
                <w:szCs w:val="16"/>
                <w:lang w:val="en-US"/>
              </w:rPr>
            </w:pPr>
            <w:r w:rsidRPr="00B40365">
              <w:rPr>
                <w:sz w:val="16"/>
                <w:szCs w:val="16"/>
                <w:lang w:val="en-US"/>
              </w:rPr>
              <w:t>2922140006703</w:t>
            </w:r>
          </w:p>
        </w:tc>
        <w:tc>
          <w:tcPr>
            <w:tcW w:w="3543" w:type="dxa"/>
            <w:tcBorders>
              <w:top w:val="nil"/>
              <w:bottom w:val="single" w:sz="2" w:space="0" w:color="auto"/>
            </w:tcBorders>
            <w:vAlign w:val="center"/>
          </w:tcPr>
          <w:p w14:paraId="1C44ADCA" w14:textId="77777777" w:rsidR="00317ECA" w:rsidRPr="006B2666" w:rsidRDefault="00317ECA" w:rsidP="00317ECA">
            <w:pPr>
              <w:rPr>
                <w:sz w:val="22"/>
                <w:szCs w:val="22"/>
                <w:lang w:val="en-US"/>
              </w:rPr>
            </w:pPr>
            <w:r w:rsidRPr="006B2666">
              <w:rPr>
                <w:sz w:val="22"/>
                <w:szCs w:val="22"/>
                <w:lang w:val="en-US"/>
              </w:rPr>
              <w:t>Macara fereastra de 0,0015 MN (0,15 tf)</w:t>
            </w:r>
          </w:p>
        </w:tc>
        <w:tc>
          <w:tcPr>
            <w:tcW w:w="993" w:type="dxa"/>
            <w:tcBorders>
              <w:top w:val="nil"/>
              <w:bottom w:val="single" w:sz="2" w:space="0" w:color="auto"/>
            </w:tcBorders>
            <w:vAlign w:val="center"/>
          </w:tcPr>
          <w:p w14:paraId="11CBE2CC"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55C8595D" w14:textId="77777777" w:rsidR="00317ECA" w:rsidRPr="006B2666" w:rsidRDefault="00317ECA" w:rsidP="00317ECA">
            <w:pPr>
              <w:jc w:val="right"/>
              <w:rPr>
                <w:sz w:val="22"/>
                <w:szCs w:val="22"/>
                <w:lang w:val="en-US"/>
              </w:rPr>
            </w:pPr>
            <w:r w:rsidRPr="006B2666">
              <w:rPr>
                <w:sz w:val="22"/>
                <w:szCs w:val="22"/>
                <w:lang w:val="en-US"/>
              </w:rPr>
              <w:t>0,020</w:t>
            </w:r>
          </w:p>
        </w:tc>
        <w:tc>
          <w:tcPr>
            <w:tcW w:w="1134" w:type="dxa"/>
            <w:tcBorders>
              <w:top w:val="nil"/>
              <w:bottom w:val="single" w:sz="2" w:space="0" w:color="auto"/>
            </w:tcBorders>
            <w:vAlign w:val="center"/>
          </w:tcPr>
          <w:p w14:paraId="021939E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CCF02BA" w14:textId="77777777" w:rsidR="00317ECA" w:rsidRPr="00B40365" w:rsidRDefault="00317ECA" w:rsidP="00317ECA">
            <w:pPr>
              <w:jc w:val="right"/>
              <w:rPr>
                <w:sz w:val="22"/>
                <w:szCs w:val="22"/>
                <w:lang w:val="en-US"/>
              </w:rPr>
            </w:pPr>
          </w:p>
        </w:tc>
      </w:tr>
      <w:tr w:rsidR="00317ECA" w:rsidRPr="00FE085E" w14:paraId="5C56B413"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6EF9F588" w14:textId="77777777" w:rsidR="00317ECA" w:rsidRPr="00B40365" w:rsidRDefault="00317ECA" w:rsidP="00317ECA">
            <w:pPr>
              <w:jc w:val="center"/>
              <w:rPr>
                <w:sz w:val="22"/>
                <w:szCs w:val="22"/>
                <w:lang w:val="en-US"/>
              </w:rPr>
            </w:pPr>
            <w:r w:rsidRPr="00B40365">
              <w:rPr>
                <w:sz w:val="22"/>
                <w:szCs w:val="22"/>
                <w:lang w:val="en-US"/>
              </w:rPr>
              <w:t>2</w:t>
            </w:r>
          </w:p>
        </w:tc>
        <w:tc>
          <w:tcPr>
            <w:tcW w:w="1418" w:type="dxa"/>
            <w:tcBorders>
              <w:top w:val="single" w:sz="4" w:space="0" w:color="auto"/>
              <w:bottom w:val="single" w:sz="4" w:space="0" w:color="auto"/>
            </w:tcBorders>
            <w:vAlign w:val="center"/>
          </w:tcPr>
          <w:p w14:paraId="064D61F0" w14:textId="77777777" w:rsidR="00317ECA" w:rsidRPr="00B62355" w:rsidRDefault="00317ECA" w:rsidP="00317ECA">
            <w:pPr>
              <w:jc w:val="center"/>
              <w:rPr>
                <w:sz w:val="22"/>
                <w:szCs w:val="22"/>
                <w:lang w:val="en-US"/>
              </w:rPr>
            </w:pPr>
            <w:r w:rsidRPr="00B62355">
              <w:rPr>
                <w:sz w:val="22"/>
                <w:szCs w:val="22"/>
                <w:lang w:val="en-US"/>
              </w:rPr>
              <w:t>RpCH32C</w:t>
            </w:r>
          </w:p>
        </w:tc>
        <w:tc>
          <w:tcPr>
            <w:tcW w:w="3543" w:type="dxa"/>
            <w:tcBorders>
              <w:top w:val="single" w:sz="4" w:space="0" w:color="auto"/>
              <w:bottom w:val="single" w:sz="4" w:space="0" w:color="auto"/>
            </w:tcBorders>
            <w:vAlign w:val="center"/>
          </w:tcPr>
          <w:p w14:paraId="61B2EDA8" w14:textId="77777777" w:rsidR="00317ECA" w:rsidRPr="006B2666" w:rsidRDefault="00317ECA" w:rsidP="00317ECA">
            <w:pPr>
              <w:rPr>
                <w:sz w:val="22"/>
                <w:szCs w:val="22"/>
                <w:lang w:val="en-US"/>
              </w:rPr>
            </w:pPr>
            <w:r w:rsidRPr="006B2666">
              <w:rPr>
                <w:sz w:val="22"/>
                <w:szCs w:val="22"/>
                <w:lang w:val="en-US"/>
              </w:rPr>
              <w:t>Desfacerea planseelor din lemn si a elementelor de acoperis - astereala invelitorilor cu sau fara recuperarea materialelor (Demontarea asterialei din scinduri de rasinoase)</w:t>
            </w:r>
          </w:p>
          <w:p w14:paraId="28542C16"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402C0A9B"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single" w:sz="4" w:space="0" w:color="auto"/>
              <w:bottom w:val="single" w:sz="4" w:space="0" w:color="auto"/>
            </w:tcBorders>
            <w:vAlign w:val="center"/>
          </w:tcPr>
          <w:p w14:paraId="749FA224"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2B1C2402"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719E2DFA" w14:textId="77777777" w:rsidR="00317ECA" w:rsidRPr="00FE085E" w:rsidRDefault="00317ECA" w:rsidP="00317ECA">
            <w:pPr>
              <w:keepLines/>
              <w:jc w:val="center"/>
              <w:rPr>
                <w:sz w:val="4"/>
                <w:szCs w:val="4"/>
                <w:lang w:val="en-US"/>
              </w:rPr>
            </w:pPr>
          </w:p>
        </w:tc>
      </w:tr>
      <w:tr w:rsidR="00317ECA" w:rsidRPr="00B40365" w14:paraId="63032F7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547183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379C61D" w14:textId="77777777" w:rsidR="00317ECA" w:rsidRPr="00B40365" w:rsidRDefault="00317ECA" w:rsidP="00317ECA">
            <w:pPr>
              <w:jc w:val="center"/>
              <w:rPr>
                <w:sz w:val="16"/>
                <w:szCs w:val="16"/>
                <w:lang w:val="en-US"/>
              </w:rPr>
            </w:pPr>
            <w:r w:rsidRPr="00B40365">
              <w:rPr>
                <w:sz w:val="16"/>
                <w:szCs w:val="16"/>
                <w:lang w:val="en-US"/>
              </w:rPr>
              <w:t>7124010010700</w:t>
            </w:r>
          </w:p>
        </w:tc>
        <w:tc>
          <w:tcPr>
            <w:tcW w:w="3543" w:type="dxa"/>
            <w:tcBorders>
              <w:top w:val="nil"/>
              <w:bottom w:val="single" w:sz="2" w:space="0" w:color="auto"/>
            </w:tcBorders>
            <w:vAlign w:val="center"/>
          </w:tcPr>
          <w:p w14:paraId="41B1F3DE" w14:textId="77777777" w:rsidR="00317ECA" w:rsidRPr="006B2666" w:rsidRDefault="00317ECA" w:rsidP="00317ECA">
            <w:pPr>
              <w:rPr>
                <w:sz w:val="22"/>
                <w:szCs w:val="22"/>
                <w:lang w:val="en-US"/>
              </w:rPr>
            </w:pPr>
            <w:r w:rsidRPr="006B2666">
              <w:rPr>
                <w:sz w:val="22"/>
                <w:szCs w:val="22"/>
                <w:lang w:val="en-US"/>
              </w:rPr>
              <w:t>Dulgher</w:t>
            </w:r>
          </w:p>
        </w:tc>
        <w:tc>
          <w:tcPr>
            <w:tcW w:w="993" w:type="dxa"/>
            <w:tcBorders>
              <w:top w:val="nil"/>
              <w:bottom w:val="single" w:sz="2" w:space="0" w:color="auto"/>
            </w:tcBorders>
            <w:vAlign w:val="center"/>
          </w:tcPr>
          <w:p w14:paraId="62E5615D"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14D52533" w14:textId="77777777" w:rsidR="00317ECA" w:rsidRPr="006B2666" w:rsidRDefault="00317ECA" w:rsidP="00317ECA">
            <w:pPr>
              <w:jc w:val="right"/>
              <w:rPr>
                <w:sz w:val="22"/>
                <w:szCs w:val="22"/>
                <w:lang w:val="en-US"/>
              </w:rPr>
            </w:pPr>
            <w:r w:rsidRPr="006B2666">
              <w:rPr>
                <w:sz w:val="22"/>
                <w:szCs w:val="22"/>
                <w:lang w:val="en-US"/>
              </w:rPr>
              <w:t>0,090</w:t>
            </w:r>
          </w:p>
        </w:tc>
        <w:tc>
          <w:tcPr>
            <w:tcW w:w="1134" w:type="dxa"/>
            <w:tcBorders>
              <w:top w:val="nil"/>
              <w:bottom w:val="single" w:sz="2" w:space="0" w:color="auto"/>
            </w:tcBorders>
            <w:vAlign w:val="center"/>
          </w:tcPr>
          <w:p w14:paraId="5000C50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893A3E4" w14:textId="77777777" w:rsidR="00317ECA" w:rsidRPr="00B40365" w:rsidRDefault="00317ECA" w:rsidP="00317ECA">
            <w:pPr>
              <w:jc w:val="right"/>
              <w:rPr>
                <w:sz w:val="22"/>
                <w:szCs w:val="22"/>
                <w:lang w:val="en-US"/>
              </w:rPr>
            </w:pPr>
          </w:p>
        </w:tc>
      </w:tr>
      <w:tr w:rsidR="00317ECA" w:rsidRPr="00B40365" w14:paraId="5DB841EB"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C4055E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B2B38F6"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6434ECE3"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5D70B128"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47492C90" w14:textId="77777777" w:rsidR="00317ECA" w:rsidRPr="006B2666" w:rsidRDefault="00317ECA" w:rsidP="00317ECA">
            <w:pPr>
              <w:jc w:val="right"/>
              <w:rPr>
                <w:sz w:val="22"/>
                <w:szCs w:val="22"/>
                <w:lang w:val="en-US"/>
              </w:rPr>
            </w:pPr>
            <w:r w:rsidRPr="006B2666">
              <w:rPr>
                <w:sz w:val="22"/>
                <w:szCs w:val="22"/>
                <w:lang w:val="en-US"/>
              </w:rPr>
              <w:t>0,090</w:t>
            </w:r>
          </w:p>
        </w:tc>
        <w:tc>
          <w:tcPr>
            <w:tcW w:w="1134" w:type="dxa"/>
            <w:tcBorders>
              <w:top w:val="nil"/>
              <w:bottom w:val="single" w:sz="2" w:space="0" w:color="auto"/>
            </w:tcBorders>
            <w:vAlign w:val="center"/>
          </w:tcPr>
          <w:p w14:paraId="5D3F72C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622BCF7" w14:textId="77777777" w:rsidR="00317ECA" w:rsidRPr="00B40365" w:rsidRDefault="00317ECA" w:rsidP="00317ECA">
            <w:pPr>
              <w:jc w:val="right"/>
              <w:rPr>
                <w:sz w:val="22"/>
                <w:szCs w:val="22"/>
                <w:lang w:val="en-US"/>
              </w:rPr>
            </w:pPr>
          </w:p>
        </w:tc>
      </w:tr>
      <w:tr w:rsidR="00317ECA" w:rsidRPr="00B40365" w14:paraId="47C28CFF"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0C5CDAF"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F7068F9" w14:textId="77777777" w:rsidR="00317ECA" w:rsidRPr="00B40365" w:rsidRDefault="00317ECA" w:rsidP="00317ECA">
            <w:pPr>
              <w:jc w:val="center"/>
              <w:rPr>
                <w:sz w:val="16"/>
                <w:szCs w:val="16"/>
                <w:lang w:val="en-US"/>
              </w:rPr>
            </w:pPr>
            <w:r w:rsidRPr="00B40365">
              <w:rPr>
                <w:sz w:val="16"/>
                <w:szCs w:val="16"/>
                <w:lang w:val="en-US"/>
              </w:rPr>
              <w:t>2922140006702</w:t>
            </w:r>
          </w:p>
        </w:tc>
        <w:tc>
          <w:tcPr>
            <w:tcW w:w="3543" w:type="dxa"/>
            <w:tcBorders>
              <w:top w:val="nil"/>
              <w:bottom w:val="single" w:sz="2" w:space="0" w:color="auto"/>
            </w:tcBorders>
            <w:vAlign w:val="center"/>
          </w:tcPr>
          <w:p w14:paraId="5677ED5A" w14:textId="77777777" w:rsidR="00317ECA" w:rsidRPr="006B2666" w:rsidRDefault="00317ECA" w:rsidP="00317ECA">
            <w:pPr>
              <w:rPr>
                <w:sz w:val="22"/>
                <w:szCs w:val="22"/>
                <w:lang w:val="en-US"/>
              </w:rPr>
            </w:pPr>
            <w:r w:rsidRPr="006B2666">
              <w:rPr>
                <w:sz w:val="22"/>
                <w:szCs w:val="22"/>
                <w:lang w:val="en-US"/>
              </w:rPr>
              <w:t>Macara de fereastra</w:t>
            </w:r>
          </w:p>
        </w:tc>
        <w:tc>
          <w:tcPr>
            <w:tcW w:w="993" w:type="dxa"/>
            <w:tcBorders>
              <w:top w:val="nil"/>
              <w:bottom w:val="single" w:sz="2" w:space="0" w:color="auto"/>
            </w:tcBorders>
            <w:vAlign w:val="center"/>
          </w:tcPr>
          <w:p w14:paraId="51D97348"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1E2865FA" w14:textId="77777777" w:rsidR="00317ECA" w:rsidRPr="006B2666" w:rsidRDefault="00317ECA" w:rsidP="00317ECA">
            <w:pPr>
              <w:jc w:val="right"/>
              <w:rPr>
                <w:sz w:val="22"/>
                <w:szCs w:val="22"/>
                <w:lang w:val="en-US"/>
              </w:rPr>
            </w:pPr>
            <w:r w:rsidRPr="006B2666">
              <w:rPr>
                <w:sz w:val="22"/>
                <w:szCs w:val="22"/>
                <w:lang w:val="en-US"/>
              </w:rPr>
              <w:t>0,030</w:t>
            </w:r>
          </w:p>
        </w:tc>
        <w:tc>
          <w:tcPr>
            <w:tcW w:w="1134" w:type="dxa"/>
            <w:tcBorders>
              <w:top w:val="nil"/>
              <w:bottom w:val="single" w:sz="2" w:space="0" w:color="auto"/>
            </w:tcBorders>
            <w:vAlign w:val="center"/>
          </w:tcPr>
          <w:p w14:paraId="0EDCF2F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D621B6A" w14:textId="77777777" w:rsidR="00317ECA" w:rsidRPr="00B40365" w:rsidRDefault="00317ECA" w:rsidP="00317ECA">
            <w:pPr>
              <w:jc w:val="right"/>
              <w:rPr>
                <w:sz w:val="22"/>
                <w:szCs w:val="22"/>
                <w:lang w:val="en-US"/>
              </w:rPr>
            </w:pPr>
          </w:p>
        </w:tc>
      </w:tr>
      <w:tr w:rsidR="00317ECA" w:rsidRPr="00FE085E" w14:paraId="37B4FB50"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0DA7E429" w14:textId="77777777" w:rsidR="00317ECA" w:rsidRPr="00B40365" w:rsidRDefault="00317ECA" w:rsidP="00317ECA">
            <w:pPr>
              <w:jc w:val="center"/>
              <w:rPr>
                <w:sz w:val="22"/>
                <w:szCs w:val="22"/>
                <w:lang w:val="en-US"/>
              </w:rPr>
            </w:pPr>
            <w:r w:rsidRPr="00B40365">
              <w:rPr>
                <w:sz w:val="22"/>
                <w:szCs w:val="22"/>
                <w:lang w:val="en-US"/>
              </w:rPr>
              <w:t>3</w:t>
            </w:r>
          </w:p>
        </w:tc>
        <w:tc>
          <w:tcPr>
            <w:tcW w:w="1418" w:type="dxa"/>
            <w:tcBorders>
              <w:top w:val="single" w:sz="4" w:space="0" w:color="auto"/>
              <w:bottom w:val="single" w:sz="4" w:space="0" w:color="auto"/>
            </w:tcBorders>
            <w:vAlign w:val="center"/>
          </w:tcPr>
          <w:p w14:paraId="7CE8C458" w14:textId="77777777" w:rsidR="00317ECA" w:rsidRPr="00B62355" w:rsidRDefault="00317ECA" w:rsidP="00317ECA">
            <w:pPr>
              <w:jc w:val="center"/>
              <w:rPr>
                <w:sz w:val="22"/>
                <w:szCs w:val="22"/>
                <w:lang w:val="en-US"/>
              </w:rPr>
            </w:pPr>
            <w:r w:rsidRPr="00B62355">
              <w:rPr>
                <w:sz w:val="22"/>
                <w:szCs w:val="22"/>
                <w:lang w:val="en-US"/>
              </w:rPr>
              <w:t>RpCH32E</w:t>
            </w:r>
          </w:p>
        </w:tc>
        <w:tc>
          <w:tcPr>
            <w:tcW w:w="3543" w:type="dxa"/>
            <w:tcBorders>
              <w:top w:val="single" w:sz="4" w:space="0" w:color="auto"/>
              <w:bottom w:val="single" w:sz="4" w:space="0" w:color="auto"/>
            </w:tcBorders>
            <w:vAlign w:val="center"/>
          </w:tcPr>
          <w:p w14:paraId="08C160CE" w14:textId="77777777" w:rsidR="00317ECA" w:rsidRPr="006B2666" w:rsidRDefault="00317ECA" w:rsidP="00317ECA">
            <w:pPr>
              <w:rPr>
                <w:sz w:val="22"/>
                <w:szCs w:val="22"/>
                <w:lang w:val="en-US"/>
              </w:rPr>
            </w:pPr>
            <w:r w:rsidRPr="006B2666">
              <w:rPr>
                <w:sz w:val="22"/>
                <w:szCs w:val="22"/>
                <w:lang w:val="en-US"/>
              </w:rPr>
              <w:t>Desfacerea planseelor din lemn si a elementelor de acoperis - scheletul magaziilor, sprijinirilor etc. ( Desfacerea scheletului sarpantei )</w:t>
            </w:r>
          </w:p>
          <w:p w14:paraId="7DAB639F"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3319D215"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single" w:sz="4" w:space="0" w:color="auto"/>
              <w:bottom w:val="single" w:sz="4" w:space="0" w:color="auto"/>
            </w:tcBorders>
            <w:vAlign w:val="center"/>
          </w:tcPr>
          <w:p w14:paraId="009D4B45"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2D5D4F2A"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6FB2C178" w14:textId="77777777" w:rsidR="00317ECA" w:rsidRPr="00FE085E" w:rsidRDefault="00317ECA" w:rsidP="00317ECA">
            <w:pPr>
              <w:keepLines/>
              <w:jc w:val="center"/>
              <w:rPr>
                <w:sz w:val="4"/>
                <w:szCs w:val="4"/>
                <w:lang w:val="en-US"/>
              </w:rPr>
            </w:pPr>
          </w:p>
        </w:tc>
      </w:tr>
      <w:tr w:rsidR="00317ECA" w:rsidRPr="00B40365" w14:paraId="098419B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519FEB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14D4D01" w14:textId="77777777" w:rsidR="00317ECA" w:rsidRPr="00B40365" w:rsidRDefault="00317ECA" w:rsidP="00317ECA">
            <w:pPr>
              <w:jc w:val="center"/>
              <w:rPr>
                <w:sz w:val="16"/>
                <w:szCs w:val="16"/>
                <w:lang w:val="en-US"/>
              </w:rPr>
            </w:pPr>
            <w:r w:rsidRPr="00B40365">
              <w:rPr>
                <w:sz w:val="16"/>
                <w:szCs w:val="16"/>
                <w:lang w:val="en-US"/>
              </w:rPr>
              <w:t>7124010010700</w:t>
            </w:r>
          </w:p>
        </w:tc>
        <w:tc>
          <w:tcPr>
            <w:tcW w:w="3543" w:type="dxa"/>
            <w:tcBorders>
              <w:top w:val="nil"/>
              <w:bottom w:val="single" w:sz="2" w:space="0" w:color="auto"/>
            </w:tcBorders>
            <w:vAlign w:val="center"/>
          </w:tcPr>
          <w:p w14:paraId="4D9004BE" w14:textId="77777777" w:rsidR="00317ECA" w:rsidRPr="006B2666" w:rsidRDefault="00317ECA" w:rsidP="00317ECA">
            <w:pPr>
              <w:rPr>
                <w:sz w:val="22"/>
                <w:szCs w:val="22"/>
                <w:lang w:val="en-US"/>
              </w:rPr>
            </w:pPr>
            <w:r w:rsidRPr="006B2666">
              <w:rPr>
                <w:sz w:val="22"/>
                <w:szCs w:val="22"/>
                <w:lang w:val="en-US"/>
              </w:rPr>
              <w:t>Dulgher</w:t>
            </w:r>
          </w:p>
        </w:tc>
        <w:tc>
          <w:tcPr>
            <w:tcW w:w="993" w:type="dxa"/>
            <w:tcBorders>
              <w:top w:val="nil"/>
              <w:bottom w:val="single" w:sz="2" w:space="0" w:color="auto"/>
            </w:tcBorders>
            <w:vAlign w:val="center"/>
          </w:tcPr>
          <w:p w14:paraId="2912BDA6"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4F024DDD" w14:textId="77777777" w:rsidR="00317ECA" w:rsidRPr="006B2666" w:rsidRDefault="00317ECA" w:rsidP="00317ECA">
            <w:pPr>
              <w:jc w:val="right"/>
              <w:rPr>
                <w:sz w:val="22"/>
                <w:szCs w:val="22"/>
                <w:lang w:val="en-US"/>
              </w:rPr>
            </w:pPr>
            <w:r w:rsidRPr="006B2666">
              <w:rPr>
                <w:sz w:val="22"/>
                <w:szCs w:val="22"/>
                <w:lang w:val="en-US"/>
              </w:rPr>
              <w:t>2,000</w:t>
            </w:r>
          </w:p>
        </w:tc>
        <w:tc>
          <w:tcPr>
            <w:tcW w:w="1134" w:type="dxa"/>
            <w:tcBorders>
              <w:top w:val="nil"/>
              <w:bottom w:val="single" w:sz="2" w:space="0" w:color="auto"/>
            </w:tcBorders>
            <w:vAlign w:val="center"/>
          </w:tcPr>
          <w:p w14:paraId="2671F8D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D643CF9" w14:textId="77777777" w:rsidR="00317ECA" w:rsidRPr="00B40365" w:rsidRDefault="00317ECA" w:rsidP="00317ECA">
            <w:pPr>
              <w:jc w:val="right"/>
              <w:rPr>
                <w:sz w:val="22"/>
                <w:szCs w:val="22"/>
                <w:lang w:val="en-US"/>
              </w:rPr>
            </w:pPr>
          </w:p>
        </w:tc>
      </w:tr>
      <w:tr w:rsidR="00317ECA" w:rsidRPr="00B40365" w14:paraId="19E9609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BDC361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A14B0D4"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46D09AFE"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4BD6E447"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0E00681D" w14:textId="77777777" w:rsidR="00317ECA" w:rsidRPr="006B2666" w:rsidRDefault="00317ECA" w:rsidP="00317ECA">
            <w:pPr>
              <w:jc w:val="right"/>
              <w:rPr>
                <w:sz w:val="22"/>
                <w:szCs w:val="22"/>
                <w:lang w:val="en-US"/>
              </w:rPr>
            </w:pPr>
            <w:r w:rsidRPr="006B2666">
              <w:rPr>
                <w:sz w:val="22"/>
                <w:szCs w:val="22"/>
                <w:lang w:val="en-US"/>
              </w:rPr>
              <w:t>0,440</w:t>
            </w:r>
          </w:p>
        </w:tc>
        <w:tc>
          <w:tcPr>
            <w:tcW w:w="1134" w:type="dxa"/>
            <w:tcBorders>
              <w:top w:val="nil"/>
              <w:bottom w:val="single" w:sz="2" w:space="0" w:color="auto"/>
            </w:tcBorders>
            <w:vAlign w:val="center"/>
          </w:tcPr>
          <w:p w14:paraId="40A6DEB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CBB5644" w14:textId="77777777" w:rsidR="00317ECA" w:rsidRPr="00B40365" w:rsidRDefault="00317ECA" w:rsidP="00317ECA">
            <w:pPr>
              <w:jc w:val="right"/>
              <w:rPr>
                <w:sz w:val="22"/>
                <w:szCs w:val="22"/>
                <w:lang w:val="en-US"/>
              </w:rPr>
            </w:pPr>
          </w:p>
        </w:tc>
      </w:tr>
      <w:tr w:rsidR="00317ECA" w:rsidRPr="00FE085E" w14:paraId="47EDAD27"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292B84A8" w14:textId="77777777" w:rsidR="00317ECA" w:rsidRPr="00B40365" w:rsidRDefault="00317ECA" w:rsidP="00317ECA">
            <w:pPr>
              <w:jc w:val="center"/>
              <w:rPr>
                <w:sz w:val="22"/>
                <w:szCs w:val="22"/>
                <w:lang w:val="en-US"/>
              </w:rPr>
            </w:pPr>
            <w:r w:rsidRPr="00B40365">
              <w:rPr>
                <w:sz w:val="22"/>
                <w:szCs w:val="22"/>
                <w:lang w:val="en-US"/>
              </w:rPr>
              <w:t>4</w:t>
            </w:r>
          </w:p>
        </w:tc>
        <w:tc>
          <w:tcPr>
            <w:tcW w:w="1418" w:type="dxa"/>
            <w:tcBorders>
              <w:top w:val="single" w:sz="4" w:space="0" w:color="auto"/>
              <w:bottom w:val="single" w:sz="4" w:space="0" w:color="auto"/>
            </w:tcBorders>
            <w:vAlign w:val="center"/>
          </w:tcPr>
          <w:p w14:paraId="058CE7EB" w14:textId="77777777" w:rsidR="00317ECA" w:rsidRPr="00B62355" w:rsidRDefault="00317ECA" w:rsidP="00317ECA">
            <w:pPr>
              <w:jc w:val="center"/>
              <w:rPr>
                <w:sz w:val="22"/>
                <w:szCs w:val="22"/>
                <w:lang w:val="en-US"/>
              </w:rPr>
            </w:pPr>
            <w:r w:rsidRPr="00B62355">
              <w:rPr>
                <w:sz w:val="22"/>
                <w:szCs w:val="22"/>
                <w:lang w:val="en-US"/>
              </w:rPr>
              <w:t>RpCI42F</w:t>
            </w:r>
          </w:p>
        </w:tc>
        <w:tc>
          <w:tcPr>
            <w:tcW w:w="3543" w:type="dxa"/>
            <w:tcBorders>
              <w:top w:val="single" w:sz="4" w:space="0" w:color="auto"/>
              <w:bottom w:val="single" w:sz="4" w:space="0" w:color="auto"/>
            </w:tcBorders>
            <w:vAlign w:val="center"/>
          </w:tcPr>
          <w:p w14:paraId="09A9CF68" w14:textId="77777777" w:rsidR="00317ECA" w:rsidRPr="006B2666" w:rsidRDefault="00317ECA" w:rsidP="00317ECA">
            <w:pPr>
              <w:rPr>
                <w:sz w:val="22"/>
                <w:szCs w:val="22"/>
                <w:lang w:val="en-US"/>
              </w:rPr>
            </w:pPr>
            <w:r w:rsidRPr="006B2666">
              <w:rPr>
                <w:sz w:val="22"/>
                <w:szCs w:val="22"/>
                <w:lang w:val="en-US"/>
              </w:rPr>
              <w:t>Demontarea elementelor de acoperis - membrane bituminoase in unul sau doua straturi (Demontarea foilor de ruberoid)</w:t>
            </w:r>
          </w:p>
          <w:p w14:paraId="528682A0"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0D4E16A9"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single" w:sz="4" w:space="0" w:color="auto"/>
              <w:bottom w:val="single" w:sz="4" w:space="0" w:color="auto"/>
            </w:tcBorders>
            <w:vAlign w:val="center"/>
          </w:tcPr>
          <w:p w14:paraId="07C7FF67"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1E9DDA20"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28C5D0F2" w14:textId="77777777" w:rsidR="00317ECA" w:rsidRPr="00FE085E" w:rsidRDefault="00317ECA" w:rsidP="00317ECA">
            <w:pPr>
              <w:keepLines/>
              <w:jc w:val="center"/>
              <w:rPr>
                <w:sz w:val="4"/>
                <w:szCs w:val="4"/>
                <w:lang w:val="en-US"/>
              </w:rPr>
            </w:pPr>
          </w:p>
        </w:tc>
      </w:tr>
      <w:tr w:rsidR="00317ECA" w:rsidRPr="00B40365" w14:paraId="15DE883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41897D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E852749" w14:textId="77777777" w:rsidR="00317ECA" w:rsidRPr="00B40365" w:rsidRDefault="00317ECA" w:rsidP="00317ECA">
            <w:pPr>
              <w:jc w:val="center"/>
              <w:rPr>
                <w:sz w:val="16"/>
                <w:szCs w:val="16"/>
                <w:lang w:val="en-US"/>
              </w:rPr>
            </w:pPr>
            <w:r w:rsidRPr="00B40365">
              <w:rPr>
                <w:sz w:val="16"/>
                <w:szCs w:val="16"/>
                <w:lang w:val="en-US"/>
              </w:rPr>
              <w:t>7213050013100</w:t>
            </w:r>
          </w:p>
        </w:tc>
        <w:tc>
          <w:tcPr>
            <w:tcW w:w="3543" w:type="dxa"/>
            <w:tcBorders>
              <w:top w:val="nil"/>
              <w:bottom w:val="single" w:sz="2" w:space="0" w:color="auto"/>
            </w:tcBorders>
            <w:vAlign w:val="center"/>
          </w:tcPr>
          <w:p w14:paraId="1540E6C0" w14:textId="77777777" w:rsidR="00317ECA" w:rsidRPr="006B2666" w:rsidRDefault="00317ECA" w:rsidP="00317ECA">
            <w:pPr>
              <w:rPr>
                <w:sz w:val="22"/>
                <w:szCs w:val="22"/>
                <w:lang w:val="en-US"/>
              </w:rPr>
            </w:pPr>
            <w:r w:rsidRPr="006B2666">
              <w:rPr>
                <w:sz w:val="22"/>
                <w:szCs w:val="22"/>
                <w:lang w:val="en-US"/>
              </w:rPr>
              <w:t>Tinichigiu</w:t>
            </w:r>
          </w:p>
        </w:tc>
        <w:tc>
          <w:tcPr>
            <w:tcW w:w="993" w:type="dxa"/>
            <w:tcBorders>
              <w:top w:val="nil"/>
              <w:bottom w:val="single" w:sz="2" w:space="0" w:color="auto"/>
            </w:tcBorders>
            <w:vAlign w:val="center"/>
          </w:tcPr>
          <w:p w14:paraId="75E1154F"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56FB756E" w14:textId="77777777" w:rsidR="00317ECA" w:rsidRPr="006B2666" w:rsidRDefault="00317ECA" w:rsidP="00317ECA">
            <w:pPr>
              <w:jc w:val="right"/>
              <w:rPr>
                <w:sz w:val="22"/>
                <w:szCs w:val="22"/>
                <w:lang w:val="en-US"/>
              </w:rPr>
            </w:pPr>
            <w:r w:rsidRPr="006B2666">
              <w:rPr>
                <w:sz w:val="22"/>
                <w:szCs w:val="22"/>
                <w:lang w:val="en-US"/>
              </w:rPr>
              <w:t>0,470</w:t>
            </w:r>
          </w:p>
        </w:tc>
        <w:tc>
          <w:tcPr>
            <w:tcW w:w="1134" w:type="dxa"/>
            <w:tcBorders>
              <w:top w:val="nil"/>
              <w:bottom w:val="single" w:sz="2" w:space="0" w:color="auto"/>
            </w:tcBorders>
            <w:vAlign w:val="center"/>
          </w:tcPr>
          <w:p w14:paraId="07D4CF03"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A165599" w14:textId="77777777" w:rsidR="00317ECA" w:rsidRPr="00B40365" w:rsidRDefault="00317ECA" w:rsidP="00317ECA">
            <w:pPr>
              <w:jc w:val="right"/>
              <w:rPr>
                <w:sz w:val="22"/>
                <w:szCs w:val="22"/>
                <w:lang w:val="en-US"/>
              </w:rPr>
            </w:pPr>
          </w:p>
        </w:tc>
      </w:tr>
      <w:tr w:rsidR="00317ECA" w:rsidRPr="00B40365" w14:paraId="4FF1820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51C0085"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E4CA8AF"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0DF02E86"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5235825A"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69D68EF5" w14:textId="77777777" w:rsidR="00317ECA" w:rsidRPr="006B2666" w:rsidRDefault="00317ECA" w:rsidP="00317ECA">
            <w:pPr>
              <w:jc w:val="right"/>
              <w:rPr>
                <w:sz w:val="22"/>
                <w:szCs w:val="22"/>
                <w:lang w:val="en-US"/>
              </w:rPr>
            </w:pPr>
            <w:r w:rsidRPr="006B2666">
              <w:rPr>
                <w:sz w:val="22"/>
                <w:szCs w:val="22"/>
                <w:lang w:val="en-US"/>
              </w:rPr>
              <w:t>0,200</w:t>
            </w:r>
          </w:p>
        </w:tc>
        <w:tc>
          <w:tcPr>
            <w:tcW w:w="1134" w:type="dxa"/>
            <w:tcBorders>
              <w:top w:val="nil"/>
              <w:bottom w:val="single" w:sz="2" w:space="0" w:color="auto"/>
            </w:tcBorders>
            <w:vAlign w:val="center"/>
          </w:tcPr>
          <w:p w14:paraId="67374C2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F717DBC" w14:textId="77777777" w:rsidR="00317ECA" w:rsidRPr="00B40365" w:rsidRDefault="00317ECA" w:rsidP="00317ECA">
            <w:pPr>
              <w:jc w:val="right"/>
              <w:rPr>
                <w:sz w:val="22"/>
                <w:szCs w:val="22"/>
                <w:lang w:val="en-US"/>
              </w:rPr>
            </w:pPr>
          </w:p>
        </w:tc>
      </w:tr>
      <w:tr w:rsidR="00317ECA" w:rsidRPr="00B40365" w14:paraId="419EF92F"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F15C2C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0DEE2CE" w14:textId="77777777" w:rsidR="00317ECA" w:rsidRPr="00B40365" w:rsidRDefault="00317ECA" w:rsidP="00317ECA">
            <w:pPr>
              <w:jc w:val="center"/>
              <w:rPr>
                <w:sz w:val="16"/>
                <w:szCs w:val="16"/>
                <w:lang w:val="en-US"/>
              </w:rPr>
            </w:pPr>
            <w:r w:rsidRPr="00B40365">
              <w:rPr>
                <w:sz w:val="16"/>
                <w:szCs w:val="16"/>
                <w:lang w:val="en-US"/>
              </w:rPr>
              <w:t>2922140006703</w:t>
            </w:r>
          </w:p>
        </w:tc>
        <w:tc>
          <w:tcPr>
            <w:tcW w:w="3543" w:type="dxa"/>
            <w:tcBorders>
              <w:top w:val="nil"/>
              <w:bottom w:val="single" w:sz="2" w:space="0" w:color="auto"/>
            </w:tcBorders>
            <w:vAlign w:val="center"/>
          </w:tcPr>
          <w:p w14:paraId="01AFB276" w14:textId="77777777" w:rsidR="00317ECA" w:rsidRPr="006B2666" w:rsidRDefault="00317ECA" w:rsidP="00317ECA">
            <w:pPr>
              <w:rPr>
                <w:sz w:val="22"/>
                <w:szCs w:val="22"/>
                <w:lang w:val="en-US"/>
              </w:rPr>
            </w:pPr>
            <w:r w:rsidRPr="006B2666">
              <w:rPr>
                <w:sz w:val="22"/>
                <w:szCs w:val="22"/>
                <w:lang w:val="en-US"/>
              </w:rPr>
              <w:t>Macara fereastra de 0,0015 MN (0,15 tf)</w:t>
            </w:r>
          </w:p>
        </w:tc>
        <w:tc>
          <w:tcPr>
            <w:tcW w:w="993" w:type="dxa"/>
            <w:tcBorders>
              <w:top w:val="nil"/>
              <w:bottom w:val="single" w:sz="2" w:space="0" w:color="auto"/>
            </w:tcBorders>
            <w:vAlign w:val="center"/>
          </w:tcPr>
          <w:p w14:paraId="4C5E0021"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4D37DE38" w14:textId="77777777" w:rsidR="00317ECA" w:rsidRPr="006B2666" w:rsidRDefault="00317ECA" w:rsidP="00317ECA">
            <w:pPr>
              <w:jc w:val="right"/>
              <w:rPr>
                <w:sz w:val="22"/>
                <w:szCs w:val="22"/>
                <w:lang w:val="en-US"/>
              </w:rPr>
            </w:pPr>
            <w:r w:rsidRPr="006B2666">
              <w:rPr>
                <w:sz w:val="22"/>
                <w:szCs w:val="22"/>
                <w:lang w:val="en-US"/>
              </w:rPr>
              <w:t>0,060</w:t>
            </w:r>
          </w:p>
        </w:tc>
        <w:tc>
          <w:tcPr>
            <w:tcW w:w="1134" w:type="dxa"/>
            <w:tcBorders>
              <w:top w:val="nil"/>
              <w:bottom w:val="single" w:sz="2" w:space="0" w:color="auto"/>
            </w:tcBorders>
            <w:vAlign w:val="center"/>
          </w:tcPr>
          <w:p w14:paraId="7354EEF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C609E20" w14:textId="77777777" w:rsidR="00317ECA" w:rsidRPr="00B40365" w:rsidRDefault="00317ECA" w:rsidP="00317ECA">
            <w:pPr>
              <w:jc w:val="right"/>
              <w:rPr>
                <w:sz w:val="22"/>
                <w:szCs w:val="22"/>
                <w:lang w:val="en-US"/>
              </w:rPr>
            </w:pPr>
          </w:p>
        </w:tc>
      </w:tr>
      <w:tr w:rsidR="00317ECA" w:rsidRPr="00FE085E" w14:paraId="1073B1C9"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0ACA4576" w14:textId="77777777" w:rsidR="00317ECA" w:rsidRPr="00B40365" w:rsidRDefault="00317ECA" w:rsidP="00317ECA">
            <w:pPr>
              <w:jc w:val="center"/>
              <w:rPr>
                <w:sz w:val="22"/>
                <w:szCs w:val="22"/>
                <w:lang w:val="en-US"/>
              </w:rPr>
            </w:pPr>
            <w:r w:rsidRPr="00B40365">
              <w:rPr>
                <w:sz w:val="22"/>
                <w:szCs w:val="22"/>
                <w:lang w:val="en-US"/>
              </w:rPr>
              <w:t>5</w:t>
            </w:r>
          </w:p>
        </w:tc>
        <w:tc>
          <w:tcPr>
            <w:tcW w:w="1418" w:type="dxa"/>
            <w:tcBorders>
              <w:top w:val="single" w:sz="4" w:space="0" w:color="auto"/>
              <w:bottom w:val="single" w:sz="4" w:space="0" w:color="auto"/>
            </w:tcBorders>
            <w:vAlign w:val="center"/>
          </w:tcPr>
          <w:p w14:paraId="0CD77AFD" w14:textId="77777777" w:rsidR="00317ECA" w:rsidRPr="00B62355" w:rsidRDefault="00317ECA" w:rsidP="00317ECA">
            <w:pPr>
              <w:jc w:val="center"/>
              <w:rPr>
                <w:sz w:val="22"/>
                <w:szCs w:val="22"/>
                <w:lang w:val="en-US"/>
              </w:rPr>
            </w:pPr>
            <w:r w:rsidRPr="00B62355">
              <w:rPr>
                <w:sz w:val="22"/>
                <w:szCs w:val="22"/>
                <w:lang w:val="en-US"/>
              </w:rPr>
              <w:t>RpCK42A</w:t>
            </w:r>
          </w:p>
        </w:tc>
        <w:tc>
          <w:tcPr>
            <w:tcW w:w="3543" w:type="dxa"/>
            <w:tcBorders>
              <w:top w:val="single" w:sz="4" w:space="0" w:color="auto"/>
              <w:bottom w:val="single" w:sz="4" w:space="0" w:color="auto"/>
            </w:tcBorders>
            <w:vAlign w:val="center"/>
          </w:tcPr>
          <w:p w14:paraId="4195FB73" w14:textId="77777777" w:rsidR="00317ECA" w:rsidRPr="006B2666" w:rsidRDefault="00317ECA" w:rsidP="00317ECA">
            <w:pPr>
              <w:rPr>
                <w:sz w:val="22"/>
                <w:szCs w:val="22"/>
                <w:lang w:val="en-US"/>
              </w:rPr>
            </w:pPr>
            <w:r w:rsidRPr="006B2666">
              <w:rPr>
                <w:sz w:val="22"/>
                <w:szCs w:val="22"/>
                <w:lang w:val="en-US"/>
              </w:rPr>
              <w:t>Desfacerea pardoselilor reci din beton sau mortar de ciment (Demontarea sapa de mortar)</w:t>
            </w:r>
          </w:p>
          <w:p w14:paraId="31DC45D1"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6A6F3100"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single" w:sz="4" w:space="0" w:color="auto"/>
              <w:bottom w:val="single" w:sz="4" w:space="0" w:color="auto"/>
            </w:tcBorders>
            <w:vAlign w:val="center"/>
          </w:tcPr>
          <w:p w14:paraId="46B7B12E"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101505EF"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11915B99" w14:textId="77777777" w:rsidR="00317ECA" w:rsidRPr="00FE085E" w:rsidRDefault="00317ECA" w:rsidP="00317ECA">
            <w:pPr>
              <w:keepLines/>
              <w:jc w:val="center"/>
              <w:rPr>
                <w:sz w:val="4"/>
                <w:szCs w:val="4"/>
                <w:lang w:val="en-US"/>
              </w:rPr>
            </w:pPr>
          </w:p>
        </w:tc>
      </w:tr>
      <w:tr w:rsidR="00317ECA" w:rsidRPr="00B40365" w14:paraId="19E8CB3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1781E2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8295F23" w14:textId="77777777" w:rsidR="00317ECA" w:rsidRPr="00B40365" w:rsidRDefault="00317ECA" w:rsidP="00317ECA">
            <w:pPr>
              <w:jc w:val="center"/>
              <w:rPr>
                <w:sz w:val="16"/>
                <w:szCs w:val="16"/>
                <w:lang w:val="en-US"/>
              </w:rPr>
            </w:pPr>
            <w:r w:rsidRPr="00B40365">
              <w:rPr>
                <w:sz w:val="16"/>
                <w:szCs w:val="16"/>
                <w:lang w:val="en-US"/>
              </w:rPr>
              <w:t>7132040012700</w:t>
            </w:r>
          </w:p>
        </w:tc>
        <w:tc>
          <w:tcPr>
            <w:tcW w:w="3543" w:type="dxa"/>
            <w:tcBorders>
              <w:top w:val="nil"/>
              <w:bottom w:val="single" w:sz="2" w:space="0" w:color="auto"/>
            </w:tcBorders>
            <w:vAlign w:val="center"/>
          </w:tcPr>
          <w:p w14:paraId="2633988F" w14:textId="77777777" w:rsidR="00317ECA" w:rsidRPr="006B2666" w:rsidRDefault="00317ECA" w:rsidP="00317ECA">
            <w:pPr>
              <w:rPr>
                <w:sz w:val="22"/>
                <w:szCs w:val="22"/>
                <w:lang w:val="en-US"/>
              </w:rPr>
            </w:pPr>
            <w:r w:rsidRPr="006B2666">
              <w:rPr>
                <w:sz w:val="22"/>
                <w:szCs w:val="22"/>
                <w:lang w:val="en-US"/>
              </w:rPr>
              <w:t>Parchetar</w:t>
            </w:r>
          </w:p>
        </w:tc>
        <w:tc>
          <w:tcPr>
            <w:tcW w:w="993" w:type="dxa"/>
            <w:tcBorders>
              <w:top w:val="nil"/>
              <w:bottom w:val="single" w:sz="2" w:space="0" w:color="auto"/>
            </w:tcBorders>
            <w:vAlign w:val="center"/>
          </w:tcPr>
          <w:p w14:paraId="24706D6F"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0822F9BE" w14:textId="77777777" w:rsidR="00317ECA" w:rsidRPr="006B2666" w:rsidRDefault="00317ECA" w:rsidP="00317ECA">
            <w:pPr>
              <w:jc w:val="right"/>
              <w:rPr>
                <w:sz w:val="22"/>
                <w:szCs w:val="22"/>
                <w:lang w:val="en-US"/>
              </w:rPr>
            </w:pPr>
            <w:r w:rsidRPr="006B2666">
              <w:rPr>
                <w:sz w:val="22"/>
                <w:szCs w:val="22"/>
                <w:lang w:val="en-US"/>
              </w:rPr>
              <w:t>0,150</w:t>
            </w:r>
          </w:p>
        </w:tc>
        <w:tc>
          <w:tcPr>
            <w:tcW w:w="1134" w:type="dxa"/>
            <w:tcBorders>
              <w:top w:val="nil"/>
              <w:bottom w:val="single" w:sz="2" w:space="0" w:color="auto"/>
            </w:tcBorders>
            <w:vAlign w:val="center"/>
          </w:tcPr>
          <w:p w14:paraId="40D3AD43"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3AAC8DF" w14:textId="77777777" w:rsidR="00317ECA" w:rsidRPr="00B40365" w:rsidRDefault="00317ECA" w:rsidP="00317ECA">
            <w:pPr>
              <w:jc w:val="right"/>
              <w:rPr>
                <w:sz w:val="22"/>
                <w:szCs w:val="22"/>
                <w:lang w:val="en-US"/>
              </w:rPr>
            </w:pPr>
          </w:p>
        </w:tc>
      </w:tr>
      <w:tr w:rsidR="00317ECA" w:rsidRPr="00B40365" w14:paraId="4AD33EB5"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2C892F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3B9BD22"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779980D0"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56EFA5FF"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42BFF9FC" w14:textId="77777777" w:rsidR="00317ECA" w:rsidRPr="006B2666" w:rsidRDefault="00317ECA" w:rsidP="00317ECA">
            <w:pPr>
              <w:jc w:val="right"/>
              <w:rPr>
                <w:sz w:val="22"/>
                <w:szCs w:val="22"/>
                <w:lang w:val="en-US"/>
              </w:rPr>
            </w:pPr>
            <w:r w:rsidRPr="006B2666">
              <w:rPr>
                <w:sz w:val="22"/>
                <w:szCs w:val="22"/>
                <w:lang w:val="en-US"/>
              </w:rPr>
              <w:t>0,150</w:t>
            </w:r>
          </w:p>
        </w:tc>
        <w:tc>
          <w:tcPr>
            <w:tcW w:w="1134" w:type="dxa"/>
            <w:tcBorders>
              <w:top w:val="nil"/>
              <w:bottom w:val="single" w:sz="2" w:space="0" w:color="auto"/>
            </w:tcBorders>
            <w:vAlign w:val="center"/>
          </w:tcPr>
          <w:p w14:paraId="59E603EC"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8316A98" w14:textId="77777777" w:rsidR="00317ECA" w:rsidRPr="00B40365" w:rsidRDefault="00317ECA" w:rsidP="00317ECA">
            <w:pPr>
              <w:jc w:val="right"/>
              <w:rPr>
                <w:sz w:val="22"/>
                <w:szCs w:val="22"/>
                <w:lang w:val="en-US"/>
              </w:rPr>
            </w:pPr>
          </w:p>
        </w:tc>
      </w:tr>
      <w:tr w:rsidR="00317ECA" w:rsidRPr="00B40365" w14:paraId="4186B44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519786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D2CC84E" w14:textId="77777777" w:rsidR="00317ECA" w:rsidRPr="00B40365" w:rsidRDefault="00317ECA" w:rsidP="00317ECA">
            <w:pPr>
              <w:jc w:val="center"/>
              <w:rPr>
                <w:sz w:val="16"/>
                <w:szCs w:val="16"/>
                <w:lang w:val="en-US"/>
              </w:rPr>
            </w:pPr>
            <w:r w:rsidRPr="00B40365">
              <w:rPr>
                <w:sz w:val="16"/>
                <w:szCs w:val="16"/>
                <w:lang w:val="en-US"/>
              </w:rPr>
              <w:t>4100126202818</w:t>
            </w:r>
          </w:p>
        </w:tc>
        <w:tc>
          <w:tcPr>
            <w:tcW w:w="3543" w:type="dxa"/>
            <w:tcBorders>
              <w:top w:val="nil"/>
              <w:bottom w:val="single" w:sz="2" w:space="0" w:color="auto"/>
            </w:tcBorders>
            <w:vAlign w:val="center"/>
          </w:tcPr>
          <w:p w14:paraId="1A0D3DB7" w14:textId="77777777" w:rsidR="00317ECA" w:rsidRPr="006B2666" w:rsidRDefault="00317ECA" w:rsidP="00317ECA">
            <w:pPr>
              <w:rPr>
                <w:sz w:val="22"/>
                <w:szCs w:val="22"/>
                <w:lang w:val="en-US"/>
              </w:rPr>
            </w:pPr>
            <w:r w:rsidRPr="006B2666">
              <w:rPr>
                <w:sz w:val="22"/>
                <w:szCs w:val="22"/>
                <w:lang w:val="en-US"/>
              </w:rPr>
              <w:t>Apa</w:t>
            </w:r>
          </w:p>
        </w:tc>
        <w:tc>
          <w:tcPr>
            <w:tcW w:w="993" w:type="dxa"/>
            <w:tcBorders>
              <w:top w:val="nil"/>
              <w:bottom w:val="single" w:sz="2" w:space="0" w:color="auto"/>
            </w:tcBorders>
            <w:vAlign w:val="center"/>
          </w:tcPr>
          <w:p w14:paraId="0905661B"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2F2ADE5F" w14:textId="77777777" w:rsidR="00317ECA" w:rsidRPr="006B2666" w:rsidRDefault="00317ECA" w:rsidP="00317ECA">
            <w:pPr>
              <w:jc w:val="right"/>
              <w:rPr>
                <w:sz w:val="22"/>
                <w:szCs w:val="22"/>
                <w:lang w:val="en-US"/>
              </w:rPr>
            </w:pPr>
            <w:r w:rsidRPr="006B2666">
              <w:rPr>
                <w:sz w:val="22"/>
                <w:szCs w:val="22"/>
                <w:lang w:val="en-US"/>
              </w:rPr>
              <w:t>0,050</w:t>
            </w:r>
          </w:p>
        </w:tc>
        <w:tc>
          <w:tcPr>
            <w:tcW w:w="1134" w:type="dxa"/>
            <w:tcBorders>
              <w:top w:val="nil"/>
              <w:bottom w:val="single" w:sz="2" w:space="0" w:color="auto"/>
            </w:tcBorders>
            <w:vAlign w:val="center"/>
          </w:tcPr>
          <w:p w14:paraId="1AA19DB5"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52BEF43" w14:textId="77777777" w:rsidR="00317ECA" w:rsidRPr="00B40365" w:rsidRDefault="00317ECA" w:rsidP="00317ECA">
            <w:pPr>
              <w:jc w:val="right"/>
              <w:rPr>
                <w:sz w:val="22"/>
                <w:szCs w:val="22"/>
                <w:lang w:val="en-US"/>
              </w:rPr>
            </w:pPr>
          </w:p>
        </w:tc>
      </w:tr>
      <w:tr w:rsidR="00317ECA" w:rsidRPr="00B40365" w14:paraId="50FA44B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7BE166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26F3442" w14:textId="77777777" w:rsidR="00317ECA" w:rsidRPr="00B40365" w:rsidRDefault="00317ECA" w:rsidP="00317ECA">
            <w:pPr>
              <w:jc w:val="center"/>
              <w:rPr>
                <w:sz w:val="16"/>
                <w:szCs w:val="16"/>
                <w:lang w:val="en-US"/>
              </w:rPr>
            </w:pPr>
            <w:r w:rsidRPr="00B40365">
              <w:rPr>
                <w:sz w:val="16"/>
                <w:szCs w:val="16"/>
                <w:lang w:val="en-US"/>
              </w:rPr>
              <w:t>2922140006703</w:t>
            </w:r>
          </w:p>
        </w:tc>
        <w:tc>
          <w:tcPr>
            <w:tcW w:w="3543" w:type="dxa"/>
            <w:tcBorders>
              <w:top w:val="nil"/>
              <w:bottom w:val="single" w:sz="2" w:space="0" w:color="auto"/>
            </w:tcBorders>
            <w:vAlign w:val="center"/>
          </w:tcPr>
          <w:p w14:paraId="7F348796" w14:textId="77777777" w:rsidR="00317ECA" w:rsidRPr="006B2666" w:rsidRDefault="00317ECA" w:rsidP="00317ECA">
            <w:pPr>
              <w:rPr>
                <w:sz w:val="22"/>
                <w:szCs w:val="22"/>
                <w:lang w:val="en-US"/>
              </w:rPr>
            </w:pPr>
            <w:r w:rsidRPr="006B2666">
              <w:rPr>
                <w:sz w:val="22"/>
                <w:szCs w:val="22"/>
                <w:lang w:val="en-US"/>
              </w:rPr>
              <w:t>Macara fereastra de 0,0015 MN (0,15 tf)</w:t>
            </w:r>
          </w:p>
        </w:tc>
        <w:tc>
          <w:tcPr>
            <w:tcW w:w="993" w:type="dxa"/>
            <w:tcBorders>
              <w:top w:val="nil"/>
              <w:bottom w:val="single" w:sz="2" w:space="0" w:color="auto"/>
            </w:tcBorders>
            <w:vAlign w:val="center"/>
          </w:tcPr>
          <w:p w14:paraId="1D428DDE"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1D493852" w14:textId="77777777" w:rsidR="00317ECA" w:rsidRPr="006B2666" w:rsidRDefault="00317ECA" w:rsidP="00317ECA">
            <w:pPr>
              <w:jc w:val="right"/>
              <w:rPr>
                <w:sz w:val="22"/>
                <w:szCs w:val="22"/>
                <w:lang w:val="en-US"/>
              </w:rPr>
            </w:pPr>
            <w:r w:rsidRPr="006B2666">
              <w:rPr>
                <w:sz w:val="22"/>
                <w:szCs w:val="22"/>
                <w:lang w:val="en-US"/>
              </w:rPr>
              <w:t>0,040</w:t>
            </w:r>
          </w:p>
        </w:tc>
        <w:tc>
          <w:tcPr>
            <w:tcW w:w="1134" w:type="dxa"/>
            <w:tcBorders>
              <w:top w:val="nil"/>
              <w:bottom w:val="single" w:sz="2" w:space="0" w:color="auto"/>
            </w:tcBorders>
            <w:vAlign w:val="center"/>
          </w:tcPr>
          <w:p w14:paraId="1D025DE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ED87480" w14:textId="77777777" w:rsidR="00317ECA" w:rsidRPr="00B40365" w:rsidRDefault="00317ECA" w:rsidP="00317ECA">
            <w:pPr>
              <w:jc w:val="right"/>
              <w:rPr>
                <w:sz w:val="22"/>
                <w:szCs w:val="22"/>
                <w:lang w:val="en-US"/>
              </w:rPr>
            </w:pPr>
          </w:p>
        </w:tc>
      </w:tr>
      <w:tr w:rsidR="00317ECA" w:rsidRPr="00FE085E" w14:paraId="50A41989"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2C2A0D3F" w14:textId="77777777" w:rsidR="00317ECA" w:rsidRPr="00B40365" w:rsidRDefault="00317ECA" w:rsidP="00317ECA">
            <w:pPr>
              <w:jc w:val="center"/>
              <w:rPr>
                <w:sz w:val="22"/>
                <w:szCs w:val="22"/>
                <w:lang w:val="en-US"/>
              </w:rPr>
            </w:pPr>
            <w:r w:rsidRPr="00B40365">
              <w:rPr>
                <w:sz w:val="22"/>
                <w:szCs w:val="22"/>
                <w:lang w:val="en-US"/>
              </w:rPr>
              <w:t>6</w:t>
            </w:r>
          </w:p>
        </w:tc>
        <w:tc>
          <w:tcPr>
            <w:tcW w:w="1418" w:type="dxa"/>
            <w:tcBorders>
              <w:top w:val="single" w:sz="4" w:space="0" w:color="auto"/>
              <w:bottom w:val="single" w:sz="4" w:space="0" w:color="auto"/>
            </w:tcBorders>
            <w:vAlign w:val="center"/>
          </w:tcPr>
          <w:p w14:paraId="644B06A5" w14:textId="77777777" w:rsidR="00317ECA" w:rsidRPr="00B62355" w:rsidRDefault="00317ECA" w:rsidP="00317ECA">
            <w:pPr>
              <w:jc w:val="center"/>
              <w:rPr>
                <w:sz w:val="22"/>
                <w:szCs w:val="22"/>
                <w:lang w:val="en-US"/>
              </w:rPr>
            </w:pPr>
            <w:r w:rsidRPr="00B62355">
              <w:rPr>
                <w:sz w:val="22"/>
                <w:szCs w:val="22"/>
                <w:lang w:val="en-US"/>
              </w:rPr>
              <w:t>RpIzC45B</w:t>
            </w:r>
          </w:p>
        </w:tc>
        <w:tc>
          <w:tcPr>
            <w:tcW w:w="3543" w:type="dxa"/>
            <w:tcBorders>
              <w:top w:val="single" w:sz="4" w:space="0" w:color="auto"/>
              <w:bottom w:val="single" w:sz="4" w:space="0" w:color="auto"/>
            </w:tcBorders>
            <w:vAlign w:val="center"/>
          </w:tcPr>
          <w:p w14:paraId="2D4AE333" w14:textId="77777777" w:rsidR="00317ECA" w:rsidRPr="006B2666" w:rsidRDefault="00317ECA" w:rsidP="00317ECA">
            <w:pPr>
              <w:rPr>
                <w:sz w:val="22"/>
                <w:szCs w:val="22"/>
                <w:lang w:val="en-US"/>
              </w:rPr>
            </w:pPr>
            <w:r w:rsidRPr="006B2666">
              <w:rPr>
                <w:sz w:val="22"/>
                <w:szCs w:val="22"/>
                <w:lang w:val="en-US"/>
              </w:rPr>
              <w:t>Desfacerea materialelor izolante sau a protectiilor : granuloase (zgura, granuluit sau similare)  (Demontarea cheramzit )</w:t>
            </w:r>
          </w:p>
          <w:p w14:paraId="2CFAEDA6"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317BD624"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single" w:sz="4" w:space="0" w:color="auto"/>
              <w:bottom w:val="single" w:sz="4" w:space="0" w:color="auto"/>
            </w:tcBorders>
            <w:vAlign w:val="center"/>
          </w:tcPr>
          <w:p w14:paraId="76D2FEF0"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178B318E"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51F8CB82" w14:textId="77777777" w:rsidR="00317ECA" w:rsidRPr="00FE085E" w:rsidRDefault="00317ECA" w:rsidP="00317ECA">
            <w:pPr>
              <w:keepLines/>
              <w:jc w:val="center"/>
              <w:rPr>
                <w:sz w:val="4"/>
                <w:szCs w:val="4"/>
                <w:lang w:val="en-US"/>
              </w:rPr>
            </w:pPr>
          </w:p>
        </w:tc>
      </w:tr>
      <w:tr w:rsidR="00317ECA" w:rsidRPr="00B40365" w14:paraId="13497E9F"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274786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93C0D3E" w14:textId="77777777" w:rsidR="00317ECA" w:rsidRPr="00B40365" w:rsidRDefault="00317ECA" w:rsidP="00317ECA">
            <w:pPr>
              <w:jc w:val="center"/>
              <w:rPr>
                <w:sz w:val="16"/>
                <w:szCs w:val="16"/>
                <w:lang w:val="en-US"/>
              </w:rPr>
            </w:pPr>
            <w:r w:rsidRPr="00B40365">
              <w:rPr>
                <w:sz w:val="16"/>
                <w:szCs w:val="16"/>
                <w:lang w:val="en-US"/>
              </w:rPr>
              <w:t>7141020013400</w:t>
            </w:r>
          </w:p>
        </w:tc>
        <w:tc>
          <w:tcPr>
            <w:tcW w:w="3543" w:type="dxa"/>
            <w:tcBorders>
              <w:top w:val="nil"/>
              <w:bottom w:val="single" w:sz="2" w:space="0" w:color="auto"/>
            </w:tcBorders>
            <w:vAlign w:val="center"/>
          </w:tcPr>
          <w:p w14:paraId="5FD4C6BC" w14:textId="77777777" w:rsidR="00317ECA" w:rsidRPr="006B2666" w:rsidRDefault="00317ECA" w:rsidP="00317ECA">
            <w:pPr>
              <w:rPr>
                <w:sz w:val="22"/>
                <w:szCs w:val="22"/>
                <w:lang w:val="en-US"/>
              </w:rPr>
            </w:pPr>
            <w:r w:rsidRPr="006B2666">
              <w:rPr>
                <w:sz w:val="22"/>
                <w:szCs w:val="22"/>
                <w:lang w:val="en-US"/>
              </w:rPr>
              <w:t>Vopsitor industrial</w:t>
            </w:r>
          </w:p>
        </w:tc>
        <w:tc>
          <w:tcPr>
            <w:tcW w:w="993" w:type="dxa"/>
            <w:tcBorders>
              <w:top w:val="nil"/>
              <w:bottom w:val="single" w:sz="2" w:space="0" w:color="auto"/>
            </w:tcBorders>
            <w:vAlign w:val="center"/>
          </w:tcPr>
          <w:p w14:paraId="00D8F185"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1DB618EA" w14:textId="77777777" w:rsidR="00317ECA" w:rsidRPr="006B2666" w:rsidRDefault="00317ECA" w:rsidP="00317ECA">
            <w:pPr>
              <w:jc w:val="right"/>
              <w:rPr>
                <w:sz w:val="22"/>
                <w:szCs w:val="22"/>
                <w:lang w:val="en-US"/>
              </w:rPr>
            </w:pPr>
            <w:r w:rsidRPr="006B2666">
              <w:rPr>
                <w:sz w:val="22"/>
                <w:szCs w:val="22"/>
                <w:lang w:val="en-US"/>
              </w:rPr>
              <w:t>1,020</w:t>
            </w:r>
          </w:p>
        </w:tc>
        <w:tc>
          <w:tcPr>
            <w:tcW w:w="1134" w:type="dxa"/>
            <w:tcBorders>
              <w:top w:val="nil"/>
              <w:bottom w:val="single" w:sz="2" w:space="0" w:color="auto"/>
            </w:tcBorders>
            <w:vAlign w:val="center"/>
          </w:tcPr>
          <w:p w14:paraId="6DE6992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28F6CB0" w14:textId="77777777" w:rsidR="00317ECA" w:rsidRPr="00B40365" w:rsidRDefault="00317ECA" w:rsidP="00317ECA">
            <w:pPr>
              <w:jc w:val="right"/>
              <w:rPr>
                <w:sz w:val="22"/>
                <w:szCs w:val="22"/>
                <w:lang w:val="en-US"/>
              </w:rPr>
            </w:pPr>
          </w:p>
        </w:tc>
      </w:tr>
      <w:tr w:rsidR="00317ECA" w:rsidRPr="00B40365" w14:paraId="509EAAB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58B55B5"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D63C038" w14:textId="77777777" w:rsidR="00317ECA" w:rsidRPr="00B40365" w:rsidRDefault="00317ECA" w:rsidP="00317ECA">
            <w:pPr>
              <w:jc w:val="center"/>
              <w:rPr>
                <w:sz w:val="16"/>
                <w:szCs w:val="16"/>
                <w:lang w:val="en-US"/>
              </w:rPr>
            </w:pPr>
            <w:r w:rsidRPr="00B40365">
              <w:rPr>
                <w:sz w:val="16"/>
                <w:szCs w:val="16"/>
                <w:lang w:val="en-US"/>
              </w:rPr>
              <w:t>1711317306661</w:t>
            </w:r>
          </w:p>
        </w:tc>
        <w:tc>
          <w:tcPr>
            <w:tcW w:w="3543" w:type="dxa"/>
            <w:tcBorders>
              <w:top w:val="nil"/>
              <w:bottom w:val="single" w:sz="2" w:space="0" w:color="auto"/>
            </w:tcBorders>
            <w:vAlign w:val="center"/>
          </w:tcPr>
          <w:p w14:paraId="06D1F86B" w14:textId="77777777" w:rsidR="00317ECA" w:rsidRPr="006B2666" w:rsidRDefault="00317ECA" w:rsidP="00317ECA">
            <w:pPr>
              <w:rPr>
                <w:sz w:val="22"/>
                <w:szCs w:val="22"/>
                <w:lang w:val="en-US"/>
              </w:rPr>
            </w:pPr>
            <w:r w:rsidRPr="006B2666">
              <w:rPr>
                <w:sz w:val="22"/>
                <w:szCs w:val="22"/>
                <w:lang w:val="en-US"/>
              </w:rPr>
              <w:t>Bumbac de sters</w:t>
            </w:r>
          </w:p>
        </w:tc>
        <w:tc>
          <w:tcPr>
            <w:tcW w:w="993" w:type="dxa"/>
            <w:tcBorders>
              <w:top w:val="nil"/>
              <w:bottom w:val="single" w:sz="2" w:space="0" w:color="auto"/>
            </w:tcBorders>
            <w:vAlign w:val="center"/>
          </w:tcPr>
          <w:p w14:paraId="4033CCB4"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1E40F933" w14:textId="77777777" w:rsidR="00317ECA" w:rsidRPr="006B2666" w:rsidRDefault="00317ECA" w:rsidP="00317ECA">
            <w:pPr>
              <w:jc w:val="right"/>
              <w:rPr>
                <w:sz w:val="22"/>
                <w:szCs w:val="22"/>
                <w:lang w:val="en-US"/>
              </w:rPr>
            </w:pPr>
            <w:r w:rsidRPr="006B2666">
              <w:rPr>
                <w:sz w:val="22"/>
                <w:szCs w:val="22"/>
                <w:lang w:val="en-US"/>
              </w:rPr>
              <w:t>0,020</w:t>
            </w:r>
          </w:p>
        </w:tc>
        <w:tc>
          <w:tcPr>
            <w:tcW w:w="1134" w:type="dxa"/>
            <w:tcBorders>
              <w:top w:val="nil"/>
              <w:bottom w:val="single" w:sz="2" w:space="0" w:color="auto"/>
            </w:tcBorders>
            <w:vAlign w:val="center"/>
          </w:tcPr>
          <w:p w14:paraId="3DA4CAE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608F4A7" w14:textId="77777777" w:rsidR="00317ECA" w:rsidRPr="00B40365" w:rsidRDefault="00317ECA" w:rsidP="00317ECA">
            <w:pPr>
              <w:jc w:val="right"/>
              <w:rPr>
                <w:sz w:val="22"/>
                <w:szCs w:val="22"/>
                <w:lang w:val="en-US"/>
              </w:rPr>
            </w:pPr>
          </w:p>
        </w:tc>
      </w:tr>
      <w:tr w:rsidR="00317ECA" w:rsidRPr="00B40365" w14:paraId="7323ADE3"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2083F04"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166650E" w14:textId="77777777" w:rsidR="00317ECA" w:rsidRPr="00B40365" w:rsidRDefault="00317ECA" w:rsidP="00317ECA">
            <w:pPr>
              <w:jc w:val="center"/>
              <w:rPr>
                <w:sz w:val="16"/>
                <w:szCs w:val="16"/>
                <w:lang w:val="en-US"/>
              </w:rPr>
            </w:pPr>
            <w:r w:rsidRPr="00B40365">
              <w:rPr>
                <w:sz w:val="16"/>
                <w:szCs w:val="16"/>
                <w:lang w:val="en-US"/>
              </w:rPr>
              <w:t>2922140006705</w:t>
            </w:r>
          </w:p>
        </w:tc>
        <w:tc>
          <w:tcPr>
            <w:tcW w:w="3543" w:type="dxa"/>
            <w:tcBorders>
              <w:top w:val="nil"/>
              <w:bottom w:val="single" w:sz="2" w:space="0" w:color="auto"/>
            </w:tcBorders>
            <w:vAlign w:val="center"/>
          </w:tcPr>
          <w:p w14:paraId="103F9372" w14:textId="77777777" w:rsidR="00317ECA" w:rsidRPr="006B2666" w:rsidRDefault="00317ECA" w:rsidP="00317ECA">
            <w:pPr>
              <w:rPr>
                <w:sz w:val="22"/>
                <w:szCs w:val="22"/>
                <w:lang w:val="en-US"/>
              </w:rPr>
            </w:pPr>
            <w:r w:rsidRPr="006B2666">
              <w:rPr>
                <w:sz w:val="22"/>
                <w:szCs w:val="22"/>
                <w:lang w:val="en-US"/>
              </w:rPr>
              <w:t>Macara fereastra de 0,0018 MN (0,18 tf)</w:t>
            </w:r>
          </w:p>
        </w:tc>
        <w:tc>
          <w:tcPr>
            <w:tcW w:w="993" w:type="dxa"/>
            <w:tcBorders>
              <w:top w:val="nil"/>
              <w:bottom w:val="single" w:sz="2" w:space="0" w:color="auto"/>
            </w:tcBorders>
            <w:vAlign w:val="center"/>
          </w:tcPr>
          <w:p w14:paraId="72082938"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3E223B03" w14:textId="77777777" w:rsidR="00317ECA" w:rsidRPr="006B2666" w:rsidRDefault="00317ECA" w:rsidP="00317ECA">
            <w:pPr>
              <w:jc w:val="right"/>
              <w:rPr>
                <w:sz w:val="22"/>
                <w:szCs w:val="22"/>
                <w:lang w:val="en-US"/>
              </w:rPr>
            </w:pPr>
            <w:r w:rsidRPr="006B2666">
              <w:rPr>
                <w:sz w:val="22"/>
                <w:szCs w:val="22"/>
                <w:lang w:val="en-US"/>
              </w:rPr>
              <w:t>0,280</w:t>
            </w:r>
          </w:p>
        </w:tc>
        <w:tc>
          <w:tcPr>
            <w:tcW w:w="1134" w:type="dxa"/>
            <w:tcBorders>
              <w:top w:val="nil"/>
              <w:bottom w:val="single" w:sz="2" w:space="0" w:color="auto"/>
            </w:tcBorders>
            <w:vAlign w:val="center"/>
          </w:tcPr>
          <w:p w14:paraId="423EAAB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92748E0" w14:textId="77777777" w:rsidR="00317ECA" w:rsidRPr="00B40365" w:rsidRDefault="00317ECA" w:rsidP="00317ECA">
            <w:pPr>
              <w:jc w:val="right"/>
              <w:rPr>
                <w:sz w:val="22"/>
                <w:szCs w:val="22"/>
                <w:lang w:val="en-US"/>
              </w:rPr>
            </w:pPr>
          </w:p>
        </w:tc>
      </w:tr>
      <w:tr w:rsidR="00317ECA" w:rsidRPr="00FE085E" w14:paraId="4297CA80"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3AD2C8B0" w14:textId="77777777" w:rsidR="00317ECA" w:rsidRPr="00B40365" w:rsidRDefault="00317ECA" w:rsidP="00317ECA">
            <w:pPr>
              <w:jc w:val="center"/>
              <w:rPr>
                <w:sz w:val="22"/>
                <w:szCs w:val="22"/>
                <w:lang w:val="en-US"/>
              </w:rPr>
            </w:pPr>
            <w:r w:rsidRPr="00B40365">
              <w:rPr>
                <w:sz w:val="22"/>
                <w:szCs w:val="22"/>
                <w:lang w:val="en-US"/>
              </w:rPr>
              <w:t>7</w:t>
            </w:r>
          </w:p>
        </w:tc>
        <w:tc>
          <w:tcPr>
            <w:tcW w:w="1418" w:type="dxa"/>
            <w:tcBorders>
              <w:top w:val="single" w:sz="4" w:space="0" w:color="auto"/>
              <w:bottom w:val="single" w:sz="4" w:space="0" w:color="auto"/>
            </w:tcBorders>
            <w:vAlign w:val="center"/>
          </w:tcPr>
          <w:p w14:paraId="4369DF14" w14:textId="77777777" w:rsidR="00317ECA" w:rsidRPr="00B62355" w:rsidRDefault="00317ECA" w:rsidP="00317ECA">
            <w:pPr>
              <w:jc w:val="center"/>
              <w:rPr>
                <w:sz w:val="22"/>
                <w:szCs w:val="22"/>
                <w:lang w:val="en-US"/>
              </w:rPr>
            </w:pPr>
            <w:r w:rsidRPr="00B62355">
              <w:rPr>
                <w:sz w:val="22"/>
                <w:szCs w:val="22"/>
                <w:lang w:val="en-US"/>
              </w:rPr>
              <w:t>RpCK42A</w:t>
            </w:r>
          </w:p>
        </w:tc>
        <w:tc>
          <w:tcPr>
            <w:tcW w:w="3543" w:type="dxa"/>
            <w:tcBorders>
              <w:top w:val="single" w:sz="4" w:space="0" w:color="auto"/>
              <w:bottom w:val="single" w:sz="4" w:space="0" w:color="auto"/>
            </w:tcBorders>
            <w:vAlign w:val="center"/>
          </w:tcPr>
          <w:p w14:paraId="4F9FE59F" w14:textId="77777777" w:rsidR="00317ECA" w:rsidRPr="006B2666" w:rsidRDefault="00317ECA" w:rsidP="00317ECA">
            <w:pPr>
              <w:rPr>
                <w:sz w:val="22"/>
                <w:szCs w:val="22"/>
                <w:lang w:val="en-US"/>
              </w:rPr>
            </w:pPr>
            <w:r w:rsidRPr="006B2666">
              <w:rPr>
                <w:sz w:val="22"/>
                <w:szCs w:val="22"/>
                <w:lang w:val="en-US"/>
              </w:rPr>
              <w:t>Desfacerea pardoselilor reci din beton sau mortar de ciment (Зачистка  цементного раствора с парапета)</w:t>
            </w:r>
          </w:p>
          <w:p w14:paraId="4438D90E"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53EBD530"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single" w:sz="4" w:space="0" w:color="auto"/>
              <w:bottom w:val="single" w:sz="4" w:space="0" w:color="auto"/>
            </w:tcBorders>
            <w:vAlign w:val="center"/>
          </w:tcPr>
          <w:p w14:paraId="195E69E2"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5610B59A"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5A13BF1E" w14:textId="77777777" w:rsidR="00317ECA" w:rsidRPr="00FE085E" w:rsidRDefault="00317ECA" w:rsidP="00317ECA">
            <w:pPr>
              <w:keepLines/>
              <w:jc w:val="center"/>
              <w:rPr>
                <w:sz w:val="4"/>
                <w:szCs w:val="4"/>
                <w:lang w:val="en-US"/>
              </w:rPr>
            </w:pPr>
          </w:p>
        </w:tc>
      </w:tr>
      <w:tr w:rsidR="00317ECA" w:rsidRPr="00B40365" w14:paraId="3D11247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44059D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3C3F9BB" w14:textId="77777777" w:rsidR="00317ECA" w:rsidRPr="00B40365" w:rsidRDefault="00317ECA" w:rsidP="00317ECA">
            <w:pPr>
              <w:jc w:val="center"/>
              <w:rPr>
                <w:sz w:val="16"/>
                <w:szCs w:val="16"/>
                <w:lang w:val="en-US"/>
              </w:rPr>
            </w:pPr>
            <w:r w:rsidRPr="00B40365">
              <w:rPr>
                <w:sz w:val="16"/>
                <w:szCs w:val="16"/>
                <w:lang w:val="en-US"/>
              </w:rPr>
              <w:t>7132040012700</w:t>
            </w:r>
          </w:p>
        </w:tc>
        <w:tc>
          <w:tcPr>
            <w:tcW w:w="3543" w:type="dxa"/>
            <w:tcBorders>
              <w:top w:val="nil"/>
              <w:bottom w:val="single" w:sz="2" w:space="0" w:color="auto"/>
            </w:tcBorders>
            <w:vAlign w:val="center"/>
          </w:tcPr>
          <w:p w14:paraId="5050463C" w14:textId="77777777" w:rsidR="00317ECA" w:rsidRPr="006B2666" w:rsidRDefault="00317ECA" w:rsidP="00317ECA">
            <w:pPr>
              <w:rPr>
                <w:sz w:val="22"/>
                <w:szCs w:val="22"/>
                <w:lang w:val="en-US"/>
              </w:rPr>
            </w:pPr>
            <w:r w:rsidRPr="006B2666">
              <w:rPr>
                <w:sz w:val="22"/>
                <w:szCs w:val="22"/>
                <w:lang w:val="en-US"/>
              </w:rPr>
              <w:t>Parchetar</w:t>
            </w:r>
          </w:p>
        </w:tc>
        <w:tc>
          <w:tcPr>
            <w:tcW w:w="993" w:type="dxa"/>
            <w:tcBorders>
              <w:top w:val="nil"/>
              <w:bottom w:val="single" w:sz="2" w:space="0" w:color="auto"/>
            </w:tcBorders>
            <w:vAlign w:val="center"/>
          </w:tcPr>
          <w:p w14:paraId="32A35AB1"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3FDB0B8C" w14:textId="77777777" w:rsidR="00317ECA" w:rsidRPr="006B2666" w:rsidRDefault="00317ECA" w:rsidP="00317ECA">
            <w:pPr>
              <w:jc w:val="right"/>
              <w:rPr>
                <w:sz w:val="22"/>
                <w:szCs w:val="22"/>
                <w:lang w:val="en-US"/>
              </w:rPr>
            </w:pPr>
            <w:r w:rsidRPr="006B2666">
              <w:rPr>
                <w:sz w:val="22"/>
                <w:szCs w:val="22"/>
                <w:lang w:val="en-US"/>
              </w:rPr>
              <w:t>0,150</w:t>
            </w:r>
          </w:p>
        </w:tc>
        <w:tc>
          <w:tcPr>
            <w:tcW w:w="1134" w:type="dxa"/>
            <w:tcBorders>
              <w:top w:val="nil"/>
              <w:bottom w:val="single" w:sz="2" w:space="0" w:color="auto"/>
            </w:tcBorders>
            <w:vAlign w:val="center"/>
          </w:tcPr>
          <w:p w14:paraId="5156CC21"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9E1F8C4" w14:textId="77777777" w:rsidR="00317ECA" w:rsidRPr="00B40365" w:rsidRDefault="00317ECA" w:rsidP="00317ECA">
            <w:pPr>
              <w:jc w:val="right"/>
              <w:rPr>
                <w:sz w:val="22"/>
                <w:szCs w:val="22"/>
                <w:lang w:val="en-US"/>
              </w:rPr>
            </w:pPr>
          </w:p>
        </w:tc>
      </w:tr>
      <w:tr w:rsidR="00317ECA" w:rsidRPr="00B40365" w14:paraId="5AD9C22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5B0919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1CF3090"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3487002C"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3A1E5534"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38B76EBA" w14:textId="77777777" w:rsidR="00317ECA" w:rsidRPr="006B2666" w:rsidRDefault="00317ECA" w:rsidP="00317ECA">
            <w:pPr>
              <w:jc w:val="right"/>
              <w:rPr>
                <w:sz w:val="22"/>
                <w:szCs w:val="22"/>
                <w:lang w:val="en-US"/>
              </w:rPr>
            </w:pPr>
            <w:r w:rsidRPr="006B2666">
              <w:rPr>
                <w:sz w:val="22"/>
                <w:szCs w:val="22"/>
                <w:lang w:val="en-US"/>
              </w:rPr>
              <w:t>0,150</w:t>
            </w:r>
          </w:p>
        </w:tc>
        <w:tc>
          <w:tcPr>
            <w:tcW w:w="1134" w:type="dxa"/>
            <w:tcBorders>
              <w:top w:val="nil"/>
              <w:bottom w:val="single" w:sz="2" w:space="0" w:color="auto"/>
            </w:tcBorders>
            <w:vAlign w:val="center"/>
          </w:tcPr>
          <w:p w14:paraId="701FB04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ABB9F45" w14:textId="77777777" w:rsidR="00317ECA" w:rsidRPr="00B40365" w:rsidRDefault="00317ECA" w:rsidP="00317ECA">
            <w:pPr>
              <w:jc w:val="right"/>
              <w:rPr>
                <w:sz w:val="22"/>
                <w:szCs w:val="22"/>
                <w:lang w:val="en-US"/>
              </w:rPr>
            </w:pPr>
          </w:p>
        </w:tc>
      </w:tr>
      <w:tr w:rsidR="00317ECA" w:rsidRPr="00B40365" w14:paraId="60498C85"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EFA32D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F7CAEA2" w14:textId="77777777" w:rsidR="00317ECA" w:rsidRPr="00B40365" w:rsidRDefault="00317ECA" w:rsidP="00317ECA">
            <w:pPr>
              <w:jc w:val="center"/>
              <w:rPr>
                <w:sz w:val="16"/>
                <w:szCs w:val="16"/>
                <w:lang w:val="en-US"/>
              </w:rPr>
            </w:pPr>
            <w:r w:rsidRPr="00B40365">
              <w:rPr>
                <w:sz w:val="16"/>
                <w:szCs w:val="16"/>
                <w:lang w:val="en-US"/>
              </w:rPr>
              <w:t>4100126202818</w:t>
            </w:r>
          </w:p>
        </w:tc>
        <w:tc>
          <w:tcPr>
            <w:tcW w:w="3543" w:type="dxa"/>
            <w:tcBorders>
              <w:top w:val="nil"/>
              <w:bottom w:val="single" w:sz="2" w:space="0" w:color="auto"/>
            </w:tcBorders>
            <w:vAlign w:val="center"/>
          </w:tcPr>
          <w:p w14:paraId="3D443892" w14:textId="77777777" w:rsidR="00317ECA" w:rsidRPr="006B2666" w:rsidRDefault="00317ECA" w:rsidP="00317ECA">
            <w:pPr>
              <w:rPr>
                <w:sz w:val="22"/>
                <w:szCs w:val="22"/>
                <w:lang w:val="en-US"/>
              </w:rPr>
            </w:pPr>
            <w:r w:rsidRPr="006B2666">
              <w:rPr>
                <w:sz w:val="22"/>
                <w:szCs w:val="22"/>
                <w:lang w:val="en-US"/>
              </w:rPr>
              <w:t>Apa</w:t>
            </w:r>
          </w:p>
        </w:tc>
        <w:tc>
          <w:tcPr>
            <w:tcW w:w="993" w:type="dxa"/>
            <w:tcBorders>
              <w:top w:val="nil"/>
              <w:bottom w:val="single" w:sz="2" w:space="0" w:color="auto"/>
            </w:tcBorders>
            <w:vAlign w:val="center"/>
          </w:tcPr>
          <w:p w14:paraId="7D3B09F5"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5CFA02CC" w14:textId="77777777" w:rsidR="00317ECA" w:rsidRPr="006B2666" w:rsidRDefault="00317ECA" w:rsidP="00317ECA">
            <w:pPr>
              <w:jc w:val="right"/>
              <w:rPr>
                <w:sz w:val="22"/>
                <w:szCs w:val="22"/>
                <w:lang w:val="en-US"/>
              </w:rPr>
            </w:pPr>
            <w:r w:rsidRPr="006B2666">
              <w:rPr>
                <w:sz w:val="22"/>
                <w:szCs w:val="22"/>
                <w:lang w:val="en-US"/>
              </w:rPr>
              <w:t>0,050</w:t>
            </w:r>
          </w:p>
        </w:tc>
        <w:tc>
          <w:tcPr>
            <w:tcW w:w="1134" w:type="dxa"/>
            <w:tcBorders>
              <w:top w:val="nil"/>
              <w:bottom w:val="single" w:sz="2" w:space="0" w:color="auto"/>
            </w:tcBorders>
            <w:vAlign w:val="center"/>
          </w:tcPr>
          <w:p w14:paraId="7E4A439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210F9BE" w14:textId="77777777" w:rsidR="00317ECA" w:rsidRPr="00B40365" w:rsidRDefault="00317ECA" w:rsidP="00317ECA">
            <w:pPr>
              <w:jc w:val="right"/>
              <w:rPr>
                <w:sz w:val="22"/>
                <w:szCs w:val="22"/>
                <w:lang w:val="en-US"/>
              </w:rPr>
            </w:pPr>
          </w:p>
        </w:tc>
      </w:tr>
      <w:tr w:rsidR="00317ECA" w:rsidRPr="00B40365" w14:paraId="6E2F68F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0A0A164"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D5C1FFE" w14:textId="77777777" w:rsidR="00317ECA" w:rsidRPr="00B40365" w:rsidRDefault="00317ECA" w:rsidP="00317ECA">
            <w:pPr>
              <w:jc w:val="center"/>
              <w:rPr>
                <w:sz w:val="16"/>
                <w:szCs w:val="16"/>
                <w:lang w:val="en-US"/>
              </w:rPr>
            </w:pPr>
            <w:r w:rsidRPr="00B40365">
              <w:rPr>
                <w:sz w:val="16"/>
                <w:szCs w:val="16"/>
                <w:lang w:val="en-US"/>
              </w:rPr>
              <w:t>2922140006703</w:t>
            </w:r>
          </w:p>
        </w:tc>
        <w:tc>
          <w:tcPr>
            <w:tcW w:w="3543" w:type="dxa"/>
            <w:tcBorders>
              <w:top w:val="nil"/>
              <w:bottom w:val="single" w:sz="2" w:space="0" w:color="auto"/>
            </w:tcBorders>
            <w:vAlign w:val="center"/>
          </w:tcPr>
          <w:p w14:paraId="424422A0" w14:textId="77777777" w:rsidR="00317ECA" w:rsidRPr="006B2666" w:rsidRDefault="00317ECA" w:rsidP="00317ECA">
            <w:pPr>
              <w:rPr>
                <w:sz w:val="22"/>
                <w:szCs w:val="22"/>
                <w:lang w:val="en-US"/>
              </w:rPr>
            </w:pPr>
            <w:r w:rsidRPr="006B2666">
              <w:rPr>
                <w:sz w:val="22"/>
                <w:szCs w:val="22"/>
                <w:lang w:val="en-US"/>
              </w:rPr>
              <w:t>Macara fereastra de 0,0015 MN (0,15 tf)</w:t>
            </w:r>
          </w:p>
        </w:tc>
        <w:tc>
          <w:tcPr>
            <w:tcW w:w="993" w:type="dxa"/>
            <w:tcBorders>
              <w:top w:val="nil"/>
              <w:bottom w:val="single" w:sz="2" w:space="0" w:color="auto"/>
            </w:tcBorders>
            <w:vAlign w:val="center"/>
          </w:tcPr>
          <w:p w14:paraId="4AF120D0"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1F84B510" w14:textId="77777777" w:rsidR="00317ECA" w:rsidRPr="006B2666" w:rsidRDefault="00317ECA" w:rsidP="00317ECA">
            <w:pPr>
              <w:jc w:val="right"/>
              <w:rPr>
                <w:sz w:val="22"/>
                <w:szCs w:val="22"/>
                <w:lang w:val="en-US"/>
              </w:rPr>
            </w:pPr>
            <w:r w:rsidRPr="006B2666">
              <w:rPr>
                <w:sz w:val="22"/>
                <w:szCs w:val="22"/>
                <w:lang w:val="en-US"/>
              </w:rPr>
              <w:t>0,040</w:t>
            </w:r>
          </w:p>
        </w:tc>
        <w:tc>
          <w:tcPr>
            <w:tcW w:w="1134" w:type="dxa"/>
            <w:tcBorders>
              <w:top w:val="nil"/>
              <w:bottom w:val="single" w:sz="2" w:space="0" w:color="auto"/>
            </w:tcBorders>
            <w:vAlign w:val="center"/>
          </w:tcPr>
          <w:p w14:paraId="4122F71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56CE8E4" w14:textId="77777777" w:rsidR="00317ECA" w:rsidRPr="00B40365" w:rsidRDefault="00317ECA" w:rsidP="00317ECA">
            <w:pPr>
              <w:jc w:val="right"/>
              <w:rPr>
                <w:sz w:val="22"/>
                <w:szCs w:val="22"/>
                <w:lang w:val="en-US"/>
              </w:rPr>
            </w:pPr>
          </w:p>
        </w:tc>
      </w:tr>
      <w:tr w:rsidR="00317ECA" w:rsidRPr="00FE085E" w14:paraId="4BEEAD6E"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2BDB9CFC" w14:textId="77777777" w:rsidR="00317ECA" w:rsidRPr="00B40365" w:rsidRDefault="00317ECA" w:rsidP="00317ECA">
            <w:pPr>
              <w:jc w:val="center"/>
              <w:rPr>
                <w:sz w:val="22"/>
                <w:szCs w:val="22"/>
                <w:lang w:val="en-US"/>
              </w:rPr>
            </w:pPr>
            <w:r w:rsidRPr="00B40365">
              <w:rPr>
                <w:sz w:val="22"/>
                <w:szCs w:val="22"/>
                <w:lang w:val="en-US"/>
              </w:rPr>
              <w:t>8</w:t>
            </w:r>
          </w:p>
        </w:tc>
        <w:tc>
          <w:tcPr>
            <w:tcW w:w="1418" w:type="dxa"/>
            <w:tcBorders>
              <w:top w:val="single" w:sz="4" w:space="0" w:color="auto"/>
              <w:bottom w:val="single" w:sz="4" w:space="0" w:color="auto"/>
            </w:tcBorders>
            <w:vAlign w:val="center"/>
          </w:tcPr>
          <w:p w14:paraId="232238C1" w14:textId="77777777" w:rsidR="00317ECA" w:rsidRPr="00B62355" w:rsidRDefault="00317ECA" w:rsidP="00317ECA">
            <w:pPr>
              <w:jc w:val="center"/>
              <w:rPr>
                <w:sz w:val="22"/>
                <w:szCs w:val="22"/>
                <w:lang w:val="en-US"/>
              </w:rPr>
            </w:pPr>
            <w:r w:rsidRPr="00B62355">
              <w:rPr>
                <w:sz w:val="22"/>
                <w:szCs w:val="22"/>
                <w:lang w:val="en-US"/>
              </w:rPr>
              <w:t>RpCU09C</w:t>
            </w:r>
          </w:p>
        </w:tc>
        <w:tc>
          <w:tcPr>
            <w:tcW w:w="3543" w:type="dxa"/>
            <w:tcBorders>
              <w:top w:val="single" w:sz="4" w:space="0" w:color="auto"/>
              <w:bottom w:val="single" w:sz="4" w:space="0" w:color="auto"/>
            </w:tcBorders>
            <w:vAlign w:val="center"/>
          </w:tcPr>
          <w:p w14:paraId="72E80958" w14:textId="77777777" w:rsidR="00317ECA" w:rsidRPr="006B2666" w:rsidRDefault="00317ECA" w:rsidP="00317ECA">
            <w:pPr>
              <w:rPr>
                <w:sz w:val="22"/>
                <w:szCs w:val="22"/>
                <w:lang w:val="en-US"/>
              </w:rPr>
            </w:pPr>
            <w:r w:rsidRPr="006B2666">
              <w:rPr>
                <w:sz w:val="22"/>
                <w:szCs w:val="22"/>
                <w:lang w:val="en-US"/>
              </w:rPr>
              <w:t>Transporturi cu mijloace manuale prin purtat direct la 60 m distanta cu o incarcatura pina la 50 kg (pentru 1 m transportat pe verticala se considera 10 pe orizontala)</w:t>
            </w:r>
          </w:p>
          <w:p w14:paraId="4ABB6EE0"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13997599" w14:textId="77777777" w:rsidR="00317ECA" w:rsidRPr="006B2666" w:rsidRDefault="00317ECA" w:rsidP="00317ECA">
            <w:pPr>
              <w:jc w:val="center"/>
              <w:rPr>
                <w:sz w:val="22"/>
                <w:szCs w:val="22"/>
                <w:lang w:val="en-US"/>
              </w:rPr>
            </w:pPr>
            <w:r w:rsidRPr="006B2666">
              <w:rPr>
                <w:sz w:val="22"/>
                <w:szCs w:val="22"/>
                <w:lang w:val="en-US"/>
              </w:rPr>
              <w:t>t</w:t>
            </w:r>
          </w:p>
        </w:tc>
        <w:tc>
          <w:tcPr>
            <w:tcW w:w="1275" w:type="dxa"/>
            <w:tcBorders>
              <w:top w:val="single" w:sz="4" w:space="0" w:color="auto"/>
              <w:bottom w:val="single" w:sz="4" w:space="0" w:color="auto"/>
            </w:tcBorders>
            <w:vAlign w:val="center"/>
          </w:tcPr>
          <w:p w14:paraId="0141297B"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3BE0FE52"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418950D4" w14:textId="77777777" w:rsidR="00317ECA" w:rsidRPr="00FE085E" w:rsidRDefault="00317ECA" w:rsidP="00317ECA">
            <w:pPr>
              <w:keepLines/>
              <w:jc w:val="center"/>
              <w:rPr>
                <w:sz w:val="4"/>
                <w:szCs w:val="4"/>
                <w:lang w:val="en-US"/>
              </w:rPr>
            </w:pPr>
          </w:p>
        </w:tc>
      </w:tr>
      <w:tr w:rsidR="00317ECA" w:rsidRPr="00B40365" w14:paraId="0133DFE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E803BB1"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87EA9E7" w14:textId="77777777" w:rsidR="00317ECA" w:rsidRPr="00B40365" w:rsidRDefault="00317ECA" w:rsidP="00317ECA">
            <w:pPr>
              <w:jc w:val="center"/>
              <w:rPr>
                <w:sz w:val="16"/>
                <w:szCs w:val="16"/>
                <w:lang w:val="en-US"/>
              </w:rPr>
            </w:pPr>
            <w:r w:rsidRPr="00B40365">
              <w:rPr>
                <w:sz w:val="16"/>
                <w:szCs w:val="16"/>
                <w:lang w:val="en-US"/>
              </w:rPr>
              <w:t>71240100107001</w:t>
            </w:r>
          </w:p>
        </w:tc>
        <w:tc>
          <w:tcPr>
            <w:tcW w:w="3543" w:type="dxa"/>
            <w:tcBorders>
              <w:top w:val="nil"/>
              <w:bottom w:val="single" w:sz="2" w:space="0" w:color="auto"/>
            </w:tcBorders>
            <w:vAlign w:val="center"/>
          </w:tcPr>
          <w:p w14:paraId="6E48CA06" w14:textId="77777777" w:rsidR="00317ECA" w:rsidRPr="006B2666" w:rsidRDefault="00317ECA" w:rsidP="00317ECA">
            <w:pPr>
              <w:rPr>
                <w:sz w:val="22"/>
                <w:szCs w:val="22"/>
                <w:lang w:val="en-US"/>
              </w:rPr>
            </w:pPr>
            <w:r w:rsidRPr="006B2666">
              <w:rPr>
                <w:sz w:val="22"/>
                <w:szCs w:val="22"/>
                <w:lang w:val="en-US"/>
              </w:rPr>
              <w:t>Dulgher</w:t>
            </w:r>
          </w:p>
        </w:tc>
        <w:tc>
          <w:tcPr>
            <w:tcW w:w="993" w:type="dxa"/>
            <w:tcBorders>
              <w:top w:val="nil"/>
              <w:bottom w:val="single" w:sz="2" w:space="0" w:color="auto"/>
            </w:tcBorders>
            <w:vAlign w:val="center"/>
          </w:tcPr>
          <w:p w14:paraId="797B307A"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05FFB288" w14:textId="77777777" w:rsidR="00317ECA" w:rsidRPr="006B2666" w:rsidRDefault="00317ECA" w:rsidP="00317ECA">
            <w:pPr>
              <w:jc w:val="right"/>
              <w:rPr>
                <w:sz w:val="22"/>
                <w:szCs w:val="22"/>
                <w:lang w:val="en-US"/>
              </w:rPr>
            </w:pPr>
            <w:r w:rsidRPr="006B2666">
              <w:rPr>
                <w:sz w:val="22"/>
                <w:szCs w:val="22"/>
                <w:lang w:val="en-US"/>
              </w:rPr>
              <w:t>0,250</w:t>
            </w:r>
          </w:p>
        </w:tc>
        <w:tc>
          <w:tcPr>
            <w:tcW w:w="1134" w:type="dxa"/>
            <w:tcBorders>
              <w:top w:val="nil"/>
              <w:bottom w:val="single" w:sz="2" w:space="0" w:color="auto"/>
            </w:tcBorders>
            <w:vAlign w:val="center"/>
          </w:tcPr>
          <w:p w14:paraId="3D70C8C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AD324B4" w14:textId="77777777" w:rsidR="00317ECA" w:rsidRPr="00B40365" w:rsidRDefault="00317ECA" w:rsidP="00317ECA">
            <w:pPr>
              <w:jc w:val="right"/>
              <w:rPr>
                <w:sz w:val="22"/>
                <w:szCs w:val="22"/>
                <w:lang w:val="en-US"/>
              </w:rPr>
            </w:pPr>
          </w:p>
        </w:tc>
      </w:tr>
      <w:tr w:rsidR="00317ECA" w:rsidRPr="00B40365" w14:paraId="7EE7F5A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E20E0C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E5C1FEB" w14:textId="77777777" w:rsidR="00317ECA" w:rsidRPr="00B40365" w:rsidRDefault="00317ECA" w:rsidP="00317ECA">
            <w:pPr>
              <w:jc w:val="center"/>
              <w:rPr>
                <w:sz w:val="16"/>
                <w:szCs w:val="16"/>
                <w:lang w:val="en-US"/>
              </w:rPr>
            </w:pPr>
            <w:r w:rsidRPr="00B40365">
              <w:rPr>
                <w:sz w:val="16"/>
                <w:szCs w:val="16"/>
                <w:lang w:val="en-US"/>
              </w:rPr>
              <w:t>9310060019922</w:t>
            </w:r>
          </w:p>
        </w:tc>
        <w:tc>
          <w:tcPr>
            <w:tcW w:w="3543" w:type="dxa"/>
            <w:tcBorders>
              <w:top w:val="nil"/>
              <w:bottom w:val="single" w:sz="2" w:space="0" w:color="auto"/>
            </w:tcBorders>
            <w:vAlign w:val="center"/>
          </w:tcPr>
          <w:p w14:paraId="7F412F58" w14:textId="77777777" w:rsidR="00317ECA" w:rsidRPr="006B2666" w:rsidRDefault="00317ECA" w:rsidP="00317ECA">
            <w:pPr>
              <w:rPr>
                <w:sz w:val="22"/>
                <w:szCs w:val="22"/>
                <w:lang w:val="en-US"/>
              </w:rPr>
            </w:pPr>
            <w:r w:rsidRPr="006B2666">
              <w:rPr>
                <w:sz w:val="22"/>
                <w:szCs w:val="22"/>
                <w:lang w:val="en-US"/>
              </w:rPr>
              <w:t xml:space="preserve">Muncitor deservire </w:t>
            </w:r>
          </w:p>
        </w:tc>
        <w:tc>
          <w:tcPr>
            <w:tcW w:w="993" w:type="dxa"/>
            <w:tcBorders>
              <w:top w:val="nil"/>
              <w:bottom w:val="single" w:sz="2" w:space="0" w:color="auto"/>
            </w:tcBorders>
            <w:vAlign w:val="center"/>
          </w:tcPr>
          <w:p w14:paraId="02C22CEC"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6E420737" w14:textId="77777777" w:rsidR="00317ECA" w:rsidRPr="006B2666" w:rsidRDefault="00317ECA" w:rsidP="00317ECA">
            <w:pPr>
              <w:jc w:val="right"/>
              <w:rPr>
                <w:sz w:val="22"/>
                <w:szCs w:val="22"/>
                <w:lang w:val="en-US"/>
              </w:rPr>
            </w:pPr>
            <w:r w:rsidRPr="006B2666">
              <w:rPr>
                <w:sz w:val="22"/>
                <w:szCs w:val="22"/>
                <w:lang w:val="en-US"/>
              </w:rPr>
              <w:t>1,000</w:t>
            </w:r>
          </w:p>
        </w:tc>
        <w:tc>
          <w:tcPr>
            <w:tcW w:w="1134" w:type="dxa"/>
            <w:tcBorders>
              <w:top w:val="nil"/>
              <w:bottom w:val="single" w:sz="2" w:space="0" w:color="auto"/>
            </w:tcBorders>
            <w:vAlign w:val="center"/>
          </w:tcPr>
          <w:p w14:paraId="761BACA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EBACA19" w14:textId="77777777" w:rsidR="00317ECA" w:rsidRPr="00B40365" w:rsidRDefault="00317ECA" w:rsidP="00317ECA">
            <w:pPr>
              <w:jc w:val="right"/>
              <w:rPr>
                <w:sz w:val="22"/>
                <w:szCs w:val="22"/>
                <w:lang w:val="en-US"/>
              </w:rPr>
            </w:pPr>
          </w:p>
        </w:tc>
      </w:tr>
      <w:tr w:rsidR="00317ECA" w:rsidRPr="00FE085E" w14:paraId="196A10A2"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23C8CA76" w14:textId="77777777" w:rsidR="00317ECA" w:rsidRPr="00B40365" w:rsidRDefault="00317ECA" w:rsidP="00317ECA">
            <w:pPr>
              <w:jc w:val="center"/>
              <w:rPr>
                <w:sz w:val="22"/>
                <w:szCs w:val="22"/>
                <w:lang w:val="en-US"/>
              </w:rPr>
            </w:pPr>
            <w:r w:rsidRPr="00B40365">
              <w:rPr>
                <w:sz w:val="22"/>
                <w:szCs w:val="22"/>
                <w:lang w:val="en-US"/>
              </w:rPr>
              <w:t>9</w:t>
            </w:r>
          </w:p>
        </w:tc>
        <w:tc>
          <w:tcPr>
            <w:tcW w:w="1418" w:type="dxa"/>
            <w:tcBorders>
              <w:top w:val="single" w:sz="4" w:space="0" w:color="auto"/>
              <w:bottom w:val="single" w:sz="4" w:space="0" w:color="auto"/>
            </w:tcBorders>
            <w:vAlign w:val="center"/>
          </w:tcPr>
          <w:p w14:paraId="690BD7D2" w14:textId="77777777" w:rsidR="00317ECA" w:rsidRPr="00B62355" w:rsidRDefault="00317ECA" w:rsidP="00317ECA">
            <w:pPr>
              <w:jc w:val="center"/>
              <w:rPr>
                <w:sz w:val="22"/>
                <w:szCs w:val="22"/>
                <w:lang w:val="en-US"/>
              </w:rPr>
            </w:pPr>
            <w:r w:rsidRPr="00B62355">
              <w:rPr>
                <w:sz w:val="22"/>
                <w:szCs w:val="22"/>
                <w:lang w:val="en-US"/>
              </w:rPr>
              <w:t>TRI1AA05F2</w:t>
            </w:r>
          </w:p>
        </w:tc>
        <w:tc>
          <w:tcPr>
            <w:tcW w:w="3543" w:type="dxa"/>
            <w:tcBorders>
              <w:top w:val="single" w:sz="4" w:space="0" w:color="auto"/>
              <w:bottom w:val="single" w:sz="4" w:space="0" w:color="auto"/>
            </w:tcBorders>
            <w:vAlign w:val="center"/>
          </w:tcPr>
          <w:p w14:paraId="06639405" w14:textId="77777777" w:rsidR="00317ECA" w:rsidRPr="006B2666" w:rsidRDefault="00317ECA" w:rsidP="00317ECA">
            <w:pPr>
              <w:rPr>
                <w:sz w:val="22"/>
                <w:szCs w:val="22"/>
                <w:lang w:val="en-US"/>
              </w:rPr>
            </w:pPr>
            <w:r w:rsidRPr="006B2666">
              <w:rPr>
                <w:sz w:val="22"/>
                <w:szCs w:val="22"/>
                <w:lang w:val="en-US"/>
              </w:rPr>
              <w:t>Incarcarea materialelor din grupa A - usoare, in bulgari prin transport pina la 10 m - de pe rampa sau  teren, in auto, categoria 2  ( Погрузка строймусора в авто )</w:t>
            </w:r>
          </w:p>
          <w:p w14:paraId="3532398A"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62D64609" w14:textId="77777777" w:rsidR="00317ECA" w:rsidRPr="006B2666" w:rsidRDefault="00317ECA" w:rsidP="00317ECA">
            <w:pPr>
              <w:jc w:val="center"/>
              <w:rPr>
                <w:sz w:val="22"/>
                <w:szCs w:val="22"/>
                <w:lang w:val="en-US"/>
              </w:rPr>
            </w:pPr>
            <w:r w:rsidRPr="006B2666">
              <w:rPr>
                <w:sz w:val="22"/>
                <w:szCs w:val="22"/>
                <w:lang w:val="en-US"/>
              </w:rPr>
              <w:t>t</w:t>
            </w:r>
          </w:p>
        </w:tc>
        <w:tc>
          <w:tcPr>
            <w:tcW w:w="1275" w:type="dxa"/>
            <w:tcBorders>
              <w:top w:val="single" w:sz="4" w:space="0" w:color="auto"/>
              <w:bottom w:val="single" w:sz="4" w:space="0" w:color="auto"/>
            </w:tcBorders>
            <w:vAlign w:val="center"/>
          </w:tcPr>
          <w:p w14:paraId="5149BE7B"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151D4E27"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204BDD00" w14:textId="77777777" w:rsidR="00317ECA" w:rsidRPr="00FE085E" w:rsidRDefault="00317ECA" w:rsidP="00317ECA">
            <w:pPr>
              <w:keepLines/>
              <w:jc w:val="center"/>
              <w:rPr>
                <w:sz w:val="4"/>
                <w:szCs w:val="4"/>
                <w:lang w:val="en-US"/>
              </w:rPr>
            </w:pPr>
          </w:p>
        </w:tc>
      </w:tr>
      <w:tr w:rsidR="00317ECA" w:rsidRPr="00B40365" w14:paraId="7CC0F4D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50CE335"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A751F41" w14:textId="77777777" w:rsidR="00317ECA" w:rsidRPr="00B40365" w:rsidRDefault="00317ECA" w:rsidP="00317ECA">
            <w:pPr>
              <w:jc w:val="center"/>
              <w:rPr>
                <w:sz w:val="16"/>
                <w:szCs w:val="16"/>
                <w:lang w:val="en-US"/>
              </w:rPr>
            </w:pPr>
            <w:r w:rsidRPr="00B40365">
              <w:rPr>
                <w:sz w:val="16"/>
                <w:szCs w:val="16"/>
                <w:lang w:val="en-US"/>
              </w:rPr>
              <w:t>9310060019900</w:t>
            </w:r>
          </w:p>
        </w:tc>
        <w:tc>
          <w:tcPr>
            <w:tcW w:w="3543" w:type="dxa"/>
            <w:tcBorders>
              <w:top w:val="nil"/>
              <w:bottom w:val="single" w:sz="2" w:space="0" w:color="auto"/>
            </w:tcBorders>
            <w:vAlign w:val="center"/>
          </w:tcPr>
          <w:p w14:paraId="6A3CC086" w14:textId="77777777" w:rsidR="00317ECA" w:rsidRPr="006B2666" w:rsidRDefault="00317ECA" w:rsidP="00317ECA">
            <w:pPr>
              <w:rPr>
                <w:sz w:val="22"/>
                <w:szCs w:val="22"/>
                <w:lang w:val="en-US"/>
              </w:rPr>
            </w:pPr>
            <w:r w:rsidRPr="006B2666">
              <w:rPr>
                <w:sz w:val="22"/>
                <w:szCs w:val="22"/>
                <w:lang w:val="en-US"/>
              </w:rPr>
              <w:t>Muncitor necalificat</w:t>
            </w:r>
          </w:p>
        </w:tc>
        <w:tc>
          <w:tcPr>
            <w:tcW w:w="993" w:type="dxa"/>
            <w:tcBorders>
              <w:top w:val="nil"/>
              <w:bottom w:val="single" w:sz="2" w:space="0" w:color="auto"/>
            </w:tcBorders>
            <w:vAlign w:val="center"/>
          </w:tcPr>
          <w:p w14:paraId="37B2D28F"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624497C8" w14:textId="77777777" w:rsidR="00317ECA" w:rsidRPr="006B2666" w:rsidRDefault="00317ECA" w:rsidP="00317ECA">
            <w:pPr>
              <w:jc w:val="right"/>
              <w:rPr>
                <w:sz w:val="22"/>
                <w:szCs w:val="22"/>
                <w:lang w:val="en-US"/>
              </w:rPr>
            </w:pPr>
            <w:r w:rsidRPr="006B2666">
              <w:rPr>
                <w:sz w:val="22"/>
                <w:szCs w:val="22"/>
                <w:lang w:val="en-US"/>
              </w:rPr>
              <w:t>0,700</w:t>
            </w:r>
          </w:p>
        </w:tc>
        <w:tc>
          <w:tcPr>
            <w:tcW w:w="1134" w:type="dxa"/>
            <w:tcBorders>
              <w:top w:val="nil"/>
              <w:bottom w:val="single" w:sz="2" w:space="0" w:color="auto"/>
            </w:tcBorders>
            <w:vAlign w:val="center"/>
          </w:tcPr>
          <w:p w14:paraId="7C7FB9B5"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B043DBA" w14:textId="77777777" w:rsidR="00317ECA" w:rsidRPr="00B40365" w:rsidRDefault="00317ECA" w:rsidP="00317ECA">
            <w:pPr>
              <w:jc w:val="right"/>
              <w:rPr>
                <w:sz w:val="22"/>
                <w:szCs w:val="22"/>
                <w:lang w:val="en-US"/>
              </w:rPr>
            </w:pPr>
          </w:p>
        </w:tc>
      </w:tr>
      <w:tr w:rsidR="00317ECA" w:rsidRPr="00FE085E" w14:paraId="7E34B6E5"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117DC801" w14:textId="77777777" w:rsidR="00317ECA" w:rsidRPr="00B40365" w:rsidRDefault="00317ECA" w:rsidP="00317ECA">
            <w:pPr>
              <w:jc w:val="center"/>
              <w:rPr>
                <w:sz w:val="22"/>
                <w:szCs w:val="22"/>
                <w:lang w:val="en-US"/>
              </w:rPr>
            </w:pPr>
            <w:r w:rsidRPr="00B40365">
              <w:rPr>
                <w:sz w:val="22"/>
                <w:szCs w:val="22"/>
                <w:lang w:val="en-US"/>
              </w:rPr>
              <w:t>10</w:t>
            </w:r>
          </w:p>
        </w:tc>
        <w:tc>
          <w:tcPr>
            <w:tcW w:w="1418" w:type="dxa"/>
            <w:tcBorders>
              <w:top w:val="single" w:sz="4" w:space="0" w:color="auto"/>
              <w:bottom w:val="single" w:sz="4" w:space="0" w:color="auto"/>
            </w:tcBorders>
            <w:vAlign w:val="center"/>
          </w:tcPr>
          <w:p w14:paraId="216E976C" w14:textId="77777777" w:rsidR="00317ECA" w:rsidRPr="00B62355" w:rsidRDefault="00317ECA" w:rsidP="00317ECA">
            <w:pPr>
              <w:jc w:val="center"/>
              <w:rPr>
                <w:sz w:val="22"/>
                <w:szCs w:val="22"/>
                <w:lang w:val="en-US"/>
              </w:rPr>
            </w:pPr>
            <w:r w:rsidRPr="00B62355">
              <w:rPr>
                <w:sz w:val="22"/>
                <w:szCs w:val="22"/>
                <w:lang w:val="en-US"/>
              </w:rPr>
              <w:t>TsI50A10</w:t>
            </w:r>
          </w:p>
        </w:tc>
        <w:tc>
          <w:tcPr>
            <w:tcW w:w="3543" w:type="dxa"/>
            <w:tcBorders>
              <w:top w:val="single" w:sz="4" w:space="0" w:color="auto"/>
              <w:bottom w:val="single" w:sz="4" w:space="0" w:color="auto"/>
            </w:tcBorders>
            <w:vAlign w:val="center"/>
          </w:tcPr>
          <w:p w14:paraId="2AB3C188" w14:textId="77777777" w:rsidR="00317ECA" w:rsidRPr="006B2666" w:rsidRDefault="00317ECA" w:rsidP="00317ECA">
            <w:pPr>
              <w:rPr>
                <w:sz w:val="22"/>
                <w:szCs w:val="22"/>
                <w:lang w:val="en-US"/>
              </w:rPr>
            </w:pPr>
            <w:r w:rsidRPr="006B2666">
              <w:rPr>
                <w:sz w:val="22"/>
                <w:szCs w:val="22"/>
                <w:lang w:val="en-US"/>
              </w:rPr>
              <w:t>Transportarea pamintului cu autobasculanta de 5 t la distanta de 10 km  (Вывоз строймусора )</w:t>
            </w:r>
          </w:p>
          <w:p w14:paraId="4D145A31"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20D4F733" w14:textId="77777777" w:rsidR="00317ECA" w:rsidRPr="006B2666" w:rsidRDefault="00317ECA" w:rsidP="00317ECA">
            <w:pPr>
              <w:jc w:val="center"/>
              <w:rPr>
                <w:sz w:val="22"/>
                <w:szCs w:val="22"/>
                <w:lang w:val="en-US"/>
              </w:rPr>
            </w:pPr>
            <w:r w:rsidRPr="006B2666">
              <w:rPr>
                <w:sz w:val="22"/>
                <w:szCs w:val="22"/>
                <w:lang w:val="en-US"/>
              </w:rPr>
              <w:t>t</w:t>
            </w:r>
          </w:p>
        </w:tc>
        <w:tc>
          <w:tcPr>
            <w:tcW w:w="1275" w:type="dxa"/>
            <w:tcBorders>
              <w:top w:val="single" w:sz="4" w:space="0" w:color="auto"/>
              <w:bottom w:val="single" w:sz="4" w:space="0" w:color="auto"/>
            </w:tcBorders>
            <w:vAlign w:val="center"/>
          </w:tcPr>
          <w:p w14:paraId="251C1A7F"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4231521A"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792792B9" w14:textId="77777777" w:rsidR="00317ECA" w:rsidRPr="00FE085E" w:rsidRDefault="00317ECA" w:rsidP="00317ECA">
            <w:pPr>
              <w:keepLines/>
              <w:jc w:val="center"/>
              <w:rPr>
                <w:sz w:val="4"/>
                <w:szCs w:val="4"/>
                <w:lang w:val="en-US"/>
              </w:rPr>
            </w:pPr>
          </w:p>
        </w:tc>
      </w:tr>
      <w:tr w:rsidR="00317ECA" w:rsidRPr="00B40365" w14:paraId="0F16196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7595A6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9EE6BA6" w14:textId="77777777" w:rsidR="00317ECA" w:rsidRPr="00B40365" w:rsidRDefault="00317ECA" w:rsidP="00317ECA">
            <w:pPr>
              <w:jc w:val="center"/>
              <w:rPr>
                <w:sz w:val="16"/>
                <w:szCs w:val="16"/>
                <w:lang w:val="en-US"/>
              </w:rPr>
            </w:pPr>
            <w:r w:rsidRPr="00B40365">
              <w:rPr>
                <w:sz w:val="16"/>
                <w:szCs w:val="16"/>
                <w:lang w:val="en-US"/>
              </w:rPr>
              <w:t>3410540000006</w:t>
            </w:r>
          </w:p>
        </w:tc>
        <w:tc>
          <w:tcPr>
            <w:tcW w:w="3543" w:type="dxa"/>
            <w:tcBorders>
              <w:top w:val="nil"/>
              <w:bottom w:val="single" w:sz="2" w:space="0" w:color="auto"/>
            </w:tcBorders>
            <w:vAlign w:val="center"/>
          </w:tcPr>
          <w:p w14:paraId="5AA4A2A9" w14:textId="77777777" w:rsidR="00317ECA" w:rsidRPr="006B2666" w:rsidRDefault="00317ECA" w:rsidP="00317ECA">
            <w:pPr>
              <w:rPr>
                <w:sz w:val="22"/>
                <w:szCs w:val="22"/>
                <w:lang w:val="en-US"/>
              </w:rPr>
            </w:pPr>
            <w:r w:rsidRPr="006B2666">
              <w:rPr>
                <w:sz w:val="22"/>
                <w:szCs w:val="22"/>
                <w:lang w:val="en-US"/>
              </w:rPr>
              <w:t>Autobasculanta-5t</w:t>
            </w:r>
          </w:p>
        </w:tc>
        <w:tc>
          <w:tcPr>
            <w:tcW w:w="993" w:type="dxa"/>
            <w:tcBorders>
              <w:top w:val="nil"/>
              <w:bottom w:val="single" w:sz="2" w:space="0" w:color="auto"/>
            </w:tcBorders>
            <w:vAlign w:val="center"/>
          </w:tcPr>
          <w:p w14:paraId="790101B0"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36AAA40A" w14:textId="77777777" w:rsidR="00317ECA" w:rsidRPr="006B2666" w:rsidRDefault="00317ECA" w:rsidP="00317ECA">
            <w:pPr>
              <w:jc w:val="right"/>
              <w:rPr>
                <w:sz w:val="22"/>
                <w:szCs w:val="22"/>
                <w:lang w:val="en-US"/>
              </w:rPr>
            </w:pPr>
            <w:r w:rsidRPr="006B2666">
              <w:rPr>
                <w:sz w:val="22"/>
                <w:szCs w:val="22"/>
                <w:lang w:val="en-US"/>
              </w:rPr>
              <w:t>0,182</w:t>
            </w:r>
          </w:p>
        </w:tc>
        <w:tc>
          <w:tcPr>
            <w:tcW w:w="1134" w:type="dxa"/>
            <w:tcBorders>
              <w:top w:val="nil"/>
              <w:bottom w:val="single" w:sz="2" w:space="0" w:color="auto"/>
            </w:tcBorders>
            <w:vAlign w:val="center"/>
          </w:tcPr>
          <w:p w14:paraId="4B63EB13"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33E10C4" w14:textId="77777777" w:rsidR="00317ECA" w:rsidRPr="00B40365" w:rsidRDefault="00317ECA" w:rsidP="00317ECA">
            <w:pPr>
              <w:jc w:val="right"/>
              <w:rPr>
                <w:sz w:val="22"/>
                <w:szCs w:val="22"/>
                <w:lang w:val="en-US"/>
              </w:rPr>
            </w:pPr>
          </w:p>
        </w:tc>
      </w:tr>
      <w:tr w:rsidR="00317ECA" w:rsidRPr="00B40365" w14:paraId="3B766C45" w14:textId="77777777" w:rsidTr="00317ECA">
        <w:tc>
          <w:tcPr>
            <w:tcW w:w="708" w:type="dxa"/>
            <w:tcBorders>
              <w:top w:val="nil"/>
              <w:bottom w:val="nil"/>
            </w:tcBorders>
          </w:tcPr>
          <w:p w14:paraId="5DD86079" w14:textId="77777777" w:rsidR="00317ECA" w:rsidRPr="00B40365" w:rsidRDefault="00317ECA" w:rsidP="00317ECA">
            <w:pPr>
              <w:jc w:val="right"/>
              <w:rPr>
                <w:sz w:val="22"/>
                <w:szCs w:val="22"/>
                <w:lang w:val="en-US"/>
              </w:rPr>
            </w:pPr>
          </w:p>
        </w:tc>
        <w:tc>
          <w:tcPr>
            <w:tcW w:w="1418" w:type="dxa"/>
            <w:tcBorders>
              <w:top w:val="nil"/>
              <w:bottom w:val="nil"/>
            </w:tcBorders>
          </w:tcPr>
          <w:p w14:paraId="50F9F1AD" w14:textId="77777777" w:rsidR="00317ECA" w:rsidRPr="00B40365" w:rsidRDefault="00317ECA" w:rsidP="00317ECA">
            <w:pPr>
              <w:rPr>
                <w:sz w:val="22"/>
                <w:szCs w:val="22"/>
                <w:lang w:val="en-US"/>
              </w:rPr>
            </w:pPr>
          </w:p>
        </w:tc>
        <w:tc>
          <w:tcPr>
            <w:tcW w:w="3543" w:type="dxa"/>
            <w:tcBorders>
              <w:top w:val="nil"/>
              <w:bottom w:val="nil"/>
            </w:tcBorders>
          </w:tcPr>
          <w:p w14:paraId="1FB94D05" w14:textId="77777777" w:rsidR="00317ECA" w:rsidRPr="006B2666" w:rsidRDefault="00317ECA" w:rsidP="00317ECA">
            <w:pPr>
              <w:rPr>
                <w:sz w:val="22"/>
                <w:szCs w:val="22"/>
                <w:lang w:val="en-US"/>
              </w:rPr>
            </w:pPr>
            <w:r w:rsidRPr="006B2666">
              <w:rPr>
                <w:b/>
                <w:bCs/>
                <w:sz w:val="22"/>
                <w:szCs w:val="22"/>
                <w:lang w:val="en-US"/>
              </w:rPr>
              <w:t>2. Izolatia termica a planseului (plansa AC -5)</w:t>
            </w:r>
          </w:p>
        </w:tc>
        <w:tc>
          <w:tcPr>
            <w:tcW w:w="993" w:type="dxa"/>
            <w:tcBorders>
              <w:top w:val="nil"/>
              <w:bottom w:val="nil"/>
            </w:tcBorders>
          </w:tcPr>
          <w:p w14:paraId="22CC841F" w14:textId="77777777" w:rsidR="00317ECA" w:rsidRPr="006B2666" w:rsidRDefault="00317ECA" w:rsidP="00317ECA">
            <w:pPr>
              <w:rPr>
                <w:sz w:val="22"/>
                <w:szCs w:val="22"/>
                <w:lang w:val="en-US"/>
              </w:rPr>
            </w:pPr>
          </w:p>
        </w:tc>
        <w:tc>
          <w:tcPr>
            <w:tcW w:w="1275" w:type="dxa"/>
            <w:tcBorders>
              <w:top w:val="nil"/>
              <w:bottom w:val="nil"/>
            </w:tcBorders>
          </w:tcPr>
          <w:p w14:paraId="1AF561CB" w14:textId="77777777" w:rsidR="00317ECA" w:rsidRPr="006B2666" w:rsidRDefault="00317ECA" w:rsidP="00317ECA">
            <w:pPr>
              <w:rPr>
                <w:sz w:val="22"/>
                <w:szCs w:val="22"/>
                <w:lang w:val="en-US"/>
              </w:rPr>
            </w:pPr>
          </w:p>
        </w:tc>
        <w:tc>
          <w:tcPr>
            <w:tcW w:w="1276" w:type="dxa"/>
            <w:gridSpan w:val="2"/>
            <w:tcBorders>
              <w:top w:val="nil"/>
              <w:bottom w:val="nil"/>
            </w:tcBorders>
          </w:tcPr>
          <w:p w14:paraId="52B57BFE" w14:textId="77777777" w:rsidR="00317ECA" w:rsidRPr="00B40365" w:rsidRDefault="00317ECA" w:rsidP="00317ECA">
            <w:pPr>
              <w:rPr>
                <w:sz w:val="22"/>
                <w:szCs w:val="22"/>
                <w:lang w:val="en-US"/>
              </w:rPr>
            </w:pPr>
          </w:p>
        </w:tc>
        <w:tc>
          <w:tcPr>
            <w:tcW w:w="1276" w:type="dxa"/>
            <w:tcBorders>
              <w:top w:val="nil"/>
              <w:bottom w:val="nil"/>
            </w:tcBorders>
          </w:tcPr>
          <w:p w14:paraId="1762918C" w14:textId="77777777" w:rsidR="00317ECA" w:rsidRPr="00B40365" w:rsidRDefault="00317ECA" w:rsidP="00317ECA">
            <w:pPr>
              <w:rPr>
                <w:sz w:val="22"/>
                <w:szCs w:val="22"/>
                <w:lang w:val="en-US"/>
              </w:rPr>
            </w:pPr>
          </w:p>
        </w:tc>
      </w:tr>
      <w:tr w:rsidR="00317ECA" w:rsidRPr="00FE085E" w14:paraId="38608130"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492466B0" w14:textId="77777777" w:rsidR="00317ECA" w:rsidRPr="00B40365" w:rsidRDefault="00317ECA" w:rsidP="00317ECA">
            <w:pPr>
              <w:jc w:val="center"/>
              <w:rPr>
                <w:sz w:val="22"/>
                <w:szCs w:val="22"/>
                <w:lang w:val="en-US"/>
              </w:rPr>
            </w:pPr>
            <w:r w:rsidRPr="00B40365">
              <w:rPr>
                <w:sz w:val="22"/>
                <w:szCs w:val="22"/>
                <w:lang w:val="en-US"/>
              </w:rPr>
              <w:t>11</w:t>
            </w:r>
          </w:p>
        </w:tc>
        <w:tc>
          <w:tcPr>
            <w:tcW w:w="1418" w:type="dxa"/>
            <w:tcBorders>
              <w:top w:val="single" w:sz="4" w:space="0" w:color="auto"/>
              <w:bottom w:val="single" w:sz="4" w:space="0" w:color="auto"/>
            </w:tcBorders>
            <w:vAlign w:val="center"/>
          </w:tcPr>
          <w:p w14:paraId="14843CB1" w14:textId="77777777" w:rsidR="00317ECA" w:rsidRPr="00B62355" w:rsidRDefault="00317ECA" w:rsidP="00317ECA">
            <w:pPr>
              <w:jc w:val="center"/>
              <w:rPr>
                <w:sz w:val="22"/>
                <w:szCs w:val="22"/>
                <w:lang w:val="en-US"/>
              </w:rPr>
            </w:pPr>
            <w:r w:rsidRPr="00B62355">
              <w:rPr>
                <w:sz w:val="22"/>
                <w:szCs w:val="22"/>
                <w:lang w:val="en-US"/>
              </w:rPr>
              <w:t>IzF10F</w:t>
            </w:r>
          </w:p>
        </w:tc>
        <w:tc>
          <w:tcPr>
            <w:tcW w:w="3543" w:type="dxa"/>
            <w:tcBorders>
              <w:top w:val="single" w:sz="4" w:space="0" w:color="auto"/>
              <w:bottom w:val="single" w:sz="4" w:space="0" w:color="auto"/>
            </w:tcBorders>
            <w:vAlign w:val="center"/>
          </w:tcPr>
          <w:p w14:paraId="3019021B" w14:textId="77777777" w:rsidR="00317ECA" w:rsidRPr="006B2666" w:rsidRDefault="00317ECA" w:rsidP="00317ECA">
            <w:pPr>
              <w:rPr>
                <w:sz w:val="22"/>
                <w:szCs w:val="22"/>
                <w:lang w:val="en-US"/>
              </w:rPr>
            </w:pPr>
            <w:r w:rsidRPr="006B2666">
              <w:rPr>
                <w:sz w:val="22"/>
                <w:szCs w:val="22"/>
                <w:lang w:val="en-US"/>
              </w:rPr>
              <w:t>Strat termoizolator la terase, acoperisuri si plansee, din placi din vata minerala tip G 80 sau G 100, sau placi din vata minerala tip PIB, lipite cu mastic de bitum pe suprafete orizontale sau inclinate pina la 40 %  ( vata minerala  densitatea=125 kg/m3  t=120mm)</w:t>
            </w:r>
          </w:p>
          <w:p w14:paraId="4A729B4D"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29BCBC7B"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single" w:sz="4" w:space="0" w:color="auto"/>
              <w:bottom w:val="single" w:sz="4" w:space="0" w:color="auto"/>
            </w:tcBorders>
            <w:vAlign w:val="center"/>
          </w:tcPr>
          <w:p w14:paraId="4897768D"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75ABDE14"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5D73A3D1" w14:textId="77777777" w:rsidR="00317ECA" w:rsidRPr="00FE085E" w:rsidRDefault="00317ECA" w:rsidP="00317ECA">
            <w:pPr>
              <w:keepLines/>
              <w:jc w:val="center"/>
              <w:rPr>
                <w:sz w:val="4"/>
                <w:szCs w:val="4"/>
                <w:lang w:val="en-US"/>
              </w:rPr>
            </w:pPr>
          </w:p>
        </w:tc>
      </w:tr>
      <w:tr w:rsidR="00317ECA" w:rsidRPr="00B40365" w14:paraId="6B76B39B"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948D65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A54BC60" w14:textId="77777777" w:rsidR="00317ECA" w:rsidRPr="00B40365" w:rsidRDefault="00317ECA" w:rsidP="00317ECA">
            <w:pPr>
              <w:jc w:val="center"/>
              <w:rPr>
                <w:sz w:val="16"/>
                <w:szCs w:val="16"/>
                <w:lang w:val="en-US"/>
              </w:rPr>
            </w:pPr>
            <w:r w:rsidRPr="00B40365">
              <w:rPr>
                <w:sz w:val="16"/>
                <w:szCs w:val="16"/>
                <w:lang w:val="en-US"/>
              </w:rPr>
              <w:t>7134030012200</w:t>
            </w:r>
          </w:p>
        </w:tc>
        <w:tc>
          <w:tcPr>
            <w:tcW w:w="3543" w:type="dxa"/>
            <w:tcBorders>
              <w:top w:val="nil"/>
              <w:bottom w:val="single" w:sz="2" w:space="0" w:color="auto"/>
            </w:tcBorders>
            <w:vAlign w:val="center"/>
          </w:tcPr>
          <w:p w14:paraId="0FCB7BC1" w14:textId="77777777" w:rsidR="00317ECA" w:rsidRPr="006B2666" w:rsidRDefault="00317ECA" w:rsidP="00317ECA">
            <w:pPr>
              <w:rPr>
                <w:sz w:val="22"/>
                <w:szCs w:val="22"/>
                <w:lang w:val="en-US"/>
              </w:rPr>
            </w:pPr>
            <w:r w:rsidRPr="006B2666">
              <w:rPr>
                <w:sz w:val="22"/>
                <w:szCs w:val="22"/>
                <w:lang w:val="en-US"/>
              </w:rPr>
              <w:t>Izolator hidrofug</w:t>
            </w:r>
          </w:p>
        </w:tc>
        <w:tc>
          <w:tcPr>
            <w:tcW w:w="993" w:type="dxa"/>
            <w:tcBorders>
              <w:top w:val="nil"/>
              <w:bottom w:val="single" w:sz="2" w:space="0" w:color="auto"/>
            </w:tcBorders>
            <w:vAlign w:val="center"/>
          </w:tcPr>
          <w:p w14:paraId="0C575C87"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0E85707A" w14:textId="77777777" w:rsidR="00317ECA" w:rsidRPr="006B2666" w:rsidRDefault="00317ECA" w:rsidP="00317ECA">
            <w:pPr>
              <w:jc w:val="right"/>
              <w:rPr>
                <w:sz w:val="22"/>
                <w:szCs w:val="22"/>
                <w:lang w:val="en-US"/>
              </w:rPr>
            </w:pPr>
            <w:r w:rsidRPr="006B2666">
              <w:rPr>
                <w:sz w:val="22"/>
                <w:szCs w:val="22"/>
                <w:lang w:val="en-US"/>
              </w:rPr>
              <w:t>0,090</w:t>
            </w:r>
          </w:p>
        </w:tc>
        <w:tc>
          <w:tcPr>
            <w:tcW w:w="1134" w:type="dxa"/>
            <w:tcBorders>
              <w:top w:val="nil"/>
              <w:bottom w:val="single" w:sz="2" w:space="0" w:color="auto"/>
            </w:tcBorders>
            <w:vAlign w:val="center"/>
          </w:tcPr>
          <w:p w14:paraId="3038AC1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92F0245" w14:textId="77777777" w:rsidR="00317ECA" w:rsidRPr="00B40365" w:rsidRDefault="00317ECA" w:rsidP="00317ECA">
            <w:pPr>
              <w:jc w:val="right"/>
              <w:rPr>
                <w:sz w:val="22"/>
                <w:szCs w:val="22"/>
                <w:lang w:val="en-US"/>
              </w:rPr>
            </w:pPr>
          </w:p>
        </w:tc>
      </w:tr>
      <w:tr w:rsidR="00317ECA" w:rsidRPr="00B40365" w14:paraId="60E1C98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3D53765"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5BB01B8" w14:textId="77777777" w:rsidR="00317ECA" w:rsidRPr="00B40365" w:rsidRDefault="00317ECA" w:rsidP="00317ECA">
            <w:pPr>
              <w:jc w:val="center"/>
              <w:rPr>
                <w:sz w:val="16"/>
                <w:szCs w:val="16"/>
                <w:lang w:val="en-US"/>
              </w:rPr>
            </w:pPr>
            <w:r w:rsidRPr="00B40365">
              <w:rPr>
                <w:sz w:val="16"/>
                <w:szCs w:val="16"/>
                <w:lang w:val="en-US"/>
              </w:rPr>
              <w:t>2682162611370</w:t>
            </w:r>
          </w:p>
        </w:tc>
        <w:tc>
          <w:tcPr>
            <w:tcW w:w="3543" w:type="dxa"/>
            <w:tcBorders>
              <w:top w:val="nil"/>
              <w:bottom w:val="single" w:sz="2" w:space="0" w:color="auto"/>
            </w:tcBorders>
            <w:vAlign w:val="center"/>
          </w:tcPr>
          <w:p w14:paraId="523DDC7D" w14:textId="77777777" w:rsidR="00317ECA" w:rsidRPr="006B2666" w:rsidRDefault="00317ECA" w:rsidP="00317ECA">
            <w:pPr>
              <w:rPr>
                <w:sz w:val="22"/>
                <w:szCs w:val="22"/>
                <w:lang w:val="en-US"/>
              </w:rPr>
            </w:pPr>
            <w:r w:rsidRPr="006B2666">
              <w:rPr>
                <w:sz w:val="22"/>
                <w:szCs w:val="22"/>
                <w:lang w:val="en-US"/>
              </w:rPr>
              <w:t>Placi vata minerala termoiz.densitatea=125 kg/m3  t=120mm</w:t>
            </w:r>
          </w:p>
        </w:tc>
        <w:tc>
          <w:tcPr>
            <w:tcW w:w="993" w:type="dxa"/>
            <w:tcBorders>
              <w:top w:val="nil"/>
              <w:bottom w:val="single" w:sz="2" w:space="0" w:color="auto"/>
            </w:tcBorders>
            <w:vAlign w:val="center"/>
          </w:tcPr>
          <w:p w14:paraId="2A408FC9"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nil"/>
              <w:bottom w:val="single" w:sz="2" w:space="0" w:color="auto"/>
            </w:tcBorders>
            <w:vAlign w:val="center"/>
          </w:tcPr>
          <w:p w14:paraId="09D8ECD6" w14:textId="77777777" w:rsidR="00317ECA" w:rsidRPr="006B2666" w:rsidRDefault="00317ECA" w:rsidP="00317ECA">
            <w:pPr>
              <w:jc w:val="right"/>
              <w:rPr>
                <w:sz w:val="22"/>
                <w:szCs w:val="22"/>
                <w:lang w:val="en-US"/>
              </w:rPr>
            </w:pPr>
            <w:r w:rsidRPr="006B2666">
              <w:rPr>
                <w:sz w:val="22"/>
                <w:szCs w:val="22"/>
                <w:lang w:val="en-US"/>
              </w:rPr>
              <w:t>1,010</w:t>
            </w:r>
          </w:p>
        </w:tc>
        <w:tc>
          <w:tcPr>
            <w:tcW w:w="1134" w:type="dxa"/>
            <w:tcBorders>
              <w:top w:val="nil"/>
              <w:bottom w:val="single" w:sz="2" w:space="0" w:color="auto"/>
            </w:tcBorders>
            <w:vAlign w:val="center"/>
          </w:tcPr>
          <w:p w14:paraId="620286E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5FE8931" w14:textId="77777777" w:rsidR="00317ECA" w:rsidRPr="00B40365" w:rsidRDefault="00317ECA" w:rsidP="00317ECA">
            <w:pPr>
              <w:jc w:val="right"/>
              <w:rPr>
                <w:sz w:val="22"/>
                <w:szCs w:val="22"/>
                <w:lang w:val="en-US"/>
              </w:rPr>
            </w:pPr>
          </w:p>
        </w:tc>
      </w:tr>
      <w:tr w:rsidR="00317ECA" w:rsidRPr="00B40365" w14:paraId="581D2F7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0FD511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11D4576" w14:textId="77777777" w:rsidR="00317ECA" w:rsidRPr="00B40365" w:rsidRDefault="00317ECA" w:rsidP="00317ECA">
            <w:pPr>
              <w:jc w:val="center"/>
              <w:rPr>
                <w:sz w:val="16"/>
                <w:szCs w:val="16"/>
                <w:lang w:val="en-US"/>
              </w:rPr>
            </w:pPr>
            <w:r w:rsidRPr="00B40365">
              <w:rPr>
                <w:sz w:val="16"/>
                <w:szCs w:val="16"/>
                <w:lang w:val="en-US"/>
              </w:rPr>
              <w:t>2653102100880</w:t>
            </w:r>
          </w:p>
        </w:tc>
        <w:tc>
          <w:tcPr>
            <w:tcW w:w="3543" w:type="dxa"/>
            <w:tcBorders>
              <w:top w:val="nil"/>
              <w:bottom w:val="single" w:sz="2" w:space="0" w:color="auto"/>
            </w:tcBorders>
            <w:vAlign w:val="center"/>
          </w:tcPr>
          <w:p w14:paraId="7AFE92BC" w14:textId="77777777" w:rsidR="00317ECA" w:rsidRPr="006B2666" w:rsidRDefault="00317ECA" w:rsidP="00317ECA">
            <w:pPr>
              <w:rPr>
                <w:sz w:val="22"/>
                <w:szCs w:val="22"/>
                <w:lang w:val="en-US"/>
              </w:rPr>
            </w:pPr>
            <w:r w:rsidRPr="006B2666">
              <w:rPr>
                <w:sz w:val="22"/>
                <w:szCs w:val="22"/>
                <w:lang w:val="en-US"/>
              </w:rPr>
              <w:t>Filer de calcar saci S 539</w:t>
            </w:r>
          </w:p>
        </w:tc>
        <w:tc>
          <w:tcPr>
            <w:tcW w:w="993" w:type="dxa"/>
            <w:tcBorders>
              <w:top w:val="nil"/>
              <w:bottom w:val="single" w:sz="2" w:space="0" w:color="auto"/>
            </w:tcBorders>
            <w:vAlign w:val="center"/>
          </w:tcPr>
          <w:p w14:paraId="13503275"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06AC653C" w14:textId="77777777" w:rsidR="00317ECA" w:rsidRPr="006B2666" w:rsidRDefault="00317ECA" w:rsidP="00317ECA">
            <w:pPr>
              <w:jc w:val="right"/>
              <w:rPr>
                <w:sz w:val="22"/>
                <w:szCs w:val="22"/>
                <w:lang w:val="en-US"/>
              </w:rPr>
            </w:pPr>
            <w:r w:rsidRPr="006B2666">
              <w:rPr>
                <w:sz w:val="22"/>
                <w:szCs w:val="22"/>
                <w:lang w:val="en-US"/>
              </w:rPr>
              <w:t>0,314</w:t>
            </w:r>
          </w:p>
        </w:tc>
        <w:tc>
          <w:tcPr>
            <w:tcW w:w="1134" w:type="dxa"/>
            <w:tcBorders>
              <w:top w:val="nil"/>
              <w:bottom w:val="single" w:sz="2" w:space="0" w:color="auto"/>
            </w:tcBorders>
            <w:vAlign w:val="center"/>
          </w:tcPr>
          <w:p w14:paraId="1EB4612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8FFCB0C" w14:textId="77777777" w:rsidR="00317ECA" w:rsidRPr="00B40365" w:rsidRDefault="00317ECA" w:rsidP="00317ECA">
            <w:pPr>
              <w:jc w:val="right"/>
              <w:rPr>
                <w:sz w:val="22"/>
                <w:szCs w:val="22"/>
                <w:lang w:val="en-US"/>
              </w:rPr>
            </w:pPr>
          </w:p>
        </w:tc>
      </w:tr>
      <w:tr w:rsidR="00317ECA" w:rsidRPr="00B40365" w14:paraId="4575D475"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2B323E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D76154F" w14:textId="77777777" w:rsidR="00317ECA" w:rsidRPr="00B40365" w:rsidRDefault="00317ECA" w:rsidP="00317ECA">
            <w:pPr>
              <w:jc w:val="center"/>
              <w:rPr>
                <w:sz w:val="16"/>
                <w:szCs w:val="16"/>
                <w:lang w:val="en-US"/>
              </w:rPr>
            </w:pPr>
            <w:r w:rsidRPr="00B40365">
              <w:rPr>
                <w:sz w:val="16"/>
                <w:szCs w:val="16"/>
                <w:lang w:val="en-US"/>
              </w:rPr>
              <w:t>2320322600048</w:t>
            </w:r>
          </w:p>
        </w:tc>
        <w:tc>
          <w:tcPr>
            <w:tcW w:w="3543" w:type="dxa"/>
            <w:tcBorders>
              <w:top w:val="nil"/>
              <w:bottom w:val="single" w:sz="2" w:space="0" w:color="auto"/>
            </w:tcBorders>
            <w:vAlign w:val="center"/>
          </w:tcPr>
          <w:p w14:paraId="161C6C37" w14:textId="77777777" w:rsidR="00317ECA" w:rsidRPr="006B2666" w:rsidRDefault="00317ECA" w:rsidP="00317ECA">
            <w:pPr>
              <w:rPr>
                <w:sz w:val="22"/>
                <w:szCs w:val="22"/>
                <w:lang w:val="en-US"/>
              </w:rPr>
            </w:pPr>
            <w:r w:rsidRPr="006B2666">
              <w:rPr>
                <w:sz w:val="22"/>
                <w:szCs w:val="22"/>
                <w:lang w:val="en-US"/>
              </w:rPr>
              <w:t>Bitum pt. hidroizolatii tip H 80/90 S 7064</w:t>
            </w:r>
          </w:p>
        </w:tc>
        <w:tc>
          <w:tcPr>
            <w:tcW w:w="993" w:type="dxa"/>
            <w:tcBorders>
              <w:top w:val="nil"/>
              <w:bottom w:val="single" w:sz="2" w:space="0" w:color="auto"/>
            </w:tcBorders>
            <w:vAlign w:val="center"/>
          </w:tcPr>
          <w:p w14:paraId="5B703EC3"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7C24B54C" w14:textId="77777777" w:rsidR="00317ECA" w:rsidRPr="006B2666" w:rsidRDefault="00317ECA" w:rsidP="00317ECA">
            <w:pPr>
              <w:jc w:val="right"/>
              <w:rPr>
                <w:sz w:val="22"/>
                <w:szCs w:val="22"/>
                <w:lang w:val="en-US"/>
              </w:rPr>
            </w:pPr>
            <w:r w:rsidRPr="006B2666">
              <w:rPr>
                <w:sz w:val="22"/>
                <w:szCs w:val="22"/>
                <w:lang w:val="en-US"/>
              </w:rPr>
              <w:t>1,530</w:t>
            </w:r>
          </w:p>
        </w:tc>
        <w:tc>
          <w:tcPr>
            <w:tcW w:w="1134" w:type="dxa"/>
            <w:tcBorders>
              <w:top w:val="nil"/>
              <w:bottom w:val="single" w:sz="2" w:space="0" w:color="auto"/>
            </w:tcBorders>
            <w:vAlign w:val="center"/>
          </w:tcPr>
          <w:p w14:paraId="274C2B7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02CE5BA" w14:textId="77777777" w:rsidR="00317ECA" w:rsidRPr="00B40365" w:rsidRDefault="00317ECA" w:rsidP="00317ECA">
            <w:pPr>
              <w:jc w:val="right"/>
              <w:rPr>
                <w:sz w:val="22"/>
                <w:szCs w:val="22"/>
                <w:lang w:val="en-US"/>
              </w:rPr>
            </w:pPr>
          </w:p>
        </w:tc>
      </w:tr>
      <w:tr w:rsidR="00317ECA" w:rsidRPr="00B40365" w14:paraId="6E29C5B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46455B5"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838EC5A" w14:textId="77777777" w:rsidR="00317ECA" w:rsidRPr="00B40365" w:rsidRDefault="00317ECA" w:rsidP="00317ECA">
            <w:pPr>
              <w:jc w:val="center"/>
              <w:rPr>
                <w:sz w:val="16"/>
                <w:szCs w:val="16"/>
                <w:lang w:val="en-US"/>
              </w:rPr>
            </w:pPr>
            <w:r w:rsidRPr="00B40365">
              <w:rPr>
                <w:sz w:val="16"/>
                <w:szCs w:val="16"/>
                <w:lang w:val="en-US"/>
              </w:rPr>
              <w:t>2052152959010</w:t>
            </w:r>
          </w:p>
        </w:tc>
        <w:tc>
          <w:tcPr>
            <w:tcW w:w="3543" w:type="dxa"/>
            <w:tcBorders>
              <w:top w:val="nil"/>
              <w:bottom w:val="single" w:sz="2" w:space="0" w:color="auto"/>
            </w:tcBorders>
            <w:vAlign w:val="center"/>
          </w:tcPr>
          <w:p w14:paraId="2AD00C3E" w14:textId="77777777" w:rsidR="00317ECA" w:rsidRPr="006B2666" w:rsidRDefault="00317ECA" w:rsidP="00317ECA">
            <w:pPr>
              <w:rPr>
                <w:sz w:val="22"/>
                <w:szCs w:val="22"/>
                <w:lang w:val="en-US"/>
              </w:rPr>
            </w:pPr>
            <w:r w:rsidRPr="006B2666">
              <w:rPr>
                <w:sz w:val="22"/>
                <w:szCs w:val="22"/>
                <w:lang w:val="en-US"/>
              </w:rPr>
              <w:t>Lemne de foc de rasinoase (deseuri)</w:t>
            </w:r>
          </w:p>
        </w:tc>
        <w:tc>
          <w:tcPr>
            <w:tcW w:w="993" w:type="dxa"/>
            <w:tcBorders>
              <w:top w:val="nil"/>
              <w:bottom w:val="single" w:sz="2" w:space="0" w:color="auto"/>
            </w:tcBorders>
            <w:vAlign w:val="center"/>
          </w:tcPr>
          <w:p w14:paraId="0A726E4F" w14:textId="77777777" w:rsidR="00317ECA" w:rsidRPr="006B2666" w:rsidRDefault="00317ECA" w:rsidP="00317ECA">
            <w:pPr>
              <w:jc w:val="center"/>
              <w:rPr>
                <w:sz w:val="22"/>
                <w:szCs w:val="22"/>
                <w:lang w:val="en-US"/>
              </w:rPr>
            </w:pPr>
            <w:r w:rsidRPr="006B2666">
              <w:rPr>
                <w:sz w:val="22"/>
                <w:szCs w:val="22"/>
                <w:lang w:val="en-US"/>
              </w:rPr>
              <w:t>t</w:t>
            </w:r>
          </w:p>
        </w:tc>
        <w:tc>
          <w:tcPr>
            <w:tcW w:w="1275" w:type="dxa"/>
            <w:tcBorders>
              <w:top w:val="nil"/>
              <w:bottom w:val="single" w:sz="2" w:space="0" w:color="auto"/>
            </w:tcBorders>
            <w:vAlign w:val="center"/>
          </w:tcPr>
          <w:p w14:paraId="62FE809F" w14:textId="77777777" w:rsidR="00317ECA" w:rsidRPr="006B2666" w:rsidRDefault="00317ECA" w:rsidP="00317ECA">
            <w:pPr>
              <w:jc w:val="right"/>
              <w:rPr>
                <w:sz w:val="22"/>
                <w:szCs w:val="22"/>
                <w:lang w:val="en-US"/>
              </w:rPr>
            </w:pPr>
            <w:r w:rsidRPr="006B2666">
              <w:rPr>
                <w:sz w:val="22"/>
                <w:szCs w:val="22"/>
                <w:lang w:val="en-US"/>
              </w:rPr>
              <w:t>0,0005</w:t>
            </w:r>
          </w:p>
        </w:tc>
        <w:tc>
          <w:tcPr>
            <w:tcW w:w="1134" w:type="dxa"/>
            <w:tcBorders>
              <w:top w:val="nil"/>
              <w:bottom w:val="single" w:sz="2" w:space="0" w:color="auto"/>
            </w:tcBorders>
            <w:vAlign w:val="center"/>
          </w:tcPr>
          <w:p w14:paraId="58994F3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C81E48E" w14:textId="77777777" w:rsidR="00317ECA" w:rsidRPr="00B40365" w:rsidRDefault="00317ECA" w:rsidP="00317ECA">
            <w:pPr>
              <w:jc w:val="right"/>
              <w:rPr>
                <w:sz w:val="22"/>
                <w:szCs w:val="22"/>
                <w:lang w:val="en-US"/>
              </w:rPr>
            </w:pPr>
          </w:p>
        </w:tc>
      </w:tr>
      <w:tr w:rsidR="00317ECA" w:rsidRPr="00B40365" w14:paraId="70E6C30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3921AA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7153C2E" w14:textId="77777777" w:rsidR="00317ECA" w:rsidRPr="00B40365" w:rsidRDefault="00317ECA" w:rsidP="00317ECA">
            <w:pPr>
              <w:jc w:val="center"/>
              <w:rPr>
                <w:sz w:val="16"/>
                <w:szCs w:val="16"/>
                <w:lang w:val="en-US"/>
              </w:rPr>
            </w:pPr>
            <w:r w:rsidRPr="00B40365">
              <w:rPr>
                <w:sz w:val="16"/>
                <w:szCs w:val="16"/>
                <w:lang w:val="en-US"/>
              </w:rPr>
              <w:t>2052152958990</w:t>
            </w:r>
          </w:p>
        </w:tc>
        <w:tc>
          <w:tcPr>
            <w:tcW w:w="3543" w:type="dxa"/>
            <w:tcBorders>
              <w:top w:val="nil"/>
              <w:bottom w:val="single" w:sz="2" w:space="0" w:color="auto"/>
            </w:tcBorders>
            <w:vAlign w:val="center"/>
          </w:tcPr>
          <w:p w14:paraId="74B27D6F" w14:textId="77777777" w:rsidR="00317ECA" w:rsidRPr="006B2666" w:rsidRDefault="00317ECA" w:rsidP="00317ECA">
            <w:pPr>
              <w:rPr>
                <w:sz w:val="22"/>
                <w:szCs w:val="22"/>
                <w:lang w:val="en-US"/>
              </w:rPr>
            </w:pPr>
            <w:r w:rsidRPr="006B2666">
              <w:rPr>
                <w:sz w:val="22"/>
                <w:szCs w:val="22"/>
                <w:lang w:val="en-US"/>
              </w:rPr>
              <w:t>Lemn de foc de foioase tari L=1m livrabil in dep S 2340</w:t>
            </w:r>
          </w:p>
        </w:tc>
        <w:tc>
          <w:tcPr>
            <w:tcW w:w="993" w:type="dxa"/>
            <w:tcBorders>
              <w:top w:val="nil"/>
              <w:bottom w:val="single" w:sz="2" w:space="0" w:color="auto"/>
            </w:tcBorders>
            <w:vAlign w:val="center"/>
          </w:tcPr>
          <w:p w14:paraId="7E830B86"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045E0BCB" w14:textId="77777777" w:rsidR="00317ECA" w:rsidRPr="006B2666" w:rsidRDefault="00317ECA" w:rsidP="00317ECA">
            <w:pPr>
              <w:jc w:val="right"/>
              <w:rPr>
                <w:sz w:val="22"/>
                <w:szCs w:val="22"/>
                <w:lang w:val="en-US"/>
              </w:rPr>
            </w:pPr>
            <w:r w:rsidRPr="006B2666">
              <w:rPr>
                <w:sz w:val="22"/>
                <w:szCs w:val="22"/>
                <w:lang w:val="en-US"/>
              </w:rPr>
              <w:t>1,000</w:t>
            </w:r>
          </w:p>
        </w:tc>
        <w:tc>
          <w:tcPr>
            <w:tcW w:w="1134" w:type="dxa"/>
            <w:tcBorders>
              <w:top w:val="nil"/>
              <w:bottom w:val="single" w:sz="2" w:space="0" w:color="auto"/>
            </w:tcBorders>
            <w:vAlign w:val="center"/>
          </w:tcPr>
          <w:p w14:paraId="26F724D1"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24C36FF" w14:textId="77777777" w:rsidR="00317ECA" w:rsidRPr="00B40365" w:rsidRDefault="00317ECA" w:rsidP="00317ECA">
            <w:pPr>
              <w:jc w:val="right"/>
              <w:rPr>
                <w:sz w:val="22"/>
                <w:szCs w:val="22"/>
                <w:lang w:val="en-US"/>
              </w:rPr>
            </w:pPr>
          </w:p>
        </w:tc>
      </w:tr>
      <w:tr w:rsidR="00317ECA" w:rsidRPr="00B40365" w14:paraId="5A51D0D5"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FD3ECA1"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029D2A6" w14:textId="77777777" w:rsidR="00317ECA" w:rsidRPr="00B40365" w:rsidRDefault="00317ECA" w:rsidP="00317ECA">
            <w:pPr>
              <w:jc w:val="center"/>
              <w:rPr>
                <w:sz w:val="16"/>
                <w:szCs w:val="16"/>
                <w:lang w:val="en-US"/>
              </w:rPr>
            </w:pPr>
            <w:r w:rsidRPr="00B40365">
              <w:rPr>
                <w:sz w:val="16"/>
                <w:szCs w:val="16"/>
                <w:lang w:val="en-US"/>
              </w:rPr>
              <w:t>2922140006703</w:t>
            </w:r>
          </w:p>
        </w:tc>
        <w:tc>
          <w:tcPr>
            <w:tcW w:w="3543" w:type="dxa"/>
            <w:tcBorders>
              <w:top w:val="nil"/>
              <w:bottom w:val="single" w:sz="2" w:space="0" w:color="auto"/>
            </w:tcBorders>
            <w:vAlign w:val="center"/>
          </w:tcPr>
          <w:p w14:paraId="3F83154D" w14:textId="77777777" w:rsidR="00317ECA" w:rsidRPr="006B2666" w:rsidRDefault="00317ECA" w:rsidP="00317ECA">
            <w:pPr>
              <w:rPr>
                <w:sz w:val="22"/>
                <w:szCs w:val="22"/>
                <w:lang w:val="en-US"/>
              </w:rPr>
            </w:pPr>
            <w:r w:rsidRPr="006B2666">
              <w:rPr>
                <w:sz w:val="22"/>
                <w:szCs w:val="22"/>
                <w:lang w:val="en-US"/>
              </w:rPr>
              <w:t>Macara fereastra de 0,0015 MN (0,15 tf)</w:t>
            </w:r>
          </w:p>
        </w:tc>
        <w:tc>
          <w:tcPr>
            <w:tcW w:w="993" w:type="dxa"/>
            <w:tcBorders>
              <w:top w:val="nil"/>
              <w:bottom w:val="single" w:sz="2" w:space="0" w:color="auto"/>
            </w:tcBorders>
            <w:vAlign w:val="center"/>
          </w:tcPr>
          <w:p w14:paraId="22D51380"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6359D7E2" w14:textId="77777777" w:rsidR="00317ECA" w:rsidRPr="006B2666" w:rsidRDefault="00317ECA" w:rsidP="00317ECA">
            <w:pPr>
              <w:jc w:val="right"/>
              <w:rPr>
                <w:sz w:val="22"/>
                <w:szCs w:val="22"/>
                <w:lang w:val="en-US"/>
              </w:rPr>
            </w:pPr>
            <w:r w:rsidRPr="006B2666">
              <w:rPr>
                <w:sz w:val="22"/>
                <w:szCs w:val="22"/>
                <w:lang w:val="en-US"/>
              </w:rPr>
              <w:t>0,003</w:t>
            </w:r>
          </w:p>
        </w:tc>
        <w:tc>
          <w:tcPr>
            <w:tcW w:w="1134" w:type="dxa"/>
            <w:tcBorders>
              <w:top w:val="nil"/>
              <w:bottom w:val="single" w:sz="2" w:space="0" w:color="auto"/>
            </w:tcBorders>
            <w:vAlign w:val="center"/>
          </w:tcPr>
          <w:p w14:paraId="08BBF6C3"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DF63B68" w14:textId="77777777" w:rsidR="00317ECA" w:rsidRPr="00B40365" w:rsidRDefault="00317ECA" w:rsidP="00317ECA">
            <w:pPr>
              <w:jc w:val="right"/>
              <w:rPr>
                <w:sz w:val="22"/>
                <w:szCs w:val="22"/>
                <w:lang w:val="en-US"/>
              </w:rPr>
            </w:pPr>
          </w:p>
        </w:tc>
      </w:tr>
      <w:tr w:rsidR="00317ECA" w:rsidRPr="00B40365" w14:paraId="72DFC39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FC5633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27C9ED5" w14:textId="77777777" w:rsidR="00317ECA" w:rsidRPr="00B40365" w:rsidRDefault="00317ECA" w:rsidP="00317ECA">
            <w:pPr>
              <w:jc w:val="center"/>
              <w:rPr>
                <w:sz w:val="16"/>
                <w:szCs w:val="16"/>
                <w:lang w:val="en-US"/>
              </w:rPr>
            </w:pPr>
            <w:r w:rsidRPr="00B40365">
              <w:rPr>
                <w:sz w:val="16"/>
                <w:szCs w:val="16"/>
                <w:lang w:val="en-US"/>
              </w:rPr>
              <w:t>2952270004029</w:t>
            </w:r>
          </w:p>
        </w:tc>
        <w:tc>
          <w:tcPr>
            <w:tcW w:w="3543" w:type="dxa"/>
            <w:tcBorders>
              <w:top w:val="nil"/>
              <w:bottom w:val="single" w:sz="2" w:space="0" w:color="auto"/>
            </w:tcBorders>
            <w:vAlign w:val="center"/>
          </w:tcPr>
          <w:p w14:paraId="21E62766" w14:textId="77777777" w:rsidR="00317ECA" w:rsidRPr="006B2666" w:rsidRDefault="00317ECA" w:rsidP="00317ECA">
            <w:pPr>
              <w:rPr>
                <w:sz w:val="22"/>
                <w:szCs w:val="22"/>
                <w:lang w:val="en-US"/>
              </w:rPr>
            </w:pPr>
            <w:r w:rsidRPr="006B2666">
              <w:rPr>
                <w:sz w:val="22"/>
                <w:szCs w:val="22"/>
                <w:lang w:val="en-US"/>
              </w:rPr>
              <w:t>Topitor bitum de 500 l</w:t>
            </w:r>
          </w:p>
        </w:tc>
        <w:tc>
          <w:tcPr>
            <w:tcW w:w="993" w:type="dxa"/>
            <w:tcBorders>
              <w:top w:val="nil"/>
              <w:bottom w:val="single" w:sz="2" w:space="0" w:color="auto"/>
            </w:tcBorders>
            <w:vAlign w:val="center"/>
          </w:tcPr>
          <w:p w14:paraId="15823B9D"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4035BB6B"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6863D95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9963799" w14:textId="77777777" w:rsidR="00317ECA" w:rsidRPr="00B40365" w:rsidRDefault="00317ECA" w:rsidP="00317ECA">
            <w:pPr>
              <w:jc w:val="right"/>
              <w:rPr>
                <w:sz w:val="22"/>
                <w:szCs w:val="22"/>
                <w:lang w:val="en-US"/>
              </w:rPr>
            </w:pPr>
          </w:p>
        </w:tc>
      </w:tr>
      <w:tr w:rsidR="00317ECA" w:rsidRPr="00FE085E" w14:paraId="2C509BDE"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0D6078D7" w14:textId="77777777" w:rsidR="00317ECA" w:rsidRPr="00B40365" w:rsidRDefault="00317ECA" w:rsidP="00317ECA">
            <w:pPr>
              <w:jc w:val="center"/>
              <w:rPr>
                <w:sz w:val="22"/>
                <w:szCs w:val="22"/>
                <w:lang w:val="en-US"/>
              </w:rPr>
            </w:pPr>
            <w:r w:rsidRPr="00B40365">
              <w:rPr>
                <w:sz w:val="22"/>
                <w:szCs w:val="22"/>
                <w:lang w:val="en-US"/>
              </w:rPr>
              <w:t>12</w:t>
            </w:r>
          </w:p>
        </w:tc>
        <w:tc>
          <w:tcPr>
            <w:tcW w:w="1418" w:type="dxa"/>
            <w:tcBorders>
              <w:top w:val="single" w:sz="4" w:space="0" w:color="auto"/>
              <w:bottom w:val="single" w:sz="4" w:space="0" w:color="auto"/>
            </w:tcBorders>
            <w:vAlign w:val="center"/>
          </w:tcPr>
          <w:p w14:paraId="49088E12" w14:textId="77777777" w:rsidR="00317ECA" w:rsidRPr="00B62355" w:rsidRDefault="00317ECA" w:rsidP="00317ECA">
            <w:pPr>
              <w:jc w:val="center"/>
              <w:rPr>
                <w:sz w:val="22"/>
                <w:szCs w:val="22"/>
                <w:lang w:val="en-US"/>
              </w:rPr>
            </w:pPr>
            <w:r w:rsidRPr="00B62355">
              <w:rPr>
                <w:sz w:val="22"/>
                <w:szCs w:val="22"/>
                <w:lang w:val="en-US"/>
              </w:rPr>
              <w:t>IzF18C k=0.83</w:t>
            </w:r>
          </w:p>
        </w:tc>
        <w:tc>
          <w:tcPr>
            <w:tcW w:w="3543" w:type="dxa"/>
            <w:tcBorders>
              <w:top w:val="single" w:sz="4" w:space="0" w:color="auto"/>
              <w:bottom w:val="single" w:sz="4" w:space="0" w:color="auto"/>
            </w:tcBorders>
            <w:vAlign w:val="center"/>
          </w:tcPr>
          <w:p w14:paraId="683F2AB1" w14:textId="77777777" w:rsidR="00317ECA" w:rsidRPr="006B2666" w:rsidRDefault="00317ECA" w:rsidP="00317ECA">
            <w:pPr>
              <w:rPr>
                <w:sz w:val="22"/>
                <w:szCs w:val="22"/>
                <w:lang w:val="en-US"/>
              </w:rPr>
            </w:pPr>
            <w:r w:rsidRPr="006B2666">
              <w:rPr>
                <w:sz w:val="22"/>
                <w:szCs w:val="22"/>
                <w:lang w:val="en-US"/>
              </w:rPr>
              <w:t>Strat suport de egalizare sau de protectie pentru izolatii, inclusiv scafele aferente, executat cu mortar de ciment gata preparat marca M150-T fara adaos de var, driscuit, pe suprafete orizontale sau inclinate pina la 40 % inclusiv, aplicat in grosime medie de 3 cm  (mortar  marca M150 grosimea 2.5cm k=0.83)</w:t>
            </w:r>
          </w:p>
          <w:p w14:paraId="5A55C68E"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27AF11E6"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single" w:sz="4" w:space="0" w:color="auto"/>
              <w:bottom w:val="single" w:sz="4" w:space="0" w:color="auto"/>
            </w:tcBorders>
            <w:vAlign w:val="center"/>
          </w:tcPr>
          <w:p w14:paraId="024E7601"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1711C8DA"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2053076D" w14:textId="77777777" w:rsidR="00317ECA" w:rsidRPr="00FE085E" w:rsidRDefault="00317ECA" w:rsidP="00317ECA">
            <w:pPr>
              <w:keepLines/>
              <w:jc w:val="center"/>
              <w:rPr>
                <w:sz w:val="4"/>
                <w:szCs w:val="4"/>
                <w:lang w:val="en-US"/>
              </w:rPr>
            </w:pPr>
          </w:p>
        </w:tc>
      </w:tr>
      <w:tr w:rsidR="00317ECA" w:rsidRPr="00B40365" w14:paraId="7A52574A"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B78612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432DB6C" w14:textId="77777777" w:rsidR="00317ECA" w:rsidRPr="00B40365" w:rsidRDefault="00317ECA" w:rsidP="00317ECA">
            <w:pPr>
              <w:jc w:val="center"/>
              <w:rPr>
                <w:sz w:val="16"/>
                <w:szCs w:val="16"/>
                <w:lang w:val="en-US"/>
              </w:rPr>
            </w:pPr>
            <w:r w:rsidRPr="00B40365">
              <w:rPr>
                <w:sz w:val="16"/>
                <w:szCs w:val="16"/>
                <w:lang w:val="en-US"/>
              </w:rPr>
              <w:t>7132030012600</w:t>
            </w:r>
          </w:p>
        </w:tc>
        <w:tc>
          <w:tcPr>
            <w:tcW w:w="3543" w:type="dxa"/>
            <w:tcBorders>
              <w:top w:val="nil"/>
              <w:bottom w:val="single" w:sz="2" w:space="0" w:color="auto"/>
            </w:tcBorders>
            <w:vAlign w:val="center"/>
          </w:tcPr>
          <w:p w14:paraId="6E188D0E" w14:textId="77777777" w:rsidR="00317ECA" w:rsidRPr="006B2666" w:rsidRDefault="00317ECA" w:rsidP="00317ECA">
            <w:pPr>
              <w:rPr>
                <w:sz w:val="22"/>
                <w:szCs w:val="22"/>
                <w:lang w:val="en-US"/>
              </w:rPr>
            </w:pPr>
            <w:r w:rsidRPr="006B2666">
              <w:rPr>
                <w:sz w:val="22"/>
                <w:szCs w:val="22"/>
                <w:lang w:val="en-US"/>
              </w:rPr>
              <w:t>Mozaicar</w:t>
            </w:r>
          </w:p>
        </w:tc>
        <w:tc>
          <w:tcPr>
            <w:tcW w:w="993" w:type="dxa"/>
            <w:tcBorders>
              <w:top w:val="nil"/>
              <w:bottom w:val="single" w:sz="2" w:space="0" w:color="auto"/>
            </w:tcBorders>
            <w:vAlign w:val="center"/>
          </w:tcPr>
          <w:p w14:paraId="3EE85596"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72282CF0" w14:textId="77777777" w:rsidR="00317ECA" w:rsidRPr="006B2666" w:rsidRDefault="00317ECA" w:rsidP="00317ECA">
            <w:pPr>
              <w:jc w:val="right"/>
              <w:rPr>
                <w:sz w:val="22"/>
                <w:szCs w:val="22"/>
                <w:lang w:val="en-US"/>
              </w:rPr>
            </w:pPr>
            <w:r w:rsidRPr="006B2666">
              <w:rPr>
                <w:sz w:val="22"/>
                <w:szCs w:val="22"/>
                <w:lang w:val="en-US"/>
              </w:rPr>
              <w:t>0,350</w:t>
            </w:r>
          </w:p>
        </w:tc>
        <w:tc>
          <w:tcPr>
            <w:tcW w:w="1134" w:type="dxa"/>
            <w:tcBorders>
              <w:top w:val="nil"/>
              <w:bottom w:val="single" w:sz="2" w:space="0" w:color="auto"/>
            </w:tcBorders>
            <w:vAlign w:val="center"/>
          </w:tcPr>
          <w:p w14:paraId="0A50DE0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B62DA02" w14:textId="77777777" w:rsidR="00317ECA" w:rsidRPr="00B40365" w:rsidRDefault="00317ECA" w:rsidP="00317ECA">
            <w:pPr>
              <w:jc w:val="right"/>
              <w:rPr>
                <w:sz w:val="22"/>
                <w:szCs w:val="22"/>
                <w:lang w:val="en-US"/>
              </w:rPr>
            </w:pPr>
          </w:p>
        </w:tc>
      </w:tr>
      <w:tr w:rsidR="00317ECA" w:rsidRPr="00B40365" w14:paraId="0CE14D3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3EBA68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2611BA8" w14:textId="77777777" w:rsidR="00317ECA" w:rsidRPr="00B40365" w:rsidRDefault="00317ECA" w:rsidP="00317ECA">
            <w:pPr>
              <w:jc w:val="center"/>
              <w:rPr>
                <w:sz w:val="16"/>
                <w:szCs w:val="16"/>
                <w:lang w:val="en-US"/>
              </w:rPr>
            </w:pPr>
            <w:r w:rsidRPr="00B40365">
              <w:rPr>
                <w:sz w:val="16"/>
                <w:szCs w:val="16"/>
                <w:lang w:val="en-US"/>
              </w:rPr>
              <w:t>4100126202818</w:t>
            </w:r>
          </w:p>
        </w:tc>
        <w:tc>
          <w:tcPr>
            <w:tcW w:w="3543" w:type="dxa"/>
            <w:tcBorders>
              <w:top w:val="nil"/>
              <w:bottom w:val="single" w:sz="2" w:space="0" w:color="auto"/>
            </w:tcBorders>
            <w:vAlign w:val="center"/>
          </w:tcPr>
          <w:p w14:paraId="226ECADC" w14:textId="77777777" w:rsidR="00317ECA" w:rsidRPr="006B2666" w:rsidRDefault="00317ECA" w:rsidP="00317ECA">
            <w:pPr>
              <w:rPr>
                <w:sz w:val="22"/>
                <w:szCs w:val="22"/>
                <w:lang w:val="en-US"/>
              </w:rPr>
            </w:pPr>
            <w:r w:rsidRPr="006B2666">
              <w:rPr>
                <w:sz w:val="22"/>
                <w:szCs w:val="22"/>
                <w:lang w:val="en-US"/>
              </w:rPr>
              <w:t>Apa</w:t>
            </w:r>
          </w:p>
        </w:tc>
        <w:tc>
          <w:tcPr>
            <w:tcW w:w="993" w:type="dxa"/>
            <w:tcBorders>
              <w:top w:val="nil"/>
              <w:bottom w:val="single" w:sz="2" w:space="0" w:color="auto"/>
            </w:tcBorders>
            <w:vAlign w:val="center"/>
          </w:tcPr>
          <w:p w14:paraId="0F6910B3"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4CB24E09"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6F689325"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9E1F784" w14:textId="77777777" w:rsidR="00317ECA" w:rsidRPr="00B40365" w:rsidRDefault="00317ECA" w:rsidP="00317ECA">
            <w:pPr>
              <w:jc w:val="right"/>
              <w:rPr>
                <w:sz w:val="22"/>
                <w:szCs w:val="22"/>
                <w:lang w:val="en-US"/>
              </w:rPr>
            </w:pPr>
          </w:p>
        </w:tc>
      </w:tr>
      <w:tr w:rsidR="00317ECA" w:rsidRPr="00B40365" w14:paraId="2BBC6C3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A5BC45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D873E00" w14:textId="77777777" w:rsidR="00317ECA" w:rsidRPr="00B40365" w:rsidRDefault="00317ECA" w:rsidP="00317ECA">
            <w:pPr>
              <w:jc w:val="center"/>
              <w:rPr>
                <w:sz w:val="16"/>
                <w:szCs w:val="16"/>
                <w:lang w:val="en-US"/>
              </w:rPr>
            </w:pPr>
            <w:r w:rsidRPr="00B40365">
              <w:rPr>
                <w:sz w:val="16"/>
                <w:szCs w:val="16"/>
                <w:lang w:val="en-US"/>
              </w:rPr>
              <w:t>2664102102018</w:t>
            </w:r>
          </w:p>
        </w:tc>
        <w:tc>
          <w:tcPr>
            <w:tcW w:w="3543" w:type="dxa"/>
            <w:tcBorders>
              <w:top w:val="nil"/>
              <w:bottom w:val="single" w:sz="2" w:space="0" w:color="auto"/>
            </w:tcBorders>
            <w:vAlign w:val="center"/>
          </w:tcPr>
          <w:p w14:paraId="78627963" w14:textId="77777777" w:rsidR="00317ECA" w:rsidRPr="006B2666" w:rsidRDefault="00317ECA" w:rsidP="00317ECA">
            <w:pPr>
              <w:rPr>
                <w:sz w:val="22"/>
                <w:szCs w:val="22"/>
                <w:lang w:val="en-US"/>
              </w:rPr>
            </w:pPr>
            <w:r w:rsidRPr="006B2666">
              <w:rPr>
                <w:sz w:val="22"/>
                <w:szCs w:val="22"/>
                <w:lang w:val="en-US"/>
              </w:rPr>
              <w:t>Mortar ciment M-150</w:t>
            </w:r>
          </w:p>
        </w:tc>
        <w:tc>
          <w:tcPr>
            <w:tcW w:w="993" w:type="dxa"/>
            <w:tcBorders>
              <w:top w:val="nil"/>
              <w:bottom w:val="single" w:sz="2" w:space="0" w:color="auto"/>
            </w:tcBorders>
            <w:vAlign w:val="center"/>
          </w:tcPr>
          <w:p w14:paraId="74D7C0AD"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1407947A" w14:textId="77777777" w:rsidR="00317ECA" w:rsidRPr="006B2666" w:rsidRDefault="00317ECA" w:rsidP="00317ECA">
            <w:pPr>
              <w:jc w:val="right"/>
              <w:rPr>
                <w:sz w:val="22"/>
                <w:szCs w:val="22"/>
                <w:lang w:val="en-US"/>
              </w:rPr>
            </w:pPr>
            <w:r w:rsidRPr="006B2666">
              <w:rPr>
                <w:sz w:val="22"/>
                <w:szCs w:val="22"/>
                <w:lang w:val="en-US"/>
              </w:rPr>
              <w:t>0,030</w:t>
            </w:r>
          </w:p>
        </w:tc>
        <w:tc>
          <w:tcPr>
            <w:tcW w:w="1134" w:type="dxa"/>
            <w:tcBorders>
              <w:top w:val="nil"/>
              <w:bottom w:val="single" w:sz="2" w:space="0" w:color="auto"/>
            </w:tcBorders>
            <w:vAlign w:val="center"/>
          </w:tcPr>
          <w:p w14:paraId="01D7C7E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E1C38D0" w14:textId="77777777" w:rsidR="00317ECA" w:rsidRPr="00B40365" w:rsidRDefault="00317ECA" w:rsidP="00317ECA">
            <w:pPr>
              <w:jc w:val="right"/>
              <w:rPr>
                <w:sz w:val="22"/>
                <w:szCs w:val="22"/>
                <w:lang w:val="en-US"/>
              </w:rPr>
            </w:pPr>
          </w:p>
        </w:tc>
      </w:tr>
      <w:tr w:rsidR="00317ECA" w:rsidRPr="00B40365" w14:paraId="432AABC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691477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E704C65" w14:textId="77777777" w:rsidR="00317ECA" w:rsidRPr="00B40365" w:rsidRDefault="00317ECA" w:rsidP="00317ECA">
            <w:pPr>
              <w:jc w:val="center"/>
              <w:rPr>
                <w:sz w:val="16"/>
                <w:szCs w:val="16"/>
                <w:lang w:val="en-US"/>
              </w:rPr>
            </w:pPr>
            <w:r w:rsidRPr="00B40365">
              <w:rPr>
                <w:sz w:val="16"/>
                <w:szCs w:val="16"/>
                <w:lang w:val="en-US"/>
              </w:rPr>
              <w:t>2922140006703</w:t>
            </w:r>
          </w:p>
        </w:tc>
        <w:tc>
          <w:tcPr>
            <w:tcW w:w="3543" w:type="dxa"/>
            <w:tcBorders>
              <w:top w:val="nil"/>
              <w:bottom w:val="single" w:sz="2" w:space="0" w:color="auto"/>
            </w:tcBorders>
            <w:vAlign w:val="center"/>
          </w:tcPr>
          <w:p w14:paraId="752F8B57" w14:textId="77777777" w:rsidR="00317ECA" w:rsidRPr="006B2666" w:rsidRDefault="00317ECA" w:rsidP="00317ECA">
            <w:pPr>
              <w:rPr>
                <w:sz w:val="22"/>
                <w:szCs w:val="22"/>
                <w:lang w:val="en-US"/>
              </w:rPr>
            </w:pPr>
            <w:r w:rsidRPr="006B2666">
              <w:rPr>
                <w:sz w:val="22"/>
                <w:szCs w:val="22"/>
                <w:lang w:val="en-US"/>
              </w:rPr>
              <w:t>Macara fereastra de 0,0015 MN (0,15 tf)</w:t>
            </w:r>
          </w:p>
        </w:tc>
        <w:tc>
          <w:tcPr>
            <w:tcW w:w="993" w:type="dxa"/>
            <w:tcBorders>
              <w:top w:val="nil"/>
              <w:bottom w:val="single" w:sz="2" w:space="0" w:color="auto"/>
            </w:tcBorders>
            <w:vAlign w:val="center"/>
          </w:tcPr>
          <w:p w14:paraId="3C0181D7"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20DEEB0D" w14:textId="77777777" w:rsidR="00317ECA" w:rsidRPr="006B2666" w:rsidRDefault="00317ECA" w:rsidP="00317ECA">
            <w:pPr>
              <w:jc w:val="right"/>
              <w:rPr>
                <w:sz w:val="22"/>
                <w:szCs w:val="22"/>
                <w:lang w:val="en-US"/>
              </w:rPr>
            </w:pPr>
            <w:r w:rsidRPr="006B2666">
              <w:rPr>
                <w:sz w:val="22"/>
                <w:szCs w:val="22"/>
                <w:lang w:val="en-US"/>
              </w:rPr>
              <w:t>0,021</w:t>
            </w:r>
          </w:p>
        </w:tc>
        <w:tc>
          <w:tcPr>
            <w:tcW w:w="1134" w:type="dxa"/>
            <w:tcBorders>
              <w:top w:val="nil"/>
              <w:bottom w:val="single" w:sz="2" w:space="0" w:color="auto"/>
            </w:tcBorders>
            <w:vAlign w:val="center"/>
          </w:tcPr>
          <w:p w14:paraId="22EC125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5875091" w14:textId="77777777" w:rsidR="00317ECA" w:rsidRPr="00B40365" w:rsidRDefault="00317ECA" w:rsidP="00317ECA">
            <w:pPr>
              <w:jc w:val="right"/>
              <w:rPr>
                <w:sz w:val="22"/>
                <w:szCs w:val="22"/>
                <w:lang w:val="en-US"/>
              </w:rPr>
            </w:pPr>
          </w:p>
        </w:tc>
      </w:tr>
      <w:tr w:rsidR="00317ECA" w:rsidRPr="00FE085E" w14:paraId="3A93833F"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570D0114" w14:textId="77777777" w:rsidR="00317ECA" w:rsidRPr="00B40365" w:rsidRDefault="00317ECA" w:rsidP="00317ECA">
            <w:pPr>
              <w:jc w:val="center"/>
              <w:rPr>
                <w:sz w:val="22"/>
                <w:szCs w:val="22"/>
                <w:lang w:val="en-US"/>
              </w:rPr>
            </w:pPr>
            <w:r w:rsidRPr="00B40365">
              <w:rPr>
                <w:sz w:val="22"/>
                <w:szCs w:val="22"/>
                <w:lang w:val="en-US"/>
              </w:rPr>
              <w:t>13</w:t>
            </w:r>
          </w:p>
        </w:tc>
        <w:tc>
          <w:tcPr>
            <w:tcW w:w="1418" w:type="dxa"/>
            <w:tcBorders>
              <w:top w:val="single" w:sz="4" w:space="0" w:color="auto"/>
              <w:bottom w:val="single" w:sz="4" w:space="0" w:color="auto"/>
            </w:tcBorders>
            <w:vAlign w:val="center"/>
          </w:tcPr>
          <w:p w14:paraId="28EF4BE9" w14:textId="77777777" w:rsidR="00317ECA" w:rsidRPr="00B62355" w:rsidRDefault="00317ECA" w:rsidP="00317ECA">
            <w:pPr>
              <w:jc w:val="center"/>
              <w:rPr>
                <w:sz w:val="22"/>
                <w:szCs w:val="22"/>
                <w:lang w:val="en-US"/>
              </w:rPr>
            </w:pPr>
            <w:r w:rsidRPr="00B62355">
              <w:rPr>
                <w:sz w:val="22"/>
                <w:szCs w:val="22"/>
                <w:lang w:val="en-US"/>
              </w:rPr>
              <w:t>IzF04B</w:t>
            </w:r>
          </w:p>
        </w:tc>
        <w:tc>
          <w:tcPr>
            <w:tcW w:w="3543" w:type="dxa"/>
            <w:tcBorders>
              <w:top w:val="single" w:sz="4" w:space="0" w:color="auto"/>
              <w:bottom w:val="single" w:sz="4" w:space="0" w:color="auto"/>
            </w:tcBorders>
            <w:vAlign w:val="center"/>
          </w:tcPr>
          <w:p w14:paraId="7F3FF5D8" w14:textId="77777777" w:rsidR="00317ECA" w:rsidRPr="006B2666" w:rsidRDefault="00317ECA" w:rsidP="00317ECA">
            <w:pPr>
              <w:rPr>
                <w:sz w:val="22"/>
                <w:szCs w:val="22"/>
                <w:lang w:val="en-US"/>
              </w:rPr>
            </w:pPr>
            <w:r w:rsidRPr="006B2666">
              <w:rPr>
                <w:sz w:val="22"/>
                <w:szCs w:val="22"/>
                <w:lang w:val="en-US"/>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w:t>
            </w:r>
          </w:p>
          <w:p w14:paraId="53C75541"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211E8D22"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single" w:sz="4" w:space="0" w:color="auto"/>
              <w:bottom w:val="single" w:sz="4" w:space="0" w:color="auto"/>
            </w:tcBorders>
            <w:vAlign w:val="center"/>
          </w:tcPr>
          <w:p w14:paraId="2C19281F"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5C24EDC6"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0FC2ADD5" w14:textId="77777777" w:rsidR="00317ECA" w:rsidRPr="00FE085E" w:rsidRDefault="00317ECA" w:rsidP="00317ECA">
            <w:pPr>
              <w:keepLines/>
              <w:jc w:val="center"/>
              <w:rPr>
                <w:sz w:val="4"/>
                <w:szCs w:val="4"/>
                <w:lang w:val="en-US"/>
              </w:rPr>
            </w:pPr>
          </w:p>
        </w:tc>
      </w:tr>
      <w:tr w:rsidR="00317ECA" w:rsidRPr="00B40365" w14:paraId="59383E4B"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81ECA9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04E3634" w14:textId="77777777" w:rsidR="00317ECA" w:rsidRPr="00B40365" w:rsidRDefault="00317ECA" w:rsidP="00317ECA">
            <w:pPr>
              <w:jc w:val="center"/>
              <w:rPr>
                <w:sz w:val="16"/>
                <w:szCs w:val="16"/>
                <w:lang w:val="en-US"/>
              </w:rPr>
            </w:pPr>
            <w:r w:rsidRPr="00B40365">
              <w:rPr>
                <w:sz w:val="16"/>
                <w:szCs w:val="16"/>
                <w:lang w:val="en-US"/>
              </w:rPr>
              <w:t>7134030012200</w:t>
            </w:r>
          </w:p>
        </w:tc>
        <w:tc>
          <w:tcPr>
            <w:tcW w:w="3543" w:type="dxa"/>
            <w:tcBorders>
              <w:top w:val="nil"/>
              <w:bottom w:val="single" w:sz="2" w:space="0" w:color="auto"/>
            </w:tcBorders>
            <w:vAlign w:val="center"/>
          </w:tcPr>
          <w:p w14:paraId="338249B3" w14:textId="77777777" w:rsidR="00317ECA" w:rsidRPr="006B2666" w:rsidRDefault="00317ECA" w:rsidP="00317ECA">
            <w:pPr>
              <w:rPr>
                <w:sz w:val="22"/>
                <w:szCs w:val="22"/>
                <w:lang w:val="en-US"/>
              </w:rPr>
            </w:pPr>
            <w:r w:rsidRPr="006B2666">
              <w:rPr>
                <w:sz w:val="22"/>
                <w:szCs w:val="22"/>
                <w:lang w:val="en-US"/>
              </w:rPr>
              <w:t>Izolator hidrofug</w:t>
            </w:r>
          </w:p>
        </w:tc>
        <w:tc>
          <w:tcPr>
            <w:tcW w:w="993" w:type="dxa"/>
            <w:tcBorders>
              <w:top w:val="nil"/>
              <w:bottom w:val="single" w:sz="2" w:space="0" w:color="auto"/>
            </w:tcBorders>
            <w:vAlign w:val="center"/>
          </w:tcPr>
          <w:p w14:paraId="28522594"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72787887" w14:textId="77777777" w:rsidR="00317ECA" w:rsidRPr="006B2666" w:rsidRDefault="00317ECA" w:rsidP="00317ECA">
            <w:pPr>
              <w:jc w:val="right"/>
              <w:rPr>
                <w:sz w:val="22"/>
                <w:szCs w:val="22"/>
                <w:lang w:val="en-US"/>
              </w:rPr>
            </w:pPr>
            <w:r w:rsidRPr="006B2666">
              <w:rPr>
                <w:sz w:val="22"/>
                <w:szCs w:val="22"/>
                <w:lang w:val="en-US"/>
              </w:rPr>
              <w:t>0,080</w:t>
            </w:r>
          </w:p>
        </w:tc>
        <w:tc>
          <w:tcPr>
            <w:tcW w:w="1134" w:type="dxa"/>
            <w:tcBorders>
              <w:top w:val="nil"/>
              <w:bottom w:val="single" w:sz="2" w:space="0" w:color="auto"/>
            </w:tcBorders>
            <w:vAlign w:val="center"/>
          </w:tcPr>
          <w:p w14:paraId="12B4C41D"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BD443C2" w14:textId="77777777" w:rsidR="00317ECA" w:rsidRPr="00B40365" w:rsidRDefault="00317ECA" w:rsidP="00317ECA">
            <w:pPr>
              <w:jc w:val="right"/>
              <w:rPr>
                <w:sz w:val="22"/>
                <w:szCs w:val="22"/>
                <w:lang w:val="en-US"/>
              </w:rPr>
            </w:pPr>
          </w:p>
        </w:tc>
      </w:tr>
      <w:tr w:rsidR="00317ECA" w:rsidRPr="00B40365" w14:paraId="59124DE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DBAB4C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EB57DCC" w14:textId="77777777" w:rsidR="00317ECA" w:rsidRPr="00B40365" w:rsidRDefault="00317ECA" w:rsidP="00317ECA">
            <w:pPr>
              <w:jc w:val="center"/>
              <w:rPr>
                <w:sz w:val="16"/>
                <w:szCs w:val="16"/>
                <w:lang w:val="en-US"/>
              </w:rPr>
            </w:pPr>
            <w:r w:rsidRPr="00B40365">
              <w:rPr>
                <w:sz w:val="16"/>
                <w:szCs w:val="16"/>
                <w:lang w:val="en-US"/>
              </w:rPr>
              <w:t>2320322600036</w:t>
            </w:r>
          </w:p>
        </w:tc>
        <w:tc>
          <w:tcPr>
            <w:tcW w:w="3543" w:type="dxa"/>
            <w:tcBorders>
              <w:top w:val="nil"/>
              <w:bottom w:val="single" w:sz="2" w:space="0" w:color="auto"/>
            </w:tcBorders>
            <w:vAlign w:val="center"/>
          </w:tcPr>
          <w:p w14:paraId="73A7D698" w14:textId="77777777" w:rsidR="00317ECA" w:rsidRPr="006B2666" w:rsidRDefault="00317ECA" w:rsidP="00317ECA">
            <w:pPr>
              <w:rPr>
                <w:sz w:val="22"/>
                <w:szCs w:val="22"/>
                <w:lang w:val="en-US"/>
              </w:rPr>
            </w:pPr>
            <w:r w:rsidRPr="006B2666">
              <w:rPr>
                <w:sz w:val="22"/>
                <w:szCs w:val="22"/>
                <w:lang w:val="en-US"/>
              </w:rPr>
              <w:t xml:space="preserve">Bitum pt. hidroizolatii </w:t>
            </w:r>
          </w:p>
        </w:tc>
        <w:tc>
          <w:tcPr>
            <w:tcW w:w="993" w:type="dxa"/>
            <w:tcBorders>
              <w:top w:val="nil"/>
              <w:bottom w:val="single" w:sz="2" w:space="0" w:color="auto"/>
            </w:tcBorders>
            <w:vAlign w:val="center"/>
          </w:tcPr>
          <w:p w14:paraId="08E07D1C"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272C4043" w14:textId="77777777" w:rsidR="00317ECA" w:rsidRPr="006B2666" w:rsidRDefault="00317ECA" w:rsidP="00317ECA">
            <w:pPr>
              <w:jc w:val="right"/>
              <w:rPr>
                <w:sz w:val="22"/>
                <w:szCs w:val="22"/>
                <w:lang w:val="en-US"/>
              </w:rPr>
            </w:pPr>
            <w:r w:rsidRPr="006B2666">
              <w:rPr>
                <w:sz w:val="22"/>
                <w:szCs w:val="22"/>
                <w:lang w:val="en-US"/>
              </w:rPr>
              <w:t>1,500</w:t>
            </w:r>
          </w:p>
        </w:tc>
        <w:tc>
          <w:tcPr>
            <w:tcW w:w="1134" w:type="dxa"/>
            <w:tcBorders>
              <w:top w:val="nil"/>
              <w:bottom w:val="single" w:sz="2" w:space="0" w:color="auto"/>
            </w:tcBorders>
            <w:vAlign w:val="center"/>
          </w:tcPr>
          <w:p w14:paraId="67AA20C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4B97035" w14:textId="77777777" w:rsidR="00317ECA" w:rsidRPr="00B40365" w:rsidRDefault="00317ECA" w:rsidP="00317ECA">
            <w:pPr>
              <w:jc w:val="right"/>
              <w:rPr>
                <w:sz w:val="22"/>
                <w:szCs w:val="22"/>
                <w:lang w:val="en-US"/>
              </w:rPr>
            </w:pPr>
          </w:p>
        </w:tc>
      </w:tr>
      <w:tr w:rsidR="00317ECA" w:rsidRPr="00B40365" w14:paraId="61ADFDF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E43C76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9447EA5" w14:textId="77777777" w:rsidR="00317ECA" w:rsidRPr="00B40365" w:rsidRDefault="00317ECA" w:rsidP="00317ECA">
            <w:pPr>
              <w:jc w:val="center"/>
              <w:rPr>
                <w:sz w:val="16"/>
                <w:szCs w:val="16"/>
                <w:lang w:val="en-US"/>
              </w:rPr>
            </w:pPr>
            <w:r w:rsidRPr="00B40365">
              <w:rPr>
                <w:sz w:val="16"/>
                <w:szCs w:val="16"/>
                <w:lang w:val="en-US"/>
              </w:rPr>
              <w:t>2682132601626</w:t>
            </w:r>
          </w:p>
        </w:tc>
        <w:tc>
          <w:tcPr>
            <w:tcW w:w="3543" w:type="dxa"/>
            <w:tcBorders>
              <w:top w:val="nil"/>
              <w:bottom w:val="single" w:sz="2" w:space="0" w:color="auto"/>
            </w:tcBorders>
            <w:vAlign w:val="center"/>
          </w:tcPr>
          <w:p w14:paraId="53BB78CD" w14:textId="77777777" w:rsidR="00317ECA" w:rsidRPr="006B2666" w:rsidRDefault="00317ECA" w:rsidP="00317ECA">
            <w:pPr>
              <w:rPr>
                <w:sz w:val="22"/>
                <w:szCs w:val="22"/>
                <w:lang w:val="en-US"/>
              </w:rPr>
            </w:pPr>
            <w:r w:rsidRPr="006B2666">
              <w:rPr>
                <w:sz w:val="22"/>
                <w:szCs w:val="22"/>
                <w:lang w:val="en-US"/>
              </w:rPr>
              <w:t>Carton bitumat</w:t>
            </w:r>
          </w:p>
        </w:tc>
        <w:tc>
          <w:tcPr>
            <w:tcW w:w="993" w:type="dxa"/>
            <w:tcBorders>
              <w:top w:val="nil"/>
              <w:bottom w:val="single" w:sz="2" w:space="0" w:color="auto"/>
            </w:tcBorders>
            <w:vAlign w:val="center"/>
          </w:tcPr>
          <w:p w14:paraId="5A1629DC"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nil"/>
              <w:bottom w:val="single" w:sz="2" w:space="0" w:color="auto"/>
            </w:tcBorders>
            <w:vAlign w:val="center"/>
          </w:tcPr>
          <w:p w14:paraId="1F50D183" w14:textId="77777777" w:rsidR="00317ECA" w:rsidRPr="006B2666" w:rsidRDefault="00317ECA" w:rsidP="00317ECA">
            <w:pPr>
              <w:jc w:val="right"/>
              <w:rPr>
                <w:sz w:val="22"/>
                <w:szCs w:val="22"/>
                <w:lang w:val="en-US"/>
              </w:rPr>
            </w:pPr>
            <w:r w:rsidRPr="006B2666">
              <w:rPr>
                <w:sz w:val="22"/>
                <w:szCs w:val="22"/>
                <w:lang w:val="en-US"/>
              </w:rPr>
              <w:t>1,100</w:t>
            </w:r>
          </w:p>
        </w:tc>
        <w:tc>
          <w:tcPr>
            <w:tcW w:w="1134" w:type="dxa"/>
            <w:tcBorders>
              <w:top w:val="nil"/>
              <w:bottom w:val="single" w:sz="2" w:space="0" w:color="auto"/>
            </w:tcBorders>
            <w:vAlign w:val="center"/>
          </w:tcPr>
          <w:p w14:paraId="7A825A5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5D0ADF1" w14:textId="77777777" w:rsidR="00317ECA" w:rsidRPr="00B40365" w:rsidRDefault="00317ECA" w:rsidP="00317ECA">
            <w:pPr>
              <w:jc w:val="right"/>
              <w:rPr>
                <w:sz w:val="22"/>
                <w:szCs w:val="22"/>
                <w:lang w:val="en-US"/>
              </w:rPr>
            </w:pPr>
          </w:p>
        </w:tc>
      </w:tr>
      <w:tr w:rsidR="00317ECA" w:rsidRPr="00B40365" w14:paraId="4B712B2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AF40F71"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0015CC9" w14:textId="77777777" w:rsidR="00317ECA" w:rsidRPr="00B40365" w:rsidRDefault="00317ECA" w:rsidP="00317ECA">
            <w:pPr>
              <w:jc w:val="center"/>
              <w:rPr>
                <w:sz w:val="16"/>
                <w:szCs w:val="16"/>
                <w:lang w:val="en-US"/>
              </w:rPr>
            </w:pPr>
            <w:r w:rsidRPr="00B40365">
              <w:rPr>
                <w:sz w:val="16"/>
                <w:szCs w:val="16"/>
                <w:lang w:val="en-US"/>
              </w:rPr>
              <w:t>2653102100880</w:t>
            </w:r>
          </w:p>
        </w:tc>
        <w:tc>
          <w:tcPr>
            <w:tcW w:w="3543" w:type="dxa"/>
            <w:tcBorders>
              <w:top w:val="nil"/>
              <w:bottom w:val="single" w:sz="2" w:space="0" w:color="auto"/>
            </w:tcBorders>
            <w:vAlign w:val="center"/>
          </w:tcPr>
          <w:p w14:paraId="3F5152E0" w14:textId="77777777" w:rsidR="00317ECA" w:rsidRPr="006B2666" w:rsidRDefault="00317ECA" w:rsidP="00317ECA">
            <w:pPr>
              <w:rPr>
                <w:sz w:val="22"/>
                <w:szCs w:val="22"/>
                <w:lang w:val="en-US"/>
              </w:rPr>
            </w:pPr>
            <w:r w:rsidRPr="006B2666">
              <w:rPr>
                <w:sz w:val="22"/>
                <w:szCs w:val="22"/>
                <w:lang w:val="en-US"/>
              </w:rPr>
              <w:t>Filer de calcar saci S 539</w:t>
            </w:r>
          </w:p>
        </w:tc>
        <w:tc>
          <w:tcPr>
            <w:tcW w:w="993" w:type="dxa"/>
            <w:tcBorders>
              <w:top w:val="nil"/>
              <w:bottom w:val="single" w:sz="2" w:space="0" w:color="auto"/>
            </w:tcBorders>
            <w:vAlign w:val="center"/>
          </w:tcPr>
          <w:p w14:paraId="2DE53CA2"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4E53E3D9" w14:textId="77777777" w:rsidR="00317ECA" w:rsidRPr="006B2666" w:rsidRDefault="00317ECA" w:rsidP="00317ECA">
            <w:pPr>
              <w:jc w:val="right"/>
              <w:rPr>
                <w:sz w:val="22"/>
                <w:szCs w:val="22"/>
                <w:lang w:val="en-US"/>
              </w:rPr>
            </w:pPr>
            <w:r w:rsidRPr="006B2666">
              <w:rPr>
                <w:sz w:val="22"/>
                <w:szCs w:val="22"/>
                <w:lang w:val="en-US"/>
              </w:rPr>
              <w:t>0,300</w:t>
            </w:r>
          </w:p>
        </w:tc>
        <w:tc>
          <w:tcPr>
            <w:tcW w:w="1134" w:type="dxa"/>
            <w:tcBorders>
              <w:top w:val="nil"/>
              <w:bottom w:val="single" w:sz="2" w:space="0" w:color="auto"/>
            </w:tcBorders>
            <w:vAlign w:val="center"/>
          </w:tcPr>
          <w:p w14:paraId="0358E33D"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41241C1" w14:textId="77777777" w:rsidR="00317ECA" w:rsidRPr="00B40365" w:rsidRDefault="00317ECA" w:rsidP="00317ECA">
            <w:pPr>
              <w:jc w:val="right"/>
              <w:rPr>
                <w:sz w:val="22"/>
                <w:szCs w:val="22"/>
                <w:lang w:val="en-US"/>
              </w:rPr>
            </w:pPr>
          </w:p>
        </w:tc>
      </w:tr>
      <w:tr w:rsidR="00317ECA" w:rsidRPr="00B40365" w14:paraId="1EF6D7B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F907CA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50B39E8" w14:textId="77777777" w:rsidR="00317ECA" w:rsidRPr="00B40365" w:rsidRDefault="00317ECA" w:rsidP="00317ECA">
            <w:pPr>
              <w:jc w:val="center"/>
              <w:rPr>
                <w:sz w:val="16"/>
                <w:szCs w:val="16"/>
                <w:lang w:val="en-US"/>
              </w:rPr>
            </w:pPr>
            <w:r w:rsidRPr="00B40365">
              <w:rPr>
                <w:sz w:val="16"/>
                <w:szCs w:val="16"/>
                <w:lang w:val="en-US"/>
              </w:rPr>
              <w:t>2052152959010</w:t>
            </w:r>
          </w:p>
        </w:tc>
        <w:tc>
          <w:tcPr>
            <w:tcW w:w="3543" w:type="dxa"/>
            <w:tcBorders>
              <w:top w:val="nil"/>
              <w:bottom w:val="single" w:sz="2" w:space="0" w:color="auto"/>
            </w:tcBorders>
            <w:vAlign w:val="center"/>
          </w:tcPr>
          <w:p w14:paraId="4AB9634E" w14:textId="77777777" w:rsidR="00317ECA" w:rsidRPr="006B2666" w:rsidRDefault="00317ECA" w:rsidP="00317ECA">
            <w:pPr>
              <w:rPr>
                <w:sz w:val="22"/>
                <w:szCs w:val="22"/>
                <w:lang w:val="en-US"/>
              </w:rPr>
            </w:pPr>
            <w:r w:rsidRPr="006B2666">
              <w:rPr>
                <w:sz w:val="22"/>
                <w:szCs w:val="22"/>
                <w:lang w:val="en-US"/>
              </w:rPr>
              <w:t>Lemne de foc de rasinoase (deseuri)</w:t>
            </w:r>
          </w:p>
        </w:tc>
        <w:tc>
          <w:tcPr>
            <w:tcW w:w="993" w:type="dxa"/>
            <w:tcBorders>
              <w:top w:val="nil"/>
              <w:bottom w:val="single" w:sz="2" w:space="0" w:color="auto"/>
            </w:tcBorders>
            <w:vAlign w:val="center"/>
          </w:tcPr>
          <w:p w14:paraId="45238213" w14:textId="77777777" w:rsidR="00317ECA" w:rsidRPr="006B2666" w:rsidRDefault="00317ECA" w:rsidP="00317ECA">
            <w:pPr>
              <w:jc w:val="center"/>
              <w:rPr>
                <w:sz w:val="22"/>
                <w:szCs w:val="22"/>
                <w:lang w:val="en-US"/>
              </w:rPr>
            </w:pPr>
            <w:r w:rsidRPr="006B2666">
              <w:rPr>
                <w:sz w:val="22"/>
                <w:szCs w:val="22"/>
                <w:lang w:val="en-US"/>
              </w:rPr>
              <w:t>t</w:t>
            </w:r>
          </w:p>
        </w:tc>
        <w:tc>
          <w:tcPr>
            <w:tcW w:w="1275" w:type="dxa"/>
            <w:tcBorders>
              <w:top w:val="nil"/>
              <w:bottom w:val="single" w:sz="2" w:space="0" w:color="auto"/>
            </w:tcBorders>
            <w:vAlign w:val="center"/>
          </w:tcPr>
          <w:p w14:paraId="7E41EB77" w14:textId="77777777" w:rsidR="00317ECA" w:rsidRPr="006B2666" w:rsidRDefault="00317ECA" w:rsidP="00317ECA">
            <w:pPr>
              <w:jc w:val="right"/>
              <w:rPr>
                <w:sz w:val="22"/>
                <w:szCs w:val="22"/>
                <w:lang w:val="en-US"/>
              </w:rPr>
            </w:pPr>
            <w:r w:rsidRPr="006B2666">
              <w:rPr>
                <w:sz w:val="22"/>
                <w:szCs w:val="22"/>
                <w:lang w:val="en-US"/>
              </w:rPr>
              <w:t>0,0005</w:t>
            </w:r>
          </w:p>
        </w:tc>
        <w:tc>
          <w:tcPr>
            <w:tcW w:w="1134" w:type="dxa"/>
            <w:tcBorders>
              <w:top w:val="nil"/>
              <w:bottom w:val="single" w:sz="2" w:space="0" w:color="auto"/>
            </w:tcBorders>
            <w:vAlign w:val="center"/>
          </w:tcPr>
          <w:p w14:paraId="41F328E5"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874ABFD" w14:textId="77777777" w:rsidR="00317ECA" w:rsidRPr="00B40365" w:rsidRDefault="00317ECA" w:rsidP="00317ECA">
            <w:pPr>
              <w:jc w:val="right"/>
              <w:rPr>
                <w:sz w:val="22"/>
                <w:szCs w:val="22"/>
                <w:lang w:val="en-US"/>
              </w:rPr>
            </w:pPr>
          </w:p>
        </w:tc>
      </w:tr>
      <w:tr w:rsidR="00317ECA" w:rsidRPr="00B40365" w14:paraId="5ED5F0C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EBF246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5E587B3" w14:textId="77777777" w:rsidR="00317ECA" w:rsidRPr="00B40365" w:rsidRDefault="00317ECA" w:rsidP="00317ECA">
            <w:pPr>
              <w:jc w:val="center"/>
              <w:rPr>
                <w:sz w:val="16"/>
                <w:szCs w:val="16"/>
                <w:lang w:val="en-US"/>
              </w:rPr>
            </w:pPr>
            <w:r w:rsidRPr="00B40365">
              <w:rPr>
                <w:sz w:val="16"/>
                <w:szCs w:val="16"/>
                <w:lang w:val="en-US"/>
              </w:rPr>
              <w:t>2052152958990</w:t>
            </w:r>
          </w:p>
        </w:tc>
        <w:tc>
          <w:tcPr>
            <w:tcW w:w="3543" w:type="dxa"/>
            <w:tcBorders>
              <w:top w:val="nil"/>
              <w:bottom w:val="single" w:sz="2" w:space="0" w:color="auto"/>
            </w:tcBorders>
            <w:vAlign w:val="center"/>
          </w:tcPr>
          <w:p w14:paraId="51939BB1" w14:textId="77777777" w:rsidR="00317ECA" w:rsidRPr="006B2666" w:rsidRDefault="00317ECA" w:rsidP="00317ECA">
            <w:pPr>
              <w:rPr>
                <w:sz w:val="22"/>
                <w:szCs w:val="22"/>
                <w:lang w:val="en-US"/>
              </w:rPr>
            </w:pPr>
            <w:r w:rsidRPr="006B2666">
              <w:rPr>
                <w:sz w:val="22"/>
                <w:szCs w:val="22"/>
                <w:lang w:val="en-US"/>
              </w:rPr>
              <w:t>Lemn de foc de foioase tari L=1m livrabil in dep S 2340</w:t>
            </w:r>
          </w:p>
        </w:tc>
        <w:tc>
          <w:tcPr>
            <w:tcW w:w="993" w:type="dxa"/>
            <w:tcBorders>
              <w:top w:val="nil"/>
              <w:bottom w:val="single" w:sz="2" w:space="0" w:color="auto"/>
            </w:tcBorders>
            <w:vAlign w:val="center"/>
          </w:tcPr>
          <w:p w14:paraId="26C8C1F3"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7EC54949" w14:textId="77777777" w:rsidR="00317ECA" w:rsidRPr="006B2666" w:rsidRDefault="00317ECA" w:rsidP="00317ECA">
            <w:pPr>
              <w:jc w:val="right"/>
              <w:rPr>
                <w:sz w:val="22"/>
                <w:szCs w:val="22"/>
                <w:lang w:val="en-US"/>
              </w:rPr>
            </w:pPr>
            <w:r w:rsidRPr="006B2666">
              <w:rPr>
                <w:sz w:val="22"/>
                <w:szCs w:val="22"/>
                <w:lang w:val="en-US"/>
              </w:rPr>
              <w:t>1,000</w:t>
            </w:r>
          </w:p>
        </w:tc>
        <w:tc>
          <w:tcPr>
            <w:tcW w:w="1134" w:type="dxa"/>
            <w:tcBorders>
              <w:top w:val="nil"/>
              <w:bottom w:val="single" w:sz="2" w:space="0" w:color="auto"/>
            </w:tcBorders>
            <w:vAlign w:val="center"/>
          </w:tcPr>
          <w:p w14:paraId="719976B1"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76B6A33" w14:textId="77777777" w:rsidR="00317ECA" w:rsidRPr="00B40365" w:rsidRDefault="00317ECA" w:rsidP="00317ECA">
            <w:pPr>
              <w:jc w:val="right"/>
              <w:rPr>
                <w:sz w:val="22"/>
                <w:szCs w:val="22"/>
                <w:lang w:val="en-US"/>
              </w:rPr>
            </w:pPr>
          </w:p>
        </w:tc>
      </w:tr>
      <w:tr w:rsidR="00317ECA" w:rsidRPr="00B40365" w14:paraId="5A23999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08302B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D0C336C" w14:textId="77777777" w:rsidR="00317ECA" w:rsidRPr="00B40365" w:rsidRDefault="00317ECA" w:rsidP="00317ECA">
            <w:pPr>
              <w:jc w:val="center"/>
              <w:rPr>
                <w:sz w:val="16"/>
                <w:szCs w:val="16"/>
                <w:lang w:val="en-US"/>
              </w:rPr>
            </w:pPr>
            <w:r w:rsidRPr="00B40365">
              <w:rPr>
                <w:sz w:val="16"/>
                <w:szCs w:val="16"/>
                <w:lang w:val="en-US"/>
              </w:rPr>
              <w:t>2922140006703</w:t>
            </w:r>
          </w:p>
        </w:tc>
        <w:tc>
          <w:tcPr>
            <w:tcW w:w="3543" w:type="dxa"/>
            <w:tcBorders>
              <w:top w:val="nil"/>
              <w:bottom w:val="single" w:sz="2" w:space="0" w:color="auto"/>
            </w:tcBorders>
            <w:vAlign w:val="center"/>
          </w:tcPr>
          <w:p w14:paraId="681D8342" w14:textId="77777777" w:rsidR="00317ECA" w:rsidRPr="006B2666" w:rsidRDefault="00317ECA" w:rsidP="00317ECA">
            <w:pPr>
              <w:rPr>
                <w:sz w:val="22"/>
                <w:szCs w:val="22"/>
                <w:lang w:val="en-US"/>
              </w:rPr>
            </w:pPr>
            <w:r w:rsidRPr="006B2666">
              <w:rPr>
                <w:sz w:val="22"/>
                <w:szCs w:val="22"/>
                <w:lang w:val="en-US"/>
              </w:rPr>
              <w:t>Macara fereastra de 0,0015 MN (0,15 tf)</w:t>
            </w:r>
          </w:p>
        </w:tc>
        <w:tc>
          <w:tcPr>
            <w:tcW w:w="993" w:type="dxa"/>
            <w:tcBorders>
              <w:top w:val="nil"/>
              <w:bottom w:val="single" w:sz="2" w:space="0" w:color="auto"/>
            </w:tcBorders>
            <w:vAlign w:val="center"/>
          </w:tcPr>
          <w:p w14:paraId="4F4170B0"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1C8CF77E" w14:textId="77777777" w:rsidR="00317ECA" w:rsidRPr="006B2666" w:rsidRDefault="00317ECA" w:rsidP="00317ECA">
            <w:pPr>
              <w:jc w:val="right"/>
              <w:rPr>
                <w:sz w:val="22"/>
                <w:szCs w:val="22"/>
                <w:lang w:val="en-US"/>
              </w:rPr>
            </w:pPr>
            <w:r w:rsidRPr="006B2666">
              <w:rPr>
                <w:sz w:val="22"/>
                <w:szCs w:val="22"/>
                <w:lang w:val="en-US"/>
              </w:rPr>
              <w:t>0,0017</w:t>
            </w:r>
          </w:p>
        </w:tc>
        <w:tc>
          <w:tcPr>
            <w:tcW w:w="1134" w:type="dxa"/>
            <w:tcBorders>
              <w:top w:val="nil"/>
              <w:bottom w:val="single" w:sz="2" w:space="0" w:color="auto"/>
            </w:tcBorders>
            <w:vAlign w:val="center"/>
          </w:tcPr>
          <w:p w14:paraId="66FF514C"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BDEB71C" w14:textId="77777777" w:rsidR="00317ECA" w:rsidRPr="00B40365" w:rsidRDefault="00317ECA" w:rsidP="00317ECA">
            <w:pPr>
              <w:jc w:val="right"/>
              <w:rPr>
                <w:sz w:val="22"/>
                <w:szCs w:val="22"/>
                <w:lang w:val="en-US"/>
              </w:rPr>
            </w:pPr>
          </w:p>
        </w:tc>
      </w:tr>
      <w:tr w:rsidR="00317ECA" w:rsidRPr="00B40365" w14:paraId="5107577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2C82FC4"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4DD39FB" w14:textId="77777777" w:rsidR="00317ECA" w:rsidRPr="00B40365" w:rsidRDefault="00317ECA" w:rsidP="00317ECA">
            <w:pPr>
              <w:jc w:val="center"/>
              <w:rPr>
                <w:sz w:val="16"/>
                <w:szCs w:val="16"/>
                <w:lang w:val="en-US"/>
              </w:rPr>
            </w:pPr>
            <w:r w:rsidRPr="00B40365">
              <w:rPr>
                <w:sz w:val="16"/>
                <w:szCs w:val="16"/>
                <w:lang w:val="en-US"/>
              </w:rPr>
              <w:t>2952270004029</w:t>
            </w:r>
          </w:p>
        </w:tc>
        <w:tc>
          <w:tcPr>
            <w:tcW w:w="3543" w:type="dxa"/>
            <w:tcBorders>
              <w:top w:val="nil"/>
              <w:bottom w:val="single" w:sz="2" w:space="0" w:color="auto"/>
            </w:tcBorders>
            <w:vAlign w:val="center"/>
          </w:tcPr>
          <w:p w14:paraId="660652D5" w14:textId="77777777" w:rsidR="00317ECA" w:rsidRPr="006B2666" w:rsidRDefault="00317ECA" w:rsidP="00317ECA">
            <w:pPr>
              <w:rPr>
                <w:sz w:val="22"/>
                <w:szCs w:val="22"/>
                <w:lang w:val="en-US"/>
              </w:rPr>
            </w:pPr>
            <w:r w:rsidRPr="006B2666">
              <w:rPr>
                <w:sz w:val="22"/>
                <w:szCs w:val="22"/>
                <w:lang w:val="en-US"/>
              </w:rPr>
              <w:t>Topitor bitum de 500 l</w:t>
            </w:r>
          </w:p>
        </w:tc>
        <w:tc>
          <w:tcPr>
            <w:tcW w:w="993" w:type="dxa"/>
            <w:tcBorders>
              <w:top w:val="nil"/>
              <w:bottom w:val="single" w:sz="2" w:space="0" w:color="auto"/>
            </w:tcBorders>
            <w:vAlign w:val="center"/>
          </w:tcPr>
          <w:p w14:paraId="1BA4B0F0"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1824AED2" w14:textId="77777777" w:rsidR="00317ECA" w:rsidRPr="006B2666" w:rsidRDefault="00317ECA" w:rsidP="00317ECA">
            <w:pPr>
              <w:jc w:val="right"/>
              <w:rPr>
                <w:sz w:val="22"/>
                <w:szCs w:val="22"/>
                <w:lang w:val="en-US"/>
              </w:rPr>
            </w:pPr>
            <w:r w:rsidRPr="006B2666">
              <w:rPr>
                <w:sz w:val="22"/>
                <w:szCs w:val="22"/>
                <w:lang w:val="en-US"/>
              </w:rPr>
              <w:t>0,011</w:t>
            </w:r>
          </w:p>
        </w:tc>
        <w:tc>
          <w:tcPr>
            <w:tcW w:w="1134" w:type="dxa"/>
            <w:tcBorders>
              <w:top w:val="nil"/>
              <w:bottom w:val="single" w:sz="2" w:space="0" w:color="auto"/>
            </w:tcBorders>
            <w:vAlign w:val="center"/>
          </w:tcPr>
          <w:p w14:paraId="52537AA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794C2F0" w14:textId="77777777" w:rsidR="00317ECA" w:rsidRPr="00B40365" w:rsidRDefault="00317ECA" w:rsidP="00317ECA">
            <w:pPr>
              <w:jc w:val="right"/>
              <w:rPr>
                <w:sz w:val="22"/>
                <w:szCs w:val="22"/>
                <w:lang w:val="en-US"/>
              </w:rPr>
            </w:pPr>
          </w:p>
        </w:tc>
      </w:tr>
      <w:tr w:rsidR="00317ECA" w:rsidRPr="00B40365" w14:paraId="562E9CF3" w14:textId="77777777" w:rsidTr="00317ECA">
        <w:tc>
          <w:tcPr>
            <w:tcW w:w="708" w:type="dxa"/>
            <w:tcBorders>
              <w:top w:val="nil"/>
              <w:bottom w:val="nil"/>
            </w:tcBorders>
          </w:tcPr>
          <w:p w14:paraId="21B347C0" w14:textId="77777777" w:rsidR="00317ECA" w:rsidRPr="00B40365" w:rsidRDefault="00317ECA" w:rsidP="00317ECA">
            <w:pPr>
              <w:jc w:val="right"/>
              <w:rPr>
                <w:sz w:val="22"/>
                <w:szCs w:val="22"/>
                <w:lang w:val="en-US"/>
              </w:rPr>
            </w:pPr>
          </w:p>
        </w:tc>
        <w:tc>
          <w:tcPr>
            <w:tcW w:w="1418" w:type="dxa"/>
            <w:tcBorders>
              <w:top w:val="nil"/>
              <w:bottom w:val="nil"/>
            </w:tcBorders>
          </w:tcPr>
          <w:p w14:paraId="75D44A38" w14:textId="77777777" w:rsidR="00317ECA" w:rsidRPr="00B40365" w:rsidRDefault="00317ECA" w:rsidP="00317ECA">
            <w:pPr>
              <w:rPr>
                <w:sz w:val="22"/>
                <w:szCs w:val="22"/>
                <w:lang w:val="en-US"/>
              </w:rPr>
            </w:pPr>
          </w:p>
        </w:tc>
        <w:tc>
          <w:tcPr>
            <w:tcW w:w="3543" w:type="dxa"/>
            <w:tcBorders>
              <w:top w:val="nil"/>
              <w:bottom w:val="nil"/>
            </w:tcBorders>
          </w:tcPr>
          <w:p w14:paraId="6C302C65" w14:textId="77777777" w:rsidR="00317ECA" w:rsidRPr="006B2666" w:rsidRDefault="00317ECA" w:rsidP="00317ECA">
            <w:pPr>
              <w:rPr>
                <w:sz w:val="22"/>
                <w:szCs w:val="22"/>
                <w:lang w:val="en-US"/>
              </w:rPr>
            </w:pPr>
            <w:r w:rsidRPr="006B2666">
              <w:rPr>
                <w:b/>
                <w:bCs/>
                <w:sz w:val="22"/>
                <w:szCs w:val="22"/>
                <w:lang w:val="en-US"/>
              </w:rPr>
              <w:t>3. Scara metalica ЛM-2 ( 1 buc) ( plansa AC-8)</w:t>
            </w:r>
          </w:p>
        </w:tc>
        <w:tc>
          <w:tcPr>
            <w:tcW w:w="993" w:type="dxa"/>
            <w:tcBorders>
              <w:top w:val="nil"/>
              <w:bottom w:val="nil"/>
            </w:tcBorders>
          </w:tcPr>
          <w:p w14:paraId="0F2407D2" w14:textId="77777777" w:rsidR="00317ECA" w:rsidRPr="006B2666" w:rsidRDefault="00317ECA" w:rsidP="00317ECA">
            <w:pPr>
              <w:rPr>
                <w:sz w:val="22"/>
                <w:szCs w:val="22"/>
                <w:lang w:val="en-US"/>
              </w:rPr>
            </w:pPr>
          </w:p>
        </w:tc>
        <w:tc>
          <w:tcPr>
            <w:tcW w:w="1275" w:type="dxa"/>
            <w:tcBorders>
              <w:top w:val="nil"/>
              <w:bottom w:val="nil"/>
            </w:tcBorders>
          </w:tcPr>
          <w:p w14:paraId="744CB0C5" w14:textId="77777777" w:rsidR="00317ECA" w:rsidRPr="006B2666" w:rsidRDefault="00317ECA" w:rsidP="00317ECA">
            <w:pPr>
              <w:rPr>
                <w:sz w:val="22"/>
                <w:szCs w:val="22"/>
                <w:lang w:val="en-US"/>
              </w:rPr>
            </w:pPr>
          </w:p>
        </w:tc>
        <w:tc>
          <w:tcPr>
            <w:tcW w:w="1276" w:type="dxa"/>
            <w:gridSpan w:val="2"/>
            <w:tcBorders>
              <w:top w:val="nil"/>
              <w:bottom w:val="nil"/>
            </w:tcBorders>
          </w:tcPr>
          <w:p w14:paraId="3D265939" w14:textId="77777777" w:rsidR="00317ECA" w:rsidRPr="00B40365" w:rsidRDefault="00317ECA" w:rsidP="00317ECA">
            <w:pPr>
              <w:rPr>
                <w:sz w:val="22"/>
                <w:szCs w:val="22"/>
                <w:lang w:val="en-US"/>
              </w:rPr>
            </w:pPr>
          </w:p>
        </w:tc>
        <w:tc>
          <w:tcPr>
            <w:tcW w:w="1276" w:type="dxa"/>
            <w:tcBorders>
              <w:top w:val="nil"/>
              <w:bottom w:val="nil"/>
            </w:tcBorders>
          </w:tcPr>
          <w:p w14:paraId="0339A9AA" w14:textId="77777777" w:rsidR="00317ECA" w:rsidRPr="00B40365" w:rsidRDefault="00317ECA" w:rsidP="00317ECA">
            <w:pPr>
              <w:rPr>
                <w:sz w:val="22"/>
                <w:szCs w:val="22"/>
                <w:lang w:val="en-US"/>
              </w:rPr>
            </w:pPr>
          </w:p>
        </w:tc>
      </w:tr>
      <w:tr w:rsidR="00317ECA" w:rsidRPr="00FE085E" w14:paraId="46D6F359"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5547E6FA" w14:textId="77777777" w:rsidR="00317ECA" w:rsidRPr="00B40365" w:rsidRDefault="00317ECA" w:rsidP="00317ECA">
            <w:pPr>
              <w:jc w:val="center"/>
              <w:rPr>
                <w:sz w:val="22"/>
                <w:szCs w:val="22"/>
                <w:lang w:val="en-US"/>
              </w:rPr>
            </w:pPr>
            <w:r w:rsidRPr="00B40365">
              <w:rPr>
                <w:sz w:val="22"/>
                <w:szCs w:val="22"/>
                <w:lang w:val="en-US"/>
              </w:rPr>
              <w:t>14</w:t>
            </w:r>
          </w:p>
        </w:tc>
        <w:tc>
          <w:tcPr>
            <w:tcW w:w="1418" w:type="dxa"/>
            <w:tcBorders>
              <w:top w:val="single" w:sz="4" w:space="0" w:color="auto"/>
              <w:bottom w:val="single" w:sz="4" w:space="0" w:color="auto"/>
            </w:tcBorders>
            <w:vAlign w:val="center"/>
          </w:tcPr>
          <w:p w14:paraId="4274E75A" w14:textId="77777777" w:rsidR="00317ECA" w:rsidRPr="00B62355" w:rsidRDefault="00317ECA" w:rsidP="00317ECA">
            <w:pPr>
              <w:jc w:val="center"/>
              <w:rPr>
                <w:sz w:val="22"/>
                <w:szCs w:val="22"/>
                <w:lang w:val="en-US"/>
              </w:rPr>
            </w:pPr>
            <w:r w:rsidRPr="00B62355">
              <w:rPr>
                <w:sz w:val="22"/>
                <w:szCs w:val="22"/>
                <w:lang w:val="en-US"/>
              </w:rPr>
              <w:t>RpCU05D</w:t>
            </w:r>
          </w:p>
        </w:tc>
        <w:tc>
          <w:tcPr>
            <w:tcW w:w="3543" w:type="dxa"/>
            <w:tcBorders>
              <w:top w:val="single" w:sz="4" w:space="0" w:color="auto"/>
              <w:bottom w:val="single" w:sz="4" w:space="0" w:color="auto"/>
            </w:tcBorders>
            <w:vAlign w:val="center"/>
          </w:tcPr>
          <w:p w14:paraId="19DC3C11" w14:textId="77777777" w:rsidR="00317ECA" w:rsidRPr="006B2666" w:rsidRDefault="00317ECA" w:rsidP="00317ECA">
            <w:pPr>
              <w:rPr>
                <w:sz w:val="22"/>
                <w:szCs w:val="22"/>
                <w:lang w:val="en-US"/>
              </w:rPr>
            </w:pPr>
            <w:r w:rsidRPr="006B2666">
              <w:rPr>
                <w:sz w:val="22"/>
                <w:szCs w:val="22"/>
                <w:lang w:val="en-US"/>
              </w:rPr>
              <w:t>Executarea strapungerilor pentru conducte sau tiranti in pereti din zidarie de caramida, de 16 - 25 cm grosime</w:t>
            </w:r>
          </w:p>
          <w:p w14:paraId="30F91FE2"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6048F46C"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single" w:sz="4" w:space="0" w:color="auto"/>
              <w:bottom w:val="single" w:sz="4" w:space="0" w:color="auto"/>
            </w:tcBorders>
            <w:vAlign w:val="center"/>
          </w:tcPr>
          <w:p w14:paraId="69D5AC79"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4546849C"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3D5A28AB" w14:textId="77777777" w:rsidR="00317ECA" w:rsidRPr="00FE085E" w:rsidRDefault="00317ECA" w:rsidP="00317ECA">
            <w:pPr>
              <w:keepLines/>
              <w:jc w:val="center"/>
              <w:rPr>
                <w:sz w:val="4"/>
                <w:szCs w:val="4"/>
                <w:lang w:val="en-US"/>
              </w:rPr>
            </w:pPr>
          </w:p>
        </w:tc>
      </w:tr>
      <w:tr w:rsidR="00317ECA" w:rsidRPr="00B40365" w14:paraId="55513CC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F42854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5FF0C57" w14:textId="77777777" w:rsidR="00317ECA" w:rsidRPr="00B40365" w:rsidRDefault="00317ECA" w:rsidP="00317ECA">
            <w:pPr>
              <w:jc w:val="center"/>
              <w:rPr>
                <w:sz w:val="16"/>
                <w:szCs w:val="16"/>
                <w:lang w:val="en-US"/>
              </w:rPr>
            </w:pPr>
            <w:r w:rsidRPr="00B40365">
              <w:rPr>
                <w:sz w:val="16"/>
                <w:szCs w:val="16"/>
                <w:lang w:val="en-US"/>
              </w:rPr>
              <w:t>7122050013400</w:t>
            </w:r>
          </w:p>
        </w:tc>
        <w:tc>
          <w:tcPr>
            <w:tcW w:w="3543" w:type="dxa"/>
            <w:tcBorders>
              <w:top w:val="nil"/>
              <w:bottom w:val="single" w:sz="2" w:space="0" w:color="auto"/>
            </w:tcBorders>
            <w:vAlign w:val="center"/>
          </w:tcPr>
          <w:p w14:paraId="54895DDD" w14:textId="77777777" w:rsidR="00317ECA" w:rsidRPr="006B2666" w:rsidRDefault="00317ECA" w:rsidP="00317ECA">
            <w:pPr>
              <w:rPr>
                <w:sz w:val="22"/>
                <w:szCs w:val="22"/>
                <w:lang w:val="en-US"/>
              </w:rPr>
            </w:pPr>
            <w:r w:rsidRPr="006B2666">
              <w:rPr>
                <w:sz w:val="22"/>
                <w:szCs w:val="22"/>
                <w:lang w:val="en-US"/>
              </w:rPr>
              <w:t>Zidar</w:t>
            </w:r>
          </w:p>
        </w:tc>
        <w:tc>
          <w:tcPr>
            <w:tcW w:w="993" w:type="dxa"/>
            <w:tcBorders>
              <w:top w:val="nil"/>
              <w:bottom w:val="single" w:sz="2" w:space="0" w:color="auto"/>
            </w:tcBorders>
            <w:vAlign w:val="center"/>
          </w:tcPr>
          <w:p w14:paraId="34E2D5A8"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7D2B56DC" w14:textId="77777777" w:rsidR="00317ECA" w:rsidRPr="006B2666" w:rsidRDefault="00317ECA" w:rsidP="00317ECA">
            <w:pPr>
              <w:jc w:val="right"/>
              <w:rPr>
                <w:sz w:val="22"/>
                <w:szCs w:val="22"/>
                <w:lang w:val="en-US"/>
              </w:rPr>
            </w:pPr>
            <w:r w:rsidRPr="006B2666">
              <w:rPr>
                <w:sz w:val="22"/>
                <w:szCs w:val="22"/>
                <w:lang w:val="en-US"/>
              </w:rPr>
              <w:t>0,040</w:t>
            </w:r>
          </w:p>
        </w:tc>
        <w:tc>
          <w:tcPr>
            <w:tcW w:w="1134" w:type="dxa"/>
            <w:tcBorders>
              <w:top w:val="nil"/>
              <w:bottom w:val="single" w:sz="2" w:space="0" w:color="auto"/>
            </w:tcBorders>
            <w:vAlign w:val="center"/>
          </w:tcPr>
          <w:p w14:paraId="02B0250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A89D8DC" w14:textId="77777777" w:rsidR="00317ECA" w:rsidRPr="00B40365" w:rsidRDefault="00317ECA" w:rsidP="00317ECA">
            <w:pPr>
              <w:jc w:val="right"/>
              <w:rPr>
                <w:sz w:val="22"/>
                <w:szCs w:val="22"/>
                <w:lang w:val="en-US"/>
              </w:rPr>
            </w:pPr>
          </w:p>
        </w:tc>
      </w:tr>
      <w:tr w:rsidR="00317ECA" w:rsidRPr="00B40365" w14:paraId="7E8314A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8965CE4"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B765731"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75FBCDC3"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58119F4F"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37198213" w14:textId="77777777" w:rsidR="00317ECA" w:rsidRPr="006B2666" w:rsidRDefault="00317ECA" w:rsidP="00317ECA">
            <w:pPr>
              <w:jc w:val="right"/>
              <w:rPr>
                <w:sz w:val="22"/>
                <w:szCs w:val="22"/>
                <w:lang w:val="en-US"/>
              </w:rPr>
            </w:pPr>
            <w:r w:rsidRPr="006B2666">
              <w:rPr>
                <w:sz w:val="22"/>
                <w:szCs w:val="22"/>
                <w:lang w:val="en-US"/>
              </w:rPr>
              <w:t>0,580</w:t>
            </w:r>
          </w:p>
        </w:tc>
        <w:tc>
          <w:tcPr>
            <w:tcW w:w="1134" w:type="dxa"/>
            <w:tcBorders>
              <w:top w:val="nil"/>
              <w:bottom w:val="single" w:sz="2" w:space="0" w:color="auto"/>
            </w:tcBorders>
            <w:vAlign w:val="center"/>
          </w:tcPr>
          <w:p w14:paraId="689FEDB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A6F6503" w14:textId="77777777" w:rsidR="00317ECA" w:rsidRPr="00B40365" w:rsidRDefault="00317ECA" w:rsidP="00317ECA">
            <w:pPr>
              <w:jc w:val="right"/>
              <w:rPr>
                <w:sz w:val="22"/>
                <w:szCs w:val="22"/>
                <w:lang w:val="en-US"/>
              </w:rPr>
            </w:pPr>
          </w:p>
        </w:tc>
      </w:tr>
      <w:tr w:rsidR="00317ECA" w:rsidRPr="00FE085E" w14:paraId="0DC44764"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05BB5DF3" w14:textId="77777777" w:rsidR="00317ECA" w:rsidRPr="00B40365" w:rsidRDefault="00317ECA" w:rsidP="00317ECA">
            <w:pPr>
              <w:jc w:val="center"/>
              <w:rPr>
                <w:sz w:val="22"/>
                <w:szCs w:val="22"/>
                <w:lang w:val="en-US"/>
              </w:rPr>
            </w:pPr>
            <w:r w:rsidRPr="00B40365">
              <w:rPr>
                <w:sz w:val="22"/>
                <w:szCs w:val="22"/>
                <w:lang w:val="en-US"/>
              </w:rPr>
              <w:t>15</w:t>
            </w:r>
          </w:p>
        </w:tc>
        <w:tc>
          <w:tcPr>
            <w:tcW w:w="1418" w:type="dxa"/>
            <w:tcBorders>
              <w:top w:val="single" w:sz="4" w:space="0" w:color="auto"/>
              <w:bottom w:val="single" w:sz="4" w:space="0" w:color="auto"/>
            </w:tcBorders>
            <w:vAlign w:val="center"/>
          </w:tcPr>
          <w:p w14:paraId="000FF7B1" w14:textId="77777777" w:rsidR="00317ECA" w:rsidRPr="00B62355" w:rsidRDefault="00317ECA" w:rsidP="00317ECA">
            <w:pPr>
              <w:jc w:val="center"/>
              <w:rPr>
                <w:sz w:val="22"/>
                <w:szCs w:val="22"/>
                <w:lang w:val="en-US"/>
              </w:rPr>
            </w:pPr>
            <w:r w:rsidRPr="00B62355">
              <w:rPr>
                <w:sz w:val="22"/>
                <w:szCs w:val="22"/>
                <w:lang w:val="en-US"/>
              </w:rPr>
              <w:t>CL57A</w:t>
            </w:r>
          </w:p>
        </w:tc>
        <w:tc>
          <w:tcPr>
            <w:tcW w:w="3543" w:type="dxa"/>
            <w:tcBorders>
              <w:top w:val="single" w:sz="4" w:space="0" w:color="auto"/>
              <w:bottom w:val="single" w:sz="4" w:space="0" w:color="auto"/>
            </w:tcBorders>
            <w:vAlign w:val="center"/>
          </w:tcPr>
          <w:p w14:paraId="7F9DEE8E" w14:textId="77777777" w:rsidR="00317ECA" w:rsidRPr="006B2666" w:rsidRDefault="00317ECA" w:rsidP="00317ECA">
            <w:pPr>
              <w:rPr>
                <w:sz w:val="22"/>
                <w:szCs w:val="22"/>
                <w:lang w:val="en-US"/>
              </w:rPr>
            </w:pPr>
            <w:r w:rsidRPr="006B2666">
              <w:rPr>
                <w:sz w:val="22"/>
                <w:szCs w:val="22"/>
                <w:lang w:val="en-US"/>
              </w:rPr>
              <w:t>Montarea si fixarea pieselor inglobate in beton armat monolit: cu greutatea sub 4 kg</w:t>
            </w:r>
          </w:p>
          <w:p w14:paraId="68D5B2B3"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693560E8"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single" w:sz="4" w:space="0" w:color="auto"/>
              <w:bottom w:val="single" w:sz="4" w:space="0" w:color="auto"/>
            </w:tcBorders>
            <w:vAlign w:val="center"/>
          </w:tcPr>
          <w:p w14:paraId="3FD382FE"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30551487"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4B01591B" w14:textId="77777777" w:rsidR="00317ECA" w:rsidRPr="00FE085E" w:rsidRDefault="00317ECA" w:rsidP="00317ECA">
            <w:pPr>
              <w:keepLines/>
              <w:jc w:val="center"/>
              <w:rPr>
                <w:sz w:val="4"/>
                <w:szCs w:val="4"/>
                <w:lang w:val="en-US"/>
              </w:rPr>
            </w:pPr>
          </w:p>
        </w:tc>
      </w:tr>
      <w:tr w:rsidR="00317ECA" w:rsidRPr="00B40365" w14:paraId="5356509A"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DF36DF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ECF789F" w14:textId="77777777" w:rsidR="00317ECA" w:rsidRPr="00B40365" w:rsidRDefault="00317ECA" w:rsidP="00317ECA">
            <w:pPr>
              <w:jc w:val="center"/>
              <w:rPr>
                <w:sz w:val="16"/>
                <w:szCs w:val="16"/>
                <w:lang w:val="en-US"/>
              </w:rPr>
            </w:pPr>
            <w:r w:rsidRPr="00B40365">
              <w:rPr>
                <w:sz w:val="16"/>
                <w:szCs w:val="16"/>
                <w:lang w:val="en-US"/>
              </w:rPr>
              <w:t>7136080025001</w:t>
            </w:r>
          </w:p>
        </w:tc>
        <w:tc>
          <w:tcPr>
            <w:tcW w:w="3543" w:type="dxa"/>
            <w:tcBorders>
              <w:top w:val="nil"/>
              <w:bottom w:val="single" w:sz="2" w:space="0" w:color="auto"/>
            </w:tcBorders>
            <w:vAlign w:val="center"/>
          </w:tcPr>
          <w:p w14:paraId="38535350" w14:textId="77777777" w:rsidR="00317ECA" w:rsidRPr="006B2666" w:rsidRDefault="00317ECA" w:rsidP="00317ECA">
            <w:pPr>
              <w:rPr>
                <w:sz w:val="22"/>
                <w:szCs w:val="22"/>
                <w:lang w:val="en-US"/>
              </w:rPr>
            </w:pPr>
            <w:r w:rsidRPr="006B2666">
              <w:rPr>
                <w:sz w:val="22"/>
                <w:szCs w:val="22"/>
                <w:lang w:val="en-US"/>
              </w:rPr>
              <w:t xml:space="preserve">Montator </w:t>
            </w:r>
          </w:p>
        </w:tc>
        <w:tc>
          <w:tcPr>
            <w:tcW w:w="993" w:type="dxa"/>
            <w:tcBorders>
              <w:top w:val="nil"/>
              <w:bottom w:val="single" w:sz="2" w:space="0" w:color="auto"/>
            </w:tcBorders>
            <w:vAlign w:val="center"/>
          </w:tcPr>
          <w:p w14:paraId="6FAFFEF3"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4DD496C7" w14:textId="77777777" w:rsidR="00317ECA" w:rsidRPr="006B2666" w:rsidRDefault="00317ECA" w:rsidP="00317ECA">
            <w:pPr>
              <w:jc w:val="right"/>
              <w:rPr>
                <w:sz w:val="22"/>
                <w:szCs w:val="22"/>
                <w:lang w:val="en-US"/>
              </w:rPr>
            </w:pPr>
            <w:r w:rsidRPr="006B2666">
              <w:rPr>
                <w:sz w:val="22"/>
                <w:szCs w:val="22"/>
                <w:lang w:val="en-US"/>
              </w:rPr>
              <w:t>0,210</w:t>
            </w:r>
          </w:p>
        </w:tc>
        <w:tc>
          <w:tcPr>
            <w:tcW w:w="1134" w:type="dxa"/>
            <w:tcBorders>
              <w:top w:val="nil"/>
              <w:bottom w:val="single" w:sz="2" w:space="0" w:color="auto"/>
            </w:tcBorders>
            <w:vAlign w:val="center"/>
          </w:tcPr>
          <w:p w14:paraId="6FA93CB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A8B0BF3" w14:textId="77777777" w:rsidR="00317ECA" w:rsidRPr="00B40365" w:rsidRDefault="00317ECA" w:rsidP="00317ECA">
            <w:pPr>
              <w:jc w:val="right"/>
              <w:rPr>
                <w:sz w:val="22"/>
                <w:szCs w:val="22"/>
                <w:lang w:val="en-US"/>
              </w:rPr>
            </w:pPr>
          </w:p>
        </w:tc>
      </w:tr>
      <w:tr w:rsidR="00317ECA" w:rsidRPr="00B40365" w14:paraId="38ABF4E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15F104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700D9C0" w14:textId="77777777" w:rsidR="00317ECA" w:rsidRPr="00B40365" w:rsidRDefault="00317ECA" w:rsidP="00317ECA">
            <w:pPr>
              <w:jc w:val="center"/>
              <w:rPr>
                <w:sz w:val="16"/>
                <w:szCs w:val="16"/>
                <w:lang w:val="en-US"/>
              </w:rPr>
            </w:pPr>
            <w:r w:rsidRPr="00B40365">
              <w:rPr>
                <w:sz w:val="16"/>
                <w:szCs w:val="16"/>
                <w:lang w:val="en-US"/>
              </w:rPr>
              <w:t>2811236309900</w:t>
            </w:r>
          </w:p>
        </w:tc>
        <w:tc>
          <w:tcPr>
            <w:tcW w:w="3543" w:type="dxa"/>
            <w:tcBorders>
              <w:top w:val="nil"/>
              <w:bottom w:val="single" w:sz="2" w:space="0" w:color="auto"/>
            </w:tcBorders>
            <w:vAlign w:val="center"/>
          </w:tcPr>
          <w:p w14:paraId="66AE5FAF" w14:textId="77777777" w:rsidR="00317ECA" w:rsidRPr="006B2666" w:rsidRDefault="00317ECA" w:rsidP="00317ECA">
            <w:pPr>
              <w:rPr>
                <w:sz w:val="22"/>
                <w:szCs w:val="22"/>
                <w:lang w:val="en-US"/>
              </w:rPr>
            </w:pPr>
            <w:r w:rsidRPr="006B2666">
              <w:rPr>
                <w:sz w:val="22"/>
                <w:szCs w:val="22"/>
                <w:lang w:val="en-US"/>
              </w:rPr>
              <w:t xml:space="preserve">Confectii metalice </w:t>
            </w:r>
          </w:p>
        </w:tc>
        <w:tc>
          <w:tcPr>
            <w:tcW w:w="993" w:type="dxa"/>
            <w:tcBorders>
              <w:top w:val="nil"/>
              <w:bottom w:val="single" w:sz="2" w:space="0" w:color="auto"/>
            </w:tcBorders>
            <w:vAlign w:val="center"/>
          </w:tcPr>
          <w:p w14:paraId="4A999A9C"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01CD2AF1" w14:textId="77777777" w:rsidR="00317ECA" w:rsidRPr="006B2666" w:rsidRDefault="00317ECA" w:rsidP="00317ECA">
            <w:pPr>
              <w:jc w:val="right"/>
              <w:rPr>
                <w:sz w:val="22"/>
                <w:szCs w:val="22"/>
                <w:lang w:val="en-US"/>
              </w:rPr>
            </w:pPr>
            <w:r w:rsidRPr="006B2666">
              <w:rPr>
                <w:sz w:val="22"/>
                <w:szCs w:val="22"/>
                <w:lang w:val="en-US"/>
              </w:rPr>
              <w:t>1,040</w:t>
            </w:r>
          </w:p>
        </w:tc>
        <w:tc>
          <w:tcPr>
            <w:tcW w:w="1134" w:type="dxa"/>
            <w:tcBorders>
              <w:top w:val="nil"/>
              <w:bottom w:val="single" w:sz="2" w:space="0" w:color="auto"/>
            </w:tcBorders>
            <w:vAlign w:val="center"/>
          </w:tcPr>
          <w:p w14:paraId="36F511F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2BF8706" w14:textId="77777777" w:rsidR="00317ECA" w:rsidRPr="00B40365" w:rsidRDefault="00317ECA" w:rsidP="00317ECA">
            <w:pPr>
              <w:jc w:val="right"/>
              <w:rPr>
                <w:sz w:val="22"/>
                <w:szCs w:val="22"/>
                <w:lang w:val="en-US"/>
              </w:rPr>
            </w:pPr>
          </w:p>
        </w:tc>
      </w:tr>
      <w:tr w:rsidR="00317ECA" w:rsidRPr="00B40365" w14:paraId="7E17CD6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7DF285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71B9D6D" w14:textId="77777777" w:rsidR="00317ECA" w:rsidRPr="00B40365" w:rsidRDefault="00317ECA" w:rsidP="00317ECA">
            <w:pPr>
              <w:jc w:val="center"/>
              <w:rPr>
                <w:sz w:val="16"/>
                <w:szCs w:val="16"/>
                <w:lang w:val="en-US"/>
              </w:rPr>
            </w:pPr>
            <w:r w:rsidRPr="00B40365">
              <w:rPr>
                <w:sz w:val="16"/>
                <w:szCs w:val="16"/>
                <w:lang w:val="en-US"/>
              </w:rPr>
              <w:t>2412126100010</w:t>
            </w:r>
          </w:p>
        </w:tc>
        <w:tc>
          <w:tcPr>
            <w:tcW w:w="3543" w:type="dxa"/>
            <w:tcBorders>
              <w:top w:val="nil"/>
              <w:bottom w:val="single" w:sz="2" w:space="0" w:color="auto"/>
            </w:tcBorders>
            <w:vAlign w:val="center"/>
          </w:tcPr>
          <w:p w14:paraId="49730FD3" w14:textId="77777777" w:rsidR="00317ECA" w:rsidRPr="006B2666" w:rsidRDefault="00317ECA" w:rsidP="00317ECA">
            <w:pPr>
              <w:rPr>
                <w:sz w:val="22"/>
                <w:szCs w:val="22"/>
                <w:lang w:val="en-US"/>
              </w:rPr>
            </w:pPr>
            <w:r w:rsidRPr="006B2666">
              <w:rPr>
                <w:sz w:val="22"/>
                <w:szCs w:val="22"/>
                <w:lang w:val="en-US"/>
              </w:rPr>
              <w:t>Miniu de plumb</w:t>
            </w:r>
          </w:p>
        </w:tc>
        <w:tc>
          <w:tcPr>
            <w:tcW w:w="993" w:type="dxa"/>
            <w:tcBorders>
              <w:top w:val="nil"/>
              <w:bottom w:val="single" w:sz="2" w:space="0" w:color="auto"/>
            </w:tcBorders>
            <w:vAlign w:val="center"/>
          </w:tcPr>
          <w:p w14:paraId="5E32F874"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64725C12" w14:textId="77777777" w:rsidR="00317ECA" w:rsidRPr="006B2666" w:rsidRDefault="00317ECA" w:rsidP="00317ECA">
            <w:pPr>
              <w:jc w:val="right"/>
              <w:rPr>
                <w:sz w:val="22"/>
                <w:szCs w:val="22"/>
                <w:lang w:val="en-US"/>
              </w:rPr>
            </w:pPr>
            <w:r w:rsidRPr="006B2666">
              <w:rPr>
                <w:sz w:val="22"/>
                <w:szCs w:val="22"/>
                <w:lang w:val="en-US"/>
              </w:rPr>
              <w:t>0,020</w:t>
            </w:r>
          </w:p>
        </w:tc>
        <w:tc>
          <w:tcPr>
            <w:tcW w:w="1134" w:type="dxa"/>
            <w:tcBorders>
              <w:top w:val="nil"/>
              <w:bottom w:val="single" w:sz="2" w:space="0" w:color="auto"/>
            </w:tcBorders>
            <w:vAlign w:val="center"/>
          </w:tcPr>
          <w:p w14:paraId="124307E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0927824" w14:textId="77777777" w:rsidR="00317ECA" w:rsidRPr="00B40365" w:rsidRDefault="00317ECA" w:rsidP="00317ECA">
            <w:pPr>
              <w:jc w:val="right"/>
              <w:rPr>
                <w:sz w:val="22"/>
                <w:szCs w:val="22"/>
                <w:lang w:val="en-US"/>
              </w:rPr>
            </w:pPr>
          </w:p>
        </w:tc>
      </w:tr>
      <w:tr w:rsidR="00317ECA" w:rsidRPr="00B40365" w14:paraId="390FD95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22FB77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B9E4259" w14:textId="77777777" w:rsidR="00317ECA" w:rsidRPr="00B40365" w:rsidRDefault="00317ECA" w:rsidP="00317ECA">
            <w:pPr>
              <w:jc w:val="center"/>
              <w:rPr>
                <w:sz w:val="16"/>
                <w:szCs w:val="16"/>
                <w:lang w:val="en-US"/>
              </w:rPr>
            </w:pPr>
            <w:r w:rsidRPr="00B40365">
              <w:rPr>
                <w:sz w:val="16"/>
                <w:szCs w:val="16"/>
                <w:lang w:val="en-US"/>
              </w:rPr>
              <w:t>2873155900311</w:t>
            </w:r>
          </w:p>
        </w:tc>
        <w:tc>
          <w:tcPr>
            <w:tcW w:w="3543" w:type="dxa"/>
            <w:tcBorders>
              <w:top w:val="nil"/>
              <w:bottom w:val="single" w:sz="2" w:space="0" w:color="auto"/>
            </w:tcBorders>
            <w:vAlign w:val="center"/>
          </w:tcPr>
          <w:p w14:paraId="71641C62" w14:textId="77777777" w:rsidR="00317ECA" w:rsidRPr="006B2666" w:rsidRDefault="00317ECA" w:rsidP="00317ECA">
            <w:pPr>
              <w:rPr>
                <w:sz w:val="22"/>
                <w:szCs w:val="22"/>
                <w:lang w:val="en-US"/>
              </w:rPr>
            </w:pPr>
            <w:r w:rsidRPr="006B2666">
              <w:rPr>
                <w:sz w:val="22"/>
                <w:szCs w:val="22"/>
                <w:lang w:val="en-US"/>
              </w:rPr>
              <w:t>Electrozi E-42A, 4 mm</w:t>
            </w:r>
          </w:p>
        </w:tc>
        <w:tc>
          <w:tcPr>
            <w:tcW w:w="993" w:type="dxa"/>
            <w:tcBorders>
              <w:top w:val="nil"/>
              <w:bottom w:val="single" w:sz="2" w:space="0" w:color="auto"/>
            </w:tcBorders>
            <w:vAlign w:val="center"/>
          </w:tcPr>
          <w:p w14:paraId="28A1C374"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60D409B0"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418488E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4847882" w14:textId="77777777" w:rsidR="00317ECA" w:rsidRPr="00B40365" w:rsidRDefault="00317ECA" w:rsidP="00317ECA">
            <w:pPr>
              <w:jc w:val="right"/>
              <w:rPr>
                <w:sz w:val="22"/>
                <w:szCs w:val="22"/>
                <w:lang w:val="en-US"/>
              </w:rPr>
            </w:pPr>
          </w:p>
        </w:tc>
      </w:tr>
      <w:tr w:rsidR="00317ECA" w:rsidRPr="00B40365" w14:paraId="3393DF1B"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01278D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FB372FA" w14:textId="77777777" w:rsidR="00317ECA" w:rsidRPr="00B40365" w:rsidRDefault="00317ECA" w:rsidP="00317ECA">
            <w:pPr>
              <w:jc w:val="center"/>
              <w:rPr>
                <w:sz w:val="16"/>
                <w:szCs w:val="16"/>
                <w:lang w:val="en-US"/>
              </w:rPr>
            </w:pPr>
            <w:r w:rsidRPr="00B40365">
              <w:rPr>
                <w:sz w:val="16"/>
                <w:szCs w:val="16"/>
                <w:lang w:val="en-US"/>
              </w:rPr>
              <w:t>3110500002401</w:t>
            </w:r>
          </w:p>
        </w:tc>
        <w:tc>
          <w:tcPr>
            <w:tcW w:w="3543" w:type="dxa"/>
            <w:tcBorders>
              <w:top w:val="nil"/>
              <w:bottom w:val="single" w:sz="2" w:space="0" w:color="auto"/>
            </w:tcBorders>
            <w:vAlign w:val="center"/>
          </w:tcPr>
          <w:p w14:paraId="324EBF9B" w14:textId="77777777" w:rsidR="00317ECA" w:rsidRPr="006B2666" w:rsidRDefault="00317ECA" w:rsidP="00317ECA">
            <w:pPr>
              <w:rPr>
                <w:sz w:val="22"/>
                <w:szCs w:val="22"/>
                <w:lang w:val="en-US"/>
              </w:rPr>
            </w:pPr>
            <w:r w:rsidRPr="006B2666">
              <w:rPr>
                <w:sz w:val="22"/>
                <w:szCs w:val="22"/>
                <w:lang w:val="en-US"/>
              </w:rPr>
              <w:t>Aparat de sudura 28-35 Kw</w:t>
            </w:r>
          </w:p>
        </w:tc>
        <w:tc>
          <w:tcPr>
            <w:tcW w:w="993" w:type="dxa"/>
            <w:tcBorders>
              <w:top w:val="nil"/>
              <w:bottom w:val="single" w:sz="2" w:space="0" w:color="auto"/>
            </w:tcBorders>
            <w:vAlign w:val="center"/>
          </w:tcPr>
          <w:p w14:paraId="12196E89"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74B22D59" w14:textId="77777777" w:rsidR="00317ECA" w:rsidRPr="006B2666" w:rsidRDefault="00317ECA" w:rsidP="00317ECA">
            <w:pPr>
              <w:jc w:val="right"/>
              <w:rPr>
                <w:sz w:val="22"/>
                <w:szCs w:val="22"/>
                <w:lang w:val="en-US"/>
              </w:rPr>
            </w:pPr>
            <w:r w:rsidRPr="006B2666">
              <w:rPr>
                <w:sz w:val="22"/>
                <w:szCs w:val="22"/>
                <w:lang w:val="en-US"/>
              </w:rPr>
              <w:t>0,080</w:t>
            </w:r>
          </w:p>
        </w:tc>
        <w:tc>
          <w:tcPr>
            <w:tcW w:w="1134" w:type="dxa"/>
            <w:tcBorders>
              <w:top w:val="nil"/>
              <w:bottom w:val="single" w:sz="2" w:space="0" w:color="auto"/>
            </w:tcBorders>
            <w:vAlign w:val="center"/>
          </w:tcPr>
          <w:p w14:paraId="7282964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6CC382D" w14:textId="77777777" w:rsidR="00317ECA" w:rsidRPr="00B40365" w:rsidRDefault="00317ECA" w:rsidP="00317ECA">
            <w:pPr>
              <w:jc w:val="right"/>
              <w:rPr>
                <w:sz w:val="22"/>
                <w:szCs w:val="22"/>
                <w:lang w:val="en-US"/>
              </w:rPr>
            </w:pPr>
          </w:p>
        </w:tc>
      </w:tr>
      <w:tr w:rsidR="00317ECA" w:rsidRPr="00B40365" w14:paraId="2B3D7C7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AE2D09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A69437D" w14:textId="77777777" w:rsidR="00317ECA" w:rsidRPr="00B40365" w:rsidRDefault="00317ECA" w:rsidP="00317ECA">
            <w:pPr>
              <w:jc w:val="center"/>
              <w:rPr>
                <w:sz w:val="16"/>
                <w:szCs w:val="16"/>
                <w:lang w:val="en-US"/>
              </w:rPr>
            </w:pPr>
            <w:r w:rsidRPr="00B40365">
              <w:rPr>
                <w:sz w:val="16"/>
                <w:szCs w:val="16"/>
                <w:lang w:val="en-US"/>
              </w:rPr>
              <w:t>2922140006702</w:t>
            </w:r>
          </w:p>
        </w:tc>
        <w:tc>
          <w:tcPr>
            <w:tcW w:w="3543" w:type="dxa"/>
            <w:tcBorders>
              <w:top w:val="nil"/>
              <w:bottom w:val="single" w:sz="2" w:space="0" w:color="auto"/>
            </w:tcBorders>
            <w:vAlign w:val="center"/>
          </w:tcPr>
          <w:p w14:paraId="334EFE4F" w14:textId="77777777" w:rsidR="00317ECA" w:rsidRPr="006B2666" w:rsidRDefault="00317ECA" w:rsidP="00317ECA">
            <w:pPr>
              <w:rPr>
                <w:sz w:val="22"/>
                <w:szCs w:val="22"/>
                <w:lang w:val="en-US"/>
              </w:rPr>
            </w:pPr>
            <w:r w:rsidRPr="006B2666">
              <w:rPr>
                <w:sz w:val="22"/>
                <w:szCs w:val="22"/>
                <w:lang w:val="en-US"/>
              </w:rPr>
              <w:t>Macara de fereastra</w:t>
            </w:r>
          </w:p>
        </w:tc>
        <w:tc>
          <w:tcPr>
            <w:tcW w:w="993" w:type="dxa"/>
            <w:tcBorders>
              <w:top w:val="nil"/>
              <w:bottom w:val="single" w:sz="2" w:space="0" w:color="auto"/>
            </w:tcBorders>
            <w:vAlign w:val="center"/>
          </w:tcPr>
          <w:p w14:paraId="787EE5C0"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3740FAC6"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52E159D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A416E9E" w14:textId="77777777" w:rsidR="00317ECA" w:rsidRPr="00B40365" w:rsidRDefault="00317ECA" w:rsidP="00317ECA">
            <w:pPr>
              <w:jc w:val="right"/>
              <w:rPr>
                <w:sz w:val="22"/>
                <w:szCs w:val="22"/>
                <w:lang w:val="en-US"/>
              </w:rPr>
            </w:pPr>
          </w:p>
        </w:tc>
      </w:tr>
      <w:tr w:rsidR="00317ECA" w:rsidRPr="00FE085E" w14:paraId="0175C242"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70DDA01F" w14:textId="77777777" w:rsidR="00317ECA" w:rsidRPr="00B40365" w:rsidRDefault="00317ECA" w:rsidP="00317ECA">
            <w:pPr>
              <w:jc w:val="center"/>
              <w:rPr>
                <w:sz w:val="22"/>
                <w:szCs w:val="22"/>
                <w:lang w:val="en-US"/>
              </w:rPr>
            </w:pPr>
            <w:r w:rsidRPr="00B40365">
              <w:rPr>
                <w:sz w:val="22"/>
                <w:szCs w:val="22"/>
                <w:lang w:val="en-US"/>
              </w:rPr>
              <w:t>16</w:t>
            </w:r>
          </w:p>
        </w:tc>
        <w:tc>
          <w:tcPr>
            <w:tcW w:w="1418" w:type="dxa"/>
            <w:tcBorders>
              <w:top w:val="single" w:sz="4" w:space="0" w:color="auto"/>
              <w:bottom w:val="single" w:sz="4" w:space="0" w:color="auto"/>
            </w:tcBorders>
            <w:vAlign w:val="center"/>
          </w:tcPr>
          <w:p w14:paraId="0154C7DE" w14:textId="77777777" w:rsidR="00317ECA" w:rsidRPr="00B62355" w:rsidRDefault="00317ECA" w:rsidP="00317ECA">
            <w:pPr>
              <w:jc w:val="center"/>
              <w:rPr>
                <w:sz w:val="22"/>
                <w:szCs w:val="22"/>
                <w:lang w:val="en-US"/>
              </w:rPr>
            </w:pPr>
            <w:r w:rsidRPr="00B62355">
              <w:rPr>
                <w:sz w:val="22"/>
                <w:szCs w:val="22"/>
                <w:lang w:val="en-US"/>
              </w:rPr>
              <w:t>RpCB08A</w:t>
            </w:r>
          </w:p>
        </w:tc>
        <w:tc>
          <w:tcPr>
            <w:tcW w:w="3543" w:type="dxa"/>
            <w:tcBorders>
              <w:top w:val="single" w:sz="4" w:space="0" w:color="auto"/>
              <w:bottom w:val="single" w:sz="4" w:space="0" w:color="auto"/>
            </w:tcBorders>
            <w:vAlign w:val="center"/>
          </w:tcPr>
          <w:p w14:paraId="2C8433D7" w14:textId="77777777" w:rsidR="00317ECA" w:rsidRPr="006B2666" w:rsidRDefault="00317ECA" w:rsidP="00317ECA">
            <w:pPr>
              <w:rPr>
                <w:sz w:val="22"/>
                <w:szCs w:val="22"/>
                <w:lang w:val="en-US"/>
              </w:rPr>
            </w:pPr>
            <w:r w:rsidRPr="006B2666">
              <w:rPr>
                <w:sz w:val="22"/>
                <w:szCs w:val="22"/>
                <w:lang w:val="en-US"/>
              </w:rPr>
              <w:t>Astuparea cu beton clasa C-10/8 Bc 10 (B 150) a gaurilor din ziduri de beton, cuprinzind curatarea gaurii si amorsarea cu lapte de ciment, pentru asigurarea legaturii betonului vechi si cel nou, in gauri cu suprafata medie de 0,2 mp in ziduri pina la 25 cm grosime inclusiv (Заделка бетоном отверстий  стенах толщ. до 25 см )</w:t>
            </w:r>
          </w:p>
          <w:p w14:paraId="66C58EAE"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43FF8ACE"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single" w:sz="4" w:space="0" w:color="auto"/>
              <w:bottom w:val="single" w:sz="4" w:space="0" w:color="auto"/>
            </w:tcBorders>
            <w:vAlign w:val="center"/>
          </w:tcPr>
          <w:p w14:paraId="3D7CDE0C"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7A5F4AB2"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34C194C9" w14:textId="77777777" w:rsidR="00317ECA" w:rsidRPr="00FE085E" w:rsidRDefault="00317ECA" w:rsidP="00317ECA">
            <w:pPr>
              <w:keepLines/>
              <w:jc w:val="center"/>
              <w:rPr>
                <w:sz w:val="4"/>
                <w:szCs w:val="4"/>
                <w:lang w:val="en-US"/>
              </w:rPr>
            </w:pPr>
          </w:p>
        </w:tc>
      </w:tr>
      <w:tr w:rsidR="00317ECA" w:rsidRPr="00B40365" w14:paraId="0204127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DAA0C4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FA609BD" w14:textId="77777777" w:rsidR="00317ECA" w:rsidRPr="00B40365" w:rsidRDefault="00317ECA" w:rsidP="00317ECA">
            <w:pPr>
              <w:jc w:val="center"/>
              <w:rPr>
                <w:sz w:val="16"/>
                <w:szCs w:val="16"/>
                <w:lang w:val="en-US"/>
              </w:rPr>
            </w:pPr>
            <w:r w:rsidRPr="00B40365">
              <w:rPr>
                <w:sz w:val="16"/>
                <w:szCs w:val="16"/>
                <w:lang w:val="en-US"/>
              </w:rPr>
              <w:t>7123010010200</w:t>
            </w:r>
          </w:p>
        </w:tc>
        <w:tc>
          <w:tcPr>
            <w:tcW w:w="3543" w:type="dxa"/>
            <w:tcBorders>
              <w:top w:val="nil"/>
              <w:bottom w:val="single" w:sz="2" w:space="0" w:color="auto"/>
            </w:tcBorders>
            <w:vAlign w:val="center"/>
          </w:tcPr>
          <w:p w14:paraId="3FD065FF" w14:textId="77777777" w:rsidR="00317ECA" w:rsidRPr="006B2666" w:rsidRDefault="00317ECA" w:rsidP="00317ECA">
            <w:pPr>
              <w:rPr>
                <w:sz w:val="22"/>
                <w:szCs w:val="22"/>
                <w:lang w:val="en-US"/>
              </w:rPr>
            </w:pPr>
            <w:r w:rsidRPr="006B2666">
              <w:rPr>
                <w:sz w:val="22"/>
                <w:szCs w:val="22"/>
                <w:lang w:val="en-US"/>
              </w:rPr>
              <w:t>Betonist</w:t>
            </w:r>
          </w:p>
        </w:tc>
        <w:tc>
          <w:tcPr>
            <w:tcW w:w="993" w:type="dxa"/>
            <w:tcBorders>
              <w:top w:val="nil"/>
              <w:bottom w:val="single" w:sz="2" w:space="0" w:color="auto"/>
            </w:tcBorders>
            <w:vAlign w:val="center"/>
          </w:tcPr>
          <w:p w14:paraId="38E5D106"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6390AC31" w14:textId="77777777" w:rsidR="00317ECA" w:rsidRPr="006B2666" w:rsidRDefault="00317ECA" w:rsidP="00317ECA">
            <w:pPr>
              <w:jc w:val="right"/>
              <w:rPr>
                <w:sz w:val="22"/>
                <w:szCs w:val="22"/>
                <w:lang w:val="en-US"/>
              </w:rPr>
            </w:pPr>
            <w:r w:rsidRPr="006B2666">
              <w:rPr>
                <w:sz w:val="22"/>
                <w:szCs w:val="22"/>
                <w:lang w:val="en-US"/>
              </w:rPr>
              <w:t>0,650</w:t>
            </w:r>
          </w:p>
        </w:tc>
        <w:tc>
          <w:tcPr>
            <w:tcW w:w="1134" w:type="dxa"/>
            <w:tcBorders>
              <w:top w:val="nil"/>
              <w:bottom w:val="single" w:sz="2" w:space="0" w:color="auto"/>
            </w:tcBorders>
            <w:vAlign w:val="center"/>
          </w:tcPr>
          <w:p w14:paraId="402ACBE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4DD8A01" w14:textId="77777777" w:rsidR="00317ECA" w:rsidRPr="00B40365" w:rsidRDefault="00317ECA" w:rsidP="00317ECA">
            <w:pPr>
              <w:jc w:val="right"/>
              <w:rPr>
                <w:sz w:val="22"/>
                <w:szCs w:val="22"/>
                <w:lang w:val="en-US"/>
              </w:rPr>
            </w:pPr>
          </w:p>
        </w:tc>
      </w:tr>
      <w:tr w:rsidR="00317ECA" w:rsidRPr="00B40365" w14:paraId="3601E1F0"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14551B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B5CEEAB" w14:textId="77777777" w:rsidR="00317ECA" w:rsidRPr="00B40365" w:rsidRDefault="00317ECA" w:rsidP="00317ECA">
            <w:pPr>
              <w:jc w:val="center"/>
              <w:rPr>
                <w:sz w:val="16"/>
                <w:szCs w:val="16"/>
                <w:lang w:val="en-US"/>
              </w:rPr>
            </w:pPr>
            <w:r w:rsidRPr="00B40365">
              <w:rPr>
                <w:sz w:val="16"/>
                <w:szCs w:val="16"/>
                <w:lang w:val="en-US"/>
              </w:rPr>
              <w:t>2651122100402</w:t>
            </w:r>
          </w:p>
        </w:tc>
        <w:tc>
          <w:tcPr>
            <w:tcW w:w="3543" w:type="dxa"/>
            <w:tcBorders>
              <w:top w:val="nil"/>
              <w:bottom w:val="single" w:sz="2" w:space="0" w:color="auto"/>
            </w:tcBorders>
            <w:vAlign w:val="center"/>
          </w:tcPr>
          <w:p w14:paraId="073CD30B" w14:textId="77777777" w:rsidR="00317ECA" w:rsidRPr="006B2666" w:rsidRDefault="00317ECA" w:rsidP="00317ECA">
            <w:pPr>
              <w:rPr>
                <w:sz w:val="22"/>
                <w:szCs w:val="22"/>
                <w:lang w:val="en-US"/>
              </w:rPr>
            </w:pPr>
            <w:r w:rsidRPr="006B2666">
              <w:rPr>
                <w:sz w:val="22"/>
                <w:szCs w:val="22"/>
                <w:lang w:val="en-US"/>
              </w:rPr>
              <w:t>Ciment metalurgic cu adaosuri M 30 saci S1500</w:t>
            </w:r>
          </w:p>
        </w:tc>
        <w:tc>
          <w:tcPr>
            <w:tcW w:w="993" w:type="dxa"/>
            <w:tcBorders>
              <w:top w:val="nil"/>
              <w:bottom w:val="single" w:sz="2" w:space="0" w:color="auto"/>
            </w:tcBorders>
            <w:vAlign w:val="center"/>
          </w:tcPr>
          <w:p w14:paraId="4378F3F5"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1233E93B" w14:textId="77777777" w:rsidR="00317ECA" w:rsidRPr="006B2666" w:rsidRDefault="00317ECA" w:rsidP="00317ECA">
            <w:pPr>
              <w:jc w:val="right"/>
              <w:rPr>
                <w:sz w:val="22"/>
                <w:szCs w:val="22"/>
                <w:lang w:val="en-US"/>
              </w:rPr>
            </w:pPr>
            <w:r w:rsidRPr="006B2666">
              <w:rPr>
                <w:sz w:val="22"/>
                <w:szCs w:val="22"/>
                <w:lang w:val="en-US"/>
              </w:rPr>
              <w:t>14,000</w:t>
            </w:r>
          </w:p>
        </w:tc>
        <w:tc>
          <w:tcPr>
            <w:tcW w:w="1134" w:type="dxa"/>
            <w:tcBorders>
              <w:top w:val="nil"/>
              <w:bottom w:val="single" w:sz="2" w:space="0" w:color="auto"/>
            </w:tcBorders>
            <w:vAlign w:val="center"/>
          </w:tcPr>
          <w:p w14:paraId="6C872D2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8DB741B" w14:textId="77777777" w:rsidR="00317ECA" w:rsidRPr="00B40365" w:rsidRDefault="00317ECA" w:rsidP="00317ECA">
            <w:pPr>
              <w:jc w:val="right"/>
              <w:rPr>
                <w:sz w:val="22"/>
                <w:szCs w:val="22"/>
                <w:lang w:val="en-US"/>
              </w:rPr>
            </w:pPr>
          </w:p>
        </w:tc>
      </w:tr>
      <w:tr w:rsidR="00317ECA" w:rsidRPr="00B40365" w14:paraId="17F9DC8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1457B8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1A07428" w14:textId="77777777" w:rsidR="00317ECA" w:rsidRPr="00B40365" w:rsidRDefault="00317ECA" w:rsidP="00317ECA">
            <w:pPr>
              <w:jc w:val="center"/>
              <w:rPr>
                <w:sz w:val="16"/>
                <w:szCs w:val="16"/>
                <w:lang w:val="en-US"/>
              </w:rPr>
            </w:pPr>
            <w:r w:rsidRPr="00B40365">
              <w:rPr>
                <w:sz w:val="16"/>
                <w:szCs w:val="16"/>
                <w:lang w:val="en-US"/>
              </w:rPr>
              <w:t>1421102200587</w:t>
            </w:r>
          </w:p>
        </w:tc>
        <w:tc>
          <w:tcPr>
            <w:tcW w:w="3543" w:type="dxa"/>
            <w:tcBorders>
              <w:top w:val="nil"/>
              <w:bottom w:val="single" w:sz="2" w:space="0" w:color="auto"/>
            </w:tcBorders>
            <w:vAlign w:val="center"/>
          </w:tcPr>
          <w:p w14:paraId="63951060" w14:textId="77777777" w:rsidR="00317ECA" w:rsidRPr="006B2666" w:rsidRDefault="00317ECA" w:rsidP="00317ECA">
            <w:pPr>
              <w:rPr>
                <w:sz w:val="22"/>
                <w:szCs w:val="22"/>
                <w:lang w:val="en-US"/>
              </w:rPr>
            </w:pPr>
            <w:r w:rsidRPr="006B2666">
              <w:rPr>
                <w:sz w:val="22"/>
                <w:szCs w:val="22"/>
                <w:lang w:val="en-US"/>
              </w:rPr>
              <w:t>Nisip sortat spalat de riu si lacuri 0,0-7,0 mm</w:t>
            </w:r>
          </w:p>
        </w:tc>
        <w:tc>
          <w:tcPr>
            <w:tcW w:w="993" w:type="dxa"/>
            <w:tcBorders>
              <w:top w:val="nil"/>
              <w:bottom w:val="single" w:sz="2" w:space="0" w:color="auto"/>
            </w:tcBorders>
            <w:vAlign w:val="center"/>
          </w:tcPr>
          <w:p w14:paraId="68A2231E"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2F2A137C" w14:textId="77777777" w:rsidR="00317ECA" w:rsidRPr="006B2666" w:rsidRDefault="00317ECA" w:rsidP="00317ECA">
            <w:pPr>
              <w:jc w:val="right"/>
              <w:rPr>
                <w:sz w:val="22"/>
                <w:szCs w:val="22"/>
                <w:lang w:val="en-US"/>
              </w:rPr>
            </w:pPr>
            <w:r w:rsidRPr="006B2666">
              <w:rPr>
                <w:sz w:val="22"/>
                <w:szCs w:val="22"/>
                <w:lang w:val="en-US"/>
              </w:rPr>
              <w:t>0,037</w:t>
            </w:r>
          </w:p>
        </w:tc>
        <w:tc>
          <w:tcPr>
            <w:tcW w:w="1134" w:type="dxa"/>
            <w:tcBorders>
              <w:top w:val="nil"/>
              <w:bottom w:val="single" w:sz="2" w:space="0" w:color="auto"/>
            </w:tcBorders>
            <w:vAlign w:val="center"/>
          </w:tcPr>
          <w:p w14:paraId="7C3A50DD"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43D1FCD" w14:textId="77777777" w:rsidR="00317ECA" w:rsidRPr="00B40365" w:rsidRDefault="00317ECA" w:rsidP="00317ECA">
            <w:pPr>
              <w:jc w:val="right"/>
              <w:rPr>
                <w:sz w:val="22"/>
                <w:szCs w:val="22"/>
                <w:lang w:val="en-US"/>
              </w:rPr>
            </w:pPr>
          </w:p>
        </w:tc>
      </w:tr>
      <w:tr w:rsidR="00317ECA" w:rsidRPr="00B40365" w14:paraId="49CE7833"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78D2351"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C90CE31" w14:textId="77777777" w:rsidR="00317ECA" w:rsidRPr="00B40365" w:rsidRDefault="00317ECA" w:rsidP="00317ECA">
            <w:pPr>
              <w:jc w:val="center"/>
              <w:rPr>
                <w:sz w:val="16"/>
                <w:szCs w:val="16"/>
                <w:lang w:val="en-US"/>
              </w:rPr>
            </w:pPr>
            <w:r w:rsidRPr="00B40365">
              <w:rPr>
                <w:sz w:val="16"/>
                <w:szCs w:val="16"/>
                <w:lang w:val="en-US"/>
              </w:rPr>
              <w:t>4100116202818</w:t>
            </w:r>
          </w:p>
        </w:tc>
        <w:tc>
          <w:tcPr>
            <w:tcW w:w="3543" w:type="dxa"/>
            <w:tcBorders>
              <w:top w:val="nil"/>
              <w:bottom w:val="single" w:sz="2" w:space="0" w:color="auto"/>
            </w:tcBorders>
            <w:vAlign w:val="center"/>
          </w:tcPr>
          <w:p w14:paraId="4A42F9A1" w14:textId="77777777" w:rsidR="00317ECA" w:rsidRPr="006B2666" w:rsidRDefault="00317ECA" w:rsidP="00317ECA">
            <w:pPr>
              <w:rPr>
                <w:sz w:val="22"/>
                <w:szCs w:val="22"/>
                <w:lang w:val="en-US"/>
              </w:rPr>
            </w:pPr>
            <w:r w:rsidRPr="006B2666">
              <w:rPr>
                <w:sz w:val="22"/>
                <w:szCs w:val="22"/>
                <w:lang w:val="en-US"/>
              </w:rPr>
              <w:t xml:space="preserve">Apa pentru mortare si betoane </w:t>
            </w:r>
          </w:p>
        </w:tc>
        <w:tc>
          <w:tcPr>
            <w:tcW w:w="993" w:type="dxa"/>
            <w:tcBorders>
              <w:top w:val="nil"/>
              <w:bottom w:val="single" w:sz="2" w:space="0" w:color="auto"/>
            </w:tcBorders>
            <w:vAlign w:val="center"/>
          </w:tcPr>
          <w:p w14:paraId="066F6870"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7B064715" w14:textId="77777777" w:rsidR="00317ECA" w:rsidRPr="006B2666" w:rsidRDefault="00317ECA" w:rsidP="00317ECA">
            <w:pPr>
              <w:jc w:val="right"/>
              <w:rPr>
                <w:sz w:val="22"/>
                <w:szCs w:val="22"/>
                <w:lang w:val="en-US"/>
              </w:rPr>
            </w:pPr>
            <w:r w:rsidRPr="006B2666">
              <w:rPr>
                <w:sz w:val="22"/>
                <w:szCs w:val="22"/>
                <w:lang w:val="en-US"/>
              </w:rPr>
              <w:t>0,0095</w:t>
            </w:r>
          </w:p>
        </w:tc>
        <w:tc>
          <w:tcPr>
            <w:tcW w:w="1134" w:type="dxa"/>
            <w:tcBorders>
              <w:top w:val="nil"/>
              <w:bottom w:val="single" w:sz="2" w:space="0" w:color="auto"/>
            </w:tcBorders>
            <w:vAlign w:val="center"/>
          </w:tcPr>
          <w:p w14:paraId="3AE1EBE3"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82335AA" w14:textId="77777777" w:rsidR="00317ECA" w:rsidRPr="00B40365" w:rsidRDefault="00317ECA" w:rsidP="00317ECA">
            <w:pPr>
              <w:jc w:val="right"/>
              <w:rPr>
                <w:sz w:val="22"/>
                <w:szCs w:val="22"/>
                <w:lang w:val="en-US"/>
              </w:rPr>
            </w:pPr>
          </w:p>
        </w:tc>
      </w:tr>
      <w:tr w:rsidR="00317ECA" w:rsidRPr="00B40365" w14:paraId="45001B45"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0E6144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5A46970" w14:textId="77777777" w:rsidR="00317ECA" w:rsidRPr="00B40365" w:rsidRDefault="00317ECA" w:rsidP="00317ECA">
            <w:pPr>
              <w:jc w:val="center"/>
              <w:rPr>
                <w:sz w:val="16"/>
                <w:szCs w:val="16"/>
                <w:lang w:val="en-US"/>
              </w:rPr>
            </w:pPr>
            <w:r w:rsidRPr="00B40365">
              <w:rPr>
                <w:sz w:val="16"/>
                <w:szCs w:val="16"/>
                <w:lang w:val="en-US"/>
              </w:rPr>
              <w:t>1421102200082</w:t>
            </w:r>
          </w:p>
        </w:tc>
        <w:tc>
          <w:tcPr>
            <w:tcW w:w="3543" w:type="dxa"/>
            <w:tcBorders>
              <w:top w:val="nil"/>
              <w:bottom w:val="single" w:sz="2" w:space="0" w:color="auto"/>
            </w:tcBorders>
            <w:vAlign w:val="center"/>
          </w:tcPr>
          <w:p w14:paraId="6F6DEDBD" w14:textId="77777777" w:rsidR="00317ECA" w:rsidRPr="006B2666" w:rsidRDefault="00317ECA" w:rsidP="00317ECA">
            <w:pPr>
              <w:rPr>
                <w:sz w:val="22"/>
                <w:szCs w:val="22"/>
                <w:lang w:val="en-US"/>
              </w:rPr>
            </w:pPr>
            <w:r w:rsidRPr="006B2666">
              <w:rPr>
                <w:sz w:val="22"/>
                <w:szCs w:val="22"/>
                <w:lang w:val="en-US"/>
              </w:rPr>
              <w:t>Pietris ciuruit nespalat de riu 7-30 mm</w:t>
            </w:r>
          </w:p>
        </w:tc>
        <w:tc>
          <w:tcPr>
            <w:tcW w:w="993" w:type="dxa"/>
            <w:tcBorders>
              <w:top w:val="nil"/>
              <w:bottom w:val="single" w:sz="2" w:space="0" w:color="auto"/>
            </w:tcBorders>
            <w:vAlign w:val="center"/>
          </w:tcPr>
          <w:p w14:paraId="674655C2"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1054D51D" w14:textId="77777777" w:rsidR="00317ECA" w:rsidRPr="006B2666" w:rsidRDefault="00317ECA" w:rsidP="00317ECA">
            <w:pPr>
              <w:jc w:val="right"/>
              <w:rPr>
                <w:sz w:val="22"/>
                <w:szCs w:val="22"/>
                <w:lang w:val="en-US"/>
              </w:rPr>
            </w:pPr>
            <w:r w:rsidRPr="006B2666">
              <w:rPr>
                <w:sz w:val="22"/>
                <w:szCs w:val="22"/>
                <w:lang w:val="en-US"/>
              </w:rPr>
              <w:t>0,034</w:t>
            </w:r>
          </w:p>
        </w:tc>
        <w:tc>
          <w:tcPr>
            <w:tcW w:w="1134" w:type="dxa"/>
            <w:tcBorders>
              <w:top w:val="nil"/>
              <w:bottom w:val="single" w:sz="2" w:space="0" w:color="auto"/>
            </w:tcBorders>
            <w:vAlign w:val="center"/>
          </w:tcPr>
          <w:p w14:paraId="218060A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5089319" w14:textId="77777777" w:rsidR="00317ECA" w:rsidRPr="00B40365" w:rsidRDefault="00317ECA" w:rsidP="00317ECA">
            <w:pPr>
              <w:jc w:val="right"/>
              <w:rPr>
                <w:sz w:val="22"/>
                <w:szCs w:val="22"/>
                <w:lang w:val="en-US"/>
              </w:rPr>
            </w:pPr>
          </w:p>
        </w:tc>
      </w:tr>
      <w:tr w:rsidR="00317ECA" w:rsidRPr="00B40365" w14:paraId="0ABFE61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0230334"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A3EB343" w14:textId="77777777" w:rsidR="00317ECA" w:rsidRPr="00B40365" w:rsidRDefault="00317ECA" w:rsidP="00317ECA">
            <w:pPr>
              <w:jc w:val="center"/>
              <w:rPr>
                <w:sz w:val="16"/>
                <w:szCs w:val="16"/>
                <w:lang w:val="en-US"/>
              </w:rPr>
            </w:pPr>
            <w:r w:rsidRPr="00B40365">
              <w:rPr>
                <w:sz w:val="16"/>
                <w:szCs w:val="16"/>
                <w:lang w:val="en-US"/>
              </w:rPr>
              <w:t>2952270003717</w:t>
            </w:r>
          </w:p>
        </w:tc>
        <w:tc>
          <w:tcPr>
            <w:tcW w:w="3543" w:type="dxa"/>
            <w:tcBorders>
              <w:top w:val="nil"/>
              <w:bottom w:val="single" w:sz="2" w:space="0" w:color="auto"/>
            </w:tcBorders>
            <w:vAlign w:val="center"/>
          </w:tcPr>
          <w:p w14:paraId="626FF538" w14:textId="77777777" w:rsidR="00317ECA" w:rsidRPr="006B2666" w:rsidRDefault="00317ECA" w:rsidP="00317ECA">
            <w:pPr>
              <w:rPr>
                <w:sz w:val="22"/>
                <w:szCs w:val="22"/>
                <w:lang w:val="en-US"/>
              </w:rPr>
            </w:pPr>
            <w:r w:rsidRPr="006B2666">
              <w:rPr>
                <w:sz w:val="22"/>
                <w:szCs w:val="22"/>
                <w:lang w:val="en-US"/>
              </w:rPr>
              <w:t>Vibrator de interior pentru beton actionat pneumatic tip "VP-2C" (exclusiv consumul de aer comprimat)</w:t>
            </w:r>
          </w:p>
        </w:tc>
        <w:tc>
          <w:tcPr>
            <w:tcW w:w="993" w:type="dxa"/>
            <w:tcBorders>
              <w:top w:val="nil"/>
              <w:bottom w:val="single" w:sz="2" w:space="0" w:color="auto"/>
            </w:tcBorders>
            <w:vAlign w:val="center"/>
          </w:tcPr>
          <w:p w14:paraId="7C1F440D"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56829757" w14:textId="77777777" w:rsidR="00317ECA" w:rsidRPr="006B2666" w:rsidRDefault="00317ECA" w:rsidP="00317ECA">
            <w:pPr>
              <w:jc w:val="right"/>
              <w:rPr>
                <w:sz w:val="22"/>
                <w:szCs w:val="22"/>
                <w:lang w:val="en-US"/>
              </w:rPr>
            </w:pPr>
            <w:r w:rsidRPr="006B2666">
              <w:rPr>
                <w:sz w:val="22"/>
                <w:szCs w:val="22"/>
                <w:lang w:val="en-US"/>
              </w:rPr>
              <w:t>0,035</w:t>
            </w:r>
          </w:p>
        </w:tc>
        <w:tc>
          <w:tcPr>
            <w:tcW w:w="1134" w:type="dxa"/>
            <w:tcBorders>
              <w:top w:val="nil"/>
              <w:bottom w:val="single" w:sz="2" w:space="0" w:color="auto"/>
            </w:tcBorders>
            <w:vAlign w:val="center"/>
          </w:tcPr>
          <w:p w14:paraId="6AF4BEB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A466C91" w14:textId="77777777" w:rsidR="00317ECA" w:rsidRPr="00B40365" w:rsidRDefault="00317ECA" w:rsidP="00317ECA">
            <w:pPr>
              <w:jc w:val="right"/>
              <w:rPr>
                <w:sz w:val="22"/>
                <w:szCs w:val="22"/>
                <w:lang w:val="en-US"/>
              </w:rPr>
            </w:pPr>
          </w:p>
        </w:tc>
      </w:tr>
      <w:tr w:rsidR="00317ECA" w:rsidRPr="00B40365" w14:paraId="3369101F"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EEB046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913D907" w14:textId="77777777" w:rsidR="00317ECA" w:rsidRPr="00B40365" w:rsidRDefault="00317ECA" w:rsidP="00317ECA">
            <w:pPr>
              <w:jc w:val="center"/>
              <w:rPr>
                <w:sz w:val="16"/>
                <w:szCs w:val="16"/>
                <w:lang w:val="en-US"/>
              </w:rPr>
            </w:pPr>
            <w:r w:rsidRPr="00B40365">
              <w:rPr>
                <w:sz w:val="16"/>
                <w:szCs w:val="16"/>
                <w:lang w:val="en-US"/>
              </w:rPr>
              <w:t>2922140006703</w:t>
            </w:r>
          </w:p>
        </w:tc>
        <w:tc>
          <w:tcPr>
            <w:tcW w:w="3543" w:type="dxa"/>
            <w:tcBorders>
              <w:top w:val="nil"/>
              <w:bottom w:val="single" w:sz="2" w:space="0" w:color="auto"/>
            </w:tcBorders>
            <w:vAlign w:val="center"/>
          </w:tcPr>
          <w:p w14:paraId="2979A8A7" w14:textId="77777777" w:rsidR="00317ECA" w:rsidRPr="006B2666" w:rsidRDefault="00317ECA" w:rsidP="00317ECA">
            <w:pPr>
              <w:rPr>
                <w:sz w:val="22"/>
                <w:szCs w:val="22"/>
                <w:lang w:val="en-US"/>
              </w:rPr>
            </w:pPr>
            <w:r w:rsidRPr="006B2666">
              <w:rPr>
                <w:sz w:val="22"/>
                <w:szCs w:val="22"/>
                <w:lang w:val="en-US"/>
              </w:rPr>
              <w:t>Macara fereastra de 0,0015 MN (0,15 tf)</w:t>
            </w:r>
          </w:p>
        </w:tc>
        <w:tc>
          <w:tcPr>
            <w:tcW w:w="993" w:type="dxa"/>
            <w:tcBorders>
              <w:top w:val="nil"/>
              <w:bottom w:val="single" w:sz="2" w:space="0" w:color="auto"/>
            </w:tcBorders>
            <w:vAlign w:val="center"/>
          </w:tcPr>
          <w:p w14:paraId="3B47D09B"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4D1A9E27" w14:textId="77777777" w:rsidR="00317ECA" w:rsidRPr="006B2666" w:rsidRDefault="00317ECA" w:rsidP="00317ECA">
            <w:pPr>
              <w:jc w:val="right"/>
              <w:rPr>
                <w:sz w:val="22"/>
                <w:szCs w:val="22"/>
                <w:lang w:val="en-US"/>
              </w:rPr>
            </w:pPr>
            <w:r w:rsidRPr="006B2666">
              <w:rPr>
                <w:sz w:val="22"/>
                <w:szCs w:val="22"/>
                <w:lang w:val="en-US"/>
              </w:rPr>
              <w:t>0,020</w:t>
            </w:r>
          </w:p>
        </w:tc>
        <w:tc>
          <w:tcPr>
            <w:tcW w:w="1134" w:type="dxa"/>
            <w:tcBorders>
              <w:top w:val="nil"/>
              <w:bottom w:val="single" w:sz="2" w:space="0" w:color="auto"/>
            </w:tcBorders>
            <w:vAlign w:val="center"/>
          </w:tcPr>
          <w:p w14:paraId="113221D3"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B486575" w14:textId="77777777" w:rsidR="00317ECA" w:rsidRPr="00B40365" w:rsidRDefault="00317ECA" w:rsidP="00317ECA">
            <w:pPr>
              <w:jc w:val="right"/>
              <w:rPr>
                <w:sz w:val="22"/>
                <w:szCs w:val="22"/>
                <w:lang w:val="en-US"/>
              </w:rPr>
            </w:pPr>
          </w:p>
        </w:tc>
      </w:tr>
      <w:tr w:rsidR="00317ECA" w:rsidRPr="00FE085E" w14:paraId="715281FB"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609C4E33" w14:textId="77777777" w:rsidR="00317ECA" w:rsidRPr="00B40365" w:rsidRDefault="00317ECA" w:rsidP="00317ECA">
            <w:pPr>
              <w:jc w:val="center"/>
              <w:rPr>
                <w:sz w:val="22"/>
                <w:szCs w:val="22"/>
                <w:lang w:val="en-US"/>
              </w:rPr>
            </w:pPr>
            <w:r w:rsidRPr="00B40365">
              <w:rPr>
                <w:sz w:val="22"/>
                <w:szCs w:val="22"/>
                <w:lang w:val="en-US"/>
              </w:rPr>
              <w:t>17</w:t>
            </w:r>
          </w:p>
        </w:tc>
        <w:tc>
          <w:tcPr>
            <w:tcW w:w="1418" w:type="dxa"/>
            <w:tcBorders>
              <w:top w:val="single" w:sz="4" w:space="0" w:color="auto"/>
              <w:bottom w:val="single" w:sz="4" w:space="0" w:color="auto"/>
            </w:tcBorders>
            <w:vAlign w:val="center"/>
          </w:tcPr>
          <w:p w14:paraId="6770EBAB" w14:textId="77777777" w:rsidR="00317ECA" w:rsidRPr="00B62355" w:rsidRDefault="00317ECA" w:rsidP="00317ECA">
            <w:pPr>
              <w:jc w:val="center"/>
              <w:rPr>
                <w:sz w:val="22"/>
                <w:szCs w:val="22"/>
                <w:lang w:val="en-US"/>
              </w:rPr>
            </w:pPr>
            <w:r w:rsidRPr="00B62355">
              <w:rPr>
                <w:sz w:val="22"/>
                <w:szCs w:val="22"/>
                <w:lang w:val="en-US"/>
              </w:rPr>
              <w:t>CL17C</w:t>
            </w:r>
          </w:p>
        </w:tc>
        <w:tc>
          <w:tcPr>
            <w:tcW w:w="3543" w:type="dxa"/>
            <w:tcBorders>
              <w:top w:val="single" w:sz="4" w:space="0" w:color="auto"/>
              <w:bottom w:val="single" w:sz="4" w:space="0" w:color="auto"/>
            </w:tcBorders>
            <w:vAlign w:val="center"/>
          </w:tcPr>
          <w:p w14:paraId="720DE399" w14:textId="77777777" w:rsidR="00317ECA" w:rsidRPr="006B2666" w:rsidRDefault="00317ECA" w:rsidP="00317ECA">
            <w:pPr>
              <w:rPr>
                <w:sz w:val="22"/>
                <w:szCs w:val="22"/>
                <w:lang w:val="en-US"/>
              </w:rPr>
            </w:pPr>
            <w:r w:rsidRPr="006B2666">
              <w:rPr>
                <w:sz w:val="22"/>
                <w:szCs w:val="22"/>
                <w:lang w:val="en-US"/>
              </w:rPr>
              <w:t xml:space="preserve">Confectii metalice diverse, montate aparent (scari exterioare de incendiu, etc.) exclusiv  parapeti, balustrazi, chepenguri, etc. </w:t>
            </w:r>
          </w:p>
          <w:p w14:paraId="19E154AD"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747A407E"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single" w:sz="4" w:space="0" w:color="auto"/>
              <w:bottom w:val="single" w:sz="4" w:space="0" w:color="auto"/>
            </w:tcBorders>
            <w:vAlign w:val="center"/>
          </w:tcPr>
          <w:p w14:paraId="11092533"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26E4E015"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35755534" w14:textId="77777777" w:rsidR="00317ECA" w:rsidRPr="00FE085E" w:rsidRDefault="00317ECA" w:rsidP="00317ECA">
            <w:pPr>
              <w:keepLines/>
              <w:jc w:val="center"/>
              <w:rPr>
                <w:sz w:val="4"/>
                <w:szCs w:val="4"/>
                <w:lang w:val="en-US"/>
              </w:rPr>
            </w:pPr>
          </w:p>
        </w:tc>
      </w:tr>
      <w:tr w:rsidR="00317ECA" w:rsidRPr="00B40365" w14:paraId="34A4C52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5516F1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01EED2B" w14:textId="77777777" w:rsidR="00317ECA" w:rsidRPr="00B40365" w:rsidRDefault="00317ECA" w:rsidP="00317ECA">
            <w:pPr>
              <w:jc w:val="center"/>
              <w:rPr>
                <w:sz w:val="16"/>
                <w:szCs w:val="16"/>
                <w:lang w:val="en-US"/>
              </w:rPr>
            </w:pPr>
            <w:r w:rsidRPr="00B40365">
              <w:rPr>
                <w:sz w:val="16"/>
                <w:szCs w:val="16"/>
                <w:lang w:val="en-US"/>
              </w:rPr>
              <w:t>7214240021810</w:t>
            </w:r>
          </w:p>
        </w:tc>
        <w:tc>
          <w:tcPr>
            <w:tcW w:w="3543" w:type="dxa"/>
            <w:tcBorders>
              <w:top w:val="nil"/>
              <w:bottom w:val="single" w:sz="2" w:space="0" w:color="auto"/>
            </w:tcBorders>
            <w:vAlign w:val="center"/>
          </w:tcPr>
          <w:p w14:paraId="5D7D461D" w14:textId="77777777" w:rsidR="00317ECA" w:rsidRPr="006B2666" w:rsidRDefault="00317ECA" w:rsidP="00317ECA">
            <w:pPr>
              <w:rPr>
                <w:sz w:val="22"/>
                <w:szCs w:val="22"/>
                <w:lang w:val="en-US"/>
              </w:rPr>
            </w:pPr>
            <w:r w:rsidRPr="006B2666">
              <w:rPr>
                <w:sz w:val="22"/>
                <w:szCs w:val="22"/>
                <w:lang w:val="en-US"/>
              </w:rPr>
              <w:t>Lacatus CM</w:t>
            </w:r>
          </w:p>
        </w:tc>
        <w:tc>
          <w:tcPr>
            <w:tcW w:w="993" w:type="dxa"/>
            <w:tcBorders>
              <w:top w:val="nil"/>
              <w:bottom w:val="single" w:sz="2" w:space="0" w:color="auto"/>
            </w:tcBorders>
            <w:vAlign w:val="center"/>
          </w:tcPr>
          <w:p w14:paraId="29F7A8EB"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1D1805CE" w14:textId="77777777" w:rsidR="00317ECA" w:rsidRPr="006B2666" w:rsidRDefault="00317ECA" w:rsidP="00317ECA">
            <w:pPr>
              <w:jc w:val="right"/>
              <w:rPr>
                <w:sz w:val="22"/>
                <w:szCs w:val="22"/>
                <w:lang w:val="en-US"/>
              </w:rPr>
            </w:pPr>
            <w:r w:rsidRPr="006B2666">
              <w:rPr>
                <w:sz w:val="22"/>
                <w:szCs w:val="22"/>
                <w:lang w:val="en-US"/>
              </w:rPr>
              <w:t>0,140</w:t>
            </w:r>
          </w:p>
        </w:tc>
        <w:tc>
          <w:tcPr>
            <w:tcW w:w="1134" w:type="dxa"/>
            <w:tcBorders>
              <w:top w:val="nil"/>
              <w:bottom w:val="single" w:sz="2" w:space="0" w:color="auto"/>
            </w:tcBorders>
            <w:vAlign w:val="center"/>
          </w:tcPr>
          <w:p w14:paraId="3DA37FC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46A1497" w14:textId="77777777" w:rsidR="00317ECA" w:rsidRPr="00B40365" w:rsidRDefault="00317ECA" w:rsidP="00317ECA">
            <w:pPr>
              <w:jc w:val="right"/>
              <w:rPr>
                <w:sz w:val="22"/>
                <w:szCs w:val="22"/>
                <w:lang w:val="en-US"/>
              </w:rPr>
            </w:pPr>
          </w:p>
        </w:tc>
      </w:tr>
      <w:tr w:rsidR="00317ECA" w:rsidRPr="00B40365" w14:paraId="13A41523"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02BB93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86D433B"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32B8F684"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7CD5F5C0"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3741B1C0"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6E4CD4E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490D766" w14:textId="77777777" w:rsidR="00317ECA" w:rsidRPr="00B40365" w:rsidRDefault="00317ECA" w:rsidP="00317ECA">
            <w:pPr>
              <w:jc w:val="right"/>
              <w:rPr>
                <w:sz w:val="22"/>
                <w:szCs w:val="22"/>
                <w:lang w:val="en-US"/>
              </w:rPr>
            </w:pPr>
          </w:p>
        </w:tc>
      </w:tr>
      <w:tr w:rsidR="00317ECA" w:rsidRPr="00B40365" w14:paraId="56C3976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8CB923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4B53227" w14:textId="77777777" w:rsidR="00317ECA" w:rsidRPr="00B40365" w:rsidRDefault="00317ECA" w:rsidP="00317ECA">
            <w:pPr>
              <w:jc w:val="center"/>
              <w:rPr>
                <w:sz w:val="16"/>
                <w:szCs w:val="16"/>
                <w:lang w:val="en-US"/>
              </w:rPr>
            </w:pPr>
            <w:r w:rsidRPr="00B40365">
              <w:rPr>
                <w:sz w:val="16"/>
                <w:szCs w:val="16"/>
                <w:lang w:val="en-US"/>
              </w:rPr>
              <w:t>7212030022700</w:t>
            </w:r>
          </w:p>
        </w:tc>
        <w:tc>
          <w:tcPr>
            <w:tcW w:w="3543" w:type="dxa"/>
            <w:tcBorders>
              <w:top w:val="nil"/>
              <w:bottom w:val="single" w:sz="2" w:space="0" w:color="auto"/>
            </w:tcBorders>
            <w:vAlign w:val="center"/>
          </w:tcPr>
          <w:p w14:paraId="4651EAC5" w14:textId="77777777" w:rsidR="00317ECA" w:rsidRPr="006B2666" w:rsidRDefault="00317ECA" w:rsidP="00317ECA">
            <w:pPr>
              <w:rPr>
                <w:sz w:val="22"/>
                <w:szCs w:val="22"/>
                <w:lang w:val="en-US"/>
              </w:rPr>
            </w:pPr>
            <w:r w:rsidRPr="006B2666">
              <w:rPr>
                <w:sz w:val="22"/>
                <w:szCs w:val="22"/>
                <w:lang w:val="en-US"/>
              </w:rPr>
              <w:t>Sudor</w:t>
            </w:r>
          </w:p>
        </w:tc>
        <w:tc>
          <w:tcPr>
            <w:tcW w:w="993" w:type="dxa"/>
            <w:tcBorders>
              <w:top w:val="nil"/>
              <w:bottom w:val="single" w:sz="2" w:space="0" w:color="auto"/>
            </w:tcBorders>
            <w:vAlign w:val="center"/>
          </w:tcPr>
          <w:p w14:paraId="4FA850EC"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073540E9"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2107CF9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3B37606" w14:textId="77777777" w:rsidR="00317ECA" w:rsidRPr="00B40365" w:rsidRDefault="00317ECA" w:rsidP="00317ECA">
            <w:pPr>
              <w:jc w:val="right"/>
              <w:rPr>
                <w:sz w:val="22"/>
                <w:szCs w:val="22"/>
                <w:lang w:val="en-US"/>
              </w:rPr>
            </w:pPr>
          </w:p>
        </w:tc>
      </w:tr>
      <w:tr w:rsidR="00317ECA" w:rsidRPr="00B40365" w14:paraId="37335F5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89502DF"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79BE96B" w14:textId="77777777" w:rsidR="00317ECA" w:rsidRPr="00B40365" w:rsidRDefault="00317ECA" w:rsidP="00317ECA">
            <w:pPr>
              <w:jc w:val="center"/>
              <w:rPr>
                <w:sz w:val="16"/>
                <w:szCs w:val="16"/>
                <w:lang w:val="en-US"/>
              </w:rPr>
            </w:pPr>
            <w:r w:rsidRPr="00B40365">
              <w:rPr>
                <w:sz w:val="16"/>
                <w:szCs w:val="16"/>
                <w:lang w:val="en-US"/>
              </w:rPr>
              <w:t>2811236309800</w:t>
            </w:r>
          </w:p>
        </w:tc>
        <w:tc>
          <w:tcPr>
            <w:tcW w:w="3543" w:type="dxa"/>
            <w:tcBorders>
              <w:top w:val="nil"/>
              <w:bottom w:val="single" w:sz="2" w:space="0" w:color="auto"/>
            </w:tcBorders>
            <w:vAlign w:val="center"/>
          </w:tcPr>
          <w:p w14:paraId="3356A7DB" w14:textId="77777777" w:rsidR="00317ECA" w:rsidRPr="006B2666" w:rsidRDefault="00317ECA" w:rsidP="00317ECA">
            <w:pPr>
              <w:rPr>
                <w:sz w:val="22"/>
                <w:szCs w:val="22"/>
                <w:lang w:val="en-US"/>
              </w:rPr>
            </w:pPr>
            <w:r w:rsidRPr="006B2666">
              <w:rPr>
                <w:sz w:val="22"/>
                <w:szCs w:val="22"/>
                <w:lang w:val="en-US"/>
              </w:rPr>
              <w:t>Confectii metalice diverse</w:t>
            </w:r>
          </w:p>
        </w:tc>
        <w:tc>
          <w:tcPr>
            <w:tcW w:w="993" w:type="dxa"/>
            <w:tcBorders>
              <w:top w:val="nil"/>
              <w:bottom w:val="single" w:sz="2" w:space="0" w:color="auto"/>
            </w:tcBorders>
            <w:vAlign w:val="center"/>
          </w:tcPr>
          <w:p w14:paraId="1E724B50"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21BFEBDE" w14:textId="77777777" w:rsidR="00317ECA" w:rsidRPr="006B2666" w:rsidRDefault="00317ECA" w:rsidP="00317ECA">
            <w:pPr>
              <w:jc w:val="right"/>
              <w:rPr>
                <w:sz w:val="22"/>
                <w:szCs w:val="22"/>
                <w:lang w:val="en-US"/>
              </w:rPr>
            </w:pPr>
            <w:r w:rsidRPr="006B2666">
              <w:rPr>
                <w:sz w:val="22"/>
                <w:szCs w:val="22"/>
                <w:lang w:val="en-US"/>
              </w:rPr>
              <w:t>1,000</w:t>
            </w:r>
          </w:p>
        </w:tc>
        <w:tc>
          <w:tcPr>
            <w:tcW w:w="1134" w:type="dxa"/>
            <w:tcBorders>
              <w:top w:val="nil"/>
              <w:bottom w:val="single" w:sz="2" w:space="0" w:color="auto"/>
            </w:tcBorders>
            <w:vAlign w:val="center"/>
          </w:tcPr>
          <w:p w14:paraId="5AC8792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7DC3D95" w14:textId="77777777" w:rsidR="00317ECA" w:rsidRPr="00B40365" w:rsidRDefault="00317ECA" w:rsidP="00317ECA">
            <w:pPr>
              <w:jc w:val="right"/>
              <w:rPr>
                <w:sz w:val="22"/>
                <w:szCs w:val="22"/>
                <w:lang w:val="en-US"/>
              </w:rPr>
            </w:pPr>
          </w:p>
        </w:tc>
      </w:tr>
      <w:tr w:rsidR="00317ECA" w:rsidRPr="00B40365" w14:paraId="63951FB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8DE2B4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E2F415A" w14:textId="77777777" w:rsidR="00317ECA" w:rsidRPr="00B40365" w:rsidRDefault="00317ECA" w:rsidP="00317ECA">
            <w:pPr>
              <w:jc w:val="center"/>
              <w:rPr>
                <w:sz w:val="16"/>
                <w:szCs w:val="16"/>
                <w:lang w:val="en-US"/>
              </w:rPr>
            </w:pPr>
            <w:r w:rsidRPr="00B40365">
              <w:rPr>
                <w:sz w:val="16"/>
                <w:szCs w:val="16"/>
                <w:lang w:val="en-US"/>
              </w:rPr>
              <w:t>2873155901200</w:t>
            </w:r>
          </w:p>
        </w:tc>
        <w:tc>
          <w:tcPr>
            <w:tcW w:w="3543" w:type="dxa"/>
            <w:tcBorders>
              <w:top w:val="nil"/>
              <w:bottom w:val="single" w:sz="2" w:space="0" w:color="auto"/>
            </w:tcBorders>
            <w:vAlign w:val="center"/>
          </w:tcPr>
          <w:p w14:paraId="45EAC527" w14:textId="77777777" w:rsidR="00317ECA" w:rsidRPr="006B2666" w:rsidRDefault="00317ECA" w:rsidP="00317ECA">
            <w:pPr>
              <w:rPr>
                <w:sz w:val="22"/>
                <w:szCs w:val="22"/>
                <w:lang w:val="en-US"/>
              </w:rPr>
            </w:pPr>
            <w:r w:rsidRPr="006B2666">
              <w:rPr>
                <w:sz w:val="22"/>
                <w:szCs w:val="22"/>
                <w:lang w:val="en-US"/>
              </w:rPr>
              <w:t>Electrozi pentru sudura</w:t>
            </w:r>
          </w:p>
        </w:tc>
        <w:tc>
          <w:tcPr>
            <w:tcW w:w="993" w:type="dxa"/>
            <w:tcBorders>
              <w:top w:val="nil"/>
              <w:bottom w:val="single" w:sz="2" w:space="0" w:color="auto"/>
            </w:tcBorders>
            <w:vAlign w:val="center"/>
          </w:tcPr>
          <w:p w14:paraId="5A9A507E"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6D0EDE1E" w14:textId="77777777" w:rsidR="00317ECA" w:rsidRPr="006B2666" w:rsidRDefault="00317ECA" w:rsidP="00317ECA">
            <w:pPr>
              <w:jc w:val="right"/>
              <w:rPr>
                <w:sz w:val="22"/>
                <w:szCs w:val="22"/>
                <w:lang w:val="en-US"/>
              </w:rPr>
            </w:pPr>
            <w:r w:rsidRPr="006B2666">
              <w:rPr>
                <w:sz w:val="22"/>
                <w:szCs w:val="22"/>
                <w:lang w:val="en-US"/>
              </w:rPr>
              <w:t>0,005</w:t>
            </w:r>
          </w:p>
        </w:tc>
        <w:tc>
          <w:tcPr>
            <w:tcW w:w="1134" w:type="dxa"/>
            <w:tcBorders>
              <w:top w:val="nil"/>
              <w:bottom w:val="single" w:sz="2" w:space="0" w:color="auto"/>
            </w:tcBorders>
            <w:vAlign w:val="center"/>
          </w:tcPr>
          <w:p w14:paraId="6E6C17C3"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3D87F36" w14:textId="77777777" w:rsidR="00317ECA" w:rsidRPr="00B40365" w:rsidRDefault="00317ECA" w:rsidP="00317ECA">
            <w:pPr>
              <w:jc w:val="right"/>
              <w:rPr>
                <w:sz w:val="22"/>
                <w:szCs w:val="22"/>
                <w:lang w:val="en-US"/>
              </w:rPr>
            </w:pPr>
          </w:p>
        </w:tc>
      </w:tr>
      <w:tr w:rsidR="00317ECA" w:rsidRPr="00B40365" w14:paraId="2E9150F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AEDCAC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F890956" w14:textId="77777777" w:rsidR="00317ECA" w:rsidRPr="00B40365" w:rsidRDefault="00317ECA" w:rsidP="00317ECA">
            <w:pPr>
              <w:jc w:val="center"/>
              <w:rPr>
                <w:sz w:val="16"/>
                <w:szCs w:val="16"/>
                <w:lang w:val="en-US"/>
              </w:rPr>
            </w:pPr>
            <w:r w:rsidRPr="00B40365">
              <w:rPr>
                <w:sz w:val="16"/>
                <w:szCs w:val="16"/>
                <w:lang w:val="en-US"/>
              </w:rPr>
              <w:t>4011106202741</w:t>
            </w:r>
          </w:p>
        </w:tc>
        <w:tc>
          <w:tcPr>
            <w:tcW w:w="3543" w:type="dxa"/>
            <w:tcBorders>
              <w:top w:val="nil"/>
              <w:bottom w:val="single" w:sz="2" w:space="0" w:color="auto"/>
            </w:tcBorders>
            <w:vAlign w:val="center"/>
          </w:tcPr>
          <w:p w14:paraId="07380861" w14:textId="77777777" w:rsidR="00317ECA" w:rsidRPr="006B2666" w:rsidRDefault="00317ECA" w:rsidP="00317ECA">
            <w:pPr>
              <w:rPr>
                <w:sz w:val="22"/>
                <w:szCs w:val="22"/>
                <w:lang w:val="en-US"/>
              </w:rPr>
            </w:pPr>
            <w:r w:rsidRPr="006B2666">
              <w:rPr>
                <w:sz w:val="22"/>
                <w:szCs w:val="22"/>
                <w:lang w:val="en-US"/>
              </w:rPr>
              <w:t>Energie electrica</w:t>
            </w:r>
          </w:p>
        </w:tc>
        <w:tc>
          <w:tcPr>
            <w:tcW w:w="993" w:type="dxa"/>
            <w:tcBorders>
              <w:top w:val="nil"/>
              <w:bottom w:val="single" w:sz="2" w:space="0" w:color="auto"/>
            </w:tcBorders>
            <w:vAlign w:val="center"/>
          </w:tcPr>
          <w:p w14:paraId="0BA62671" w14:textId="77777777" w:rsidR="00317ECA" w:rsidRPr="006B2666" w:rsidRDefault="00317ECA" w:rsidP="00317ECA">
            <w:pPr>
              <w:jc w:val="center"/>
              <w:rPr>
                <w:sz w:val="22"/>
                <w:szCs w:val="22"/>
                <w:lang w:val="en-US"/>
              </w:rPr>
            </w:pPr>
            <w:r w:rsidRPr="006B2666">
              <w:rPr>
                <w:sz w:val="22"/>
                <w:szCs w:val="22"/>
                <w:lang w:val="en-US"/>
              </w:rPr>
              <w:t>kw</w:t>
            </w:r>
          </w:p>
        </w:tc>
        <w:tc>
          <w:tcPr>
            <w:tcW w:w="1275" w:type="dxa"/>
            <w:tcBorders>
              <w:top w:val="nil"/>
              <w:bottom w:val="single" w:sz="2" w:space="0" w:color="auto"/>
            </w:tcBorders>
            <w:vAlign w:val="center"/>
          </w:tcPr>
          <w:p w14:paraId="001D6F2F" w14:textId="77777777" w:rsidR="00317ECA" w:rsidRPr="006B2666" w:rsidRDefault="00317ECA" w:rsidP="00317ECA">
            <w:pPr>
              <w:jc w:val="right"/>
              <w:rPr>
                <w:sz w:val="22"/>
                <w:szCs w:val="22"/>
                <w:lang w:val="en-US"/>
              </w:rPr>
            </w:pPr>
            <w:r w:rsidRPr="006B2666">
              <w:rPr>
                <w:sz w:val="22"/>
                <w:szCs w:val="22"/>
                <w:lang w:val="en-US"/>
              </w:rPr>
              <w:t>0,008</w:t>
            </w:r>
          </w:p>
        </w:tc>
        <w:tc>
          <w:tcPr>
            <w:tcW w:w="1134" w:type="dxa"/>
            <w:tcBorders>
              <w:top w:val="nil"/>
              <w:bottom w:val="single" w:sz="2" w:space="0" w:color="auto"/>
            </w:tcBorders>
            <w:vAlign w:val="center"/>
          </w:tcPr>
          <w:p w14:paraId="043EFF0C"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FCB1FD6" w14:textId="77777777" w:rsidR="00317ECA" w:rsidRPr="00B40365" w:rsidRDefault="00317ECA" w:rsidP="00317ECA">
            <w:pPr>
              <w:jc w:val="right"/>
              <w:rPr>
                <w:sz w:val="22"/>
                <w:szCs w:val="22"/>
                <w:lang w:val="en-US"/>
              </w:rPr>
            </w:pPr>
          </w:p>
        </w:tc>
      </w:tr>
      <w:tr w:rsidR="00317ECA" w:rsidRPr="00B40365" w14:paraId="2158EAE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7DBB69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2F7EAA2" w14:textId="77777777" w:rsidR="00317ECA" w:rsidRPr="00B40365" w:rsidRDefault="00317ECA" w:rsidP="00317ECA">
            <w:pPr>
              <w:jc w:val="center"/>
              <w:rPr>
                <w:sz w:val="16"/>
                <w:szCs w:val="16"/>
                <w:lang w:val="en-US"/>
              </w:rPr>
            </w:pPr>
            <w:r w:rsidRPr="00B40365">
              <w:rPr>
                <w:sz w:val="16"/>
                <w:szCs w:val="16"/>
                <w:lang w:val="en-US"/>
              </w:rPr>
              <w:t>2430126103294</w:t>
            </w:r>
          </w:p>
        </w:tc>
        <w:tc>
          <w:tcPr>
            <w:tcW w:w="3543" w:type="dxa"/>
            <w:tcBorders>
              <w:top w:val="nil"/>
              <w:bottom w:val="single" w:sz="2" w:space="0" w:color="auto"/>
            </w:tcBorders>
            <w:vAlign w:val="center"/>
          </w:tcPr>
          <w:p w14:paraId="5BF142C2" w14:textId="77777777" w:rsidR="00317ECA" w:rsidRPr="006B2666" w:rsidRDefault="00317ECA" w:rsidP="00317ECA">
            <w:pPr>
              <w:rPr>
                <w:sz w:val="22"/>
                <w:szCs w:val="22"/>
                <w:lang w:val="en-US"/>
              </w:rPr>
            </w:pPr>
            <w:r w:rsidRPr="006B2666">
              <w:rPr>
                <w:sz w:val="22"/>
                <w:szCs w:val="22"/>
                <w:lang w:val="en-US"/>
              </w:rPr>
              <w:t>Vopsea minium de plumb  v.351-3 ntr 90-80</w:t>
            </w:r>
          </w:p>
        </w:tc>
        <w:tc>
          <w:tcPr>
            <w:tcW w:w="993" w:type="dxa"/>
            <w:tcBorders>
              <w:top w:val="nil"/>
              <w:bottom w:val="single" w:sz="2" w:space="0" w:color="auto"/>
            </w:tcBorders>
            <w:vAlign w:val="center"/>
          </w:tcPr>
          <w:p w14:paraId="519AFA9F"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418D800D"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6C7647D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0AEEA23" w14:textId="77777777" w:rsidR="00317ECA" w:rsidRPr="00B40365" w:rsidRDefault="00317ECA" w:rsidP="00317ECA">
            <w:pPr>
              <w:jc w:val="right"/>
              <w:rPr>
                <w:sz w:val="22"/>
                <w:szCs w:val="22"/>
                <w:lang w:val="en-US"/>
              </w:rPr>
            </w:pPr>
          </w:p>
        </w:tc>
      </w:tr>
      <w:tr w:rsidR="00317ECA" w:rsidRPr="00B40365" w14:paraId="4E62CAD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B385D8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C6829E7" w14:textId="77777777" w:rsidR="00317ECA" w:rsidRPr="00B40365" w:rsidRDefault="00317ECA" w:rsidP="00317ECA">
            <w:pPr>
              <w:jc w:val="center"/>
              <w:rPr>
                <w:sz w:val="16"/>
                <w:szCs w:val="16"/>
                <w:lang w:val="en-US"/>
              </w:rPr>
            </w:pPr>
            <w:r w:rsidRPr="00B40365">
              <w:rPr>
                <w:sz w:val="16"/>
                <w:szCs w:val="16"/>
                <w:lang w:val="en-US"/>
              </w:rPr>
              <w:t>2651122100402</w:t>
            </w:r>
          </w:p>
        </w:tc>
        <w:tc>
          <w:tcPr>
            <w:tcW w:w="3543" w:type="dxa"/>
            <w:tcBorders>
              <w:top w:val="nil"/>
              <w:bottom w:val="single" w:sz="2" w:space="0" w:color="auto"/>
            </w:tcBorders>
            <w:vAlign w:val="center"/>
          </w:tcPr>
          <w:p w14:paraId="731C6F7C" w14:textId="77777777" w:rsidR="00317ECA" w:rsidRPr="006B2666" w:rsidRDefault="00317ECA" w:rsidP="00317ECA">
            <w:pPr>
              <w:rPr>
                <w:sz w:val="22"/>
                <w:szCs w:val="22"/>
                <w:lang w:val="en-US"/>
              </w:rPr>
            </w:pPr>
            <w:r w:rsidRPr="006B2666">
              <w:rPr>
                <w:sz w:val="22"/>
                <w:szCs w:val="22"/>
                <w:lang w:val="en-US"/>
              </w:rPr>
              <w:t>Ciment metalurgic cu adaosuri M 30 saci S1500</w:t>
            </w:r>
          </w:p>
        </w:tc>
        <w:tc>
          <w:tcPr>
            <w:tcW w:w="993" w:type="dxa"/>
            <w:tcBorders>
              <w:top w:val="nil"/>
              <w:bottom w:val="single" w:sz="2" w:space="0" w:color="auto"/>
            </w:tcBorders>
            <w:vAlign w:val="center"/>
          </w:tcPr>
          <w:p w14:paraId="24EDEFE5"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5718E3CE" w14:textId="77777777" w:rsidR="00317ECA" w:rsidRPr="006B2666" w:rsidRDefault="00317ECA" w:rsidP="00317ECA">
            <w:pPr>
              <w:jc w:val="right"/>
              <w:rPr>
                <w:sz w:val="22"/>
                <w:szCs w:val="22"/>
                <w:lang w:val="en-US"/>
              </w:rPr>
            </w:pPr>
            <w:r w:rsidRPr="006B2666">
              <w:rPr>
                <w:sz w:val="22"/>
                <w:szCs w:val="22"/>
                <w:lang w:val="en-US"/>
              </w:rPr>
              <w:t>0,020</w:t>
            </w:r>
          </w:p>
        </w:tc>
        <w:tc>
          <w:tcPr>
            <w:tcW w:w="1134" w:type="dxa"/>
            <w:tcBorders>
              <w:top w:val="nil"/>
              <w:bottom w:val="single" w:sz="2" w:space="0" w:color="auto"/>
            </w:tcBorders>
            <w:vAlign w:val="center"/>
          </w:tcPr>
          <w:p w14:paraId="70E837D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7B3236D" w14:textId="77777777" w:rsidR="00317ECA" w:rsidRPr="00B40365" w:rsidRDefault="00317ECA" w:rsidP="00317ECA">
            <w:pPr>
              <w:jc w:val="right"/>
              <w:rPr>
                <w:sz w:val="22"/>
                <w:szCs w:val="22"/>
                <w:lang w:val="en-US"/>
              </w:rPr>
            </w:pPr>
          </w:p>
        </w:tc>
      </w:tr>
      <w:tr w:rsidR="00317ECA" w:rsidRPr="00B40365" w14:paraId="5411DB43"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F0D57F4"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DF3F30B" w14:textId="77777777" w:rsidR="00317ECA" w:rsidRPr="00B40365" w:rsidRDefault="00317ECA" w:rsidP="00317ECA">
            <w:pPr>
              <w:jc w:val="center"/>
              <w:rPr>
                <w:sz w:val="16"/>
                <w:szCs w:val="16"/>
                <w:lang w:val="en-US"/>
              </w:rPr>
            </w:pPr>
            <w:r w:rsidRPr="00B40365">
              <w:rPr>
                <w:sz w:val="16"/>
                <w:szCs w:val="16"/>
                <w:lang w:val="en-US"/>
              </w:rPr>
              <w:t>1010126200341</w:t>
            </w:r>
          </w:p>
        </w:tc>
        <w:tc>
          <w:tcPr>
            <w:tcW w:w="3543" w:type="dxa"/>
            <w:tcBorders>
              <w:top w:val="nil"/>
              <w:bottom w:val="single" w:sz="2" w:space="0" w:color="auto"/>
            </w:tcBorders>
            <w:vAlign w:val="center"/>
          </w:tcPr>
          <w:p w14:paraId="12BFF12C" w14:textId="77777777" w:rsidR="00317ECA" w:rsidRPr="006B2666" w:rsidRDefault="00317ECA" w:rsidP="00317ECA">
            <w:pPr>
              <w:rPr>
                <w:sz w:val="22"/>
                <w:szCs w:val="22"/>
                <w:lang w:val="en-US"/>
              </w:rPr>
            </w:pPr>
            <w:r w:rsidRPr="006B2666">
              <w:rPr>
                <w:sz w:val="22"/>
                <w:szCs w:val="22"/>
                <w:lang w:val="en-US"/>
              </w:rPr>
              <w:t>Carbuni de forja (huila)</w:t>
            </w:r>
          </w:p>
        </w:tc>
        <w:tc>
          <w:tcPr>
            <w:tcW w:w="993" w:type="dxa"/>
            <w:tcBorders>
              <w:top w:val="nil"/>
              <w:bottom w:val="single" w:sz="2" w:space="0" w:color="auto"/>
            </w:tcBorders>
            <w:vAlign w:val="center"/>
          </w:tcPr>
          <w:p w14:paraId="6893E858"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0D455D20" w14:textId="77777777" w:rsidR="00317ECA" w:rsidRPr="006B2666" w:rsidRDefault="00317ECA" w:rsidP="00317ECA">
            <w:pPr>
              <w:jc w:val="right"/>
              <w:rPr>
                <w:sz w:val="22"/>
                <w:szCs w:val="22"/>
                <w:lang w:val="en-US"/>
              </w:rPr>
            </w:pPr>
            <w:r w:rsidRPr="006B2666">
              <w:rPr>
                <w:sz w:val="22"/>
                <w:szCs w:val="22"/>
                <w:lang w:val="en-US"/>
              </w:rPr>
              <w:t>0,020</w:t>
            </w:r>
          </w:p>
        </w:tc>
        <w:tc>
          <w:tcPr>
            <w:tcW w:w="1134" w:type="dxa"/>
            <w:tcBorders>
              <w:top w:val="nil"/>
              <w:bottom w:val="single" w:sz="2" w:space="0" w:color="auto"/>
            </w:tcBorders>
            <w:vAlign w:val="center"/>
          </w:tcPr>
          <w:p w14:paraId="3912505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EA110E5" w14:textId="77777777" w:rsidR="00317ECA" w:rsidRPr="00B40365" w:rsidRDefault="00317ECA" w:rsidP="00317ECA">
            <w:pPr>
              <w:jc w:val="right"/>
              <w:rPr>
                <w:sz w:val="22"/>
                <w:szCs w:val="22"/>
                <w:lang w:val="en-US"/>
              </w:rPr>
            </w:pPr>
          </w:p>
        </w:tc>
      </w:tr>
      <w:tr w:rsidR="00317ECA" w:rsidRPr="00FE085E" w14:paraId="5B3FFE02"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4C156A69" w14:textId="77777777" w:rsidR="00317ECA" w:rsidRPr="00B40365" w:rsidRDefault="00317ECA" w:rsidP="00317ECA">
            <w:pPr>
              <w:jc w:val="center"/>
              <w:rPr>
                <w:sz w:val="22"/>
                <w:szCs w:val="22"/>
                <w:lang w:val="en-US"/>
              </w:rPr>
            </w:pPr>
            <w:r w:rsidRPr="00B40365">
              <w:rPr>
                <w:sz w:val="22"/>
                <w:szCs w:val="22"/>
                <w:lang w:val="en-US"/>
              </w:rPr>
              <w:t>18</w:t>
            </w:r>
          </w:p>
        </w:tc>
        <w:tc>
          <w:tcPr>
            <w:tcW w:w="1418" w:type="dxa"/>
            <w:tcBorders>
              <w:top w:val="single" w:sz="4" w:space="0" w:color="auto"/>
              <w:bottom w:val="single" w:sz="4" w:space="0" w:color="auto"/>
            </w:tcBorders>
            <w:vAlign w:val="center"/>
          </w:tcPr>
          <w:p w14:paraId="6CA02C83" w14:textId="77777777" w:rsidR="00317ECA" w:rsidRPr="00B62355" w:rsidRDefault="00317ECA" w:rsidP="00317ECA">
            <w:pPr>
              <w:jc w:val="center"/>
              <w:rPr>
                <w:sz w:val="22"/>
                <w:szCs w:val="22"/>
                <w:lang w:val="en-US"/>
              </w:rPr>
            </w:pPr>
            <w:r w:rsidRPr="00B62355">
              <w:rPr>
                <w:sz w:val="22"/>
                <w:szCs w:val="22"/>
                <w:lang w:val="en-US"/>
              </w:rPr>
              <w:t>IzD10C</w:t>
            </w:r>
          </w:p>
        </w:tc>
        <w:tc>
          <w:tcPr>
            <w:tcW w:w="3543" w:type="dxa"/>
            <w:tcBorders>
              <w:top w:val="single" w:sz="4" w:space="0" w:color="auto"/>
              <w:bottom w:val="single" w:sz="4" w:space="0" w:color="auto"/>
            </w:tcBorders>
            <w:vAlign w:val="center"/>
          </w:tcPr>
          <w:p w14:paraId="57D88CC8" w14:textId="77777777" w:rsidR="00317ECA" w:rsidRPr="006B2666" w:rsidRDefault="00317ECA" w:rsidP="00317ECA">
            <w:pPr>
              <w:rPr>
                <w:sz w:val="22"/>
                <w:szCs w:val="22"/>
                <w:lang w:val="en-US"/>
              </w:rPr>
            </w:pPr>
            <w:r w:rsidRPr="006B2666">
              <w:rPr>
                <w:sz w:val="22"/>
                <w:szCs w:val="22"/>
                <w:lang w:val="en-US"/>
              </w:rPr>
              <w:t>Vopsirea anticoroziva cu pensula de mina a confectiilor si constructiilor metalice cu un strat de grund anticoroziv pe baza de miniu de plumb  ГФ-021 si doua straturi de email clorcauciuc  ПФ-115, a confectiilor si constructiilor metalice, executate din profile cu grosimi pina la 7 mm inclusiv</w:t>
            </w:r>
          </w:p>
          <w:p w14:paraId="299DC3C7"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246C6B15" w14:textId="77777777" w:rsidR="00317ECA" w:rsidRPr="006B2666" w:rsidRDefault="00317ECA" w:rsidP="00317ECA">
            <w:pPr>
              <w:jc w:val="center"/>
              <w:rPr>
                <w:sz w:val="22"/>
                <w:szCs w:val="22"/>
                <w:lang w:val="en-US"/>
              </w:rPr>
            </w:pPr>
            <w:r w:rsidRPr="006B2666">
              <w:rPr>
                <w:sz w:val="22"/>
                <w:szCs w:val="22"/>
                <w:lang w:val="en-US"/>
              </w:rPr>
              <w:t>t</w:t>
            </w:r>
          </w:p>
        </w:tc>
        <w:tc>
          <w:tcPr>
            <w:tcW w:w="1275" w:type="dxa"/>
            <w:tcBorders>
              <w:top w:val="single" w:sz="4" w:space="0" w:color="auto"/>
              <w:bottom w:val="single" w:sz="4" w:space="0" w:color="auto"/>
            </w:tcBorders>
            <w:vAlign w:val="center"/>
          </w:tcPr>
          <w:p w14:paraId="6E54CA89"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45EAD5AB"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5D13CA2D" w14:textId="77777777" w:rsidR="00317ECA" w:rsidRPr="00FE085E" w:rsidRDefault="00317ECA" w:rsidP="00317ECA">
            <w:pPr>
              <w:keepLines/>
              <w:jc w:val="center"/>
              <w:rPr>
                <w:sz w:val="4"/>
                <w:szCs w:val="4"/>
                <w:lang w:val="en-US"/>
              </w:rPr>
            </w:pPr>
          </w:p>
        </w:tc>
      </w:tr>
      <w:tr w:rsidR="00317ECA" w:rsidRPr="00B40365" w14:paraId="7191644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1006E84"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89C84FC" w14:textId="77777777" w:rsidR="00317ECA" w:rsidRPr="00B40365" w:rsidRDefault="00317ECA" w:rsidP="00317ECA">
            <w:pPr>
              <w:jc w:val="center"/>
              <w:rPr>
                <w:sz w:val="16"/>
                <w:szCs w:val="16"/>
                <w:lang w:val="en-US"/>
              </w:rPr>
            </w:pPr>
            <w:r w:rsidRPr="00B40365">
              <w:rPr>
                <w:sz w:val="16"/>
                <w:szCs w:val="16"/>
                <w:lang w:val="en-US"/>
              </w:rPr>
              <w:t>7141020013400</w:t>
            </w:r>
          </w:p>
        </w:tc>
        <w:tc>
          <w:tcPr>
            <w:tcW w:w="3543" w:type="dxa"/>
            <w:tcBorders>
              <w:top w:val="nil"/>
              <w:bottom w:val="single" w:sz="2" w:space="0" w:color="auto"/>
            </w:tcBorders>
            <w:vAlign w:val="center"/>
          </w:tcPr>
          <w:p w14:paraId="37A698E1" w14:textId="77777777" w:rsidR="00317ECA" w:rsidRPr="006B2666" w:rsidRDefault="00317ECA" w:rsidP="00317ECA">
            <w:pPr>
              <w:rPr>
                <w:sz w:val="22"/>
                <w:szCs w:val="22"/>
                <w:lang w:val="en-US"/>
              </w:rPr>
            </w:pPr>
            <w:r w:rsidRPr="006B2666">
              <w:rPr>
                <w:sz w:val="22"/>
                <w:szCs w:val="22"/>
                <w:lang w:val="en-US"/>
              </w:rPr>
              <w:t>Vopsitor industrial</w:t>
            </w:r>
          </w:p>
        </w:tc>
        <w:tc>
          <w:tcPr>
            <w:tcW w:w="993" w:type="dxa"/>
            <w:tcBorders>
              <w:top w:val="nil"/>
              <w:bottom w:val="single" w:sz="2" w:space="0" w:color="auto"/>
            </w:tcBorders>
            <w:vAlign w:val="center"/>
          </w:tcPr>
          <w:p w14:paraId="0D43C7B5"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7C5127AB" w14:textId="77777777" w:rsidR="00317ECA" w:rsidRPr="006B2666" w:rsidRDefault="00317ECA" w:rsidP="00317ECA">
            <w:pPr>
              <w:jc w:val="right"/>
              <w:rPr>
                <w:sz w:val="22"/>
                <w:szCs w:val="22"/>
                <w:lang w:val="en-US"/>
              </w:rPr>
            </w:pPr>
            <w:r w:rsidRPr="006B2666">
              <w:rPr>
                <w:sz w:val="22"/>
                <w:szCs w:val="22"/>
                <w:lang w:val="en-US"/>
              </w:rPr>
              <w:t>7,280</w:t>
            </w:r>
          </w:p>
        </w:tc>
        <w:tc>
          <w:tcPr>
            <w:tcW w:w="1134" w:type="dxa"/>
            <w:tcBorders>
              <w:top w:val="nil"/>
              <w:bottom w:val="single" w:sz="2" w:space="0" w:color="auto"/>
            </w:tcBorders>
            <w:vAlign w:val="center"/>
          </w:tcPr>
          <w:p w14:paraId="506BBEC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083F66C" w14:textId="77777777" w:rsidR="00317ECA" w:rsidRPr="00B40365" w:rsidRDefault="00317ECA" w:rsidP="00317ECA">
            <w:pPr>
              <w:jc w:val="right"/>
              <w:rPr>
                <w:sz w:val="22"/>
                <w:szCs w:val="22"/>
                <w:lang w:val="en-US"/>
              </w:rPr>
            </w:pPr>
          </w:p>
        </w:tc>
      </w:tr>
      <w:tr w:rsidR="00317ECA" w:rsidRPr="00B40365" w14:paraId="6A1D6BEA"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1C1BA5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01733EA" w14:textId="77777777" w:rsidR="00317ECA" w:rsidRPr="00B40365" w:rsidRDefault="00317ECA" w:rsidP="00317ECA">
            <w:pPr>
              <w:jc w:val="center"/>
              <w:rPr>
                <w:sz w:val="16"/>
                <w:szCs w:val="16"/>
                <w:lang w:val="en-US"/>
              </w:rPr>
            </w:pPr>
            <w:r w:rsidRPr="00B40365">
              <w:rPr>
                <w:sz w:val="16"/>
                <w:szCs w:val="16"/>
                <w:lang w:val="en-US"/>
              </w:rPr>
              <w:t>2430116100013</w:t>
            </w:r>
          </w:p>
        </w:tc>
        <w:tc>
          <w:tcPr>
            <w:tcW w:w="3543" w:type="dxa"/>
            <w:tcBorders>
              <w:top w:val="nil"/>
              <w:bottom w:val="single" w:sz="2" w:space="0" w:color="auto"/>
            </w:tcBorders>
            <w:vAlign w:val="center"/>
          </w:tcPr>
          <w:p w14:paraId="052F5F6B" w14:textId="77777777" w:rsidR="00317ECA" w:rsidRPr="006B2666" w:rsidRDefault="00317ECA" w:rsidP="00317ECA">
            <w:pPr>
              <w:rPr>
                <w:sz w:val="22"/>
                <w:szCs w:val="22"/>
                <w:lang w:val="en-US"/>
              </w:rPr>
            </w:pPr>
            <w:r w:rsidRPr="006B2666">
              <w:rPr>
                <w:sz w:val="22"/>
                <w:szCs w:val="22"/>
                <w:lang w:val="en-US"/>
              </w:rPr>
              <w:t>Email  ПФ-115</w:t>
            </w:r>
          </w:p>
        </w:tc>
        <w:tc>
          <w:tcPr>
            <w:tcW w:w="993" w:type="dxa"/>
            <w:tcBorders>
              <w:top w:val="nil"/>
              <w:bottom w:val="single" w:sz="2" w:space="0" w:color="auto"/>
            </w:tcBorders>
            <w:vAlign w:val="center"/>
          </w:tcPr>
          <w:p w14:paraId="056C4352"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255F6427" w14:textId="77777777" w:rsidR="00317ECA" w:rsidRPr="006B2666" w:rsidRDefault="00317ECA" w:rsidP="00317ECA">
            <w:pPr>
              <w:jc w:val="right"/>
              <w:rPr>
                <w:sz w:val="22"/>
                <w:szCs w:val="22"/>
                <w:lang w:val="en-US"/>
              </w:rPr>
            </w:pPr>
            <w:r w:rsidRPr="006B2666">
              <w:rPr>
                <w:sz w:val="22"/>
                <w:szCs w:val="22"/>
                <w:lang w:val="en-US"/>
              </w:rPr>
              <w:t>12,000</w:t>
            </w:r>
          </w:p>
        </w:tc>
        <w:tc>
          <w:tcPr>
            <w:tcW w:w="1134" w:type="dxa"/>
            <w:tcBorders>
              <w:top w:val="nil"/>
              <w:bottom w:val="single" w:sz="2" w:space="0" w:color="auto"/>
            </w:tcBorders>
            <w:vAlign w:val="center"/>
          </w:tcPr>
          <w:p w14:paraId="5791EAF5"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3EF9B17" w14:textId="77777777" w:rsidR="00317ECA" w:rsidRPr="00B40365" w:rsidRDefault="00317ECA" w:rsidP="00317ECA">
            <w:pPr>
              <w:jc w:val="right"/>
              <w:rPr>
                <w:sz w:val="22"/>
                <w:szCs w:val="22"/>
                <w:lang w:val="en-US"/>
              </w:rPr>
            </w:pPr>
          </w:p>
        </w:tc>
      </w:tr>
      <w:tr w:rsidR="00317ECA" w:rsidRPr="00B40365" w14:paraId="21A3FBD0"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5C1D07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766501F" w14:textId="77777777" w:rsidR="00317ECA" w:rsidRPr="00B40365" w:rsidRDefault="00317ECA" w:rsidP="00317ECA">
            <w:pPr>
              <w:jc w:val="center"/>
              <w:rPr>
                <w:sz w:val="16"/>
                <w:szCs w:val="16"/>
                <w:lang w:val="en-US"/>
              </w:rPr>
            </w:pPr>
            <w:r w:rsidRPr="00B40365">
              <w:rPr>
                <w:sz w:val="16"/>
                <w:szCs w:val="16"/>
                <w:lang w:val="en-US"/>
              </w:rPr>
              <w:t>2430226100814</w:t>
            </w:r>
          </w:p>
        </w:tc>
        <w:tc>
          <w:tcPr>
            <w:tcW w:w="3543" w:type="dxa"/>
            <w:tcBorders>
              <w:top w:val="nil"/>
              <w:bottom w:val="single" w:sz="2" w:space="0" w:color="auto"/>
            </w:tcBorders>
            <w:vAlign w:val="center"/>
          </w:tcPr>
          <w:p w14:paraId="2B1CA3A2" w14:textId="77777777" w:rsidR="00317ECA" w:rsidRPr="006B2666" w:rsidRDefault="00317ECA" w:rsidP="00317ECA">
            <w:pPr>
              <w:rPr>
                <w:sz w:val="22"/>
                <w:szCs w:val="22"/>
                <w:lang w:val="en-US"/>
              </w:rPr>
            </w:pPr>
            <w:r w:rsidRPr="006B2666">
              <w:rPr>
                <w:sz w:val="22"/>
                <w:szCs w:val="22"/>
                <w:lang w:val="en-US"/>
              </w:rPr>
              <w:t>Grund   ГФ-021</w:t>
            </w:r>
          </w:p>
        </w:tc>
        <w:tc>
          <w:tcPr>
            <w:tcW w:w="993" w:type="dxa"/>
            <w:tcBorders>
              <w:top w:val="nil"/>
              <w:bottom w:val="single" w:sz="2" w:space="0" w:color="auto"/>
            </w:tcBorders>
            <w:vAlign w:val="center"/>
          </w:tcPr>
          <w:p w14:paraId="04BE46C3"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12AD5034" w14:textId="77777777" w:rsidR="00317ECA" w:rsidRPr="006B2666" w:rsidRDefault="00317ECA" w:rsidP="00317ECA">
            <w:pPr>
              <w:jc w:val="right"/>
              <w:rPr>
                <w:sz w:val="22"/>
                <w:szCs w:val="22"/>
                <w:lang w:val="en-US"/>
              </w:rPr>
            </w:pPr>
            <w:r w:rsidRPr="006B2666">
              <w:rPr>
                <w:sz w:val="22"/>
                <w:szCs w:val="22"/>
                <w:lang w:val="en-US"/>
              </w:rPr>
              <w:t>6,000</w:t>
            </w:r>
          </w:p>
        </w:tc>
        <w:tc>
          <w:tcPr>
            <w:tcW w:w="1134" w:type="dxa"/>
            <w:tcBorders>
              <w:top w:val="nil"/>
              <w:bottom w:val="single" w:sz="2" w:space="0" w:color="auto"/>
            </w:tcBorders>
            <w:vAlign w:val="center"/>
          </w:tcPr>
          <w:p w14:paraId="1DEA988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BEB6C3B" w14:textId="77777777" w:rsidR="00317ECA" w:rsidRPr="00B40365" w:rsidRDefault="00317ECA" w:rsidP="00317ECA">
            <w:pPr>
              <w:jc w:val="right"/>
              <w:rPr>
                <w:sz w:val="22"/>
                <w:szCs w:val="22"/>
                <w:lang w:val="en-US"/>
              </w:rPr>
            </w:pPr>
          </w:p>
        </w:tc>
      </w:tr>
      <w:tr w:rsidR="00317ECA" w:rsidRPr="00B40365" w14:paraId="54123260"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B000F04"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C4CC5A0" w14:textId="77777777" w:rsidR="00317ECA" w:rsidRPr="00B40365" w:rsidRDefault="00317ECA" w:rsidP="00317ECA">
            <w:pPr>
              <w:jc w:val="center"/>
              <w:rPr>
                <w:sz w:val="16"/>
                <w:szCs w:val="16"/>
                <w:lang w:val="en-US"/>
              </w:rPr>
            </w:pPr>
            <w:r w:rsidRPr="00B40365">
              <w:rPr>
                <w:sz w:val="16"/>
                <w:szCs w:val="16"/>
                <w:lang w:val="en-US"/>
              </w:rPr>
              <w:t>2430226109420</w:t>
            </w:r>
          </w:p>
        </w:tc>
        <w:tc>
          <w:tcPr>
            <w:tcW w:w="3543" w:type="dxa"/>
            <w:tcBorders>
              <w:top w:val="nil"/>
              <w:bottom w:val="single" w:sz="2" w:space="0" w:color="auto"/>
            </w:tcBorders>
            <w:vAlign w:val="center"/>
          </w:tcPr>
          <w:p w14:paraId="6846554D" w14:textId="77777777" w:rsidR="00317ECA" w:rsidRPr="006B2666" w:rsidRDefault="00317ECA" w:rsidP="00317ECA">
            <w:pPr>
              <w:rPr>
                <w:sz w:val="22"/>
                <w:szCs w:val="22"/>
                <w:lang w:val="en-US"/>
              </w:rPr>
            </w:pPr>
            <w:r w:rsidRPr="006B2666">
              <w:rPr>
                <w:sz w:val="22"/>
                <w:szCs w:val="22"/>
                <w:lang w:val="en-US"/>
              </w:rPr>
              <w:t>Diluant pt.lacuri anticorozive   D.006-1 NI 1708-61 A1</w:t>
            </w:r>
          </w:p>
        </w:tc>
        <w:tc>
          <w:tcPr>
            <w:tcW w:w="993" w:type="dxa"/>
            <w:tcBorders>
              <w:top w:val="nil"/>
              <w:bottom w:val="single" w:sz="2" w:space="0" w:color="auto"/>
            </w:tcBorders>
            <w:vAlign w:val="center"/>
          </w:tcPr>
          <w:p w14:paraId="6D43646E"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4D70BAA9" w14:textId="77777777" w:rsidR="00317ECA" w:rsidRPr="006B2666" w:rsidRDefault="00317ECA" w:rsidP="00317ECA">
            <w:pPr>
              <w:jc w:val="right"/>
              <w:rPr>
                <w:sz w:val="22"/>
                <w:szCs w:val="22"/>
                <w:lang w:val="en-US"/>
              </w:rPr>
            </w:pPr>
            <w:r w:rsidRPr="006B2666">
              <w:rPr>
                <w:sz w:val="22"/>
                <w:szCs w:val="22"/>
                <w:lang w:val="en-US"/>
              </w:rPr>
              <w:t>0,840</w:t>
            </w:r>
          </w:p>
        </w:tc>
        <w:tc>
          <w:tcPr>
            <w:tcW w:w="1134" w:type="dxa"/>
            <w:tcBorders>
              <w:top w:val="nil"/>
              <w:bottom w:val="single" w:sz="2" w:space="0" w:color="auto"/>
            </w:tcBorders>
            <w:vAlign w:val="center"/>
          </w:tcPr>
          <w:p w14:paraId="78B5B20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D7C493A" w14:textId="77777777" w:rsidR="00317ECA" w:rsidRPr="00B40365" w:rsidRDefault="00317ECA" w:rsidP="00317ECA">
            <w:pPr>
              <w:jc w:val="right"/>
              <w:rPr>
                <w:sz w:val="22"/>
                <w:szCs w:val="22"/>
                <w:lang w:val="en-US"/>
              </w:rPr>
            </w:pPr>
          </w:p>
        </w:tc>
      </w:tr>
      <w:tr w:rsidR="00317ECA" w:rsidRPr="00B40365" w14:paraId="5BD0F5F5"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92373E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0223564" w14:textId="77777777" w:rsidR="00317ECA" w:rsidRPr="00B40365" w:rsidRDefault="00317ECA" w:rsidP="00317ECA">
            <w:pPr>
              <w:jc w:val="center"/>
              <w:rPr>
                <w:sz w:val="16"/>
                <w:szCs w:val="16"/>
                <w:lang w:val="en-US"/>
              </w:rPr>
            </w:pPr>
            <w:r w:rsidRPr="00B40365">
              <w:rPr>
                <w:sz w:val="16"/>
                <w:szCs w:val="16"/>
                <w:lang w:val="en-US"/>
              </w:rPr>
              <w:t>2320166200676</w:t>
            </w:r>
          </w:p>
        </w:tc>
        <w:tc>
          <w:tcPr>
            <w:tcW w:w="3543" w:type="dxa"/>
            <w:tcBorders>
              <w:top w:val="nil"/>
              <w:bottom w:val="single" w:sz="2" w:space="0" w:color="auto"/>
            </w:tcBorders>
            <w:vAlign w:val="center"/>
          </w:tcPr>
          <w:p w14:paraId="7B671A50" w14:textId="77777777" w:rsidR="00317ECA" w:rsidRPr="006B2666" w:rsidRDefault="00317ECA" w:rsidP="00317ECA">
            <w:pPr>
              <w:rPr>
                <w:sz w:val="22"/>
                <w:szCs w:val="22"/>
                <w:lang w:val="en-US"/>
              </w:rPr>
            </w:pPr>
            <w:r w:rsidRPr="006B2666">
              <w:rPr>
                <w:sz w:val="22"/>
                <w:szCs w:val="22"/>
                <w:lang w:val="en-US"/>
              </w:rPr>
              <w:t>White spirit</w:t>
            </w:r>
          </w:p>
        </w:tc>
        <w:tc>
          <w:tcPr>
            <w:tcW w:w="993" w:type="dxa"/>
            <w:tcBorders>
              <w:top w:val="nil"/>
              <w:bottom w:val="single" w:sz="2" w:space="0" w:color="auto"/>
            </w:tcBorders>
            <w:vAlign w:val="center"/>
          </w:tcPr>
          <w:p w14:paraId="3D6958DD"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0D82DC0C" w14:textId="77777777" w:rsidR="00317ECA" w:rsidRPr="006B2666" w:rsidRDefault="00317ECA" w:rsidP="00317ECA">
            <w:pPr>
              <w:jc w:val="right"/>
              <w:rPr>
                <w:sz w:val="22"/>
                <w:szCs w:val="22"/>
                <w:lang w:val="en-US"/>
              </w:rPr>
            </w:pPr>
            <w:r w:rsidRPr="006B2666">
              <w:rPr>
                <w:sz w:val="22"/>
                <w:szCs w:val="22"/>
                <w:lang w:val="en-US"/>
              </w:rPr>
              <w:t>3,000</w:t>
            </w:r>
          </w:p>
        </w:tc>
        <w:tc>
          <w:tcPr>
            <w:tcW w:w="1134" w:type="dxa"/>
            <w:tcBorders>
              <w:top w:val="nil"/>
              <w:bottom w:val="single" w:sz="2" w:space="0" w:color="auto"/>
            </w:tcBorders>
            <w:vAlign w:val="center"/>
          </w:tcPr>
          <w:p w14:paraId="70406FF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313DB4C" w14:textId="77777777" w:rsidR="00317ECA" w:rsidRPr="00B40365" w:rsidRDefault="00317ECA" w:rsidP="00317ECA">
            <w:pPr>
              <w:jc w:val="right"/>
              <w:rPr>
                <w:sz w:val="22"/>
                <w:szCs w:val="22"/>
                <w:lang w:val="en-US"/>
              </w:rPr>
            </w:pPr>
          </w:p>
        </w:tc>
      </w:tr>
      <w:tr w:rsidR="00317ECA" w:rsidRPr="00B40365" w14:paraId="59FEC0F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A78A1E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0E70178" w14:textId="77777777" w:rsidR="00317ECA" w:rsidRPr="00B40365" w:rsidRDefault="00317ECA" w:rsidP="00317ECA">
            <w:pPr>
              <w:jc w:val="center"/>
              <w:rPr>
                <w:sz w:val="16"/>
                <w:szCs w:val="16"/>
                <w:lang w:val="en-US"/>
              </w:rPr>
            </w:pPr>
            <w:r w:rsidRPr="00B40365">
              <w:rPr>
                <w:sz w:val="16"/>
                <w:szCs w:val="16"/>
                <w:lang w:val="en-US"/>
              </w:rPr>
              <w:t>1711317306661</w:t>
            </w:r>
          </w:p>
        </w:tc>
        <w:tc>
          <w:tcPr>
            <w:tcW w:w="3543" w:type="dxa"/>
            <w:tcBorders>
              <w:top w:val="nil"/>
              <w:bottom w:val="single" w:sz="2" w:space="0" w:color="auto"/>
            </w:tcBorders>
            <w:vAlign w:val="center"/>
          </w:tcPr>
          <w:p w14:paraId="39300C12" w14:textId="77777777" w:rsidR="00317ECA" w:rsidRPr="006B2666" w:rsidRDefault="00317ECA" w:rsidP="00317ECA">
            <w:pPr>
              <w:rPr>
                <w:sz w:val="22"/>
                <w:szCs w:val="22"/>
                <w:lang w:val="en-US"/>
              </w:rPr>
            </w:pPr>
            <w:r w:rsidRPr="006B2666">
              <w:rPr>
                <w:sz w:val="22"/>
                <w:szCs w:val="22"/>
                <w:lang w:val="en-US"/>
              </w:rPr>
              <w:t>Bumbac de sters</w:t>
            </w:r>
          </w:p>
        </w:tc>
        <w:tc>
          <w:tcPr>
            <w:tcW w:w="993" w:type="dxa"/>
            <w:tcBorders>
              <w:top w:val="nil"/>
              <w:bottom w:val="single" w:sz="2" w:space="0" w:color="auto"/>
            </w:tcBorders>
            <w:vAlign w:val="center"/>
          </w:tcPr>
          <w:p w14:paraId="034BE037"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10E55C79" w14:textId="77777777" w:rsidR="00317ECA" w:rsidRPr="006B2666" w:rsidRDefault="00317ECA" w:rsidP="00317ECA">
            <w:pPr>
              <w:jc w:val="right"/>
              <w:rPr>
                <w:sz w:val="22"/>
                <w:szCs w:val="22"/>
                <w:lang w:val="en-US"/>
              </w:rPr>
            </w:pPr>
            <w:r w:rsidRPr="006B2666">
              <w:rPr>
                <w:sz w:val="22"/>
                <w:szCs w:val="22"/>
                <w:lang w:val="en-US"/>
              </w:rPr>
              <w:t>1,500</w:t>
            </w:r>
          </w:p>
        </w:tc>
        <w:tc>
          <w:tcPr>
            <w:tcW w:w="1134" w:type="dxa"/>
            <w:tcBorders>
              <w:top w:val="nil"/>
              <w:bottom w:val="single" w:sz="2" w:space="0" w:color="auto"/>
            </w:tcBorders>
            <w:vAlign w:val="center"/>
          </w:tcPr>
          <w:p w14:paraId="4A19542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8BEC7AB" w14:textId="77777777" w:rsidR="00317ECA" w:rsidRPr="00B40365" w:rsidRDefault="00317ECA" w:rsidP="00317ECA">
            <w:pPr>
              <w:jc w:val="right"/>
              <w:rPr>
                <w:sz w:val="22"/>
                <w:szCs w:val="22"/>
                <w:lang w:val="en-US"/>
              </w:rPr>
            </w:pPr>
          </w:p>
        </w:tc>
      </w:tr>
      <w:tr w:rsidR="00317ECA" w:rsidRPr="00B40365" w14:paraId="2A42CE1A" w14:textId="77777777" w:rsidTr="00317ECA">
        <w:tc>
          <w:tcPr>
            <w:tcW w:w="708" w:type="dxa"/>
            <w:tcBorders>
              <w:top w:val="nil"/>
              <w:bottom w:val="nil"/>
            </w:tcBorders>
          </w:tcPr>
          <w:p w14:paraId="1D3E89E5" w14:textId="77777777" w:rsidR="00317ECA" w:rsidRPr="00B40365" w:rsidRDefault="00317ECA" w:rsidP="00317ECA">
            <w:pPr>
              <w:jc w:val="right"/>
              <w:rPr>
                <w:sz w:val="22"/>
                <w:szCs w:val="22"/>
                <w:lang w:val="en-US"/>
              </w:rPr>
            </w:pPr>
          </w:p>
        </w:tc>
        <w:tc>
          <w:tcPr>
            <w:tcW w:w="1418" w:type="dxa"/>
            <w:tcBorders>
              <w:top w:val="nil"/>
              <w:bottom w:val="nil"/>
            </w:tcBorders>
          </w:tcPr>
          <w:p w14:paraId="033CE3D2" w14:textId="77777777" w:rsidR="00317ECA" w:rsidRPr="00B40365" w:rsidRDefault="00317ECA" w:rsidP="00317ECA">
            <w:pPr>
              <w:rPr>
                <w:sz w:val="22"/>
                <w:szCs w:val="22"/>
                <w:lang w:val="en-US"/>
              </w:rPr>
            </w:pPr>
          </w:p>
        </w:tc>
        <w:tc>
          <w:tcPr>
            <w:tcW w:w="3543" w:type="dxa"/>
            <w:tcBorders>
              <w:top w:val="nil"/>
              <w:bottom w:val="nil"/>
            </w:tcBorders>
          </w:tcPr>
          <w:p w14:paraId="51FCA9A8" w14:textId="77777777" w:rsidR="00317ECA" w:rsidRPr="006B2666" w:rsidRDefault="00317ECA" w:rsidP="00317ECA">
            <w:pPr>
              <w:rPr>
                <w:sz w:val="22"/>
                <w:szCs w:val="22"/>
                <w:lang w:val="en-US"/>
              </w:rPr>
            </w:pPr>
            <w:r w:rsidRPr="006B2666">
              <w:rPr>
                <w:b/>
                <w:bCs/>
                <w:sz w:val="22"/>
                <w:szCs w:val="22"/>
                <w:lang w:val="en-US"/>
              </w:rPr>
              <w:t>4. Invelitoarea acoparisului</w:t>
            </w:r>
          </w:p>
        </w:tc>
        <w:tc>
          <w:tcPr>
            <w:tcW w:w="993" w:type="dxa"/>
            <w:tcBorders>
              <w:top w:val="nil"/>
              <w:bottom w:val="nil"/>
            </w:tcBorders>
          </w:tcPr>
          <w:p w14:paraId="65057EFA" w14:textId="77777777" w:rsidR="00317ECA" w:rsidRPr="006B2666" w:rsidRDefault="00317ECA" w:rsidP="00317ECA">
            <w:pPr>
              <w:rPr>
                <w:sz w:val="22"/>
                <w:szCs w:val="22"/>
                <w:lang w:val="en-US"/>
              </w:rPr>
            </w:pPr>
          </w:p>
        </w:tc>
        <w:tc>
          <w:tcPr>
            <w:tcW w:w="1275" w:type="dxa"/>
            <w:tcBorders>
              <w:top w:val="nil"/>
              <w:bottom w:val="nil"/>
            </w:tcBorders>
          </w:tcPr>
          <w:p w14:paraId="1EE531B6" w14:textId="77777777" w:rsidR="00317ECA" w:rsidRPr="006B2666" w:rsidRDefault="00317ECA" w:rsidP="00317ECA">
            <w:pPr>
              <w:rPr>
                <w:sz w:val="22"/>
                <w:szCs w:val="22"/>
                <w:lang w:val="en-US"/>
              </w:rPr>
            </w:pPr>
          </w:p>
        </w:tc>
        <w:tc>
          <w:tcPr>
            <w:tcW w:w="1276" w:type="dxa"/>
            <w:gridSpan w:val="2"/>
            <w:tcBorders>
              <w:top w:val="nil"/>
              <w:bottom w:val="nil"/>
            </w:tcBorders>
          </w:tcPr>
          <w:p w14:paraId="59B0D461" w14:textId="77777777" w:rsidR="00317ECA" w:rsidRPr="00B40365" w:rsidRDefault="00317ECA" w:rsidP="00317ECA">
            <w:pPr>
              <w:rPr>
                <w:sz w:val="22"/>
                <w:szCs w:val="22"/>
                <w:lang w:val="en-US"/>
              </w:rPr>
            </w:pPr>
          </w:p>
        </w:tc>
        <w:tc>
          <w:tcPr>
            <w:tcW w:w="1276" w:type="dxa"/>
            <w:tcBorders>
              <w:top w:val="nil"/>
              <w:bottom w:val="nil"/>
            </w:tcBorders>
          </w:tcPr>
          <w:p w14:paraId="6FD06F18" w14:textId="77777777" w:rsidR="00317ECA" w:rsidRPr="00B40365" w:rsidRDefault="00317ECA" w:rsidP="00317ECA">
            <w:pPr>
              <w:rPr>
                <w:sz w:val="22"/>
                <w:szCs w:val="22"/>
                <w:lang w:val="en-US"/>
              </w:rPr>
            </w:pPr>
          </w:p>
        </w:tc>
      </w:tr>
      <w:tr w:rsidR="00317ECA" w:rsidRPr="00FE085E" w14:paraId="05A8A780"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5FE981F4" w14:textId="77777777" w:rsidR="00317ECA" w:rsidRPr="00B40365" w:rsidRDefault="00317ECA" w:rsidP="00317ECA">
            <w:pPr>
              <w:jc w:val="center"/>
              <w:rPr>
                <w:sz w:val="22"/>
                <w:szCs w:val="22"/>
                <w:lang w:val="en-US"/>
              </w:rPr>
            </w:pPr>
            <w:r w:rsidRPr="00B40365">
              <w:rPr>
                <w:sz w:val="22"/>
                <w:szCs w:val="22"/>
                <w:lang w:val="en-US"/>
              </w:rPr>
              <w:t>19</w:t>
            </w:r>
          </w:p>
        </w:tc>
        <w:tc>
          <w:tcPr>
            <w:tcW w:w="1418" w:type="dxa"/>
            <w:tcBorders>
              <w:top w:val="single" w:sz="4" w:space="0" w:color="auto"/>
              <w:bottom w:val="single" w:sz="4" w:space="0" w:color="auto"/>
            </w:tcBorders>
            <w:vAlign w:val="center"/>
          </w:tcPr>
          <w:p w14:paraId="1C2B448F" w14:textId="77777777" w:rsidR="00317ECA" w:rsidRPr="00B62355" w:rsidRDefault="00317ECA" w:rsidP="00317ECA">
            <w:pPr>
              <w:jc w:val="center"/>
              <w:rPr>
                <w:sz w:val="22"/>
                <w:szCs w:val="22"/>
                <w:lang w:val="en-US"/>
              </w:rPr>
            </w:pPr>
            <w:r w:rsidRPr="00B62355">
              <w:rPr>
                <w:sz w:val="22"/>
                <w:szCs w:val="22"/>
                <w:lang w:val="en-US"/>
              </w:rPr>
              <w:t>CE40A</w:t>
            </w:r>
          </w:p>
        </w:tc>
        <w:tc>
          <w:tcPr>
            <w:tcW w:w="3543" w:type="dxa"/>
            <w:tcBorders>
              <w:top w:val="single" w:sz="4" w:space="0" w:color="auto"/>
              <w:bottom w:val="single" w:sz="4" w:space="0" w:color="auto"/>
            </w:tcBorders>
            <w:vAlign w:val="center"/>
          </w:tcPr>
          <w:p w14:paraId="42F1F066" w14:textId="77777777" w:rsidR="00317ECA" w:rsidRPr="006B2666" w:rsidRDefault="00317ECA" w:rsidP="00317ECA">
            <w:pPr>
              <w:rPr>
                <w:sz w:val="22"/>
                <w:szCs w:val="22"/>
                <w:lang w:val="en-US"/>
              </w:rPr>
            </w:pPr>
            <w:r w:rsidRPr="006B2666">
              <w:rPr>
                <w:sz w:val="22"/>
                <w:szCs w:val="22"/>
                <w:lang w:val="en-US"/>
              </w:rPr>
              <w:t>Montarea elementelor scheletului din grinzi (bare) cu tratament antiseptic</w:t>
            </w:r>
          </w:p>
          <w:p w14:paraId="56A059B6"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609E8118"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single" w:sz="4" w:space="0" w:color="auto"/>
              <w:bottom w:val="single" w:sz="4" w:space="0" w:color="auto"/>
            </w:tcBorders>
            <w:vAlign w:val="center"/>
          </w:tcPr>
          <w:p w14:paraId="3BCB57BA"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02F14487"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7CDEAD3B" w14:textId="77777777" w:rsidR="00317ECA" w:rsidRPr="00FE085E" w:rsidRDefault="00317ECA" w:rsidP="00317ECA">
            <w:pPr>
              <w:keepLines/>
              <w:jc w:val="center"/>
              <w:rPr>
                <w:sz w:val="4"/>
                <w:szCs w:val="4"/>
                <w:lang w:val="en-US"/>
              </w:rPr>
            </w:pPr>
          </w:p>
        </w:tc>
      </w:tr>
      <w:tr w:rsidR="00317ECA" w:rsidRPr="00B40365" w14:paraId="5F5D3EF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22E95A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030957E" w14:textId="77777777" w:rsidR="00317ECA" w:rsidRPr="00B40365" w:rsidRDefault="00317ECA" w:rsidP="00317ECA">
            <w:pPr>
              <w:jc w:val="center"/>
              <w:rPr>
                <w:sz w:val="16"/>
                <w:szCs w:val="16"/>
                <w:lang w:val="en-US"/>
              </w:rPr>
            </w:pPr>
            <w:r w:rsidRPr="00B40365">
              <w:rPr>
                <w:sz w:val="16"/>
                <w:szCs w:val="16"/>
                <w:lang w:val="en-US"/>
              </w:rPr>
              <w:t>7124010010730</w:t>
            </w:r>
          </w:p>
        </w:tc>
        <w:tc>
          <w:tcPr>
            <w:tcW w:w="3543" w:type="dxa"/>
            <w:tcBorders>
              <w:top w:val="nil"/>
              <w:bottom w:val="single" w:sz="2" w:space="0" w:color="auto"/>
            </w:tcBorders>
            <w:vAlign w:val="center"/>
          </w:tcPr>
          <w:p w14:paraId="22E3CA7B" w14:textId="77777777" w:rsidR="00317ECA" w:rsidRPr="006B2666" w:rsidRDefault="00317ECA" w:rsidP="00317ECA">
            <w:pPr>
              <w:rPr>
                <w:sz w:val="22"/>
                <w:szCs w:val="22"/>
                <w:lang w:val="en-US"/>
              </w:rPr>
            </w:pPr>
            <w:r w:rsidRPr="006B2666">
              <w:rPr>
                <w:sz w:val="22"/>
                <w:szCs w:val="22"/>
                <w:lang w:val="en-US"/>
              </w:rPr>
              <w:t>Dulgher  3</w:t>
            </w:r>
          </w:p>
        </w:tc>
        <w:tc>
          <w:tcPr>
            <w:tcW w:w="993" w:type="dxa"/>
            <w:tcBorders>
              <w:top w:val="nil"/>
              <w:bottom w:val="single" w:sz="2" w:space="0" w:color="auto"/>
            </w:tcBorders>
            <w:vAlign w:val="center"/>
          </w:tcPr>
          <w:p w14:paraId="17DBA402"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602F939A" w14:textId="77777777" w:rsidR="00317ECA" w:rsidRPr="006B2666" w:rsidRDefault="00317ECA" w:rsidP="00317ECA">
            <w:pPr>
              <w:jc w:val="right"/>
              <w:rPr>
                <w:sz w:val="22"/>
                <w:szCs w:val="22"/>
                <w:lang w:val="en-US"/>
              </w:rPr>
            </w:pPr>
            <w:r w:rsidRPr="006B2666">
              <w:rPr>
                <w:sz w:val="22"/>
                <w:szCs w:val="22"/>
                <w:lang w:val="en-US"/>
              </w:rPr>
              <w:t>20,250</w:t>
            </w:r>
          </w:p>
        </w:tc>
        <w:tc>
          <w:tcPr>
            <w:tcW w:w="1134" w:type="dxa"/>
            <w:tcBorders>
              <w:top w:val="nil"/>
              <w:bottom w:val="single" w:sz="2" w:space="0" w:color="auto"/>
            </w:tcBorders>
            <w:vAlign w:val="center"/>
          </w:tcPr>
          <w:p w14:paraId="1C3E619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032FE94" w14:textId="77777777" w:rsidR="00317ECA" w:rsidRPr="00B40365" w:rsidRDefault="00317ECA" w:rsidP="00317ECA">
            <w:pPr>
              <w:jc w:val="right"/>
              <w:rPr>
                <w:sz w:val="22"/>
                <w:szCs w:val="22"/>
                <w:lang w:val="en-US"/>
              </w:rPr>
            </w:pPr>
          </w:p>
        </w:tc>
      </w:tr>
      <w:tr w:rsidR="00317ECA" w:rsidRPr="00B40365" w14:paraId="55C5C8A0"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7467E34"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66441E6"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4F40C016"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0215FA4A"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202FAABF" w14:textId="77777777" w:rsidR="00317ECA" w:rsidRPr="006B2666" w:rsidRDefault="00317ECA" w:rsidP="00317ECA">
            <w:pPr>
              <w:jc w:val="right"/>
              <w:rPr>
                <w:sz w:val="22"/>
                <w:szCs w:val="22"/>
                <w:lang w:val="en-US"/>
              </w:rPr>
            </w:pPr>
            <w:r w:rsidRPr="006B2666">
              <w:rPr>
                <w:sz w:val="22"/>
                <w:szCs w:val="22"/>
                <w:lang w:val="en-US"/>
              </w:rPr>
              <w:t>2,250</w:t>
            </w:r>
          </w:p>
        </w:tc>
        <w:tc>
          <w:tcPr>
            <w:tcW w:w="1134" w:type="dxa"/>
            <w:tcBorders>
              <w:top w:val="nil"/>
              <w:bottom w:val="single" w:sz="2" w:space="0" w:color="auto"/>
            </w:tcBorders>
            <w:vAlign w:val="center"/>
          </w:tcPr>
          <w:p w14:paraId="5FB62E4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B19BF1E" w14:textId="77777777" w:rsidR="00317ECA" w:rsidRPr="00B40365" w:rsidRDefault="00317ECA" w:rsidP="00317ECA">
            <w:pPr>
              <w:jc w:val="right"/>
              <w:rPr>
                <w:sz w:val="22"/>
                <w:szCs w:val="22"/>
                <w:lang w:val="en-US"/>
              </w:rPr>
            </w:pPr>
          </w:p>
        </w:tc>
      </w:tr>
      <w:tr w:rsidR="00317ECA" w:rsidRPr="00B40365" w14:paraId="06FC607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FAE7D2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4048256" w14:textId="77777777" w:rsidR="00317ECA" w:rsidRPr="00B40365" w:rsidRDefault="00317ECA" w:rsidP="00317ECA">
            <w:pPr>
              <w:jc w:val="center"/>
              <w:rPr>
                <w:sz w:val="16"/>
                <w:szCs w:val="16"/>
                <w:lang w:val="en-US"/>
              </w:rPr>
            </w:pPr>
            <w:r w:rsidRPr="00B40365">
              <w:rPr>
                <w:sz w:val="16"/>
                <w:szCs w:val="16"/>
                <w:lang w:val="en-US"/>
              </w:rPr>
              <w:t>28741158254550</w:t>
            </w:r>
          </w:p>
        </w:tc>
        <w:tc>
          <w:tcPr>
            <w:tcW w:w="3543" w:type="dxa"/>
            <w:tcBorders>
              <w:top w:val="nil"/>
              <w:bottom w:val="single" w:sz="2" w:space="0" w:color="auto"/>
            </w:tcBorders>
            <w:vAlign w:val="center"/>
          </w:tcPr>
          <w:p w14:paraId="3C08DB0F" w14:textId="77777777" w:rsidR="00317ECA" w:rsidRPr="006B2666" w:rsidRDefault="00317ECA" w:rsidP="00317ECA">
            <w:pPr>
              <w:rPr>
                <w:sz w:val="22"/>
                <w:szCs w:val="22"/>
                <w:lang w:val="en-US"/>
              </w:rPr>
            </w:pPr>
            <w:r w:rsidRPr="006B2666">
              <w:rPr>
                <w:sz w:val="22"/>
                <w:szCs w:val="22"/>
                <w:lang w:val="en-US"/>
              </w:rPr>
              <w:t>Buloane de constructii cu piulite si saibe</w:t>
            </w:r>
          </w:p>
        </w:tc>
        <w:tc>
          <w:tcPr>
            <w:tcW w:w="993" w:type="dxa"/>
            <w:tcBorders>
              <w:top w:val="nil"/>
              <w:bottom w:val="single" w:sz="2" w:space="0" w:color="auto"/>
            </w:tcBorders>
            <w:vAlign w:val="center"/>
          </w:tcPr>
          <w:p w14:paraId="3AC8A2AB"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3E155A41" w14:textId="77777777" w:rsidR="00317ECA" w:rsidRPr="006B2666" w:rsidRDefault="00317ECA" w:rsidP="00317ECA">
            <w:pPr>
              <w:jc w:val="right"/>
              <w:rPr>
                <w:sz w:val="22"/>
                <w:szCs w:val="22"/>
                <w:lang w:val="en-US"/>
              </w:rPr>
            </w:pPr>
            <w:r w:rsidRPr="006B2666">
              <w:rPr>
                <w:sz w:val="22"/>
                <w:szCs w:val="22"/>
                <w:lang w:val="en-US"/>
              </w:rPr>
              <w:t>7,500</w:t>
            </w:r>
          </w:p>
        </w:tc>
        <w:tc>
          <w:tcPr>
            <w:tcW w:w="1134" w:type="dxa"/>
            <w:tcBorders>
              <w:top w:val="nil"/>
              <w:bottom w:val="single" w:sz="2" w:space="0" w:color="auto"/>
            </w:tcBorders>
            <w:vAlign w:val="center"/>
          </w:tcPr>
          <w:p w14:paraId="54344B2D"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534D5D6" w14:textId="77777777" w:rsidR="00317ECA" w:rsidRPr="00B40365" w:rsidRDefault="00317ECA" w:rsidP="00317ECA">
            <w:pPr>
              <w:jc w:val="right"/>
              <w:rPr>
                <w:sz w:val="22"/>
                <w:szCs w:val="22"/>
                <w:lang w:val="en-US"/>
              </w:rPr>
            </w:pPr>
          </w:p>
        </w:tc>
      </w:tr>
      <w:tr w:rsidR="00317ECA" w:rsidRPr="00B40365" w14:paraId="1651464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B0C7F8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9854BE3" w14:textId="77777777" w:rsidR="00317ECA" w:rsidRPr="00B40365" w:rsidRDefault="00317ECA" w:rsidP="00317ECA">
            <w:pPr>
              <w:jc w:val="center"/>
              <w:rPr>
                <w:sz w:val="16"/>
                <w:szCs w:val="16"/>
                <w:lang w:val="en-US"/>
              </w:rPr>
            </w:pPr>
            <w:r w:rsidRPr="00B40365">
              <w:rPr>
                <w:sz w:val="16"/>
                <w:szCs w:val="16"/>
                <w:lang w:val="en-US"/>
              </w:rPr>
              <w:t>20101029069611</w:t>
            </w:r>
          </w:p>
        </w:tc>
        <w:tc>
          <w:tcPr>
            <w:tcW w:w="3543" w:type="dxa"/>
            <w:tcBorders>
              <w:top w:val="nil"/>
              <w:bottom w:val="single" w:sz="2" w:space="0" w:color="auto"/>
            </w:tcBorders>
            <w:vAlign w:val="center"/>
          </w:tcPr>
          <w:p w14:paraId="19BD283F" w14:textId="77777777" w:rsidR="00317ECA" w:rsidRPr="006B2666" w:rsidRDefault="00317ECA" w:rsidP="00317ECA">
            <w:pPr>
              <w:rPr>
                <w:sz w:val="22"/>
                <w:szCs w:val="22"/>
                <w:lang w:val="en-US"/>
              </w:rPr>
            </w:pPr>
            <w:r w:rsidRPr="006B2666">
              <w:rPr>
                <w:sz w:val="22"/>
                <w:szCs w:val="22"/>
                <w:lang w:val="en-US"/>
              </w:rPr>
              <w:t>Scanduri brute,  calit III</w:t>
            </w:r>
          </w:p>
        </w:tc>
        <w:tc>
          <w:tcPr>
            <w:tcW w:w="993" w:type="dxa"/>
            <w:tcBorders>
              <w:top w:val="nil"/>
              <w:bottom w:val="single" w:sz="2" w:space="0" w:color="auto"/>
            </w:tcBorders>
            <w:vAlign w:val="center"/>
          </w:tcPr>
          <w:p w14:paraId="08BDB821"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714D8926"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46937BB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2FE7167" w14:textId="77777777" w:rsidR="00317ECA" w:rsidRPr="00B40365" w:rsidRDefault="00317ECA" w:rsidP="00317ECA">
            <w:pPr>
              <w:jc w:val="right"/>
              <w:rPr>
                <w:sz w:val="22"/>
                <w:szCs w:val="22"/>
                <w:lang w:val="en-US"/>
              </w:rPr>
            </w:pPr>
          </w:p>
        </w:tc>
      </w:tr>
      <w:tr w:rsidR="00317ECA" w:rsidRPr="00B40365" w14:paraId="4DA0811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702AF3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D07E5FB" w14:textId="77777777" w:rsidR="00317ECA" w:rsidRPr="00B40365" w:rsidRDefault="00317ECA" w:rsidP="00317ECA">
            <w:pPr>
              <w:jc w:val="center"/>
              <w:rPr>
                <w:sz w:val="16"/>
                <w:szCs w:val="16"/>
                <w:lang w:val="en-US"/>
              </w:rPr>
            </w:pPr>
            <w:r w:rsidRPr="00B40365">
              <w:rPr>
                <w:sz w:val="16"/>
                <w:szCs w:val="16"/>
                <w:lang w:val="en-US"/>
              </w:rPr>
              <w:t>20101029087371</w:t>
            </w:r>
          </w:p>
        </w:tc>
        <w:tc>
          <w:tcPr>
            <w:tcW w:w="3543" w:type="dxa"/>
            <w:tcBorders>
              <w:top w:val="nil"/>
              <w:bottom w:val="single" w:sz="2" w:space="0" w:color="auto"/>
            </w:tcBorders>
            <w:vAlign w:val="center"/>
          </w:tcPr>
          <w:p w14:paraId="430EBFB3" w14:textId="77777777" w:rsidR="00317ECA" w:rsidRPr="006B2666" w:rsidRDefault="00317ECA" w:rsidP="00317ECA">
            <w:pPr>
              <w:rPr>
                <w:sz w:val="22"/>
                <w:szCs w:val="22"/>
                <w:lang w:val="en-US"/>
              </w:rPr>
            </w:pPr>
            <w:r w:rsidRPr="006B2666">
              <w:rPr>
                <w:sz w:val="22"/>
                <w:szCs w:val="22"/>
                <w:lang w:val="en-US"/>
              </w:rPr>
              <w:t>Grinzi ecarisate de rasinoase de б=100,125 mm, calit, a II a</w:t>
            </w:r>
          </w:p>
        </w:tc>
        <w:tc>
          <w:tcPr>
            <w:tcW w:w="993" w:type="dxa"/>
            <w:tcBorders>
              <w:top w:val="nil"/>
              <w:bottom w:val="single" w:sz="2" w:space="0" w:color="auto"/>
            </w:tcBorders>
            <w:vAlign w:val="center"/>
          </w:tcPr>
          <w:p w14:paraId="27DD16FD"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67C79D08" w14:textId="77777777" w:rsidR="00317ECA" w:rsidRPr="006B2666" w:rsidRDefault="00317ECA" w:rsidP="00317ECA">
            <w:pPr>
              <w:jc w:val="right"/>
              <w:rPr>
                <w:sz w:val="22"/>
                <w:szCs w:val="22"/>
                <w:lang w:val="en-US"/>
              </w:rPr>
            </w:pPr>
            <w:r w:rsidRPr="006B2666">
              <w:rPr>
                <w:sz w:val="22"/>
                <w:szCs w:val="22"/>
                <w:lang w:val="en-US"/>
              </w:rPr>
              <w:t>0,930</w:t>
            </w:r>
          </w:p>
        </w:tc>
        <w:tc>
          <w:tcPr>
            <w:tcW w:w="1134" w:type="dxa"/>
            <w:tcBorders>
              <w:top w:val="nil"/>
              <w:bottom w:val="single" w:sz="2" w:space="0" w:color="auto"/>
            </w:tcBorders>
            <w:vAlign w:val="center"/>
          </w:tcPr>
          <w:p w14:paraId="6FE033C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72FBE34" w14:textId="77777777" w:rsidR="00317ECA" w:rsidRPr="00B40365" w:rsidRDefault="00317ECA" w:rsidP="00317ECA">
            <w:pPr>
              <w:jc w:val="right"/>
              <w:rPr>
                <w:sz w:val="22"/>
                <w:szCs w:val="22"/>
                <w:lang w:val="en-US"/>
              </w:rPr>
            </w:pPr>
          </w:p>
        </w:tc>
      </w:tr>
      <w:tr w:rsidR="00317ECA" w:rsidRPr="00B40365" w14:paraId="42F0B3B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184618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E9DAD7D" w14:textId="77777777" w:rsidR="00317ECA" w:rsidRPr="00B40365" w:rsidRDefault="00317ECA" w:rsidP="00317ECA">
            <w:pPr>
              <w:jc w:val="center"/>
              <w:rPr>
                <w:sz w:val="16"/>
                <w:szCs w:val="16"/>
                <w:lang w:val="en-US"/>
              </w:rPr>
            </w:pPr>
            <w:r w:rsidRPr="00B40365">
              <w:rPr>
                <w:sz w:val="16"/>
                <w:szCs w:val="16"/>
                <w:lang w:val="en-US"/>
              </w:rPr>
              <w:t>20101029041691</w:t>
            </w:r>
          </w:p>
        </w:tc>
        <w:tc>
          <w:tcPr>
            <w:tcW w:w="3543" w:type="dxa"/>
            <w:tcBorders>
              <w:top w:val="nil"/>
              <w:bottom w:val="single" w:sz="2" w:space="0" w:color="auto"/>
            </w:tcBorders>
            <w:vAlign w:val="center"/>
          </w:tcPr>
          <w:p w14:paraId="32157884" w14:textId="77777777" w:rsidR="00317ECA" w:rsidRPr="006B2666" w:rsidRDefault="00317ECA" w:rsidP="00317ECA">
            <w:pPr>
              <w:rPr>
                <w:sz w:val="22"/>
                <w:szCs w:val="22"/>
                <w:lang w:val="en-US"/>
              </w:rPr>
            </w:pPr>
            <w:r w:rsidRPr="006B2666">
              <w:rPr>
                <w:sz w:val="22"/>
                <w:szCs w:val="22"/>
                <w:lang w:val="en-US"/>
              </w:rPr>
              <w:t>Dulapuri  ecarisati de rasinnoase б = 44мм calit II</w:t>
            </w:r>
          </w:p>
        </w:tc>
        <w:tc>
          <w:tcPr>
            <w:tcW w:w="993" w:type="dxa"/>
            <w:tcBorders>
              <w:top w:val="nil"/>
              <w:bottom w:val="single" w:sz="2" w:space="0" w:color="auto"/>
            </w:tcBorders>
            <w:vAlign w:val="center"/>
          </w:tcPr>
          <w:p w14:paraId="7CBD2D33"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007C0826" w14:textId="77777777" w:rsidR="00317ECA" w:rsidRPr="006B2666" w:rsidRDefault="00317ECA" w:rsidP="00317ECA">
            <w:pPr>
              <w:jc w:val="right"/>
              <w:rPr>
                <w:sz w:val="22"/>
                <w:szCs w:val="22"/>
                <w:lang w:val="en-US"/>
              </w:rPr>
            </w:pPr>
            <w:r w:rsidRPr="006B2666">
              <w:rPr>
                <w:sz w:val="22"/>
                <w:szCs w:val="22"/>
                <w:lang w:val="en-US"/>
              </w:rPr>
              <w:t>0,120</w:t>
            </w:r>
          </w:p>
        </w:tc>
        <w:tc>
          <w:tcPr>
            <w:tcW w:w="1134" w:type="dxa"/>
            <w:tcBorders>
              <w:top w:val="nil"/>
              <w:bottom w:val="single" w:sz="2" w:space="0" w:color="auto"/>
            </w:tcBorders>
            <w:vAlign w:val="center"/>
          </w:tcPr>
          <w:p w14:paraId="31514EC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748123F" w14:textId="77777777" w:rsidR="00317ECA" w:rsidRPr="00B40365" w:rsidRDefault="00317ECA" w:rsidP="00317ECA">
            <w:pPr>
              <w:jc w:val="right"/>
              <w:rPr>
                <w:sz w:val="22"/>
                <w:szCs w:val="22"/>
                <w:lang w:val="en-US"/>
              </w:rPr>
            </w:pPr>
          </w:p>
        </w:tc>
      </w:tr>
      <w:tr w:rsidR="00317ECA" w:rsidRPr="00B40365" w14:paraId="0122BDA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72B7E3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A95B00A" w14:textId="77777777" w:rsidR="00317ECA" w:rsidRPr="00B40365" w:rsidRDefault="00317ECA" w:rsidP="00317ECA">
            <w:pPr>
              <w:jc w:val="center"/>
              <w:rPr>
                <w:sz w:val="16"/>
                <w:szCs w:val="16"/>
                <w:lang w:val="en-US"/>
              </w:rPr>
            </w:pPr>
            <w:r w:rsidRPr="00B40365">
              <w:rPr>
                <w:sz w:val="16"/>
                <w:szCs w:val="16"/>
                <w:lang w:val="en-US"/>
              </w:rPr>
              <w:t>28731220007511</w:t>
            </w:r>
          </w:p>
        </w:tc>
        <w:tc>
          <w:tcPr>
            <w:tcW w:w="3543" w:type="dxa"/>
            <w:tcBorders>
              <w:top w:val="nil"/>
              <w:bottom w:val="single" w:sz="2" w:space="0" w:color="auto"/>
            </w:tcBorders>
            <w:vAlign w:val="center"/>
          </w:tcPr>
          <w:p w14:paraId="6B8F41FA" w14:textId="77777777" w:rsidR="00317ECA" w:rsidRPr="006B2666" w:rsidRDefault="00317ECA" w:rsidP="00317ECA">
            <w:pPr>
              <w:rPr>
                <w:sz w:val="22"/>
                <w:szCs w:val="22"/>
                <w:lang w:val="en-US"/>
              </w:rPr>
            </w:pPr>
            <w:r w:rsidRPr="006B2666">
              <w:rPr>
                <w:sz w:val="22"/>
                <w:szCs w:val="22"/>
                <w:lang w:val="en-US"/>
              </w:rPr>
              <w:t>Piese forjate  din semifabricate masa 1,8 kg (Поковки)</w:t>
            </w:r>
          </w:p>
        </w:tc>
        <w:tc>
          <w:tcPr>
            <w:tcW w:w="993" w:type="dxa"/>
            <w:tcBorders>
              <w:top w:val="nil"/>
              <w:bottom w:val="single" w:sz="2" w:space="0" w:color="auto"/>
            </w:tcBorders>
            <w:vAlign w:val="center"/>
          </w:tcPr>
          <w:p w14:paraId="71E3058F"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2D5934F6" w14:textId="77777777" w:rsidR="00317ECA" w:rsidRPr="006B2666" w:rsidRDefault="00317ECA" w:rsidP="00317ECA">
            <w:pPr>
              <w:jc w:val="right"/>
              <w:rPr>
                <w:sz w:val="22"/>
                <w:szCs w:val="22"/>
                <w:lang w:val="en-US"/>
              </w:rPr>
            </w:pPr>
            <w:r w:rsidRPr="006B2666">
              <w:rPr>
                <w:sz w:val="22"/>
                <w:szCs w:val="22"/>
                <w:lang w:val="en-US"/>
              </w:rPr>
              <w:t>3,400</w:t>
            </w:r>
          </w:p>
        </w:tc>
        <w:tc>
          <w:tcPr>
            <w:tcW w:w="1134" w:type="dxa"/>
            <w:tcBorders>
              <w:top w:val="nil"/>
              <w:bottom w:val="single" w:sz="2" w:space="0" w:color="auto"/>
            </w:tcBorders>
            <w:vAlign w:val="center"/>
          </w:tcPr>
          <w:p w14:paraId="52519E81"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03A8C3D" w14:textId="77777777" w:rsidR="00317ECA" w:rsidRPr="00B40365" w:rsidRDefault="00317ECA" w:rsidP="00317ECA">
            <w:pPr>
              <w:jc w:val="right"/>
              <w:rPr>
                <w:sz w:val="22"/>
                <w:szCs w:val="22"/>
                <w:lang w:val="en-US"/>
              </w:rPr>
            </w:pPr>
          </w:p>
        </w:tc>
      </w:tr>
      <w:tr w:rsidR="00317ECA" w:rsidRPr="00B40365" w14:paraId="43BB414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CD3748F"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72B5C34" w14:textId="77777777" w:rsidR="00317ECA" w:rsidRPr="00B40365" w:rsidRDefault="00317ECA" w:rsidP="00317ECA">
            <w:pPr>
              <w:jc w:val="center"/>
              <w:rPr>
                <w:sz w:val="16"/>
                <w:szCs w:val="16"/>
                <w:lang w:val="en-US"/>
              </w:rPr>
            </w:pPr>
            <w:r w:rsidRPr="00B40365">
              <w:rPr>
                <w:sz w:val="16"/>
                <w:szCs w:val="16"/>
                <w:lang w:val="en-US"/>
              </w:rPr>
              <w:t>24142161094821</w:t>
            </w:r>
          </w:p>
        </w:tc>
        <w:tc>
          <w:tcPr>
            <w:tcW w:w="3543" w:type="dxa"/>
            <w:tcBorders>
              <w:top w:val="nil"/>
              <w:bottom w:val="single" w:sz="2" w:space="0" w:color="auto"/>
            </w:tcBorders>
            <w:vAlign w:val="center"/>
          </w:tcPr>
          <w:p w14:paraId="657D1C74" w14:textId="77777777" w:rsidR="00317ECA" w:rsidRPr="006B2666" w:rsidRDefault="00317ECA" w:rsidP="00317ECA">
            <w:pPr>
              <w:rPr>
                <w:sz w:val="22"/>
                <w:szCs w:val="22"/>
                <w:lang w:val="en-US"/>
              </w:rPr>
            </w:pPr>
            <w:r w:rsidRPr="006B2666">
              <w:rPr>
                <w:sz w:val="22"/>
                <w:szCs w:val="22"/>
                <w:lang w:val="en-US"/>
              </w:rPr>
              <w:t>Pasta antiseptica</w:t>
            </w:r>
          </w:p>
        </w:tc>
        <w:tc>
          <w:tcPr>
            <w:tcW w:w="993" w:type="dxa"/>
            <w:tcBorders>
              <w:top w:val="nil"/>
              <w:bottom w:val="single" w:sz="2" w:space="0" w:color="auto"/>
            </w:tcBorders>
            <w:vAlign w:val="center"/>
          </w:tcPr>
          <w:p w14:paraId="0BB98355"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66F00AA6" w14:textId="77777777" w:rsidR="00317ECA" w:rsidRPr="006B2666" w:rsidRDefault="00317ECA" w:rsidP="00317ECA">
            <w:pPr>
              <w:jc w:val="right"/>
              <w:rPr>
                <w:sz w:val="22"/>
                <w:szCs w:val="22"/>
                <w:lang w:val="en-US"/>
              </w:rPr>
            </w:pPr>
            <w:r w:rsidRPr="006B2666">
              <w:rPr>
                <w:sz w:val="22"/>
                <w:szCs w:val="22"/>
                <w:lang w:val="en-US"/>
              </w:rPr>
              <w:t>3,010</w:t>
            </w:r>
          </w:p>
        </w:tc>
        <w:tc>
          <w:tcPr>
            <w:tcW w:w="1134" w:type="dxa"/>
            <w:tcBorders>
              <w:top w:val="nil"/>
              <w:bottom w:val="single" w:sz="2" w:space="0" w:color="auto"/>
            </w:tcBorders>
            <w:vAlign w:val="center"/>
          </w:tcPr>
          <w:p w14:paraId="21D57A0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5B7B584" w14:textId="77777777" w:rsidR="00317ECA" w:rsidRPr="00B40365" w:rsidRDefault="00317ECA" w:rsidP="00317ECA">
            <w:pPr>
              <w:jc w:val="right"/>
              <w:rPr>
                <w:sz w:val="22"/>
                <w:szCs w:val="22"/>
                <w:lang w:val="en-US"/>
              </w:rPr>
            </w:pPr>
          </w:p>
        </w:tc>
      </w:tr>
      <w:tr w:rsidR="00317ECA" w:rsidRPr="00B40365" w14:paraId="788214B0"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1C4F13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B671821" w14:textId="77777777" w:rsidR="00317ECA" w:rsidRPr="00B40365" w:rsidRDefault="00317ECA" w:rsidP="00317ECA">
            <w:pPr>
              <w:jc w:val="center"/>
              <w:rPr>
                <w:sz w:val="16"/>
                <w:szCs w:val="16"/>
                <w:lang w:val="en-US"/>
              </w:rPr>
            </w:pPr>
            <w:r w:rsidRPr="00B40365">
              <w:rPr>
                <w:sz w:val="16"/>
                <w:szCs w:val="16"/>
                <w:lang w:val="en-US"/>
              </w:rPr>
              <w:t>23203226000361</w:t>
            </w:r>
          </w:p>
        </w:tc>
        <w:tc>
          <w:tcPr>
            <w:tcW w:w="3543" w:type="dxa"/>
            <w:tcBorders>
              <w:top w:val="nil"/>
              <w:bottom w:val="single" w:sz="2" w:space="0" w:color="auto"/>
            </w:tcBorders>
            <w:vAlign w:val="center"/>
          </w:tcPr>
          <w:p w14:paraId="3D15B6EE" w14:textId="77777777" w:rsidR="00317ECA" w:rsidRPr="006B2666" w:rsidRDefault="00317ECA" w:rsidP="00317ECA">
            <w:pPr>
              <w:rPr>
                <w:sz w:val="22"/>
                <w:szCs w:val="22"/>
                <w:lang w:val="en-US"/>
              </w:rPr>
            </w:pPr>
            <w:r w:rsidRPr="006B2666">
              <w:rPr>
                <w:sz w:val="22"/>
                <w:szCs w:val="22"/>
                <w:lang w:val="en-US"/>
              </w:rPr>
              <w:t>Gudron</w:t>
            </w:r>
          </w:p>
        </w:tc>
        <w:tc>
          <w:tcPr>
            <w:tcW w:w="993" w:type="dxa"/>
            <w:tcBorders>
              <w:top w:val="nil"/>
              <w:bottom w:val="single" w:sz="2" w:space="0" w:color="auto"/>
            </w:tcBorders>
            <w:vAlign w:val="center"/>
          </w:tcPr>
          <w:p w14:paraId="0517AC7E"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7841240E" w14:textId="77777777" w:rsidR="00317ECA" w:rsidRPr="006B2666" w:rsidRDefault="00317ECA" w:rsidP="00317ECA">
            <w:pPr>
              <w:jc w:val="right"/>
              <w:rPr>
                <w:sz w:val="22"/>
                <w:szCs w:val="22"/>
                <w:lang w:val="en-US"/>
              </w:rPr>
            </w:pPr>
            <w:r w:rsidRPr="006B2666">
              <w:rPr>
                <w:sz w:val="22"/>
                <w:szCs w:val="22"/>
                <w:lang w:val="en-US"/>
              </w:rPr>
              <w:t>2,580</w:t>
            </w:r>
          </w:p>
        </w:tc>
        <w:tc>
          <w:tcPr>
            <w:tcW w:w="1134" w:type="dxa"/>
            <w:tcBorders>
              <w:top w:val="nil"/>
              <w:bottom w:val="single" w:sz="2" w:space="0" w:color="auto"/>
            </w:tcBorders>
            <w:vAlign w:val="center"/>
          </w:tcPr>
          <w:p w14:paraId="76111575"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8712AC2" w14:textId="77777777" w:rsidR="00317ECA" w:rsidRPr="00B40365" w:rsidRDefault="00317ECA" w:rsidP="00317ECA">
            <w:pPr>
              <w:jc w:val="right"/>
              <w:rPr>
                <w:sz w:val="22"/>
                <w:szCs w:val="22"/>
                <w:lang w:val="en-US"/>
              </w:rPr>
            </w:pPr>
          </w:p>
        </w:tc>
      </w:tr>
      <w:tr w:rsidR="00317ECA" w:rsidRPr="00B40365" w14:paraId="6F588EB5"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1609754"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19A40DD" w14:textId="77777777" w:rsidR="00317ECA" w:rsidRPr="00B40365" w:rsidRDefault="00317ECA" w:rsidP="00317ECA">
            <w:pPr>
              <w:jc w:val="center"/>
              <w:rPr>
                <w:sz w:val="16"/>
                <w:szCs w:val="16"/>
                <w:lang w:val="en-US"/>
              </w:rPr>
            </w:pPr>
            <w:r w:rsidRPr="00B40365">
              <w:rPr>
                <w:sz w:val="16"/>
                <w:szCs w:val="16"/>
                <w:lang w:val="en-US"/>
              </w:rPr>
              <w:t>28741458870491</w:t>
            </w:r>
          </w:p>
        </w:tc>
        <w:tc>
          <w:tcPr>
            <w:tcW w:w="3543" w:type="dxa"/>
            <w:tcBorders>
              <w:top w:val="nil"/>
              <w:bottom w:val="single" w:sz="2" w:space="0" w:color="auto"/>
            </w:tcBorders>
            <w:vAlign w:val="center"/>
          </w:tcPr>
          <w:p w14:paraId="75B745D5" w14:textId="77777777" w:rsidR="00317ECA" w:rsidRPr="006B2666" w:rsidRDefault="00317ECA" w:rsidP="00317ECA">
            <w:pPr>
              <w:rPr>
                <w:sz w:val="22"/>
                <w:szCs w:val="22"/>
                <w:lang w:val="en-US"/>
              </w:rPr>
            </w:pPr>
            <w:r w:rsidRPr="006B2666">
              <w:rPr>
                <w:sz w:val="22"/>
                <w:szCs w:val="22"/>
                <w:lang w:val="en-US"/>
              </w:rPr>
              <w:t>Cuie de constructie</w:t>
            </w:r>
          </w:p>
        </w:tc>
        <w:tc>
          <w:tcPr>
            <w:tcW w:w="993" w:type="dxa"/>
            <w:tcBorders>
              <w:top w:val="nil"/>
              <w:bottom w:val="single" w:sz="2" w:space="0" w:color="auto"/>
            </w:tcBorders>
            <w:vAlign w:val="center"/>
          </w:tcPr>
          <w:p w14:paraId="12FEFDA2"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5B54F010" w14:textId="77777777" w:rsidR="00317ECA" w:rsidRPr="006B2666" w:rsidRDefault="00317ECA" w:rsidP="00317ECA">
            <w:pPr>
              <w:jc w:val="right"/>
              <w:rPr>
                <w:sz w:val="22"/>
                <w:szCs w:val="22"/>
                <w:lang w:val="en-US"/>
              </w:rPr>
            </w:pPr>
            <w:r w:rsidRPr="006B2666">
              <w:rPr>
                <w:sz w:val="22"/>
                <w:szCs w:val="22"/>
                <w:lang w:val="en-US"/>
              </w:rPr>
              <w:t>3,000</w:t>
            </w:r>
          </w:p>
        </w:tc>
        <w:tc>
          <w:tcPr>
            <w:tcW w:w="1134" w:type="dxa"/>
            <w:tcBorders>
              <w:top w:val="nil"/>
              <w:bottom w:val="single" w:sz="2" w:space="0" w:color="auto"/>
            </w:tcBorders>
            <w:vAlign w:val="center"/>
          </w:tcPr>
          <w:p w14:paraId="648A8933"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1BE5F3E" w14:textId="77777777" w:rsidR="00317ECA" w:rsidRPr="00B40365" w:rsidRDefault="00317ECA" w:rsidP="00317ECA">
            <w:pPr>
              <w:jc w:val="right"/>
              <w:rPr>
                <w:sz w:val="22"/>
                <w:szCs w:val="22"/>
                <w:lang w:val="en-US"/>
              </w:rPr>
            </w:pPr>
          </w:p>
        </w:tc>
      </w:tr>
      <w:tr w:rsidR="00317ECA" w:rsidRPr="00B40365" w14:paraId="3C95BE83"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367B70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CE487F1" w14:textId="77777777" w:rsidR="00317ECA" w:rsidRPr="00B40365" w:rsidRDefault="00317ECA" w:rsidP="00317ECA">
            <w:pPr>
              <w:jc w:val="center"/>
              <w:rPr>
                <w:sz w:val="16"/>
                <w:szCs w:val="16"/>
                <w:lang w:val="en-US"/>
              </w:rPr>
            </w:pPr>
            <w:r w:rsidRPr="00B40365">
              <w:rPr>
                <w:sz w:val="16"/>
                <w:szCs w:val="16"/>
                <w:lang w:val="en-US"/>
              </w:rPr>
              <w:t>26821326004260</w:t>
            </w:r>
          </w:p>
        </w:tc>
        <w:tc>
          <w:tcPr>
            <w:tcW w:w="3543" w:type="dxa"/>
            <w:tcBorders>
              <w:top w:val="nil"/>
              <w:bottom w:val="single" w:sz="2" w:space="0" w:color="auto"/>
            </w:tcBorders>
            <w:vAlign w:val="center"/>
          </w:tcPr>
          <w:p w14:paraId="563FF593" w14:textId="77777777" w:rsidR="00317ECA" w:rsidRPr="006B2666" w:rsidRDefault="00317ECA" w:rsidP="00317ECA">
            <w:pPr>
              <w:rPr>
                <w:sz w:val="22"/>
                <w:szCs w:val="22"/>
                <w:lang w:val="en-US"/>
              </w:rPr>
            </w:pPr>
            <w:r w:rsidRPr="006B2666">
              <w:rPr>
                <w:sz w:val="22"/>
                <w:szCs w:val="22"/>
                <w:lang w:val="en-US"/>
              </w:rPr>
              <w:t>Carton gudronat  (толь)</w:t>
            </w:r>
          </w:p>
        </w:tc>
        <w:tc>
          <w:tcPr>
            <w:tcW w:w="993" w:type="dxa"/>
            <w:tcBorders>
              <w:top w:val="nil"/>
              <w:bottom w:val="single" w:sz="2" w:space="0" w:color="auto"/>
            </w:tcBorders>
            <w:vAlign w:val="center"/>
          </w:tcPr>
          <w:p w14:paraId="6EBCFE1D"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nil"/>
              <w:bottom w:val="single" w:sz="2" w:space="0" w:color="auto"/>
            </w:tcBorders>
            <w:vAlign w:val="center"/>
          </w:tcPr>
          <w:p w14:paraId="636D8616" w14:textId="77777777" w:rsidR="00317ECA" w:rsidRPr="006B2666" w:rsidRDefault="00317ECA" w:rsidP="00317ECA">
            <w:pPr>
              <w:jc w:val="right"/>
              <w:rPr>
                <w:sz w:val="22"/>
                <w:szCs w:val="22"/>
                <w:lang w:val="en-US"/>
              </w:rPr>
            </w:pPr>
            <w:r w:rsidRPr="006B2666">
              <w:rPr>
                <w:sz w:val="22"/>
                <w:szCs w:val="22"/>
                <w:lang w:val="en-US"/>
              </w:rPr>
              <w:t>1,450</w:t>
            </w:r>
          </w:p>
        </w:tc>
        <w:tc>
          <w:tcPr>
            <w:tcW w:w="1134" w:type="dxa"/>
            <w:tcBorders>
              <w:top w:val="nil"/>
              <w:bottom w:val="single" w:sz="2" w:space="0" w:color="auto"/>
            </w:tcBorders>
            <w:vAlign w:val="center"/>
          </w:tcPr>
          <w:p w14:paraId="7BBDD50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CA261FB" w14:textId="77777777" w:rsidR="00317ECA" w:rsidRPr="00B40365" w:rsidRDefault="00317ECA" w:rsidP="00317ECA">
            <w:pPr>
              <w:jc w:val="right"/>
              <w:rPr>
                <w:sz w:val="22"/>
                <w:szCs w:val="22"/>
                <w:lang w:val="en-US"/>
              </w:rPr>
            </w:pPr>
          </w:p>
        </w:tc>
      </w:tr>
      <w:tr w:rsidR="00317ECA" w:rsidRPr="00B40365" w14:paraId="7E46081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7BA89BF"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A433C47" w14:textId="77777777" w:rsidR="00317ECA" w:rsidRPr="00B40365" w:rsidRDefault="00317ECA" w:rsidP="00317ECA">
            <w:pPr>
              <w:jc w:val="center"/>
              <w:rPr>
                <w:sz w:val="16"/>
                <w:szCs w:val="16"/>
                <w:lang w:val="en-US"/>
              </w:rPr>
            </w:pPr>
            <w:r w:rsidRPr="00B40365">
              <w:rPr>
                <w:sz w:val="16"/>
                <w:szCs w:val="16"/>
                <w:lang w:val="en-US"/>
              </w:rPr>
              <w:t>24105200067531</w:t>
            </w:r>
          </w:p>
        </w:tc>
        <w:tc>
          <w:tcPr>
            <w:tcW w:w="3543" w:type="dxa"/>
            <w:tcBorders>
              <w:top w:val="nil"/>
              <w:bottom w:val="single" w:sz="2" w:space="0" w:color="auto"/>
            </w:tcBorders>
            <w:vAlign w:val="center"/>
          </w:tcPr>
          <w:p w14:paraId="706C4C1A" w14:textId="77777777" w:rsidR="00317ECA" w:rsidRPr="006B2666" w:rsidRDefault="00317ECA" w:rsidP="00317ECA">
            <w:pPr>
              <w:rPr>
                <w:sz w:val="22"/>
                <w:szCs w:val="22"/>
                <w:lang w:val="en-US"/>
              </w:rPr>
            </w:pPr>
            <w:r w:rsidRPr="006B2666">
              <w:rPr>
                <w:sz w:val="22"/>
                <w:szCs w:val="22"/>
                <w:lang w:val="en-US"/>
              </w:rPr>
              <w:t>Automacara 10 t cu brat cu zabrele    (кран на автомобильном ходу)</w:t>
            </w:r>
          </w:p>
        </w:tc>
        <w:tc>
          <w:tcPr>
            <w:tcW w:w="993" w:type="dxa"/>
            <w:tcBorders>
              <w:top w:val="nil"/>
              <w:bottom w:val="single" w:sz="2" w:space="0" w:color="auto"/>
            </w:tcBorders>
            <w:vAlign w:val="center"/>
          </w:tcPr>
          <w:p w14:paraId="05B07942"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5E289D89" w14:textId="77777777" w:rsidR="00317ECA" w:rsidRPr="006B2666" w:rsidRDefault="00317ECA" w:rsidP="00317ECA">
            <w:pPr>
              <w:jc w:val="right"/>
              <w:rPr>
                <w:sz w:val="22"/>
                <w:szCs w:val="22"/>
                <w:lang w:val="en-US"/>
              </w:rPr>
            </w:pPr>
            <w:r w:rsidRPr="006B2666">
              <w:rPr>
                <w:sz w:val="22"/>
                <w:szCs w:val="22"/>
                <w:lang w:val="en-US"/>
              </w:rPr>
              <w:t>0,150</w:t>
            </w:r>
          </w:p>
        </w:tc>
        <w:tc>
          <w:tcPr>
            <w:tcW w:w="1134" w:type="dxa"/>
            <w:tcBorders>
              <w:top w:val="nil"/>
              <w:bottom w:val="single" w:sz="2" w:space="0" w:color="auto"/>
            </w:tcBorders>
            <w:vAlign w:val="center"/>
          </w:tcPr>
          <w:p w14:paraId="57307253"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89EC705" w14:textId="77777777" w:rsidR="00317ECA" w:rsidRPr="00B40365" w:rsidRDefault="00317ECA" w:rsidP="00317ECA">
            <w:pPr>
              <w:jc w:val="right"/>
              <w:rPr>
                <w:sz w:val="22"/>
                <w:szCs w:val="22"/>
                <w:lang w:val="en-US"/>
              </w:rPr>
            </w:pPr>
          </w:p>
        </w:tc>
      </w:tr>
      <w:tr w:rsidR="00317ECA" w:rsidRPr="00B40365" w14:paraId="2611887B"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FB1758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5F6C324" w14:textId="77777777" w:rsidR="00317ECA" w:rsidRPr="00B40365" w:rsidRDefault="00317ECA" w:rsidP="00317ECA">
            <w:pPr>
              <w:jc w:val="center"/>
              <w:rPr>
                <w:sz w:val="16"/>
                <w:szCs w:val="16"/>
                <w:lang w:val="en-US"/>
              </w:rPr>
            </w:pPr>
            <w:r w:rsidRPr="00B40365">
              <w:rPr>
                <w:sz w:val="16"/>
                <w:szCs w:val="16"/>
                <w:lang w:val="en-US"/>
              </w:rPr>
              <w:t>29552700002608</w:t>
            </w:r>
          </w:p>
        </w:tc>
        <w:tc>
          <w:tcPr>
            <w:tcW w:w="3543" w:type="dxa"/>
            <w:tcBorders>
              <w:top w:val="nil"/>
              <w:bottom w:val="single" w:sz="2" w:space="0" w:color="auto"/>
            </w:tcBorders>
            <w:vAlign w:val="center"/>
          </w:tcPr>
          <w:p w14:paraId="56A902A9" w14:textId="77777777" w:rsidR="00317ECA" w:rsidRPr="006B2666" w:rsidRDefault="00317ECA" w:rsidP="00317ECA">
            <w:pPr>
              <w:rPr>
                <w:sz w:val="22"/>
                <w:szCs w:val="22"/>
                <w:lang w:val="en-US"/>
              </w:rPr>
            </w:pPr>
            <w:r w:rsidRPr="006B2666">
              <w:rPr>
                <w:sz w:val="22"/>
                <w:szCs w:val="22"/>
                <w:lang w:val="en-US"/>
              </w:rPr>
              <w:t>Fierastrau mecanic cu lant de 2,2 kw, 3 cp (Drujba, бензопила)</w:t>
            </w:r>
          </w:p>
        </w:tc>
        <w:tc>
          <w:tcPr>
            <w:tcW w:w="993" w:type="dxa"/>
            <w:tcBorders>
              <w:top w:val="nil"/>
              <w:bottom w:val="single" w:sz="2" w:space="0" w:color="auto"/>
            </w:tcBorders>
            <w:vAlign w:val="center"/>
          </w:tcPr>
          <w:p w14:paraId="2CD7EB48"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7269F37B" w14:textId="77777777" w:rsidR="00317ECA" w:rsidRPr="006B2666" w:rsidRDefault="00317ECA" w:rsidP="00317ECA">
            <w:pPr>
              <w:jc w:val="right"/>
              <w:rPr>
                <w:sz w:val="22"/>
                <w:szCs w:val="22"/>
                <w:lang w:val="en-US"/>
              </w:rPr>
            </w:pPr>
            <w:r w:rsidRPr="006B2666">
              <w:rPr>
                <w:sz w:val="22"/>
                <w:szCs w:val="22"/>
                <w:lang w:val="en-US"/>
              </w:rPr>
              <w:t>0,330</w:t>
            </w:r>
          </w:p>
        </w:tc>
        <w:tc>
          <w:tcPr>
            <w:tcW w:w="1134" w:type="dxa"/>
            <w:tcBorders>
              <w:top w:val="nil"/>
              <w:bottom w:val="single" w:sz="2" w:space="0" w:color="auto"/>
            </w:tcBorders>
            <w:vAlign w:val="center"/>
          </w:tcPr>
          <w:p w14:paraId="65AEBD1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B988ACB" w14:textId="77777777" w:rsidR="00317ECA" w:rsidRPr="00B40365" w:rsidRDefault="00317ECA" w:rsidP="00317ECA">
            <w:pPr>
              <w:jc w:val="right"/>
              <w:rPr>
                <w:sz w:val="22"/>
                <w:szCs w:val="22"/>
                <w:lang w:val="en-US"/>
              </w:rPr>
            </w:pPr>
          </w:p>
        </w:tc>
      </w:tr>
      <w:tr w:rsidR="00317ECA" w:rsidRPr="00B40365" w14:paraId="18F6E4D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9AD9E8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4A7F563" w14:textId="77777777" w:rsidR="00317ECA" w:rsidRPr="00B40365" w:rsidRDefault="00317ECA" w:rsidP="00317ECA">
            <w:pPr>
              <w:jc w:val="center"/>
              <w:rPr>
                <w:sz w:val="16"/>
                <w:szCs w:val="16"/>
                <w:lang w:val="en-US"/>
              </w:rPr>
            </w:pPr>
            <w:r w:rsidRPr="00B40365">
              <w:rPr>
                <w:sz w:val="16"/>
                <w:szCs w:val="16"/>
                <w:lang w:val="en-US"/>
              </w:rPr>
              <w:t>29405200076091</w:t>
            </w:r>
          </w:p>
        </w:tc>
        <w:tc>
          <w:tcPr>
            <w:tcW w:w="3543" w:type="dxa"/>
            <w:tcBorders>
              <w:top w:val="nil"/>
              <w:bottom w:val="single" w:sz="2" w:space="0" w:color="auto"/>
            </w:tcBorders>
            <w:vAlign w:val="center"/>
          </w:tcPr>
          <w:p w14:paraId="1A7DCE54" w14:textId="77777777" w:rsidR="00317ECA" w:rsidRPr="006B2666" w:rsidRDefault="00317ECA" w:rsidP="00317ECA">
            <w:pPr>
              <w:rPr>
                <w:sz w:val="22"/>
                <w:szCs w:val="22"/>
                <w:lang w:val="en-US"/>
              </w:rPr>
            </w:pPr>
            <w:r w:rsidRPr="006B2666">
              <w:rPr>
                <w:sz w:val="22"/>
                <w:szCs w:val="22"/>
                <w:lang w:val="en-US"/>
              </w:rPr>
              <w:t>Masina de gaurit electrica (дрель электрическая)</w:t>
            </w:r>
          </w:p>
        </w:tc>
        <w:tc>
          <w:tcPr>
            <w:tcW w:w="993" w:type="dxa"/>
            <w:tcBorders>
              <w:top w:val="nil"/>
              <w:bottom w:val="single" w:sz="2" w:space="0" w:color="auto"/>
            </w:tcBorders>
            <w:vAlign w:val="center"/>
          </w:tcPr>
          <w:p w14:paraId="67612D8D"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161D6D8A" w14:textId="77777777" w:rsidR="00317ECA" w:rsidRPr="006B2666" w:rsidRDefault="00317ECA" w:rsidP="00317ECA">
            <w:pPr>
              <w:jc w:val="right"/>
              <w:rPr>
                <w:sz w:val="22"/>
                <w:szCs w:val="22"/>
                <w:lang w:val="en-US"/>
              </w:rPr>
            </w:pPr>
            <w:r w:rsidRPr="006B2666">
              <w:rPr>
                <w:sz w:val="22"/>
                <w:szCs w:val="22"/>
                <w:lang w:val="en-US"/>
              </w:rPr>
              <w:t>0,230</w:t>
            </w:r>
          </w:p>
        </w:tc>
        <w:tc>
          <w:tcPr>
            <w:tcW w:w="1134" w:type="dxa"/>
            <w:tcBorders>
              <w:top w:val="nil"/>
              <w:bottom w:val="single" w:sz="2" w:space="0" w:color="auto"/>
            </w:tcBorders>
            <w:vAlign w:val="center"/>
          </w:tcPr>
          <w:p w14:paraId="02000F85"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7600043" w14:textId="77777777" w:rsidR="00317ECA" w:rsidRPr="00B40365" w:rsidRDefault="00317ECA" w:rsidP="00317ECA">
            <w:pPr>
              <w:jc w:val="right"/>
              <w:rPr>
                <w:sz w:val="22"/>
                <w:szCs w:val="22"/>
                <w:lang w:val="en-US"/>
              </w:rPr>
            </w:pPr>
          </w:p>
        </w:tc>
      </w:tr>
      <w:tr w:rsidR="00317ECA" w:rsidRPr="00FE085E" w14:paraId="255B73C2"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52B68039" w14:textId="77777777" w:rsidR="00317ECA" w:rsidRPr="00B40365" w:rsidRDefault="00317ECA" w:rsidP="00317ECA">
            <w:pPr>
              <w:jc w:val="center"/>
              <w:rPr>
                <w:sz w:val="22"/>
                <w:szCs w:val="22"/>
                <w:lang w:val="en-US"/>
              </w:rPr>
            </w:pPr>
            <w:r w:rsidRPr="00B40365">
              <w:rPr>
                <w:sz w:val="22"/>
                <w:szCs w:val="22"/>
                <w:lang w:val="en-US"/>
              </w:rPr>
              <w:t>20</w:t>
            </w:r>
          </w:p>
        </w:tc>
        <w:tc>
          <w:tcPr>
            <w:tcW w:w="1418" w:type="dxa"/>
            <w:tcBorders>
              <w:top w:val="single" w:sz="4" w:space="0" w:color="auto"/>
              <w:bottom w:val="single" w:sz="4" w:space="0" w:color="auto"/>
            </w:tcBorders>
            <w:vAlign w:val="center"/>
          </w:tcPr>
          <w:p w14:paraId="3E61DC4E" w14:textId="77777777" w:rsidR="00317ECA" w:rsidRPr="00B62355" w:rsidRDefault="00317ECA" w:rsidP="00317ECA">
            <w:pPr>
              <w:jc w:val="center"/>
              <w:rPr>
                <w:sz w:val="22"/>
                <w:szCs w:val="22"/>
                <w:lang w:val="en-US"/>
              </w:rPr>
            </w:pPr>
            <w:r w:rsidRPr="00B62355">
              <w:rPr>
                <w:sz w:val="22"/>
                <w:szCs w:val="22"/>
                <w:lang w:val="en-US"/>
              </w:rPr>
              <w:t>CE41A</w:t>
            </w:r>
          </w:p>
        </w:tc>
        <w:tc>
          <w:tcPr>
            <w:tcW w:w="3543" w:type="dxa"/>
            <w:tcBorders>
              <w:top w:val="single" w:sz="4" w:space="0" w:color="auto"/>
              <w:bottom w:val="single" w:sz="4" w:space="0" w:color="auto"/>
            </w:tcBorders>
            <w:vAlign w:val="center"/>
          </w:tcPr>
          <w:p w14:paraId="4B4D6EC2" w14:textId="77777777" w:rsidR="00317ECA" w:rsidRPr="006B2666" w:rsidRDefault="00317ECA" w:rsidP="00317ECA">
            <w:pPr>
              <w:rPr>
                <w:sz w:val="22"/>
                <w:szCs w:val="22"/>
                <w:lang w:val="en-US"/>
              </w:rPr>
            </w:pPr>
            <w:r w:rsidRPr="006B2666">
              <w:rPr>
                <w:sz w:val="22"/>
                <w:szCs w:val="22"/>
                <w:lang w:val="en-US"/>
              </w:rPr>
              <w:t xml:space="preserve">Montarea capriorilor cu tratament antiseptic </w:t>
            </w:r>
          </w:p>
          <w:p w14:paraId="749EDAD2"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0D3D9C09"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single" w:sz="4" w:space="0" w:color="auto"/>
              <w:bottom w:val="single" w:sz="4" w:space="0" w:color="auto"/>
            </w:tcBorders>
            <w:vAlign w:val="center"/>
          </w:tcPr>
          <w:p w14:paraId="0F97AE8F"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49105AA6"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13725CB6" w14:textId="77777777" w:rsidR="00317ECA" w:rsidRPr="00FE085E" w:rsidRDefault="00317ECA" w:rsidP="00317ECA">
            <w:pPr>
              <w:keepLines/>
              <w:jc w:val="center"/>
              <w:rPr>
                <w:sz w:val="4"/>
                <w:szCs w:val="4"/>
                <w:lang w:val="en-US"/>
              </w:rPr>
            </w:pPr>
          </w:p>
        </w:tc>
      </w:tr>
      <w:tr w:rsidR="00317ECA" w:rsidRPr="00B40365" w14:paraId="40AB90CF"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074917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2FCB68D" w14:textId="77777777" w:rsidR="00317ECA" w:rsidRPr="00B40365" w:rsidRDefault="00317ECA" w:rsidP="00317ECA">
            <w:pPr>
              <w:jc w:val="center"/>
              <w:rPr>
                <w:sz w:val="16"/>
                <w:szCs w:val="16"/>
                <w:lang w:val="en-US"/>
              </w:rPr>
            </w:pPr>
            <w:r w:rsidRPr="00B40365">
              <w:rPr>
                <w:sz w:val="16"/>
                <w:szCs w:val="16"/>
                <w:lang w:val="en-US"/>
              </w:rPr>
              <w:t>7124010010730</w:t>
            </w:r>
          </w:p>
        </w:tc>
        <w:tc>
          <w:tcPr>
            <w:tcW w:w="3543" w:type="dxa"/>
            <w:tcBorders>
              <w:top w:val="nil"/>
              <w:bottom w:val="single" w:sz="2" w:space="0" w:color="auto"/>
            </w:tcBorders>
            <w:vAlign w:val="center"/>
          </w:tcPr>
          <w:p w14:paraId="43F42DE4" w14:textId="77777777" w:rsidR="00317ECA" w:rsidRPr="006B2666" w:rsidRDefault="00317ECA" w:rsidP="00317ECA">
            <w:pPr>
              <w:rPr>
                <w:sz w:val="22"/>
                <w:szCs w:val="22"/>
                <w:lang w:val="en-US"/>
              </w:rPr>
            </w:pPr>
            <w:r w:rsidRPr="006B2666">
              <w:rPr>
                <w:sz w:val="22"/>
                <w:szCs w:val="22"/>
                <w:lang w:val="en-US"/>
              </w:rPr>
              <w:t>Dulgher  3</w:t>
            </w:r>
          </w:p>
        </w:tc>
        <w:tc>
          <w:tcPr>
            <w:tcW w:w="993" w:type="dxa"/>
            <w:tcBorders>
              <w:top w:val="nil"/>
              <w:bottom w:val="single" w:sz="2" w:space="0" w:color="auto"/>
            </w:tcBorders>
            <w:vAlign w:val="center"/>
          </w:tcPr>
          <w:p w14:paraId="09916889"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2A64080B" w14:textId="77777777" w:rsidR="00317ECA" w:rsidRPr="006B2666" w:rsidRDefault="00317ECA" w:rsidP="00317ECA">
            <w:pPr>
              <w:jc w:val="right"/>
              <w:rPr>
                <w:sz w:val="22"/>
                <w:szCs w:val="22"/>
                <w:lang w:val="en-US"/>
              </w:rPr>
            </w:pPr>
            <w:r w:rsidRPr="006B2666">
              <w:rPr>
                <w:sz w:val="22"/>
                <w:szCs w:val="22"/>
                <w:lang w:val="en-US"/>
              </w:rPr>
              <w:t>21,680</w:t>
            </w:r>
          </w:p>
        </w:tc>
        <w:tc>
          <w:tcPr>
            <w:tcW w:w="1134" w:type="dxa"/>
            <w:tcBorders>
              <w:top w:val="nil"/>
              <w:bottom w:val="single" w:sz="2" w:space="0" w:color="auto"/>
            </w:tcBorders>
            <w:vAlign w:val="center"/>
          </w:tcPr>
          <w:p w14:paraId="5A95514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D5C1558" w14:textId="77777777" w:rsidR="00317ECA" w:rsidRPr="00B40365" w:rsidRDefault="00317ECA" w:rsidP="00317ECA">
            <w:pPr>
              <w:jc w:val="right"/>
              <w:rPr>
                <w:sz w:val="22"/>
                <w:szCs w:val="22"/>
                <w:lang w:val="en-US"/>
              </w:rPr>
            </w:pPr>
          </w:p>
        </w:tc>
      </w:tr>
      <w:tr w:rsidR="00317ECA" w:rsidRPr="00B40365" w14:paraId="5F2B5CC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0DF25C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BB7F457"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3B259349"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2B901DA7"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52CE6A1B" w14:textId="77777777" w:rsidR="00317ECA" w:rsidRPr="006B2666" w:rsidRDefault="00317ECA" w:rsidP="00317ECA">
            <w:pPr>
              <w:jc w:val="right"/>
              <w:rPr>
                <w:sz w:val="22"/>
                <w:szCs w:val="22"/>
                <w:lang w:val="en-US"/>
              </w:rPr>
            </w:pPr>
            <w:r w:rsidRPr="006B2666">
              <w:rPr>
                <w:sz w:val="22"/>
                <w:szCs w:val="22"/>
                <w:lang w:val="en-US"/>
              </w:rPr>
              <w:t>2,410</w:t>
            </w:r>
          </w:p>
        </w:tc>
        <w:tc>
          <w:tcPr>
            <w:tcW w:w="1134" w:type="dxa"/>
            <w:tcBorders>
              <w:top w:val="nil"/>
              <w:bottom w:val="single" w:sz="2" w:space="0" w:color="auto"/>
            </w:tcBorders>
            <w:vAlign w:val="center"/>
          </w:tcPr>
          <w:p w14:paraId="53C970DD"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1FBAD11" w14:textId="77777777" w:rsidR="00317ECA" w:rsidRPr="00B40365" w:rsidRDefault="00317ECA" w:rsidP="00317ECA">
            <w:pPr>
              <w:jc w:val="right"/>
              <w:rPr>
                <w:sz w:val="22"/>
                <w:szCs w:val="22"/>
                <w:lang w:val="en-US"/>
              </w:rPr>
            </w:pPr>
          </w:p>
        </w:tc>
      </w:tr>
      <w:tr w:rsidR="00317ECA" w:rsidRPr="00B40365" w14:paraId="71DD23A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D927AC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77D319C" w14:textId="77777777" w:rsidR="00317ECA" w:rsidRPr="00B40365" w:rsidRDefault="00317ECA" w:rsidP="00317ECA">
            <w:pPr>
              <w:jc w:val="center"/>
              <w:rPr>
                <w:sz w:val="16"/>
                <w:szCs w:val="16"/>
                <w:lang w:val="en-US"/>
              </w:rPr>
            </w:pPr>
            <w:r w:rsidRPr="00B40365">
              <w:rPr>
                <w:sz w:val="16"/>
                <w:szCs w:val="16"/>
                <w:lang w:val="en-US"/>
              </w:rPr>
              <w:t>20101029087372</w:t>
            </w:r>
          </w:p>
        </w:tc>
        <w:tc>
          <w:tcPr>
            <w:tcW w:w="3543" w:type="dxa"/>
            <w:tcBorders>
              <w:top w:val="nil"/>
              <w:bottom w:val="single" w:sz="2" w:space="0" w:color="auto"/>
            </w:tcBorders>
            <w:vAlign w:val="center"/>
          </w:tcPr>
          <w:p w14:paraId="38E4F72D" w14:textId="77777777" w:rsidR="00317ECA" w:rsidRPr="006B2666" w:rsidRDefault="00317ECA" w:rsidP="00317ECA">
            <w:pPr>
              <w:rPr>
                <w:sz w:val="22"/>
                <w:szCs w:val="22"/>
                <w:lang w:val="en-US"/>
              </w:rPr>
            </w:pPr>
            <w:r w:rsidRPr="006B2666">
              <w:rPr>
                <w:sz w:val="22"/>
                <w:szCs w:val="22"/>
                <w:lang w:val="en-US"/>
              </w:rPr>
              <w:t>Grinzi ecarisate de rasinoase  б=40-75мм calit a II a</w:t>
            </w:r>
          </w:p>
        </w:tc>
        <w:tc>
          <w:tcPr>
            <w:tcW w:w="993" w:type="dxa"/>
            <w:tcBorders>
              <w:top w:val="nil"/>
              <w:bottom w:val="single" w:sz="2" w:space="0" w:color="auto"/>
            </w:tcBorders>
            <w:vAlign w:val="center"/>
          </w:tcPr>
          <w:p w14:paraId="42EB5A74"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59F9FD90" w14:textId="77777777" w:rsidR="00317ECA" w:rsidRPr="006B2666" w:rsidRDefault="00317ECA" w:rsidP="00317ECA">
            <w:pPr>
              <w:jc w:val="right"/>
              <w:rPr>
                <w:sz w:val="22"/>
                <w:szCs w:val="22"/>
                <w:lang w:val="en-US"/>
              </w:rPr>
            </w:pPr>
            <w:r w:rsidRPr="006B2666">
              <w:rPr>
                <w:sz w:val="22"/>
                <w:szCs w:val="22"/>
                <w:lang w:val="en-US"/>
              </w:rPr>
              <w:t>0,160</w:t>
            </w:r>
          </w:p>
        </w:tc>
        <w:tc>
          <w:tcPr>
            <w:tcW w:w="1134" w:type="dxa"/>
            <w:tcBorders>
              <w:top w:val="nil"/>
              <w:bottom w:val="single" w:sz="2" w:space="0" w:color="auto"/>
            </w:tcBorders>
            <w:vAlign w:val="center"/>
          </w:tcPr>
          <w:p w14:paraId="66816CF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E3DBF36" w14:textId="77777777" w:rsidR="00317ECA" w:rsidRPr="00B40365" w:rsidRDefault="00317ECA" w:rsidP="00317ECA">
            <w:pPr>
              <w:jc w:val="right"/>
              <w:rPr>
                <w:sz w:val="22"/>
                <w:szCs w:val="22"/>
                <w:lang w:val="en-US"/>
              </w:rPr>
            </w:pPr>
          </w:p>
        </w:tc>
      </w:tr>
      <w:tr w:rsidR="00317ECA" w:rsidRPr="00B40365" w14:paraId="3ACF93EA"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BAE925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331F6FF" w14:textId="77777777" w:rsidR="00317ECA" w:rsidRPr="00B40365" w:rsidRDefault="00317ECA" w:rsidP="00317ECA">
            <w:pPr>
              <w:jc w:val="center"/>
              <w:rPr>
                <w:sz w:val="16"/>
                <w:szCs w:val="16"/>
                <w:lang w:val="en-US"/>
              </w:rPr>
            </w:pPr>
            <w:r w:rsidRPr="00B40365">
              <w:rPr>
                <w:sz w:val="16"/>
                <w:szCs w:val="16"/>
                <w:lang w:val="en-US"/>
              </w:rPr>
              <w:t>20101029087371</w:t>
            </w:r>
          </w:p>
        </w:tc>
        <w:tc>
          <w:tcPr>
            <w:tcW w:w="3543" w:type="dxa"/>
            <w:tcBorders>
              <w:top w:val="nil"/>
              <w:bottom w:val="single" w:sz="2" w:space="0" w:color="auto"/>
            </w:tcBorders>
            <w:vAlign w:val="center"/>
          </w:tcPr>
          <w:p w14:paraId="2EDD35C2" w14:textId="77777777" w:rsidR="00317ECA" w:rsidRPr="006B2666" w:rsidRDefault="00317ECA" w:rsidP="00317ECA">
            <w:pPr>
              <w:rPr>
                <w:sz w:val="22"/>
                <w:szCs w:val="22"/>
                <w:lang w:val="en-US"/>
              </w:rPr>
            </w:pPr>
            <w:r w:rsidRPr="006B2666">
              <w:rPr>
                <w:sz w:val="22"/>
                <w:szCs w:val="22"/>
                <w:lang w:val="en-US"/>
              </w:rPr>
              <w:t>Grinzi ecarisate de rasinoase de б=100,125 mm, calit, a II a</w:t>
            </w:r>
          </w:p>
        </w:tc>
        <w:tc>
          <w:tcPr>
            <w:tcW w:w="993" w:type="dxa"/>
            <w:tcBorders>
              <w:top w:val="nil"/>
              <w:bottom w:val="single" w:sz="2" w:space="0" w:color="auto"/>
            </w:tcBorders>
            <w:vAlign w:val="center"/>
          </w:tcPr>
          <w:p w14:paraId="776411E4"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550F546F" w14:textId="77777777" w:rsidR="00317ECA" w:rsidRPr="006B2666" w:rsidRDefault="00317ECA" w:rsidP="00317ECA">
            <w:pPr>
              <w:jc w:val="right"/>
              <w:rPr>
                <w:sz w:val="22"/>
                <w:szCs w:val="22"/>
                <w:lang w:val="en-US"/>
              </w:rPr>
            </w:pPr>
            <w:r w:rsidRPr="006B2666">
              <w:rPr>
                <w:sz w:val="22"/>
                <w:szCs w:val="22"/>
                <w:lang w:val="en-US"/>
              </w:rPr>
              <w:t>0,060</w:t>
            </w:r>
          </w:p>
        </w:tc>
        <w:tc>
          <w:tcPr>
            <w:tcW w:w="1134" w:type="dxa"/>
            <w:tcBorders>
              <w:top w:val="nil"/>
              <w:bottom w:val="single" w:sz="2" w:space="0" w:color="auto"/>
            </w:tcBorders>
            <w:vAlign w:val="center"/>
          </w:tcPr>
          <w:p w14:paraId="482702DC"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BA59847" w14:textId="77777777" w:rsidR="00317ECA" w:rsidRPr="00B40365" w:rsidRDefault="00317ECA" w:rsidP="00317ECA">
            <w:pPr>
              <w:jc w:val="right"/>
              <w:rPr>
                <w:sz w:val="22"/>
                <w:szCs w:val="22"/>
                <w:lang w:val="en-US"/>
              </w:rPr>
            </w:pPr>
          </w:p>
        </w:tc>
      </w:tr>
      <w:tr w:rsidR="00317ECA" w:rsidRPr="00B40365" w14:paraId="1BF2BE4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86A53B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21AA046" w14:textId="77777777" w:rsidR="00317ECA" w:rsidRPr="00B40365" w:rsidRDefault="00317ECA" w:rsidP="00317ECA">
            <w:pPr>
              <w:jc w:val="center"/>
              <w:rPr>
                <w:sz w:val="16"/>
                <w:szCs w:val="16"/>
                <w:lang w:val="en-US"/>
              </w:rPr>
            </w:pPr>
            <w:r w:rsidRPr="00B40365">
              <w:rPr>
                <w:sz w:val="16"/>
                <w:szCs w:val="16"/>
                <w:lang w:val="en-US"/>
              </w:rPr>
              <w:t>20101029041692</w:t>
            </w:r>
          </w:p>
        </w:tc>
        <w:tc>
          <w:tcPr>
            <w:tcW w:w="3543" w:type="dxa"/>
            <w:tcBorders>
              <w:top w:val="nil"/>
              <w:bottom w:val="single" w:sz="2" w:space="0" w:color="auto"/>
            </w:tcBorders>
            <w:vAlign w:val="center"/>
          </w:tcPr>
          <w:p w14:paraId="42835C85" w14:textId="77777777" w:rsidR="00317ECA" w:rsidRPr="006B2666" w:rsidRDefault="00317ECA" w:rsidP="00317ECA">
            <w:pPr>
              <w:rPr>
                <w:sz w:val="22"/>
                <w:szCs w:val="22"/>
                <w:lang w:val="en-US"/>
              </w:rPr>
            </w:pPr>
            <w:r w:rsidRPr="006B2666">
              <w:rPr>
                <w:sz w:val="22"/>
                <w:szCs w:val="22"/>
                <w:lang w:val="en-US"/>
              </w:rPr>
              <w:t>Dulapuri  ecarisati de rasinnoase calit a Ia</w:t>
            </w:r>
          </w:p>
        </w:tc>
        <w:tc>
          <w:tcPr>
            <w:tcW w:w="993" w:type="dxa"/>
            <w:tcBorders>
              <w:top w:val="nil"/>
              <w:bottom w:val="single" w:sz="2" w:space="0" w:color="auto"/>
            </w:tcBorders>
            <w:vAlign w:val="center"/>
          </w:tcPr>
          <w:p w14:paraId="448131E8"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2B647816" w14:textId="77777777" w:rsidR="00317ECA" w:rsidRPr="006B2666" w:rsidRDefault="00317ECA" w:rsidP="00317ECA">
            <w:pPr>
              <w:jc w:val="right"/>
              <w:rPr>
                <w:sz w:val="22"/>
                <w:szCs w:val="22"/>
                <w:lang w:val="en-US"/>
              </w:rPr>
            </w:pPr>
            <w:r w:rsidRPr="006B2666">
              <w:rPr>
                <w:sz w:val="22"/>
                <w:szCs w:val="22"/>
                <w:lang w:val="en-US"/>
              </w:rPr>
              <w:t>0,830</w:t>
            </w:r>
          </w:p>
        </w:tc>
        <w:tc>
          <w:tcPr>
            <w:tcW w:w="1134" w:type="dxa"/>
            <w:tcBorders>
              <w:top w:val="nil"/>
              <w:bottom w:val="single" w:sz="2" w:space="0" w:color="auto"/>
            </w:tcBorders>
            <w:vAlign w:val="center"/>
          </w:tcPr>
          <w:p w14:paraId="485F9F8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7791A4D" w14:textId="77777777" w:rsidR="00317ECA" w:rsidRPr="00B40365" w:rsidRDefault="00317ECA" w:rsidP="00317ECA">
            <w:pPr>
              <w:jc w:val="right"/>
              <w:rPr>
                <w:sz w:val="22"/>
                <w:szCs w:val="22"/>
                <w:lang w:val="en-US"/>
              </w:rPr>
            </w:pPr>
          </w:p>
        </w:tc>
      </w:tr>
      <w:tr w:rsidR="00317ECA" w:rsidRPr="00B40365" w14:paraId="0988DFB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A7AC6D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32B1B84" w14:textId="77777777" w:rsidR="00317ECA" w:rsidRPr="00B40365" w:rsidRDefault="00317ECA" w:rsidP="00317ECA">
            <w:pPr>
              <w:jc w:val="center"/>
              <w:rPr>
                <w:sz w:val="16"/>
                <w:szCs w:val="16"/>
                <w:lang w:val="en-US"/>
              </w:rPr>
            </w:pPr>
            <w:r w:rsidRPr="00B40365">
              <w:rPr>
                <w:sz w:val="16"/>
                <w:szCs w:val="16"/>
                <w:lang w:val="en-US"/>
              </w:rPr>
              <w:t>28741458870491</w:t>
            </w:r>
          </w:p>
        </w:tc>
        <w:tc>
          <w:tcPr>
            <w:tcW w:w="3543" w:type="dxa"/>
            <w:tcBorders>
              <w:top w:val="nil"/>
              <w:bottom w:val="single" w:sz="2" w:space="0" w:color="auto"/>
            </w:tcBorders>
            <w:vAlign w:val="center"/>
          </w:tcPr>
          <w:p w14:paraId="07CB88FF" w14:textId="77777777" w:rsidR="00317ECA" w:rsidRPr="006B2666" w:rsidRDefault="00317ECA" w:rsidP="00317ECA">
            <w:pPr>
              <w:rPr>
                <w:sz w:val="22"/>
                <w:szCs w:val="22"/>
                <w:lang w:val="en-US"/>
              </w:rPr>
            </w:pPr>
            <w:r w:rsidRPr="006B2666">
              <w:rPr>
                <w:sz w:val="22"/>
                <w:szCs w:val="22"/>
                <w:lang w:val="en-US"/>
              </w:rPr>
              <w:t>Cuie de constructie</w:t>
            </w:r>
          </w:p>
        </w:tc>
        <w:tc>
          <w:tcPr>
            <w:tcW w:w="993" w:type="dxa"/>
            <w:tcBorders>
              <w:top w:val="nil"/>
              <w:bottom w:val="single" w:sz="2" w:space="0" w:color="auto"/>
            </w:tcBorders>
            <w:vAlign w:val="center"/>
          </w:tcPr>
          <w:p w14:paraId="265363A6"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682295F1" w14:textId="77777777" w:rsidR="00317ECA" w:rsidRPr="006B2666" w:rsidRDefault="00317ECA" w:rsidP="00317ECA">
            <w:pPr>
              <w:jc w:val="right"/>
              <w:rPr>
                <w:sz w:val="22"/>
                <w:szCs w:val="22"/>
                <w:lang w:val="en-US"/>
              </w:rPr>
            </w:pPr>
            <w:r w:rsidRPr="006B2666">
              <w:rPr>
                <w:sz w:val="22"/>
                <w:szCs w:val="22"/>
                <w:lang w:val="en-US"/>
              </w:rPr>
              <w:t>7,200</w:t>
            </w:r>
          </w:p>
        </w:tc>
        <w:tc>
          <w:tcPr>
            <w:tcW w:w="1134" w:type="dxa"/>
            <w:tcBorders>
              <w:top w:val="nil"/>
              <w:bottom w:val="single" w:sz="2" w:space="0" w:color="auto"/>
            </w:tcBorders>
            <w:vAlign w:val="center"/>
          </w:tcPr>
          <w:p w14:paraId="11DF391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B9CCD9D" w14:textId="77777777" w:rsidR="00317ECA" w:rsidRPr="00B40365" w:rsidRDefault="00317ECA" w:rsidP="00317ECA">
            <w:pPr>
              <w:jc w:val="right"/>
              <w:rPr>
                <w:sz w:val="22"/>
                <w:szCs w:val="22"/>
                <w:lang w:val="en-US"/>
              </w:rPr>
            </w:pPr>
          </w:p>
        </w:tc>
      </w:tr>
      <w:tr w:rsidR="00317ECA" w:rsidRPr="00B40365" w14:paraId="301ECEA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2FB6DF5"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2B64138" w14:textId="77777777" w:rsidR="00317ECA" w:rsidRPr="00B40365" w:rsidRDefault="00317ECA" w:rsidP="00317ECA">
            <w:pPr>
              <w:jc w:val="center"/>
              <w:rPr>
                <w:sz w:val="16"/>
                <w:szCs w:val="16"/>
                <w:lang w:val="en-US"/>
              </w:rPr>
            </w:pPr>
            <w:r w:rsidRPr="00B40365">
              <w:rPr>
                <w:sz w:val="16"/>
                <w:szCs w:val="16"/>
                <w:lang w:val="en-US"/>
              </w:rPr>
              <w:t>27106020001211</w:t>
            </w:r>
          </w:p>
        </w:tc>
        <w:tc>
          <w:tcPr>
            <w:tcW w:w="3543" w:type="dxa"/>
            <w:tcBorders>
              <w:top w:val="nil"/>
              <w:bottom w:val="single" w:sz="2" w:space="0" w:color="auto"/>
            </w:tcBorders>
            <w:vAlign w:val="center"/>
          </w:tcPr>
          <w:p w14:paraId="04F0ECCB" w14:textId="77777777" w:rsidR="00317ECA" w:rsidRPr="006B2666" w:rsidRDefault="00317ECA" w:rsidP="00317ECA">
            <w:pPr>
              <w:rPr>
                <w:sz w:val="22"/>
                <w:szCs w:val="22"/>
                <w:lang w:val="en-US"/>
              </w:rPr>
            </w:pPr>
            <w:r w:rsidRPr="006B2666">
              <w:rPr>
                <w:sz w:val="22"/>
                <w:szCs w:val="22"/>
                <w:lang w:val="en-US"/>
              </w:rPr>
              <w:t>Otel beton laminat la cald in colaci D = 6,3 - 6,5mm   (катанка горячекатанная в мотках Д=6,3 - 6,5 мм)</w:t>
            </w:r>
          </w:p>
        </w:tc>
        <w:tc>
          <w:tcPr>
            <w:tcW w:w="993" w:type="dxa"/>
            <w:tcBorders>
              <w:top w:val="nil"/>
              <w:bottom w:val="single" w:sz="2" w:space="0" w:color="auto"/>
            </w:tcBorders>
            <w:vAlign w:val="center"/>
          </w:tcPr>
          <w:p w14:paraId="29B8ED5B"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36768C15" w14:textId="77777777" w:rsidR="00317ECA" w:rsidRPr="006B2666" w:rsidRDefault="00317ECA" w:rsidP="00317ECA">
            <w:pPr>
              <w:jc w:val="right"/>
              <w:rPr>
                <w:sz w:val="22"/>
                <w:szCs w:val="22"/>
                <w:lang w:val="en-US"/>
              </w:rPr>
            </w:pPr>
            <w:r w:rsidRPr="006B2666">
              <w:rPr>
                <w:sz w:val="22"/>
                <w:szCs w:val="22"/>
                <w:lang w:val="en-US"/>
              </w:rPr>
              <w:t>4,380</w:t>
            </w:r>
          </w:p>
        </w:tc>
        <w:tc>
          <w:tcPr>
            <w:tcW w:w="1134" w:type="dxa"/>
            <w:tcBorders>
              <w:top w:val="nil"/>
              <w:bottom w:val="single" w:sz="2" w:space="0" w:color="auto"/>
            </w:tcBorders>
            <w:vAlign w:val="center"/>
          </w:tcPr>
          <w:p w14:paraId="7CE8DB2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C2CDCC9" w14:textId="77777777" w:rsidR="00317ECA" w:rsidRPr="00B40365" w:rsidRDefault="00317ECA" w:rsidP="00317ECA">
            <w:pPr>
              <w:jc w:val="right"/>
              <w:rPr>
                <w:sz w:val="22"/>
                <w:szCs w:val="22"/>
                <w:lang w:val="en-US"/>
              </w:rPr>
            </w:pPr>
          </w:p>
        </w:tc>
      </w:tr>
      <w:tr w:rsidR="00317ECA" w:rsidRPr="00B40365" w14:paraId="4BA49EA0"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8EBC3E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7C639F8" w14:textId="77777777" w:rsidR="00317ECA" w:rsidRPr="00B40365" w:rsidRDefault="00317ECA" w:rsidP="00317ECA">
            <w:pPr>
              <w:jc w:val="center"/>
              <w:rPr>
                <w:sz w:val="16"/>
                <w:szCs w:val="16"/>
                <w:lang w:val="en-US"/>
              </w:rPr>
            </w:pPr>
            <w:r w:rsidRPr="00B40365">
              <w:rPr>
                <w:sz w:val="16"/>
                <w:szCs w:val="16"/>
                <w:lang w:val="en-US"/>
              </w:rPr>
              <w:t>26821326004260</w:t>
            </w:r>
          </w:p>
        </w:tc>
        <w:tc>
          <w:tcPr>
            <w:tcW w:w="3543" w:type="dxa"/>
            <w:tcBorders>
              <w:top w:val="nil"/>
              <w:bottom w:val="single" w:sz="2" w:space="0" w:color="auto"/>
            </w:tcBorders>
            <w:vAlign w:val="center"/>
          </w:tcPr>
          <w:p w14:paraId="0AAAD7E2" w14:textId="77777777" w:rsidR="00317ECA" w:rsidRPr="006B2666" w:rsidRDefault="00317ECA" w:rsidP="00317ECA">
            <w:pPr>
              <w:rPr>
                <w:sz w:val="22"/>
                <w:szCs w:val="22"/>
                <w:lang w:val="en-US"/>
              </w:rPr>
            </w:pPr>
            <w:r w:rsidRPr="006B2666">
              <w:rPr>
                <w:sz w:val="22"/>
                <w:szCs w:val="22"/>
                <w:lang w:val="en-US"/>
              </w:rPr>
              <w:t>Carton gudronat  (толь)</w:t>
            </w:r>
          </w:p>
        </w:tc>
        <w:tc>
          <w:tcPr>
            <w:tcW w:w="993" w:type="dxa"/>
            <w:tcBorders>
              <w:top w:val="nil"/>
              <w:bottom w:val="single" w:sz="2" w:space="0" w:color="auto"/>
            </w:tcBorders>
            <w:vAlign w:val="center"/>
          </w:tcPr>
          <w:p w14:paraId="5728A515"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nil"/>
              <w:bottom w:val="single" w:sz="2" w:space="0" w:color="auto"/>
            </w:tcBorders>
            <w:vAlign w:val="center"/>
          </w:tcPr>
          <w:p w14:paraId="4D52085F" w14:textId="77777777" w:rsidR="00317ECA" w:rsidRPr="006B2666" w:rsidRDefault="00317ECA" w:rsidP="00317ECA">
            <w:pPr>
              <w:jc w:val="right"/>
              <w:rPr>
                <w:sz w:val="22"/>
                <w:szCs w:val="22"/>
                <w:lang w:val="en-US"/>
              </w:rPr>
            </w:pPr>
            <w:r w:rsidRPr="006B2666">
              <w:rPr>
                <w:sz w:val="22"/>
                <w:szCs w:val="22"/>
                <w:lang w:val="en-US"/>
              </w:rPr>
              <w:t>3,380</w:t>
            </w:r>
          </w:p>
        </w:tc>
        <w:tc>
          <w:tcPr>
            <w:tcW w:w="1134" w:type="dxa"/>
            <w:tcBorders>
              <w:top w:val="nil"/>
              <w:bottom w:val="single" w:sz="2" w:space="0" w:color="auto"/>
            </w:tcBorders>
            <w:vAlign w:val="center"/>
          </w:tcPr>
          <w:p w14:paraId="5F17F40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4F8E637" w14:textId="77777777" w:rsidR="00317ECA" w:rsidRPr="00B40365" w:rsidRDefault="00317ECA" w:rsidP="00317ECA">
            <w:pPr>
              <w:jc w:val="right"/>
              <w:rPr>
                <w:sz w:val="22"/>
                <w:szCs w:val="22"/>
                <w:lang w:val="en-US"/>
              </w:rPr>
            </w:pPr>
          </w:p>
        </w:tc>
      </w:tr>
      <w:tr w:rsidR="00317ECA" w:rsidRPr="00B40365" w14:paraId="3A38E4AF"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5664761"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FCD1341" w14:textId="77777777" w:rsidR="00317ECA" w:rsidRPr="00B40365" w:rsidRDefault="00317ECA" w:rsidP="00317ECA">
            <w:pPr>
              <w:jc w:val="center"/>
              <w:rPr>
                <w:sz w:val="16"/>
                <w:szCs w:val="16"/>
                <w:lang w:val="en-US"/>
              </w:rPr>
            </w:pPr>
            <w:r w:rsidRPr="00B40365">
              <w:rPr>
                <w:sz w:val="16"/>
                <w:szCs w:val="16"/>
                <w:lang w:val="en-US"/>
              </w:rPr>
              <w:t>24142161094821</w:t>
            </w:r>
          </w:p>
        </w:tc>
        <w:tc>
          <w:tcPr>
            <w:tcW w:w="3543" w:type="dxa"/>
            <w:tcBorders>
              <w:top w:val="nil"/>
              <w:bottom w:val="single" w:sz="2" w:space="0" w:color="auto"/>
            </w:tcBorders>
            <w:vAlign w:val="center"/>
          </w:tcPr>
          <w:p w14:paraId="3968753D" w14:textId="77777777" w:rsidR="00317ECA" w:rsidRPr="006B2666" w:rsidRDefault="00317ECA" w:rsidP="00317ECA">
            <w:pPr>
              <w:rPr>
                <w:sz w:val="22"/>
                <w:szCs w:val="22"/>
                <w:lang w:val="en-US"/>
              </w:rPr>
            </w:pPr>
            <w:r w:rsidRPr="006B2666">
              <w:rPr>
                <w:sz w:val="22"/>
                <w:szCs w:val="22"/>
                <w:lang w:val="en-US"/>
              </w:rPr>
              <w:t>Pasta antiseptica</w:t>
            </w:r>
          </w:p>
        </w:tc>
        <w:tc>
          <w:tcPr>
            <w:tcW w:w="993" w:type="dxa"/>
            <w:tcBorders>
              <w:top w:val="nil"/>
              <w:bottom w:val="single" w:sz="2" w:space="0" w:color="auto"/>
            </w:tcBorders>
            <w:vAlign w:val="center"/>
          </w:tcPr>
          <w:p w14:paraId="776669B7"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2EF29967" w14:textId="77777777" w:rsidR="00317ECA" w:rsidRPr="006B2666" w:rsidRDefault="00317ECA" w:rsidP="00317ECA">
            <w:pPr>
              <w:jc w:val="right"/>
              <w:rPr>
                <w:sz w:val="22"/>
                <w:szCs w:val="22"/>
                <w:lang w:val="en-US"/>
              </w:rPr>
            </w:pPr>
            <w:r w:rsidRPr="006B2666">
              <w:rPr>
                <w:sz w:val="22"/>
                <w:szCs w:val="22"/>
                <w:lang w:val="en-US"/>
              </w:rPr>
              <w:t>1,960</w:t>
            </w:r>
          </w:p>
        </w:tc>
        <w:tc>
          <w:tcPr>
            <w:tcW w:w="1134" w:type="dxa"/>
            <w:tcBorders>
              <w:top w:val="nil"/>
              <w:bottom w:val="single" w:sz="2" w:space="0" w:color="auto"/>
            </w:tcBorders>
            <w:vAlign w:val="center"/>
          </w:tcPr>
          <w:p w14:paraId="2BF3CB1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2C27CC2" w14:textId="77777777" w:rsidR="00317ECA" w:rsidRPr="00B40365" w:rsidRDefault="00317ECA" w:rsidP="00317ECA">
            <w:pPr>
              <w:jc w:val="right"/>
              <w:rPr>
                <w:sz w:val="22"/>
                <w:szCs w:val="22"/>
                <w:lang w:val="en-US"/>
              </w:rPr>
            </w:pPr>
          </w:p>
        </w:tc>
      </w:tr>
      <w:tr w:rsidR="00317ECA" w:rsidRPr="00B40365" w14:paraId="51791855"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3A9EEF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941F21F" w14:textId="77777777" w:rsidR="00317ECA" w:rsidRPr="00B40365" w:rsidRDefault="00317ECA" w:rsidP="00317ECA">
            <w:pPr>
              <w:jc w:val="center"/>
              <w:rPr>
                <w:sz w:val="16"/>
                <w:szCs w:val="16"/>
                <w:lang w:val="en-US"/>
              </w:rPr>
            </w:pPr>
            <w:r w:rsidRPr="00B40365">
              <w:rPr>
                <w:sz w:val="16"/>
                <w:szCs w:val="16"/>
                <w:lang w:val="en-US"/>
              </w:rPr>
              <w:t>28731220007511</w:t>
            </w:r>
          </w:p>
        </w:tc>
        <w:tc>
          <w:tcPr>
            <w:tcW w:w="3543" w:type="dxa"/>
            <w:tcBorders>
              <w:top w:val="nil"/>
              <w:bottom w:val="single" w:sz="2" w:space="0" w:color="auto"/>
            </w:tcBorders>
            <w:vAlign w:val="center"/>
          </w:tcPr>
          <w:p w14:paraId="11F2480F" w14:textId="77777777" w:rsidR="00317ECA" w:rsidRPr="006B2666" w:rsidRDefault="00317ECA" w:rsidP="00317ECA">
            <w:pPr>
              <w:rPr>
                <w:sz w:val="22"/>
                <w:szCs w:val="22"/>
                <w:lang w:val="en-US"/>
              </w:rPr>
            </w:pPr>
            <w:r w:rsidRPr="006B2666">
              <w:rPr>
                <w:sz w:val="22"/>
                <w:szCs w:val="22"/>
                <w:lang w:val="en-US"/>
              </w:rPr>
              <w:t>Piese forjate  din semifabricate masa 1,8 kg (Поковки)</w:t>
            </w:r>
          </w:p>
        </w:tc>
        <w:tc>
          <w:tcPr>
            <w:tcW w:w="993" w:type="dxa"/>
            <w:tcBorders>
              <w:top w:val="nil"/>
              <w:bottom w:val="single" w:sz="2" w:space="0" w:color="auto"/>
            </w:tcBorders>
            <w:vAlign w:val="center"/>
          </w:tcPr>
          <w:p w14:paraId="16C33527"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59DADA81" w14:textId="77777777" w:rsidR="00317ECA" w:rsidRPr="006B2666" w:rsidRDefault="00317ECA" w:rsidP="00317ECA">
            <w:pPr>
              <w:jc w:val="right"/>
              <w:rPr>
                <w:sz w:val="22"/>
                <w:szCs w:val="22"/>
                <w:lang w:val="en-US"/>
              </w:rPr>
            </w:pPr>
            <w:r w:rsidRPr="006B2666">
              <w:rPr>
                <w:sz w:val="22"/>
                <w:szCs w:val="22"/>
                <w:lang w:val="en-US"/>
              </w:rPr>
              <w:t>38,000</w:t>
            </w:r>
          </w:p>
        </w:tc>
        <w:tc>
          <w:tcPr>
            <w:tcW w:w="1134" w:type="dxa"/>
            <w:tcBorders>
              <w:top w:val="nil"/>
              <w:bottom w:val="single" w:sz="2" w:space="0" w:color="auto"/>
            </w:tcBorders>
            <w:vAlign w:val="center"/>
          </w:tcPr>
          <w:p w14:paraId="3BFD6FB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4B29134" w14:textId="77777777" w:rsidR="00317ECA" w:rsidRPr="00B40365" w:rsidRDefault="00317ECA" w:rsidP="00317ECA">
            <w:pPr>
              <w:jc w:val="right"/>
              <w:rPr>
                <w:sz w:val="22"/>
                <w:szCs w:val="22"/>
                <w:lang w:val="en-US"/>
              </w:rPr>
            </w:pPr>
          </w:p>
        </w:tc>
      </w:tr>
      <w:tr w:rsidR="00317ECA" w:rsidRPr="00B40365" w14:paraId="34A4AA1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DA767A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A40EF74" w14:textId="77777777" w:rsidR="00317ECA" w:rsidRPr="00B40365" w:rsidRDefault="00317ECA" w:rsidP="00317ECA">
            <w:pPr>
              <w:jc w:val="center"/>
              <w:rPr>
                <w:sz w:val="16"/>
                <w:szCs w:val="16"/>
                <w:lang w:val="en-US"/>
              </w:rPr>
            </w:pPr>
            <w:r w:rsidRPr="00B40365">
              <w:rPr>
                <w:sz w:val="16"/>
                <w:szCs w:val="16"/>
                <w:lang w:val="en-US"/>
              </w:rPr>
              <w:t>24105200067531</w:t>
            </w:r>
          </w:p>
        </w:tc>
        <w:tc>
          <w:tcPr>
            <w:tcW w:w="3543" w:type="dxa"/>
            <w:tcBorders>
              <w:top w:val="nil"/>
              <w:bottom w:val="single" w:sz="2" w:space="0" w:color="auto"/>
            </w:tcBorders>
            <w:vAlign w:val="center"/>
          </w:tcPr>
          <w:p w14:paraId="782EF0EE" w14:textId="77777777" w:rsidR="00317ECA" w:rsidRPr="006B2666" w:rsidRDefault="00317ECA" w:rsidP="00317ECA">
            <w:pPr>
              <w:rPr>
                <w:sz w:val="22"/>
                <w:szCs w:val="22"/>
                <w:lang w:val="en-US"/>
              </w:rPr>
            </w:pPr>
            <w:r w:rsidRPr="006B2666">
              <w:rPr>
                <w:sz w:val="22"/>
                <w:szCs w:val="22"/>
                <w:lang w:val="en-US"/>
              </w:rPr>
              <w:t>Automacara 10 t cu brat cu zabrele    (кран на автомобильном ходу)</w:t>
            </w:r>
          </w:p>
        </w:tc>
        <w:tc>
          <w:tcPr>
            <w:tcW w:w="993" w:type="dxa"/>
            <w:tcBorders>
              <w:top w:val="nil"/>
              <w:bottom w:val="single" w:sz="2" w:space="0" w:color="auto"/>
            </w:tcBorders>
            <w:vAlign w:val="center"/>
          </w:tcPr>
          <w:p w14:paraId="3BDDD8B7"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48CFC0DE" w14:textId="77777777" w:rsidR="00317ECA" w:rsidRPr="006B2666" w:rsidRDefault="00317ECA" w:rsidP="00317ECA">
            <w:pPr>
              <w:jc w:val="right"/>
              <w:rPr>
                <w:sz w:val="22"/>
                <w:szCs w:val="22"/>
                <w:lang w:val="en-US"/>
              </w:rPr>
            </w:pPr>
            <w:r w:rsidRPr="006B2666">
              <w:rPr>
                <w:sz w:val="22"/>
                <w:szCs w:val="22"/>
                <w:lang w:val="en-US"/>
              </w:rPr>
              <w:t>0,150</w:t>
            </w:r>
          </w:p>
        </w:tc>
        <w:tc>
          <w:tcPr>
            <w:tcW w:w="1134" w:type="dxa"/>
            <w:tcBorders>
              <w:top w:val="nil"/>
              <w:bottom w:val="single" w:sz="2" w:space="0" w:color="auto"/>
            </w:tcBorders>
            <w:vAlign w:val="center"/>
          </w:tcPr>
          <w:p w14:paraId="6526DD1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EFB958B" w14:textId="77777777" w:rsidR="00317ECA" w:rsidRPr="00B40365" w:rsidRDefault="00317ECA" w:rsidP="00317ECA">
            <w:pPr>
              <w:jc w:val="right"/>
              <w:rPr>
                <w:sz w:val="22"/>
                <w:szCs w:val="22"/>
                <w:lang w:val="en-US"/>
              </w:rPr>
            </w:pPr>
          </w:p>
        </w:tc>
      </w:tr>
      <w:tr w:rsidR="00317ECA" w:rsidRPr="00B40365" w14:paraId="4B2D97F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C1E4831"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0C441BD" w14:textId="77777777" w:rsidR="00317ECA" w:rsidRPr="00B40365" w:rsidRDefault="00317ECA" w:rsidP="00317ECA">
            <w:pPr>
              <w:jc w:val="center"/>
              <w:rPr>
                <w:sz w:val="16"/>
                <w:szCs w:val="16"/>
                <w:lang w:val="en-US"/>
              </w:rPr>
            </w:pPr>
            <w:r w:rsidRPr="00B40365">
              <w:rPr>
                <w:sz w:val="16"/>
                <w:szCs w:val="16"/>
                <w:lang w:val="en-US"/>
              </w:rPr>
              <w:t>29552700002608</w:t>
            </w:r>
          </w:p>
        </w:tc>
        <w:tc>
          <w:tcPr>
            <w:tcW w:w="3543" w:type="dxa"/>
            <w:tcBorders>
              <w:top w:val="nil"/>
              <w:bottom w:val="single" w:sz="2" w:space="0" w:color="auto"/>
            </w:tcBorders>
            <w:vAlign w:val="center"/>
          </w:tcPr>
          <w:p w14:paraId="241AC382" w14:textId="77777777" w:rsidR="00317ECA" w:rsidRPr="006B2666" w:rsidRDefault="00317ECA" w:rsidP="00317ECA">
            <w:pPr>
              <w:rPr>
                <w:sz w:val="22"/>
                <w:szCs w:val="22"/>
                <w:lang w:val="en-US"/>
              </w:rPr>
            </w:pPr>
            <w:r w:rsidRPr="006B2666">
              <w:rPr>
                <w:sz w:val="22"/>
                <w:szCs w:val="22"/>
                <w:lang w:val="en-US"/>
              </w:rPr>
              <w:t>Fierastrau mecanic cu lant de 2,2 kw, 3 cp (Drujba, бензопила)</w:t>
            </w:r>
          </w:p>
        </w:tc>
        <w:tc>
          <w:tcPr>
            <w:tcW w:w="993" w:type="dxa"/>
            <w:tcBorders>
              <w:top w:val="nil"/>
              <w:bottom w:val="single" w:sz="2" w:space="0" w:color="auto"/>
            </w:tcBorders>
            <w:vAlign w:val="center"/>
          </w:tcPr>
          <w:p w14:paraId="31CB0F85"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561F2B1F" w14:textId="77777777" w:rsidR="00317ECA" w:rsidRPr="006B2666" w:rsidRDefault="00317ECA" w:rsidP="00317ECA">
            <w:pPr>
              <w:jc w:val="right"/>
              <w:rPr>
                <w:sz w:val="22"/>
                <w:szCs w:val="22"/>
                <w:lang w:val="en-US"/>
              </w:rPr>
            </w:pPr>
            <w:r w:rsidRPr="006B2666">
              <w:rPr>
                <w:sz w:val="22"/>
                <w:szCs w:val="22"/>
                <w:lang w:val="en-US"/>
              </w:rPr>
              <w:t>0,440</w:t>
            </w:r>
          </w:p>
        </w:tc>
        <w:tc>
          <w:tcPr>
            <w:tcW w:w="1134" w:type="dxa"/>
            <w:tcBorders>
              <w:top w:val="nil"/>
              <w:bottom w:val="single" w:sz="2" w:space="0" w:color="auto"/>
            </w:tcBorders>
            <w:vAlign w:val="center"/>
          </w:tcPr>
          <w:p w14:paraId="04C61AE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F0202AE" w14:textId="77777777" w:rsidR="00317ECA" w:rsidRPr="00B40365" w:rsidRDefault="00317ECA" w:rsidP="00317ECA">
            <w:pPr>
              <w:jc w:val="right"/>
              <w:rPr>
                <w:sz w:val="22"/>
                <w:szCs w:val="22"/>
                <w:lang w:val="en-US"/>
              </w:rPr>
            </w:pPr>
          </w:p>
        </w:tc>
      </w:tr>
      <w:tr w:rsidR="00317ECA" w:rsidRPr="00FE085E" w14:paraId="33541278"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2F2CA964" w14:textId="77777777" w:rsidR="00317ECA" w:rsidRPr="00B40365" w:rsidRDefault="00317ECA" w:rsidP="00317ECA">
            <w:pPr>
              <w:jc w:val="center"/>
              <w:rPr>
                <w:sz w:val="22"/>
                <w:szCs w:val="22"/>
                <w:lang w:val="en-US"/>
              </w:rPr>
            </w:pPr>
            <w:r w:rsidRPr="00B40365">
              <w:rPr>
                <w:sz w:val="22"/>
                <w:szCs w:val="22"/>
                <w:lang w:val="en-US"/>
              </w:rPr>
              <w:t>21</w:t>
            </w:r>
          </w:p>
        </w:tc>
        <w:tc>
          <w:tcPr>
            <w:tcW w:w="1418" w:type="dxa"/>
            <w:tcBorders>
              <w:top w:val="single" w:sz="4" w:space="0" w:color="auto"/>
              <w:bottom w:val="single" w:sz="4" w:space="0" w:color="auto"/>
            </w:tcBorders>
            <w:vAlign w:val="center"/>
          </w:tcPr>
          <w:p w14:paraId="5F6B2B0E" w14:textId="77777777" w:rsidR="00317ECA" w:rsidRPr="00B62355" w:rsidRDefault="00317ECA" w:rsidP="00317ECA">
            <w:pPr>
              <w:jc w:val="center"/>
              <w:rPr>
                <w:sz w:val="22"/>
                <w:szCs w:val="22"/>
                <w:lang w:val="en-US"/>
              </w:rPr>
            </w:pPr>
            <w:r w:rsidRPr="00B62355">
              <w:rPr>
                <w:sz w:val="22"/>
                <w:szCs w:val="22"/>
                <w:lang w:val="en-US"/>
              </w:rPr>
              <w:t>CN50A</w:t>
            </w:r>
          </w:p>
        </w:tc>
        <w:tc>
          <w:tcPr>
            <w:tcW w:w="3543" w:type="dxa"/>
            <w:tcBorders>
              <w:top w:val="single" w:sz="4" w:space="0" w:color="auto"/>
              <w:bottom w:val="single" w:sz="4" w:space="0" w:color="auto"/>
            </w:tcBorders>
            <w:vAlign w:val="center"/>
          </w:tcPr>
          <w:p w14:paraId="2D5FAE19" w14:textId="77777777" w:rsidR="00317ECA" w:rsidRPr="006B2666" w:rsidRDefault="00317ECA" w:rsidP="00317ECA">
            <w:pPr>
              <w:rPr>
                <w:sz w:val="22"/>
                <w:szCs w:val="22"/>
                <w:lang w:val="en-US"/>
              </w:rPr>
            </w:pPr>
            <w:r w:rsidRPr="006B2666">
              <w:rPr>
                <w:sz w:val="22"/>
                <w:szCs w:val="22"/>
                <w:lang w:val="en-US"/>
              </w:rPr>
              <w:t>Tratament ignifug al lemnariei; ferme, arce, grinzi, capriori, cosoroabe.</w:t>
            </w:r>
          </w:p>
          <w:p w14:paraId="4AA6D225"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7CD89FD8"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single" w:sz="4" w:space="0" w:color="auto"/>
              <w:bottom w:val="single" w:sz="4" w:space="0" w:color="auto"/>
            </w:tcBorders>
            <w:vAlign w:val="center"/>
          </w:tcPr>
          <w:p w14:paraId="1D790979"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476D1EEE"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40485E3D" w14:textId="77777777" w:rsidR="00317ECA" w:rsidRPr="00FE085E" w:rsidRDefault="00317ECA" w:rsidP="00317ECA">
            <w:pPr>
              <w:keepLines/>
              <w:jc w:val="center"/>
              <w:rPr>
                <w:sz w:val="4"/>
                <w:szCs w:val="4"/>
                <w:lang w:val="en-US"/>
              </w:rPr>
            </w:pPr>
          </w:p>
        </w:tc>
      </w:tr>
      <w:tr w:rsidR="00317ECA" w:rsidRPr="00B40365" w14:paraId="736E3B9A"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B5543EF"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11C0675" w14:textId="77777777" w:rsidR="00317ECA" w:rsidRPr="00B40365" w:rsidRDefault="00317ECA" w:rsidP="00317ECA">
            <w:pPr>
              <w:jc w:val="center"/>
              <w:rPr>
                <w:sz w:val="16"/>
                <w:szCs w:val="16"/>
                <w:lang w:val="en-US"/>
              </w:rPr>
            </w:pPr>
            <w:r w:rsidRPr="00B40365">
              <w:rPr>
                <w:sz w:val="16"/>
                <w:szCs w:val="16"/>
                <w:lang w:val="en-US"/>
              </w:rPr>
              <w:t>9310060019930</w:t>
            </w:r>
          </w:p>
        </w:tc>
        <w:tc>
          <w:tcPr>
            <w:tcW w:w="3543" w:type="dxa"/>
            <w:tcBorders>
              <w:top w:val="nil"/>
              <w:bottom w:val="single" w:sz="2" w:space="0" w:color="auto"/>
            </w:tcBorders>
            <w:vAlign w:val="center"/>
          </w:tcPr>
          <w:p w14:paraId="3B30A027" w14:textId="77777777" w:rsidR="00317ECA" w:rsidRPr="006B2666" w:rsidRDefault="00317ECA" w:rsidP="00317ECA">
            <w:pPr>
              <w:rPr>
                <w:sz w:val="22"/>
                <w:szCs w:val="22"/>
                <w:lang w:val="en-US"/>
              </w:rPr>
            </w:pPr>
            <w:r w:rsidRPr="006B2666">
              <w:rPr>
                <w:sz w:val="22"/>
                <w:szCs w:val="22"/>
                <w:lang w:val="en-US"/>
              </w:rPr>
              <w:t>Muncitor</w:t>
            </w:r>
          </w:p>
        </w:tc>
        <w:tc>
          <w:tcPr>
            <w:tcW w:w="993" w:type="dxa"/>
            <w:tcBorders>
              <w:top w:val="nil"/>
              <w:bottom w:val="single" w:sz="2" w:space="0" w:color="auto"/>
            </w:tcBorders>
            <w:vAlign w:val="center"/>
          </w:tcPr>
          <w:p w14:paraId="537CD65A"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773820E5" w14:textId="77777777" w:rsidR="00317ECA" w:rsidRPr="006B2666" w:rsidRDefault="00317ECA" w:rsidP="00317ECA">
            <w:pPr>
              <w:jc w:val="right"/>
              <w:rPr>
                <w:sz w:val="22"/>
                <w:szCs w:val="22"/>
                <w:lang w:val="en-US"/>
              </w:rPr>
            </w:pPr>
            <w:r w:rsidRPr="006B2666">
              <w:rPr>
                <w:sz w:val="22"/>
                <w:szCs w:val="22"/>
                <w:lang w:val="en-US"/>
              </w:rPr>
              <w:t>0,850</w:t>
            </w:r>
          </w:p>
        </w:tc>
        <w:tc>
          <w:tcPr>
            <w:tcW w:w="1134" w:type="dxa"/>
            <w:tcBorders>
              <w:top w:val="nil"/>
              <w:bottom w:val="single" w:sz="2" w:space="0" w:color="auto"/>
            </w:tcBorders>
            <w:vAlign w:val="center"/>
          </w:tcPr>
          <w:p w14:paraId="3F52E81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A9F1179" w14:textId="77777777" w:rsidR="00317ECA" w:rsidRPr="00B40365" w:rsidRDefault="00317ECA" w:rsidP="00317ECA">
            <w:pPr>
              <w:jc w:val="right"/>
              <w:rPr>
                <w:sz w:val="22"/>
                <w:szCs w:val="22"/>
                <w:lang w:val="en-US"/>
              </w:rPr>
            </w:pPr>
          </w:p>
        </w:tc>
      </w:tr>
      <w:tr w:rsidR="00317ECA" w:rsidRPr="00B40365" w14:paraId="39D49C2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6F16B5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6AF03AD" w14:textId="77777777" w:rsidR="00317ECA" w:rsidRPr="00B40365" w:rsidRDefault="00317ECA" w:rsidP="00317ECA">
            <w:pPr>
              <w:jc w:val="center"/>
              <w:rPr>
                <w:sz w:val="16"/>
                <w:szCs w:val="16"/>
                <w:lang w:val="en-US"/>
              </w:rPr>
            </w:pPr>
            <w:r w:rsidRPr="00B40365">
              <w:rPr>
                <w:sz w:val="16"/>
                <w:szCs w:val="16"/>
                <w:lang w:val="en-US"/>
              </w:rPr>
              <w:t>1212121212121</w:t>
            </w:r>
          </w:p>
        </w:tc>
        <w:tc>
          <w:tcPr>
            <w:tcW w:w="3543" w:type="dxa"/>
            <w:tcBorders>
              <w:top w:val="nil"/>
              <w:bottom w:val="single" w:sz="2" w:space="0" w:color="auto"/>
            </w:tcBorders>
            <w:vAlign w:val="center"/>
          </w:tcPr>
          <w:p w14:paraId="132CEA5A" w14:textId="77777777" w:rsidR="00317ECA" w:rsidRPr="006B2666" w:rsidRDefault="00317ECA" w:rsidP="00317ECA">
            <w:pPr>
              <w:rPr>
                <w:sz w:val="22"/>
                <w:szCs w:val="22"/>
                <w:lang w:val="en-US"/>
              </w:rPr>
            </w:pPr>
            <w:r w:rsidRPr="006B2666">
              <w:rPr>
                <w:sz w:val="22"/>
                <w:szCs w:val="22"/>
                <w:lang w:val="en-US"/>
              </w:rPr>
              <w:t>apa</w:t>
            </w:r>
          </w:p>
        </w:tc>
        <w:tc>
          <w:tcPr>
            <w:tcW w:w="993" w:type="dxa"/>
            <w:tcBorders>
              <w:top w:val="nil"/>
              <w:bottom w:val="single" w:sz="2" w:space="0" w:color="auto"/>
            </w:tcBorders>
            <w:vAlign w:val="center"/>
          </w:tcPr>
          <w:p w14:paraId="3D2744C1"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26857396" w14:textId="77777777" w:rsidR="00317ECA" w:rsidRPr="006B2666" w:rsidRDefault="00317ECA" w:rsidP="00317ECA">
            <w:pPr>
              <w:jc w:val="right"/>
              <w:rPr>
                <w:sz w:val="22"/>
                <w:szCs w:val="22"/>
                <w:lang w:val="en-US"/>
              </w:rPr>
            </w:pPr>
            <w:r w:rsidRPr="006B2666">
              <w:rPr>
                <w:sz w:val="22"/>
                <w:szCs w:val="22"/>
                <w:lang w:val="en-US"/>
              </w:rPr>
              <w:t>0,230</w:t>
            </w:r>
          </w:p>
        </w:tc>
        <w:tc>
          <w:tcPr>
            <w:tcW w:w="1134" w:type="dxa"/>
            <w:tcBorders>
              <w:top w:val="nil"/>
              <w:bottom w:val="single" w:sz="2" w:space="0" w:color="auto"/>
            </w:tcBorders>
            <w:vAlign w:val="center"/>
          </w:tcPr>
          <w:p w14:paraId="68B0024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35548BF" w14:textId="77777777" w:rsidR="00317ECA" w:rsidRPr="00B40365" w:rsidRDefault="00317ECA" w:rsidP="00317ECA">
            <w:pPr>
              <w:jc w:val="right"/>
              <w:rPr>
                <w:sz w:val="22"/>
                <w:szCs w:val="22"/>
                <w:lang w:val="en-US"/>
              </w:rPr>
            </w:pPr>
          </w:p>
        </w:tc>
      </w:tr>
      <w:tr w:rsidR="00317ECA" w:rsidRPr="00B40365" w14:paraId="4F4A0FA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C76888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A60D4D9" w14:textId="77777777" w:rsidR="00317ECA" w:rsidRPr="00B40365" w:rsidRDefault="00317ECA" w:rsidP="00317ECA">
            <w:pPr>
              <w:jc w:val="center"/>
              <w:rPr>
                <w:sz w:val="16"/>
                <w:szCs w:val="16"/>
                <w:lang w:val="en-US"/>
              </w:rPr>
            </w:pPr>
            <w:r w:rsidRPr="00B40365">
              <w:rPr>
                <w:sz w:val="16"/>
                <w:szCs w:val="16"/>
                <w:lang w:val="en-US"/>
              </w:rPr>
              <w:t>2124117000002</w:t>
            </w:r>
          </w:p>
        </w:tc>
        <w:tc>
          <w:tcPr>
            <w:tcW w:w="3543" w:type="dxa"/>
            <w:tcBorders>
              <w:top w:val="nil"/>
              <w:bottom w:val="single" w:sz="2" w:space="0" w:color="auto"/>
            </w:tcBorders>
            <w:vAlign w:val="center"/>
          </w:tcPr>
          <w:p w14:paraId="4FD263F2" w14:textId="77777777" w:rsidR="00317ECA" w:rsidRPr="006B2666" w:rsidRDefault="00317ECA" w:rsidP="00317ECA">
            <w:pPr>
              <w:rPr>
                <w:sz w:val="22"/>
                <w:szCs w:val="22"/>
                <w:lang w:val="en-US"/>
              </w:rPr>
            </w:pPr>
            <w:r w:rsidRPr="006B2666">
              <w:rPr>
                <w:sz w:val="22"/>
                <w:szCs w:val="22"/>
                <w:lang w:val="en-US"/>
              </w:rPr>
              <w:t>Fosfat de amoniu, praf, calitate superioara</w:t>
            </w:r>
          </w:p>
        </w:tc>
        <w:tc>
          <w:tcPr>
            <w:tcW w:w="993" w:type="dxa"/>
            <w:tcBorders>
              <w:top w:val="nil"/>
              <w:bottom w:val="single" w:sz="2" w:space="0" w:color="auto"/>
            </w:tcBorders>
            <w:vAlign w:val="center"/>
          </w:tcPr>
          <w:p w14:paraId="55510FF5"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21DE0A10" w14:textId="77777777" w:rsidR="00317ECA" w:rsidRPr="006B2666" w:rsidRDefault="00317ECA" w:rsidP="00317ECA">
            <w:pPr>
              <w:jc w:val="right"/>
              <w:rPr>
                <w:sz w:val="22"/>
                <w:szCs w:val="22"/>
                <w:lang w:val="en-US"/>
              </w:rPr>
            </w:pPr>
            <w:r w:rsidRPr="006B2666">
              <w:rPr>
                <w:sz w:val="22"/>
                <w:szCs w:val="22"/>
                <w:lang w:val="en-US"/>
              </w:rPr>
              <w:t>1,700</w:t>
            </w:r>
          </w:p>
        </w:tc>
        <w:tc>
          <w:tcPr>
            <w:tcW w:w="1134" w:type="dxa"/>
            <w:tcBorders>
              <w:top w:val="nil"/>
              <w:bottom w:val="single" w:sz="2" w:space="0" w:color="auto"/>
            </w:tcBorders>
            <w:vAlign w:val="center"/>
          </w:tcPr>
          <w:p w14:paraId="5E34DC6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CF85E65" w14:textId="77777777" w:rsidR="00317ECA" w:rsidRPr="00B40365" w:rsidRDefault="00317ECA" w:rsidP="00317ECA">
            <w:pPr>
              <w:jc w:val="right"/>
              <w:rPr>
                <w:sz w:val="22"/>
                <w:szCs w:val="22"/>
                <w:lang w:val="en-US"/>
              </w:rPr>
            </w:pPr>
          </w:p>
        </w:tc>
      </w:tr>
      <w:tr w:rsidR="00317ECA" w:rsidRPr="00B40365" w14:paraId="3332BA8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7472DA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0AFD536" w14:textId="77777777" w:rsidR="00317ECA" w:rsidRPr="00B40365" w:rsidRDefault="00317ECA" w:rsidP="00317ECA">
            <w:pPr>
              <w:jc w:val="center"/>
              <w:rPr>
                <w:sz w:val="16"/>
                <w:szCs w:val="16"/>
                <w:lang w:val="en-US"/>
              </w:rPr>
            </w:pPr>
            <w:r w:rsidRPr="00B40365">
              <w:rPr>
                <w:sz w:val="16"/>
                <w:szCs w:val="16"/>
                <w:lang w:val="en-US"/>
              </w:rPr>
              <w:t>2430127317192</w:t>
            </w:r>
          </w:p>
        </w:tc>
        <w:tc>
          <w:tcPr>
            <w:tcW w:w="3543" w:type="dxa"/>
            <w:tcBorders>
              <w:top w:val="nil"/>
              <w:bottom w:val="single" w:sz="2" w:space="0" w:color="auto"/>
            </w:tcBorders>
            <w:vAlign w:val="center"/>
          </w:tcPr>
          <w:p w14:paraId="64933528" w14:textId="77777777" w:rsidR="00317ECA" w:rsidRPr="006B2666" w:rsidRDefault="00317ECA" w:rsidP="00317ECA">
            <w:pPr>
              <w:rPr>
                <w:sz w:val="22"/>
                <w:szCs w:val="22"/>
                <w:lang w:val="en-US"/>
              </w:rPr>
            </w:pPr>
            <w:r w:rsidRPr="006B2666">
              <w:rPr>
                <w:sz w:val="22"/>
                <w:szCs w:val="22"/>
                <w:lang w:val="en-US"/>
              </w:rPr>
              <w:t xml:space="preserve">Diamoniu fosfat </w:t>
            </w:r>
          </w:p>
        </w:tc>
        <w:tc>
          <w:tcPr>
            <w:tcW w:w="993" w:type="dxa"/>
            <w:tcBorders>
              <w:top w:val="nil"/>
              <w:bottom w:val="single" w:sz="2" w:space="0" w:color="auto"/>
            </w:tcBorders>
            <w:vAlign w:val="center"/>
          </w:tcPr>
          <w:p w14:paraId="7E6B36BD"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721FF07C" w14:textId="77777777" w:rsidR="00317ECA" w:rsidRPr="006B2666" w:rsidRDefault="00317ECA" w:rsidP="00317ECA">
            <w:pPr>
              <w:jc w:val="right"/>
              <w:rPr>
                <w:sz w:val="22"/>
                <w:szCs w:val="22"/>
                <w:lang w:val="en-US"/>
              </w:rPr>
            </w:pPr>
            <w:r w:rsidRPr="006B2666">
              <w:rPr>
                <w:sz w:val="22"/>
                <w:szCs w:val="22"/>
                <w:lang w:val="en-US"/>
              </w:rPr>
              <w:t>6,700</w:t>
            </w:r>
          </w:p>
        </w:tc>
        <w:tc>
          <w:tcPr>
            <w:tcW w:w="1134" w:type="dxa"/>
            <w:tcBorders>
              <w:top w:val="nil"/>
              <w:bottom w:val="single" w:sz="2" w:space="0" w:color="auto"/>
            </w:tcBorders>
            <w:vAlign w:val="center"/>
          </w:tcPr>
          <w:p w14:paraId="4E59C0C1"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44481C1" w14:textId="77777777" w:rsidR="00317ECA" w:rsidRPr="00B40365" w:rsidRDefault="00317ECA" w:rsidP="00317ECA">
            <w:pPr>
              <w:jc w:val="right"/>
              <w:rPr>
                <w:sz w:val="22"/>
                <w:szCs w:val="22"/>
                <w:lang w:val="en-US"/>
              </w:rPr>
            </w:pPr>
          </w:p>
        </w:tc>
      </w:tr>
      <w:tr w:rsidR="00317ECA" w:rsidRPr="00B40365" w14:paraId="0E24B99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C2BB39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394EE02" w14:textId="77777777" w:rsidR="00317ECA" w:rsidRPr="00B40365" w:rsidRDefault="00317ECA" w:rsidP="00317ECA">
            <w:pPr>
              <w:jc w:val="center"/>
              <w:rPr>
                <w:sz w:val="16"/>
                <w:szCs w:val="16"/>
                <w:lang w:val="en-US"/>
              </w:rPr>
            </w:pPr>
            <w:r w:rsidRPr="00B40365">
              <w:rPr>
                <w:sz w:val="16"/>
                <w:szCs w:val="16"/>
                <w:lang w:val="en-US"/>
              </w:rPr>
              <w:t>2430116104841</w:t>
            </w:r>
          </w:p>
        </w:tc>
        <w:tc>
          <w:tcPr>
            <w:tcW w:w="3543" w:type="dxa"/>
            <w:tcBorders>
              <w:top w:val="nil"/>
              <w:bottom w:val="single" w:sz="2" w:space="0" w:color="auto"/>
            </w:tcBorders>
            <w:vAlign w:val="center"/>
          </w:tcPr>
          <w:p w14:paraId="337BBA3D" w14:textId="77777777" w:rsidR="00317ECA" w:rsidRPr="006B2666" w:rsidRDefault="00317ECA" w:rsidP="00317ECA">
            <w:pPr>
              <w:rPr>
                <w:sz w:val="22"/>
                <w:szCs w:val="22"/>
                <w:lang w:val="en-US"/>
              </w:rPr>
            </w:pPr>
            <w:r w:rsidRPr="006B2666">
              <w:rPr>
                <w:sz w:val="22"/>
                <w:szCs w:val="22"/>
                <w:lang w:val="en-US"/>
              </w:rPr>
              <w:t>Vopsele uscate pentru vopsiri interioare</w:t>
            </w:r>
          </w:p>
        </w:tc>
        <w:tc>
          <w:tcPr>
            <w:tcW w:w="993" w:type="dxa"/>
            <w:tcBorders>
              <w:top w:val="nil"/>
              <w:bottom w:val="single" w:sz="2" w:space="0" w:color="auto"/>
            </w:tcBorders>
            <w:vAlign w:val="center"/>
          </w:tcPr>
          <w:p w14:paraId="2CA48536"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3E97344C" w14:textId="77777777" w:rsidR="00317ECA" w:rsidRPr="006B2666" w:rsidRDefault="00317ECA" w:rsidP="00317ECA">
            <w:pPr>
              <w:jc w:val="right"/>
              <w:rPr>
                <w:sz w:val="22"/>
                <w:szCs w:val="22"/>
                <w:lang w:val="en-US"/>
              </w:rPr>
            </w:pPr>
            <w:r w:rsidRPr="006B2666">
              <w:rPr>
                <w:sz w:val="22"/>
                <w:szCs w:val="22"/>
                <w:lang w:val="en-US"/>
              </w:rPr>
              <w:t>0,012</w:t>
            </w:r>
          </w:p>
        </w:tc>
        <w:tc>
          <w:tcPr>
            <w:tcW w:w="1134" w:type="dxa"/>
            <w:tcBorders>
              <w:top w:val="nil"/>
              <w:bottom w:val="single" w:sz="2" w:space="0" w:color="auto"/>
            </w:tcBorders>
            <w:vAlign w:val="center"/>
          </w:tcPr>
          <w:p w14:paraId="49BE0C9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AF6EE68" w14:textId="77777777" w:rsidR="00317ECA" w:rsidRPr="00B40365" w:rsidRDefault="00317ECA" w:rsidP="00317ECA">
            <w:pPr>
              <w:jc w:val="right"/>
              <w:rPr>
                <w:sz w:val="22"/>
                <w:szCs w:val="22"/>
                <w:lang w:val="en-US"/>
              </w:rPr>
            </w:pPr>
          </w:p>
        </w:tc>
      </w:tr>
      <w:tr w:rsidR="00317ECA" w:rsidRPr="00B40365" w14:paraId="14E4844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1EFA27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1390201" w14:textId="77777777" w:rsidR="00317ECA" w:rsidRPr="00B40365" w:rsidRDefault="00317ECA" w:rsidP="00317ECA">
            <w:pPr>
              <w:jc w:val="center"/>
              <w:rPr>
                <w:sz w:val="16"/>
                <w:szCs w:val="16"/>
                <w:lang w:val="en-US"/>
              </w:rPr>
            </w:pPr>
            <w:r w:rsidRPr="00B40365">
              <w:rPr>
                <w:sz w:val="16"/>
                <w:szCs w:val="16"/>
                <w:lang w:val="en-US"/>
              </w:rPr>
              <w:t>2320166200755</w:t>
            </w:r>
          </w:p>
        </w:tc>
        <w:tc>
          <w:tcPr>
            <w:tcW w:w="3543" w:type="dxa"/>
            <w:tcBorders>
              <w:top w:val="nil"/>
              <w:bottom w:val="single" w:sz="2" w:space="0" w:color="auto"/>
            </w:tcBorders>
            <w:vAlign w:val="center"/>
          </w:tcPr>
          <w:p w14:paraId="130EB87B" w14:textId="77777777" w:rsidR="00317ECA" w:rsidRPr="006B2666" w:rsidRDefault="00317ECA" w:rsidP="00317ECA">
            <w:pPr>
              <w:rPr>
                <w:sz w:val="22"/>
                <w:szCs w:val="22"/>
                <w:lang w:val="en-US"/>
              </w:rPr>
            </w:pPr>
            <w:r w:rsidRPr="006B2666">
              <w:rPr>
                <w:sz w:val="22"/>
                <w:szCs w:val="22"/>
                <w:lang w:val="en-US"/>
              </w:rPr>
              <w:t>Petrol distilat tip 0/200</w:t>
            </w:r>
          </w:p>
        </w:tc>
        <w:tc>
          <w:tcPr>
            <w:tcW w:w="993" w:type="dxa"/>
            <w:tcBorders>
              <w:top w:val="nil"/>
              <w:bottom w:val="single" w:sz="2" w:space="0" w:color="auto"/>
            </w:tcBorders>
            <w:vAlign w:val="center"/>
          </w:tcPr>
          <w:p w14:paraId="36C8118A"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3455A038" w14:textId="77777777" w:rsidR="00317ECA" w:rsidRPr="006B2666" w:rsidRDefault="00317ECA" w:rsidP="00317ECA">
            <w:pPr>
              <w:jc w:val="right"/>
              <w:rPr>
                <w:sz w:val="22"/>
                <w:szCs w:val="22"/>
                <w:lang w:val="en-US"/>
              </w:rPr>
            </w:pPr>
            <w:r w:rsidRPr="006B2666">
              <w:rPr>
                <w:sz w:val="22"/>
                <w:szCs w:val="22"/>
                <w:lang w:val="en-US"/>
              </w:rPr>
              <w:t>1,000</w:t>
            </w:r>
          </w:p>
        </w:tc>
        <w:tc>
          <w:tcPr>
            <w:tcW w:w="1134" w:type="dxa"/>
            <w:tcBorders>
              <w:top w:val="nil"/>
              <w:bottom w:val="single" w:sz="2" w:space="0" w:color="auto"/>
            </w:tcBorders>
            <w:vAlign w:val="center"/>
          </w:tcPr>
          <w:p w14:paraId="53F049F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451E5AA" w14:textId="77777777" w:rsidR="00317ECA" w:rsidRPr="00B40365" w:rsidRDefault="00317ECA" w:rsidP="00317ECA">
            <w:pPr>
              <w:jc w:val="right"/>
              <w:rPr>
                <w:sz w:val="22"/>
                <w:szCs w:val="22"/>
                <w:lang w:val="en-US"/>
              </w:rPr>
            </w:pPr>
          </w:p>
        </w:tc>
      </w:tr>
      <w:tr w:rsidR="00317ECA" w:rsidRPr="00B40365" w14:paraId="2060A975"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DB433C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532F671" w14:textId="77777777" w:rsidR="00317ECA" w:rsidRPr="00B40365" w:rsidRDefault="00317ECA" w:rsidP="00317ECA">
            <w:pPr>
              <w:jc w:val="center"/>
              <w:rPr>
                <w:sz w:val="16"/>
                <w:szCs w:val="16"/>
                <w:lang w:val="en-US"/>
              </w:rPr>
            </w:pPr>
            <w:r w:rsidRPr="00B40365">
              <w:rPr>
                <w:sz w:val="16"/>
                <w:szCs w:val="16"/>
                <w:lang w:val="en-US"/>
              </w:rPr>
              <w:t>2410520006700</w:t>
            </w:r>
          </w:p>
        </w:tc>
        <w:tc>
          <w:tcPr>
            <w:tcW w:w="3543" w:type="dxa"/>
            <w:tcBorders>
              <w:top w:val="nil"/>
              <w:bottom w:val="single" w:sz="2" w:space="0" w:color="auto"/>
            </w:tcBorders>
            <w:vAlign w:val="center"/>
          </w:tcPr>
          <w:p w14:paraId="2F2519C7" w14:textId="77777777" w:rsidR="00317ECA" w:rsidRPr="006B2666" w:rsidRDefault="00317ECA" w:rsidP="00317ECA">
            <w:pPr>
              <w:rPr>
                <w:sz w:val="22"/>
                <w:szCs w:val="22"/>
                <w:lang w:val="en-US"/>
              </w:rPr>
            </w:pPr>
            <w:r w:rsidRPr="006B2666">
              <w:rPr>
                <w:sz w:val="22"/>
                <w:szCs w:val="22"/>
                <w:lang w:val="en-US"/>
              </w:rPr>
              <w:t xml:space="preserve">Automacara </w:t>
            </w:r>
          </w:p>
        </w:tc>
        <w:tc>
          <w:tcPr>
            <w:tcW w:w="993" w:type="dxa"/>
            <w:tcBorders>
              <w:top w:val="nil"/>
              <w:bottom w:val="single" w:sz="2" w:space="0" w:color="auto"/>
            </w:tcBorders>
            <w:vAlign w:val="center"/>
          </w:tcPr>
          <w:p w14:paraId="3D5AC122"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5DB00706" w14:textId="77777777" w:rsidR="00317ECA" w:rsidRPr="006B2666" w:rsidRDefault="00317ECA" w:rsidP="00317ECA">
            <w:pPr>
              <w:jc w:val="right"/>
              <w:rPr>
                <w:sz w:val="22"/>
                <w:szCs w:val="22"/>
                <w:lang w:val="en-US"/>
              </w:rPr>
            </w:pPr>
            <w:r w:rsidRPr="006B2666">
              <w:rPr>
                <w:sz w:val="22"/>
                <w:szCs w:val="22"/>
                <w:lang w:val="en-US"/>
              </w:rPr>
              <w:t>0,005</w:t>
            </w:r>
          </w:p>
        </w:tc>
        <w:tc>
          <w:tcPr>
            <w:tcW w:w="1134" w:type="dxa"/>
            <w:tcBorders>
              <w:top w:val="nil"/>
              <w:bottom w:val="single" w:sz="2" w:space="0" w:color="auto"/>
            </w:tcBorders>
            <w:vAlign w:val="center"/>
          </w:tcPr>
          <w:p w14:paraId="450A4A9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6DB9144" w14:textId="77777777" w:rsidR="00317ECA" w:rsidRPr="00B40365" w:rsidRDefault="00317ECA" w:rsidP="00317ECA">
            <w:pPr>
              <w:jc w:val="right"/>
              <w:rPr>
                <w:sz w:val="22"/>
                <w:szCs w:val="22"/>
                <w:lang w:val="en-US"/>
              </w:rPr>
            </w:pPr>
          </w:p>
        </w:tc>
      </w:tr>
      <w:tr w:rsidR="00317ECA" w:rsidRPr="00B40365" w14:paraId="25D5B8DA"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751B97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5458491" w14:textId="77777777" w:rsidR="00317ECA" w:rsidRPr="00B40365" w:rsidRDefault="00317ECA" w:rsidP="00317ECA">
            <w:pPr>
              <w:jc w:val="center"/>
              <w:rPr>
                <w:sz w:val="16"/>
                <w:szCs w:val="16"/>
                <w:lang w:val="en-US"/>
              </w:rPr>
            </w:pPr>
            <w:r w:rsidRPr="00B40365">
              <w:rPr>
                <w:sz w:val="16"/>
                <w:szCs w:val="16"/>
                <w:lang w:val="en-US"/>
              </w:rPr>
              <w:t>2952270002921</w:t>
            </w:r>
          </w:p>
        </w:tc>
        <w:tc>
          <w:tcPr>
            <w:tcW w:w="3543" w:type="dxa"/>
            <w:tcBorders>
              <w:top w:val="nil"/>
              <w:bottom w:val="single" w:sz="2" w:space="0" w:color="auto"/>
            </w:tcBorders>
            <w:vAlign w:val="center"/>
          </w:tcPr>
          <w:p w14:paraId="66FB8331" w14:textId="77777777" w:rsidR="00317ECA" w:rsidRPr="006B2666" w:rsidRDefault="00317ECA" w:rsidP="00317ECA">
            <w:pPr>
              <w:rPr>
                <w:sz w:val="22"/>
                <w:szCs w:val="22"/>
                <w:lang w:val="en-US"/>
              </w:rPr>
            </w:pPr>
            <w:r w:rsidRPr="006B2666">
              <w:rPr>
                <w:sz w:val="22"/>
                <w:szCs w:val="22"/>
                <w:lang w:val="en-US"/>
              </w:rPr>
              <w:t>Agregat pentru prepararea solutiilor (fara tractor)</w:t>
            </w:r>
          </w:p>
        </w:tc>
        <w:tc>
          <w:tcPr>
            <w:tcW w:w="993" w:type="dxa"/>
            <w:tcBorders>
              <w:top w:val="nil"/>
              <w:bottom w:val="single" w:sz="2" w:space="0" w:color="auto"/>
            </w:tcBorders>
            <w:vAlign w:val="center"/>
          </w:tcPr>
          <w:p w14:paraId="59E4EACE"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3E10D247" w14:textId="77777777" w:rsidR="00317ECA" w:rsidRPr="006B2666" w:rsidRDefault="00317ECA" w:rsidP="00317ECA">
            <w:pPr>
              <w:jc w:val="right"/>
              <w:rPr>
                <w:sz w:val="22"/>
                <w:szCs w:val="22"/>
                <w:lang w:val="en-US"/>
              </w:rPr>
            </w:pPr>
            <w:r w:rsidRPr="006B2666">
              <w:rPr>
                <w:sz w:val="22"/>
                <w:szCs w:val="22"/>
                <w:lang w:val="en-US"/>
              </w:rPr>
              <w:t>0,060</w:t>
            </w:r>
          </w:p>
        </w:tc>
        <w:tc>
          <w:tcPr>
            <w:tcW w:w="1134" w:type="dxa"/>
            <w:tcBorders>
              <w:top w:val="nil"/>
              <w:bottom w:val="single" w:sz="2" w:space="0" w:color="auto"/>
            </w:tcBorders>
            <w:vAlign w:val="center"/>
          </w:tcPr>
          <w:p w14:paraId="265FC7C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3802344" w14:textId="77777777" w:rsidR="00317ECA" w:rsidRPr="00B40365" w:rsidRDefault="00317ECA" w:rsidP="00317ECA">
            <w:pPr>
              <w:jc w:val="right"/>
              <w:rPr>
                <w:sz w:val="22"/>
                <w:szCs w:val="22"/>
                <w:lang w:val="en-US"/>
              </w:rPr>
            </w:pPr>
          </w:p>
        </w:tc>
      </w:tr>
      <w:tr w:rsidR="00317ECA" w:rsidRPr="00B40365" w14:paraId="25B0438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321522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05A26B3" w14:textId="77777777" w:rsidR="00317ECA" w:rsidRPr="00B40365" w:rsidRDefault="00317ECA" w:rsidP="00317ECA">
            <w:pPr>
              <w:jc w:val="center"/>
              <w:rPr>
                <w:sz w:val="16"/>
                <w:szCs w:val="16"/>
                <w:lang w:val="en-US"/>
              </w:rPr>
            </w:pPr>
            <w:r w:rsidRPr="00B40365">
              <w:rPr>
                <w:sz w:val="16"/>
                <w:szCs w:val="16"/>
                <w:lang w:val="en-US"/>
              </w:rPr>
              <w:t>3410540000001</w:t>
            </w:r>
          </w:p>
        </w:tc>
        <w:tc>
          <w:tcPr>
            <w:tcW w:w="3543" w:type="dxa"/>
            <w:tcBorders>
              <w:top w:val="nil"/>
              <w:bottom w:val="single" w:sz="2" w:space="0" w:color="auto"/>
            </w:tcBorders>
            <w:vAlign w:val="center"/>
          </w:tcPr>
          <w:p w14:paraId="1D8B43CC" w14:textId="77777777" w:rsidR="00317ECA" w:rsidRPr="006B2666" w:rsidRDefault="00317ECA" w:rsidP="00317ECA">
            <w:pPr>
              <w:rPr>
                <w:sz w:val="22"/>
                <w:szCs w:val="22"/>
                <w:lang w:val="en-US"/>
              </w:rPr>
            </w:pPr>
            <w:r w:rsidRPr="006B2666">
              <w:rPr>
                <w:sz w:val="22"/>
                <w:szCs w:val="22"/>
                <w:lang w:val="en-US"/>
              </w:rPr>
              <w:t>Autocamion, 5 t</w:t>
            </w:r>
          </w:p>
        </w:tc>
        <w:tc>
          <w:tcPr>
            <w:tcW w:w="993" w:type="dxa"/>
            <w:tcBorders>
              <w:top w:val="nil"/>
              <w:bottom w:val="single" w:sz="2" w:space="0" w:color="auto"/>
            </w:tcBorders>
            <w:vAlign w:val="center"/>
          </w:tcPr>
          <w:p w14:paraId="02B4A761"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6785F3ED" w14:textId="77777777" w:rsidR="00317ECA" w:rsidRPr="006B2666" w:rsidRDefault="00317ECA" w:rsidP="00317ECA">
            <w:pPr>
              <w:jc w:val="right"/>
              <w:rPr>
                <w:sz w:val="22"/>
                <w:szCs w:val="22"/>
                <w:lang w:val="en-US"/>
              </w:rPr>
            </w:pPr>
            <w:r w:rsidRPr="006B2666">
              <w:rPr>
                <w:sz w:val="22"/>
                <w:szCs w:val="22"/>
                <w:lang w:val="en-US"/>
              </w:rPr>
              <w:t>0,012</w:t>
            </w:r>
          </w:p>
        </w:tc>
        <w:tc>
          <w:tcPr>
            <w:tcW w:w="1134" w:type="dxa"/>
            <w:tcBorders>
              <w:top w:val="nil"/>
              <w:bottom w:val="single" w:sz="2" w:space="0" w:color="auto"/>
            </w:tcBorders>
            <w:vAlign w:val="center"/>
          </w:tcPr>
          <w:p w14:paraId="18EBB41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56819BE" w14:textId="77777777" w:rsidR="00317ECA" w:rsidRPr="00B40365" w:rsidRDefault="00317ECA" w:rsidP="00317ECA">
            <w:pPr>
              <w:jc w:val="right"/>
              <w:rPr>
                <w:sz w:val="22"/>
                <w:szCs w:val="22"/>
                <w:lang w:val="en-US"/>
              </w:rPr>
            </w:pPr>
          </w:p>
        </w:tc>
      </w:tr>
      <w:tr w:rsidR="00317ECA" w:rsidRPr="00FE085E" w14:paraId="780D3137"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761B39AD" w14:textId="77777777" w:rsidR="00317ECA" w:rsidRPr="00B40365" w:rsidRDefault="00317ECA" w:rsidP="00317ECA">
            <w:pPr>
              <w:jc w:val="center"/>
              <w:rPr>
                <w:sz w:val="22"/>
                <w:szCs w:val="22"/>
                <w:lang w:val="en-US"/>
              </w:rPr>
            </w:pPr>
            <w:r w:rsidRPr="00B40365">
              <w:rPr>
                <w:sz w:val="22"/>
                <w:szCs w:val="22"/>
                <w:lang w:val="en-US"/>
              </w:rPr>
              <w:t>22</w:t>
            </w:r>
          </w:p>
        </w:tc>
        <w:tc>
          <w:tcPr>
            <w:tcW w:w="1418" w:type="dxa"/>
            <w:tcBorders>
              <w:top w:val="single" w:sz="4" w:space="0" w:color="auto"/>
              <w:bottom w:val="single" w:sz="4" w:space="0" w:color="auto"/>
            </w:tcBorders>
            <w:vAlign w:val="center"/>
          </w:tcPr>
          <w:p w14:paraId="0D80A56D" w14:textId="77777777" w:rsidR="00317ECA" w:rsidRPr="00B62355" w:rsidRDefault="00317ECA" w:rsidP="00317ECA">
            <w:pPr>
              <w:jc w:val="center"/>
              <w:rPr>
                <w:sz w:val="22"/>
                <w:szCs w:val="22"/>
                <w:lang w:val="en-US"/>
              </w:rPr>
            </w:pPr>
            <w:r w:rsidRPr="00B62355">
              <w:rPr>
                <w:sz w:val="22"/>
                <w:szCs w:val="22"/>
                <w:lang w:val="en-US"/>
              </w:rPr>
              <w:t>CE30A</w:t>
            </w:r>
          </w:p>
        </w:tc>
        <w:tc>
          <w:tcPr>
            <w:tcW w:w="3543" w:type="dxa"/>
            <w:tcBorders>
              <w:top w:val="single" w:sz="4" w:space="0" w:color="auto"/>
              <w:bottom w:val="single" w:sz="4" w:space="0" w:color="auto"/>
            </w:tcBorders>
            <w:vAlign w:val="center"/>
          </w:tcPr>
          <w:p w14:paraId="1B56F894" w14:textId="77777777" w:rsidR="00317ECA" w:rsidRPr="006B2666" w:rsidRDefault="00317ECA" w:rsidP="00317ECA">
            <w:pPr>
              <w:rPr>
                <w:sz w:val="22"/>
                <w:szCs w:val="22"/>
                <w:lang w:val="en-US"/>
              </w:rPr>
            </w:pPr>
            <w:r w:rsidRPr="006B2666">
              <w:rPr>
                <w:sz w:val="22"/>
                <w:szCs w:val="22"/>
                <w:lang w:val="en-US"/>
              </w:rPr>
              <w:t>Astereala le invelitori sau doliile invelitorilor din tigla, placi tip eternit etc., din scinduri brute de rasinoase (30 mm grosime), la constructii obisnuite. Normele resurselor cu valoarea 0 (zero) se iau dupa proiect. (Vtot=-26.64m3)</w:t>
            </w:r>
          </w:p>
          <w:p w14:paraId="728AFF28"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596BA6FA"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single" w:sz="4" w:space="0" w:color="auto"/>
              <w:bottom w:val="single" w:sz="4" w:space="0" w:color="auto"/>
            </w:tcBorders>
            <w:vAlign w:val="center"/>
          </w:tcPr>
          <w:p w14:paraId="11F1B1FE"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004629B4"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1EBA9C5C" w14:textId="77777777" w:rsidR="00317ECA" w:rsidRPr="00FE085E" w:rsidRDefault="00317ECA" w:rsidP="00317ECA">
            <w:pPr>
              <w:keepLines/>
              <w:jc w:val="center"/>
              <w:rPr>
                <w:sz w:val="4"/>
                <w:szCs w:val="4"/>
                <w:lang w:val="en-US"/>
              </w:rPr>
            </w:pPr>
          </w:p>
        </w:tc>
      </w:tr>
      <w:tr w:rsidR="00317ECA" w:rsidRPr="00B40365" w14:paraId="71E7A205"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D25F14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3A54892" w14:textId="77777777" w:rsidR="00317ECA" w:rsidRPr="00B40365" w:rsidRDefault="00317ECA" w:rsidP="00317ECA">
            <w:pPr>
              <w:jc w:val="center"/>
              <w:rPr>
                <w:sz w:val="16"/>
                <w:szCs w:val="16"/>
                <w:lang w:val="en-US"/>
              </w:rPr>
            </w:pPr>
            <w:r w:rsidRPr="00B40365">
              <w:rPr>
                <w:sz w:val="16"/>
                <w:szCs w:val="16"/>
                <w:lang w:val="en-US"/>
              </w:rPr>
              <w:t>71240100107001</w:t>
            </w:r>
          </w:p>
        </w:tc>
        <w:tc>
          <w:tcPr>
            <w:tcW w:w="3543" w:type="dxa"/>
            <w:tcBorders>
              <w:top w:val="nil"/>
              <w:bottom w:val="single" w:sz="2" w:space="0" w:color="auto"/>
            </w:tcBorders>
            <w:vAlign w:val="center"/>
          </w:tcPr>
          <w:p w14:paraId="16DDC97B" w14:textId="77777777" w:rsidR="00317ECA" w:rsidRPr="006B2666" w:rsidRDefault="00317ECA" w:rsidP="00317ECA">
            <w:pPr>
              <w:rPr>
                <w:sz w:val="22"/>
                <w:szCs w:val="22"/>
                <w:lang w:val="en-US"/>
              </w:rPr>
            </w:pPr>
            <w:r w:rsidRPr="006B2666">
              <w:rPr>
                <w:sz w:val="22"/>
                <w:szCs w:val="22"/>
                <w:lang w:val="en-US"/>
              </w:rPr>
              <w:t>Dulgher</w:t>
            </w:r>
          </w:p>
        </w:tc>
        <w:tc>
          <w:tcPr>
            <w:tcW w:w="993" w:type="dxa"/>
            <w:tcBorders>
              <w:top w:val="nil"/>
              <w:bottom w:val="single" w:sz="2" w:space="0" w:color="auto"/>
            </w:tcBorders>
            <w:vAlign w:val="center"/>
          </w:tcPr>
          <w:p w14:paraId="55872F40"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3E2C939A" w14:textId="77777777" w:rsidR="00317ECA" w:rsidRPr="006B2666" w:rsidRDefault="00317ECA" w:rsidP="00317ECA">
            <w:pPr>
              <w:jc w:val="right"/>
              <w:rPr>
                <w:sz w:val="22"/>
                <w:szCs w:val="22"/>
                <w:lang w:val="en-US"/>
              </w:rPr>
            </w:pPr>
            <w:r w:rsidRPr="006B2666">
              <w:rPr>
                <w:sz w:val="22"/>
                <w:szCs w:val="22"/>
                <w:lang w:val="en-US"/>
              </w:rPr>
              <w:t>0,225</w:t>
            </w:r>
          </w:p>
        </w:tc>
        <w:tc>
          <w:tcPr>
            <w:tcW w:w="1134" w:type="dxa"/>
            <w:tcBorders>
              <w:top w:val="nil"/>
              <w:bottom w:val="single" w:sz="2" w:space="0" w:color="auto"/>
            </w:tcBorders>
            <w:vAlign w:val="center"/>
          </w:tcPr>
          <w:p w14:paraId="4F273D4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F65DD4D" w14:textId="77777777" w:rsidR="00317ECA" w:rsidRPr="00B40365" w:rsidRDefault="00317ECA" w:rsidP="00317ECA">
            <w:pPr>
              <w:jc w:val="right"/>
              <w:rPr>
                <w:sz w:val="22"/>
                <w:szCs w:val="22"/>
                <w:lang w:val="en-US"/>
              </w:rPr>
            </w:pPr>
          </w:p>
        </w:tc>
      </w:tr>
      <w:tr w:rsidR="00317ECA" w:rsidRPr="00B40365" w14:paraId="10C630A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E3F8BD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6E53C15"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633EBE34"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7913C327"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0632AF73" w14:textId="77777777" w:rsidR="00317ECA" w:rsidRPr="006B2666" w:rsidRDefault="00317ECA" w:rsidP="00317ECA">
            <w:pPr>
              <w:jc w:val="right"/>
              <w:rPr>
                <w:sz w:val="22"/>
                <w:szCs w:val="22"/>
                <w:lang w:val="en-US"/>
              </w:rPr>
            </w:pPr>
            <w:r w:rsidRPr="006B2666">
              <w:rPr>
                <w:sz w:val="22"/>
                <w:szCs w:val="22"/>
                <w:lang w:val="en-US"/>
              </w:rPr>
              <w:t>0,070</w:t>
            </w:r>
          </w:p>
        </w:tc>
        <w:tc>
          <w:tcPr>
            <w:tcW w:w="1134" w:type="dxa"/>
            <w:tcBorders>
              <w:top w:val="nil"/>
              <w:bottom w:val="single" w:sz="2" w:space="0" w:color="auto"/>
            </w:tcBorders>
            <w:vAlign w:val="center"/>
          </w:tcPr>
          <w:p w14:paraId="6181810D"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040CB5B" w14:textId="77777777" w:rsidR="00317ECA" w:rsidRPr="00B40365" w:rsidRDefault="00317ECA" w:rsidP="00317ECA">
            <w:pPr>
              <w:jc w:val="right"/>
              <w:rPr>
                <w:sz w:val="22"/>
                <w:szCs w:val="22"/>
                <w:lang w:val="en-US"/>
              </w:rPr>
            </w:pPr>
          </w:p>
        </w:tc>
      </w:tr>
      <w:tr w:rsidR="00317ECA" w:rsidRPr="00B40365" w14:paraId="31098923"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E458BA1"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D0A56DC" w14:textId="77777777" w:rsidR="00317ECA" w:rsidRPr="00B40365" w:rsidRDefault="00317ECA" w:rsidP="00317ECA">
            <w:pPr>
              <w:jc w:val="center"/>
              <w:rPr>
                <w:sz w:val="16"/>
                <w:szCs w:val="16"/>
                <w:lang w:val="en-US"/>
              </w:rPr>
            </w:pPr>
            <w:r w:rsidRPr="00B40365">
              <w:rPr>
                <w:sz w:val="16"/>
                <w:szCs w:val="16"/>
                <w:lang w:val="en-US"/>
              </w:rPr>
              <w:t>2010102903495</w:t>
            </w:r>
          </w:p>
        </w:tc>
        <w:tc>
          <w:tcPr>
            <w:tcW w:w="3543" w:type="dxa"/>
            <w:tcBorders>
              <w:top w:val="nil"/>
              <w:bottom w:val="single" w:sz="2" w:space="0" w:color="auto"/>
            </w:tcBorders>
            <w:vAlign w:val="center"/>
          </w:tcPr>
          <w:p w14:paraId="40B318AD" w14:textId="77777777" w:rsidR="00317ECA" w:rsidRPr="006B2666" w:rsidRDefault="00317ECA" w:rsidP="00317ECA">
            <w:pPr>
              <w:rPr>
                <w:sz w:val="22"/>
                <w:szCs w:val="22"/>
                <w:lang w:val="en-US"/>
              </w:rPr>
            </w:pPr>
            <w:r w:rsidRPr="006B2666">
              <w:rPr>
                <w:sz w:val="22"/>
                <w:szCs w:val="22"/>
                <w:lang w:val="en-US"/>
              </w:rPr>
              <w:t>Scinduri de rasinoase</w:t>
            </w:r>
          </w:p>
        </w:tc>
        <w:tc>
          <w:tcPr>
            <w:tcW w:w="993" w:type="dxa"/>
            <w:tcBorders>
              <w:top w:val="nil"/>
              <w:bottom w:val="single" w:sz="2" w:space="0" w:color="auto"/>
            </w:tcBorders>
            <w:vAlign w:val="center"/>
          </w:tcPr>
          <w:p w14:paraId="31C68E46"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294CDCB6" w14:textId="77777777" w:rsidR="00317ECA" w:rsidRPr="006B2666" w:rsidRDefault="00317ECA" w:rsidP="00317ECA">
            <w:pPr>
              <w:jc w:val="right"/>
              <w:rPr>
                <w:sz w:val="22"/>
                <w:szCs w:val="22"/>
                <w:lang w:val="en-US"/>
              </w:rPr>
            </w:pPr>
            <w:r w:rsidRPr="006B2666">
              <w:rPr>
                <w:sz w:val="22"/>
                <w:szCs w:val="22"/>
                <w:lang w:val="en-US"/>
              </w:rPr>
              <w:t>0,013</w:t>
            </w:r>
          </w:p>
        </w:tc>
        <w:tc>
          <w:tcPr>
            <w:tcW w:w="1134" w:type="dxa"/>
            <w:tcBorders>
              <w:top w:val="nil"/>
              <w:bottom w:val="single" w:sz="2" w:space="0" w:color="auto"/>
            </w:tcBorders>
            <w:vAlign w:val="center"/>
          </w:tcPr>
          <w:p w14:paraId="04BBFE53"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B185F37" w14:textId="77777777" w:rsidR="00317ECA" w:rsidRPr="00B40365" w:rsidRDefault="00317ECA" w:rsidP="00317ECA">
            <w:pPr>
              <w:jc w:val="right"/>
              <w:rPr>
                <w:sz w:val="22"/>
                <w:szCs w:val="22"/>
                <w:lang w:val="en-US"/>
              </w:rPr>
            </w:pPr>
          </w:p>
        </w:tc>
      </w:tr>
      <w:tr w:rsidR="00317ECA" w:rsidRPr="00B40365" w14:paraId="2B147A35"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5DEDA7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170878F" w14:textId="77777777" w:rsidR="00317ECA" w:rsidRPr="00B40365" w:rsidRDefault="00317ECA" w:rsidP="00317ECA">
            <w:pPr>
              <w:jc w:val="center"/>
              <w:rPr>
                <w:sz w:val="16"/>
                <w:szCs w:val="16"/>
                <w:lang w:val="en-US"/>
              </w:rPr>
            </w:pPr>
            <w:r w:rsidRPr="00B40365">
              <w:rPr>
                <w:sz w:val="16"/>
                <w:szCs w:val="16"/>
                <w:lang w:val="en-US"/>
              </w:rPr>
              <w:t>2873145887000</w:t>
            </w:r>
          </w:p>
        </w:tc>
        <w:tc>
          <w:tcPr>
            <w:tcW w:w="3543" w:type="dxa"/>
            <w:tcBorders>
              <w:top w:val="nil"/>
              <w:bottom w:val="single" w:sz="2" w:space="0" w:color="auto"/>
            </w:tcBorders>
            <w:vAlign w:val="center"/>
          </w:tcPr>
          <w:p w14:paraId="350D61DA" w14:textId="77777777" w:rsidR="00317ECA" w:rsidRPr="006B2666" w:rsidRDefault="00317ECA" w:rsidP="00317ECA">
            <w:pPr>
              <w:rPr>
                <w:sz w:val="22"/>
                <w:szCs w:val="22"/>
                <w:lang w:val="en-US"/>
              </w:rPr>
            </w:pPr>
            <w:r w:rsidRPr="006B2666">
              <w:rPr>
                <w:sz w:val="22"/>
                <w:szCs w:val="22"/>
                <w:lang w:val="en-US"/>
              </w:rPr>
              <w:t>Cuie cu cap conic tip A pentru constructii</w:t>
            </w:r>
          </w:p>
        </w:tc>
        <w:tc>
          <w:tcPr>
            <w:tcW w:w="993" w:type="dxa"/>
            <w:tcBorders>
              <w:top w:val="nil"/>
              <w:bottom w:val="single" w:sz="2" w:space="0" w:color="auto"/>
            </w:tcBorders>
            <w:vAlign w:val="center"/>
          </w:tcPr>
          <w:p w14:paraId="5D6FA70F"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1F68D380" w14:textId="77777777" w:rsidR="00317ECA" w:rsidRPr="006B2666" w:rsidRDefault="00317ECA" w:rsidP="00317ECA">
            <w:pPr>
              <w:jc w:val="right"/>
              <w:rPr>
                <w:sz w:val="22"/>
                <w:szCs w:val="22"/>
                <w:lang w:val="en-US"/>
              </w:rPr>
            </w:pPr>
            <w:r w:rsidRPr="006B2666">
              <w:rPr>
                <w:sz w:val="22"/>
                <w:szCs w:val="22"/>
                <w:lang w:val="en-US"/>
              </w:rPr>
              <w:t>0,120</w:t>
            </w:r>
          </w:p>
        </w:tc>
        <w:tc>
          <w:tcPr>
            <w:tcW w:w="1134" w:type="dxa"/>
            <w:tcBorders>
              <w:top w:val="nil"/>
              <w:bottom w:val="single" w:sz="2" w:space="0" w:color="auto"/>
            </w:tcBorders>
            <w:vAlign w:val="center"/>
          </w:tcPr>
          <w:p w14:paraId="1386A24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F0D44C8" w14:textId="77777777" w:rsidR="00317ECA" w:rsidRPr="00B40365" w:rsidRDefault="00317ECA" w:rsidP="00317ECA">
            <w:pPr>
              <w:jc w:val="right"/>
              <w:rPr>
                <w:sz w:val="22"/>
                <w:szCs w:val="22"/>
                <w:lang w:val="en-US"/>
              </w:rPr>
            </w:pPr>
          </w:p>
        </w:tc>
      </w:tr>
      <w:tr w:rsidR="00317ECA" w:rsidRPr="00B40365" w14:paraId="5F124B73"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BA11D05"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EE31384" w14:textId="77777777" w:rsidR="00317ECA" w:rsidRPr="00B40365" w:rsidRDefault="00317ECA" w:rsidP="00317ECA">
            <w:pPr>
              <w:jc w:val="center"/>
              <w:rPr>
                <w:sz w:val="16"/>
                <w:szCs w:val="16"/>
                <w:lang w:val="en-US"/>
              </w:rPr>
            </w:pPr>
            <w:r w:rsidRPr="00B40365">
              <w:rPr>
                <w:sz w:val="16"/>
                <w:szCs w:val="16"/>
                <w:lang w:val="en-US"/>
              </w:rPr>
              <w:t>2952160007200</w:t>
            </w:r>
          </w:p>
        </w:tc>
        <w:tc>
          <w:tcPr>
            <w:tcW w:w="3543" w:type="dxa"/>
            <w:tcBorders>
              <w:top w:val="nil"/>
              <w:bottom w:val="single" w:sz="2" w:space="0" w:color="auto"/>
            </w:tcBorders>
            <w:vAlign w:val="center"/>
          </w:tcPr>
          <w:p w14:paraId="6870B2D3" w14:textId="77777777" w:rsidR="00317ECA" w:rsidRPr="006B2666" w:rsidRDefault="00317ECA" w:rsidP="00317ECA">
            <w:pPr>
              <w:rPr>
                <w:sz w:val="22"/>
                <w:szCs w:val="22"/>
                <w:lang w:val="en-US"/>
              </w:rPr>
            </w:pPr>
            <w:r w:rsidRPr="006B2666">
              <w:rPr>
                <w:sz w:val="22"/>
                <w:szCs w:val="22"/>
                <w:lang w:val="en-US"/>
              </w:rPr>
              <w:t>Utilaj de ridicat pentru lucrari de finisaj</w:t>
            </w:r>
          </w:p>
        </w:tc>
        <w:tc>
          <w:tcPr>
            <w:tcW w:w="993" w:type="dxa"/>
            <w:tcBorders>
              <w:top w:val="nil"/>
              <w:bottom w:val="single" w:sz="2" w:space="0" w:color="auto"/>
            </w:tcBorders>
            <w:vAlign w:val="center"/>
          </w:tcPr>
          <w:p w14:paraId="46893CDE"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19F0DFED" w14:textId="77777777" w:rsidR="00317ECA" w:rsidRPr="006B2666" w:rsidRDefault="00317ECA" w:rsidP="00317ECA">
            <w:pPr>
              <w:jc w:val="right"/>
              <w:rPr>
                <w:sz w:val="22"/>
                <w:szCs w:val="22"/>
                <w:lang w:val="en-US"/>
              </w:rPr>
            </w:pPr>
            <w:r w:rsidRPr="006B2666">
              <w:rPr>
                <w:sz w:val="22"/>
                <w:szCs w:val="22"/>
                <w:lang w:val="en-US"/>
              </w:rPr>
              <w:t>0,030</w:t>
            </w:r>
          </w:p>
        </w:tc>
        <w:tc>
          <w:tcPr>
            <w:tcW w:w="1134" w:type="dxa"/>
            <w:tcBorders>
              <w:top w:val="nil"/>
              <w:bottom w:val="single" w:sz="2" w:space="0" w:color="auto"/>
            </w:tcBorders>
            <w:vAlign w:val="center"/>
          </w:tcPr>
          <w:p w14:paraId="48CB4151"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8959F70" w14:textId="77777777" w:rsidR="00317ECA" w:rsidRPr="00B40365" w:rsidRDefault="00317ECA" w:rsidP="00317ECA">
            <w:pPr>
              <w:jc w:val="right"/>
              <w:rPr>
                <w:sz w:val="22"/>
                <w:szCs w:val="22"/>
                <w:lang w:val="en-US"/>
              </w:rPr>
            </w:pPr>
          </w:p>
        </w:tc>
      </w:tr>
      <w:tr w:rsidR="00317ECA" w:rsidRPr="00FE085E" w14:paraId="58A51A26"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5BE56AB8" w14:textId="77777777" w:rsidR="00317ECA" w:rsidRPr="00B40365" w:rsidRDefault="00317ECA" w:rsidP="00317ECA">
            <w:pPr>
              <w:jc w:val="center"/>
              <w:rPr>
                <w:sz w:val="22"/>
                <w:szCs w:val="22"/>
                <w:lang w:val="en-US"/>
              </w:rPr>
            </w:pPr>
            <w:r w:rsidRPr="00B40365">
              <w:rPr>
                <w:sz w:val="22"/>
                <w:szCs w:val="22"/>
                <w:lang w:val="en-US"/>
              </w:rPr>
              <w:t>23</w:t>
            </w:r>
          </w:p>
        </w:tc>
        <w:tc>
          <w:tcPr>
            <w:tcW w:w="1418" w:type="dxa"/>
            <w:tcBorders>
              <w:top w:val="single" w:sz="4" w:space="0" w:color="auto"/>
              <w:bottom w:val="single" w:sz="4" w:space="0" w:color="auto"/>
            </w:tcBorders>
            <w:vAlign w:val="center"/>
          </w:tcPr>
          <w:p w14:paraId="0B3BFCEC" w14:textId="77777777" w:rsidR="00317ECA" w:rsidRPr="00B62355" w:rsidRDefault="00317ECA" w:rsidP="00317ECA">
            <w:pPr>
              <w:jc w:val="center"/>
              <w:rPr>
                <w:sz w:val="22"/>
                <w:szCs w:val="22"/>
                <w:lang w:val="en-US"/>
              </w:rPr>
            </w:pPr>
            <w:r w:rsidRPr="00B62355">
              <w:rPr>
                <w:sz w:val="22"/>
                <w:szCs w:val="22"/>
                <w:lang w:val="en-US"/>
              </w:rPr>
              <w:t>CN51E</w:t>
            </w:r>
          </w:p>
        </w:tc>
        <w:tc>
          <w:tcPr>
            <w:tcW w:w="3543" w:type="dxa"/>
            <w:tcBorders>
              <w:top w:val="single" w:sz="4" w:space="0" w:color="auto"/>
              <w:bottom w:val="single" w:sz="4" w:space="0" w:color="auto"/>
            </w:tcBorders>
            <w:vAlign w:val="center"/>
          </w:tcPr>
          <w:p w14:paraId="1762A8AD" w14:textId="77777777" w:rsidR="00317ECA" w:rsidRPr="006B2666" w:rsidRDefault="00317ECA" w:rsidP="00317ECA">
            <w:pPr>
              <w:rPr>
                <w:sz w:val="22"/>
                <w:szCs w:val="22"/>
                <w:lang w:val="en-US"/>
              </w:rPr>
            </w:pPr>
            <w:r w:rsidRPr="006B2666">
              <w:rPr>
                <w:sz w:val="22"/>
                <w:szCs w:val="22"/>
                <w:lang w:val="en-US"/>
              </w:rPr>
              <w:t>Tratamentul antiseptic al lemnariei, pe suprafete aparente cu paste antiseptice: acoperiri pe grinzi.</w:t>
            </w:r>
          </w:p>
          <w:p w14:paraId="3EEDBE81"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41B2238B" w14:textId="77777777" w:rsidR="00317ECA" w:rsidRPr="006B2666" w:rsidRDefault="00317ECA" w:rsidP="00317ECA">
            <w:pPr>
              <w:jc w:val="center"/>
              <w:rPr>
                <w:sz w:val="22"/>
                <w:szCs w:val="22"/>
                <w:lang w:val="en-US"/>
              </w:rPr>
            </w:pPr>
            <w:r w:rsidRPr="006B2666">
              <w:rPr>
                <w:sz w:val="22"/>
                <w:szCs w:val="22"/>
                <w:lang w:val="en-US"/>
              </w:rPr>
              <w:t>100m2</w:t>
            </w:r>
          </w:p>
        </w:tc>
        <w:tc>
          <w:tcPr>
            <w:tcW w:w="1275" w:type="dxa"/>
            <w:tcBorders>
              <w:top w:val="single" w:sz="4" w:space="0" w:color="auto"/>
              <w:bottom w:val="single" w:sz="4" w:space="0" w:color="auto"/>
            </w:tcBorders>
            <w:vAlign w:val="center"/>
          </w:tcPr>
          <w:p w14:paraId="6A0A6CAD"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2CF8193E"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44ED24AF" w14:textId="77777777" w:rsidR="00317ECA" w:rsidRPr="00FE085E" w:rsidRDefault="00317ECA" w:rsidP="00317ECA">
            <w:pPr>
              <w:keepLines/>
              <w:jc w:val="center"/>
              <w:rPr>
                <w:sz w:val="4"/>
                <w:szCs w:val="4"/>
                <w:lang w:val="en-US"/>
              </w:rPr>
            </w:pPr>
          </w:p>
        </w:tc>
      </w:tr>
      <w:tr w:rsidR="00317ECA" w:rsidRPr="00B40365" w14:paraId="270F85C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0E9161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9008A75" w14:textId="77777777" w:rsidR="00317ECA" w:rsidRPr="00B40365" w:rsidRDefault="00317ECA" w:rsidP="00317ECA">
            <w:pPr>
              <w:jc w:val="center"/>
              <w:rPr>
                <w:sz w:val="16"/>
                <w:szCs w:val="16"/>
                <w:lang w:val="en-US"/>
              </w:rPr>
            </w:pPr>
            <w:r w:rsidRPr="00B40365">
              <w:rPr>
                <w:sz w:val="16"/>
                <w:szCs w:val="16"/>
                <w:lang w:val="en-US"/>
              </w:rPr>
              <w:t>9310060019930</w:t>
            </w:r>
          </w:p>
        </w:tc>
        <w:tc>
          <w:tcPr>
            <w:tcW w:w="3543" w:type="dxa"/>
            <w:tcBorders>
              <w:top w:val="nil"/>
              <w:bottom w:val="single" w:sz="2" w:space="0" w:color="auto"/>
            </w:tcBorders>
            <w:vAlign w:val="center"/>
          </w:tcPr>
          <w:p w14:paraId="44CC5CC8" w14:textId="77777777" w:rsidR="00317ECA" w:rsidRPr="006B2666" w:rsidRDefault="00317ECA" w:rsidP="00317ECA">
            <w:pPr>
              <w:rPr>
                <w:sz w:val="22"/>
                <w:szCs w:val="22"/>
                <w:lang w:val="en-US"/>
              </w:rPr>
            </w:pPr>
            <w:r w:rsidRPr="006B2666">
              <w:rPr>
                <w:sz w:val="22"/>
                <w:szCs w:val="22"/>
                <w:lang w:val="en-US"/>
              </w:rPr>
              <w:t>Muncitor</w:t>
            </w:r>
          </w:p>
        </w:tc>
        <w:tc>
          <w:tcPr>
            <w:tcW w:w="993" w:type="dxa"/>
            <w:tcBorders>
              <w:top w:val="nil"/>
              <w:bottom w:val="single" w:sz="2" w:space="0" w:color="auto"/>
            </w:tcBorders>
            <w:vAlign w:val="center"/>
          </w:tcPr>
          <w:p w14:paraId="6F1039EC"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5C8B07B2" w14:textId="77777777" w:rsidR="00317ECA" w:rsidRPr="006B2666" w:rsidRDefault="00317ECA" w:rsidP="00317ECA">
            <w:pPr>
              <w:jc w:val="right"/>
              <w:rPr>
                <w:sz w:val="22"/>
                <w:szCs w:val="22"/>
                <w:lang w:val="en-US"/>
              </w:rPr>
            </w:pPr>
            <w:r w:rsidRPr="006B2666">
              <w:rPr>
                <w:sz w:val="22"/>
                <w:szCs w:val="22"/>
                <w:lang w:val="en-US"/>
              </w:rPr>
              <w:t>10,400</w:t>
            </w:r>
          </w:p>
        </w:tc>
        <w:tc>
          <w:tcPr>
            <w:tcW w:w="1134" w:type="dxa"/>
            <w:tcBorders>
              <w:top w:val="nil"/>
              <w:bottom w:val="single" w:sz="2" w:space="0" w:color="auto"/>
            </w:tcBorders>
            <w:vAlign w:val="center"/>
          </w:tcPr>
          <w:p w14:paraId="5CB32655"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FD26F95" w14:textId="77777777" w:rsidR="00317ECA" w:rsidRPr="00B40365" w:rsidRDefault="00317ECA" w:rsidP="00317ECA">
            <w:pPr>
              <w:jc w:val="right"/>
              <w:rPr>
                <w:sz w:val="22"/>
                <w:szCs w:val="22"/>
                <w:lang w:val="en-US"/>
              </w:rPr>
            </w:pPr>
          </w:p>
        </w:tc>
      </w:tr>
      <w:tr w:rsidR="00317ECA" w:rsidRPr="00B40365" w14:paraId="0C59E3B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98B737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5DA6099" w14:textId="77777777" w:rsidR="00317ECA" w:rsidRPr="00B40365" w:rsidRDefault="00317ECA" w:rsidP="00317ECA">
            <w:pPr>
              <w:jc w:val="center"/>
              <w:rPr>
                <w:sz w:val="16"/>
                <w:szCs w:val="16"/>
                <w:lang w:val="en-US"/>
              </w:rPr>
            </w:pPr>
            <w:r w:rsidRPr="00B40365">
              <w:rPr>
                <w:sz w:val="16"/>
                <w:szCs w:val="16"/>
                <w:lang w:val="en-US"/>
              </w:rPr>
              <w:t>2462106110601</w:t>
            </w:r>
          </w:p>
        </w:tc>
        <w:tc>
          <w:tcPr>
            <w:tcW w:w="3543" w:type="dxa"/>
            <w:tcBorders>
              <w:top w:val="nil"/>
              <w:bottom w:val="single" w:sz="2" w:space="0" w:color="auto"/>
            </w:tcBorders>
            <w:vAlign w:val="center"/>
          </w:tcPr>
          <w:p w14:paraId="75B88D6B" w14:textId="77777777" w:rsidR="00317ECA" w:rsidRPr="006B2666" w:rsidRDefault="00317ECA" w:rsidP="00317ECA">
            <w:pPr>
              <w:rPr>
                <w:sz w:val="22"/>
                <w:szCs w:val="22"/>
                <w:lang w:val="en-US"/>
              </w:rPr>
            </w:pPr>
            <w:r w:rsidRPr="006B2666">
              <w:rPr>
                <w:sz w:val="22"/>
                <w:szCs w:val="22"/>
                <w:lang w:val="en-US"/>
              </w:rPr>
              <w:t xml:space="preserve">Paste antiseptice </w:t>
            </w:r>
          </w:p>
        </w:tc>
        <w:tc>
          <w:tcPr>
            <w:tcW w:w="993" w:type="dxa"/>
            <w:tcBorders>
              <w:top w:val="nil"/>
              <w:bottom w:val="single" w:sz="2" w:space="0" w:color="auto"/>
            </w:tcBorders>
            <w:vAlign w:val="center"/>
          </w:tcPr>
          <w:p w14:paraId="441638C8"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238D34B0" w14:textId="77777777" w:rsidR="00317ECA" w:rsidRPr="006B2666" w:rsidRDefault="00317ECA" w:rsidP="00317ECA">
            <w:pPr>
              <w:jc w:val="right"/>
              <w:rPr>
                <w:sz w:val="22"/>
                <w:szCs w:val="22"/>
                <w:lang w:val="en-US"/>
              </w:rPr>
            </w:pPr>
            <w:r w:rsidRPr="006B2666">
              <w:rPr>
                <w:sz w:val="22"/>
                <w:szCs w:val="22"/>
                <w:lang w:val="en-US"/>
              </w:rPr>
              <w:t>90,000</w:t>
            </w:r>
          </w:p>
        </w:tc>
        <w:tc>
          <w:tcPr>
            <w:tcW w:w="1134" w:type="dxa"/>
            <w:tcBorders>
              <w:top w:val="nil"/>
              <w:bottom w:val="single" w:sz="2" w:space="0" w:color="auto"/>
            </w:tcBorders>
            <w:vAlign w:val="center"/>
          </w:tcPr>
          <w:p w14:paraId="7B2B0A3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D33EEB8" w14:textId="77777777" w:rsidR="00317ECA" w:rsidRPr="00B40365" w:rsidRDefault="00317ECA" w:rsidP="00317ECA">
            <w:pPr>
              <w:jc w:val="right"/>
              <w:rPr>
                <w:sz w:val="22"/>
                <w:szCs w:val="22"/>
                <w:lang w:val="en-US"/>
              </w:rPr>
            </w:pPr>
          </w:p>
        </w:tc>
      </w:tr>
      <w:tr w:rsidR="00317ECA" w:rsidRPr="00B40365" w14:paraId="2DC8A7E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F82636F"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82D85BE" w14:textId="77777777" w:rsidR="00317ECA" w:rsidRPr="00B40365" w:rsidRDefault="00317ECA" w:rsidP="00317ECA">
            <w:pPr>
              <w:jc w:val="center"/>
              <w:rPr>
                <w:sz w:val="16"/>
                <w:szCs w:val="16"/>
                <w:lang w:val="en-US"/>
              </w:rPr>
            </w:pPr>
            <w:r w:rsidRPr="00B40365">
              <w:rPr>
                <w:sz w:val="16"/>
                <w:szCs w:val="16"/>
                <w:lang w:val="en-US"/>
              </w:rPr>
              <w:t>2410520006700</w:t>
            </w:r>
          </w:p>
        </w:tc>
        <w:tc>
          <w:tcPr>
            <w:tcW w:w="3543" w:type="dxa"/>
            <w:tcBorders>
              <w:top w:val="nil"/>
              <w:bottom w:val="single" w:sz="2" w:space="0" w:color="auto"/>
            </w:tcBorders>
            <w:vAlign w:val="center"/>
          </w:tcPr>
          <w:p w14:paraId="0570C3F0" w14:textId="77777777" w:rsidR="00317ECA" w:rsidRPr="006B2666" w:rsidRDefault="00317ECA" w:rsidP="00317ECA">
            <w:pPr>
              <w:rPr>
                <w:sz w:val="22"/>
                <w:szCs w:val="22"/>
                <w:lang w:val="en-US"/>
              </w:rPr>
            </w:pPr>
            <w:r w:rsidRPr="006B2666">
              <w:rPr>
                <w:sz w:val="22"/>
                <w:szCs w:val="22"/>
                <w:lang w:val="en-US"/>
              </w:rPr>
              <w:t xml:space="preserve">Automacara </w:t>
            </w:r>
          </w:p>
        </w:tc>
        <w:tc>
          <w:tcPr>
            <w:tcW w:w="993" w:type="dxa"/>
            <w:tcBorders>
              <w:top w:val="nil"/>
              <w:bottom w:val="single" w:sz="2" w:space="0" w:color="auto"/>
            </w:tcBorders>
            <w:vAlign w:val="center"/>
          </w:tcPr>
          <w:p w14:paraId="52196FAE"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34DE4778" w14:textId="77777777" w:rsidR="00317ECA" w:rsidRPr="006B2666" w:rsidRDefault="00317ECA" w:rsidP="00317ECA">
            <w:pPr>
              <w:jc w:val="right"/>
              <w:rPr>
                <w:sz w:val="22"/>
                <w:szCs w:val="22"/>
                <w:lang w:val="en-US"/>
              </w:rPr>
            </w:pPr>
            <w:r w:rsidRPr="006B2666">
              <w:rPr>
                <w:sz w:val="22"/>
                <w:szCs w:val="22"/>
                <w:lang w:val="en-US"/>
              </w:rPr>
              <w:t>0,020</w:t>
            </w:r>
          </w:p>
        </w:tc>
        <w:tc>
          <w:tcPr>
            <w:tcW w:w="1134" w:type="dxa"/>
            <w:tcBorders>
              <w:top w:val="nil"/>
              <w:bottom w:val="single" w:sz="2" w:space="0" w:color="auto"/>
            </w:tcBorders>
            <w:vAlign w:val="center"/>
          </w:tcPr>
          <w:p w14:paraId="4E68979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D8C6342" w14:textId="77777777" w:rsidR="00317ECA" w:rsidRPr="00B40365" w:rsidRDefault="00317ECA" w:rsidP="00317ECA">
            <w:pPr>
              <w:jc w:val="right"/>
              <w:rPr>
                <w:sz w:val="22"/>
                <w:szCs w:val="22"/>
                <w:lang w:val="en-US"/>
              </w:rPr>
            </w:pPr>
          </w:p>
        </w:tc>
      </w:tr>
      <w:tr w:rsidR="00317ECA" w:rsidRPr="00B40365" w14:paraId="5F164E83"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5DF1DD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B88ACC7" w14:textId="77777777" w:rsidR="00317ECA" w:rsidRPr="00B40365" w:rsidRDefault="00317ECA" w:rsidP="00317ECA">
            <w:pPr>
              <w:jc w:val="center"/>
              <w:rPr>
                <w:sz w:val="16"/>
                <w:szCs w:val="16"/>
                <w:lang w:val="en-US"/>
              </w:rPr>
            </w:pPr>
            <w:r w:rsidRPr="00B40365">
              <w:rPr>
                <w:sz w:val="16"/>
                <w:szCs w:val="16"/>
                <w:lang w:val="en-US"/>
              </w:rPr>
              <w:t>3410540000001</w:t>
            </w:r>
          </w:p>
        </w:tc>
        <w:tc>
          <w:tcPr>
            <w:tcW w:w="3543" w:type="dxa"/>
            <w:tcBorders>
              <w:top w:val="nil"/>
              <w:bottom w:val="single" w:sz="2" w:space="0" w:color="auto"/>
            </w:tcBorders>
            <w:vAlign w:val="center"/>
          </w:tcPr>
          <w:p w14:paraId="255928CF" w14:textId="77777777" w:rsidR="00317ECA" w:rsidRPr="006B2666" w:rsidRDefault="00317ECA" w:rsidP="00317ECA">
            <w:pPr>
              <w:rPr>
                <w:sz w:val="22"/>
                <w:szCs w:val="22"/>
                <w:lang w:val="en-US"/>
              </w:rPr>
            </w:pPr>
            <w:r w:rsidRPr="006B2666">
              <w:rPr>
                <w:sz w:val="22"/>
                <w:szCs w:val="22"/>
                <w:lang w:val="en-US"/>
              </w:rPr>
              <w:t>Autocamion, 5 t</w:t>
            </w:r>
          </w:p>
        </w:tc>
        <w:tc>
          <w:tcPr>
            <w:tcW w:w="993" w:type="dxa"/>
            <w:tcBorders>
              <w:top w:val="nil"/>
              <w:bottom w:val="single" w:sz="2" w:space="0" w:color="auto"/>
            </w:tcBorders>
            <w:vAlign w:val="center"/>
          </w:tcPr>
          <w:p w14:paraId="687F50DB"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774DE295" w14:textId="77777777" w:rsidR="00317ECA" w:rsidRPr="006B2666" w:rsidRDefault="00317ECA" w:rsidP="00317ECA">
            <w:pPr>
              <w:jc w:val="right"/>
              <w:rPr>
                <w:sz w:val="22"/>
                <w:szCs w:val="22"/>
                <w:lang w:val="en-US"/>
              </w:rPr>
            </w:pPr>
            <w:r w:rsidRPr="006B2666">
              <w:rPr>
                <w:sz w:val="22"/>
                <w:szCs w:val="22"/>
                <w:lang w:val="en-US"/>
              </w:rPr>
              <w:t>0,070</w:t>
            </w:r>
          </w:p>
        </w:tc>
        <w:tc>
          <w:tcPr>
            <w:tcW w:w="1134" w:type="dxa"/>
            <w:tcBorders>
              <w:top w:val="nil"/>
              <w:bottom w:val="single" w:sz="2" w:space="0" w:color="auto"/>
            </w:tcBorders>
            <w:vAlign w:val="center"/>
          </w:tcPr>
          <w:p w14:paraId="01FA661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E2B52D9" w14:textId="77777777" w:rsidR="00317ECA" w:rsidRPr="00B40365" w:rsidRDefault="00317ECA" w:rsidP="00317ECA">
            <w:pPr>
              <w:jc w:val="right"/>
              <w:rPr>
                <w:sz w:val="22"/>
                <w:szCs w:val="22"/>
                <w:lang w:val="en-US"/>
              </w:rPr>
            </w:pPr>
          </w:p>
        </w:tc>
      </w:tr>
      <w:tr w:rsidR="00317ECA" w:rsidRPr="00FE085E" w14:paraId="52FEA6C8"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75CED5EC" w14:textId="77777777" w:rsidR="00317ECA" w:rsidRPr="00B40365" w:rsidRDefault="00317ECA" w:rsidP="00317ECA">
            <w:pPr>
              <w:jc w:val="center"/>
              <w:rPr>
                <w:sz w:val="22"/>
                <w:szCs w:val="22"/>
                <w:lang w:val="en-US"/>
              </w:rPr>
            </w:pPr>
            <w:r w:rsidRPr="00B40365">
              <w:rPr>
                <w:sz w:val="22"/>
                <w:szCs w:val="22"/>
                <w:lang w:val="en-US"/>
              </w:rPr>
              <w:t>24</w:t>
            </w:r>
          </w:p>
        </w:tc>
        <w:tc>
          <w:tcPr>
            <w:tcW w:w="1418" w:type="dxa"/>
            <w:tcBorders>
              <w:top w:val="single" w:sz="4" w:space="0" w:color="auto"/>
              <w:bottom w:val="single" w:sz="4" w:space="0" w:color="auto"/>
            </w:tcBorders>
            <w:vAlign w:val="center"/>
          </w:tcPr>
          <w:p w14:paraId="1AF1B2E0" w14:textId="77777777" w:rsidR="00317ECA" w:rsidRPr="00B62355" w:rsidRDefault="00317ECA" w:rsidP="00317ECA">
            <w:pPr>
              <w:jc w:val="center"/>
              <w:rPr>
                <w:sz w:val="22"/>
                <w:szCs w:val="22"/>
                <w:lang w:val="en-US"/>
              </w:rPr>
            </w:pPr>
            <w:r w:rsidRPr="00B62355">
              <w:rPr>
                <w:sz w:val="22"/>
                <w:szCs w:val="22"/>
                <w:lang w:val="en-US"/>
              </w:rPr>
              <w:t>CN50C</w:t>
            </w:r>
          </w:p>
        </w:tc>
        <w:tc>
          <w:tcPr>
            <w:tcW w:w="3543" w:type="dxa"/>
            <w:tcBorders>
              <w:top w:val="single" w:sz="4" w:space="0" w:color="auto"/>
              <w:bottom w:val="single" w:sz="4" w:space="0" w:color="auto"/>
            </w:tcBorders>
            <w:vAlign w:val="center"/>
          </w:tcPr>
          <w:p w14:paraId="456803D5" w14:textId="77777777" w:rsidR="00317ECA" w:rsidRPr="006B2666" w:rsidRDefault="00317ECA" w:rsidP="00317ECA">
            <w:pPr>
              <w:rPr>
                <w:sz w:val="22"/>
                <w:szCs w:val="22"/>
                <w:lang w:val="en-US"/>
              </w:rPr>
            </w:pPr>
            <w:r w:rsidRPr="006B2666">
              <w:rPr>
                <w:sz w:val="22"/>
                <w:szCs w:val="22"/>
                <w:lang w:val="en-US"/>
              </w:rPr>
              <w:t xml:space="preserve">Tratament ignifug al lemnariei, gratare din sipci pentru acoperiri si astereli pe ferme. </w:t>
            </w:r>
          </w:p>
          <w:p w14:paraId="4267CEA8"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236FD96D" w14:textId="77777777" w:rsidR="00317ECA" w:rsidRPr="006B2666" w:rsidRDefault="00317ECA" w:rsidP="00317ECA">
            <w:pPr>
              <w:jc w:val="center"/>
              <w:rPr>
                <w:sz w:val="22"/>
                <w:szCs w:val="22"/>
                <w:lang w:val="en-US"/>
              </w:rPr>
            </w:pPr>
            <w:r w:rsidRPr="006B2666">
              <w:rPr>
                <w:sz w:val="22"/>
                <w:szCs w:val="22"/>
                <w:lang w:val="en-US"/>
              </w:rPr>
              <w:t>100m2</w:t>
            </w:r>
          </w:p>
        </w:tc>
        <w:tc>
          <w:tcPr>
            <w:tcW w:w="1275" w:type="dxa"/>
            <w:tcBorders>
              <w:top w:val="single" w:sz="4" w:space="0" w:color="auto"/>
              <w:bottom w:val="single" w:sz="4" w:space="0" w:color="auto"/>
            </w:tcBorders>
            <w:vAlign w:val="center"/>
          </w:tcPr>
          <w:p w14:paraId="14F4EEA3"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137393FF"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54015AA1" w14:textId="77777777" w:rsidR="00317ECA" w:rsidRPr="00FE085E" w:rsidRDefault="00317ECA" w:rsidP="00317ECA">
            <w:pPr>
              <w:keepLines/>
              <w:jc w:val="center"/>
              <w:rPr>
                <w:sz w:val="4"/>
                <w:szCs w:val="4"/>
                <w:lang w:val="en-US"/>
              </w:rPr>
            </w:pPr>
          </w:p>
        </w:tc>
      </w:tr>
      <w:tr w:rsidR="00317ECA" w:rsidRPr="00B40365" w14:paraId="0F41E86B"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E512DC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B5542EB" w14:textId="77777777" w:rsidR="00317ECA" w:rsidRPr="00B40365" w:rsidRDefault="00317ECA" w:rsidP="00317ECA">
            <w:pPr>
              <w:jc w:val="center"/>
              <w:rPr>
                <w:sz w:val="16"/>
                <w:szCs w:val="16"/>
                <w:lang w:val="en-US"/>
              </w:rPr>
            </w:pPr>
            <w:r w:rsidRPr="00B40365">
              <w:rPr>
                <w:sz w:val="16"/>
                <w:szCs w:val="16"/>
                <w:lang w:val="en-US"/>
              </w:rPr>
              <w:t>9310060019930</w:t>
            </w:r>
          </w:p>
        </w:tc>
        <w:tc>
          <w:tcPr>
            <w:tcW w:w="3543" w:type="dxa"/>
            <w:tcBorders>
              <w:top w:val="nil"/>
              <w:bottom w:val="single" w:sz="2" w:space="0" w:color="auto"/>
            </w:tcBorders>
            <w:vAlign w:val="center"/>
          </w:tcPr>
          <w:p w14:paraId="70F50A3C" w14:textId="77777777" w:rsidR="00317ECA" w:rsidRPr="006B2666" w:rsidRDefault="00317ECA" w:rsidP="00317ECA">
            <w:pPr>
              <w:rPr>
                <w:sz w:val="22"/>
                <w:szCs w:val="22"/>
                <w:lang w:val="en-US"/>
              </w:rPr>
            </w:pPr>
            <w:r w:rsidRPr="006B2666">
              <w:rPr>
                <w:sz w:val="22"/>
                <w:szCs w:val="22"/>
                <w:lang w:val="en-US"/>
              </w:rPr>
              <w:t>Muncitor</w:t>
            </w:r>
          </w:p>
        </w:tc>
        <w:tc>
          <w:tcPr>
            <w:tcW w:w="993" w:type="dxa"/>
            <w:tcBorders>
              <w:top w:val="nil"/>
              <w:bottom w:val="single" w:sz="2" w:space="0" w:color="auto"/>
            </w:tcBorders>
            <w:vAlign w:val="center"/>
          </w:tcPr>
          <w:p w14:paraId="039689F9"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4137D7C5" w14:textId="77777777" w:rsidR="00317ECA" w:rsidRPr="006B2666" w:rsidRDefault="00317ECA" w:rsidP="00317ECA">
            <w:pPr>
              <w:jc w:val="right"/>
              <w:rPr>
                <w:sz w:val="22"/>
                <w:szCs w:val="22"/>
                <w:lang w:val="en-US"/>
              </w:rPr>
            </w:pPr>
            <w:r w:rsidRPr="006B2666">
              <w:rPr>
                <w:sz w:val="22"/>
                <w:szCs w:val="22"/>
                <w:lang w:val="en-US"/>
              </w:rPr>
              <w:t>3,160</w:t>
            </w:r>
          </w:p>
        </w:tc>
        <w:tc>
          <w:tcPr>
            <w:tcW w:w="1134" w:type="dxa"/>
            <w:tcBorders>
              <w:top w:val="nil"/>
              <w:bottom w:val="single" w:sz="2" w:space="0" w:color="auto"/>
            </w:tcBorders>
            <w:vAlign w:val="center"/>
          </w:tcPr>
          <w:p w14:paraId="165D70E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9C0A9E1" w14:textId="77777777" w:rsidR="00317ECA" w:rsidRPr="00B40365" w:rsidRDefault="00317ECA" w:rsidP="00317ECA">
            <w:pPr>
              <w:jc w:val="right"/>
              <w:rPr>
                <w:sz w:val="22"/>
                <w:szCs w:val="22"/>
                <w:lang w:val="en-US"/>
              </w:rPr>
            </w:pPr>
          </w:p>
        </w:tc>
      </w:tr>
      <w:tr w:rsidR="00317ECA" w:rsidRPr="00B40365" w14:paraId="5E12E715"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E7E15E1"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61A3DBD" w14:textId="77777777" w:rsidR="00317ECA" w:rsidRPr="00B40365" w:rsidRDefault="00317ECA" w:rsidP="00317ECA">
            <w:pPr>
              <w:jc w:val="center"/>
              <w:rPr>
                <w:sz w:val="16"/>
                <w:szCs w:val="16"/>
                <w:lang w:val="en-US"/>
              </w:rPr>
            </w:pPr>
            <w:r w:rsidRPr="00B40365">
              <w:rPr>
                <w:sz w:val="16"/>
                <w:szCs w:val="16"/>
                <w:lang w:val="en-US"/>
              </w:rPr>
              <w:t>1212121212121</w:t>
            </w:r>
          </w:p>
        </w:tc>
        <w:tc>
          <w:tcPr>
            <w:tcW w:w="3543" w:type="dxa"/>
            <w:tcBorders>
              <w:top w:val="nil"/>
              <w:bottom w:val="single" w:sz="2" w:space="0" w:color="auto"/>
            </w:tcBorders>
            <w:vAlign w:val="center"/>
          </w:tcPr>
          <w:p w14:paraId="67BF762A" w14:textId="77777777" w:rsidR="00317ECA" w:rsidRPr="006B2666" w:rsidRDefault="00317ECA" w:rsidP="00317ECA">
            <w:pPr>
              <w:rPr>
                <w:sz w:val="22"/>
                <w:szCs w:val="22"/>
                <w:lang w:val="en-US"/>
              </w:rPr>
            </w:pPr>
            <w:r w:rsidRPr="006B2666">
              <w:rPr>
                <w:sz w:val="22"/>
                <w:szCs w:val="22"/>
                <w:lang w:val="en-US"/>
              </w:rPr>
              <w:t>apa</w:t>
            </w:r>
          </w:p>
        </w:tc>
        <w:tc>
          <w:tcPr>
            <w:tcW w:w="993" w:type="dxa"/>
            <w:tcBorders>
              <w:top w:val="nil"/>
              <w:bottom w:val="single" w:sz="2" w:space="0" w:color="auto"/>
            </w:tcBorders>
            <w:vAlign w:val="center"/>
          </w:tcPr>
          <w:p w14:paraId="372528DD"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279D6693" w14:textId="77777777" w:rsidR="00317ECA" w:rsidRPr="006B2666" w:rsidRDefault="00317ECA" w:rsidP="00317ECA">
            <w:pPr>
              <w:jc w:val="right"/>
              <w:rPr>
                <w:sz w:val="22"/>
                <w:szCs w:val="22"/>
                <w:lang w:val="en-US"/>
              </w:rPr>
            </w:pPr>
            <w:r w:rsidRPr="006B2666">
              <w:rPr>
                <w:sz w:val="22"/>
                <w:szCs w:val="22"/>
                <w:lang w:val="en-US"/>
              </w:rPr>
              <w:t>0,790</w:t>
            </w:r>
          </w:p>
        </w:tc>
        <w:tc>
          <w:tcPr>
            <w:tcW w:w="1134" w:type="dxa"/>
            <w:tcBorders>
              <w:top w:val="nil"/>
              <w:bottom w:val="single" w:sz="2" w:space="0" w:color="auto"/>
            </w:tcBorders>
            <w:vAlign w:val="center"/>
          </w:tcPr>
          <w:p w14:paraId="5C74E965"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C2AB949" w14:textId="77777777" w:rsidR="00317ECA" w:rsidRPr="00B40365" w:rsidRDefault="00317ECA" w:rsidP="00317ECA">
            <w:pPr>
              <w:jc w:val="right"/>
              <w:rPr>
                <w:sz w:val="22"/>
                <w:szCs w:val="22"/>
                <w:lang w:val="en-US"/>
              </w:rPr>
            </w:pPr>
          </w:p>
        </w:tc>
      </w:tr>
      <w:tr w:rsidR="00317ECA" w:rsidRPr="00B40365" w14:paraId="34DC26CA"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637E80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9CBF388" w14:textId="77777777" w:rsidR="00317ECA" w:rsidRPr="00B40365" w:rsidRDefault="00317ECA" w:rsidP="00317ECA">
            <w:pPr>
              <w:jc w:val="center"/>
              <w:rPr>
                <w:sz w:val="16"/>
                <w:szCs w:val="16"/>
                <w:lang w:val="en-US"/>
              </w:rPr>
            </w:pPr>
            <w:r w:rsidRPr="00B40365">
              <w:rPr>
                <w:sz w:val="16"/>
                <w:szCs w:val="16"/>
                <w:lang w:val="en-US"/>
              </w:rPr>
              <w:t>2124117000002</w:t>
            </w:r>
          </w:p>
        </w:tc>
        <w:tc>
          <w:tcPr>
            <w:tcW w:w="3543" w:type="dxa"/>
            <w:tcBorders>
              <w:top w:val="nil"/>
              <w:bottom w:val="single" w:sz="2" w:space="0" w:color="auto"/>
            </w:tcBorders>
            <w:vAlign w:val="center"/>
          </w:tcPr>
          <w:p w14:paraId="204A96B4" w14:textId="77777777" w:rsidR="00317ECA" w:rsidRPr="006B2666" w:rsidRDefault="00317ECA" w:rsidP="00317ECA">
            <w:pPr>
              <w:rPr>
                <w:sz w:val="22"/>
                <w:szCs w:val="22"/>
                <w:lang w:val="en-US"/>
              </w:rPr>
            </w:pPr>
            <w:r w:rsidRPr="006B2666">
              <w:rPr>
                <w:sz w:val="22"/>
                <w:szCs w:val="22"/>
                <w:lang w:val="en-US"/>
              </w:rPr>
              <w:t>Fosfat de amoniu, praf, calitate superioara</w:t>
            </w:r>
          </w:p>
        </w:tc>
        <w:tc>
          <w:tcPr>
            <w:tcW w:w="993" w:type="dxa"/>
            <w:tcBorders>
              <w:top w:val="nil"/>
              <w:bottom w:val="single" w:sz="2" w:space="0" w:color="auto"/>
            </w:tcBorders>
            <w:vAlign w:val="center"/>
          </w:tcPr>
          <w:p w14:paraId="68843940"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33953F7E" w14:textId="77777777" w:rsidR="00317ECA" w:rsidRPr="006B2666" w:rsidRDefault="00317ECA" w:rsidP="00317ECA">
            <w:pPr>
              <w:jc w:val="right"/>
              <w:rPr>
                <w:sz w:val="22"/>
                <w:szCs w:val="22"/>
                <w:lang w:val="en-US"/>
              </w:rPr>
            </w:pPr>
            <w:r w:rsidRPr="006B2666">
              <w:rPr>
                <w:sz w:val="22"/>
                <w:szCs w:val="22"/>
                <w:lang w:val="en-US"/>
              </w:rPr>
              <w:t>6,000</w:t>
            </w:r>
          </w:p>
        </w:tc>
        <w:tc>
          <w:tcPr>
            <w:tcW w:w="1134" w:type="dxa"/>
            <w:tcBorders>
              <w:top w:val="nil"/>
              <w:bottom w:val="single" w:sz="2" w:space="0" w:color="auto"/>
            </w:tcBorders>
            <w:vAlign w:val="center"/>
          </w:tcPr>
          <w:p w14:paraId="7FB1862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875A8DE" w14:textId="77777777" w:rsidR="00317ECA" w:rsidRPr="00B40365" w:rsidRDefault="00317ECA" w:rsidP="00317ECA">
            <w:pPr>
              <w:jc w:val="right"/>
              <w:rPr>
                <w:sz w:val="22"/>
                <w:szCs w:val="22"/>
                <w:lang w:val="en-US"/>
              </w:rPr>
            </w:pPr>
          </w:p>
        </w:tc>
      </w:tr>
      <w:tr w:rsidR="00317ECA" w:rsidRPr="00B40365" w14:paraId="1B4D0AE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CC8DA9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075B595" w14:textId="77777777" w:rsidR="00317ECA" w:rsidRPr="00B40365" w:rsidRDefault="00317ECA" w:rsidP="00317ECA">
            <w:pPr>
              <w:jc w:val="center"/>
              <w:rPr>
                <w:sz w:val="16"/>
                <w:szCs w:val="16"/>
                <w:lang w:val="en-US"/>
              </w:rPr>
            </w:pPr>
            <w:r w:rsidRPr="00B40365">
              <w:rPr>
                <w:sz w:val="16"/>
                <w:szCs w:val="16"/>
                <w:lang w:val="en-US"/>
              </w:rPr>
              <w:t>2430127317192</w:t>
            </w:r>
          </w:p>
        </w:tc>
        <w:tc>
          <w:tcPr>
            <w:tcW w:w="3543" w:type="dxa"/>
            <w:tcBorders>
              <w:top w:val="nil"/>
              <w:bottom w:val="single" w:sz="2" w:space="0" w:color="auto"/>
            </w:tcBorders>
            <w:vAlign w:val="center"/>
          </w:tcPr>
          <w:p w14:paraId="7EC3E4ED" w14:textId="77777777" w:rsidR="00317ECA" w:rsidRPr="006B2666" w:rsidRDefault="00317ECA" w:rsidP="00317ECA">
            <w:pPr>
              <w:rPr>
                <w:sz w:val="22"/>
                <w:szCs w:val="22"/>
                <w:lang w:val="en-US"/>
              </w:rPr>
            </w:pPr>
            <w:r w:rsidRPr="006B2666">
              <w:rPr>
                <w:sz w:val="22"/>
                <w:szCs w:val="22"/>
                <w:lang w:val="en-US"/>
              </w:rPr>
              <w:t xml:space="preserve">Diamoniu fosfat </w:t>
            </w:r>
          </w:p>
        </w:tc>
        <w:tc>
          <w:tcPr>
            <w:tcW w:w="993" w:type="dxa"/>
            <w:tcBorders>
              <w:top w:val="nil"/>
              <w:bottom w:val="single" w:sz="2" w:space="0" w:color="auto"/>
            </w:tcBorders>
            <w:vAlign w:val="center"/>
          </w:tcPr>
          <w:p w14:paraId="3C324319"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6F44D83E" w14:textId="77777777" w:rsidR="00317ECA" w:rsidRPr="006B2666" w:rsidRDefault="00317ECA" w:rsidP="00317ECA">
            <w:pPr>
              <w:jc w:val="right"/>
              <w:rPr>
                <w:sz w:val="22"/>
                <w:szCs w:val="22"/>
                <w:lang w:val="en-US"/>
              </w:rPr>
            </w:pPr>
            <w:r w:rsidRPr="006B2666">
              <w:rPr>
                <w:sz w:val="22"/>
                <w:szCs w:val="22"/>
                <w:lang w:val="en-US"/>
              </w:rPr>
              <w:t>23,000</w:t>
            </w:r>
          </w:p>
        </w:tc>
        <w:tc>
          <w:tcPr>
            <w:tcW w:w="1134" w:type="dxa"/>
            <w:tcBorders>
              <w:top w:val="nil"/>
              <w:bottom w:val="single" w:sz="2" w:space="0" w:color="auto"/>
            </w:tcBorders>
            <w:vAlign w:val="center"/>
          </w:tcPr>
          <w:p w14:paraId="3F28AB4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63F73E0" w14:textId="77777777" w:rsidR="00317ECA" w:rsidRPr="00B40365" w:rsidRDefault="00317ECA" w:rsidP="00317ECA">
            <w:pPr>
              <w:jc w:val="right"/>
              <w:rPr>
                <w:sz w:val="22"/>
                <w:szCs w:val="22"/>
                <w:lang w:val="en-US"/>
              </w:rPr>
            </w:pPr>
          </w:p>
        </w:tc>
      </w:tr>
      <w:tr w:rsidR="00317ECA" w:rsidRPr="00B40365" w14:paraId="51DAC6EA"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5A71D8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7256C76" w14:textId="77777777" w:rsidR="00317ECA" w:rsidRPr="00B40365" w:rsidRDefault="00317ECA" w:rsidP="00317ECA">
            <w:pPr>
              <w:jc w:val="center"/>
              <w:rPr>
                <w:sz w:val="16"/>
                <w:szCs w:val="16"/>
                <w:lang w:val="en-US"/>
              </w:rPr>
            </w:pPr>
            <w:r w:rsidRPr="00B40365">
              <w:rPr>
                <w:sz w:val="16"/>
                <w:szCs w:val="16"/>
                <w:lang w:val="en-US"/>
              </w:rPr>
              <w:t>2430116104841</w:t>
            </w:r>
          </w:p>
        </w:tc>
        <w:tc>
          <w:tcPr>
            <w:tcW w:w="3543" w:type="dxa"/>
            <w:tcBorders>
              <w:top w:val="nil"/>
              <w:bottom w:val="single" w:sz="2" w:space="0" w:color="auto"/>
            </w:tcBorders>
            <w:vAlign w:val="center"/>
          </w:tcPr>
          <w:p w14:paraId="61BEB438" w14:textId="77777777" w:rsidR="00317ECA" w:rsidRPr="006B2666" w:rsidRDefault="00317ECA" w:rsidP="00317ECA">
            <w:pPr>
              <w:rPr>
                <w:sz w:val="22"/>
                <w:szCs w:val="22"/>
                <w:lang w:val="en-US"/>
              </w:rPr>
            </w:pPr>
            <w:r w:rsidRPr="006B2666">
              <w:rPr>
                <w:sz w:val="22"/>
                <w:szCs w:val="22"/>
                <w:lang w:val="en-US"/>
              </w:rPr>
              <w:t>Vopsele uscate pentru vopsiri interioare</w:t>
            </w:r>
          </w:p>
        </w:tc>
        <w:tc>
          <w:tcPr>
            <w:tcW w:w="993" w:type="dxa"/>
            <w:tcBorders>
              <w:top w:val="nil"/>
              <w:bottom w:val="single" w:sz="2" w:space="0" w:color="auto"/>
            </w:tcBorders>
            <w:vAlign w:val="center"/>
          </w:tcPr>
          <w:p w14:paraId="6C14C1E0"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735EA00A" w14:textId="77777777" w:rsidR="00317ECA" w:rsidRPr="006B2666" w:rsidRDefault="00317ECA" w:rsidP="00317ECA">
            <w:pPr>
              <w:jc w:val="right"/>
              <w:rPr>
                <w:sz w:val="22"/>
                <w:szCs w:val="22"/>
                <w:lang w:val="en-US"/>
              </w:rPr>
            </w:pPr>
            <w:r w:rsidRPr="006B2666">
              <w:rPr>
                <w:sz w:val="22"/>
                <w:szCs w:val="22"/>
                <w:lang w:val="en-US"/>
              </w:rPr>
              <w:t>0,040</w:t>
            </w:r>
          </w:p>
        </w:tc>
        <w:tc>
          <w:tcPr>
            <w:tcW w:w="1134" w:type="dxa"/>
            <w:tcBorders>
              <w:top w:val="nil"/>
              <w:bottom w:val="single" w:sz="2" w:space="0" w:color="auto"/>
            </w:tcBorders>
            <w:vAlign w:val="center"/>
          </w:tcPr>
          <w:p w14:paraId="102E8E9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521843B" w14:textId="77777777" w:rsidR="00317ECA" w:rsidRPr="00B40365" w:rsidRDefault="00317ECA" w:rsidP="00317ECA">
            <w:pPr>
              <w:jc w:val="right"/>
              <w:rPr>
                <w:sz w:val="22"/>
                <w:szCs w:val="22"/>
                <w:lang w:val="en-US"/>
              </w:rPr>
            </w:pPr>
          </w:p>
        </w:tc>
      </w:tr>
      <w:tr w:rsidR="00317ECA" w:rsidRPr="00B40365" w14:paraId="0E44D0A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10DE60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D3EB7BF" w14:textId="77777777" w:rsidR="00317ECA" w:rsidRPr="00B40365" w:rsidRDefault="00317ECA" w:rsidP="00317ECA">
            <w:pPr>
              <w:jc w:val="center"/>
              <w:rPr>
                <w:sz w:val="16"/>
                <w:szCs w:val="16"/>
                <w:lang w:val="en-US"/>
              </w:rPr>
            </w:pPr>
            <w:r w:rsidRPr="00B40365">
              <w:rPr>
                <w:sz w:val="16"/>
                <w:szCs w:val="16"/>
                <w:lang w:val="en-US"/>
              </w:rPr>
              <w:t>2320166200755</w:t>
            </w:r>
          </w:p>
        </w:tc>
        <w:tc>
          <w:tcPr>
            <w:tcW w:w="3543" w:type="dxa"/>
            <w:tcBorders>
              <w:top w:val="nil"/>
              <w:bottom w:val="single" w:sz="2" w:space="0" w:color="auto"/>
            </w:tcBorders>
            <w:vAlign w:val="center"/>
          </w:tcPr>
          <w:p w14:paraId="0A1BD103" w14:textId="77777777" w:rsidR="00317ECA" w:rsidRPr="006B2666" w:rsidRDefault="00317ECA" w:rsidP="00317ECA">
            <w:pPr>
              <w:rPr>
                <w:sz w:val="22"/>
                <w:szCs w:val="22"/>
                <w:lang w:val="en-US"/>
              </w:rPr>
            </w:pPr>
            <w:r w:rsidRPr="006B2666">
              <w:rPr>
                <w:sz w:val="22"/>
                <w:szCs w:val="22"/>
                <w:lang w:val="en-US"/>
              </w:rPr>
              <w:t>Petrol distilat tip 0/200</w:t>
            </w:r>
          </w:p>
        </w:tc>
        <w:tc>
          <w:tcPr>
            <w:tcW w:w="993" w:type="dxa"/>
            <w:tcBorders>
              <w:top w:val="nil"/>
              <w:bottom w:val="single" w:sz="2" w:space="0" w:color="auto"/>
            </w:tcBorders>
            <w:vAlign w:val="center"/>
          </w:tcPr>
          <w:p w14:paraId="682E2386"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4D15B7CD" w14:textId="77777777" w:rsidR="00317ECA" w:rsidRPr="006B2666" w:rsidRDefault="00317ECA" w:rsidP="00317ECA">
            <w:pPr>
              <w:jc w:val="right"/>
              <w:rPr>
                <w:sz w:val="22"/>
                <w:szCs w:val="22"/>
                <w:lang w:val="en-US"/>
              </w:rPr>
            </w:pPr>
            <w:r w:rsidRPr="006B2666">
              <w:rPr>
                <w:sz w:val="22"/>
                <w:szCs w:val="22"/>
                <w:lang w:val="en-US"/>
              </w:rPr>
              <w:t>4,000</w:t>
            </w:r>
          </w:p>
        </w:tc>
        <w:tc>
          <w:tcPr>
            <w:tcW w:w="1134" w:type="dxa"/>
            <w:tcBorders>
              <w:top w:val="nil"/>
              <w:bottom w:val="single" w:sz="2" w:space="0" w:color="auto"/>
            </w:tcBorders>
            <w:vAlign w:val="center"/>
          </w:tcPr>
          <w:p w14:paraId="5539116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95EA0A0" w14:textId="77777777" w:rsidR="00317ECA" w:rsidRPr="00B40365" w:rsidRDefault="00317ECA" w:rsidP="00317ECA">
            <w:pPr>
              <w:jc w:val="right"/>
              <w:rPr>
                <w:sz w:val="22"/>
                <w:szCs w:val="22"/>
                <w:lang w:val="en-US"/>
              </w:rPr>
            </w:pPr>
          </w:p>
        </w:tc>
      </w:tr>
      <w:tr w:rsidR="00317ECA" w:rsidRPr="00B40365" w14:paraId="7255877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106395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6D1A24E" w14:textId="77777777" w:rsidR="00317ECA" w:rsidRPr="00B40365" w:rsidRDefault="00317ECA" w:rsidP="00317ECA">
            <w:pPr>
              <w:jc w:val="center"/>
              <w:rPr>
                <w:sz w:val="16"/>
                <w:szCs w:val="16"/>
                <w:lang w:val="en-US"/>
              </w:rPr>
            </w:pPr>
            <w:r w:rsidRPr="00B40365">
              <w:rPr>
                <w:sz w:val="16"/>
                <w:szCs w:val="16"/>
                <w:lang w:val="en-US"/>
              </w:rPr>
              <w:t>2410520006700</w:t>
            </w:r>
          </w:p>
        </w:tc>
        <w:tc>
          <w:tcPr>
            <w:tcW w:w="3543" w:type="dxa"/>
            <w:tcBorders>
              <w:top w:val="nil"/>
              <w:bottom w:val="single" w:sz="2" w:space="0" w:color="auto"/>
            </w:tcBorders>
            <w:vAlign w:val="center"/>
          </w:tcPr>
          <w:p w14:paraId="134C67ED" w14:textId="77777777" w:rsidR="00317ECA" w:rsidRPr="006B2666" w:rsidRDefault="00317ECA" w:rsidP="00317ECA">
            <w:pPr>
              <w:rPr>
                <w:sz w:val="22"/>
                <w:szCs w:val="22"/>
                <w:lang w:val="en-US"/>
              </w:rPr>
            </w:pPr>
            <w:r w:rsidRPr="006B2666">
              <w:rPr>
                <w:sz w:val="22"/>
                <w:szCs w:val="22"/>
                <w:lang w:val="en-US"/>
              </w:rPr>
              <w:t xml:space="preserve">Automacara </w:t>
            </w:r>
          </w:p>
        </w:tc>
        <w:tc>
          <w:tcPr>
            <w:tcW w:w="993" w:type="dxa"/>
            <w:tcBorders>
              <w:top w:val="nil"/>
              <w:bottom w:val="single" w:sz="2" w:space="0" w:color="auto"/>
            </w:tcBorders>
            <w:vAlign w:val="center"/>
          </w:tcPr>
          <w:p w14:paraId="753BA904"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0CCFE7F5" w14:textId="77777777" w:rsidR="00317ECA" w:rsidRPr="006B2666" w:rsidRDefault="00317ECA" w:rsidP="00317ECA">
            <w:pPr>
              <w:jc w:val="right"/>
              <w:rPr>
                <w:sz w:val="22"/>
                <w:szCs w:val="22"/>
                <w:lang w:val="en-US"/>
              </w:rPr>
            </w:pPr>
            <w:r w:rsidRPr="006B2666">
              <w:rPr>
                <w:sz w:val="22"/>
                <w:szCs w:val="22"/>
                <w:lang w:val="en-US"/>
              </w:rPr>
              <w:t>0,023</w:t>
            </w:r>
          </w:p>
        </w:tc>
        <w:tc>
          <w:tcPr>
            <w:tcW w:w="1134" w:type="dxa"/>
            <w:tcBorders>
              <w:top w:val="nil"/>
              <w:bottom w:val="single" w:sz="2" w:space="0" w:color="auto"/>
            </w:tcBorders>
            <w:vAlign w:val="center"/>
          </w:tcPr>
          <w:p w14:paraId="1F024BE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62631E9" w14:textId="77777777" w:rsidR="00317ECA" w:rsidRPr="00B40365" w:rsidRDefault="00317ECA" w:rsidP="00317ECA">
            <w:pPr>
              <w:jc w:val="right"/>
              <w:rPr>
                <w:sz w:val="22"/>
                <w:szCs w:val="22"/>
                <w:lang w:val="en-US"/>
              </w:rPr>
            </w:pPr>
          </w:p>
        </w:tc>
      </w:tr>
      <w:tr w:rsidR="00317ECA" w:rsidRPr="00B40365" w14:paraId="60179A7F"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639E50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614E5E3" w14:textId="77777777" w:rsidR="00317ECA" w:rsidRPr="00B40365" w:rsidRDefault="00317ECA" w:rsidP="00317ECA">
            <w:pPr>
              <w:jc w:val="center"/>
              <w:rPr>
                <w:sz w:val="16"/>
                <w:szCs w:val="16"/>
                <w:lang w:val="en-US"/>
              </w:rPr>
            </w:pPr>
            <w:r w:rsidRPr="00B40365">
              <w:rPr>
                <w:sz w:val="16"/>
                <w:szCs w:val="16"/>
                <w:lang w:val="en-US"/>
              </w:rPr>
              <w:t>2952270002921</w:t>
            </w:r>
          </w:p>
        </w:tc>
        <w:tc>
          <w:tcPr>
            <w:tcW w:w="3543" w:type="dxa"/>
            <w:tcBorders>
              <w:top w:val="nil"/>
              <w:bottom w:val="single" w:sz="2" w:space="0" w:color="auto"/>
            </w:tcBorders>
            <w:vAlign w:val="center"/>
          </w:tcPr>
          <w:p w14:paraId="6AC3F7D9" w14:textId="77777777" w:rsidR="00317ECA" w:rsidRPr="006B2666" w:rsidRDefault="00317ECA" w:rsidP="00317ECA">
            <w:pPr>
              <w:rPr>
                <w:sz w:val="22"/>
                <w:szCs w:val="22"/>
                <w:lang w:val="en-US"/>
              </w:rPr>
            </w:pPr>
            <w:r w:rsidRPr="006B2666">
              <w:rPr>
                <w:sz w:val="22"/>
                <w:szCs w:val="22"/>
                <w:lang w:val="en-US"/>
              </w:rPr>
              <w:t>Agregat pentru prepararea solutiilor (fara tractor)</w:t>
            </w:r>
          </w:p>
        </w:tc>
        <w:tc>
          <w:tcPr>
            <w:tcW w:w="993" w:type="dxa"/>
            <w:tcBorders>
              <w:top w:val="nil"/>
              <w:bottom w:val="single" w:sz="2" w:space="0" w:color="auto"/>
            </w:tcBorders>
            <w:vAlign w:val="center"/>
          </w:tcPr>
          <w:p w14:paraId="7B083D7C"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062BAF58" w14:textId="77777777" w:rsidR="00317ECA" w:rsidRPr="006B2666" w:rsidRDefault="00317ECA" w:rsidP="00317ECA">
            <w:pPr>
              <w:jc w:val="right"/>
              <w:rPr>
                <w:sz w:val="22"/>
                <w:szCs w:val="22"/>
                <w:lang w:val="en-US"/>
              </w:rPr>
            </w:pPr>
            <w:r w:rsidRPr="006B2666">
              <w:rPr>
                <w:sz w:val="22"/>
                <w:szCs w:val="22"/>
                <w:lang w:val="en-US"/>
              </w:rPr>
              <w:t>0,114</w:t>
            </w:r>
          </w:p>
        </w:tc>
        <w:tc>
          <w:tcPr>
            <w:tcW w:w="1134" w:type="dxa"/>
            <w:tcBorders>
              <w:top w:val="nil"/>
              <w:bottom w:val="single" w:sz="2" w:space="0" w:color="auto"/>
            </w:tcBorders>
            <w:vAlign w:val="center"/>
          </w:tcPr>
          <w:p w14:paraId="54F268A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2A5DCE1" w14:textId="77777777" w:rsidR="00317ECA" w:rsidRPr="00B40365" w:rsidRDefault="00317ECA" w:rsidP="00317ECA">
            <w:pPr>
              <w:jc w:val="right"/>
              <w:rPr>
                <w:sz w:val="22"/>
                <w:szCs w:val="22"/>
                <w:lang w:val="en-US"/>
              </w:rPr>
            </w:pPr>
          </w:p>
        </w:tc>
      </w:tr>
      <w:tr w:rsidR="00317ECA" w:rsidRPr="00B40365" w14:paraId="50FCA0C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48EF69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B96F3BE" w14:textId="77777777" w:rsidR="00317ECA" w:rsidRPr="00B40365" w:rsidRDefault="00317ECA" w:rsidP="00317ECA">
            <w:pPr>
              <w:jc w:val="center"/>
              <w:rPr>
                <w:sz w:val="16"/>
                <w:szCs w:val="16"/>
                <w:lang w:val="en-US"/>
              </w:rPr>
            </w:pPr>
            <w:r w:rsidRPr="00B40365">
              <w:rPr>
                <w:sz w:val="16"/>
                <w:szCs w:val="16"/>
                <w:lang w:val="en-US"/>
              </w:rPr>
              <w:t>3410540000001</w:t>
            </w:r>
          </w:p>
        </w:tc>
        <w:tc>
          <w:tcPr>
            <w:tcW w:w="3543" w:type="dxa"/>
            <w:tcBorders>
              <w:top w:val="nil"/>
              <w:bottom w:val="single" w:sz="2" w:space="0" w:color="auto"/>
            </w:tcBorders>
            <w:vAlign w:val="center"/>
          </w:tcPr>
          <w:p w14:paraId="6911A7A6" w14:textId="77777777" w:rsidR="00317ECA" w:rsidRPr="006B2666" w:rsidRDefault="00317ECA" w:rsidP="00317ECA">
            <w:pPr>
              <w:rPr>
                <w:sz w:val="22"/>
                <w:szCs w:val="22"/>
                <w:lang w:val="en-US"/>
              </w:rPr>
            </w:pPr>
            <w:r w:rsidRPr="006B2666">
              <w:rPr>
                <w:sz w:val="22"/>
                <w:szCs w:val="22"/>
                <w:lang w:val="en-US"/>
              </w:rPr>
              <w:t>Autocamion, 5 t</w:t>
            </w:r>
          </w:p>
        </w:tc>
        <w:tc>
          <w:tcPr>
            <w:tcW w:w="993" w:type="dxa"/>
            <w:tcBorders>
              <w:top w:val="nil"/>
              <w:bottom w:val="single" w:sz="2" w:space="0" w:color="auto"/>
            </w:tcBorders>
            <w:vAlign w:val="center"/>
          </w:tcPr>
          <w:p w14:paraId="65596D3C"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32C08026" w14:textId="77777777" w:rsidR="00317ECA" w:rsidRPr="006B2666" w:rsidRDefault="00317ECA" w:rsidP="00317ECA">
            <w:pPr>
              <w:jc w:val="right"/>
              <w:rPr>
                <w:sz w:val="22"/>
                <w:szCs w:val="22"/>
                <w:lang w:val="en-US"/>
              </w:rPr>
            </w:pPr>
            <w:r w:rsidRPr="006B2666">
              <w:rPr>
                <w:sz w:val="22"/>
                <w:szCs w:val="22"/>
                <w:lang w:val="en-US"/>
              </w:rPr>
              <w:t>0,056</w:t>
            </w:r>
          </w:p>
        </w:tc>
        <w:tc>
          <w:tcPr>
            <w:tcW w:w="1134" w:type="dxa"/>
            <w:tcBorders>
              <w:top w:val="nil"/>
              <w:bottom w:val="single" w:sz="2" w:space="0" w:color="auto"/>
            </w:tcBorders>
            <w:vAlign w:val="center"/>
          </w:tcPr>
          <w:p w14:paraId="1E00F41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5A1F339" w14:textId="77777777" w:rsidR="00317ECA" w:rsidRPr="00B40365" w:rsidRDefault="00317ECA" w:rsidP="00317ECA">
            <w:pPr>
              <w:jc w:val="right"/>
              <w:rPr>
                <w:sz w:val="22"/>
                <w:szCs w:val="22"/>
                <w:lang w:val="en-US"/>
              </w:rPr>
            </w:pPr>
          </w:p>
        </w:tc>
      </w:tr>
      <w:tr w:rsidR="00317ECA" w:rsidRPr="00FE085E" w14:paraId="47BA33A7"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06AFFE28" w14:textId="77777777" w:rsidR="00317ECA" w:rsidRPr="00B40365" w:rsidRDefault="00317ECA" w:rsidP="00317ECA">
            <w:pPr>
              <w:jc w:val="center"/>
              <w:rPr>
                <w:sz w:val="22"/>
                <w:szCs w:val="22"/>
                <w:lang w:val="en-US"/>
              </w:rPr>
            </w:pPr>
            <w:r w:rsidRPr="00B40365">
              <w:rPr>
                <w:sz w:val="22"/>
                <w:szCs w:val="22"/>
                <w:lang w:val="en-US"/>
              </w:rPr>
              <w:t>25</w:t>
            </w:r>
          </w:p>
        </w:tc>
        <w:tc>
          <w:tcPr>
            <w:tcW w:w="1418" w:type="dxa"/>
            <w:tcBorders>
              <w:top w:val="single" w:sz="4" w:space="0" w:color="auto"/>
              <w:bottom w:val="single" w:sz="4" w:space="0" w:color="auto"/>
            </w:tcBorders>
            <w:vAlign w:val="center"/>
          </w:tcPr>
          <w:p w14:paraId="28B6098B" w14:textId="77777777" w:rsidR="00317ECA" w:rsidRPr="00B62355" w:rsidRDefault="00317ECA" w:rsidP="00317ECA">
            <w:pPr>
              <w:jc w:val="center"/>
              <w:rPr>
                <w:sz w:val="22"/>
                <w:szCs w:val="22"/>
                <w:lang w:val="en-US"/>
              </w:rPr>
            </w:pPr>
            <w:r w:rsidRPr="00B62355">
              <w:rPr>
                <w:sz w:val="22"/>
                <w:szCs w:val="22"/>
                <w:lang w:val="en-US"/>
              </w:rPr>
              <w:t>CE17A</w:t>
            </w:r>
          </w:p>
        </w:tc>
        <w:tc>
          <w:tcPr>
            <w:tcW w:w="3543" w:type="dxa"/>
            <w:tcBorders>
              <w:top w:val="single" w:sz="4" w:space="0" w:color="auto"/>
              <w:bottom w:val="single" w:sz="4" w:space="0" w:color="auto"/>
            </w:tcBorders>
            <w:vAlign w:val="center"/>
          </w:tcPr>
          <w:p w14:paraId="6A98D822" w14:textId="77777777" w:rsidR="00317ECA" w:rsidRPr="006B2666" w:rsidRDefault="00317ECA" w:rsidP="00317ECA">
            <w:pPr>
              <w:rPr>
                <w:sz w:val="22"/>
                <w:szCs w:val="22"/>
                <w:lang w:val="en-US"/>
              </w:rPr>
            </w:pPr>
            <w:r w:rsidRPr="006B2666">
              <w:rPr>
                <w:sz w:val="22"/>
                <w:szCs w:val="22"/>
                <w:lang w:val="en-US"/>
              </w:rPr>
              <w:t>Strat suplimentar polimeric tip ondutiss montat sub stratul de invelitoare de tigla, placi ondulate sau amprentate</w:t>
            </w:r>
          </w:p>
          <w:p w14:paraId="04A88ADD"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50E3F316"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single" w:sz="4" w:space="0" w:color="auto"/>
              <w:bottom w:val="single" w:sz="4" w:space="0" w:color="auto"/>
            </w:tcBorders>
            <w:vAlign w:val="center"/>
          </w:tcPr>
          <w:p w14:paraId="53F172AD"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70C92EF6"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711B8495" w14:textId="77777777" w:rsidR="00317ECA" w:rsidRPr="00FE085E" w:rsidRDefault="00317ECA" w:rsidP="00317ECA">
            <w:pPr>
              <w:keepLines/>
              <w:jc w:val="center"/>
              <w:rPr>
                <w:sz w:val="4"/>
                <w:szCs w:val="4"/>
                <w:lang w:val="en-US"/>
              </w:rPr>
            </w:pPr>
          </w:p>
        </w:tc>
      </w:tr>
      <w:tr w:rsidR="00317ECA" w:rsidRPr="00B40365" w14:paraId="354FBDF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D5C5A5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B01CEA8" w14:textId="77777777" w:rsidR="00317ECA" w:rsidRPr="00B40365" w:rsidRDefault="00317ECA" w:rsidP="00317ECA">
            <w:pPr>
              <w:jc w:val="center"/>
              <w:rPr>
                <w:sz w:val="16"/>
                <w:szCs w:val="16"/>
                <w:lang w:val="en-US"/>
              </w:rPr>
            </w:pPr>
            <w:r w:rsidRPr="00B40365">
              <w:rPr>
                <w:sz w:val="16"/>
                <w:szCs w:val="16"/>
                <w:lang w:val="en-US"/>
              </w:rPr>
              <w:t>7134030012200</w:t>
            </w:r>
          </w:p>
        </w:tc>
        <w:tc>
          <w:tcPr>
            <w:tcW w:w="3543" w:type="dxa"/>
            <w:tcBorders>
              <w:top w:val="nil"/>
              <w:bottom w:val="single" w:sz="2" w:space="0" w:color="auto"/>
            </w:tcBorders>
            <w:vAlign w:val="center"/>
          </w:tcPr>
          <w:p w14:paraId="3F61FF30" w14:textId="77777777" w:rsidR="00317ECA" w:rsidRPr="006B2666" w:rsidRDefault="00317ECA" w:rsidP="00317ECA">
            <w:pPr>
              <w:rPr>
                <w:sz w:val="22"/>
                <w:szCs w:val="22"/>
                <w:lang w:val="en-US"/>
              </w:rPr>
            </w:pPr>
            <w:r w:rsidRPr="006B2666">
              <w:rPr>
                <w:sz w:val="22"/>
                <w:szCs w:val="22"/>
                <w:lang w:val="en-US"/>
              </w:rPr>
              <w:t>Izolator hidrofug</w:t>
            </w:r>
          </w:p>
        </w:tc>
        <w:tc>
          <w:tcPr>
            <w:tcW w:w="993" w:type="dxa"/>
            <w:tcBorders>
              <w:top w:val="nil"/>
              <w:bottom w:val="single" w:sz="2" w:space="0" w:color="auto"/>
            </w:tcBorders>
            <w:vAlign w:val="center"/>
          </w:tcPr>
          <w:p w14:paraId="2D87AD87"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4918ECC2" w14:textId="77777777" w:rsidR="00317ECA" w:rsidRPr="006B2666" w:rsidRDefault="00317ECA" w:rsidP="00317ECA">
            <w:pPr>
              <w:jc w:val="right"/>
              <w:rPr>
                <w:sz w:val="22"/>
                <w:szCs w:val="22"/>
                <w:lang w:val="en-US"/>
              </w:rPr>
            </w:pPr>
            <w:r w:rsidRPr="006B2666">
              <w:rPr>
                <w:sz w:val="22"/>
                <w:szCs w:val="22"/>
                <w:lang w:val="en-US"/>
              </w:rPr>
              <w:t>0,200</w:t>
            </w:r>
          </w:p>
        </w:tc>
        <w:tc>
          <w:tcPr>
            <w:tcW w:w="1134" w:type="dxa"/>
            <w:tcBorders>
              <w:top w:val="nil"/>
              <w:bottom w:val="single" w:sz="2" w:space="0" w:color="auto"/>
            </w:tcBorders>
            <w:vAlign w:val="center"/>
          </w:tcPr>
          <w:p w14:paraId="5C3FAAB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184F8F6" w14:textId="77777777" w:rsidR="00317ECA" w:rsidRPr="00B40365" w:rsidRDefault="00317ECA" w:rsidP="00317ECA">
            <w:pPr>
              <w:jc w:val="right"/>
              <w:rPr>
                <w:sz w:val="22"/>
                <w:szCs w:val="22"/>
                <w:lang w:val="en-US"/>
              </w:rPr>
            </w:pPr>
          </w:p>
        </w:tc>
      </w:tr>
      <w:tr w:rsidR="00317ECA" w:rsidRPr="00B40365" w14:paraId="5D07574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F37D3A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BC03BA3"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08BCA101"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47794D19"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138F9898" w14:textId="77777777" w:rsidR="00317ECA" w:rsidRPr="006B2666" w:rsidRDefault="00317ECA" w:rsidP="00317ECA">
            <w:pPr>
              <w:jc w:val="right"/>
              <w:rPr>
                <w:sz w:val="22"/>
                <w:szCs w:val="22"/>
                <w:lang w:val="en-US"/>
              </w:rPr>
            </w:pPr>
            <w:r w:rsidRPr="006B2666">
              <w:rPr>
                <w:sz w:val="22"/>
                <w:szCs w:val="22"/>
                <w:lang w:val="en-US"/>
              </w:rPr>
              <w:t>0,050</w:t>
            </w:r>
          </w:p>
        </w:tc>
        <w:tc>
          <w:tcPr>
            <w:tcW w:w="1134" w:type="dxa"/>
            <w:tcBorders>
              <w:top w:val="nil"/>
              <w:bottom w:val="single" w:sz="2" w:space="0" w:color="auto"/>
            </w:tcBorders>
            <w:vAlign w:val="center"/>
          </w:tcPr>
          <w:p w14:paraId="06DDB0E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1D82B72" w14:textId="77777777" w:rsidR="00317ECA" w:rsidRPr="00B40365" w:rsidRDefault="00317ECA" w:rsidP="00317ECA">
            <w:pPr>
              <w:jc w:val="right"/>
              <w:rPr>
                <w:sz w:val="22"/>
                <w:szCs w:val="22"/>
                <w:lang w:val="en-US"/>
              </w:rPr>
            </w:pPr>
          </w:p>
        </w:tc>
      </w:tr>
      <w:tr w:rsidR="00317ECA" w:rsidRPr="00B40365" w14:paraId="73BF28E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DAB443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E64B62B" w14:textId="77777777" w:rsidR="00317ECA" w:rsidRPr="00B40365" w:rsidRDefault="00317ECA" w:rsidP="00317ECA">
            <w:pPr>
              <w:jc w:val="center"/>
              <w:rPr>
                <w:sz w:val="16"/>
                <w:szCs w:val="16"/>
                <w:lang w:val="en-US"/>
              </w:rPr>
            </w:pPr>
            <w:r w:rsidRPr="00B40365">
              <w:rPr>
                <w:sz w:val="16"/>
                <w:szCs w:val="16"/>
                <w:lang w:val="en-US"/>
              </w:rPr>
              <w:t>2682132600465</w:t>
            </w:r>
          </w:p>
        </w:tc>
        <w:tc>
          <w:tcPr>
            <w:tcW w:w="3543" w:type="dxa"/>
            <w:tcBorders>
              <w:top w:val="nil"/>
              <w:bottom w:val="single" w:sz="2" w:space="0" w:color="auto"/>
            </w:tcBorders>
            <w:vAlign w:val="center"/>
          </w:tcPr>
          <w:p w14:paraId="68AD4E7C" w14:textId="77777777" w:rsidR="00317ECA" w:rsidRPr="006B2666" w:rsidRDefault="00317ECA" w:rsidP="00317ECA">
            <w:pPr>
              <w:rPr>
                <w:sz w:val="22"/>
                <w:szCs w:val="22"/>
                <w:lang w:val="en-US"/>
              </w:rPr>
            </w:pPr>
            <w:r w:rsidRPr="006B2666">
              <w:rPr>
                <w:sz w:val="22"/>
                <w:szCs w:val="22"/>
                <w:lang w:val="en-US"/>
              </w:rPr>
              <w:t>Folie suplimentara polimerica</w:t>
            </w:r>
          </w:p>
        </w:tc>
        <w:tc>
          <w:tcPr>
            <w:tcW w:w="993" w:type="dxa"/>
            <w:tcBorders>
              <w:top w:val="nil"/>
              <w:bottom w:val="single" w:sz="2" w:space="0" w:color="auto"/>
            </w:tcBorders>
            <w:vAlign w:val="center"/>
          </w:tcPr>
          <w:p w14:paraId="5BA8D418"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nil"/>
              <w:bottom w:val="single" w:sz="2" w:space="0" w:color="auto"/>
            </w:tcBorders>
            <w:vAlign w:val="center"/>
          </w:tcPr>
          <w:p w14:paraId="76DD8FE1" w14:textId="77777777" w:rsidR="00317ECA" w:rsidRPr="006B2666" w:rsidRDefault="00317ECA" w:rsidP="00317ECA">
            <w:pPr>
              <w:jc w:val="right"/>
              <w:rPr>
                <w:sz w:val="22"/>
                <w:szCs w:val="22"/>
                <w:lang w:val="en-US"/>
              </w:rPr>
            </w:pPr>
            <w:r w:rsidRPr="006B2666">
              <w:rPr>
                <w:sz w:val="22"/>
                <w:szCs w:val="22"/>
                <w:lang w:val="en-US"/>
              </w:rPr>
              <w:t>1,150</w:t>
            </w:r>
          </w:p>
        </w:tc>
        <w:tc>
          <w:tcPr>
            <w:tcW w:w="1134" w:type="dxa"/>
            <w:tcBorders>
              <w:top w:val="nil"/>
              <w:bottom w:val="single" w:sz="2" w:space="0" w:color="auto"/>
            </w:tcBorders>
            <w:vAlign w:val="center"/>
          </w:tcPr>
          <w:p w14:paraId="2CE5B1E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2E70533" w14:textId="77777777" w:rsidR="00317ECA" w:rsidRPr="00B40365" w:rsidRDefault="00317ECA" w:rsidP="00317ECA">
            <w:pPr>
              <w:jc w:val="right"/>
              <w:rPr>
                <w:sz w:val="22"/>
                <w:szCs w:val="22"/>
                <w:lang w:val="en-US"/>
              </w:rPr>
            </w:pPr>
          </w:p>
        </w:tc>
      </w:tr>
      <w:tr w:rsidR="00317ECA" w:rsidRPr="00B40365" w14:paraId="65BAEFA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791FD2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6AA28C6" w14:textId="77777777" w:rsidR="00317ECA" w:rsidRPr="00B40365" w:rsidRDefault="00317ECA" w:rsidP="00317ECA">
            <w:pPr>
              <w:jc w:val="center"/>
              <w:rPr>
                <w:sz w:val="16"/>
                <w:szCs w:val="16"/>
                <w:lang w:val="en-US"/>
              </w:rPr>
            </w:pPr>
            <w:r w:rsidRPr="00B40365">
              <w:rPr>
                <w:sz w:val="16"/>
                <w:szCs w:val="16"/>
                <w:lang w:val="en-US"/>
              </w:rPr>
              <w:t>28752763120001</w:t>
            </w:r>
          </w:p>
        </w:tc>
        <w:tc>
          <w:tcPr>
            <w:tcW w:w="3543" w:type="dxa"/>
            <w:tcBorders>
              <w:top w:val="nil"/>
              <w:bottom w:val="single" w:sz="2" w:space="0" w:color="auto"/>
            </w:tcBorders>
            <w:vAlign w:val="center"/>
          </w:tcPr>
          <w:p w14:paraId="48EAF8B7" w14:textId="77777777" w:rsidR="00317ECA" w:rsidRPr="006B2666" w:rsidRDefault="00317ECA" w:rsidP="00317ECA">
            <w:pPr>
              <w:rPr>
                <w:sz w:val="22"/>
                <w:szCs w:val="22"/>
                <w:lang w:val="en-US"/>
              </w:rPr>
            </w:pPr>
            <w:r w:rsidRPr="006B2666">
              <w:rPr>
                <w:sz w:val="22"/>
                <w:szCs w:val="22"/>
                <w:lang w:val="en-US"/>
              </w:rPr>
              <w:t>Шпильки (fise)</w:t>
            </w:r>
          </w:p>
        </w:tc>
        <w:tc>
          <w:tcPr>
            <w:tcW w:w="993" w:type="dxa"/>
            <w:tcBorders>
              <w:top w:val="nil"/>
              <w:bottom w:val="single" w:sz="2" w:space="0" w:color="auto"/>
            </w:tcBorders>
            <w:vAlign w:val="center"/>
          </w:tcPr>
          <w:p w14:paraId="79545493"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333D9246" w14:textId="77777777" w:rsidR="00317ECA" w:rsidRPr="006B2666" w:rsidRDefault="00317ECA" w:rsidP="00317ECA">
            <w:pPr>
              <w:jc w:val="right"/>
              <w:rPr>
                <w:sz w:val="22"/>
                <w:szCs w:val="22"/>
                <w:lang w:val="en-US"/>
              </w:rPr>
            </w:pPr>
            <w:r w:rsidRPr="006B2666">
              <w:rPr>
                <w:sz w:val="22"/>
                <w:szCs w:val="22"/>
                <w:lang w:val="en-US"/>
              </w:rPr>
              <w:t>12,000</w:t>
            </w:r>
          </w:p>
        </w:tc>
        <w:tc>
          <w:tcPr>
            <w:tcW w:w="1134" w:type="dxa"/>
            <w:tcBorders>
              <w:top w:val="nil"/>
              <w:bottom w:val="single" w:sz="2" w:space="0" w:color="auto"/>
            </w:tcBorders>
            <w:vAlign w:val="center"/>
          </w:tcPr>
          <w:p w14:paraId="5C215F7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75868D9" w14:textId="77777777" w:rsidR="00317ECA" w:rsidRPr="00B40365" w:rsidRDefault="00317ECA" w:rsidP="00317ECA">
            <w:pPr>
              <w:jc w:val="right"/>
              <w:rPr>
                <w:sz w:val="22"/>
                <w:szCs w:val="22"/>
                <w:lang w:val="en-US"/>
              </w:rPr>
            </w:pPr>
          </w:p>
        </w:tc>
      </w:tr>
      <w:tr w:rsidR="00317ECA" w:rsidRPr="00B40365" w14:paraId="3CD0572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F898515"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9C34A2C" w14:textId="77777777" w:rsidR="00317ECA" w:rsidRPr="00B40365" w:rsidRDefault="00317ECA" w:rsidP="00317ECA">
            <w:pPr>
              <w:jc w:val="center"/>
              <w:rPr>
                <w:sz w:val="16"/>
                <w:szCs w:val="16"/>
                <w:lang w:val="en-US"/>
              </w:rPr>
            </w:pPr>
            <w:r w:rsidRPr="00B40365">
              <w:rPr>
                <w:sz w:val="16"/>
                <w:szCs w:val="16"/>
                <w:lang w:val="en-US"/>
              </w:rPr>
              <w:t>2952160007200</w:t>
            </w:r>
          </w:p>
        </w:tc>
        <w:tc>
          <w:tcPr>
            <w:tcW w:w="3543" w:type="dxa"/>
            <w:tcBorders>
              <w:top w:val="nil"/>
              <w:bottom w:val="single" w:sz="2" w:space="0" w:color="auto"/>
            </w:tcBorders>
            <w:vAlign w:val="center"/>
          </w:tcPr>
          <w:p w14:paraId="04016822" w14:textId="77777777" w:rsidR="00317ECA" w:rsidRPr="006B2666" w:rsidRDefault="00317ECA" w:rsidP="00317ECA">
            <w:pPr>
              <w:rPr>
                <w:sz w:val="22"/>
                <w:szCs w:val="22"/>
                <w:lang w:val="en-US"/>
              </w:rPr>
            </w:pPr>
            <w:r w:rsidRPr="006B2666">
              <w:rPr>
                <w:sz w:val="22"/>
                <w:szCs w:val="22"/>
                <w:lang w:val="en-US"/>
              </w:rPr>
              <w:t>Utilaj de ridicat pentru lucrari de finisaj</w:t>
            </w:r>
          </w:p>
        </w:tc>
        <w:tc>
          <w:tcPr>
            <w:tcW w:w="993" w:type="dxa"/>
            <w:tcBorders>
              <w:top w:val="nil"/>
              <w:bottom w:val="single" w:sz="2" w:space="0" w:color="auto"/>
            </w:tcBorders>
            <w:vAlign w:val="center"/>
          </w:tcPr>
          <w:p w14:paraId="45049447"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5BB93CE9"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6C629DA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E479FF6" w14:textId="77777777" w:rsidR="00317ECA" w:rsidRPr="00B40365" w:rsidRDefault="00317ECA" w:rsidP="00317ECA">
            <w:pPr>
              <w:jc w:val="right"/>
              <w:rPr>
                <w:sz w:val="22"/>
                <w:szCs w:val="22"/>
                <w:lang w:val="en-US"/>
              </w:rPr>
            </w:pPr>
          </w:p>
        </w:tc>
      </w:tr>
      <w:tr w:rsidR="00317ECA" w:rsidRPr="00FE085E" w14:paraId="3DF513F4"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1FABD174" w14:textId="77777777" w:rsidR="00317ECA" w:rsidRPr="00B40365" w:rsidRDefault="00317ECA" w:rsidP="00317ECA">
            <w:pPr>
              <w:jc w:val="center"/>
              <w:rPr>
                <w:sz w:val="22"/>
                <w:szCs w:val="22"/>
                <w:lang w:val="en-US"/>
              </w:rPr>
            </w:pPr>
            <w:r w:rsidRPr="00B40365">
              <w:rPr>
                <w:sz w:val="22"/>
                <w:szCs w:val="22"/>
                <w:lang w:val="en-US"/>
              </w:rPr>
              <w:t>26</w:t>
            </w:r>
          </w:p>
        </w:tc>
        <w:tc>
          <w:tcPr>
            <w:tcW w:w="1418" w:type="dxa"/>
            <w:tcBorders>
              <w:top w:val="single" w:sz="4" w:space="0" w:color="auto"/>
              <w:bottom w:val="single" w:sz="4" w:space="0" w:color="auto"/>
            </w:tcBorders>
            <w:vAlign w:val="center"/>
          </w:tcPr>
          <w:p w14:paraId="1D8F0CA9" w14:textId="77777777" w:rsidR="00317ECA" w:rsidRPr="00B62355" w:rsidRDefault="00317ECA" w:rsidP="00317ECA">
            <w:pPr>
              <w:jc w:val="center"/>
              <w:rPr>
                <w:sz w:val="22"/>
                <w:szCs w:val="22"/>
                <w:lang w:val="en-US"/>
              </w:rPr>
            </w:pPr>
            <w:r w:rsidRPr="00B62355">
              <w:rPr>
                <w:sz w:val="22"/>
                <w:szCs w:val="22"/>
                <w:lang w:val="en-US"/>
              </w:rPr>
              <w:t>CE07A</w:t>
            </w:r>
          </w:p>
        </w:tc>
        <w:tc>
          <w:tcPr>
            <w:tcW w:w="3543" w:type="dxa"/>
            <w:tcBorders>
              <w:top w:val="single" w:sz="4" w:space="0" w:color="auto"/>
              <w:bottom w:val="single" w:sz="4" w:space="0" w:color="auto"/>
            </w:tcBorders>
            <w:vAlign w:val="center"/>
          </w:tcPr>
          <w:p w14:paraId="13E567BE" w14:textId="77777777" w:rsidR="00317ECA" w:rsidRPr="006B2666" w:rsidRDefault="00317ECA" w:rsidP="00317ECA">
            <w:pPr>
              <w:rPr>
                <w:sz w:val="22"/>
                <w:szCs w:val="22"/>
                <w:lang w:val="en-US"/>
              </w:rPr>
            </w:pPr>
            <w:r w:rsidRPr="006B2666">
              <w:rPr>
                <w:sz w:val="22"/>
                <w:szCs w:val="22"/>
                <w:lang w:val="en-US"/>
              </w:rPr>
              <w:t>Invelitori din placi din tabla amprentata (tip tigla) pentru invelitorile acoperisurilor (tip Lindab)</w:t>
            </w:r>
          </w:p>
          <w:p w14:paraId="62C9AE47"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6E2FB3DB"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single" w:sz="4" w:space="0" w:color="auto"/>
              <w:bottom w:val="single" w:sz="4" w:space="0" w:color="auto"/>
            </w:tcBorders>
            <w:vAlign w:val="center"/>
          </w:tcPr>
          <w:p w14:paraId="3713BF23"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0B986ED2"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71E01E3E" w14:textId="77777777" w:rsidR="00317ECA" w:rsidRPr="00FE085E" w:rsidRDefault="00317ECA" w:rsidP="00317ECA">
            <w:pPr>
              <w:keepLines/>
              <w:jc w:val="center"/>
              <w:rPr>
                <w:sz w:val="4"/>
                <w:szCs w:val="4"/>
                <w:lang w:val="en-US"/>
              </w:rPr>
            </w:pPr>
          </w:p>
        </w:tc>
      </w:tr>
      <w:tr w:rsidR="00317ECA" w:rsidRPr="00B40365" w14:paraId="142739E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E0B52F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37B2AC6" w14:textId="77777777" w:rsidR="00317ECA" w:rsidRPr="00B40365" w:rsidRDefault="00317ECA" w:rsidP="00317ECA">
            <w:pPr>
              <w:jc w:val="center"/>
              <w:rPr>
                <w:sz w:val="16"/>
                <w:szCs w:val="16"/>
                <w:lang w:val="en-US"/>
              </w:rPr>
            </w:pPr>
            <w:r w:rsidRPr="00B40365">
              <w:rPr>
                <w:sz w:val="16"/>
                <w:szCs w:val="16"/>
                <w:lang w:val="en-US"/>
              </w:rPr>
              <w:t>7213050013100</w:t>
            </w:r>
          </w:p>
        </w:tc>
        <w:tc>
          <w:tcPr>
            <w:tcW w:w="3543" w:type="dxa"/>
            <w:tcBorders>
              <w:top w:val="nil"/>
              <w:bottom w:val="single" w:sz="2" w:space="0" w:color="auto"/>
            </w:tcBorders>
            <w:vAlign w:val="center"/>
          </w:tcPr>
          <w:p w14:paraId="77249B68" w14:textId="77777777" w:rsidR="00317ECA" w:rsidRPr="006B2666" w:rsidRDefault="00317ECA" w:rsidP="00317ECA">
            <w:pPr>
              <w:rPr>
                <w:sz w:val="22"/>
                <w:szCs w:val="22"/>
                <w:lang w:val="en-US"/>
              </w:rPr>
            </w:pPr>
            <w:r w:rsidRPr="006B2666">
              <w:rPr>
                <w:sz w:val="22"/>
                <w:szCs w:val="22"/>
                <w:lang w:val="en-US"/>
              </w:rPr>
              <w:t>Tinichigiu</w:t>
            </w:r>
          </w:p>
        </w:tc>
        <w:tc>
          <w:tcPr>
            <w:tcW w:w="993" w:type="dxa"/>
            <w:tcBorders>
              <w:top w:val="nil"/>
              <w:bottom w:val="single" w:sz="2" w:space="0" w:color="auto"/>
            </w:tcBorders>
            <w:vAlign w:val="center"/>
          </w:tcPr>
          <w:p w14:paraId="526AEECC"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6B57F86D" w14:textId="77777777" w:rsidR="00317ECA" w:rsidRPr="006B2666" w:rsidRDefault="00317ECA" w:rsidP="00317ECA">
            <w:pPr>
              <w:jc w:val="right"/>
              <w:rPr>
                <w:sz w:val="22"/>
                <w:szCs w:val="22"/>
                <w:lang w:val="en-US"/>
              </w:rPr>
            </w:pPr>
            <w:r w:rsidRPr="006B2666">
              <w:rPr>
                <w:sz w:val="22"/>
                <w:szCs w:val="22"/>
                <w:lang w:val="en-US"/>
              </w:rPr>
              <w:t>0,900</w:t>
            </w:r>
          </w:p>
        </w:tc>
        <w:tc>
          <w:tcPr>
            <w:tcW w:w="1134" w:type="dxa"/>
            <w:tcBorders>
              <w:top w:val="nil"/>
              <w:bottom w:val="single" w:sz="2" w:space="0" w:color="auto"/>
            </w:tcBorders>
            <w:vAlign w:val="center"/>
          </w:tcPr>
          <w:p w14:paraId="28E2522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D767305" w14:textId="77777777" w:rsidR="00317ECA" w:rsidRPr="00B40365" w:rsidRDefault="00317ECA" w:rsidP="00317ECA">
            <w:pPr>
              <w:jc w:val="right"/>
              <w:rPr>
                <w:sz w:val="22"/>
                <w:szCs w:val="22"/>
                <w:lang w:val="en-US"/>
              </w:rPr>
            </w:pPr>
          </w:p>
        </w:tc>
      </w:tr>
      <w:tr w:rsidR="00317ECA" w:rsidRPr="00B40365" w14:paraId="19C90FFA"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FE5C191"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C3F9F4E"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5FCF660D"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328ADE29"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147991C8" w14:textId="77777777" w:rsidR="00317ECA" w:rsidRPr="006B2666" w:rsidRDefault="00317ECA" w:rsidP="00317ECA">
            <w:pPr>
              <w:jc w:val="right"/>
              <w:rPr>
                <w:sz w:val="22"/>
                <w:szCs w:val="22"/>
                <w:lang w:val="en-US"/>
              </w:rPr>
            </w:pPr>
            <w:r w:rsidRPr="006B2666">
              <w:rPr>
                <w:sz w:val="22"/>
                <w:szCs w:val="22"/>
                <w:lang w:val="en-US"/>
              </w:rPr>
              <w:t>0,250</w:t>
            </w:r>
          </w:p>
        </w:tc>
        <w:tc>
          <w:tcPr>
            <w:tcW w:w="1134" w:type="dxa"/>
            <w:tcBorders>
              <w:top w:val="nil"/>
              <w:bottom w:val="single" w:sz="2" w:space="0" w:color="auto"/>
            </w:tcBorders>
            <w:vAlign w:val="center"/>
          </w:tcPr>
          <w:p w14:paraId="16DA52B1"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0A30A25" w14:textId="77777777" w:rsidR="00317ECA" w:rsidRPr="00B40365" w:rsidRDefault="00317ECA" w:rsidP="00317ECA">
            <w:pPr>
              <w:jc w:val="right"/>
              <w:rPr>
                <w:sz w:val="22"/>
                <w:szCs w:val="22"/>
                <w:lang w:val="en-US"/>
              </w:rPr>
            </w:pPr>
          </w:p>
        </w:tc>
      </w:tr>
      <w:tr w:rsidR="00317ECA" w:rsidRPr="00B40365" w14:paraId="0DBD394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17697D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DAB67B9" w14:textId="77777777" w:rsidR="00317ECA" w:rsidRPr="00B40365" w:rsidRDefault="00317ECA" w:rsidP="00317ECA">
            <w:pPr>
              <w:jc w:val="center"/>
              <w:rPr>
                <w:sz w:val="16"/>
                <w:szCs w:val="16"/>
                <w:lang w:val="en-US"/>
              </w:rPr>
            </w:pPr>
            <w:r w:rsidRPr="00B40365">
              <w:rPr>
                <w:sz w:val="16"/>
                <w:szCs w:val="16"/>
                <w:lang w:val="en-US"/>
              </w:rPr>
              <w:t>2710403643000</w:t>
            </w:r>
          </w:p>
        </w:tc>
        <w:tc>
          <w:tcPr>
            <w:tcW w:w="3543" w:type="dxa"/>
            <w:tcBorders>
              <w:top w:val="nil"/>
              <w:bottom w:val="single" w:sz="2" w:space="0" w:color="auto"/>
            </w:tcBorders>
            <w:vAlign w:val="center"/>
          </w:tcPr>
          <w:p w14:paraId="43B6F787" w14:textId="77777777" w:rsidR="00317ECA" w:rsidRPr="006B2666" w:rsidRDefault="00317ECA" w:rsidP="00317ECA">
            <w:pPr>
              <w:rPr>
                <w:sz w:val="22"/>
                <w:szCs w:val="22"/>
                <w:lang w:val="en-US"/>
              </w:rPr>
            </w:pPr>
            <w:r w:rsidRPr="006B2666">
              <w:rPr>
                <w:sz w:val="22"/>
                <w:szCs w:val="22"/>
                <w:lang w:val="en-US"/>
              </w:rPr>
              <w:t>Placi din tabla amprentata tip tigla</w:t>
            </w:r>
          </w:p>
        </w:tc>
        <w:tc>
          <w:tcPr>
            <w:tcW w:w="993" w:type="dxa"/>
            <w:tcBorders>
              <w:top w:val="nil"/>
              <w:bottom w:val="single" w:sz="2" w:space="0" w:color="auto"/>
            </w:tcBorders>
            <w:vAlign w:val="center"/>
          </w:tcPr>
          <w:p w14:paraId="5D42CF48"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nil"/>
              <w:bottom w:val="single" w:sz="2" w:space="0" w:color="auto"/>
            </w:tcBorders>
            <w:vAlign w:val="center"/>
          </w:tcPr>
          <w:p w14:paraId="6716E3CE" w14:textId="77777777" w:rsidR="00317ECA" w:rsidRPr="006B2666" w:rsidRDefault="00317ECA" w:rsidP="00317ECA">
            <w:pPr>
              <w:jc w:val="right"/>
              <w:rPr>
                <w:sz w:val="22"/>
                <w:szCs w:val="22"/>
                <w:lang w:val="en-US"/>
              </w:rPr>
            </w:pPr>
            <w:r w:rsidRPr="006B2666">
              <w:rPr>
                <w:sz w:val="22"/>
                <w:szCs w:val="22"/>
                <w:lang w:val="en-US"/>
              </w:rPr>
              <w:t>1,150</w:t>
            </w:r>
          </w:p>
        </w:tc>
        <w:tc>
          <w:tcPr>
            <w:tcW w:w="1134" w:type="dxa"/>
            <w:tcBorders>
              <w:top w:val="nil"/>
              <w:bottom w:val="single" w:sz="2" w:space="0" w:color="auto"/>
            </w:tcBorders>
            <w:vAlign w:val="center"/>
          </w:tcPr>
          <w:p w14:paraId="742E5031"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FC75965" w14:textId="77777777" w:rsidR="00317ECA" w:rsidRPr="00B40365" w:rsidRDefault="00317ECA" w:rsidP="00317ECA">
            <w:pPr>
              <w:jc w:val="right"/>
              <w:rPr>
                <w:sz w:val="22"/>
                <w:szCs w:val="22"/>
                <w:lang w:val="en-US"/>
              </w:rPr>
            </w:pPr>
          </w:p>
        </w:tc>
      </w:tr>
      <w:tr w:rsidR="00317ECA" w:rsidRPr="00B40365" w14:paraId="499DD45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F4A49F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004F414" w14:textId="77777777" w:rsidR="00317ECA" w:rsidRPr="00B40365" w:rsidRDefault="00317ECA" w:rsidP="00317ECA">
            <w:pPr>
              <w:jc w:val="center"/>
              <w:rPr>
                <w:sz w:val="16"/>
                <w:szCs w:val="16"/>
                <w:lang w:val="en-US"/>
              </w:rPr>
            </w:pPr>
            <w:r w:rsidRPr="00B40365">
              <w:rPr>
                <w:sz w:val="16"/>
                <w:szCs w:val="16"/>
                <w:lang w:val="en-US"/>
              </w:rPr>
              <w:t>2710403640000</w:t>
            </w:r>
          </w:p>
        </w:tc>
        <w:tc>
          <w:tcPr>
            <w:tcW w:w="3543" w:type="dxa"/>
            <w:tcBorders>
              <w:top w:val="nil"/>
              <w:bottom w:val="single" w:sz="2" w:space="0" w:color="auto"/>
            </w:tcBorders>
            <w:vAlign w:val="center"/>
          </w:tcPr>
          <w:p w14:paraId="6914918F" w14:textId="77777777" w:rsidR="00317ECA" w:rsidRPr="006B2666" w:rsidRDefault="00317ECA" w:rsidP="00317ECA">
            <w:pPr>
              <w:rPr>
                <w:sz w:val="22"/>
                <w:szCs w:val="22"/>
                <w:lang w:val="en-US"/>
              </w:rPr>
            </w:pPr>
            <w:r w:rsidRPr="006B2666">
              <w:rPr>
                <w:sz w:val="22"/>
                <w:szCs w:val="22"/>
                <w:lang w:val="en-US"/>
              </w:rPr>
              <w:t>Tabla plana protejata anticoroziv</w:t>
            </w:r>
          </w:p>
        </w:tc>
        <w:tc>
          <w:tcPr>
            <w:tcW w:w="993" w:type="dxa"/>
            <w:tcBorders>
              <w:top w:val="nil"/>
              <w:bottom w:val="single" w:sz="2" w:space="0" w:color="auto"/>
            </w:tcBorders>
            <w:vAlign w:val="center"/>
          </w:tcPr>
          <w:p w14:paraId="5521032C"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6E83A239" w14:textId="77777777" w:rsidR="00317ECA" w:rsidRPr="006B2666" w:rsidRDefault="00317ECA" w:rsidP="00317ECA">
            <w:pPr>
              <w:jc w:val="right"/>
              <w:rPr>
                <w:sz w:val="22"/>
                <w:szCs w:val="22"/>
                <w:lang w:val="en-US"/>
              </w:rPr>
            </w:pPr>
            <w:r w:rsidRPr="006B2666">
              <w:rPr>
                <w:sz w:val="22"/>
                <w:szCs w:val="22"/>
                <w:lang w:val="en-US"/>
              </w:rPr>
              <w:t>0,500</w:t>
            </w:r>
          </w:p>
        </w:tc>
        <w:tc>
          <w:tcPr>
            <w:tcW w:w="1134" w:type="dxa"/>
            <w:tcBorders>
              <w:top w:val="nil"/>
              <w:bottom w:val="single" w:sz="2" w:space="0" w:color="auto"/>
            </w:tcBorders>
            <w:vAlign w:val="center"/>
          </w:tcPr>
          <w:p w14:paraId="4AF34C7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2C9FA8C" w14:textId="77777777" w:rsidR="00317ECA" w:rsidRPr="00B40365" w:rsidRDefault="00317ECA" w:rsidP="00317ECA">
            <w:pPr>
              <w:jc w:val="right"/>
              <w:rPr>
                <w:sz w:val="22"/>
                <w:szCs w:val="22"/>
                <w:lang w:val="en-US"/>
              </w:rPr>
            </w:pPr>
          </w:p>
        </w:tc>
      </w:tr>
      <w:tr w:rsidR="00317ECA" w:rsidRPr="00B40365" w14:paraId="55114DF3"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6E783F1"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ABD7DD5" w14:textId="77777777" w:rsidR="00317ECA" w:rsidRPr="00B40365" w:rsidRDefault="00317ECA" w:rsidP="00317ECA">
            <w:pPr>
              <w:jc w:val="center"/>
              <w:rPr>
                <w:sz w:val="16"/>
                <w:szCs w:val="16"/>
                <w:lang w:val="en-US"/>
              </w:rPr>
            </w:pPr>
            <w:r w:rsidRPr="00B40365">
              <w:rPr>
                <w:sz w:val="16"/>
                <w:szCs w:val="16"/>
                <w:lang w:val="en-US"/>
              </w:rPr>
              <w:t>2875276312000</w:t>
            </w:r>
          </w:p>
        </w:tc>
        <w:tc>
          <w:tcPr>
            <w:tcW w:w="3543" w:type="dxa"/>
            <w:tcBorders>
              <w:top w:val="nil"/>
              <w:bottom w:val="single" w:sz="2" w:space="0" w:color="auto"/>
            </w:tcBorders>
            <w:vAlign w:val="center"/>
          </w:tcPr>
          <w:p w14:paraId="12912096" w14:textId="77777777" w:rsidR="00317ECA" w:rsidRPr="006B2666" w:rsidRDefault="00317ECA" w:rsidP="00317ECA">
            <w:pPr>
              <w:rPr>
                <w:sz w:val="22"/>
                <w:szCs w:val="22"/>
                <w:lang w:val="en-US"/>
              </w:rPr>
            </w:pPr>
            <w:r w:rsidRPr="006B2666">
              <w:rPr>
                <w:sz w:val="22"/>
                <w:szCs w:val="22"/>
                <w:lang w:val="en-US"/>
              </w:rPr>
              <w:t>Accesorii metalice pentru fixare</w:t>
            </w:r>
          </w:p>
        </w:tc>
        <w:tc>
          <w:tcPr>
            <w:tcW w:w="993" w:type="dxa"/>
            <w:tcBorders>
              <w:top w:val="nil"/>
              <w:bottom w:val="single" w:sz="2" w:space="0" w:color="auto"/>
            </w:tcBorders>
            <w:vAlign w:val="center"/>
          </w:tcPr>
          <w:p w14:paraId="649BC38D"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46A9E6BE" w14:textId="77777777" w:rsidR="00317ECA" w:rsidRPr="006B2666" w:rsidRDefault="00317ECA" w:rsidP="00317ECA">
            <w:pPr>
              <w:jc w:val="right"/>
              <w:rPr>
                <w:sz w:val="22"/>
                <w:szCs w:val="22"/>
                <w:lang w:val="en-US"/>
              </w:rPr>
            </w:pPr>
            <w:r w:rsidRPr="006B2666">
              <w:rPr>
                <w:sz w:val="22"/>
                <w:szCs w:val="22"/>
                <w:lang w:val="en-US"/>
              </w:rPr>
              <w:t>9,000</w:t>
            </w:r>
          </w:p>
        </w:tc>
        <w:tc>
          <w:tcPr>
            <w:tcW w:w="1134" w:type="dxa"/>
            <w:tcBorders>
              <w:top w:val="nil"/>
              <w:bottom w:val="single" w:sz="2" w:space="0" w:color="auto"/>
            </w:tcBorders>
            <w:vAlign w:val="center"/>
          </w:tcPr>
          <w:p w14:paraId="7F05DDC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F1A7543" w14:textId="77777777" w:rsidR="00317ECA" w:rsidRPr="00B40365" w:rsidRDefault="00317ECA" w:rsidP="00317ECA">
            <w:pPr>
              <w:jc w:val="right"/>
              <w:rPr>
                <w:sz w:val="22"/>
                <w:szCs w:val="22"/>
                <w:lang w:val="en-US"/>
              </w:rPr>
            </w:pPr>
          </w:p>
        </w:tc>
      </w:tr>
      <w:tr w:rsidR="00317ECA" w:rsidRPr="00B40365" w14:paraId="59D9F10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3E84F7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23DB9E2" w14:textId="77777777" w:rsidR="00317ECA" w:rsidRPr="00B40365" w:rsidRDefault="00317ECA" w:rsidP="00317ECA">
            <w:pPr>
              <w:jc w:val="center"/>
              <w:rPr>
                <w:sz w:val="16"/>
                <w:szCs w:val="16"/>
                <w:lang w:val="en-US"/>
              </w:rPr>
            </w:pPr>
            <w:r w:rsidRPr="00B40365">
              <w:rPr>
                <w:sz w:val="16"/>
                <w:szCs w:val="16"/>
                <w:lang w:val="en-US"/>
              </w:rPr>
              <w:t>2640122303000</w:t>
            </w:r>
          </w:p>
        </w:tc>
        <w:tc>
          <w:tcPr>
            <w:tcW w:w="3543" w:type="dxa"/>
            <w:tcBorders>
              <w:top w:val="nil"/>
              <w:bottom w:val="single" w:sz="2" w:space="0" w:color="auto"/>
            </w:tcBorders>
            <w:vAlign w:val="center"/>
          </w:tcPr>
          <w:p w14:paraId="251106A5" w14:textId="77777777" w:rsidR="00317ECA" w:rsidRPr="006B2666" w:rsidRDefault="00317ECA" w:rsidP="00317ECA">
            <w:pPr>
              <w:rPr>
                <w:sz w:val="22"/>
                <w:szCs w:val="22"/>
                <w:lang w:val="en-US"/>
              </w:rPr>
            </w:pPr>
            <w:r w:rsidRPr="006B2666">
              <w:rPr>
                <w:sz w:val="22"/>
                <w:szCs w:val="22"/>
                <w:lang w:val="en-US"/>
              </w:rPr>
              <w:t>Coame metalice pentru placi tip tigla</w:t>
            </w:r>
          </w:p>
        </w:tc>
        <w:tc>
          <w:tcPr>
            <w:tcW w:w="993" w:type="dxa"/>
            <w:tcBorders>
              <w:top w:val="nil"/>
              <w:bottom w:val="single" w:sz="2" w:space="0" w:color="auto"/>
            </w:tcBorders>
            <w:vAlign w:val="center"/>
          </w:tcPr>
          <w:p w14:paraId="19389EDE"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2C336398" w14:textId="77777777" w:rsidR="00317ECA" w:rsidRPr="006B2666" w:rsidRDefault="00317ECA" w:rsidP="00317ECA">
            <w:pPr>
              <w:jc w:val="right"/>
              <w:rPr>
                <w:sz w:val="22"/>
                <w:szCs w:val="22"/>
                <w:lang w:val="en-US"/>
              </w:rPr>
            </w:pPr>
            <w:r w:rsidRPr="006B2666">
              <w:rPr>
                <w:sz w:val="22"/>
                <w:szCs w:val="22"/>
                <w:lang w:val="en-US"/>
              </w:rPr>
              <w:t>0,100</w:t>
            </w:r>
          </w:p>
        </w:tc>
        <w:tc>
          <w:tcPr>
            <w:tcW w:w="1134" w:type="dxa"/>
            <w:tcBorders>
              <w:top w:val="nil"/>
              <w:bottom w:val="single" w:sz="2" w:space="0" w:color="auto"/>
            </w:tcBorders>
            <w:vAlign w:val="center"/>
          </w:tcPr>
          <w:p w14:paraId="4A8099D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29B4604" w14:textId="77777777" w:rsidR="00317ECA" w:rsidRPr="00B40365" w:rsidRDefault="00317ECA" w:rsidP="00317ECA">
            <w:pPr>
              <w:jc w:val="right"/>
              <w:rPr>
                <w:sz w:val="22"/>
                <w:szCs w:val="22"/>
                <w:lang w:val="en-US"/>
              </w:rPr>
            </w:pPr>
          </w:p>
        </w:tc>
      </w:tr>
      <w:tr w:rsidR="00317ECA" w:rsidRPr="00B40365" w14:paraId="2A703E23"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90070C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0F2ACCD" w14:textId="77777777" w:rsidR="00317ECA" w:rsidRPr="00B40365" w:rsidRDefault="00317ECA" w:rsidP="00317ECA">
            <w:pPr>
              <w:jc w:val="center"/>
              <w:rPr>
                <w:sz w:val="16"/>
                <w:szCs w:val="16"/>
                <w:lang w:val="en-US"/>
              </w:rPr>
            </w:pPr>
            <w:r w:rsidRPr="00B40365">
              <w:rPr>
                <w:sz w:val="16"/>
                <w:szCs w:val="16"/>
                <w:lang w:val="en-US"/>
              </w:rPr>
              <w:t>2710403740000</w:t>
            </w:r>
          </w:p>
        </w:tc>
        <w:tc>
          <w:tcPr>
            <w:tcW w:w="3543" w:type="dxa"/>
            <w:tcBorders>
              <w:top w:val="nil"/>
              <w:bottom w:val="single" w:sz="2" w:space="0" w:color="auto"/>
            </w:tcBorders>
            <w:vAlign w:val="center"/>
          </w:tcPr>
          <w:p w14:paraId="38DC04A6" w14:textId="77777777" w:rsidR="00317ECA" w:rsidRPr="006B2666" w:rsidRDefault="00317ECA" w:rsidP="00317ECA">
            <w:pPr>
              <w:rPr>
                <w:sz w:val="22"/>
                <w:szCs w:val="22"/>
                <w:lang w:val="en-US"/>
              </w:rPr>
            </w:pPr>
            <w:r w:rsidRPr="006B2666">
              <w:rPr>
                <w:sz w:val="22"/>
                <w:szCs w:val="22"/>
                <w:lang w:val="en-US"/>
              </w:rPr>
              <w:t>Pazie din tabla protejata anticoroziv</w:t>
            </w:r>
          </w:p>
        </w:tc>
        <w:tc>
          <w:tcPr>
            <w:tcW w:w="993" w:type="dxa"/>
            <w:tcBorders>
              <w:top w:val="nil"/>
              <w:bottom w:val="single" w:sz="2" w:space="0" w:color="auto"/>
            </w:tcBorders>
            <w:vAlign w:val="center"/>
          </w:tcPr>
          <w:p w14:paraId="6BAB156A"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1D617DCB" w14:textId="77777777" w:rsidR="00317ECA" w:rsidRPr="006B2666" w:rsidRDefault="00317ECA" w:rsidP="00317ECA">
            <w:pPr>
              <w:jc w:val="right"/>
              <w:rPr>
                <w:sz w:val="22"/>
                <w:szCs w:val="22"/>
                <w:lang w:val="en-US"/>
              </w:rPr>
            </w:pPr>
            <w:r w:rsidRPr="006B2666">
              <w:rPr>
                <w:sz w:val="22"/>
                <w:szCs w:val="22"/>
                <w:lang w:val="en-US"/>
              </w:rPr>
              <w:t>0,040</w:t>
            </w:r>
          </w:p>
        </w:tc>
        <w:tc>
          <w:tcPr>
            <w:tcW w:w="1134" w:type="dxa"/>
            <w:tcBorders>
              <w:top w:val="nil"/>
              <w:bottom w:val="single" w:sz="2" w:space="0" w:color="auto"/>
            </w:tcBorders>
            <w:vAlign w:val="center"/>
          </w:tcPr>
          <w:p w14:paraId="4023990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0B1A769" w14:textId="77777777" w:rsidR="00317ECA" w:rsidRPr="00B40365" w:rsidRDefault="00317ECA" w:rsidP="00317ECA">
            <w:pPr>
              <w:jc w:val="right"/>
              <w:rPr>
                <w:sz w:val="22"/>
                <w:szCs w:val="22"/>
                <w:lang w:val="en-US"/>
              </w:rPr>
            </w:pPr>
          </w:p>
        </w:tc>
      </w:tr>
      <w:tr w:rsidR="00317ECA" w:rsidRPr="00B40365" w14:paraId="534D067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F0C9A2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181E6E4" w14:textId="77777777" w:rsidR="00317ECA" w:rsidRPr="00B40365" w:rsidRDefault="00317ECA" w:rsidP="00317ECA">
            <w:pPr>
              <w:jc w:val="center"/>
              <w:rPr>
                <w:sz w:val="16"/>
                <w:szCs w:val="16"/>
                <w:lang w:val="en-US"/>
              </w:rPr>
            </w:pPr>
            <w:r w:rsidRPr="00B40365">
              <w:rPr>
                <w:sz w:val="16"/>
                <w:szCs w:val="16"/>
                <w:lang w:val="en-US"/>
              </w:rPr>
              <w:t>2521106718272</w:t>
            </w:r>
          </w:p>
        </w:tc>
        <w:tc>
          <w:tcPr>
            <w:tcW w:w="3543" w:type="dxa"/>
            <w:tcBorders>
              <w:top w:val="nil"/>
              <w:bottom w:val="single" w:sz="2" w:space="0" w:color="auto"/>
            </w:tcBorders>
            <w:vAlign w:val="center"/>
          </w:tcPr>
          <w:p w14:paraId="3F8378D1" w14:textId="77777777" w:rsidR="00317ECA" w:rsidRPr="006B2666" w:rsidRDefault="00317ECA" w:rsidP="00317ECA">
            <w:pPr>
              <w:rPr>
                <w:sz w:val="22"/>
                <w:szCs w:val="22"/>
                <w:lang w:val="en-US"/>
              </w:rPr>
            </w:pPr>
            <w:r w:rsidRPr="006B2666">
              <w:rPr>
                <w:sz w:val="22"/>
                <w:szCs w:val="22"/>
                <w:lang w:val="en-US"/>
              </w:rPr>
              <w:t>Profil pentru etansare din spuma polimerica</w:t>
            </w:r>
          </w:p>
        </w:tc>
        <w:tc>
          <w:tcPr>
            <w:tcW w:w="993" w:type="dxa"/>
            <w:tcBorders>
              <w:top w:val="nil"/>
              <w:bottom w:val="single" w:sz="2" w:space="0" w:color="auto"/>
            </w:tcBorders>
            <w:vAlign w:val="center"/>
          </w:tcPr>
          <w:p w14:paraId="31BEC869" w14:textId="77777777" w:rsidR="00317ECA" w:rsidRPr="006B2666" w:rsidRDefault="00317ECA" w:rsidP="00317ECA">
            <w:pPr>
              <w:jc w:val="center"/>
              <w:rPr>
                <w:sz w:val="22"/>
                <w:szCs w:val="22"/>
                <w:lang w:val="en-US"/>
              </w:rPr>
            </w:pPr>
            <w:r w:rsidRPr="006B2666">
              <w:rPr>
                <w:sz w:val="22"/>
                <w:szCs w:val="22"/>
                <w:lang w:val="en-US"/>
              </w:rPr>
              <w:t>m</w:t>
            </w:r>
          </w:p>
        </w:tc>
        <w:tc>
          <w:tcPr>
            <w:tcW w:w="1275" w:type="dxa"/>
            <w:tcBorders>
              <w:top w:val="nil"/>
              <w:bottom w:val="single" w:sz="2" w:space="0" w:color="auto"/>
            </w:tcBorders>
            <w:vAlign w:val="center"/>
          </w:tcPr>
          <w:p w14:paraId="7F1B3FDA" w14:textId="77777777" w:rsidR="00317ECA" w:rsidRPr="006B2666" w:rsidRDefault="00317ECA" w:rsidP="00317ECA">
            <w:pPr>
              <w:jc w:val="right"/>
              <w:rPr>
                <w:sz w:val="22"/>
                <w:szCs w:val="22"/>
                <w:lang w:val="en-US"/>
              </w:rPr>
            </w:pPr>
            <w:r w:rsidRPr="006B2666">
              <w:rPr>
                <w:sz w:val="22"/>
                <w:szCs w:val="22"/>
                <w:lang w:val="en-US"/>
              </w:rPr>
              <w:t>0,050</w:t>
            </w:r>
          </w:p>
        </w:tc>
        <w:tc>
          <w:tcPr>
            <w:tcW w:w="1134" w:type="dxa"/>
            <w:tcBorders>
              <w:top w:val="nil"/>
              <w:bottom w:val="single" w:sz="2" w:space="0" w:color="auto"/>
            </w:tcBorders>
            <w:vAlign w:val="center"/>
          </w:tcPr>
          <w:p w14:paraId="536D9AFC"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EDF9B13" w14:textId="77777777" w:rsidR="00317ECA" w:rsidRPr="00B40365" w:rsidRDefault="00317ECA" w:rsidP="00317ECA">
            <w:pPr>
              <w:jc w:val="right"/>
              <w:rPr>
                <w:sz w:val="22"/>
                <w:szCs w:val="22"/>
                <w:lang w:val="en-US"/>
              </w:rPr>
            </w:pPr>
          </w:p>
        </w:tc>
      </w:tr>
      <w:tr w:rsidR="00317ECA" w:rsidRPr="00B40365" w14:paraId="66DBBA4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CFDBF8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DAA402A" w14:textId="77777777" w:rsidR="00317ECA" w:rsidRPr="00B40365" w:rsidRDefault="00317ECA" w:rsidP="00317ECA">
            <w:pPr>
              <w:jc w:val="center"/>
              <w:rPr>
                <w:sz w:val="16"/>
                <w:szCs w:val="16"/>
                <w:lang w:val="en-US"/>
              </w:rPr>
            </w:pPr>
            <w:r w:rsidRPr="00B40365">
              <w:rPr>
                <w:sz w:val="16"/>
                <w:szCs w:val="16"/>
                <w:lang w:val="en-US"/>
              </w:rPr>
              <w:t>2952160007200</w:t>
            </w:r>
          </w:p>
        </w:tc>
        <w:tc>
          <w:tcPr>
            <w:tcW w:w="3543" w:type="dxa"/>
            <w:tcBorders>
              <w:top w:val="nil"/>
              <w:bottom w:val="single" w:sz="2" w:space="0" w:color="auto"/>
            </w:tcBorders>
            <w:vAlign w:val="center"/>
          </w:tcPr>
          <w:p w14:paraId="476C7116" w14:textId="77777777" w:rsidR="00317ECA" w:rsidRPr="006B2666" w:rsidRDefault="00317ECA" w:rsidP="00317ECA">
            <w:pPr>
              <w:rPr>
                <w:sz w:val="22"/>
                <w:szCs w:val="22"/>
                <w:lang w:val="en-US"/>
              </w:rPr>
            </w:pPr>
            <w:r w:rsidRPr="006B2666">
              <w:rPr>
                <w:sz w:val="22"/>
                <w:szCs w:val="22"/>
                <w:lang w:val="en-US"/>
              </w:rPr>
              <w:t>Utilaj de ridicat pentru lucrari de finisaj</w:t>
            </w:r>
          </w:p>
        </w:tc>
        <w:tc>
          <w:tcPr>
            <w:tcW w:w="993" w:type="dxa"/>
            <w:tcBorders>
              <w:top w:val="nil"/>
              <w:bottom w:val="single" w:sz="2" w:space="0" w:color="auto"/>
            </w:tcBorders>
            <w:vAlign w:val="center"/>
          </w:tcPr>
          <w:p w14:paraId="263B2D10"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473C9102" w14:textId="77777777" w:rsidR="00317ECA" w:rsidRPr="006B2666" w:rsidRDefault="00317ECA" w:rsidP="00317ECA">
            <w:pPr>
              <w:jc w:val="right"/>
              <w:rPr>
                <w:sz w:val="22"/>
                <w:szCs w:val="22"/>
                <w:lang w:val="en-US"/>
              </w:rPr>
            </w:pPr>
            <w:r w:rsidRPr="006B2666">
              <w:rPr>
                <w:sz w:val="22"/>
                <w:szCs w:val="22"/>
                <w:lang w:val="en-US"/>
              </w:rPr>
              <w:t>0,050</w:t>
            </w:r>
          </w:p>
        </w:tc>
        <w:tc>
          <w:tcPr>
            <w:tcW w:w="1134" w:type="dxa"/>
            <w:tcBorders>
              <w:top w:val="nil"/>
              <w:bottom w:val="single" w:sz="2" w:space="0" w:color="auto"/>
            </w:tcBorders>
            <w:vAlign w:val="center"/>
          </w:tcPr>
          <w:p w14:paraId="7993DD8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8A68226" w14:textId="77777777" w:rsidR="00317ECA" w:rsidRPr="00B40365" w:rsidRDefault="00317ECA" w:rsidP="00317ECA">
            <w:pPr>
              <w:jc w:val="right"/>
              <w:rPr>
                <w:sz w:val="22"/>
                <w:szCs w:val="22"/>
                <w:lang w:val="en-US"/>
              </w:rPr>
            </w:pPr>
          </w:p>
        </w:tc>
      </w:tr>
      <w:tr w:rsidR="00317ECA" w:rsidRPr="00FE085E" w14:paraId="111D65FC"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16853046" w14:textId="77777777" w:rsidR="00317ECA" w:rsidRPr="00B40365" w:rsidRDefault="00317ECA" w:rsidP="00317ECA">
            <w:pPr>
              <w:jc w:val="center"/>
              <w:rPr>
                <w:sz w:val="22"/>
                <w:szCs w:val="22"/>
                <w:lang w:val="en-US"/>
              </w:rPr>
            </w:pPr>
            <w:r w:rsidRPr="00B40365">
              <w:rPr>
                <w:sz w:val="22"/>
                <w:szCs w:val="22"/>
                <w:lang w:val="en-US"/>
              </w:rPr>
              <w:t>27</w:t>
            </w:r>
          </w:p>
        </w:tc>
        <w:tc>
          <w:tcPr>
            <w:tcW w:w="1418" w:type="dxa"/>
            <w:tcBorders>
              <w:top w:val="single" w:sz="4" w:space="0" w:color="auto"/>
              <w:bottom w:val="single" w:sz="4" w:space="0" w:color="auto"/>
            </w:tcBorders>
            <w:vAlign w:val="center"/>
          </w:tcPr>
          <w:p w14:paraId="0E99AD0C" w14:textId="77777777" w:rsidR="00317ECA" w:rsidRPr="00B62355" w:rsidRDefault="00317ECA" w:rsidP="00317ECA">
            <w:pPr>
              <w:jc w:val="center"/>
              <w:rPr>
                <w:sz w:val="22"/>
                <w:szCs w:val="22"/>
                <w:lang w:val="en-US"/>
              </w:rPr>
            </w:pPr>
            <w:r w:rsidRPr="00B62355">
              <w:rPr>
                <w:sz w:val="22"/>
                <w:szCs w:val="22"/>
                <w:lang w:val="en-US"/>
              </w:rPr>
              <w:t>CE42A</w:t>
            </w:r>
          </w:p>
        </w:tc>
        <w:tc>
          <w:tcPr>
            <w:tcW w:w="3543" w:type="dxa"/>
            <w:tcBorders>
              <w:top w:val="single" w:sz="4" w:space="0" w:color="auto"/>
              <w:bottom w:val="single" w:sz="4" w:space="0" w:color="auto"/>
            </w:tcBorders>
            <w:vAlign w:val="center"/>
          </w:tcPr>
          <w:p w14:paraId="38906101" w14:textId="77777777" w:rsidR="00317ECA" w:rsidRPr="006B2666" w:rsidRDefault="00317ECA" w:rsidP="00317ECA">
            <w:pPr>
              <w:rPr>
                <w:sz w:val="22"/>
                <w:szCs w:val="22"/>
                <w:lang w:val="en-US"/>
              </w:rPr>
            </w:pPr>
            <w:r w:rsidRPr="006B2666">
              <w:rPr>
                <w:sz w:val="22"/>
                <w:szCs w:val="22"/>
                <w:lang w:val="en-US"/>
              </w:rPr>
              <w:t xml:space="preserve">Executarea lucarnelor </w:t>
            </w:r>
          </w:p>
          <w:p w14:paraId="15E62D52"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3A6560FB"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single" w:sz="4" w:space="0" w:color="auto"/>
              <w:bottom w:val="single" w:sz="4" w:space="0" w:color="auto"/>
            </w:tcBorders>
            <w:vAlign w:val="center"/>
          </w:tcPr>
          <w:p w14:paraId="5E464DE1"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4A26A2A1"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4739D7EC" w14:textId="77777777" w:rsidR="00317ECA" w:rsidRPr="00FE085E" w:rsidRDefault="00317ECA" w:rsidP="00317ECA">
            <w:pPr>
              <w:keepLines/>
              <w:jc w:val="center"/>
              <w:rPr>
                <w:sz w:val="4"/>
                <w:szCs w:val="4"/>
                <w:lang w:val="en-US"/>
              </w:rPr>
            </w:pPr>
          </w:p>
        </w:tc>
      </w:tr>
      <w:tr w:rsidR="00317ECA" w:rsidRPr="00B40365" w14:paraId="7A6FC38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FDE2195"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7BB0AF8" w14:textId="77777777" w:rsidR="00317ECA" w:rsidRPr="00B40365" w:rsidRDefault="00317ECA" w:rsidP="00317ECA">
            <w:pPr>
              <w:jc w:val="center"/>
              <w:rPr>
                <w:sz w:val="16"/>
                <w:szCs w:val="16"/>
                <w:lang w:val="en-US"/>
              </w:rPr>
            </w:pPr>
            <w:r w:rsidRPr="00B40365">
              <w:rPr>
                <w:sz w:val="16"/>
                <w:szCs w:val="16"/>
                <w:lang w:val="en-US"/>
              </w:rPr>
              <w:t>7124010010730</w:t>
            </w:r>
          </w:p>
        </w:tc>
        <w:tc>
          <w:tcPr>
            <w:tcW w:w="3543" w:type="dxa"/>
            <w:tcBorders>
              <w:top w:val="nil"/>
              <w:bottom w:val="single" w:sz="2" w:space="0" w:color="auto"/>
            </w:tcBorders>
            <w:vAlign w:val="center"/>
          </w:tcPr>
          <w:p w14:paraId="5DA0D4FC" w14:textId="77777777" w:rsidR="00317ECA" w:rsidRPr="006B2666" w:rsidRDefault="00317ECA" w:rsidP="00317ECA">
            <w:pPr>
              <w:rPr>
                <w:sz w:val="22"/>
                <w:szCs w:val="22"/>
                <w:lang w:val="en-US"/>
              </w:rPr>
            </w:pPr>
            <w:r w:rsidRPr="006B2666">
              <w:rPr>
                <w:sz w:val="22"/>
                <w:szCs w:val="22"/>
                <w:lang w:val="en-US"/>
              </w:rPr>
              <w:t>Dulgher  3</w:t>
            </w:r>
          </w:p>
        </w:tc>
        <w:tc>
          <w:tcPr>
            <w:tcW w:w="993" w:type="dxa"/>
            <w:tcBorders>
              <w:top w:val="nil"/>
              <w:bottom w:val="single" w:sz="2" w:space="0" w:color="auto"/>
            </w:tcBorders>
            <w:vAlign w:val="center"/>
          </w:tcPr>
          <w:p w14:paraId="7E17C25A"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7087EBBB" w14:textId="77777777" w:rsidR="00317ECA" w:rsidRPr="006B2666" w:rsidRDefault="00317ECA" w:rsidP="00317ECA">
            <w:pPr>
              <w:jc w:val="right"/>
              <w:rPr>
                <w:sz w:val="22"/>
                <w:szCs w:val="22"/>
                <w:lang w:val="en-US"/>
              </w:rPr>
            </w:pPr>
            <w:r w:rsidRPr="006B2666">
              <w:rPr>
                <w:sz w:val="22"/>
                <w:szCs w:val="22"/>
                <w:lang w:val="en-US"/>
              </w:rPr>
              <w:t>5,970</w:t>
            </w:r>
          </w:p>
        </w:tc>
        <w:tc>
          <w:tcPr>
            <w:tcW w:w="1134" w:type="dxa"/>
            <w:tcBorders>
              <w:top w:val="nil"/>
              <w:bottom w:val="single" w:sz="2" w:space="0" w:color="auto"/>
            </w:tcBorders>
            <w:vAlign w:val="center"/>
          </w:tcPr>
          <w:p w14:paraId="296B5AA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6815392" w14:textId="77777777" w:rsidR="00317ECA" w:rsidRPr="00B40365" w:rsidRDefault="00317ECA" w:rsidP="00317ECA">
            <w:pPr>
              <w:jc w:val="right"/>
              <w:rPr>
                <w:sz w:val="22"/>
                <w:szCs w:val="22"/>
                <w:lang w:val="en-US"/>
              </w:rPr>
            </w:pPr>
          </w:p>
        </w:tc>
      </w:tr>
      <w:tr w:rsidR="00317ECA" w:rsidRPr="00B40365" w14:paraId="0B53F60B"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CAD1AC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7E97DE5"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238F6ABF"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4FFEEFD6"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0243C567" w14:textId="77777777" w:rsidR="00317ECA" w:rsidRPr="006B2666" w:rsidRDefault="00317ECA" w:rsidP="00317ECA">
            <w:pPr>
              <w:jc w:val="right"/>
              <w:rPr>
                <w:sz w:val="22"/>
                <w:szCs w:val="22"/>
                <w:lang w:val="en-US"/>
              </w:rPr>
            </w:pPr>
            <w:r w:rsidRPr="006B2666">
              <w:rPr>
                <w:sz w:val="22"/>
                <w:szCs w:val="22"/>
                <w:lang w:val="en-US"/>
              </w:rPr>
              <w:t>0,633</w:t>
            </w:r>
          </w:p>
        </w:tc>
        <w:tc>
          <w:tcPr>
            <w:tcW w:w="1134" w:type="dxa"/>
            <w:tcBorders>
              <w:top w:val="nil"/>
              <w:bottom w:val="single" w:sz="2" w:space="0" w:color="auto"/>
            </w:tcBorders>
            <w:vAlign w:val="center"/>
          </w:tcPr>
          <w:p w14:paraId="7CF8C00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DEBD4EA" w14:textId="77777777" w:rsidR="00317ECA" w:rsidRPr="00B40365" w:rsidRDefault="00317ECA" w:rsidP="00317ECA">
            <w:pPr>
              <w:jc w:val="right"/>
              <w:rPr>
                <w:sz w:val="22"/>
                <w:szCs w:val="22"/>
                <w:lang w:val="en-US"/>
              </w:rPr>
            </w:pPr>
          </w:p>
        </w:tc>
      </w:tr>
      <w:tr w:rsidR="00317ECA" w:rsidRPr="00B40365" w14:paraId="2452C3C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F12C02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D62DFA0" w14:textId="77777777" w:rsidR="00317ECA" w:rsidRPr="00B40365" w:rsidRDefault="00317ECA" w:rsidP="00317ECA">
            <w:pPr>
              <w:jc w:val="center"/>
              <w:rPr>
                <w:sz w:val="16"/>
                <w:szCs w:val="16"/>
                <w:lang w:val="en-US"/>
              </w:rPr>
            </w:pPr>
            <w:r w:rsidRPr="00B40365">
              <w:rPr>
                <w:sz w:val="16"/>
                <w:szCs w:val="16"/>
                <w:lang w:val="en-US"/>
              </w:rPr>
              <w:t>28631463108081</w:t>
            </w:r>
          </w:p>
        </w:tc>
        <w:tc>
          <w:tcPr>
            <w:tcW w:w="3543" w:type="dxa"/>
            <w:tcBorders>
              <w:top w:val="nil"/>
              <w:bottom w:val="single" w:sz="2" w:space="0" w:color="auto"/>
            </w:tcBorders>
            <w:vAlign w:val="center"/>
          </w:tcPr>
          <w:p w14:paraId="5529EB32" w14:textId="77777777" w:rsidR="00317ECA" w:rsidRPr="006B2666" w:rsidRDefault="00317ECA" w:rsidP="00317ECA">
            <w:pPr>
              <w:rPr>
                <w:sz w:val="22"/>
                <w:szCs w:val="22"/>
                <w:lang w:val="en-US"/>
              </w:rPr>
            </w:pPr>
            <w:r w:rsidRPr="006B2666">
              <w:rPr>
                <w:sz w:val="22"/>
                <w:szCs w:val="22"/>
                <w:lang w:val="en-US"/>
              </w:rPr>
              <w:t>Balamale (петли)</w:t>
            </w:r>
          </w:p>
        </w:tc>
        <w:tc>
          <w:tcPr>
            <w:tcW w:w="993" w:type="dxa"/>
            <w:tcBorders>
              <w:top w:val="nil"/>
              <w:bottom w:val="single" w:sz="2" w:space="0" w:color="auto"/>
            </w:tcBorders>
            <w:vAlign w:val="center"/>
          </w:tcPr>
          <w:p w14:paraId="4430B08F"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1AF23E29" w14:textId="77777777" w:rsidR="00317ECA" w:rsidRPr="006B2666" w:rsidRDefault="00317ECA" w:rsidP="00317ECA">
            <w:pPr>
              <w:jc w:val="right"/>
              <w:rPr>
                <w:sz w:val="22"/>
                <w:szCs w:val="22"/>
                <w:lang w:val="en-US"/>
              </w:rPr>
            </w:pPr>
            <w:r w:rsidRPr="006B2666">
              <w:rPr>
                <w:sz w:val="22"/>
                <w:szCs w:val="22"/>
                <w:lang w:val="en-US"/>
              </w:rPr>
              <w:t>4,000</w:t>
            </w:r>
          </w:p>
        </w:tc>
        <w:tc>
          <w:tcPr>
            <w:tcW w:w="1134" w:type="dxa"/>
            <w:tcBorders>
              <w:top w:val="nil"/>
              <w:bottom w:val="single" w:sz="2" w:space="0" w:color="auto"/>
            </w:tcBorders>
            <w:vAlign w:val="center"/>
          </w:tcPr>
          <w:p w14:paraId="5A47671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049A530" w14:textId="77777777" w:rsidR="00317ECA" w:rsidRPr="00B40365" w:rsidRDefault="00317ECA" w:rsidP="00317ECA">
            <w:pPr>
              <w:jc w:val="right"/>
              <w:rPr>
                <w:sz w:val="22"/>
                <w:szCs w:val="22"/>
                <w:lang w:val="en-US"/>
              </w:rPr>
            </w:pPr>
          </w:p>
        </w:tc>
      </w:tr>
      <w:tr w:rsidR="00317ECA" w:rsidRPr="00B40365" w14:paraId="37479E1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62DA2F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FD23872" w14:textId="77777777" w:rsidR="00317ECA" w:rsidRPr="00B40365" w:rsidRDefault="00317ECA" w:rsidP="00317ECA">
            <w:pPr>
              <w:jc w:val="center"/>
              <w:rPr>
                <w:sz w:val="16"/>
                <w:szCs w:val="16"/>
                <w:lang w:val="en-US"/>
              </w:rPr>
            </w:pPr>
            <w:r w:rsidRPr="00B40365">
              <w:rPr>
                <w:sz w:val="16"/>
                <w:szCs w:val="16"/>
                <w:lang w:val="en-US"/>
              </w:rPr>
              <w:t>28631463112701</w:t>
            </w:r>
          </w:p>
        </w:tc>
        <w:tc>
          <w:tcPr>
            <w:tcW w:w="3543" w:type="dxa"/>
            <w:tcBorders>
              <w:top w:val="nil"/>
              <w:bottom w:val="single" w:sz="2" w:space="0" w:color="auto"/>
            </w:tcBorders>
            <w:vAlign w:val="center"/>
          </w:tcPr>
          <w:p w14:paraId="6ECC4F45" w14:textId="77777777" w:rsidR="00317ECA" w:rsidRPr="006B2666" w:rsidRDefault="00317ECA" w:rsidP="00317ECA">
            <w:pPr>
              <w:rPr>
                <w:sz w:val="22"/>
                <w:szCs w:val="22"/>
                <w:lang w:val="en-US"/>
              </w:rPr>
            </w:pPr>
            <w:r w:rsidRPr="006B2666">
              <w:rPr>
                <w:sz w:val="22"/>
                <w:szCs w:val="22"/>
                <w:lang w:val="en-US"/>
              </w:rPr>
              <w:t>Cremon   (ручка оконная)</w:t>
            </w:r>
          </w:p>
        </w:tc>
        <w:tc>
          <w:tcPr>
            <w:tcW w:w="993" w:type="dxa"/>
            <w:tcBorders>
              <w:top w:val="nil"/>
              <w:bottom w:val="single" w:sz="2" w:space="0" w:color="auto"/>
            </w:tcBorders>
            <w:vAlign w:val="center"/>
          </w:tcPr>
          <w:p w14:paraId="2F09EC99"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2AC67E07" w14:textId="77777777" w:rsidR="00317ECA" w:rsidRPr="006B2666" w:rsidRDefault="00317ECA" w:rsidP="00317ECA">
            <w:pPr>
              <w:jc w:val="right"/>
              <w:rPr>
                <w:sz w:val="22"/>
                <w:szCs w:val="22"/>
                <w:lang w:val="en-US"/>
              </w:rPr>
            </w:pPr>
            <w:r w:rsidRPr="006B2666">
              <w:rPr>
                <w:sz w:val="22"/>
                <w:szCs w:val="22"/>
                <w:lang w:val="en-US"/>
              </w:rPr>
              <w:t>1,000</w:t>
            </w:r>
          </w:p>
        </w:tc>
        <w:tc>
          <w:tcPr>
            <w:tcW w:w="1134" w:type="dxa"/>
            <w:tcBorders>
              <w:top w:val="nil"/>
              <w:bottom w:val="single" w:sz="2" w:space="0" w:color="auto"/>
            </w:tcBorders>
            <w:vAlign w:val="center"/>
          </w:tcPr>
          <w:p w14:paraId="1BDDA13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07EB08C" w14:textId="77777777" w:rsidR="00317ECA" w:rsidRPr="00B40365" w:rsidRDefault="00317ECA" w:rsidP="00317ECA">
            <w:pPr>
              <w:jc w:val="right"/>
              <w:rPr>
                <w:sz w:val="22"/>
                <w:szCs w:val="22"/>
                <w:lang w:val="en-US"/>
              </w:rPr>
            </w:pPr>
          </w:p>
        </w:tc>
      </w:tr>
      <w:tr w:rsidR="00317ECA" w:rsidRPr="00B40365" w14:paraId="4C7D371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1897B4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24C1EBA" w14:textId="77777777" w:rsidR="00317ECA" w:rsidRPr="00B40365" w:rsidRDefault="00317ECA" w:rsidP="00317ECA">
            <w:pPr>
              <w:jc w:val="center"/>
              <w:rPr>
                <w:sz w:val="16"/>
                <w:szCs w:val="16"/>
                <w:lang w:val="en-US"/>
              </w:rPr>
            </w:pPr>
            <w:r w:rsidRPr="00B40365">
              <w:rPr>
                <w:sz w:val="16"/>
                <w:szCs w:val="16"/>
                <w:lang w:val="en-US"/>
              </w:rPr>
              <w:t>20101029010142</w:t>
            </w:r>
          </w:p>
        </w:tc>
        <w:tc>
          <w:tcPr>
            <w:tcW w:w="3543" w:type="dxa"/>
            <w:tcBorders>
              <w:top w:val="nil"/>
              <w:bottom w:val="single" w:sz="2" w:space="0" w:color="auto"/>
            </w:tcBorders>
            <w:vAlign w:val="center"/>
          </w:tcPr>
          <w:p w14:paraId="5D4392AC" w14:textId="77777777" w:rsidR="00317ECA" w:rsidRPr="006B2666" w:rsidRDefault="00317ECA" w:rsidP="00317ECA">
            <w:pPr>
              <w:rPr>
                <w:sz w:val="22"/>
                <w:szCs w:val="22"/>
                <w:lang w:val="en-US"/>
              </w:rPr>
            </w:pPr>
            <w:r w:rsidRPr="006B2666">
              <w:rPr>
                <w:sz w:val="22"/>
                <w:szCs w:val="22"/>
                <w:lang w:val="en-US"/>
              </w:rPr>
              <w:t>Lemn rotund de rasinoase pentru fabricarea lemnarei ecarisate sau pregatirea lamenelor (пластиты) б=20-24см calitatea a II a</w:t>
            </w:r>
          </w:p>
        </w:tc>
        <w:tc>
          <w:tcPr>
            <w:tcW w:w="993" w:type="dxa"/>
            <w:tcBorders>
              <w:top w:val="nil"/>
              <w:bottom w:val="single" w:sz="2" w:space="0" w:color="auto"/>
            </w:tcBorders>
            <w:vAlign w:val="center"/>
          </w:tcPr>
          <w:p w14:paraId="045EA6CE"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3E31E9E7" w14:textId="77777777" w:rsidR="00317ECA" w:rsidRPr="006B2666" w:rsidRDefault="00317ECA" w:rsidP="00317ECA">
            <w:pPr>
              <w:jc w:val="right"/>
              <w:rPr>
                <w:sz w:val="22"/>
                <w:szCs w:val="22"/>
                <w:lang w:val="en-US"/>
              </w:rPr>
            </w:pPr>
            <w:r w:rsidRPr="006B2666">
              <w:rPr>
                <w:sz w:val="22"/>
                <w:szCs w:val="22"/>
                <w:lang w:val="en-US"/>
              </w:rPr>
              <w:t>0,060</w:t>
            </w:r>
          </w:p>
        </w:tc>
        <w:tc>
          <w:tcPr>
            <w:tcW w:w="1134" w:type="dxa"/>
            <w:tcBorders>
              <w:top w:val="nil"/>
              <w:bottom w:val="single" w:sz="2" w:space="0" w:color="auto"/>
            </w:tcBorders>
            <w:vAlign w:val="center"/>
          </w:tcPr>
          <w:p w14:paraId="1BE71E2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C7DADB2" w14:textId="77777777" w:rsidR="00317ECA" w:rsidRPr="00B40365" w:rsidRDefault="00317ECA" w:rsidP="00317ECA">
            <w:pPr>
              <w:jc w:val="right"/>
              <w:rPr>
                <w:sz w:val="22"/>
                <w:szCs w:val="22"/>
                <w:lang w:val="en-US"/>
              </w:rPr>
            </w:pPr>
          </w:p>
        </w:tc>
      </w:tr>
      <w:tr w:rsidR="00317ECA" w:rsidRPr="00B40365" w14:paraId="69865D5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AB84F3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BC4D318" w14:textId="77777777" w:rsidR="00317ECA" w:rsidRPr="00B40365" w:rsidRDefault="00317ECA" w:rsidP="00317ECA">
            <w:pPr>
              <w:jc w:val="center"/>
              <w:rPr>
                <w:sz w:val="16"/>
                <w:szCs w:val="16"/>
                <w:lang w:val="en-US"/>
              </w:rPr>
            </w:pPr>
            <w:r w:rsidRPr="00B40365">
              <w:rPr>
                <w:sz w:val="16"/>
                <w:szCs w:val="16"/>
                <w:lang w:val="en-US"/>
              </w:rPr>
              <w:t>20101029041693</w:t>
            </w:r>
          </w:p>
        </w:tc>
        <w:tc>
          <w:tcPr>
            <w:tcW w:w="3543" w:type="dxa"/>
            <w:tcBorders>
              <w:top w:val="nil"/>
              <w:bottom w:val="single" w:sz="2" w:space="0" w:color="auto"/>
            </w:tcBorders>
            <w:vAlign w:val="center"/>
          </w:tcPr>
          <w:p w14:paraId="18E303FB" w14:textId="77777777" w:rsidR="00317ECA" w:rsidRPr="006B2666" w:rsidRDefault="00317ECA" w:rsidP="00317ECA">
            <w:pPr>
              <w:rPr>
                <w:sz w:val="22"/>
                <w:szCs w:val="22"/>
                <w:lang w:val="en-US"/>
              </w:rPr>
            </w:pPr>
            <w:r w:rsidRPr="006B2666">
              <w:rPr>
                <w:sz w:val="22"/>
                <w:szCs w:val="22"/>
                <w:lang w:val="en-US"/>
              </w:rPr>
              <w:t>Dulapuri ecarisati de  rasinoase б=19-22мм calit a III a</w:t>
            </w:r>
          </w:p>
        </w:tc>
        <w:tc>
          <w:tcPr>
            <w:tcW w:w="993" w:type="dxa"/>
            <w:tcBorders>
              <w:top w:val="nil"/>
              <w:bottom w:val="single" w:sz="2" w:space="0" w:color="auto"/>
            </w:tcBorders>
            <w:vAlign w:val="center"/>
          </w:tcPr>
          <w:p w14:paraId="581C79DE"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577C10A4" w14:textId="77777777" w:rsidR="00317ECA" w:rsidRPr="006B2666" w:rsidRDefault="00317ECA" w:rsidP="00317ECA">
            <w:pPr>
              <w:jc w:val="right"/>
              <w:rPr>
                <w:sz w:val="22"/>
                <w:szCs w:val="22"/>
                <w:lang w:val="en-US"/>
              </w:rPr>
            </w:pPr>
            <w:r w:rsidRPr="006B2666">
              <w:rPr>
                <w:sz w:val="22"/>
                <w:szCs w:val="22"/>
                <w:lang w:val="en-US"/>
              </w:rPr>
              <w:t>0,060</w:t>
            </w:r>
          </w:p>
        </w:tc>
        <w:tc>
          <w:tcPr>
            <w:tcW w:w="1134" w:type="dxa"/>
            <w:tcBorders>
              <w:top w:val="nil"/>
              <w:bottom w:val="single" w:sz="2" w:space="0" w:color="auto"/>
            </w:tcBorders>
            <w:vAlign w:val="center"/>
          </w:tcPr>
          <w:p w14:paraId="4D9738F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D726B2C" w14:textId="77777777" w:rsidR="00317ECA" w:rsidRPr="00B40365" w:rsidRDefault="00317ECA" w:rsidP="00317ECA">
            <w:pPr>
              <w:jc w:val="right"/>
              <w:rPr>
                <w:sz w:val="22"/>
                <w:szCs w:val="22"/>
                <w:lang w:val="en-US"/>
              </w:rPr>
            </w:pPr>
          </w:p>
        </w:tc>
      </w:tr>
      <w:tr w:rsidR="00317ECA" w:rsidRPr="00B40365" w14:paraId="1F8C738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2B78AB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651DD49" w14:textId="77777777" w:rsidR="00317ECA" w:rsidRPr="00B40365" w:rsidRDefault="00317ECA" w:rsidP="00317ECA">
            <w:pPr>
              <w:jc w:val="center"/>
              <w:rPr>
                <w:sz w:val="16"/>
                <w:szCs w:val="16"/>
                <w:lang w:val="en-US"/>
              </w:rPr>
            </w:pPr>
            <w:r w:rsidRPr="00B40365">
              <w:rPr>
                <w:sz w:val="16"/>
                <w:szCs w:val="16"/>
                <w:lang w:val="en-US"/>
              </w:rPr>
              <w:t>20101029041694</w:t>
            </w:r>
          </w:p>
        </w:tc>
        <w:tc>
          <w:tcPr>
            <w:tcW w:w="3543" w:type="dxa"/>
            <w:tcBorders>
              <w:top w:val="nil"/>
              <w:bottom w:val="single" w:sz="2" w:space="0" w:color="auto"/>
            </w:tcBorders>
            <w:vAlign w:val="center"/>
          </w:tcPr>
          <w:p w14:paraId="7DA2F994" w14:textId="77777777" w:rsidR="00317ECA" w:rsidRPr="006B2666" w:rsidRDefault="00317ECA" w:rsidP="00317ECA">
            <w:pPr>
              <w:rPr>
                <w:sz w:val="22"/>
                <w:szCs w:val="22"/>
                <w:lang w:val="en-US"/>
              </w:rPr>
            </w:pPr>
            <w:r w:rsidRPr="006B2666">
              <w:rPr>
                <w:sz w:val="22"/>
                <w:szCs w:val="22"/>
                <w:lang w:val="en-US"/>
              </w:rPr>
              <w:t>Dulapuri ecarisati de rasinoase б=44mm  calit a III a</w:t>
            </w:r>
          </w:p>
        </w:tc>
        <w:tc>
          <w:tcPr>
            <w:tcW w:w="993" w:type="dxa"/>
            <w:tcBorders>
              <w:top w:val="nil"/>
              <w:bottom w:val="single" w:sz="2" w:space="0" w:color="auto"/>
            </w:tcBorders>
            <w:vAlign w:val="center"/>
          </w:tcPr>
          <w:p w14:paraId="704DAE94"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6F2F61DE" w14:textId="77777777" w:rsidR="00317ECA" w:rsidRPr="006B2666" w:rsidRDefault="00317ECA" w:rsidP="00317ECA">
            <w:pPr>
              <w:jc w:val="right"/>
              <w:rPr>
                <w:sz w:val="22"/>
                <w:szCs w:val="22"/>
                <w:lang w:val="en-US"/>
              </w:rPr>
            </w:pPr>
            <w:r w:rsidRPr="006B2666">
              <w:rPr>
                <w:sz w:val="22"/>
                <w:szCs w:val="22"/>
                <w:lang w:val="en-US"/>
              </w:rPr>
              <w:t>0,100</w:t>
            </w:r>
          </w:p>
        </w:tc>
        <w:tc>
          <w:tcPr>
            <w:tcW w:w="1134" w:type="dxa"/>
            <w:tcBorders>
              <w:top w:val="nil"/>
              <w:bottom w:val="single" w:sz="2" w:space="0" w:color="auto"/>
            </w:tcBorders>
            <w:vAlign w:val="center"/>
          </w:tcPr>
          <w:p w14:paraId="07CA767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D2F6D99" w14:textId="77777777" w:rsidR="00317ECA" w:rsidRPr="00B40365" w:rsidRDefault="00317ECA" w:rsidP="00317ECA">
            <w:pPr>
              <w:jc w:val="right"/>
              <w:rPr>
                <w:sz w:val="22"/>
                <w:szCs w:val="22"/>
                <w:lang w:val="en-US"/>
              </w:rPr>
            </w:pPr>
          </w:p>
        </w:tc>
      </w:tr>
      <w:tr w:rsidR="00317ECA" w:rsidRPr="00B40365" w14:paraId="2AE2C8A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A38E01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2F93789" w14:textId="77777777" w:rsidR="00317ECA" w:rsidRPr="00B40365" w:rsidRDefault="00317ECA" w:rsidP="00317ECA">
            <w:pPr>
              <w:jc w:val="center"/>
              <w:rPr>
                <w:sz w:val="16"/>
                <w:szCs w:val="16"/>
                <w:lang w:val="en-US"/>
              </w:rPr>
            </w:pPr>
            <w:r w:rsidRPr="00B40365">
              <w:rPr>
                <w:sz w:val="16"/>
                <w:szCs w:val="16"/>
                <w:lang w:val="en-US"/>
              </w:rPr>
              <w:t>2682132600001</w:t>
            </w:r>
          </w:p>
        </w:tc>
        <w:tc>
          <w:tcPr>
            <w:tcW w:w="3543" w:type="dxa"/>
            <w:tcBorders>
              <w:top w:val="nil"/>
              <w:bottom w:val="single" w:sz="2" w:space="0" w:color="auto"/>
            </w:tcBorders>
            <w:vAlign w:val="center"/>
          </w:tcPr>
          <w:p w14:paraId="4DD43532" w14:textId="77777777" w:rsidR="00317ECA" w:rsidRPr="006B2666" w:rsidRDefault="00317ECA" w:rsidP="00317ECA">
            <w:pPr>
              <w:rPr>
                <w:sz w:val="22"/>
                <w:szCs w:val="22"/>
                <w:lang w:val="en-US"/>
              </w:rPr>
            </w:pPr>
            <w:r w:rsidRPr="006B2666">
              <w:rPr>
                <w:sz w:val="22"/>
                <w:szCs w:val="22"/>
                <w:lang w:val="en-US"/>
              </w:rPr>
              <w:t>Cerceveli  (Переплеты)</w:t>
            </w:r>
          </w:p>
        </w:tc>
        <w:tc>
          <w:tcPr>
            <w:tcW w:w="993" w:type="dxa"/>
            <w:tcBorders>
              <w:top w:val="nil"/>
              <w:bottom w:val="single" w:sz="2" w:space="0" w:color="auto"/>
            </w:tcBorders>
            <w:vAlign w:val="center"/>
          </w:tcPr>
          <w:p w14:paraId="6109A25E"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nil"/>
              <w:bottom w:val="single" w:sz="2" w:space="0" w:color="auto"/>
            </w:tcBorders>
            <w:vAlign w:val="center"/>
          </w:tcPr>
          <w:p w14:paraId="49A6DCDE" w14:textId="77777777" w:rsidR="00317ECA" w:rsidRPr="006B2666" w:rsidRDefault="00317ECA" w:rsidP="00317ECA">
            <w:pPr>
              <w:jc w:val="right"/>
              <w:rPr>
                <w:sz w:val="22"/>
                <w:szCs w:val="22"/>
                <w:lang w:val="en-US"/>
              </w:rPr>
            </w:pPr>
            <w:r w:rsidRPr="006B2666">
              <w:rPr>
                <w:sz w:val="22"/>
                <w:szCs w:val="22"/>
                <w:lang w:val="en-US"/>
              </w:rPr>
              <w:t>0,500</w:t>
            </w:r>
          </w:p>
        </w:tc>
        <w:tc>
          <w:tcPr>
            <w:tcW w:w="1134" w:type="dxa"/>
            <w:tcBorders>
              <w:top w:val="nil"/>
              <w:bottom w:val="single" w:sz="2" w:space="0" w:color="auto"/>
            </w:tcBorders>
            <w:vAlign w:val="center"/>
          </w:tcPr>
          <w:p w14:paraId="21741FF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EFC29F6" w14:textId="77777777" w:rsidR="00317ECA" w:rsidRPr="00B40365" w:rsidRDefault="00317ECA" w:rsidP="00317ECA">
            <w:pPr>
              <w:jc w:val="right"/>
              <w:rPr>
                <w:sz w:val="22"/>
                <w:szCs w:val="22"/>
                <w:lang w:val="en-US"/>
              </w:rPr>
            </w:pPr>
          </w:p>
        </w:tc>
      </w:tr>
      <w:tr w:rsidR="00317ECA" w:rsidRPr="00B40365" w14:paraId="42F907F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938023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4BA9CA6" w14:textId="77777777" w:rsidR="00317ECA" w:rsidRPr="00B40365" w:rsidRDefault="00317ECA" w:rsidP="00317ECA">
            <w:pPr>
              <w:jc w:val="center"/>
              <w:rPr>
                <w:sz w:val="16"/>
                <w:szCs w:val="16"/>
                <w:lang w:val="en-US"/>
              </w:rPr>
            </w:pPr>
            <w:r w:rsidRPr="00B40365">
              <w:rPr>
                <w:sz w:val="16"/>
                <w:szCs w:val="16"/>
                <w:lang w:val="en-US"/>
              </w:rPr>
              <w:t>28741458870491</w:t>
            </w:r>
          </w:p>
        </w:tc>
        <w:tc>
          <w:tcPr>
            <w:tcW w:w="3543" w:type="dxa"/>
            <w:tcBorders>
              <w:top w:val="nil"/>
              <w:bottom w:val="single" w:sz="2" w:space="0" w:color="auto"/>
            </w:tcBorders>
            <w:vAlign w:val="center"/>
          </w:tcPr>
          <w:p w14:paraId="161878E1" w14:textId="77777777" w:rsidR="00317ECA" w:rsidRPr="006B2666" w:rsidRDefault="00317ECA" w:rsidP="00317ECA">
            <w:pPr>
              <w:rPr>
                <w:sz w:val="22"/>
                <w:szCs w:val="22"/>
                <w:lang w:val="en-US"/>
              </w:rPr>
            </w:pPr>
            <w:r w:rsidRPr="006B2666">
              <w:rPr>
                <w:sz w:val="22"/>
                <w:szCs w:val="22"/>
                <w:lang w:val="en-US"/>
              </w:rPr>
              <w:t>Cuie de constructie</w:t>
            </w:r>
          </w:p>
        </w:tc>
        <w:tc>
          <w:tcPr>
            <w:tcW w:w="993" w:type="dxa"/>
            <w:tcBorders>
              <w:top w:val="nil"/>
              <w:bottom w:val="single" w:sz="2" w:space="0" w:color="auto"/>
            </w:tcBorders>
            <w:vAlign w:val="center"/>
          </w:tcPr>
          <w:p w14:paraId="43E20AC8"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51C47997" w14:textId="77777777" w:rsidR="00317ECA" w:rsidRPr="006B2666" w:rsidRDefault="00317ECA" w:rsidP="00317ECA">
            <w:pPr>
              <w:jc w:val="right"/>
              <w:rPr>
                <w:sz w:val="22"/>
                <w:szCs w:val="22"/>
                <w:lang w:val="en-US"/>
              </w:rPr>
            </w:pPr>
            <w:r w:rsidRPr="006B2666">
              <w:rPr>
                <w:sz w:val="22"/>
                <w:szCs w:val="22"/>
                <w:lang w:val="en-US"/>
              </w:rPr>
              <w:t>1,400</w:t>
            </w:r>
          </w:p>
        </w:tc>
        <w:tc>
          <w:tcPr>
            <w:tcW w:w="1134" w:type="dxa"/>
            <w:tcBorders>
              <w:top w:val="nil"/>
              <w:bottom w:val="single" w:sz="2" w:space="0" w:color="auto"/>
            </w:tcBorders>
            <w:vAlign w:val="center"/>
          </w:tcPr>
          <w:p w14:paraId="79797503"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38AE827" w14:textId="77777777" w:rsidR="00317ECA" w:rsidRPr="00B40365" w:rsidRDefault="00317ECA" w:rsidP="00317ECA">
            <w:pPr>
              <w:jc w:val="right"/>
              <w:rPr>
                <w:sz w:val="22"/>
                <w:szCs w:val="22"/>
                <w:lang w:val="en-US"/>
              </w:rPr>
            </w:pPr>
          </w:p>
        </w:tc>
      </w:tr>
      <w:tr w:rsidR="00317ECA" w:rsidRPr="00B40365" w14:paraId="090454D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6B2985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C8B421B" w14:textId="77777777" w:rsidR="00317ECA" w:rsidRPr="00B40365" w:rsidRDefault="00317ECA" w:rsidP="00317ECA">
            <w:pPr>
              <w:jc w:val="center"/>
              <w:rPr>
                <w:sz w:val="16"/>
                <w:szCs w:val="16"/>
                <w:lang w:val="en-US"/>
              </w:rPr>
            </w:pPr>
            <w:r w:rsidRPr="00B40365">
              <w:rPr>
                <w:sz w:val="16"/>
                <w:szCs w:val="16"/>
                <w:lang w:val="en-US"/>
              </w:rPr>
              <w:t>24105200067531</w:t>
            </w:r>
          </w:p>
        </w:tc>
        <w:tc>
          <w:tcPr>
            <w:tcW w:w="3543" w:type="dxa"/>
            <w:tcBorders>
              <w:top w:val="nil"/>
              <w:bottom w:val="single" w:sz="2" w:space="0" w:color="auto"/>
            </w:tcBorders>
            <w:vAlign w:val="center"/>
          </w:tcPr>
          <w:p w14:paraId="3573F35B" w14:textId="77777777" w:rsidR="00317ECA" w:rsidRPr="006B2666" w:rsidRDefault="00317ECA" w:rsidP="00317ECA">
            <w:pPr>
              <w:rPr>
                <w:sz w:val="22"/>
                <w:szCs w:val="22"/>
                <w:lang w:val="en-US"/>
              </w:rPr>
            </w:pPr>
            <w:r w:rsidRPr="006B2666">
              <w:rPr>
                <w:sz w:val="22"/>
                <w:szCs w:val="22"/>
                <w:lang w:val="en-US"/>
              </w:rPr>
              <w:t>Automacara 10 t cu brat cu zabrele    (кран на автомобильном ходу)</w:t>
            </w:r>
          </w:p>
        </w:tc>
        <w:tc>
          <w:tcPr>
            <w:tcW w:w="993" w:type="dxa"/>
            <w:tcBorders>
              <w:top w:val="nil"/>
              <w:bottom w:val="single" w:sz="2" w:space="0" w:color="auto"/>
            </w:tcBorders>
            <w:vAlign w:val="center"/>
          </w:tcPr>
          <w:p w14:paraId="3C4BB31D"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3F233D32" w14:textId="77777777" w:rsidR="00317ECA" w:rsidRPr="006B2666" w:rsidRDefault="00317ECA" w:rsidP="00317ECA">
            <w:pPr>
              <w:jc w:val="right"/>
              <w:rPr>
                <w:sz w:val="22"/>
                <w:szCs w:val="22"/>
                <w:lang w:val="en-US"/>
              </w:rPr>
            </w:pPr>
            <w:r w:rsidRPr="006B2666">
              <w:rPr>
                <w:sz w:val="22"/>
                <w:szCs w:val="22"/>
                <w:lang w:val="en-US"/>
              </w:rPr>
              <w:t>0,110</w:t>
            </w:r>
          </w:p>
        </w:tc>
        <w:tc>
          <w:tcPr>
            <w:tcW w:w="1134" w:type="dxa"/>
            <w:tcBorders>
              <w:top w:val="nil"/>
              <w:bottom w:val="single" w:sz="2" w:space="0" w:color="auto"/>
            </w:tcBorders>
            <w:vAlign w:val="center"/>
          </w:tcPr>
          <w:p w14:paraId="45EF82F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07F91AD" w14:textId="77777777" w:rsidR="00317ECA" w:rsidRPr="00B40365" w:rsidRDefault="00317ECA" w:rsidP="00317ECA">
            <w:pPr>
              <w:jc w:val="right"/>
              <w:rPr>
                <w:sz w:val="22"/>
                <w:szCs w:val="22"/>
                <w:lang w:val="en-US"/>
              </w:rPr>
            </w:pPr>
          </w:p>
        </w:tc>
      </w:tr>
      <w:tr w:rsidR="00317ECA" w:rsidRPr="00B40365" w14:paraId="2E22316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636ADE5"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AB9E71B" w14:textId="77777777" w:rsidR="00317ECA" w:rsidRPr="00B40365" w:rsidRDefault="00317ECA" w:rsidP="00317ECA">
            <w:pPr>
              <w:jc w:val="center"/>
              <w:rPr>
                <w:sz w:val="16"/>
                <w:szCs w:val="16"/>
                <w:lang w:val="en-US"/>
              </w:rPr>
            </w:pPr>
            <w:r w:rsidRPr="00B40365">
              <w:rPr>
                <w:sz w:val="16"/>
                <w:szCs w:val="16"/>
                <w:lang w:val="en-US"/>
              </w:rPr>
              <w:t>2955270002609</w:t>
            </w:r>
          </w:p>
        </w:tc>
        <w:tc>
          <w:tcPr>
            <w:tcW w:w="3543" w:type="dxa"/>
            <w:tcBorders>
              <w:top w:val="nil"/>
              <w:bottom w:val="single" w:sz="2" w:space="0" w:color="auto"/>
            </w:tcBorders>
            <w:vAlign w:val="center"/>
          </w:tcPr>
          <w:p w14:paraId="48E3EA7F" w14:textId="77777777" w:rsidR="00317ECA" w:rsidRPr="006B2666" w:rsidRDefault="00317ECA" w:rsidP="00317ECA">
            <w:pPr>
              <w:rPr>
                <w:sz w:val="22"/>
                <w:szCs w:val="22"/>
                <w:lang w:val="en-US"/>
              </w:rPr>
            </w:pPr>
            <w:r w:rsidRPr="006B2666">
              <w:rPr>
                <w:sz w:val="22"/>
                <w:szCs w:val="22"/>
                <w:lang w:val="en-US"/>
              </w:rPr>
              <w:t>Fierastrau mecanic cu lant de 2,2 kw, 3 cp (Drujba, пила дисковая электрическая)</w:t>
            </w:r>
          </w:p>
        </w:tc>
        <w:tc>
          <w:tcPr>
            <w:tcW w:w="993" w:type="dxa"/>
            <w:tcBorders>
              <w:top w:val="nil"/>
              <w:bottom w:val="single" w:sz="2" w:space="0" w:color="auto"/>
            </w:tcBorders>
            <w:vAlign w:val="center"/>
          </w:tcPr>
          <w:p w14:paraId="6AA7F55B"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487CA17D" w14:textId="77777777" w:rsidR="00317ECA" w:rsidRPr="006B2666" w:rsidRDefault="00317ECA" w:rsidP="00317ECA">
            <w:pPr>
              <w:jc w:val="right"/>
              <w:rPr>
                <w:sz w:val="22"/>
                <w:szCs w:val="22"/>
                <w:lang w:val="en-US"/>
              </w:rPr>
            </w:pPr>
            <w:r w:rsidRPr="006B2666">
              <w:rPr>
                <w:sz w:val="22"/>
                <w:szCs w:val="22"/>
                <w:lang w:val="en-US"/>
              </w:rPr>
              <w:t>0,160</w:t>
            </w:r>
          </w:p>
        </w:tc>
        <w:tc>
          <w:tcPr>
            <w:tcW w:w="1134" w:type="dxa"/>
            <w:tcBorders>
              <w:top w:val="nil"/>
              <w:bottom w:val="single" w:sz="2" w:space="0" w:color="auto"/>
            </w:tcBorders>
            <w:vAlign w:val="center"/>
          </w:tcPr>
          <w:p w14:paraId="704C14C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1C6AE87" w14:textId="77777777" w:rsidR="00317ECA" w:rsidRPr="00B40365" w:rsidRDefault="00317ECA" w:rsidP="00317ECA">
            <w:pPr>
              <w:jc w:val="right"/>
              <w:rPr>
                <w:sz w:val="22"/>
                <w:szCs w:val="22"/>
                <w:lang w:val="en-US"/>
              </w:rPr>
            </w:pPr>
          </w:p>
        </w:tc>
      </w:tr>
      <w:tr w:rsidR="00317ECA" w:rsidRPr="00FE085E" w14:paraId="1FB2438B"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70CE3DBE" w14:textId="77777777" w:rsidR="00317ECA" w:rsidRPr="00B40365" w:rsidRDefault="00317ECA" w:rsidP="00317ECA">
            <w:pPr>
              <w:jc w:val="center"/>
              <w:rPr>
                <w:sz w:val="22"/>
                <w:szCs w:val="22"/>
                <w:lang w:val="en-US"/>
              </w:rPr>
            </w:pPr>
            <w:r w:rsidRPr="00B40365">
              <w:rPr>
                <w:sz w:val="22"/>
                <w:szCs w:val="22"/>
                <w:lang w:val="en-US"/>
              </w:rPr>
              <w:t>28</w:t>
            </w:r>
          </w:p>
        </w:tc>
        <w:tc>
          <w:tcPr>
            <w:tcW w:w="1418" w:type="dxa"/>
            <w:tcBorders>
              <w:top w:val="single" w:sz="4" w:space="0" w:color="auto"/>
              <w:bottom w:val="single" w:sz="4" w:space="0" w:color="auto"/>
            </w:tcBorders>
            <w:vAlign w:val="center"/>
          </w:tcPr>
          <w:p w14:paraId="33238F7F" w14:textId="77777777" w:rsidR="00317ECA" w:rsidRPr="00B62355" w:rsidRDefault="00317ECA" w:rsidP="00317ECA">
            <w:pPr>
              <w:jc w:val="center"/>
              <w:rPr>
                <w:sz w:val="22"/>
                <w:szCs w:val="22"/>
                <w:lang w:val="en-US"/>
              </w:rPr>
            </w:pPr>
            <w:r w:rsidRPr="00B62355">
              <w:rPr>
                <w:sz w:val="22"/>
                <w:szCs w:val="22"/>
                <w:lang w:val="en-US"/>
              </w:rPr>
              <w:t>CM01A</w:t>
            </w:r>
          </w:p>
        </w:tc>
        <w:tc>
          <w:tcPr>
            <w:tcW w:w="3543" w:type="dxa"/>
            <w:tcBorders>
              <w:top w:val="single" w:sz="4" w:space="0" w:color="auto"/>
              <w:bottom w:val="single" w:sz="4" w:space="0" w:color="auto"/>
            </w:tcBorders>
            <w:vAlign w:val="center"/>
          </w:tcPr>
          <w:p w14:paraId="7644BD25" w14:textId="77777777" w:rsidR="00317ECA" w:rsidRPr="006B2666" w:rsidRDefault="00317ECA" w:rsidP="00317ECA">
            <w:pPr>
              <w:rPr>
                <w:sz w:val="22"/>
                <w:szCs w:val="22"/>
                <w:lang w:val="en-US"/>
              </w:rPr>
            </w:pPr>
            <w:r w:rsidRPr="006B2666">
              <w:rPr>
                <w:sz w:val="22"/>
                <w:szCs w:val="22"/>
                <w:lang w:val="en-US"/>
              </w:rPr>
              <w:t>Geamuri trase  simple de 2-3 mm grosime, in ochiuri sub 0,5 mp, la masuri libere, montate pe timplarie de lemn cu chit si cuie ( gr. 3.0mm)</w:t>
            </w:r>
          </w:p>
          <w:p w14:paraId="4619359E"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502ACDEE"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single" w:sz="4" w:space="0" w:color="auto"/>
              <w:bottom w:val="single" w:sz="4" w:space="0" w:color="auto"/>
            </w:tcBorders>
            <w:vAlign w:val="center"/>
          </w:tcPr>
          <w:p w14:paraId="152B1402"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30AB3D76"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34619C34" w14:textId="77777777" w:rsidR="00317ECA" w:rsidRPr="00FE085E" w:rsidRDefault="00317ECA" w:rsidP="00317ECA">
            <w:pPr>
              <w:keepLines/>
              <w:jc w:val="center"/>
              <w:rPr>
                <w:sz w:val="4"/>
                <w:szCs w:val="4"/>
                <w:lang w:val="en-US"/>
              </w:rPr>
            </w:pPr>
          </w:p>
        </w:tc>
      </w:tr>
      <w:tr w:rsidR="00317ECA" w:rsidRPr="00B40365" w14:paraId="4772559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4D5FE5F"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08C31F0" w14:textId="77777777" w:rsidR="00317ECA" w:rsidRPr="00B40365" w:rsidRDefault="00317ECA" w:rsidP="00317ECA">
            <w:pPr>
              <w:jc w:val="center"/>
              <w:rPr>
                <w:sz w:val="16"/>
                <w:szCs w:val="16"/>
                <w:lang w:val="en-US"/>
              </w:rPr>
            </w:pPr>
            <w:r w:rsidRPr="00B40365">
              <w:rPr>
                <w:sz w:val="16"/>
                <w:szCs w:val="16"/>
                <w:lang w:val="en-US"/>
              </w:rPr>
              <w:t>7135010011440</w:t>
            </w:r>
          </w:p>
        </w:tc>
        <w:tc>
          <w:tcPr>
            <w:tcW w:w="3543" w:type="dxa"/>
            <w:tcBorders>
              <w:top w:val="nil"/>
              <w:bottom w:val="single" w:sz="2" w:space="0" w:color="auto"/>
            </w:tcBorders>
            <w:vAlign w:val="center"/>
          </w:tcPr>
          <w:p w14:paraId="4D64C391" w14:textId="77777777" w:rsidR="00317ECA" w:rsidRPr="006B2666" w:rsidRDefault="00317ECA" w:rsidP="00317ECA">
            <w:pPr>
              <w:rPr>
                <w:sz w:val="22"/>
                <w:szCs w:val="22"/>
                <w:lang w:val="en-US"/>
              </w:rPr>
            </w:pPr>
            <w:r w:rsidRPr="006B2666">
              <w:rPr>
                <w:sz w:val="22"/>
                <w:szCs w:val="22"/>
                <w:lang w:val="en-US"/>
              </w:rPr>
              <w:t>Geamgiu</w:t>
            </w:r>
          </w:p>
        </w:tc>
        <w:tc>
          <w:tcPr>
            <w:tcW w:w="993" w:type="dxa"/>
            <w:tcBorders>
              <w:top w:val="nil"/>
              <w:bottom w:val="single" w:sz="2" w:space="0" w:color="auto"/>
            </w:tcBorders>
            <w:vAlign w:val="center"/>
          </w:tcPr>
          <w:p w14:paraId="2DAF636D"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3C860698" w14:textId="77777777" w:rsidR="00317ECA" w:rsidRPr="006B2666" w:rsidRDefault="00317ECA" w:rsidP="00317ECA">
            <w:pPr>
              <w:jc w:val="right"/>
              <w:rPr>
                <w:sz w:val="22"/>
                <w:szCs w:val="22"/>
                <w:lang w:val="en-US"/>
              </w:rPr>
            </w:pPr>
            <w:r w:rsidRPr="006B2666">
              <w:rPr>
                <w:sz w:val="22"/>
                <w:szCs w:val="22"/>
                <w:lang w:val="en-US"/>
              </w:rPr>
              <w:t>0,650</w:t>
            </w:r>
          </w:p>
        </w:tc>
        <w:tc>
          <w:tcPr>
            <w:tcW w:w="1134" w:type="dxa"/>
            <w:tcBorders>
              <w:top w:val="nil"/>
              <w:bottom w:val="single" w:sz="2" w:space="0" w:color="auto"/>
            </w:tcBorders>
            <w:vAlign w:val="center"/>
          </w:tcPr>
          <w:p w14:paraId="7CB7BF5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0339F48" w14:textId="77777777" w:rsidR="00317ECA" w:rsidRPr="00B40365" w:rsidRDefault="00317ECA" w:rsidP="00317ECA">
            <w:pPr>
              <w:jc w:val="right"/>
              <w:rPr>
                <w:sz w:val="22"/>
                <w:szCs w:val="22"/>
                <w:lang w:val="en-US"/>
              </w:rPr>
            </w:pPr>
          </w:p>
        </w:tc>
      </w:tr>
      <w:tr w:rsidR="00317ECA" w:rsidRPr="00B40365" w14:paraId="02A7C1E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84B3451"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822B774"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76E4C789"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41C7D046"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298DF0DC" w14:textId="77777777" w:rsidR="00317ECA" w:rsidRPr="006B2666" w:rsidRDefault="00317ECA" w:rsidP="00317ECA">
            <w:pPr>
              <w:jc w:val="right"/>
              <w:rPr>
                <w:sz w:val="22"/>
                <w:szCs w:val="22"/>
                <w:lang w:val="en-US"/>
              </w:rPr>
            </w:pPr>
            <w:r w:rsidRPr="006B2666">
              <w:rPr>
                <w:sz w:val="22"/>
                <w:szCs w:val="22"/>
                <w:lang w:val="en-US"/>
              </w:rPr>
              <w:t>0,100</w:t>
            </w:r>
          </w:p>
        </w:tc>
        <w:tc>
          <w:tcPr>
            <w:tcW w:w="1134" w:type="dxa"/>
            <w:tcBorders>
              <w:top w:val="nil"/>
              <w:bottom w:val="single" w:sz="2" w:space="0" w:color="auto"/>
            </w:tcBorders>
            <w:vAlign w:val="center"/>
          </w:tcPr>
          <w:p w14:paraId="455E032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2AD050E" w14:textId="77777777" w:rsidR="00317ECA" w:rsidRPr="00B40365" w:rsidRDefault="00317ECA" w:rsidP="00317ECA">
            <w:pPr>
              <w:jc w:val="right"/>
              <w:rPr>
                <w:sz w:val="22"/>
                <w:szCs w:val="22"/>
                <w:lang w:val="en-US"/>
              </w:rPr>
            </w:pPr>
          </w:p>
        </w:tc>
      </w:tr>
      <w:tr w:rsidR="00317ECA" w:rsidRPr="00B40365" w14:paraId="071F0E7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8C6904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4992FE8" w14:textId="77777777" w:rsidR="00317ECA" w:rsidRPr="00B40365" w:rsidRDefault="00317ECA" w:rsidP="00317ECA">
            <w:pPr>
              <w:jc w:val="center"/>
              <w:rPr>
                <w:sz w:val="16"/>
                <w:szCs w:val="16"/>
                <w:lang w:val="en-US"/>
              </w:rPr>
            </w:pPr>
            <w:r w:rsidRPr="00B40365">
              <w:rPr>
                <w:sz w:val="16"/>
                <w:szCs w:val="16"/>
                <w:lang w:val="en-US"/>
              </w:rPr>
              <w:t>2611112500300</w:t>
            </w:r>
          </w:p>
        </w:tc>
        <w:tc>
          <w:tcPr>
            <w:tcW w:w="3543" w:type="dxa"/>
            <w:tcBorders>
              <w:top w:val="nil"/>
              <w:bottom w:val="single" w:sz="2" w:space="0" w:color="auto"/>
            </w:tcBorders>
            <w:vAlign w:val="center"/>
          </w:tcPr>
          <w:p w14:paraId="33CFD8D5" w14:textId="77777777" w:rsidR="00317ECA" w:rsidRPr="006B2666" w:rsidRDefault="00317ECA" w:rsidP="00317ECA">
            <w:pPr>
              <w:rPr>
                <w:sz w:val="22"/>
                <w:szCs w:val="22"/>
                <w:lang w:val="en-US"/>
              </w:rPr>
            </w:pPr>
            <w:r w:rsidRPr="006B2666">
              <w:rPr>
                <w:sz w:val="22"/>
                <w:szCs w:val="22"/>
                <w:lang w:val="en-US"/>
              </w:rPr>
              <w:t>Geam tras simplu gr. 3.0mm</w:t>
            </w:r>
          </w:p>
        </w:tc>
        <w:tc>
          <w:tcPr>
            <w:tcW w:w="993" w:type="dxa"/>
            <w:tcBorders>
              <w:top w:val="nil"/>
              <w:bottom w:val="single" w:sz="2" w:space="0" w:color="auto"/>
            </w:tcBorders>
            <w:vAlign w:val="center"/>
          </w:tcPr>
          <w:p w14:paraId="47BE3F77"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nil"/>
              <w:bottom w:val="single" w:sz="2" w:space="0" w:color="auto"/>
            </w:tcBorders>
            <w:vAlign w:val="center"/>
          </w:tcPr>
          <w:p w14:paraId="68959B22" w14:textId="77777777" w:rsidR="00317ECA" w:rsidRPr="006B2666" w:rsidRDefault="00317ECA" w:rsidP="00317ECA">
            <w:pPr>
              <w:jc w:val="right"/>
              <w:rPr>
                <w:sz w:val="22"/>
                <w:szCs w:val="22"/>
                <w:lang w:val="en-US"/>
              </w:rPr>
            </w:pPr>
            <w:r w:rsidRPr="006B2666">
              <w:rPr>
                <w:sz w:val="22"/>
                <w:szCs w:val="22"/>
                <w:lang w:val="en-US"/>
              </w:rPr>
              <w:t>1,100</w:t>
            </w:r>
          </w:p>
        </w:tc>
        <w:tc>
          <w:tcPr>
            <w:tcW w:w="1134" w:type="dxa"/>
            <w:tcBorders>
              <w:top w:val="nil"/>
              <w:bottom w:val="single" w:sz="2" w:space="0" w:color="auto"/>
            </w:tcBorders>
            <w:vAlign w:val="center"/>
          </w:tcPr>
          <w:p w14:paraId="4E6D5E9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4D193C7" w14:textId="77777777" w:rsidR="00317ECA" w:rsidRPr="00B40365" w:rsidRDefault="00317ECA" w:rsidP="00317ECA">
            <w:pPr>
              <w:jc w:val="right"/>
              <w:rPr>
                <w:sz w:val="22"/>
                <w:szCs w:val="22"/>
                <w:lang w:val="en-US"/>
              </w:rPr>
            </w:pPr>
          </w:p>
        </w:tc>
      </w:tr>
      <w:tr w:rsidR="00317ECA" w:rsidRPr="00B40365" w14:paraId="7F0CD55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D7B990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9AB075A" w14:textId="77777777" w:rsidR="00317ECA" w:rsidRPr="00B40365" w:rsidRDefault="00317ECA" w:rsidP="00317ECA">
            <w:pPr>
              <w:jc w:val="center"/>
              <w:rPr>
                <w:sz w:val="16"/>
                <w:szCs w:val="16"/>
                <w:lang w:val="en-US"/>
              </w:rPr>
            </w:pPr>
            <w:r w:rsidRPr="00B40365">
              <w:rPr>
                <w:sz w:val="16"/>
                <w:szCs w:val="16"/>
                <w:lang w:val="en-US"/>
              </w:rPr>
              <w:t>2430226101404</w:t>
            </w:r>
          </w:p>
        </w:tc>
        <w:tc>
          <w:tcPr>
            <w:tcW w:w="3543" w:type="dxa"/>
            <w:tcBorders>
              <w:top w:val="nil"/>
              <w:bottom w:val="single" w:sz="2" w:space="0" w:color="auto"/>
            </w:tcBorders>
            <w:vAlign w:val="center"/>
          </w:tcPr>
          <w:p w14:paraId="5145BEB1" w14:textId="77777777" w:rsidR="00317ECA" w:rsidRPr="006B2666" w:rsidRDefault="00317ECA" w:rsidP="00317ECA">
            <w:pPr>
              <w:rPr>
                <w:sz w:val="22"/>
                <w:szCs w:val="22"/>
                <w:lang w:val="en-US"/>
              </w:rPr>
            </w:pPr>
            <w:r w:rsidRPr="006B2666">
              <w:rPr>
                <w:sz w:val="22"/>
                <w:szCs w:val="22"/>
                <w:lang w:val="en-US"/>
              </w:rPr>
              <w:t>Chit alb pt geamuri pe baza de ulei C.351-1 ntr 6149-69</w:t>
            </w:r>
          </w:p>
        </w:tc>
        <w:tc>
          <w:tcPr>
            <w:tcW w:w="993" w:type="dxa"/>
            <w:tcBorders>
              <w:top w:val="nil"/>
              <w:bottom w:val="single" w:sz="2" w:space="0" w:color="auto"/>
            </w:tcBorders>
            <w:vAlign w:val="center"/>
          </w:tcPr>
          <w:p w14:paraId="7BB17293"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61856F48" w14:textId="77777777" w:rsidR="00317ECA" w:rsidRPr="006B2666" w:rsidRDefault="00317ECA" w:rsidP="00317ECA">
            <w:pPr>
              <w:jc w:val="right"/>
              <w:rPr>
                <w:sz w:val="22"/>
                <w:szCs w:val="22"/>
                <w:lang w:val="en-US"/>
              </w:rPr>
            </w:pPr>
            <w:r w:rsidRPr="006B2666">
              <w:rPr>
                <w:sz w:val="22"/>
                <w:szCs w:val="22"/>
                <w:lang w:val="en-US"/>
              </w:rPr>
              <w:t>0,700</w:t>
            </w:r>
          </w:p>
        </w:tc>
        <w:tc>
          <w:tcPr>
            <w:tcW w:w="1134" w:type="dxa"/>
            <w:tcBorders>
              <w:top w:val="nil"/>
              <w:bottom w:val="single" w:sz="2" w:space="0" w:color="auto"/>
            </w:tcBorders>
            <w:vAlign w:val="center"/>
          </w:tcPr>
          <w:p w14:paraId="570AFCFD"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B985BF6" w14:textId="77777777" w:rsidR="00317ECA" w:rsidRPr="00B40365" w:rsidRDefault="00317ECA" w:rsidP="00317ECA">
            <w:pPr>
              <w:jc w:val="right"/>
              <w:rPr>
                <w:sz w:val="22"/>
                <w:szCs w:val="22"/>
                <w:lang w:val="en-US"/>
              </w:rPr>
            </w:pPr>
          </w:p>
        </w:tc>
      </w:tr>
      <w:tr w:rsidR="00317ECA" w:rsidRPr="00B40365" w14:paraId="364C25A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A6156C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34BDB66" w14:textId="77777777" w:rsidR="00317ECA" w:rsidRPr="00B40365" w:rsidRDefault="00317ECA" w:rsidP="00317ECA">
            <w:pPr>
              <w:jc w:val="center"/>
              <w:rPr>
                <w:sz w:val="16"/>
                <w:szCs w:val="16"/>
                <w:lang w:val="en-US"/>
              </w:rPr>
            </w:pPr>
            <w:r w:rsidRPr="00B40365">
              <w:rPr>
                <w:sz w:val="16"/>
                <w:szCs w:val="16"/>
                <w:lang w:val="en-US"/>
              </w:rPr>
              <w:t>2873145887400</w:t>
            </w:r>
          </w:p>
        </w:tc>
        <w:tc>
          <w:tcPr>
            <w:tcW w:w="3543" w:type="dxa"/>
            <w:tcBorders>
              <w:top w:val="nil"/>
              <w:bottom w:val="single" w:sz="2" w:space="0" w:color="auto"/>
            </w:tcBorders>
            <w:vAlign w:val="center"/>
          </w:tcPr>
          <w:p w14:paraId="402CCB98" w14:textId="77777777" w:rsidR="00317ECA" w:rsidRPr="006B2666" w:rsidRDefault="00317ECA" w:rsidP="00317ECA">
            <w:pPr>
              <w:rPr>
                <w:sz w:val="22"/>
                <w:szCs w:val="22"/>
                <w:lang w:val="en-US"/>
              </w:rPr>
            </w:pPr>
            <w:r w:rsidRPr="006B2666">
              <w:rPr>
                <w:sz w:val="22"/>
                <w:szCs w:val="22"/>
                <w:lang w:val="en-US"/>
              </w:rPr>
              <w:t xml:space="preserve">Cuie cu cap plat. </w:t>
            </w:r>
          </w:p>
        </w:tc>
        <w:tc>
          <w:tcPr>
            <w:tcW w:w="993" w:type="dxa"/>
            <w:tcBorders>
              <w:top w:val="nil"/>
              <w:bottom w:val="single" w:sz="2" w:space="0" w:color="auto"/>
            </w:tcBorders>
            <w:vAlign w:val="center"/>
          </w:tcPr>
          <w:p w14:paraId="118B63A8"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2B7AEAEA" w14:textId="77777777" w:rsidR="00317ECA" w:rsidRPr="006B2666" w:rsidRDefault="00317ECA" w:rsidP="00317ECA">
            <w:pPr>
              <w:jc w:val="right"/>
              <w:rPr>
                <w:sz w:val="22"/>
                <w:szCs w:val="22"/>
                <w:lang w:val="en-US"/>
              </w:rPr>
            </w:pPr>
            <w:r w:rsidRPr="006B2666">
              <w:rPr>
                <w:sz w:val="22"/>
                <w:szCs w:val="22"/>
                <w:lang w:val="en-US"/>
              </w:rPr>
              <w:t>0,015</w:t>
            </w:r>
          </w:p>
        </w:tc>
        <w:tc>
          <w:tcPr>
            <w:tcW w:w="1134" w:type="dxa"/>
            <w:tcBorders>
              <w:top w:val="nil"/>
              <w:bottom w:val="single" w:sz="2" w:space="0" w:color="auto"/>
            </w:tcBorders>
            <w:vAlign w:val="center"/>
          </w:tcPr>
          <w:p w14:paraId="2592E66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F9DDDA1" w14:textId="77777777" w:rsidR="00317ECA" w:rsidRPr="00B40365" w:rsidRDefault="00317ECA" w:rsidP="00317ECA">
            <w:pPr>
              <w:jc w:val="right"/>
              <w:rPr>
                <w:sz w:val="22"/>
                <w:szCs w:val="22"/>
                <w:lang w:val="en-US"/>
              </w:rPr>
            </w:pPr>
          </w:p>
        </w:tc>
      </w:tr>
      <w:tr w:rsidR="00317ECA" w:rsidRPr="00B40365" w14:paraId="51508450"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24D726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02AA121" w14:textId="77777777" w:rsidR="00317ECA" w:rsidRPr="00B40365" w:rsidRDefault="00317ECA" w:rsidP="00317ECA">
            <w:pPr>
              <w:jc w:val="center"/>
              <w:rPr>
                <w:sz w:val="16"/>
                <w:szCs w:val="16"/>
                <w:lang w:val="en-US"/>
              </w:rPr>
            </w:pPr>
            <w:r w:rsidRPr="00B40365">
              <w:rPr>
                <w:sz w:val="16"/>
                <w:szCs w:val="16"/>
                <w:lang w:val="en-US"/>
              </w:rPr>
              <w:t>2952160007200</w:t>
            </w:r>
          </w:p>
        </w:tc>
        <w:tc>
          <w:tcPr>
            <w:tcW w:w="3543" w:type="dxa"/>
            <w:tcBorders>
              <w:top w:val="nil"/>
              <w:bottom w:val="single" w:sz="2" w:space="0" w:color="auto"/>
            </w:tcBorders>
            <w:vAlign w:val="center"/>
          </w:tcPr>
          <w:p w14:paraId="4E741BF2" w14:textId="77777777" w:rsidR="00317ECA" w:rsidRPr="006B2666" w:rsidRDefault="00317ECA" w:rsidP="00317ECA">
            <w:pPr>
              <w:rPr>
                <w:sz w:val="22"/>
                <w:szCs w:val="22"/>
                <w:lang w:val="en-US"/>
              </w:rPr>
            </w:pPr>
            <w:r w:rsidRPr="006B2666">
              <w:rPr>
                <w:sz w:val="22"/>
                <w:szCs w:val="22"/>
                <w:lang w:val="en-US"/>
              </w:rPr>
              <w:t>Utilaj de ridicat pentru lucrari de finisaj</w:t>
            </w:r>
          </w:p>
        </w:tc>
        <w:tc>
          <w:tcPr>
            <w:tcW w:w="993" w:type="dxa"/>
            <w:tcBorders>
              <w:top w:val="nil"/>
              <w:bottom w:val="single" w:sz="2" w:space="0" w:color="auto"/>
            </w:tcBorders>
            <w:vAlign w:val="center"/>
          </w:tcPr>
          <w:p w14:paraId="5760EC27"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3C507AD2" w14:textId="77777777" w:rsidR="00317ECA" w:rsidRPr="006B2666" w:rsidRDefault="00317ECA" w:rsidP="00317ECA">
            <w:pPr>
              <w:jc w:val="right"/>
              <w:rPr>
                <w:sz w:val="22"/>
                <w:szCs w:val="22"/>
                <w:lang w:val="en-US"/>
              </w:rPr>
            </w:pPr>
            <w:r w:rsidRPr="006B2666">
              <w:rPr>
                <w:sz w:val="22"/>
                <w:szCs w:val="22"/>
                <w:lang w:val="en-US"/>
              </w:rPr>
              <w:t>0,015</w:t>
            </w:r>
          </w:p>
        </w:tc>
        <w:tc>
          <w:tcPr>
            <w:tcW w:w="1134" w:type="dxa"/>
            <w:tcBorders>
              <w:top w:val="nil"/>
              <w:bottom w:val="single" w:sz="2" w:space="0" w:color="auto"/>
            </w:tcBorders>
            <w:vAlign w:val="center"/>
          </w:tcPr>
          <w:p w14:paraId="76849E4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8B921BF" w14:textId="77777777" w:rsidR="00317ECA" w:rsidRPr="00B40365" w:rsidRDefault="00317ECA" w:rsidP="00317ECA">
            <w:pPr>
              <w:jc w:val="right"/>
              <w:rPr>
                <w:sz w:val="22"/>
                <w:szCs w:val="22"/>
                <w:lang w:val="en-US"/>
              </w:rPr>
            </w:pPr>
          </w:p>
        </w:tc>
      </w:tr>
      <w:tr w:rsidR="00317ECA" w:rsidRPr="00FE085E" w14:paraId="16491244"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18F0C86E" w14:textId="77777777" w:rsidR="00317ECA" w:rsidRPr="00B40365" w:rsidRDefault="00317ECA" w:rsidP="00317ECA">
            <w:pPr>
              <w:jc w:val="center"/>
              <w:rPr>
                <w:sz w:val="22"/>
                <w:szCs w:val="22"/>
                <w:lang w:val="en-US"/>
              </w:rPr>
            </w:pPr>
            <w:r w:rsidRPr="00B40365">
              <w:rPr>
                <w:sz w:val="22"/>
                <w:szCs w:val="22"/>
                <w:lang w:val="en-US"/>
              </w:rPr>
              <w:t>29</w:t>
            </w:r>
          </w:p>
        </w:tc>
        <w:tc>
          <w:tcPr>
            <w:tcW w:w="1418" w:type="dxa"/>
            <w:tcBorders>
              <w:top w:val="single" w:sz="4" w:space="0" w:color="auto"/>
              <w:bottom w:val="single" w:sz="4" w:space="0" w:color="auto"/>
            </w:tcBorders>
            <w:vAlign w:val="center"/>
          </w:tcPr>
          <w:p w14:paraId="6845F5DB" w14:textId="77777777" w:rsidR="00317ECA" w:rsidRPr="00B62355" w:rsidRDefault="00317ECA" w:rsidP="00317ECA">
            <w:pPr>
              <w:jc w:val="center"/>
              <w:rPr>
                <w:sz w:val="22"/>
                <w:szCs w:val="22"/>
                <w:lang w:val="en-US"/>
              </w:rPr>
            </w:pPr>
            <w:r w:rsidRPr="00B62355">
              <w:rPr>
                <w:sz w:val="22"/>
                <w:szCs w:val="22"/>
                <w:lang w:val="en-US"/>
              </w:rPr>
              <w:t>CE06C</w:t>
            </w:r>
          </w:p>
        </w:tc>
        <w:tc>
          <w:tcPr>
            <w:tcW w:w="3543" w:type="dxa"/>
            <w:tcBorders>
              <w:top w:val="single" w:sz="4" w:space="0" w:color="auto"/>
              <w:bottom w:val="single" w:sz="4" w:space="0" w:color="auto"/>
            </w:tcBorders>
            <w:vAlign w:val="center"/>
          </w:tcPr>
          <w:p w14:paraId="5EF5C0DA" w14:textId="77777777" w:rsidR="00317ECA" w:rsidRPr="006B2666" w:rsidRDefault="00317ECA" w:rsidP="00317ECA">
            <w:pPr>
              <w:rPr>
                <w:sz w:val="22"/>
                <w:szCs w:val="22"/>
                <w:lang w:val="en-US"/>
              </w:rPr>
            </w:pPr>
            <w:r w:rsidRPr="006B2666">
              <w:rPr>
                <w:sz w:val="22"/>
                <w:szCs w:val="22"/>
                <w:lang w:val="en-US"/>
              </w:rPr>
              <w:t>Invelitori din tabla profilata protejata anticoroziv,ondulata sau cutata, montata pe pane metalice, executate pe suprafete mai mari de 40 mp cu foi din tabla profilata cu prindere cu  suruburi autofiletanta (de talpa superioara a panei metalice) si consolidate cu nituri , inclusiv executarea doliilor, sorturilor, racordurilor la cosuri etc. ( Обшивка карниза профнастилом белого цвета)</w:t>
            </w:r>
          </w:p>
          <w:p w14:paraId="14F4536C"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7C31231C"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single" w:sz="4" w:space="0" w:color="auto"/>
              <w:bottom w:val="single" w:sz="4" w:space="0" w:color="auto"/>
            </w:tcBorders>
            <w:vAlign w:val="center"/>
          </w:tcPr>
          <w:p w14:paraId="041CD0F4"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6088C3C8"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79CBB0C3" w14:textId="77777777" w:rsidR="00317ECA" w:rsidRPr="00FE085E" w:rsidRDefault="00317ECA" w:rsidP="00317ECA">
            <w:pPr>
              <w:keepLines/>
              <w:jc w:val="center"/>
              <w:rPr>
                <w:sz w:val="4"/>
                <w:szCs w:val="4"/>
                <w:lang w:val="en-US"/>
              </w:rPr>
            </w:pPr>
          </w:p>
        </w:tc>
      </w:tr>
      <w:tr w:rsidR="00317ECA" w:rsidRPr="00B40365" w14:paraId="2346667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C4E841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B2D069F" w14:textId="77777777" w:rsidR="00317ECA" w:rsidRPr="00B40365" w:rsidRDefault="00317ECA" w:rsidP="00317ECA">
            <w:pPr>
              <w:jc w:val="center"/>
              <w:rPr>
                <w:sz w:val="16"/>
                <w:szCs w:val="16"/>
                <w:lang w:val="en-US"/>
              </w:rPr>
            </w:pPr>
            <w:r w:rsidRPr="00B40365">
              <w:rPr>
                <w:sz w:val="16"/>
                <w:szCs w:val="16"/>
                <w:lang w:val="en-US"/>
              </w:rPr>
              <w:t>7213050013100</w:t>
            </w:r>
          </w:p>
        </w:tc>
        <w:tc>
          <w:tcPr>
            <w:tcW w:w="3543" w:type="dxa"/>
            <w:tcBorders>
              <w:top w:val="nil"/>
              <w:bottom w:val="single" w:sz="2" w:space="0" w:color="auto"/>
            </w:tcBorders>
            <w:vAlign w:val="center"/>
          </w:tcPr>
          <w:p w14:paraId="4963CD10" w14:textId="77777777" w:rsidR="00317ECA" w:rsidRPr="006B2666" w:rsidRDefault="00317ECA" w:rsidP="00317ECA">
            <w:pPr>
              <w:rPr>
                <w:sz w:val="22"/>
                <w:szCs w:val="22"/>
                <w:lang w:val="en-US"/>
              </w:rPr>
            </w:pPr>
            <w:r w:rsidRPr="006B2666">
              <w:rPr>
                <w:sz w:val="22"/>
                <w:szCs w:val="22"/>
                <w:lang w:val="en-US"/>
              </w:rPr>
              <w:t>Tinichigiu</w:t>
            </w:r>
          </w:p>
        </w:tc>
        <w:tc>
          <w:tcPr>
            <w:tcW w:w="993" w:type="dxa"/>
            <w:tcBorders>
              <w:top w:val="nil"/>
              <w:bottom w:val="single" w:sz="2" w:space="0" w:color="auto"/>
            </w:tcBorders>
            <w:vAlign w:val="center"/>
          </w:tcPr>
          <w:p w14:paraId="14BECDB6"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76E66BFF" w14:textId="77777777" w:rsidR="00317ECA" w:rsidRPr="006B2666" w:rsidRDefault="00317ECA" w:rsidP="00317ECA">
            <w:pPr>
              <w:jc w:val="right"/>
              <w:rPr>
                <w:sz w:val="22"/>
                <w:szCs w:val="22"/>
                <w:lang w:val="en-US"/>
              </w:rPr>
            </w:pPr>
            <w:r w:rsidRPr="006B2666">
              <w:rPr>
                <w:sz w:val="22"/>
                <w:szCs w:val="22"/>
                <w:lang w:val="en-US"/>
              </w:rPr>
              <w:t>1,100</w:t>
            </w:r>
          </w:p>
        </w:tc>
        <w:tc>
          <w:tcPr>
            <w:tcW w:w="1134" w:type="dxa"/>
            <w:tcBorders>
              <w:top w:val="nil"/>
              <w:bottom w:val="single" w:sz="2" w:space="0" w:color="auto"/>
            </w:tcBorders>
            <w:vAlign w:val="center"/>
          </w:tcPr>
          <w:p w14:paraId="00CA0E4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29257FD" w14:textId="77777777" w:rsidR="00317ECA" w:rsidRPr="00B40365" w:rsidRDefault="00317ECA" w:rsidP="00317ECA">
            <w:pPr>
              <w:jc w:val="right"/>
              <w:rPr>
                <w:sz w:val="22"/>
                <w:szCs w:val="22"/>
                <w:lang w:val="en-US"/>
              </w:rPr>
            </w:pPr>
          </w:p>
        </w:tc>
      </w:tr>
      <w:tr w:rsidR="00317ECA" w:rsidRPr="00B40365" w14:paraId="57C0097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ED5DB9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D551893"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549CA381"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18397F7B"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70DC4F92" w14:textId="77777777" w:rsidR="00317ECA" w:rsidRPr="006B2666" w:rsidRDefault="00317ECA" w:rsidP="00317ECA">
            <w:pPr>
              <w:jc w:val="right"/>
              <w:rPr>
                <w:sz w:val="22"/>
                <w:szCs w:val="22"/>
                <w:lang w:val="en-US"/>
              </w:rPr>
            </w:pPr>
            <w:r w:rsidRPr="006B2666">
              <w:rPr>
                <w:sz w:val="22"/>
                <w:szCs w:val="22"/>
                <w:lang w:val="en-US"/>
              </w:rPr>
              <w:t>0,100</w:t>
            </w:r>
          </w:p>
        </w:tc>
        <w:tc>
          <w:tcPr>
            <w:tcW w:w="1134" w:type="dxa"/>
            <w:tcBorders>
              <w:top w:val="nil"/>
              <w:bottom w:val="single" w:sz="2" w:space="0" w:color="auto"/>
            </w:tcBorders>
            <w:vAlign w:val="center"/>
          </w:tcPr>
          <w:p w14:paraId="4EE5959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8A89DF1" w14:textId="77777777" w:rsidR="00317ECA" w:rsidRPr="00B40365" w:rsidRDefault="00317ECA" w:rsidP="00317ECA">
            <w:pPr>
              <w:jc w:val="right"/>
              <w:rPr>
                <w:sz w:val="22"/>
                <w:szCs w:val="22"/>
                <w:lang w:val="en-US"/>
              </w:rPr>
            </w:pPr>
          </w:p>
        </w:tc>
      </w:tr>
      <w:tr w:rsidR="00317ECA" w:rsidRPr="00B40365" w14:paraId="719886AA"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D379E5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9C2BC29" w14:textId="77777777" w:rsidR="00317ECA" w:rsidRPr="00B40365" w:rsidRDefault="00317ECA" w:rsidP="00317ECA">
            <w:pPr>
              <w:jc w:val="center"/>
              <w:rPr>
                <w:sz w:val="16"/>
                <w:szCs w:val="16"/>
                <w:lang w:val="en-US"/>
              </w:rPr>
            </w:pPr>
            <w:r w:rsidRPr="00B40365">
              <w:rPr>
                <w:sz w:val="16"/>
                <w:szCs w:val="16"/>
                <w:lang w:val="en-US"/>
              </w:rPr>
              <w:t>2710403642000</w:t>
            </w:r>
          </w:p>
        </w:tc>
        <w:tc>
          <w:tcPr>
            <w:tcW w:w="3543" w:type="dxa"/>
            <w:tcBorders>
              <w:top w:val="nil"/>
              <w:bottom w:val="single" w:sz="2" w:space="0" w:color="auto"/>
            </w:tcBorders>
            <w:vAlign w:val="center"/>
          </w:tcPr>
          <w:p w14:paraId="1EB9463D" w14:textId="77777777" w:rsidR="00317ECA" w:rsidRPr="006B2666" w:rsidRDefault="00317ECA" w:rsidP="00317ECA">
            <w:pPr>
              <w:rPr>
                <w:sz w:val="22"/>
                <w:szCs w:val="22"/>
                <w:lang w:val="en-US"/>
              </w:rPr>
            </w:pPr>
            <w:r w:rsidRPr="006B2666">
              <w:rPr>
                <w:sz w:val="22"/>
                <w:szCs w:val="22"/>
                <w:lang w:val="en-US"/>
              </w:rPr>
              <w:t xml:space="preserve">Tabla zincata ondulata sau cutata </w:t>
            </w:r>
          </w:p>
        </w:tc>
        <w:tc>
          <w:tcPr>
            <w:tcW w:w="993" w:type="dxa"/>
            <w:tcBorders>
              <w:top w:val="nil"/>
              <w:bottom w:val="single" w:sz="2" w:space="0" w:color="auto"/>
            </w:tcBorders>
            <w:vAlign w:val="center"/>
          </w:tcPr>
          <w:p w14:paraId="44C867BA"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nil"/>
              <w:bottom w:val="single" w:sz="2" w:space="0" w:color="auto"/>
            </w:tcBorders>
            <w:vAlign w:val="center"/>
          </w:tcPr>
          <w:p w14:paraId="5740350B" w14:textId="77777777" w:rsidR="00317ECA" w:rsidRPr="006B2666" w:rsidRDefault="00317ECA" w:rsidP="00317ECA">
            <w:pPr>
              <w:jc w:val="right"/>
              <w:rPr>
                <w:sz w:val="22"/>
                <w:szCs w:val="22"/>
                <w:lang w:val="en-US"/>
              </w:rPr>
            </w:pPr>
            <w:r w:rsidRPr="006B2666">
              <w:rPr>
                <w:sz w:val="22"/>
                <w:szCs w:val="22"/>
                <w:lang w:val="en-US"/>
              </w:rPr>
              <w:t>1,150</w:t>
            </w:r>
          </w:p>
        </w:tc>
        <w:tc>
          <w:tcPr>
            <w:tcW w:w="1134" w:type="dxa"/>
            <w:tcBorders>
              <w:top w:val="nil"/>
              <w:bottom w:val="single" w:sz="2" w:space="0" w:color="auto"/>
            </w:tcBorders>
            <w:vAlign w:val="center"/>
          </w:tcPr>
          <w:p w14:paraId="553FC51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A797C0C" w14:textId="77777777" w:rsidR="00317ECA" w:rsidRPr="00B40365" w:rsidRDefault="00317ECA" w:rsidP="00317ECA">
            <w:pPr>
              <w:jc w:val="right"/>
              <w:rPr>
                <w:sz w:val="22"/>
                <w:szCs w:val="22"/>
                <w:lang w:val="en-US"/>
              </w:rPr>
            </w:pPr>
          </w:p>
        </w:tc>
      </w:tr>
      <w:tr w:rsidR="00317ECA" w:rsidRPr="00B40365" w14:paraId="066AF5F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3730B5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F86CB84" w14:textId="77777777" w:rsidR="00317ECA" w:rsidRPr="00B40365" w:rsidRDefault="00317ECA" w:rsidP="00317ECA">
            <w:pPr>
              <w:jc w:val="center"/>
              <w:rPr>
                <w:sz w:val="16"/>
                <w:szCs w:val="16"/>
                <w:lang w:val="en-US"/>
              </w:rPr>
            </w:pPr>
            <w:r w:rsidRPr="00B40365">
              <w:rPr>
                <w:sz w:val="16"/>
                <w:szCs w:val="16"/>
                <w:lang w:val="en-US"/>
              </w:rPr>
              <w:t>2710403643220</w:t>
            </w:r>
          </w:p>
        </w:tc>
        <w:tc>
          <w:tcPr>
            <w:tcW w:w="3543" w:type="dxa"/>
            <w:tcBorders>
              <w:top w:val="nil"/>
              <w:bottom w:val="single" w:sz="2" w:space="0" w:color="auto"/>
            </w:tcBorders>
            <w:vAlign w:val="center"/>
          </w:tcPr>
          <w:p w14:paraId="213A68A9" w14:textId="77777777" w:rsidR="00317ECA" w:rsidRPr="006B2666" w:rsidRDefault="00317ECA" w:rsidP="00317ECA">
            <w:pPr>
              <w:rPr>
                <w:sz w:val="22"/>
                <w:szCs w:val="22"/>
                <w:lang w:val="en-US"/>
              </w:rPr>
            </w:pPr>
            <w:r w:rsidRPr="006B2666">
              <w:rPr>
                <w:sz w:val="22"/>
                <w:szCs w:val="22"/>
                <w:lang w:val="en-US"/>
              </w:rPr>
              <w:t>Tabla zincata plana de 0,75 mm</w:t>
            </w:r>
          </w:p>
        </w:tc>
        <w:tc>
          <w:tcPr>
            <w:tcW w:w="993" w:type="dxa"/>
            <w:tcBorders>
              <w:top w:val="nil"/>
              <w:bottom w:val="single" w:sz="2" w:space="0" w:color="auto"/>
            </w:tcBorders>
            <w:vAlign w:val="center"/>
          </w:tcPr>
          <w:p w14:paraId="58CDEFD6"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6F76D9C7" w14:textId="77777777" w:rsidR="00317ECA" w:rsidRPr="006B2666" w:rsidRDefault="00317ECA" w:rsidP="00317ECA">
            <w:pPr>
              <w:jc w:val="right"/>
              <w:rPr>
                <w:sz w:val="22"/>
                <w:szCs w:val="22"/>
                <w:lang w:val="en-US"/>
              </w:rPr>
            </w:pPr>
            <w:r w:rsidRPr="006B2666">
              <w:rPr>
                <w:sz w:val="22"/>
                <w:szCs w:val="22"/>
                <w:lang w:val="en-US"/>
              </w:rPr>
              <w:t>0,600</w:t>
            </w:r>
          </w:p>
        </w:tc>
        <w:tc>
          <w:tcPr>
            <w:tcW w:w="1134" w:type="dxa"/>
            <w:tcBorders>
              <w:top w:val="nil"/>
              <w:bottom w:val="single" w:sz="2" w:space="0" w:color="auto"/>
            </w:tcBorders>
            <w:vAlign w:val="center"/>
          </w:tcPr>
          <w:p w14:paraId="3D8D9CD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CC7573F" w14:textId="77777777" w:rsidR="00317ECA" w:rsidRPr="00B40365" w:rsidRDefault="00317ECA" w:rsidP="00317ECA">
            <w:pPr>
              <w:jc w:val="right"/>
              <w:rPr>
                <w:sz w:val="22"/>
                <w:szCs w:val="22"/>
                <w:lang w:val="en-US"/>
              </w:rPr>
            </w:pPr>
          </w:p>
        </w:tc>
      </w:tr>
      <w:tr w:rsidR="00317ECA" w:rsidRPr="00B40365" w14:paraId="36F514D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06BA62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CD30030" w14:textId="77777777" w:rsidR="00317ECA" w:rsidRPr="00B40365" w:rsidRDefault="00317ECA" w:rsidP="00317ECA">
            <w:pPr>
              <w:jc w:val="center"/>
              <w:rPr>
                <w:sz w:val="16"/>
                <w:szCs w:val="16"/>
                <w:lang w:val="en-US"/>
              </w:rPr>
            </w:pPr>
            <w:r w:rsidRPr="00B40365">
              <w:rPr>
                <w:sz w:val="16"/>
                <w:szCs w:val="16"/>
                <w:lang w:val="en-US"/>
              </w:rPr>
              <w:t>2874125886734</w:t>
            </w:r>
          </w:p>
        </w:tc>
        <w:tc>
          <w:tcPr>
            <w:tcW w:w="3543" w:type="dxa"/>
            <w:tcBorders>
              <w:top w:val="nil"/>
              <w:bottom w:val="single" w:sz="2" w:space="0" w:color="auto"/>
            </w:tcBorders>
            <w:vAlign w:val="center"/>
          </w:tcPr>
          <w:p w14:paraId="55BB043B" w14:textId="77777777" w:rsidR="00317ECA" w:rsidRPr="006B2666" w:rsidRDefault="00317ECA" w:rsidP="00317ECA">
            <w:pPr>
              <w:rPr>
                <w:sz w:val="22"/>
                <w:szCs w:val="22"/>
                <w:lang w:val="en-US"/>
              </w:rPr>
            </w:pPr>
            <w:r w:rsidRPr="006B2666">
              <w:rPr>
                <w:sz w:val="22"/>
                <w:szCs w:val="22"/>
                <w:lang w:val="en-US"/>
              </w:rPr>
              <w:t>Nituri POP</w:t>
            </w:r>
          </w:p>
        </w:tc>
        <w:tc>
          <w:tcPr>
            <w:tcW w:w="993" w:type="dxa"/>
            <w:tcBorders>
              <w:top w:val="nil"/>
              <w:bottom w:val="single" w:sz="2" w:space="0" w:color="auto"/>
            </w:tcBorders>
            <w:vAlign w:val="center"/>
          </w:tcPr>
          <w:p w14:paraId="029E40A0"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0C21F0E7" w14:textId="77777777" w:rsidR="00317ECA" w:rsidRPr="006B2666" w:rsidRDefault="00317ECA" w:rsidP="00317ECA">
            <w:pPr>
              <w:jc w:val="right"/>
              <w:rPr>
                <w:sz w:val="22"/>
                <w:szCs w:val="22"/>
                <w:lang w:val="en-US"/>
              </w:rPr>
            </w:pPr>
            <w:r w:rsidRPr="006B2666">
              <w:rPr>
                <w:sz w:val="22"/>
                <w:szCs w:val="22"/>
                <w:lang w:val="en-US"/>
              </w:rPr>
              <w:t>5,000</w:t>
            </w:r>
          </w:p>
        </w:tc>
        <w:tc>
          <w:tcPr>
            <w:tcW w:w="1134" w:type="dxa"/>
            <w:tcBorders>
              <w:top w:val="nil"/>
              <w:bottom w:val="single" w:sz="2" w:space="0" w:color="auto"/>
            </w:tcBorders>
            <w:vAlign w:val="center"/>
          </w:tcPr>
          <w:p w14:paraId="0D2378E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4E316F9" w14:textId="77777777" w:rsidR="00317ECA" w:rsidRPr="00B40365" w:rsidRDefault="00317ECA" w:rsidP="00317ECA">
            <w:pPr>
              <w:jc w:val="right"/>
              <w:rPr>
                <w:sz w:val="22"/>
                <w:szCs w:val="22"/>
                <w:lang w:val="en-US"/>
              </w:rPr>
            </w:pPr>
          </w:p>
        </w:tc>
      </w:tr>
      <w:tr w:rsidR="00317ECA" w:rsidRPr="00B40365" w14:paraId="32D0A49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32D72D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19C84AB" w14:textId="77777777" w:rsidR="00317ECA" w:rsidRPr="00B40365" w:rsidRDefault="00317ECA" w:rsidP="00317ECA">
            <w:pPr>
              <w:jc w:val="center"/>
              <w:rPr>
                <w:sz w:val="16"/>
                <w:szCs w:val="16"/>
                <w:lang w:val="en-US"/>
              </w:rPr>
            </w:pPr>
            <w:r w:rsidRPr="00B40365">
              <w:rPr>
                <w:sz w:val="16"/>
                <w:szCs w:val="16"/>
                <w:lang w:val="en-US"/>
              </w:rPr>
              <w:t>2874115833870</w:t>
            </w:r>
          </w:p>
        </w:tc>
        <w:tc>
          <w:tcPr>
            <w:tcW w:w="3543" w:type="dxa"/>
            <w:tcBorders>
              <w:top w:val="nil"/>
              <w:bottom w:val="single" w:sz="2" w:space="0" w:color="auto"/>
            </w:tcBorders>
            <w:vAlign w:val="center"/>
          </w:tcPr>
          <w:p w14:paraId="5C9A5BAD" w14:textId="77777777" w:rsidR="00317ECA" w:rsidRPr="006B2666" w:rsidRDefault="00317ECA" w:rsidP="00317ECA">
            <w:pPr>
              <w:rPr>
                <w:sz w:val="22"/>
                <w:szCs w:val="22"/>
                <w:lang w:val="en-US"/>
              </w:rPr>
            </w:pPr>
            <w:r w:rsidRPr="006B2666">
              <w:rPr>
                <w:sz w:val="22"/>
                <w:szCs w:val="22"/>
                <w:lang w:val="en-US"/>
              </w:rPr>
              <w:t xml:space="preserve">Suruburi autofiletante </w:t>
            </w:r>
          </w:p>
        </w:tc>
        <w:tc>
          <w:tcPr>
            <w:tcW w:w="993" w:type="dxa"/>
            <w:tcBorders>
              <w:top w:val="nil"/>
              <w:bottom w:val="single" w:sz="2" w:space="0" w:color="auto"/>
            </w:tcBorders>
            <w:vAlign w:val="center"/>
          </w:tcPr>
          <w:p w14:paraId="28BBE799"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4BB093B3" w14:textId="77777777" w:rsidR="00317ECA" w:rsidRPr="006B2666" w:rsidRDefault="00317ECA" w:rsidP="00317ECA">
            <w:pPr>
              <w:jc w:val="right"/>
              <w:rPr>
                <w:sz w:val="22"/>
                <w:szCs w:val="22"/>
                <w:lang w:val="en-US"/>
              </w:rPr>
            </w:pPr>
            <w:r w:rsidRPr="006B2666">
              <w:rPr>
                <w:sz w:val="22"/>
                <w:szCs w:val="22"/>
                <w:lang w:val="en-US"/>
              </w:rPr>
              <w:t>5,000</w:t>
            </w:r>
          </w:p>
        </w:tc>
        <w:tc>
          <w:tcPr>
            <w:tcW w:w="1134" w:type="dxa"/>
            <w:tcBorders>
              <w:top w:val="nil"/>
              <w:bottom w:val="single" w:sz="2" w:space="0" w:color="auto"/>
            </w:tcBorders>
            <w:vAlign w:val="center"/>
          </w:tcPr>
          <w:p w14:paraId="501F1FE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518C87F" w14:textId="77777777" w:rsidR="00317ECA" w:rsidRPr="00B40365" w:rsidRDefault="00317ECA" w:rsidP="00317ECA">
            <w:pPr>
              <w:jc w:val="right"/>
              <w:rPr>
                <w:sz w:val="22"/>
                <w:szCs w:val="22"/>
                <w:lang w:val="en-US"/>
              </w:rPr>
            </w:pPr>
          </w:p>
        </w:tc>
      </w:tr>
      <w:tr w:rsidR="00317ECA" w:rsidRPr="00B40365" w14:paraId="64F9FC3F"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9467F9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0994B58" w14:textId="77777777" w:rsidR="00317ECA" w:rsidRPr="00B40365" w:rsidRDefault="00317ECA" w:rsidP="00317ECA">
            <w:pPr>
              <w:jc w:val="center"/>
              <w:rPr>
                <w:sz w:val="16"/>
                <w:szCs w:val="16"/>
                <w:lang w:val="en-US"/>
              </w:rPr>
            </w:pPr>
            <w:r w:rsidRPr="00B40365">
              <w:rPr>
                <w:sz w:val="16"/>
                <w:szCs w:val="16"/>
                <w:lang w:val="en-US"/>
              </w:rPr>
              <w:t>2430226103064</w:t>
            </w:r>
          </w:p>
        </w:tc>
        <w:tc>
          <w:tcPr>
            <w:tcW w:w="3543" w:type="dxa"/>
            <w:tcBorders>
              <w:top w:val="nil"/>
              <w:bottom w:val="single" w:sz="2" w:space="0" w:color="auto"/>
            </w:tcBorders>
            <w:vAlign w:val="center"/>
          </w:tcPr>
          <w:p w14:paraId="43EC7577" w14:textId="77777777" w:rsidR="00317ECA" w:rsidRPr="006B2666" w:rsidRDefault="00317ECA" w:rsidP="00317ECA">
            <w:pPr>
              <w:rPr>
                <w:sz w:val="22"/>
                <w:szCs w:val="22"/>
                <w:lang w:val="en-US"/>
              </w:rPr>
            </w:pPr>
            <w:r w:rsidRPr="006B2666">
              <w:rPr>
                <w:sz w:val="22"/>
                <w:szCs w:val="22"/>
                <w:lang w:val="en-US"/>
              </w:rPr>
              <w:t xml:space="preserve">Snur profilat din mastic </w:t>
            </w:r>
          </w:p>
        </w:tc>
        <w:tc>
          <w:tcPr>
            <w:tcW w:w="993" w:type="dxa"/>
            <w:tcBorders>
              <w:top w:val="nil"/>
              <w:bottom w:val="single" w:sz="2" w:space="0" w:color="auto"/>
            </w:tcBorders>
            <w:vAlign w:val="center"/>
          </w:tcPr>
          <w:p w14:paraId="616331DE"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357CF11C" w14:textId="77777777" w:rsidR="00317ECA" w:rsidRPr="006B2666" w:rsidRDefault="00317ECA" w:rsidP="00317ECA">
            <w:pPr>
              <w:jc w:val="right"/>
              <w:rPr>
                <w:sz w:val="22"/>
                <w:szCs w:val="22"/>
                <w:lang w:val="en-US"/>
              </w:rPr>
            </w:pPr>
            <w:r w:rsidRPr="006B2666">
              <w:rPr>
                <w:sz w:val="22"/>
                <w:szCs w:val="22"/>
                <w:lang w:val="en-US"/>
              </w:rPr>
              <w:t>0,150</w:t>
            </w:r>
          </w:p>
        </w:tc>
        <w:tc>
          <w:tcPr>
            <w:tcW w:w="1134" w:type="dxa"/>
            <w:tcBorders>
              <w:top w:val="nil"/>
              <w:bottom w:val="single" w:sz="2" w:space="0" w:color="auto"/>
            </w:tcBorders>
            <w:vAlign w:val="center"/>
          </w:tcPr>
          <w:p w14:paraId="153A8263"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0A8C0D3" w14:textId="77777777" w:rsidR="00317ECA" w:rsidRPr="00B40365" w:rsidRDefault="00317ECA" w:rsidP="00317ECA">
            <w:pPr>
              <w:jc w:val="right"/>
              <w:rPr>
                <w:sz w:val="22"/>
                <w:szCs w:val="22"/>
                <w:lang w:val="en-US"/>
              </w:rPr>
            </w:pPr>
          </w:p>
        </w:tc>
      </w:tr>
      <w:tr w:rsidR="00317ECA" w:rsidRPr="00B40365" w14:paraId="6ECC27B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54EF36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0DD692D" w14:textId="77777777" w:rsidR="00317ECA" w:rsidRPr="00B40365" w:rsidRDefault="00317ECA" w:rsidP="00317ECA">
            <w:pPr>
              <w:jc w:val="center"/>
              <w:rPr>
                <w:sz w:val="16"/>
                <w:szCs w:val="16"/>
                <w:lang w:val="en-US"/>
              </w:rPr>
            </w:pPr>
            <w:r w:rsidRPr="00B40365">
              <w:rPr>
                <w:sz w:val="16"/>
                <w:szCs w:val="16"/>
                <w:lang w:val="en-US"/>
              </w:rPr>
              <w:t>2952160007200</w:t>
            </w:r>
          </w:p>
        </w:tc>
        <w:tc>
          <w:tcPr>
            <w:tcW w:w="3543" w:type="dxa"/>
            <w:tcBorders>
              <w:top w:val="nil"/>
              <w:bottom w:val="single" w:sz="2" w:space="0" w:color="auto"/>
            </w:tcBorders>
            <w:vAlign w:val="center"/>
          </w:tcPr>
          <w:p w14:paraId="6918AF3F" w14:textId="77777777" w:rsidR="00317ECA" w:rsidRPr="006B2666" w:rsidRDefault="00317ECA" w:rsidP="00317ECA">
            <w:pPr>
              <w:rPr>
                <w:sz w:val="22"/>
                <w:szCs w:val="22"/>
                <w:lang w:val="en-US"/>
              </w:rPr>
            </w:pPr>
            <w:r w:rsidRPr="006B2666">
              <w:rPr>
                <w:sz w:val="22"/>
                <w:szCs w:val="22"/>
                <w:lang w:val="en-US"/>
              </w:rPr>
              <w:t>Utilaj de ridicat pentru lucrari de finisaj</w:t>
            </w:r>
          </w:p>
        </w:tc>
        <w:tc>
          <w:tcPr>
            <w:tcW w:w="993" w:type="dxa"/>
            <w:tcBorders>
              <w:top w:val="nil"/>
              <w:bottom w:val="single" w:sz="2" w:space="0" w:color="auto"/>
            </w:tcBorders>
            <w:vAlign w:val="center"/>
          </w:tcPr>
          <w:p w14:paraId="73080429"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159497E7" w14:textId="77777777" w:rsidR="00317ECA" w:rsidRPr="006B2666" w:rsidRDefault="00317ECA" w:rsidP="00317ECA">
            <w:pPr>
              <w:jc w:val="right"/>
              <w:rPr>
                <w:sz w:val="22"/>
                <w:szCs w:val="22"/>
                <w:lang w:val="en-US"/>
              </w:rPr>
            </w:pPr>
            <w:r w:rsidRPr="006B2666">
              <w:rPr>
                <w:sz w:val="22"/>
                <w:szCs w:val="22"/>
                <w:lang w:val="en-US"/>
              </w:rPr>
              <w:t>0,022</w:t>
            </w:r>
          </w:p>
        </w:tc>
        <w:tc>
          <w:tcPr>
            <w:tcW w:w="1134" w:type="dxa"/>
            <w:tcBorders>
              <w:top w:val="nil"/>
              <w:bottom w:val="single" w:sz="2" w:space="0" w:color="auto"/>
            </w:tcBorders>
            <w:vAlign w:val="center"/>
          </w:tcPr>
          <w:p w14:paraId="009427E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ECB781F" w14:textId="77777777" w:rsidR="00317ECA" w:rsidRPr="00B40365" w:rsidRDefault="00317ECA" w:rsidP="00317ECA">
            <w:pPr>
              <w:jc w:val="right"/>
              <w:rPr>
                <w:sz w:val="22"/>
                <w:szCs w:val="22"/>
                <w:lang w:val="en-US"/>
              </w:rPr>
            </w:pPr>
          </w:p>
        </w:tc>
      </w:tr>
      <w:tr w:rsidR="00317ECA" w:rsidRPr="00FE085E" w14:paraId="0AEC3947"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291D40DF" w14:textId="77777777" w:rsidR="00317ECA" w:rsidRPr="00B40365" w:rsidRDefault="00317ECA" w:rsidP="00317ECA">
            <w:pPr>
              <w:jc w:val="center"/>
              <w:rPr>
                <w:sz w:val="22"/>
                <w:szCs w:val="22"/>
                <w:lang w:val="en-US"/>
              </w:rPr>
            </w:pPr>
            <w:r w:rsidRPr="00B40365">
              <w:rPr>
                <w:sz w:val="22"/>
                <w:szCs w:val="22"/>
                <w:lang w:val="en-US"/>
              </w:rPr>
              <w:t>30</w:t>
            </w:r>
          </w:p>
        </w:tc>
        <w:tc>
          <w:tcPr>
            <w:tcW w:w="1418" w:type="dxa"/>
            <w:tcBorders>
              <w:top w:val="single" w:sz="4" w:space="0" w:color="auto"/>
              <w:bottom w:val="single" w:sz="4" w:space="0" w:color="auto"/>
            </w:tcBorders>
            <w:vAlign w:val="center"/>
          </w:tcPr>
          <w:p w14:paraId="624E824D" w14:textId="77777777" w:rsidR="00317ECA" w:rsidRPr="00B62355" w:rsidRDefault="00317ECA" w:rsidP="00317ECA">
            <w:pPr>
              <w:jc w:val="center"/>
              <w:rPr>
                <w:sz w:val="22"/>
                <w:szCs w:val="22"/>
                <w:lang w:val="en-US"/>
              </w:rPr>
            </w:pPr>
            <w:r w:rsidRPr="00B62355">
              <w:rPr>
                <w:sz w:val="22"/>
                <w:szCs w:val="22"/>
                <w:lang w:val="en-US"/>
              </w:rPr>
              <w:t>CK26B apl</w:t>
            </w:r>
          </w:p>
        </w:tc>
        <w:tc>
          <w:tcPr>
            <w:tcW w:w="3543" w:type="dxa"/>
            <w:tcBorders>
              <w:top w:val="single" w:sz="4" w:space="0" w:color="auto"/>
              <w:bottom w:val="single" w:sz="4" w:space="0" w:color="auto"/>
            </w:tcBorders>
            <w:vAlign w:val="center"/>
          </w:tcPr>
          <w:p w14:paraId="78E9B543" w14:textId="77777777" w:rsidR="00317ECA" w:rsidRPr="006B2666" w:rsidRDefault="00317ECA" w:rsidP="00317ECA">
            <w:pPr>
              <w:rPr>
                <w:sz w:val="22"/>
                <w:szCs w:val="22"/>
                <w:lang w:val="en-US"/>
              </w:rPr>
            </w:pPr>
            <w:r w:rsidRPr="006B2666">
              <w:rPr>
                <w:sz w:val="22"/>
                <w:szCs w:val="22"/>
                <w:lang w:val="en-US"/>
              </w:rPr>
              <w:t>Montarea opritorilor de zapada (Монтаж снегозадержателей (plansa AC-5))</w:t>
            </w:r>
          </w:p>
          <w:p w14:paraId="38DBBDC2"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610B7D0A" w14:textId="77777777" w:rsidR="00317ECA" w:rsidRPr="006B2666" w:rsidRDefault="00317ECA" w:rsidP="00317ECA">
            <w:pPr>
              <w:jc w:val="center"/>
              <w:rPr>
                <w:sz w:val="22"/>
                <w:szCs w:val="22"/>
                <w:lang w:val="en-US"/>
              </w:rPr>
            </w:pPr>
            <w:r w:rsidRPr="006B2666">
              <w:rPr>
                <w:sz w:val="22"/>
                <w:szCs w:val="22"/>
                <w:lang w:val="en-US"/>
              </w:rPr>
              <w:t>m</w:t>
            </w:r>
          </w:p>
        </w:tc>
        <w:tc>
          <w:tcPr>
            <w:tcW w:w="1275" w:type="dxa"/>
            <w:tcBorders>
              <w:top w:val="single" w:sz="4" w:space="0" w:color="auto"/>
              <w:bottom w:val="single" w:sz="4" w:space="0" w:color="auto"/>
            </w:tcBorders>
            <w:vAlign w:val="center"/>
          </w:tcPr>
          <w:p w14:paraId="10C8C001"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007A91E7"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793BEC7C" w14:textId="77777777" w:rsidR="00317ECA" w:rsidRPr="00FE085E" w:rsidRDefault="00317ECA" w:rsidP="00317ECA">
            <w:pPr>
              <w:keepLines/>
              <w:jc w:val="center"/>
              <w:rPr>
                <w:sz w:val="4"/>
                <w:szCs w:val="4"/>
                <w:lang w:val="en-US"/>
              </w:rPr>
            </w:pPr>
          </w:p>
        </w:tc>
      </w:tr>
      <w:tr w:rsidR="00317ECA" w:rsidRPr="00B40365" w14:paraId="2ED6687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35E0AE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9D5C710" w14:textId="77777777" w:rsidR="00317ECA" w:rsidRPr="00B40365" w:rsidRDefault="00317ECA" w:rsidP="00317ECA">
            <w:pPr>
              <w:jc w:val="center"/>
              <w:rPr>
                <w:sz w:val="16"/>
                <w:szCs w:val="16"/>
                <w:lang w:val="en-US"/>
              </w:rPr>
            </w:pPr>
            <w:r w:rsidRPr="00B40365">
              <w:rPr>
                <w:sz w:val="16"/>
                <w:szCs w:val="16"/>
                <w:lang w:val="en-US"/>
              </w:rPr>
              <w:t>7422010060100</w:t>
            </w:r>
          </w:p>
        </w:tc>
        <w:tc>
          <w:tcPr>
            <w:tcW w:w="3543" w:type="dxa"/>
            <w:tcBorders>
              <w:top w:val="nil"/>
              <w:bottom w:val="single" w:sz="2" w:space="0" w:color="auto"/>
            </w:tcBorders>
            <w:vAlign w:val="center"/>
          </w:tcPr>
          <w:p w14:paraId="4942AE04" w14:textId="77777777" w:rsidR="00317ECA" w:rsidRPr="006B2666" w:rsidRDefault="00317ECA" w:rsidP="00317ECA">
            <w:pPr>
              <w:rPr>
                <w:sz w:val="22"/>
                <w:szCs w:val="22"/>
                <w:lang w:val="en-US"/>
              </w:rPr>
            </w:pPr>
            <w:r w:rsidRPr="006B2666">
              <w:rPr>
                <w:sz w:val="22"/>
                <w:szCs w:val="22"/>
                <w:lang w:val="en-US"/>
              </w:rPr>
              <w:t>Timplar</w:t>
            </w:r>
          </w:p>
        </w:tc>
        <w:tc>
          <w:tcPr>
            <w:tcW w:w="993" w:type="dxa"/>
            <w:tcBorders>
              <w:top w:val="nil"/>
              <w:bottom w:val="single" w:sz="2" w:space="0" w:color="auto"/>
            </w:tcBorders>
            <w:vAlign w:val="center"/>
          </w:tcPr>
          <w:p w14:paraId="1E1ABD4D"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02DCF164" w14:textId="77777777" w:rsidR="00317ECA" w:rsidRPr="006B2666" w:rsidRDefault="00317ECA" w:rsidP="00317ECA">
            <w:pPr>
              <w:jc w:val="right"/>
              <w:rPr>
                <w:sz w:val="22"/>
                <w:szCs w:val="22"/>
                <w:lang w:val="en-US"/>
              </w:rPr>
            </w:pPr>
            <w:r w:rsidRPr="006B2666">
              <w:rPr>
                <w:sz w:val="22"/>
                <w:szCs w:val="22"/>
                <w:lang w:val="en-US"/>
              </w:rPr>
              <w:t>0,320</w:t>
            </w:r>
          </w:p>
        </w:tc>
        <w:tc>
          <w:tcPr>
            <w:tcW w:w="1134" w:type="dxa"/>
            <w:tcBorders>
              <w:top w:val="nil"/>
              <w:bottom w:val="single" w:sz="2" w:space="0" w:color="auto"/>
            </w:tcBorders>
            <w:vAlign w:val="center"/>
          </w:tcPr>
          <w:p w14:paraId="71254891"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E5DC835" w14:textId="77777777" w:rsidR="00317ECA" w:rsidRPr="00B40365" w:rsidRDefault="00317ECA" w:rsidP="00317ECA">
            <w:pPr>
              <w:jc w:val="right"/>
              <w:rPr>
                <w:sz w:val="22"/>
                <w:szCs w:val="22"/>
                <w:lang w:val="en-US"/>
              </w:rPr>
            </w:pPr>
          </w:p>
        </w:tc>
      </w:tr>
      <w:tr w:rsidR="00317ECA" w:rsidRPr="00B40365" w14:paraId="0AD4D28B"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27203C1"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B06E63F"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72BBBE59"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278256C4"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4E476F8C" w14:textId="77777777" w:rsidR="00317ECA" w:rsidRPr="006B2666" w:rsidRDefault="00317ECA" w:rsidP="00317ECA">
            <w:pPr>
              <w:jc w:val="right"/>
              <w:rPr>
                <w:sz w:val="22"/>
                <w:szCs w:val="22"/>
                <w:lang w:val="en-US"/>
              </w:rPr>
            </w:pPr>
            <w:r w:rsidRPr="006B2666">
              <w:rPr>
                <w:sz w:val="22"/>
                <w:szCs w:val="22"/>
                <w:lang w:val="en-US"/>
              </w:rPr>
              <w:t>0,080</w:t>
            </w:r>
          </w:p>
        </w:tc>
        <w:tc>
          <w:tcPr>
            <w:tcW w:w="1134" w:type="dxa"/>
            <w:tcBorders>
              <w:top w:val="nil"/>
              <w:bottom w:val="single" w:sz="2" w:space="0" w:color="auto"/>
            </w:tcBorders>
            <w:vAlign w:val="center"/>
          </w:tcPr>
          <w:p w14:paraId="258F3F9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387C673" w14:textId="77777777" w:rsidR="00317ECA" w:rsidRPr="00B40365" w:rsidRDefault="00317ECA" w:rsidP="00317ECA">
            <w:pPr>
              <w:jc w:val="right"/>
              <w:rPr>
                <w:sz w:val="22"/>
                <w:szCs w:val="22"/>
                <w:lang w:val="en-US"/>
              </w:rPr>
            </w:pPr>
          </w:p>
        </w:tc>
      </w:tr>
      <w:tr w:rsidR="00317ECA" w:rsidRPr="00B40365" w14:paraId="074D653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19DCAC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D791B8B" w14:textId="77777777" w:rsidR="00317ECA" w:rsidRPr="00B40365" w:rsidRDefault="00317ECA" w:rsidP="00317ECA">
            <w:pPr>
              <w:jc w:val="center"/>
              <w:rPr>
                <w:sz w:val="16"/>
                <w:szCs w:val="16"/>
                <w:lang w:val="en-US"/>
              </w:rPr>
            </w:pPr>
            <w:r w:rsidRPr="00B40365">
              <w:rPr>
                <w:sz w:val="16"/>
                <w:szCs w:val="16"/>
                <w:lang w:val="en-US"/>
              </w:rPr>
              <w:t>27431235490261</w:t>
            </w:r>
          </w:p>
        </w:tc>
        <w:tc>
          <w:tcPr>
            <w:tcW w:w="3543" w:type="dxa"/>
            <w:tcBorders>
              <w:top w:val="nil"/>
              <w:bottom w:val="single" w:sz="2" w:space="0" w:color="auto"/>
            </w:tcBorders>
            <w:vAlign w:val="center"/>
          </w:tcPr>
          <w:p w14:paraId="6A2288DF" w14:textId="77777777" w:rsidR="00317ECA" w:rsidRPr="006B2666" w:rsidRDefault="00317ECA" w:rsidP="00317ECA">
            <w:pPr>
              <w:rPr>
                <w:sz w:val="22"/>
                <w:szCs w:val="22"/>
                <w:lang w:val="en-US"/>
              </w:rPr>
            </w:pPr>
            <w:r w:rsidRPr="006B2666">
              <w:rPr>
                <w:sz w:val="22"/>
                <w:szCs w:val="22"/>
                <w:lang w:val="en-US"/>
              </w:rPr>
              <w:t>Opritori de zapada</w:t>
            </w:r>
          </w:p>
        </w:tc>
        <w:tc>
          <w:tcPr>
            <w:tcW w:w="993" w:type="dxa"/>
            <w:tcBorders>
              <w:top w:val="nil"/>
              <w:bottom w:val="single" w:sz="2" w:space="0" w:color="auto"/>
            </w:tcBorders>
            <w:vAlign w:val="center"/>
          </w:tcPr>
          <w:p w14:paraId="49E9C9FF" w14:textId="77777777" w:rsidR="00317ECA" w:rsidRPr="006B2666" w:rsidRDefault="00317ECA" w:rsidP="00317ECA">
            <w:pPr>
              <w:jc w:val="center"/>
              <w:rPr>
                <w:sz w:val="22"/>
                <w:szCs w:val="22"/>
                <w:lang w:val="en-US"/>
              </w:rPr>
            </w:pPr>
            <w:r w:rsidRPr="006B2666">
              <w:rPr>
                <w:sz w:val="22"/>
                <w:szCs w:val="22"/>
                <w:lang w:val="en-US"/>
              </w:rPr>
              <w:t>m</w:t>
            </w:r>
          </w:p>
        </w:tc>
        <w:tc>
          <w:tcPr>
            <w:tcW w:w="1275" w:type="dxa"/>
            <w:tcBorders>
              <w:top w:val="nil"/>
              <w:bottom w:val="single" w:sz="2" w:space="0" w:color="auto"/>
            </w:tcBorders>
            <w:vAlign w:val="center"/>
          </w:tcPr>
          <w:p w14:paraId="28F72690" w14:textId="77777777" w:rsidR="00317ECA" w:rsidRPr="006B2666" w:rsidRDefault="00317ECA" w:rsidP="00317ECA">
            <w:pPr>
              <w:jc w:val="right"/>
              <w:rPr>
                <w:sz w:val="22"/>
                <w:szCs w:val="22"/>
                <w:lang w:val="en-US"/>
              </w:rPr>
            </w:pPr>
            <w:r w:rsidRPr="006B2666">
              <w:rPr>
                <w:sz w:val="22"/>
                <w:szCs w:val="22"/>
                <w:lang w:val="en-US"/>
              </w:rPr>
              <w:t>1,000</w:t>
            </w:r>
          </w:p>
        </w:tc>
        <w:tc>
          <w:tcPr>
            <w:tcW w:w="1134" w:type="dxa"/>
            <w:tcBorders>
              <w:top w:val="nil"/>
              <w:bottom w:val="single" w:sz="2" w:space="0" w:color="auto"/>
            </w:tcBorders>
            <w:vAlign w:val="center"/>
          </w:tcPr>
          <w:p w14:paraId="2C8F1D8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96BCABD" w14:textId="77777777" w:rsidR="00317ECA" w:rsidRPr="00B40365" w:rsidRDefault="00317ECA" w:rsidP="00317ECA">
            <w:pPr>
              <w:jc w:val="right"/>
              <w:rPr>
                <w:sz w:val="22"/>
                <w:szCs w:val="22"/>
                <w:lang w:val="en-US"/>
              </w:rPr>
            </w:pPr>
          </w:p>
        </w:tc>
      </w:tr>
      <w:tr w:rsidR="00317ECA" w:rsidRPr="00B40365" w14:paraId="109AC853"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F30BD6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BE0059E" w14:textId="77777777" w:rsidR="00317ECA" w:rsidRPr="00B40365" w:rsidRDefault="00317ECA" w:rsidP="00317ECA">
            <w:pPr>
              <w:jc w:val="center"/>
              <w:rPr>
                <w:sz w:val="16"/>
                <w:szCs w:val="16"/>
                <w:lang w:val="en-US"/>
              </w:rPr>
            </w:pPr>
            <w:r w:rsidRPr="00B40365">
              <w:rPr>
                <w:sz w:val="16"/>
                <w:szCs w:val="16"/>
                <w:lang w:val="en-US"/>
              </w:rPr>
              <w:t>2874115829126</w:t>
            </w:r>
          </w:p>
        </w:tc>
        <w:tc>
          <w:tcPr>
            <w:tcW w:w="3543" w:type="dxa"/>
            <w:tcBorders>
              <w:top w:val="nil"/>
              <w:bottom w:val="single" w:sz="2" w:space="0" w:color="auto"/>
            </w:tcBorders>
            <w:vAlign w:val="center"/>
          </w:tcPr>
          <w:p w14:paraId="6C446460" w14:textId="77777777" w:rsidR="00317ECA" w:rsidRPr="006B2666" w:rsidRDefault="00317ECA" w:rsidP="00317ECA">
            <w:pPr>
              <w:rPr>
                <w:sz w:val="22"/>
                <w:szCs w:val="22"/>
                <w:lang w:val="en-US"/>
              </w:rPr>
            </w:pPr>
            <w:r w:rsidRPr="006B2666">
              <w:rPr>
                <w:sz w:val="22"/>
                <w:szCs w:val="22"/>
                <w:lang w:val="en-US"/>
              </w:rPr>
              <w:t>Suruburi cu cap inecat crestat 6 x 30 mm</w:t>
            </w:r>
          </w:p>
        </w:tc>
        <w:tc>
          <w:tcPr>
            <w:tcW w:w="993" w:type="dxa"/>
            <w:tcBorders>
              <w:top w:val="nil"/>
              <w:bottom w:val="single" w:sz="2" w:space="0" w:color="auto"/>
            </w:tcBorders>
            <w:vAlign w:val="center"/>
          </w:tcPr>
          <w:p w14:paraId="16CB98E2"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1BB4E00F" w14:textId="77777777" w:rsidR="00317ECA" w:rsidRPr="006B2666" w:rsidRDefault="00317ECA" w:rsidP="00317ECA">
            <w:pPr>
              <w:jc w:val="right"/>
              <w:rPr>
                <w:sz w:val="22"/>
                <w:szCs w:val="22"/>
                <w:lang w:val="en-US"/>
              </w:rPr>
            </w:pPr>
            <w:r w:rsidRPr="006B2666">
              <w:rPr>
                <w:sz w:val="22"/>
                <w:szCs w:val="22"/>
                <w:lang w:val="en-US"/>
              </w:rPr>
              <w:t>4,000</w:t>
            </w:r>
          </w:p>
        </w:tc>
        <w:tc>
          <w:tcPr>
            <w:tcW w:w="1134" w:type="dxa"/>
            <w:tcBorders>
              <w:top w:val="nil"/>
              <w:bottom w:val="single" w:sz="2" w:space="0" w:color="auto"/>
            </w:tcBorders>
            <w:vAlign w:val="center"/>
          </w:tcPr>
          <w:p w14:paraId="05045DA5"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3892D47" w14:textId="77777777" w:rsidR="00317ECA" w:rsidRPr="00B40365" w:rsidRDefault="00317ECA" w:rsidP="00317ECA">
            <w:pPr>
              <w:jc w:val="right"/>
              <w:rPr>
                <w:sz w:val="22"/>
                <w:szCs w:val="22"/>
                <w:lang w:val="en-US"/>
              </w:rPr>
            </w:pPr>
          </w:p>
        </w:tc>
      </w:tr>
      <w:tr w:rsidR="00317ECA" w:rsidRPr="00B40365" w14:paraId="138CBCAB"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D03CF3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631AAF4" w14:textId="77777777" w:rsidR="00317ECA" w:rsidRPr="00B40365" w:rsidRDefault="00317ECA" w:rsidP="00317ECA">
            <w:pPr>
              <w:jc w:val="center"/>
              <w:rPr>
                <w:sz w:val="16"/>
                <w:szCs w:val="16"/>
                <w:lang w:val="en-US"/>
              </w:rPr>
            </w:pPr>
            <w:r w:rsidRPr="00B40365">
              <w:rPr>
                <w:sz w:val="16"/>
                <w:szCs w:val="16"/>
                <w:lang w:val="en-US"/>
              </w:rPr>
              <w:t>2952160007200</w:t>
            </w:r>
          </w:p>
        </w:tc>
        <w:tc>
          <w:tcPr>
            <w:tcW w:w="3543" w:type="dxa"/>
            <w:tcBorders>
              <w:top w:val="nil"/>
              <w:bottom w:val="single" w:sz="2" w:space="0" w:color="auto"/>
            </w:tcBorders>
            <w:vAlign w:val="center"/>
          </w:tcPr>
          <w:p w14:paraId="2A78260A" w14:textId="77777777" w:rsidR="00317ECA" w:rsidRPr="006B2666" w:rsidRDefault="00317ECA" w:rsidP="00317ECA">
            <w:pPr>
              <w:rPr>
                <w:sz w:val="22"/>
                <w:szCs w:val="22"/>
                <w:lang w:val="en-US"/>
              </w:rPr>
            </w:pPr>
            <w:r w:rsidRPr="006B2666">
              <w:rPr>
                <w:sz w:val="22"/>
                <w:szCs w:val="22"/>
                <w:lang w:val="en-US"/>
              </w:rPr>
              <w:t>Utilaj de ridicat pentru lucrari de finisaj</w:t>
            </w:r>
          </w:p>
        </w:tc>
        <w:tc>
          <w:tcPr>
            <w:tcW w:w="993" w:type="dxa"/>
            <w:tcBorders>
              <w:top w:val="nil"/>
              <w:bottom w:val="single" w:sz="2" w:space="0" w:color="auto"/>
            </w:tcBorders>
            <w:vAlign w:val="center"/>
          </w:tcPr>
          <w:p w14:paraId="5E58077A"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7223B5D9"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5F04409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12DC288" w14:textId="77777777" w:rsidR="00317ECA" w:rsidRPr="00B40365" w:rsidRDefault="00317ECA" w:rsidP="00317ECA">
            <w:pPr>
              <w:jc w:val="right"/>
              <w:rPr>
                <w:sz w:val="22"/>
                <w:szCs w:val="22"/>
                <w:lang w:val="en-US"/>
              </w:rPr>
            </w:pPr>
          </w:p>
        </w:tc>
      </w:tr>
      <w:tr w:rsidR="00317ECA" w:rsidRPr="00FE085E" w14:paraId="54F80998"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192E96C2" w14:textId="77777777" w:rsidR="00317ECA" w:rsidRPr="00B40365" w:rsidRDefault="00317ECA" w:rsidP="00317ECA">
            <w:pPr>
              <w:jc w:val="center"/>
              <w:rPr>
                <w:sz w:val="22"/>
                <w:szCs w:val="22"/>
                <w:lang w:val="en-US"/>
              </w:rPr>
            </w:pPr>
            <w:r w:rsidRPr="00B40365">
              <w:rPr>
                <w:sz w:val="22"/>
                <w:szCs w:val="22"/>
                <w:lang w:val="en-US"/>
              </w:rPr>
              <w:t>31</w:t>
            </w:r>
          </w:p>
        </w:tc>
        <w:tc>
          <w:tcPr>
            <w:tcW w:w="1418" w:type="dxa"/>
            <w:tcBorders>
              <w:top w:val="single" w:sz="4" w:space="0" w:color="auto"/>
              <w:bottom w:val="single" w:sz="4" w:space="0" w:color="auto"/>
            </w:tcBorders>
            <w:vAlign w:val="center"/>
          </w:tcPr>
          <w:p w14:paraId="2B5A5184" w14:textId="77777777" w:rsidR="00317ECA" w:rsidRPr="00B62355" w:rsidRDefault="00317ECA" w:rsidP="00317ECA">
            <w:pPr>
              <w:jc w:val="center"/>
              <w:rPr>
                <w:sz w:val="22"/>
                <w:szCs w:val="22"/>
                <w:lang w:val="en-US"/>
              </w:rPr>
            </w:pPr>
            <w:r w:rsidRPr="00B62355">
              <w:rPr>
                <w:sz w:val="22"/>
                <w:szCs w:val="22"/>
                <w:lang w:val="en-US"/>
              </w:rPr>
              <w:t>CL17B</w:t>
            </w:r>
          </w:p>
        </w:tc>
        <w:tc>
          <w:tcPr>
            <w:tcW w:w="3543" w:type="dxa"/>
            <w:tcBorders>
              <w:top w:val="single" w:sz="4" w:space="0" w:color="auto"/>
              <w:bottom w:val="single" w:sz="4" w:space="0" w:color="auto"/>
            </w:tcBorders>
            <w:vAlign w:val="center"/>
          </w:tcPr>
          <w:p w14:paraId="42F601E8" w14:textId="77777777" w:rsidR="00317ECA" w:rsidRPr="006B2666" w:rsidRDefault="00317ECA" w:rsidP="00317ECA">
            <w:pPr>
              <w:rPr>
                <w:sz w:val="22"/>
                <w:szCs w:val="22"/>
                <w:lang w:val="en-US"/>
              </w:rPr>
            </w:pPr>
            <w:r w:rsidRPr="006B2666">
              <w:rPr>
                <w:sz w:val="22"/>
                <w:szCs w:val="22"/>
                <w:lang w:val="en-US"/>
              </w:rPr>
              <w:t>Confectii metalice diverse, montate aparent: balustrada, grile, chepenguri, opritori de zapada, gratare (Монтаж ограждения кровли -275,0м )(plansa AC-5; AC-20)</w:t>
            </w:r>
          </w:p>
          <w:p w14:paraId="72B3E9A9"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7B17E410"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single" w:sz="4" w:space="0" w:color="auto"/>
              <w:bottom w:val="single" w:sz="4" w:space="0" w:color="auto"/>
            </w:tcBorders>
            <w:vAlign w:val="center"/>
          </w:tcPr>
          <w:p w14:paraId="5E953AC3"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1DFC3BE9"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709310CA" w14:textId="77777777" w:rsidR="00317ECA" w:rsidRPr="00FE085E" w:rsidRDefault="00317ECA" w:rsidP="00317ECA">
            <w:pPr>
              <w:keepLines/>
              <w:jc w:val="center"/>
              <w:rPr>
                <w:sz w:val="4"/>
                <w:szCs w:val="4"/>
                <w:lang w:val="en-US"/>
              </w:rPr>
            </w:pPr>
          </w:p>
        </w:tc>
      </w:tr>
      <w:tr w:rsidR="00317ECA" w:rsidRPr="00B40365" w14:paraId="54823E4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A9501E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177EF03" w14:textId="77777777" w:rsidR="00317ECA" w:rsidRPr="00B40365" w:rsidRDefault="00317ECA" w:rsidP="00317ECA">
            <w:pPr>
              <w:jc w:val="center"/>
              <w:rPr>
                <w:sz w:val="16"/>
                <w:szCs w:val="16"/>
                <w:lang w:val="en-US"/>
              </w:rPr>
            </w:pPr>
            <w:r w:rsidRPr="00B40365">
              <w:rPr>
                <w:sz w:val="16"/>
                <w:szCs w:val="16"/>
                <w:lang w:val="en-US"/>
              </w:rPr>
              <w:t>7214240021810</w:t>
            </w:r>
          </w:p>
        </w:tc>
        <w:tc>
          <w:tcPr>
            <w:tcW w:w="3543" w:type="dxa"/>
            <w:tcBorders>
              <w:top w:val="nil"/>
              <w:bottom w:val="single" w:sz="2" w:space="0" w:color="auto"/>
            </w:tcBorders>
            <w:vAlign w:val="center"/>
          </w:tcPr>
          <w:p w14:paraId="011920FB" w14:textId="77777777" w:rsidR="00317ECA" w:rsidRPr="006B2666" w:rsidRDefault="00317ECA" w:rsidP="00317ECA">
            <w:pPr>
              <w:rPr>
                <w:sz w:val="22"/>
                <w:szCs w:val="22"/>
                <w:lang w:val="en-US"/>
              </w:rPr>
            </w:pPr>
            <w:r w:rsidRPr="006B2666">
              <w:rPr>
                <w:sz w:val="22"/>
                <w:szCs w:val="22"/>
                <w:lang w:val="en-US"/>
              </w:rPr>
              <w:t>Lacatus CM</w:t>
            </w:r>
          </w:p>
        </w:tc>
        <w:tc>
          <w:tcPr>
            <w:tcW w:w="993" w:type="dxa"/>
            <w:tcBorders>
              <w:top w:val="nil"/>
              <w:bottom w:val="single" w:sz="2" w:space="0" w:color="auto"/>
            </w:tcBorders>
            <w:vAlign w:val="center"/>
          </w:tcPr>
          <w:p w14:paraId="3C12FD53"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3F8D1F36" w14:textId="77777777" w:rsidR="00317ECA" w:rsidRPr="006B2666" w:rsidRDefault="00317ECA" w:rsidP="00317ECA">
            <w:pPr>
              <w:jc w:val="right"/>
              <w:rPr>
                <w:sz w:val="22"/>
                <w:szCs w:val="22"/>
                <w:lang w:val="en-US"/>
              </w:rPr>
            </w:pPr>
            <w:r w:rsidRPr="006B2666">
              <w:rPr>
                <w:sz w:val="22"/>
                <w:szCs w:val="22"/>
                <w:lang w:val="en-US"/>
              </w:rPr>
              <w:t>0,190</w:t>
            </w:r>
          </w:p>
        </w:tc>
        <w:tc>
          <w:tcPr>
            <w:tcW w:w="1134" w:type="dxa"/>
            <w:tcBorders>
              <w:top w:val="nil"/>
              <w:bottom w:val="single" w:sz="2" w:space="0" w:color="auto"/>
            </w:tcBorders>
            <w:vAlign w:val="center"/>
          </w:tcPr>
          <w:p w14:paraId="23F3398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4F3B562" w14:textId="77777777" w:rsidR="00317ECA" w:rsidRPr="00B40365" w:rsidRDefault="00317ECA" w:rsidP="00317ECA">
            <w:pPr>
              <w:jc w:val="right"/>
              <w:rPr>
                <w:sz w:val="22"/>
                <w:szCs w:val="22"/>
                <w:lang w:val="en-US"/>
              </w:rPr>
            </w:pPr>
          </w:p>
        </w:tc>
      </w:tr>
      <w:tr w:rsidR="00317ECA" w:rsidRPr="00B40365" w14:paraId="284A823F"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39CF7A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7D66A4F"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57B936F5"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777E422C"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41BD84C6"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1E9B8443"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F2DBA22" w14:textId="77777777" w:rsidR="00317ECA" w:rsidRPr="00B40365" w:rsidRDefault="00317ECA" w:rsidP="00317ECA">
            <w:pPr>
              <w:jc w:val="right"/>
              <w:rPr>
                <w:sz w:val="22"/>
                <w:szCs w:val="22"/>
                <w:lang w:val="en-US"/>
              </w:rPr>
            </w:pPr>
          </w:p>
        </w:tc>
      </w:tr>
      <w:tr w:rsidR="00317ECA" w:rsidRPr="00B40365" w14:paraId="0F0AE880"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D7360D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E56C330" w14:textId="77777777" w:rsidR="00317ECA" w:rsidRPr="00B40365" w:rsidRDefault="00317ECA" w:rsidP="00317ECA">
            <w:pPr>
              <w:jc w:val="center"/>
              <w:rPr>
                <w:sz w:val="16"/>
                <w:szCs w:val="16"/>
                <w:lang w:val="en-US"/>
              </w:rPr>
            </w:pPr>
            <w:r w:rsidRPr="00B40365">
              <w:rPr>
                <w:sz w:val="16"/>
                <w:szCs w:val="16"/>
                <w:lang w:val="en-US"/>
              </w:rPr>
              <w:t>7212030022700</w:t>
            </w:r>
          </w:p>
        </w:tc>
        <w:tc>
          <w:tcPr>
            <w:tcW w:w="3543" w:type="dxa"/>
            <w:tcBorders>
              <w:top w:val="nil"/>
              <w:bottom w:val="single" w:sz="2" w:space="0" w:color="auto"/>
            </w:tcBorders>
            <w:vAlign w:val="center"/>
          </w:tcPr>
          <w:p w14:paraId="418AF349" w14:textId="77777777" w:rsidR="00317ECA" w:rsidRPr="006B2666" w:rsidRDefault="00317ECA" w:rsidP="00317ECA">
            <w:pPr>
              <w:rPr>
                <w:sz w:val="22"/>
                <w:szCs w:val="22"/>
                <w:lang w:val="en-US"/>
              </w:rPr>
            </w:pPr>
            <w:r w:rsidRPr="006B2666">
              <w:rPr>
                <w:sz w:val="22"/>
                <w:szCs w:val="22"/>
                <w:lang w:val="en-US"/>
              </w:rPr>
              <w:t>Sudor</w:t>
            </w:r>
          </w:p>
        </w:tc>
        <w:tc>
          <w:tcPr>
            <w:tcW w:w="993" w:type="dxa"/>
            <w:tcBorders>
              <w:top w:val="nil"/>
              <w:bottom w:val="single" w:sz="2" w:space="0" w:color="auto"/>
            </w:tcBorders>
            <w:vAlign w:val="center"/>
          </w:tcPr>
          <w:p w14:paraId="0AA4121D"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535786CD"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5FDB3D03"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8C0946C" w14:textId="77777777" w:rsidR="00317ECA" w:rsidRPr="00B40365" w:rsidRDefault="00317ECA" w:rsidP="00317ECA">
            <w:pPr>
              <w:jc w:val="right"/>
              <w:rPr>
                <w:sz w:val="22"/>
                <w:szCs w:val="22"/>
                <w:lang w:val="en-US"/>
              </w:rPr>
            </w:pPr>
          </w:p>
        </w:tc>
      </w:tr>
      <w:tr w:rsidR="00317ECA" w:rsidRPr="00B40365" w14:paraId="3958FC4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0863451"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791DBA6" w14:textId="77777777" w:rsidR="00317ECA" w:rsidRPr="00B40365" w:rsidRDefault="00317ECA" w:rsidP="00317ECA">
            <w:pPr>
              <w:jc w:val="center"/>
              <w:rPr>
                <w:sz w:val="16"/>
                <w:szCs w:val="16"/>
                <w:lang w:val="en-US"/>
              </w:rPr>
            </w:pPr>
            <w:r w:rsidRPr="00B40365">
              <w:rPr>
                <w:sz w:val="16"/>
                <w:szCs w:val="16"/>
                <w:lang w:val="en-US"/>
              </w:rPr>
              <w:t>2811236309800</w:t>
            </w:r>
          </w:p>
        </w:tc>
        <w:tc>
          <w:tcPr>
            <w:tcW w:w="3543" w:type="dxa"/>
            <w:tcBorders>
              <w:top w:val="nil"/>
              <w:bottom w:val="single" w:sz="2" w:space="0" w:color="auto"/>
            </w:tcBorders>
            <w:vAlign w:val="center"/>
          </w:tcPr>
          <w:p w14:paraId="21A42914" w14:textId="77777777" w:rsidR="00317ECA" w:rsidRPr="006B2666" w:rsidRDefault="00317ECA" w:rsidP="00317ECA">
            <w:pPr>
              <w:rPr>
                <w:sz w:val="22"/>
                <w:szCs w:val="22"/>
                <w:lang w:val="en-US"/>
              </w:rPr>
            </w:pPr>
            <w:r w:rsidRPr="006B2666">
              <w:rPr>
                <w:sz w:val="22"/>
                <w:szCs w:val="22"/>
                <w:lang w:val="en-US"/>
              </w:rPr>
              <w:t>Confectii metalice diverse</w:t>
            </w:r>
          </w:p>
        </w:tc>
        <w:tc>
          <w:tcPr>
            <w:tcW w:w="993" w:type="dxa"/>
            <w:tcBorders>
              <w:top w:val="nil"/>
              <w:bottom w:val="single" w:sz="2" w:space="0" w:color="auto"/>
            </w:tcBorders>
            <w:vAlign w:val="center"/>
          </w:tcPr>
          <w:p w14:paraId="31C89977"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77B442B8" w14:textId="77777777" w:rsidR="00317ECA" w:rsidRPr="006B2666" w:rsidRDefault="00317ECA" w:rsidP="00317ECA">
            <w:pPr>
              <w:jc w:val="right"/>
              <w:rPr>
                <w:sz w:val="22"/>
                <w:szCs w:val="22"/>
                <w:lang w:val="en-US"/>
              </w:rPr>
            </w:pPr>
            <w:r w:rsidRPr="006B2666">
              <w:rPr>
                <w:sz w:val="22"/>
                <w:szCs w:val="22"/>
                <w:lang w:val="en-US"/>
              </w:rPr>
              <w:t>1,000</w:t>
            </w:r>
          </w:p>
        </w:tc>
        <w:tc>
          <w:tcPr>
            <w:tcW w:w="1134" w:type="dxa"/>
            <w:tcBorders>
              <w:top w:val="nil"/>
              <w:bottom w:val="single" w:sz="2" w:space="0" w:color="auto"/>
            </w:tcBorders>
            <w:vAlign w:val="center"/>
          </w:tcPr>
          <w:p w14:paraId="59707A8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B19D6F9" w14:textId="77777777" w:rsidR="00317ECA" w:rsidRPr="00B40365" w:rsidRDefault="00317ECA" w:rsidP="00317ECA">
            <w:pPr>
              <w:jc w:val="right"/>
              <w:rPr>
                <w:sz w:val="22"/>
                <w:szCs w:val="22"/>
                <w:lang w:val="en-US"/>
              </w:rPr>
            </w:pPr>
          </w:p>
        </w:tc>
      </w:tr>
      <w:tr w:rsidR="00317ECA" w:rsidRPr="00B40365" w14:paraId="508DF20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5D3FAC1"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0477D5A" w14:textId="77777777" w:rsidR="00317ECA" w:rsidRPr="00B40365" w:rsidRDefault="00317ECA" w:rsidP="00317ECA">
            <w:pPr>
              <w:jc w:val="center"/>
              <w:rPr>
                <w:sz w:val="16"/>
                <w:szCs w:val="16"/>
                <w:lang w:val="en-US"/>
              </w:rPr>
            </w:pPr>
            <w:r w:rsidRPr="00B40365">
              <w:rPr>
                <w:sz w:val="16"/>
                <w:szCs w:val="16"/>
                <w:lang w:val="en-US"/>
              </w:rPr>
              <w:t>2873155901200</w:t>
            </w:r>
          </w:p>
        </w:tc>
        <w:tc>
          <w:tcPr>
            <w:tcW w:w="3543" w:type="dxa"/>
            <w:tcBorders>
              <w:top w:val="nil"/>
              <w:bottom w:val="single" w:sz="2" w:space="0" w:color="auto"/>
            </w:tcBorders>
            <w:vAlign w:val="center"/>
          </w:tcPr>
          <w:p w14:paraId="61A0CB39" w14:textId="77777777" w:rsidR="00317ECA" w:rsidRPr="006B2666" w:rsidRDefault="00317ECA" w:rsidP="00317ECA">
            <w:pPr>
              <w:rPr>
                <w:sz w:val="22"/>
                <w:szCs w:val="22"/>
                <w:lang w:val="en-US"/>
              </w:rPr>
            </w:pPr>
            <w:r w:rsidRPr="006B2666">
              <w:rPr>
                <w:sz w:val="22"/>
                <w:szCs w:val="22"/>
                <w:lang w:val="en-US"/>
              </w:rPr>
              <w:t>Electrozi pentru sudura</w:t>
            </w:r>
          </w:p>
        </w:tc>
        <w:tc>
          <w:tcPr>
            <w:tcW w:w="993" w:type="dxa"/>
            <w:tcBorders>
              <w:top w:val="nil"/>
              <w:bottom w:val="single" w:sz="2" w:space="0" w:color="auto"/>
            </w:tcBorders>
            <w:vAlign w:val="center"/>
          </w:tcPr>
          <w:p w14:paraId="70A12844"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71929B62" w14:textId="77777777" w:rsidR="00317ECA" w:rsidRPr="006B2666" w:rsidRDefault="00317ECA" w:rsidP="00317ECA">
            <w:pPr>
              <w:jc w:val="right"/>
              <w:rPr>
                <w:sz w:val="22"/>
                <w:szCs w:val="22"/>
                <w:lang w:val="en-US"/>
              </w:rPr>
            </w:pPr>
            <w:r w:rsidRPr="006B2666">
              <w:rPr>
                <w:sz w:val="22"/>
                <w:szCs w:val="22"/>
                <w:lang w:val="en-US"/>
              </w:rPr>
              <w:t>0,005</w:t>
            </w:r>
          </w:p>
        </w:tc>
        <w:tc>
          <w:tcPr>
            <w:tcW w:w="1134" w:type="dxa"/>
            <w:tcBorders>
              <w:top w:val="nil"/>
              <w:bottom w:val="single" w:sz="2" w:space="0" w:color="auto"/>
            </w:tcBorders>
            <w:vAlign w:val="center"/>
          </w:tcPr>
          <w:p w14:paraId="205FE0FC"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946EA0F" w14:textId="77777777" w:rsidR="00317ECA" w:rsidRPr="00B40365" w:rsidRDefault="00317ECA" w:rsidP="00317ECA">
            <w:pPr>
              <w:jc w:val="right"/>
              <w:rPr>
                <w:sz w:val="22"/>
                <w:szCs w:val="22"/>
                <w:lang w:val="en-US"/>
              </w:rPr>
            </w:pPr>
          </w:p>
        </w:tc>
      </w:tr>
      <w:tr w:rsidR="00317ECA" w:rsidRPr="00B40365" w14:paraId="18A5208B"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089DED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435B238" w14:textId="77777777" w:rsidR="00317ECA" w:rsidRPr="00B40365" w:rsidRDefault="00317ECA" w:rsidP="00317ECA">
            <w:pPr>
              <w:jc w:val="center"/>
              <w:rPr>
                <w:sz w:val="16"/>
                <w:szCs w:val="16"/>
                <w:lang w:val="en-US"/>
              </w:rPr>
            </w:pPr>
            <w:r w:rsidRPr="00B40365">
              <w:rPr>
                <w:sz w:val="16"/>
                <w:szCs w:val="16"/>
                <w:lang w:val="en-US"/>
              </w:rPr>
              <w:t>4011106202741</w:t>
            </w:r>
          </w:p>
        </w:tc>
        <w:tc>
          <w:tcPr>
            <w:tcW w:w="3543" w:type="dxa"/>
            <w:tcBorders>
              <w:top w:val="nil"/>
              <w:bottom w:val="single" w:sz="2" w:space="0" w:color="auto"/>
            </w:tcBorders>
            <w:vAlign w:val="center"/>
          </w:tcPr>
          <w:p w14:paraId="4B02F478" w14:textId="77777777" w:rsidR="00317ECA" w:rsidRPr="006B2666" w:rsidRDefault="00317ECA" w:rsidP="00317ECA">
            <w:pPr>
              <w:rPr>
                <w:sz w:val="22"/>
                <w:szCs w:val="22"/>
                <w:lang w:val="en-US"/>
              </w:rPr>
            </w:pPr>
            <w:r w:rsidRPr="006B2666">
              <w:rPr>
                <w:sz w:val="22"/>
                <w:szCs w:val="22"/>
                <w:lang w:val="en-US"/>
              </w:rPr>
              <w:t>Energie electrica</w:t>
            </w:r>
          </w:p>
        </w:tc>
        <w:tc>
          <w:tcPr>
            <w:tcW w:w="993" w:type="dxa"/>
            <w:tcBorders>
              <w:top w:val="nil"/>
              <w:bottom w:val="single" w:sz="2" w:space="0" w:color="auto"/>
            </w:tcBorders>
            <w:vAlign w:val="center"/>
          </w:tcPr>
          <w:p w14:paraId="4B698F9C" w14:textId="77777777" w:rsidR="00317ECA" w:rsidRPr="006B2666" w:rsidRDefault="00317ECA" w:rsidP="00317ECA">
            <w:pPr>
              <w:jc w:val="center"/>
              <w:rPr>
                <w:sz w:val="22"/>
                <w:szCs w:val="22"/>
                <w:lang w:val="en-US"/>
              </w:rPr>
            </w:pPr>
            <w:r w:rsidRPr="006B2666">
              <w:rPr>
                <w:sz w:val="22"/>
                <w:szCs w:val="22"/>
                <w:lang w:val="en-US"/>
              </w:rPr>
              <w:t>kw</w:t>
            </w:r>
          </w:p>
        </w:tc>
        <w:tc>
          <w:tcPr>
            <w:tcW w:w="1275" w:type="dxa"/>
            <w:tcBorders>
              <w:top w:val="nil"/>
              <w:bottom w:val="single" w:sz="2" w:space="0" w:color="auto"/>
            </w:tcBorders>
            <w:vAlign w:val="center"/>
          </w:tcPr>
          <w:p w14:paraId="2BB742B8" w14:textId="77777777" w:rsidR="00317ECA" w:rsidRPr="006B2666" w:rsidRDefault="00317ECA" w:rsidP="00317ECA">
            <w:pPr>
              <w:jc w:val="right"/>
              <w:rPr>
                <w:sz w:val="22"/>
                <w:szCs w:val="22"/>
                <w:lang w:val="en-US"/>
              </w:rPr>
            </w:pPr>
            <w:r w:rsidRPr="006B2666">
              <w:rPr>
                <w:sz w:val="22"/>
                <w:szCs w:val="22"/>
                <w:lang w:val="en-US"/>
              </w:rPr>
              <w:t>0,008</w:t>
            </w:r>
          </w:p>
        </w:tc>
        <w:tc>
          <w:tcPr>
            <w:tcW w:w="1134" w:type="dxa"/>
            <w:tcBorders>
              <w:top w:val="nil"/>
              <w:bottom w:val="single" w:sz="2" w:space="0" w:color="auto"/>
            </w:tcBorders>
            <w:vAlign w:val="center"/>
          </w:tcPr>
          <w:p w14:paraId="308747A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0D50EC9" w14:textId="77777777" w:rsidR="00317ECA" w:rsidRPr="00B40365" w:rsidRDefault="00317ECA" w:rsidP="00317ECA">
            <w:pPr>
              <w:jc w:val="right"/>
              <w:rPr>
                <w:sz w:val="22"/>
                <w:szCs w:val="22"/>
                <w:lang w:val="en-US"/>
              </w:rPr>
            </w:pPr>
          </w:p>
        </w:tc>
      </w:tr>
      <w:tr w:rsidR="00317ECA" w:rsidRPr="00B40365" w14:paraId="7682951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1DE411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67341CF" w14:textId="77777777" w:rsidR="00317ECA" w:rsidRPr="00B40365" w:rsidRDefault="00317ECA" w:rsidP="00317ECA">
            <w:pPr>
              <w:jc w:val="center"/>
              <w:rPr>
                <w:sz w:val="16"/>
                <w:szCs w:val="16"/>
                <w:lang w:val="en-US"/>
              </w:rPr>
            </w:pPr>
            <w:r w:rsidRPr="00B40365">
              <w:rPr>
                <w:sz w:val="16"/>
                <w:szCs w:val="16"/>
                <w:lang w:val="en-US"/>
              </w:rPr>
              <w:t>2430126103294</w:t>
            </w:r>
          </w:p>
        </w:tc>
        <w:tc>
          <w:tcPr>
            <w:tcW w:w="3543" w:type="dxa"/>
            <w:tcBorders>
              <w:top w:val="nil"/>
              <w:bottom w:val="single" w:sz="2" w:space="0" w:color="auto"/>
            </w:tcBorders>
            <w:vAlign w:val="center"/>
          </w:tcPr>
          <w:p w14:paraId="5EB055C0" w14:textId="77777777" w:rsidR="00317ECA" w:rsidRPr="006B2666" w:rsidRDefault="00317ECA" w:rsidP="00317ECA">
            <w:pPr>
              <w:rPr>
                <w:sz w:val="22"/>
                <w:szCs w:val="22"/>
                <w:lang w:val="en-US"/>
              </w:rPr>
            </w:pPr>
            <w:r w:rsidRPr="006B2666">
              <w:rPr>
                <w:sz w:val="22"/>
                <w:szCs w:val="22"/>
                <w:lang w:val="en-US"/>
              </w:rPr>
              <w:t>Vopsea minium de plumb  v.351-3 ntr 90-80</w:t>
            </w:r>
          </w:p>
        </w:tc>
        <w:tc>
          <w:tcPr>
            <w:tcW w:w="993" w:type="dxa"/>
            <w:tcBorders>
              <w:top w:val="nil"/>
              <w:bottom w:val="single" w:sz="2" w:space="0" w:color="auto"/>
            </w:tcBorders>
            <w:vAlign w:val="center"/>
          </w:tcPr>
          <w:p w14:paraId="2DD67F64"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18E1F499"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2F71602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B83B34F" w14:textId="77777777" w:rsidR="00317ECA" w:rsidRPr="00B40365" w:rsidRDefault="00317ECA" w:rsidP="00317ECA">
            <w:pPr>
              <w:jc w:val="right"/>
              <w:rPr>
                <w:sz w:val="22"/>
                <w:szCs w:val="22"/>
                <w:lang w:val="en-US"/>
              </w:rPr>
            </w:pPr>
          </w:p>
        </w:tc>
      </w:tr>
      <w:tr w:rsidR="00317ECA" w:rsidRPr="00B40365" w14:paraId="75533785"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A9DB64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F6744AB" w14:textId="77777777" w:rsidR="00317ECA" w:rsidRPr="00B40365" w:rsidRDefault="00317ECA" w:rsidP="00317ECA">
            <w:pPr>
              <w:jc w:val="center"/>
              <w:rPr>
                <w:sz w:val="16"/>
                <w:szCs w:val="16"/>
                <w:lang w:val="en-US"/>
              </w:rPr>
            </w:pPr>
            <w:r w:rsidRPr="00B40365">
              <w:rPr>
                <w:sz w:val="16"/>
                <w:szCs w:val="16"/>
                <w:lang w:val="en-US"/>
              </w:rPr>
              <w:t>2651122100402</w:t>
            </w:r>
          </w:p>
        </w:tc>
        <w:tc>
          <w:tcPr>
            <w:tcW w:w="3543" w:type="dxa"/>
            <w:tcBorders>
              <w:top w:val="nil"/>
              <w:bottom w:val="single" w:sz="2" w:space="0" w:color="auto"/>
            </w:tcBorders>
            <w:vAlign w:val="center"/>
          </w:tcPr>
          <w:p w14:paraId="17C243C4" w14:textId="77777777" w:rsidR="00317ECA" w:rsidRPr="006B2666" w:rsidRDefault="00317ECA" w:rsidP="00317ECA">
            <w:pPr>
              <w:rPr>
                <w:sz w:val="22"/>
                <w:szCs w:val="22"/>
                <w:lang w:val="en-US"/>
              </w:rPr>
            </w:pPr>
            <w:r w:rsidRPr="006B2666">
              <w:rPr>
                <w:sz w:val="22"/>
                <w:szCs w:val="22"/>
                <w:lang w:val="en-US"/>
              </w:rPr>
              <w:t>Ciment metalurgic cu adaosuri M 30 saci S1500</w:t>
            </w:r>
          </w:p>
        </w:tc>
        <w:tc>
          <w:tcPr>
            <w:tcW w:w="993" w:type="dxa"/>
            <w:tcBorders>
              <w:top w:val="nil"/>
              <w:bottom w:val="single" w:sz="2" w:space="0" w:color="auto"/>
            </w:tcBorders>
            <w:vAlign w:val="center"/>
          </w:tcPr>
          <w:p w14:paraId="12AE8269"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4BCD9F34" w14:textId="77777777" w:rsidR="00317ECA" w:rsidRPr="006B2666" w:rsidRDefault="00317ECA" w:rsidP="00317ECA">
            <w:pPr>
              <w:jc w:val="right"/>
              <w:rPr>
                <w:sz w:val="22"/>
                <w:szCs w:val="22"/>
                <w:lang w:val="en-US"/>
              </w:rPr>
            </w:pPr>
            <w:r w:rsidRPr="006B2666">
              <w:rPr>
                <w:sz w:val="22"/>
                <w:szCs w:val="22"/>
                <w:lang w:val="en-US"/>
              </w:rPr>
              <w:t>0,020</w:t>
            </w:r>
          </w:p>
        </w:tc>
        <w:tc>
          <w:tcPr>
            <w:tcW w:w="1134" w:type="dxa"/>
            <w:tcBorders>
              <w:top w:val="nil"/>
              <w:bottom w:val="single" w:sz="2" w:space="0" w:color="auto"/>
            </w:tcBorders>
            <w:vAlign w:val="center"/>
          </w:tcPr>
          <w:p w14:paraId="2A617C6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8EE9EE9" w14:textId="77777777" w:rsidR="00317ECA" w:rsidRPr="00B40365" w:rsidRDefault="00317ECA" w:rsidP="00317ECA">
            <w:pPr>
              <w:jc w:val="right"/>
              <w:rPr>
                <w:sz w:val="22"/>
                <w:szCs w:val="22"/>
                <w:lang w:val="en-US"/>
              </w:rPr>
            </w:pPr>
          </w:p>
        </w:tc>
      </w:tr>
      <w:tr w:rsidR="00317ECA" w:rsidRPr="00B40365" w14:paraId="5E228E1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485D24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CE14D27" w14:textId="77777777" w:rsidR="00317ECA" w:rsidRPr="00B40365" w:rsidRDefault="00317ECA" w:rsidP="00317ECA">
            <w:pPr>
              <w:jc w:val="center"/>
              <w:rPr>
                <w:sz w:val="16"/>
                <w:szCs w:val="16"/>
                <w:lang w:val="en-US"/>
              </w:rPr>
            </w:pPr>
            <w:r w:rsidRPr="00B40365">
              <w:rPr>
                <w:sz w:val="16"/>
                <w:szCs w:val="16"/>
                <w:lang w:val="en-US"/>
              </w:rPr>
              <w:t>1010126200341</w:t>
            </w:r>
          </w:p>
        </w:tc>
        <w:tc>
          <w:tcPr>
            <w:tcW w:w="3543" w:type="dxa"/>
            <w:tcBorders>
              <w:top w:val="nil"/>
              <w:bottom w:val="single" w:sz="2" w:space="0" w:color="auto"/>
            </w:tcBorders>
            <w:vAlign w:val="center"/>
          </w:tcPr>
          <w:p w14:paraId="1A59BD11" w14:textId="77777777" w:rsidR="00317ECA" w:rsidRPr="006B2666" w:rsidRDefault="00317ECA" w:rsidP="00317ECA">
            <w:pPr>
              <w:rPr>
                <w:sz w:val="22"/>
                <w:szCs w:val="22"/>
                <w:lang w:val="en-US"/>
              </w:rPr>
            </w:pPr>
            <w:r w:rsidRPr="006B2666">
              <w:rPr>
                <w:sz w:val="22"/>
                <w:szCs w:val="22"/>
                <w:lang w:val="en-US"/>
              </w:rPr>
              <w:t>Carbuni de forja (huila)</w:t>
            </w:r>
          </w:p>
        </w:tc>
        <w:tc>
          <w:tcPr>
            <w:tcW w:w="993" w:type="dxa"/>
            <w:tcBorders>
              <w:top w:val="nil"/>
              <w:bottom w:val="single" w:sz="2" w:space="0" w:color="auto"/>
            </w:tcBorders>
            <w:vAlign w:val="center"/>
          </w:tcPr>
          <w:p w14:paraId="7FB6FE3A"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2A43FB18" w14:textId="77777777" w:rsidR="00317ECA" w:rsidRPr="006B2666" w:rsidRDefault="00317ECA" w:rsidP="00317ECA">
            <w:pPr>
              <w:jc w:val="right"/>
              <w:rPr>
                <w:sz w:val="22"/>
                <w:szCs w:val="22"/>
                <w:lang w:val="en-US"/>
              </w:rPr>
            </w:pPr>
            <w:r w:rsidRPr="006B2666">
              <w:rPr>
                <w:sz w:val="22"/>
                <w:szCs w:val="22"/>
                <w:lang w:val="en-US"/>
              </w:rPr>
              <w:t>0,020</w:t>
            </w:r>
          </w:p>
        </w:tc>
        <w:tc>
          <w:tcPr>
            <w:tcW w:w="1134" w:type="dxa"/>
            <w:tcBorders>
              <w:top w:val="nil"/>
              <w:bottom w:val="single" w:sz="2" w:space="0" w:color="auto"/>
            </w:tcBorders>
            <w:vAlign w:val="center"/>
          </w:tcPr>
          <w:p w14:paraId="0D04A3A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6073901" w14:textId="77777777" w:rsidR="00317ECA" w:rsidRPr="00B40365" w:rsidRDefault="00317ECA" w:rsidP="00317ECA">
            <w:pPr>
              <w:jc w:val="right"/>
              <w:rPr>
                <w:sz w:val="22"/>
                <w:szCs w:val="22"/>
                <w:lang w:val="en-US"/>
              </w:rPr>
            </w:pPr>
          </w:p>
        </w:tc>
      </w:tr>
      <w:tr w:rsidR="00317ECA" w:rsidRPr="00FE085E" w14:paraId="61C97F0E"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6EB1E111" w14:textId="77777777" w:rsidR="00317ECA" w:rsidRPr="00B40365" w:rsidRDefault="00317ECA" w:rsidP="00317ECA">
            <w:pPr>
              <w:jc w:val="center"/>
              <w:rPr>
                <w:sz w:val="22"/>
                <w:szCs w:val="22"/>
                <w:lang w:val="en-US"/>
              </w:rPr>
            </w:pPr>
            <w:r w:rsidRPr="00B40365">
              <w:rPr>
                <w:sz w:val="22"/>
                <w:szCs w:val="22"/>
                <w:lang w:val="en-US"/>
              </w:rPr>
              <w:t>32</w:t>
            </w:r>
          </w:p>
        </w:tc>
        <w:tc>
          <w:tcPr>
            <w:tcW w:w="1418" w:type="dxa"/>
            <w:tcBorders>
              <w:top w:val="single" w:sz="4" w:space="0" w:color="auto"/>
              <w:bottom w:val="single" w:sz="4" w:space="0" w:color="auto"/>
            </w:tcBorders>
            <w:vAlign w:val="center"/>
          </w:tcPr>
          <w:p w14:paraId="39144BC7" w14:textId="77777777" w:rsidR="00317ECA" w:rsidRPr="00B62355" w:rsidRDefault="00317ECA" w:rsidP="00317ECA">
            <w:pPr>
              <w:jc w:val="center"/>
              <w:rPr>
                <w:sz w:val="22"/>
                <w:szCs w:val="22"/>
                <w:lang w:val="en-US"/>
              </w:rPr>
            </w:pPr>
            <w:r w:rsidRPr="00B62355">
              <w:rPr>
                <w:sz w:val="22"/>
                <w:szCs w:val="22"/>
                <w:lang w:val="en-US"/>
              </w:rPr>
              <w:t>CN21A</w:t>
            </w:r>
          </w:p>
        </w:tc>
        <w:tc>
          <w:tcPr>
            <w:tcW w:w="3543" w:type="dxa"/>
            <w:tcBorders>
              <w:top w:val="single" w:sz="4" w:space="0" w:color="auto"/>
              <w:bottom w:val="single" w:sz="4" w:space="0" w:color="auto"/>
            </w:tcBorders>
            <w:vAlign w:val="center"/>
          </w:tcPr>
          <w:p w14:paraId="5AABDBD8" w14:textId="77777777" w:rsidR="00317ECA" w:rsidRPr="006B2666" w:rsidRDefault="00317ECA" w:rsidP="00317ECA">
            <w:pPr>
              <w:rPr>
                <w:sz w:val="22"/>
                <w:szCs w:val="22"/>
                <w:lang w:val="en-US"/>
              </w:rPr>
            </w:pPr>
            <w:r w:rsidRPr="006B2666">
              <w:rPr>
                <w:sz w:val="22"/>
                <w:szCs w:val="22"/>
                <w:lang w:val="en-US"/>
              </w:rPr>
              <w:t>Vopsitorii la balustrade, grile si parapete metalice,executate cu  lac in 2 straturi ( Покраска лаком БТ-177 за 2 раза)</w:t>
            </w:r>
          </w:p>
          <w:p w14:paraId="0E1DE369"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2BA9E2E0"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single" w:sz="4" w:space="0" w:color="auto"/>
              <w:bottom w:val="single" w:sz="4" w:space="0" w:color="auto"/>
            </w:tcBorders>
            <w:vAlign w:val="center"/>
          </w:tcPr>
          <w:p w14:paraId="2F7179E7"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2F5E542F"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50D04A91" w14:textId="77777777" w:rsidR="00317ECA" w:rsidRPr="00FE085E" w:rsidRDefault="00317ECA" w:rsidP="00317ECA">
            <w:pPr>
              <w:keepLines/>
              <w:jc w:val="center"/>
              <w:rPr>
                <w:sz w:val="4"/>
                <w:szCs w:val="4"/>
                <w:lang w:val="en-US"/>
              </w:rPr>
            </w:pPr>
          </w:p>
        </w:tc>
      </w:tr>
      <w:tr w:rsidR="00317ECA" w:rsidRPr="00B40365" w14:paraId="038E015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A1C28E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559360C" w14:textId="77777777" w:rsidR="00317ECA" w:rsidRPr="00B40365" w:rsidRDefault="00317ECA" w:rsidP="00317ECA">
            <w:pPr>
              <w:jc w:val="center"/>
              <w:rPr>
                <w:sz w:val="16"/>
                <w:szCs w:val="16"/>
                <w:lang w:val="en-US"/>
              </w:rPr>
            </w:pPr>
            <w:r w:rsidRPr="00B40365">
              <w:rPr>
                <w:sz w:val="16"/>
                <w:szCs w:val="16"/>
                <w:lang w:val="en-US"/>
              </w:rPr>
              <w:t>7141020013300</w:t>
            </w:r>
          </w:p>
        </w:tc>
        <w:tc>
          <w:tcPr>
            <w:tcW w:w="3543" w:type="dxa"/>
            <w:tcBorders>
              <w:top w:val="nil"/>
              <w:bottom w:val="single" w:sz="2" w:space="0" w:color="auto"/>
            </w:tcBorders>
            <w:vAlign w:val="center"/>
          </w:tcPr>
          <w:p w14:paraId="7A7B634A" w14:textId="77777777" w:rsidR="00317ECA" w:rsidRPr="006B2666" w:rsidRDefault="00317ECA" w:rsidP="00317ECA">
            <w:pPr>
              <w:rPr>
                <w:sz w:val="22"/>
                <w:szCs w:val="22"/>
                <w:lang w:val="en-US"/>
              </w:rPr>
            </w:pPr>
            <w:r w:rsidRPr="006B2666">
              <w:rPr>
                <w:sz w:val="22"/>
                <w:szCs w:val="22"/>
                <w:lang w:val="en-US"/>
              </w:rPr>
              <w:t>Zugrav vopsitor</w:t>
            </w:r>
          </w:p>
        </w:tc>
        <w:tc>
          <w:tcPr>
            <w:tcW w:w="993" w:type="dxa"/>
            <w:tcBorders>
              <w:top w:val="nil"/>
              <w:bottom w:val="single" w:sz="2" w:space="0" w:color="auto"/>
            </w:tcBorders>
            <w:vAlign w:val="center"/>
          </w:tcPr>
          <w:p w14:paraId="6A9D14AD"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272F285C" w14:textId="77777777" w:rsidR="00317ECA" w:rsidRPr="006B2666" w:rsidRDefault="00317ECA" w:rsidP="00317ECA">
            <w:pPr>
              <w:jc w:val="right"/>
              <w:rPr>
                <w:sz w:val="22"/>
                <w:szCs w:val="22"/>
                <w:lang w:val="en-US"/>
              </w:rPr>
            </w:pPr>
            <w:r w:rsidRPr="006B2666">
              <w:rPr>
                <w:sz w:val="22"/>
                <w:szCs w:val="22"/>
                <w:lang w:val="en-US"/>
              </w:rPr>
              <w:t>1,120</w:t>
            </w:r>
          </w:p>
        </w:tc>
        <w:tc>
          <w:tcPr>
            <w:tcW w:w="1134" w:type="dxa"/>
            <w:tcBorders>
              <w:top w:val="nil"/>
              <w:bottom w:val="single" w:sz="2" w:space="0" w:color="auto"/>
            </w:tcBorders>
            <w:vAlign w:val="center"/>
          </w:tcPr>
          <w:p w14:paraId="572C2065"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2E3ADC3" w14:textId="77777777" w:rsidR="00317ECA" w:rsidRPr="00B40365" w:rsidRDefault="00317ECA" w:rsidP="00317ECA">
            <w:pPr>
              <w:jc w:val="right"/>
              <w:rPr>
                <w:sz w:val="22"/>
                <w:szCs w:val="22"/>
                <w:lang w:val="en-US"/>
              </w:rPr>
            </w:pPr>
          </w:p>
        </w:tc>
      </w:tr>
      <w:tr w:rsidR="00317ECA" w:rsidRPr="00B40365" w14:paraId="7C50BE3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9D5FE81"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19198E5" w14:textId="77777777" w:rsidR="00317ECA" w:rsidRPr="00B40365" w:rsidRDefault="00317ECA" w:rsidP="00317ECA">
            <w:pPr>
              <w:jc w:val="center"/>
              <w:rPr>
                <w:sz w:val="16"/>
                <w:szCs w:val="16"/>
                <w:lang w:val="en-US"/>
              </w:rPr>
            </w:pPr>
            <w:r w:rsidRPr="00B40365">
              <w:rPr>
                <w:sz w:val="16"/>
                <w:szCs w:val="16"/>
                <w:lang w:val="en-US"/>
              </w:rPr>
              <w:t>2430116103044</w:t>
            </w:r>
          </w:p>
        </w:tc>
        <w:tc>
          <w:tcPr>
            <w:tcW w:w="3543" w:type="dxa"/>
            <w:tcBorders>
              <w:top w:val="nil"/>
              <w:bottom w:val="single" w:sz="2" w:space="0" w:color="auto"/>
            </w:tcBorders>
            <w:vAlign w:val="center"/>
          </w:tcPr>
          <w:p w14:paraId="69A350BF" w14:textId="77777777" w:rsidR="00317ECA" w:rsidRPr="006B2666" w:rsidRDefault="00317ECA" w:rsidP="00317ECA">
            <w:pPr>
              <w:rPr>
                <w:sz w:val="22"/>
                <w:szCs w:val="22"/>
                <w:lang w:val="en-US"/>
              </w:rPr>
            </w:pPr>
            <w:r w:rsidRPr="006B2666">
              <w:rPr>
                <w:sz w:val="22"/>
                <w:szCs w:val="22"/>
                <w:lang w:val="en-US"/>
              </w:rPr>
              <w:t>Lac БТ-177</w:t>
            </w:r>
          </w:p>
        </w:tc>
        <w:tc>
          <w:tcPr>
            <w:tcW w:w="993" w:type="dxa"/>
            <w:tcBorders>
              <w:top w:val="nil"/>
              <w:bottom w:val="single" w:sz="2" w:space="0" w:color="auto"/>
            </w:tcBorders>
            <w:vAlign w:val="center"/>
          </w:tcPr>
          <w:p w14:paraId="395D9B22"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571548D5" w14:textId="77777777" w:rsidR="00317ECA" w:rsidRPr="006B2666" w:rsidRDefault="00317ECA" w:rsidP="00317ECA">
            <w:pPr>
              <w:jc w:val="right"/>
              <w:rPr>
                <w:sz w:val="22"/>
                <w:szCs w:val="22"/>
                <w:lang w:val="en-US"/>
              </w:rPr>
            </w:pPr>
            <w:r w:rsidRPr="006B2666">
              <w:rPr>
                <w:sz w:val="22"/>
                <w:szCs w:val="22"/>
                <w:lang w:val="en-US"/>
              </w:rPr>
              <w:t>0,120</w:t>
            </w:r>
          </w:p>
        </w:tc>
        <w:tc>
          <w:tcPr>
            <w:tcW w:w="1134" w:type="dxa"/>
            <w:tcBorders>
              <w:top w:val="nil"/>
              <w:bottom w:val="single" w:sz="2" w:space="0" w:color="auto"/>
            </w:tcBorders>
            <w:vAlign w:val="center"/>
          </w:tcPr>
          <w:p w14:paraId="6697F94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F431A31" w14:textId="77777777" w:rsidR="00317ECA" w:rsidRPr="00B40365" w:rsidRDefault="00317ECA" w:rsidP="00317ECA">
            <w:pPr>
              <w:jc w:val="right"/>
              <w:rPr>
                <w:sz w:val="22"/>
                <w:szCs w:val="22"/>
                <w:lang w:val="en-US"/>
              </w:rPr>
            </w:pPr>
          </w:p>
        </w:tc>
      </w:tr>
      <w:tr w:rsidR="00317ECA" w:rsidRPr="00B40365" w14:paraId="40DEE0A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09F0E7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0FBB3A4" w14:textId="77777777" w:rsidR="00317ECA" w:rsidRPr="00B40365" w:rsidRDefault="00317ECA" w:rsidP="00317ECA">
            <w:pPr>
              <w:jc w:val="center"/>
              <w:rPr>
                <w:sz w:val="16"/>
                <w:szCs w:val="16"/>
                <w:lang w:val="en-US"/>
              </w:rPr>
            </w:pPr>
            <w:r w:rsidRPr="00B40365">
              <w:rPr>
                <w:sz w:val="16"/>
                <w:szCs w:val="16"/>
                <w:lang w:val="en-US"/>
              </w:rPr>
              <w:t>1542126108945</w:t>
            </w:r>
          </w:p>
        </w:tc>
        <w:tc>
          <w:tcPr>
            <w:tcW w:w="3543" w:type="dxa"/>
            <w:tcBorders>
              <w:top w:val="nil"/>
              <w:bottom w:val="single" w:sz="2" w:space="0" w:color="auto"/>
            </w:tcBorders>
            <w:vAlign w:val="center"/>
          </w:tcPr>
          <w:p w14:paraId="43277970" w14:textId="77777777" w:rsidR="00317ECA" w:rsidRPr="006B2666" w:rsidRDefault="00317ECA" w:rsidP="00317ECA">
            <w:pPr>
              <w:rPr>
                <w:sz w:val="22"/>
                <w:szCs w:val="22"/>
                <w:lang w:val="en-US"/>
              </w:rPr>
            </w:pPr>
            <w:r w:rsidRPr="006B2666">
              <w:rPr>
                <w:sz w:val="22"/>
                <w:szCs w:val="22"/>
                <w:lang w:val="en-US"/>
              </w:rPr>
              <w:t>Ulei de in sicativat</w:t>
            </w:r>
          </w:p>
        </w:tc>
        <w:tc>
          <w:tcPr>
            <w:tcW w:w="993" w:type="dxa"/>
            <w:tcBorders>
              <w:top w:val="nil"/>
              <w:bottom w:val="single" w:sz="2" w:space="0" w:color="auto"/>
            </w:tcBorders>
            <w:vAlign w:val="center"/>
          </w:tcPr>
          <w:p w14:paraId="5C6A95E0"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0004AA90" w14:textId="77777777" w:rsidR="00317ECA" w:rsidRPr="006B2666" w:rsidRDefault="00317ECA" w:rsidP="00317ECA">
            <w:pPr>
              <w:jc w:val="right"/>
              <w:rPr>
                <w:sz w:val="22"/>
                <w:szCs w:val="22"/>
                <w:lang w:val="en-US"/>
              </w:rPr>
            </w:pPr>
            <w:r w:rsidRPr="006B2666">
              <w:rPr>
                <w:sz w:val="22"/>
                <w:szCs w:val="22"/>
                <w:lang w:val="en-US"/>
              </w:rPr>
              <w:t>0,100</w:t>
            </w:r>
          </w:p>
        </w:tc>
        <w:tc>
          <w:tcPr>
            <w:tcW w:w="1134" w:type="dxa"/>
            <w:tcBorders>
              <w:top w:val="nil"/>
              <w:bottom w:val="single" w:sz="2" w:space="0" w:color="auto"/>
            </w:tcBorders>
            <w:vAlign w:val="center"/>
          </w:tcPr>
          <w:p w14:paraId="4E10174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A59C4C7" w14:textId="77777777" w:rsidR="00317ECA" w:rsidRPr="00B40365" w:rsidRDefault="00317ECA" w:rsidP="00317ECA">
            <w:pPr>
              <w:jc w:val="right"/>
              <w:rPr>
                <w:sz w:val="22"/>
                <w:szCs w:val="22"/>
                <w:lang w:val="en-US"/>
              </w:rPr>
            </w:pPr>
          </w:p>
        </w:tc>
      </w:tr>
      <w:tr w:rsidR="00317ECA" w:rsidRPr="00B40365" w14:paraId="7BAEB27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15D691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79686CE" w14:textId="77777777" w:rsidR="00317ECA" w:rsidRPr="00B40365" w:rsidRDefault="00317ECA" w:rsidP="00317ECA">
            <w:pPr>
              <w:jc w:val="center"/>
              <w:rPr>
                <w:sz w:val="16"/>
                <w:szCs w:val="16"/>
                <w:lang w:val="en-US"/>
              </w:rPr>
            </w:pPr>
            <w:r w:rsidRPr="00B40365">
              <w:rPr>
                <w:sz w:val="16"/>
                <w:szCs w:val="16"/>
                <w:lang w:val="en-US"/>
              </w:rPr>
              <w:t>2320116200573</w:t>
            </w:r>
          </w:p>
        </w:tc>
        <w:tc>
          <w:tcPr>
            <w:tcW w:w="3543" w:type="dxa"/>
            <w:tcBorders>
              <w:top w:val="nil"/>
              <w:bottom w:val="single" w:sz="2" w:space="0" w:color="auto"/>
            </w:tcBorders>
            <w:vAlign w:val="center"/>
          </w:tcPr>
          <w:p w14:paraId="24BE5DB0" w14:textId="77777777" w:rsidR="00317ECA" w:rsidRPr="006B2666" w:rsidRDefault="00317ECA" w:rsidP="00317ECA">
            <w:pPr>
              <w:rPr>
                <w:sz w:val="22"/>
                <w:szCs w:val="22"/>
                <w:lang w:val="en-US"/>
              </w:rPr>
            </w:pPr>
            <w:r w:rsidRPr="006B2666">
              <w:rPr>
                <w:sz w:val="22"/>
                <w:szCs w:val="22"/>
                <w:lang w:val="en-US"/>
              </w:rPr>
              <w:t>Benzina auto tip CO/R 75</w:t>
            </w:r>
          </w:p>
        </w:tc>
        <w:tc>
          <w:tcPr>
            <w:tcW w:w="993" w:type="dxa"/>
            <w:tcBorders>
              <w:top w:val="nil"/>
              <w:bottom w:val="single" w:sz="2" w:space="0" w:color="auto"/>
            </w:tcBorders>
            <w:vAlign w:val="center"/>
          </w:tcPr>
          <w:p w14:paraId="361CDC0A" w14:textId="77777777" w:rsidR="00317ECA" w:rsidRPr="006B2666" w:rsidRDefault="00317ECA" w:rsidP="00317ECA">
            <w:pPr>
              <w:jc w:val="center"/>
              <w:rPr>
                <w:sz w:val="22"/>
                <w:szCs w:val="22"/>
                <w:lang w:val="en-US"/>
              </w:rPr>
            </w:pPr>
            <w:r w:rsidRPr="006B2666">
              <w:rPr>
                <w:sz w:val="22"/>
                <w:szCs w:val="22"/>
                <w:lang w:val="en-US"/>
              </w:rPr>
              <w:t>l</w:t>
            </w:r>
          </w:p>
        </w:tc>
        <w:tc>
          <w:tcPr>
            <w:tcW w:w="1275" w:type="dxa"/>
            <w:tcBorders>
              <w:top w:val="nil"/>
              <w:bottom w:val="single" w:sz="2" w:space="0" w:color="auto"/>
            </w:tcBorders>
            <w:vAlign w:val="center"/>
          </w:tcPr>
          <w:p w14:paraId="0C3240D4" w14:textId="77777777" w:rsidR="00317ECA" w:rsidRPr="006B2666" w:rsidRDefault="00317ECA" w:rsidP="00317ECA">
            <w:pPr>
              <w:jc w:val="right"/>
              <w:rPr>
                <w:sz w:val="22"/>
                <w:szCs w:val="22"/>
                <w:lang w:val="en-US"/>
              </w:rPr>
            </w:pPr>
            <w:r w:rsidRPr="006B2666">
              <w:rPr>
                <w:sz w:val="22"/>
                <w:szCs w:val="22"/>
                <w:lang w:val="en-US"/>
              </w:rPr>
              <w:t>0,015</w:t>
            </w:r>
          </w:p>
        </w:tc>
        <w:tc>
          <w:tcPr>
            <w:tcW w:w="1134" w:type="dxa"/>
            <w:tcBorders>
              <w:top w:val="nil"/>
              <w:bottom w:val="single" w:sz="2" w:space="0" w:color="auto"/>
            </w:tcBorders>
            <w:vAlign w:val="center"/>
          </w:tcPr>
          <w:p w14:paraId="7EEDCCA5"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3D0C8A9" w14:textId="77777777" w:rsidR="00317ECA" w:rsidRPr="00B40365" w:rsidRDefault="00317ECA" w:rsidP="00317ECA">
            <w:pPr>
              <w:jc w:val="right"/>
              <w:rPr>
                <w:sz w:val="22"/>
                <w:szCs w:val="22"/>
                <w:lang w:val="en-US"/>
              </w:rPr>
            </w:pPr>
          </w:p>
        </w:tc>
      </w:tr>
      <w:tr w:rsidR="00317ECA" w:rsidRPr="00B40365" w14:paraId="3D8D609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8016C7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9AB57DD" w14:textId="77777777" w:rsidR="00317ECA" w:rsidRPr="00B40365" w:rsidRDefault="00317ECA" w:rsidP="00317ECA">
            <w:pPr>
              <w:jc w:val="center"/>
              <w:rPr>
                <w:sz w:val="16"/>
                <w:szCs w:val="16"/>
                <w:lang w:val="en-US"/>
              </w:rPr>
            </w:pPr>
            <w:r w:rsidRPr="00B40365">
              <w:rPr>
                <w:sz w:val="16"/>
                <w:szCs w:val="16"/>
                <w:lang w:val="en-US"/>
              </w:rPr>
              <w:t>2681126001472</w:t>
            </w:r>
          </w:p>
        </w:tc>
        <w:tc>
          <w:tcPr>
            <w:tcW w:w="3543" w:type="dxa"/>
            <w:tcBorders>
              <w:top w:val="nil"/>
              <w:bottom w:val="single" w:sz="2" w:space="0" w:color="auto"/>
            </w:tcBorders>
            <w:vAlign w:val="center"/>
          </w:tcPr>
          <w:p w14:paraId="6D56A781" w14:textId="77777777" w:rsidR="00317ECA" w:rsidRPr="006B2666" w:rsidRDefault="00317ECA" w:rsidP="00317ECA">
            <w:pPr>
              <w:rPr>
                <w:sz w:val="22"/>
                <w:szCs w:val="22"/>
                <w:lang w:val="en-US"/>
              </w:rPr>
            </w:pPr>
            <w:r w:rsidRPr="006B2666">
              <w:rPr>
                <w:sz w:val="22"/>
                <w:szCs w:val="22"/>
                <w:lang w:val="en-US"/>
              </w:rPr>
              <w:t>Hirtie slefuita uscata 23x30 gr 6</w:t>
            </w:r>
          </w:p>
        </w:tc>
        <w:tc>
          <w:tcPr>
            <w:tcW w:w="993" w:type="dxa"/>
            <w:tcBorders>
              <w:top w:val="nil"/>
              <w:bottom w:val="single" w:sz="2" w:space="0" w:color="auto"/>
            </w:tcBorders>
            <w:vAlign w:val="center"/>
          </w:tcPr>
          <w:p w14:paraId="3064E11F"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291D3369" w14:textId="77777777" w:rsidR="00317ECA" w:rsidRPr="006B2666" w:rsidRDefault="00317ECA" w:rsidP="00317ECA">
            <w:pPr>
              <w:jc w:val="right"/>
              <w:rPr>
                <w:sz w:val="22"/>
                <w:szCs w:val="22"/>
                <w:lang w:val="en-US"/>
              </w:rPr>
            </w:pPr>
            <w:r w:rsidRPr="006B2666">
              <w:rPr>
                <w:sz w:val="22"/>
                <w:szCs w:val="22"/>
                <w:lang w:val="en-US"/>
              </w:rPr>
              <w:t>0,100</w:t>
            </w:r>
          </w:p>
        </w:tc>
        <w:tc>
          <w:tcPr>
            <w:tcW w:w="1134" w:type="dxa"/>
            <w:tcBorders>
              <w:top w:val="nil"/>
              <w:bottom w:val="single" w:sz="2" w:space="0" w:color="auto"/>
            </w:tcBorders>
            <w:vAlign w:val="center"/>
          </w:tcPr>
          <w:p w14:paraId="604A121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4A5F3F9" w14:textId="77777777" w:rsidR="00317ECA" w:rsidRPr="00B40365" w:rsidRDefault="00317ECA" w:rsidP="00317ECA">
            <w:pPr>
              <w:jc w:val="right"/>
              <w:rPr>
                <w:sz w:val="22"/>
                <w:szCs w:val="22"/>
                <w:lang w:val="en-US"/>
              </w:rPr>
            </w:pPr>
          </w:p>
        </w:tc>
      </w:tr>
      <w:tr w:rsidR="00317ECA" w:rsidRPr="00B40365" w14:paraId="5929E80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3BF3F1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AE55FEE" w14:textId="77777777" w:rsidR="00317ECA" w:rsidRPr="00B40365" w:rsidRDefault="00317ECA" w:rsidP="00317ECA">
            <w:pPr>
              <w:jc w:val="center"/>
              <w:rPr>
                <w:sz w:val="16"/>
                <w:szCs w:val="16"/>
                <w:lang w:val="en-US"/>
              </w:rPr>
            </w:pPr>
            <w:r w:rsidRPr="00B40365">
              <w:rPr>
                <w:sz w:val="16"/>
                <w:szCs w:val="16"/>
                <w:lang w:val="en-US"/>
              </w:rPr>
              <w:t>1711317306661</w:t>
            </w:r>
          </w:p>
        </w:tc>
        <w:tc>
          <w:tcPr>
            <w:tcW w:w="3543" w:type="dxa"/>
            <w:tcBorders>
              <w:top w:val="nil"/>
              <w:bottom w:val="single" w:sz="2" w:space="0" w:color="auto"/>
            </w:tcBorders>
            <w:vAlign w:val="center"/>
          </w:tcPr>
          <w:p w14:paraId="1C9DF505" w14:textId="77777777" w:rsidR="00317ECA" w:rsidRPr="006B2666" w:rsidRDefault="00317ECA" w:rsidP="00317ECA">
            <w:pPr>
              <w:rPr>
                <w:sz w:val="22"/>
                <w:szCs w:val="22"/>
                <w:lang w:val="en-US"/>
              </w:rPr>
            </w:pPr>
            <w:r w:rsidRPr="006B2666">
              <w:rPr>
                <w:sz w:val="22"/>
                <w:szCs w:val="22"/>
                <w:lang w:val="en-US"/>
              </w:rPr>
              <w:t>Bumbac de sters</w:t>
            </w:r>
          </w:p>
        </w:tc>
        <w:tc>
          <w:tcPr>
            <w:tcW w:w="993" w:type="dxa"/>
            <w:tcBorders>
              <w:top w:val="nil"/>
              <w:bottom w:val="single" w:sz="2" w:space="0" w:color="auto"/>
            </w:tcBorders>
            <w:vAlign w:val="center"/>
          </w:tcPr>
          <w:p w14:paraId="72CD8632"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51A23402" w14:textId="77777777" w:rsidR="00317ECA" w:rsidRPr="006B2666" w:rsidRDefault="00317ECA" w:rsidP="00317ECA">
            <w:pPr>
              <w:jc w:val="right"/>
              <w:rPr>
                <w:sz w:val="22"/>
                <w:szCs w:val="22"/>
                <w:lang w:val="en-US"/>
              </w:rPr>
            </w:pPr>
            <w:r w:rsidRPr="006B2666">
              <w:rPr>
                <w:sz w:val="22"/>
                <w:szCs w:val="22"/>
                <w:lang w:val="en-US"/>
              </w:rPr>
              <w:t>0,050</w:t>
            </w:r>
          </w:p>
        </w:tc>
        <w:tc>
          <w:tcPr>
            <w:tcW w:w="1134" w:type="dxa"/>
            <w:tcBorders>
              <w:top w:val="nil"/>
              <w:bottom w:val="single" w:sz="2" w:space="0" w:color="auto"/>
            </w:tcBorders>
            <w:vAlign w:val="center"/>
          </w:tcPr>
          <w:p w14:paraId="56B216B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91DD967" w14:textId="77777777" w:rsidR="00317ECA" w:rsidRPr="00B40365" w:rsidRDefault="00317ECA" w:rsidP="00317ECA">
            <w:pPr>
              <w:jc w:val="right"/>
              <w:rPr>
                <w:sz w:val="22"/>
                <w:szCs w:val="22"/>
                <w:lang w:val="en-US"/>
              </w:rPr>
            </w:pPr>
          </w:p>
        </w:tc>
      </w:tr>
      <w:tr w:rsidR="00317ECA" w:rsidRPr="00B40365" w14:paraId="2747964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7B6794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E578FDA" w14:textId="77777777" w:rsidR="00317ECA" w:rsidRPr="00B40365" w:rsidRDefault="00317ECA" w:rsidP="00317ECA">
            <w:pPr>
              <w:jc w:val="center"/>
              <w:rPr>
                <w:sz w:val="16"/>
                <w:szCs w:val="16"/>
                <w:lang w:val="en-US"/>
              </w:rPr>
            </w:pPr>
            <w:r w:rsidRPr="00B40365">
              <w:rPr>
                <w:sz w:val="16"/>
                <w:szCs w:val="16"/>
                <w:lang w:val="en-US"/>
              </w:rPr>
              <w:t>2430226101337</w:t>
            </w:r>
          </w:p>
        </w:tc>
        <w:tc>
          <w:tcPr>
            <w:tcW w:w="3543" w:type="dxa"/>
            <w:tcBorders>
              <w:top w:val="nil"/>
              <w:bottom w:val="single" w:sz="2" w:space="0" w:color="auto"/>
            </w:tcBorders>
            <w:vAlign w:val="center"/>
          </w:tcPr>
          <w:p w14:paraId="30369016" w14:textId="77777777" w:rsidR="00317ECA" w:rsidRPr="006B2666" w:rsidRDefault="00317ECA" w:rsidP="00317ECA">
            <w:pPr>
              <w:rPr>
                <w:sz w:val="22"/>
                <w:szCs w:val="22"/>
                <w:lang w:val="en-US"/>
              </w:rPr>
            </w:pPr>
            <w:r w:rsidRPr="006B2666">
              <w:rPr>
                <w:sz w:val="22"/>
                <w:szCs w:val="22"/>
                <w:lang w:val="en-US"/>
              </w:rPr>
              <w:t>Chit de cutit pe baza de ulei C 101-2</w:t>
            </w:r>
          </w:p>
        </w:tc>
        <w:tc>
          <w:tcPr>
            <w:tcW w:w="993" w:type="dxa"/>
            <w:tcBorders>
              <w:top w:val="nil"/>
              <w:bottom w:val="single" w:sz="2" w:space="0" w:color="auto"/>
            </w:tcBorders>
            <w:vAlign w:val="center"/>
          </w:tcPr>
          <w:p w14:paraId="3842796E"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693937D7" w14:textId="77777777" w:rsidR="00317ECA" w:rsidRPr="006B2666" w:rsidRDefault="00317ECA" w:rsidP="00317ECA">
            <w:pPr>
              <w:jc w:val="right"/>
              <w:rPr>
                <w:sz w:val="22"/>
                <w:szCs w:val="22"/>
                <w:lang w:val="en-US"/>
              </w:rPr>
            </w:pPr>
            <w:r w:rsidRPr="006B2666">
              <w:rPr>
                <w:sz w:val="22"/>
                <w:szCs w:val="22"/>
                <w:lang w:val="en-US"/>
              </w:rPr>
              <w:t>0,030</w:t>
            </w:r>
          </w:p>
        </w:tc>
        <w:tc>
          <w:tcPr>
            <w:tcW w:w="1134" w:type="dxa"/>
            <w:tcBorders>
              <w:top w:val="nil"/>
              <w:bottom w:val="single" w:sz="2" w:space="0" w:color="auto"/>
            </w:tcBorders>
            <w:vAlign w:val="center"/>
          </w:tcPr>
          <w:p w14:paraId="53202CDD"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465FA7F" w14:textId="77777777" w:rsidR="00317ECA" w:rsidRPr="00B40365" w:rsidRDefault="00317ECA" w:rsidP="00317ECA">
            <w:pPr>
              <w:jc w:val="right"/>
              <w:rPr>
                <w:sz w:val="22"/>
                <w:szCs w:val="22"/>
                <w:lang w:val="en-US"/>
              </w:rPr>
            </w:pPr>
          </w:p>
        </w:tc>
      </w:tr>
      <w:tr w:rsidR="00317ECA" w:rsidRPr="00FE085E" w14:paraId="24ED8786"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005E02B6" w14:textId="77777777" w:rsidR="00317ECA" w:rsidRPr="00B40365" w:rsidRDefault="00317ECA" w:rsidP="00317ECA">
            <w:pPr>
              <w:jc w:val="center"/>
              <w:rPr>
                <w:sz w:val="22"/>
                <w:szCs w:val="22"/>
                <w:lang w:val="en-US"/>
              </w:rPr>
            </w:pPr>
            <w:r w:rsidRPr="00B40365">
              <w:rPr>
                <w:sz w:val="22"/>
                <w:szCs w:val="22"/>
                <w:lang w:val="en-US"/>
              </w:rPr>
              <w:t>33</w:t>
            </w:r>
          </w:p>
        </w:tc>
        <w:tc>
          <w:tcPr>
            <w:tcW w:w="1418" w:type="dxa"/>
            <w:tcBorders>
              <w:top w:val="single" w:sz="4" w:space="0" w:color="auto"/>
              <w:bottom w:val="single" w:sz="4" w:space="0" w:color="auto"/>
            </w:tcBorders>
            <w:vAlign w:val="center"/>
          </w:tcPr>
          <w:p w14:paraId="319AA176" w14:textId="77777777" w:rsidR="00317ECA" w:rsidRPr="00B62355" w:rsidRDefault="00317ECA" w:rsidP="00317ECA">
            <w:pPr>
              <w:jc w:val="center"/>
              <w:rPr>
                <w:sz w:val="22"/>
                <w:szCs w:val="22"/>
                <w:lang w:val="en-US"/>
              </w:rPr>
            </w:pPr>
            <w:r w:rsidRPr="00B62355">
              <w:rPr>
                <w:sz w:val="22"/>
                <w:szCs w:val="22"/>
                <w:lang w:val="en-US"/>
              </w:rPr>
              <w:t>CE20A</w:t>
            </w:r>
          </w:p>
        </w:tc>
        <w:tc>
          <w:tcPr>
            <w:tcW w:w="3543" w:type="dxa"/>
            <w:tcBorders>
              <w:top w:val="single" w:sz="4" w:space="0" w:color="auto"/>
              <w:bottom w:val="single" w:sz="4" w:space="0" w:color="auto"/>
            </w:tcBorders>
            <w:vAlign w:val="center"/>
          </w:tcPr>
          <w:p w14:paraId="1430FF31" w14:textId="77777777" w:rsidR="00317ECA" w:rsidRPr="006B2666" w:rsidRDefault="00317ECA" w:rsidP="00317ECA">
            <w:pPr>
              <w:rPr>
                <w:sz w:val="22"/>
                <w:szCs w:val="22"/>
                <w:lang w:val="en-US"/>
              </w:rPr>
            </w:pPr>
            <w:r w:rsidRPr="006B2666">
              <w:rPr>
                <w:sz w:val="22"/>
                <w:szCs w:val="22"/>
                <w:lang w:val="en-US"/>
              </w:rPr>
              <w:t>Sisteme de jgheaburi tip brass din tabla protejata anticoroziv d125 (plansa AC-5)</w:t>
            </w:r>
          </w:p>
          <w:p w14:paraId="36BABC10"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34CD93AB" w14:textId="77777777" w:rsidR="00317ECA" w:rsidRPr="006B2666" w:rsidRDefault="00317ECA" w:rsidP="00317ECA">
            <w:pPr>
              <w:jc w:val="center"/>
              <w:rPr>
                <w:sz w:val="22"/>
                <w:szCs w:val="22"/>
                <w:lang w:val="en-US"/>
              </w:rPr>
            </w:pPr>
            <w:r w:rsidRPr="006B2666">
              <w:rPr>
                <w:sz w:val="22"/>
                <w:szCs w:val="22"/>
                <w:lang w:val="en-US"/>
              </w:rPr>
              <w:t>m</w:t>
            </w:r>
          </w:p>
        </w:tc>
        <w:tc>
          <w:tcPr>
            <w:tcW w:w="1275" w:type="dxa"/>
            <w:tcBorders>
              <w:top w:val="single" w:sz="4" w:space="0" w:color="auto"/>
              <w:bottom w:val="single" w:sz="4" w:space="0" w:color="auto"/>
            </w:tcBorders>
            <w:vAlign w:val="center"/>
          </w:tcPr>
          <w:p w14:paraId="4DA6E980"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1758C04C"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42D5F38F" w14:textId="77777777" w:rsidR="00317ECA" w:rsidRPr="00FE085E" w:rsidRDefault="00317ECA" w:rsidP="00317ECA">
            <w:pPr>
              <w:keepLines/>
              <w:jc w:val="center"/>
              <w:rPr>
                <w:sz w:val="4"/>
                <w:szCs w:val="4"/>
                <w:lang w:val="en-US"/>
              </w:rPr>
            </w:pPr>
          </w:p>
        </w:tc>
      </w:tr>
      <w:tr w:rsidR="00317ECA" w:rsidRPr="00B40365" w14:paraId="76F2EF1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774D99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8CCAC14" w14:textId="77777777" w:rsidR="00317ECA" w:rsidRPr="00B40365" w:rsidRDefault="00317ECA" w:rsidP="00317ECA">
            <w:pPr>
              <w:jc w:val="center"/>
              <w:rPr>
                <w:sz w:val="16"/>
                <w:szCs w:val="16"/>
                <w:lang w:val="en-US"/>
              </w:rPr>
            </w:pPr>
            <w:r w:rsidRPr="00B40365">
              <w:rPr>
                <w:sz w:val="16"/>
                <w:szCs w:val="16"/>
                <w:lang w:val="en-US"/>
              </w:rPr>
              <w:t>7213050013100</w:t>
            </w:r>
          </w:p>
        </w:tc>
        <w:tc>
          <w:tcPr>
            <w:tcW w:w="3543" w:type="dxa"/>
            <w:tcBorders>
              <w:top w:val="nil"/>
              <w:bottom w:val="single" w:sz="2" w:space="0" w:color="auto"/>
            </w:tcBorders>
            <w:vAlign w:val="center"/>
          </w:tcPr>
          <w:p w14:paraId="0EF271E1" w14:textId="77777777" w:rsidR="00317ECA" w:rsidRPr="006B2666" w:rsidRDefault="00317ECA" w:rsidP="00317ECA">
            <w:pPr>
              <w:rPr>
                <w:sz w:val="22"/>
                <w:szCs w:val="22"/>
                <w:lang w:val="en-US"/>
              </w:rPr>
            </w:pPr>
            <w:r w:rsidRPr="006B2666">
              <w:rPr>
                <w:sz w:val="22"/>
                <w:szCs w:val="22"/>
                <w:lang w:val="en-US"/>
              </w:rPr>
              <w:t>Tinichigiu</w:t>
            </w:r>
          </w:p>
        </w:tc>
        <w:tc>
          <w:tcPr>
            <w:tcW w:w="993" w:type="dxa"/>
            <w:tcBorders>
              <w:top w:val="nil"/>
              <w:bottom w:val="single" w:sz="2" w:space="0" w:color="auto"/>
            </w:tcBorders>
            <w:vAlign w:val="center"/>
          </w:tcPr>
          <w:p w14:paraId="06078CD3"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6AB22416" w14:textId="77777777" w:rsidR="00317ECA" w:rsidRPr="006B2666" w:rsidRDefault="00317ECA" w:rsidP="00317ECA">
            <w:pPr>
              <w:jc w:val="right"/>
              <w:rPr>
                <w:sz w:val="22"/>
                <w:szCs w:val="22"/>
                <w:lang w:val="en-US"/>
              </w:rPr>
            </w:pPr>
            <w:r w:rsidRPr="006B2666">
              <w:rPr>
                <w:sz w:val="22"/>
                <w:szCs w:val="22"/>
                <w:lang w:val="en-US"/>
              </w:rPr>
              <w:t>0,300</w:t>
            </w:r>
          </w:p>
        </w:tc>
        <w:tc>
          <w:tcPr>
            <w:tcW w:w="1134" w:type="dxa"/>
            <w:tcBorders>
              <w:top w:val="nil"/>
              <w:bottom w:val="single" w:sz="2" w:space="0" w:color="auto"/>
            </w:tcBorders>
            <w:vAlign w:val="center"/>
          </w:tcPr>
          <w:p w14:paraId="4F1F4AFD"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E8CB46E" w14:textId="77777777" w:rsidR="00317ECA" w:rsidRPr="00B40365" w:rsidRDefault="00317ECA" w:rsidP="00317ECA">
            <w:pPr>
              <w:jc w:val="right"/>
              <w:rPr>
                <w:sz w:val="22"/>
                <w:szCs w:val="22"/>
                <w:lang w:val="en-US"/>
              </w:rPr>
            </w:pPr>
          </w:p>
        </w:tc>
      </w:tr>
      <w:tr w:rsidR="00317ECA" w:rsidRPr="00B40365" w14:paraId="2FF1EA9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0CA835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41D9FE8" w14:textId="77777777" w:rsidR="00317ECA" w:rsidRPr="00B40365" w:rsidRDefault="00317ECA" w:rsidP="00317ECA">
            <w:pPr>
              <w:jc w:val="center"/>
              <w:rPr>
                <w:sz w:val="16"/>
                <w:szCs w:val="16"/>
                <w:lang w:val="en-US"/>
              </w:rPr>
            </w:pPr>
            <w:r w:rsidRPr="00B40365">
              <w:rPr>
                <w:sz w:val="16"/>
                <w:szCs w:val="16"/>
                <w:lang w:val="en-US"/>
              </w:rPr>
              <w:t>2710406311800</w:t>
            </w:r>
          </w:p>
        </w:tc>
        <w:tc>
          <w:tcPr>
            <w:tcW w:w="3543" w:type="dxa"/>
            <w:tcBorders>
              <w:top w:val="nil"/>
              <w:bottom w:val="single" w:sz="2" w:space="0" w:color="auto"/>
            </w:tcBorders>
            <w:vAlign w:val="center"/>
          </w:tcPr>
          <w:p w14:paraId="0F8C786D" w14:textId="77777777" w:rsidR="00317ECA" w:rsidRPr="006B2666" w:rsidRDefault="00317ECA" w:rsidP="00317ECA">
            <w:pPr>
              <w:rPr>
                <w:sz w:val="22"/>
                <w:szCs w:val="22"/>
                <w:lang w:val="en-US"/>
              </w:rPr>
            </w:pPr>
            <w:r w:rsidRPr="006B2666">
              <w:rPr>
                <w:sz w:val="22"/>
                <w:szCs w:val="22"/>
                <w:lang w:val="en-US"/>
              </w:rPr>
              <w:t xml:space="preserve">Jgheaburi semirotunde prefabricate tip brass  </w:t>
            </w:r>
          </w:p>
        </w:tc>
        <w:tc>
          <w:tcPr>
            <w:tcW w:w="993" w:type="dxa"/>
            <w:tcBorders>
              <w:top w:val="nil"/>
              <w:bottom w:val="single" w:sz="2" w:space="0" w:color="auto"/>
            </w:tcBorders>
            <w:vAlign w:val="center"/>
          </w:tcPr>
          <w:p w14:paraId="1AF4ABB7" w14:textId="77777777" w:rsidR="00317ECA" w:rsidRPr="006B2666" w:rsidRDefault="00317ECA" w:rsidP="00317ECA">
            <w:pPr>
              <w:jc w:val="center"/>
              <w:rPr>
                <w:sz w:val="22"/>
                <w:szCs w:val="22"/>
                <w:lang w:val="en-US"/>
              </w:rPr>
            </w:pPr>
            <w:r w:rsidRPr="006B2666">
              <w:rPr>
                <w:sz w:val="22"/>
                <w:szCs w:val="22"/>
                <w:lang w:val="en-US"/>
              </w:rPr>
              <w:t>m</w:t>
            </w:r>
          </w:p>
        </w:tc>
        <w:tc>
          <w:tcPr>
            <w:tcW w:w="1275" w:type="dxa"/>
            <w:tcBorders>
              <w:top w:val="nil"/>
              <w:bottom w:val="single" w:sz="2" w:space="0" w:color="auto"/>
            </w:tcBorders>
            <w:vAlign w:val="center"/>
          </w:tcPr>
          <w:p w14:paraId="376C5536" w14:textId="77777777" w:rsidR="00317ECA" w:rsidRPr="006B2666" w:rsidRDefault="00317ECA" w:rsidP="00317ECA">
            <w:pPr>
              <w:jc w:val="right"/>
              <w:rPr>
                <w:sz w:val="22"/>
                <w:szCs w:val="22"/>
                <w:lang w:val="en-US"/>
              </w:rPr>
            </w:pPr>
            <w:r w:rsidRPr="006B2666">
              <w:rPr>
                <w:sz w:val="22"/>
                <w:szCs w:val="22"/>
                <w:lang w:val="en-US"/>
              </w:rPr>
              <w:t>1,050</w:t>
            </w:r>
          </w:p>
        </w:tc>
        <w:tc>
          <w:tcPr>
            <w:tcW w:w="1134" w:type="dxa"/>
            <w:tcBorders>
              <w:top w:val="nil"/>
              <w:bottom w:val="single" w:sz="2" w:space="0" w:color="auto"/>
            </w:tcBorders>
            <w:vAlign w:val="center"/>
          </w:tcPr>
          <w:p w14:paraId="520DC84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5C8B5C3" w14:textId="77777777" w:rsidR="00317ECA" w:rsidRPr="00B40365" w:rsidRDefault="00317ECA" w:rsidP="00317ECA">
            <w:pPr>
              <w:jc w:val="right"/>
              <w:rPr>
                <w:sz w:val="22"/>
                <w:szCs w:val="22"/>
                <w:lang w:val="en-US"/>
              </w:rPr>
            </w:pPr>
          </w:p>
        </w:tc>
      </w:tr>
      <w:tr w:rsidR="00317ECA" w:rsidRPr="00B40365" w14:paraId="33540FEA"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EC2246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8FAA8E8" w14:textId="77777777" w:rsidR="00317ECA" w:rsidRPr="00B40365" w:rsidRDefault="00317ECA" w:rsidP="00317ECA">
            <w:pPr>
              <w:jc w:val="center"/>
              <w:rPr>
                <w:sz w:val="16"/>
                <w:szCs w:val="16"/>
                <w:lang w:val="en-US"/>
              </w:rPr>
            </w:pPr>
            <w:r w:rsidRPr="00B40365">
              <w:rPr>
                <w:sz w:val="16"/>
                <w:szCs w:val="16"/>
                <w:lang w:val="en-US"/>
              </w:rPr>
              <w:t>2875276311231</w:t>
            </w:r>
          </w:p>
        </w:tc>
        <w:tc>
          <w:tcPr>
            <w:tcW w:w="3543" w:type="dxa"/>
            <w:tcBorders>
              <w:top w:val="nil"/>
              <w:bottom w:val="single" w:sz="2" w:space="0" w:color="auto"/>
            </w:tcBorders>
            <w:vAlign w:val="center"/>
          </w:tcPr>
          <w:p w14:paraId="332E95F0" w14:textId="77777777" w:rsidR="00317ECA" w:rsidRPr="006B2666" w:rsidRDefault="00317ECA" w:rsidP="00317ECA">
            <w:pPr>
              <w:rPr>
                <w:sz w:val="22"/>
                <w:szCs w:val="22"/>
                <w:lang w:val="en-US"/>
              </w:rPr>
            </w:pPr>
            <w:r w:rsidRPr="006B2666">
              <w:rPr>
                <w:sz w:val="22"/>
                <w:szCs w:val="22"/>
                <w:lang w:val="en-US"/>
              </w:rPr>
              <w:t>Cirlige din otel zn pentru jgheaburi</w:t>
            </w:r>
          </w:p>
        </w:tc>
        <w:tc>
          <w:tcPr>
            <w:tcW w:w="993" w:type="dxa"/>
            <w:tcBorders>
              <w:top w:val="nil"/>
              <w:bottom w:val="single" w:sz="2" w:space="0" w:color="auto"/>
            </w:tcBorders>
            <w:vAlign w:val="center"/>
          </w:tcPr>
          <w:p w14:paraId="1D3AE0DF"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76D185D4" w14:textId="77777777" w:rsidR="00317ECA" w:rsidRPr="006B2666" w:rsidRDefault="00317ECA" w:rsidP="00317ECA">
            <w:pPr>
              <w:jc w:val="right"/>
              <w:rPr>
                <w:sz w:val="22"/>
                <w:szCs w:val="22"/>
                <w:lang w:val="en-US"/>
              </w:rPr>
            </w:pPr>
            <w:r w:rsidRPr="006B2666">
              <w:rPr>
                <w:sz w:val="22"/>
                <w:szCs w:val="22"/>
                <w:lang w:val="en-US"/>
              </w:rPr>
              <w:t>1,400</w:t>
            </w:r>
          </w:p>
        </w:tc>
        <w:tc>
          <w:tcPr>
            <w:tcW w:w="1134" w:type="dxa"/>
            <w:tcBorders>
              <w:top w:val="nil"/>
              <w:bottom w:val="single" w:sz="2" w:space="0" w:color="auto"/>
            </w:tcBorders>
            <w:vAlign w:val="center"/>
          </w:tcPr>
          <w:p w14:paraId="5F08066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1EAAF4D" w14:textId="77777777" w:rsidR="00317ECA" w:rsidRPr="00B40365" w:rsidRDefault="00317ECA" w:rsidP="00317ECA">
            <w:pPr>
              <w:jc w:val="right"/>
              <w:rPr>
                <w:sz w:val="22"/>
                <w:szCs w:val="22"/>
                <w:lang w:val="en-US"/>
              </w:rPr>
            </w:pPr>
          </w:p>
        </w:tc>
      </w:tr>
      <w:tr w:rsidR="00317ECA" w:rsidRPr="00B40365" w14:paraId="7491D3F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AF34FE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34D7790" w14:textId="77777777" w:rsidR="00317ECA" w:rsidRPr="00B40365" w:rsidRDefault="00317ECA" w:rsidP="00317ECA">
            <w:pPr>
              <w:jc w:val="center"/>
              <w:rPr>
                <w:sz w:val="16"/>
                <w:szCs w:val="16"/>
                <w:lang w:val="en-US"/>
              </w:rPr>
            </w:pPr>
            <w:r w:rsidRPr="00B40365">
              <w:rPr>
                <w:sz w:val="16"/>
                <w:szCs w:val="16"/>
                <w:lang w:val="en-US"/>
              </w:rPr>
              <w:t>2666122800555</w:t>
            </w:r>
          </w:p>
        </w:tc>
        <w:tc>
          <w:tcPr>
            <w:tcW w:w="3543" w:type="dxa"/>
            <w:tcBorders>
              <w:top w:val="nil"/>
              <w:bottom w:val="single" w:sz="2" w:space="0" w:color="auto"/>
            </w:tcBorders>
            <w:vAlign w:val="center"/>
          </w:tcPr>
          <w:p w14:paraId="6DF08196" w14:textId="77777777" w:rsidR="00317ECA" w:rsidRPr="006B2666" w:rsidRDefault="00317ECA" w:rsidP="00317ECA">
            <w:pPr>
              <w:rPr>
                <w:sz w:val="22"/>
                <w:szCs w:val="22"/>
                <w:lang w:val="en-US"/>
              </w:rPr>
            </w:pPr>
            <w:r w:rsidRPr="006B2666">
              <w:rPr>
                <w:sz w:val="22"/>
                <w:szCs w:val="22"/>
                <w:lang w:val="en-US"/>
              </w:rPr>
              <w:t xml:space="preserve">Element de inchidere </w:t>
            </w:r>
          </w:p>
        </w:tc>
        <w:tc>
          <w:tcPr>
            <w:tcW w:w="993" w:type="dxa"/>
            <w:tcBorders>
              <w:top w:val="nil"/>
              <w:bottom w:val="single" w:sz="2" w:space="0" w:color="auto"/>
            </w:tcBorders>
            <w:vAlign w:val="center"/>
          </w:tcPr>
          <w:p w14:paraId="3EA85320"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5A89C160" w14:textId="77777777" w:rsidR="00317ECA" w:rsidRPr="006B2666" w:rsidRDefault="00317ECA" w:rsidP="00317ECA">
            <w:pPr>
              <w:jc w:val="right"/>
              <w:rPr>
                <w:sz w:val="22"/>
                <w:szCs w:val="22"/>
                <w:lang w:val="en-US"/>
              </w:rPr>
            </w:pPr>
            <w:r w:rsidRPr="006B2666">
              <w:rPr>
                <w:sz w:val="22"/>
                <w:szCs w:val="22"/>
                <w:lang w:val="en-US"/>
              </w:rPr>
              <w:t>0,200</w:t>
            </w:r>
          </w:p>
        </w:tc>
        <w:tc>
          <w:tcPr>
            <w:tcW w:w="1134" w:type="dxa"/>
            <w:tcBorders>
              <w:top w:val="nil"/>
              <w:bottom w:val="single" w:sz="2" w:space="0" w:color="auto"/>
            </w:tcBorders>
            <w:vAlign w:val="center"/>
          </w:tcPr>
          <w:p w14:paraId="71CC560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70DB97D" w14:textId="77777777" w:rsidR="00317ECA" w:rsidRPr="00B40365" w:rsidRDefault="00317ECA" w:rsidP="00317ECA">
            <w:pPr>
              <w:jc w:val="right"/>
              <w:rPr>
                <w:sz w:val="22"/>
                <w:szCs w:val="22"/>
                <w:lang w:val="en-US"/>
              </w:rPr>
            </w:pPr>
          </w:p>
        </w:tc>
      </w:tr>
      <w:tr w:rsidR="00317ECA" w:rsidRPr="00B40365" w14:paraId="2FCDA865"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97E7A1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41F5EE9" w14:textId="77777777" w:rsidR="00317ECA" w:rsidRPr="00B40365" w:rsidRDefault="00317ECA" w:rsidP="00317ECA">
            <w:pPr>
              <w:jc w:val="center"/>
              <w:rPr>
                <w:sz w:val="16"/>
                <w:szCs w:val="16"/>
                <w:lang w:val="en-US"/>
              </w:rPr>
            </w:pPr>
            <w:r w:rsidRPr="00B40365">
              <w:rPr>
                <w:sz w:val="16"/>
                <w:szCs w:val="16"/>
                <w:lang w:val="en-US"/>
              </w:rPr>
              <w:t>2875274000050</w:t>
            </w:r>
          </w:p>
        </w:tc>
        <w:tc>
          <w:tcPr>
            <w:tcW w:w="3543" w:type="dxa"/>
            <w:tcBorders>
              <w:top w:val="nil"/>
              <w:bottom w:val="single" w:sz="2" w:space="0" w:color="auto"/>
            </w:tcBorders>
            <w:vAlign w:val="center"/>
          </w:tcPr>
          <w:p w14:paraId="6288E935" w14:textId="77777777" w:rsidR="00317ECA" w:rsidRPr="006B2666" w:rsidRDefault="00317ECA" w:rsidP="00317ECA">
            <w:pPr>
              <w:rPr>
                <w:sz w:val="22"/>
                <w:szCs w:val="22"/>
                <w:lang w:val="en-US"/>
              </w:rPr>
            </w:pPr>
            <w:r w:rsidRPr="006B2666">
              <w:rPr>
                <w:sz w:val="22"/>
                <w:szCs w:val="22"/>
                <w:lang w:val="en-US"/>
              </w:rPr>
              <w:t>Elemente de legatura</w:t>
            </w:r>
          </w:p>
        </w:tc>
        <w:tc>
          <w:tcPr>
            <w:tcW w:w="993" w:type="dxa"/>
            <w:tcBorders>
              <w:top w:val="nil"/>
              <w:bottom w:val="single" w:sz="2" w:space="0" w:color="auto"/>
            </w:tcBorders>
            <w:vAlign w:val="center"/>
          </w:tcPr>
          <w:p w14:paraId="39678AEB"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54492C17" w14:textId="77777777" w:rsidR="00317ECA" w:rsidRPr="006B2666" w:rsidRDefault="00317ECA" w:rsidP="00317ECA">
            <w:pPr>
              <w:jc w:val="right"/>
              <w:rPr>
                <w:sz w:val="22"/>
                <w:szCs w:val="22"/>
                <w:lang w:val="en-US"/>
              </w:rPr>
            </w:pPr>
            <w:r w:rsidRPr="006B2666">
              <w:rPr>
                <w:sz w:val="22"/>
                <w:szCs w:val="22"/>
                <w:lang w:val="en-US"/>
              </w:rPr>
              <w:t>0,100</w:t>
            </w:r>
          </w:p>
        </w:tc>
        <w:tc>
          <w:tcPr>
            <w:tcW w:w="1134" w:type="dxa"/>
            <w:tcBorders>
              <w:top w:val="nil"/>
              <w:bottom w:val="single" w:sz="2" w:space="0" w:color="auto"/>
            </w:tcBorders>
            <w:vAlign w:val="center"/>
          </w:tcPr>
          <w:p w14:paraId="162D5C9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54554A8" w14:textId="77777777" w:rsidR="00317ECA" w:rsidRPr="00B40365" w:rsidRDefault="00317ECA" w:rsidP="00317ECA">
            <w:pPr>
              <w:jc w:val="right"/>
              <w:rPr>
                <w:sz w:val="22"/>
                <w:szCs w:val="22"/>
                <w:lang w:val="en-US"/>
              </w:rPr>
            </w:pPr>
          </w:p>
        </w:tc>
      </w:tr>
      <w:tr w:rsidR="00317ECA" w:rsidRPr="00B40365" w14:paraId="7B6231EB"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FC1EBB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D7D31E2" w14:textId="77777777" w:rsidR="00317ECA" w:rsidRPr="00B40365" w:rsidRDefault="00317ECA" w:rsidP="00317ECA">
            <w:pPr>
              <w:jc w:val="center"/>
              <w:rPr>
                <w:sz w:val="16"/>
                <w:szCs w:val="16"/>
                <w:lang w:val="en-US"/>
              </w:rPr>
            </w:pPr>
            <w:r w:rsidRPr="00B40365">
              <w:rPr>
                <w:sz w:val="16"/>
                <w:szCs w:val="16"/>
                <w:lang w:val="en-US"/>
              </w:rPr>
              <w:t>2875274110101</w:t>
            </w:r>
          </w:p>
        </w:tc>
        <w:tc>
          <w:tcPr>
            <w:tcW w:w="3543" w:type="dxa"/>
            <w:tcBorders>
              <w:top w:val="nil"/>
              <w:bottom w:val="single" w:sz="2" w:space="0" w:color="auto"/>
            </w:tcBorders>
            <w:vAlign w:val="center"/>
          </w:tcPr>
          <w:p w14:paraId="56EF99EB" w14:textId="77777777" w:rsidR="00317ECA" w:rsidRPr="006B2666" w:rsidRDefault="00317ECA" w:rsidP="00317ECA">
            <w:pPr>
              <w:rPr>
                <w:sz w:val="22"/>
                <w:szCs w:val="22"/>
                <w:lang w:val="en-US"/>
              </w:rPr>
            </w:pPr>
            <w:r w:rsidRPr="006B2666">
              <w:rPr>
                <w:sz w:val="22"/>
                <w:szCs w:val="22"/>
                <w:lang w:val="en-US"/>
              </w:rPr>
              <w:t>Piesa de racordare jgheab -burlan</w:t>
            </w:r>
          </w:p>
        </w:tc>
        <w:tc>
          <w:tcPr>
            <w:tcW w:w="993" w:type="dxa"/>
            <w:tcBorders>
              <w:top w:val="nil"/>
              <w:bottom w:val="single" w:sz="2" w:space="0" w:color="auto"/>
            </w:tcBorders>
            <w:vAlign w:val="center"/>
          </w:tcPr>
          <w:p w14:paraId="40F0BF03"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6EDCAC7B" w14:textId="77777777" w:rsidR="00317ECA" w:rsidRPr="006B2666" w:rsidRDefault="00317ECA" w:rsidP="00317ECA">
            <w:pPr>
              <w:jc w:val="right"/>
              <w:rPr>
                <w:sz w:val="22"/>
                <w:szCs w:val="22"/>
                <w:lang w:val="en-US"/>
              </w:rPr>
            </w:pPr>
            <w:r w:rsidRPr="006B2666">
              <w:rPr>
                <w:sz w:val="22"/>
                <w:szCs w:val="22"/>
                <w:lang w:val="en-US"/>
              </w:rPr>
              <w:t>0,200</w:t>
            </w:r>
          </w:p>
        </w:tc>
        <w:tc>
          <w:tcPr>
            <w:tcW w:w="1134" w:type="dxa"/>
            <w:tcBorders>
              <w:top w:val="nil"/>
              <w:bottom w:val="single" w:sz="2" w:space="0" w:color="auto"/>
            </w:tcBorders>
            <w:vAlign w:val="center"/>
          </w:tcPr>
          <w:p w14:paraId="22D1D515"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6E85DC5" w14:textId="77777777" w:rsidR="00317ECA" w:rsidRPr="00B40365" w:rsidRDefault="00317ECA" w:rsidP="00317ECA">
            <w:pPr>
              <w:jc w:val="right"/>
              <w:rPr>
                <w:sz w:val="22"/>
                <w:szCs w:val="22"/>
                <w:lang w:val="en-US"/>
              </w:rPr>
            </w:pPr>
          </w:p>
        </w:tc>
      </w:tr>
      <w:tr w:rsidR="00317ECA" w:rsidRPr="00B40365" w14:paraId="494AD96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121FF0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04196B9" w14:textId="77777777" w:rsidR="00317ECA" w:rsidRPr="00B40365" w:rsidRDefault="00317ECA" w:rsidP="00317ECA">
            <w:pPr>
              <w:jc w:val="center"/>
              <w:rPr>
                <w:sz w:val="16"/>
                <w:szCs w:val="16"/>
                <w:lang w:val="en-US"/>
              </w:rPr>
            </w:pPr>
            <w:r w:rsidRPr="00B40365">
              <w:rPr>
                <w:sz w:val="16"/>
                <w:szCs w:val="16"/>
                <w:lang w:val="en-US"/>
              </w:rPr>
              <w:t>2875274000501</w:t>
            </w:r>
          </w:p>
        </w:tc>
        <w:tc>
          <w:tcPr>
            <w:tcW w:w="3543" w:type="dxa"/>
            <w:tcBorders>
              <w:top w:val="nil"/>
              <w:bottom w:val="single" w:sz="2" w:space="0" w:color="auto"/>
            </w:tcBorders>
            <w:vAlign w:val="center"/>
          </w:tcPr>
          <w:p w14:paraId="3F3FEF41" w14:textId="77777777" w:rsidR="00317ECA" w:rsidRPr="006B2666" w:rsidRDefault="00317ECA" w:rsidP="00317ECA">
            <w:pPr>
              <w:rPr>
                <w:sz w:val="22"/>
                <w:szCs w:val="22"/>
                <w:lang w:val="en-US"/>
              </w:rPr>
            </w:pPr>
            <w:r w:rsidRPr="006B2666">
              <w:rPr>
                <w:sz w:val="22"/>
                <w:szCs w:val="22"/>
                <w:lang w:val="en-US"/>
              </w:rPr>
              <w:t>Cot de jgheab</w:t>
            </w:r>
          </w:p>
        </w:tc>
        <w:tc>
          <w:tcPr>
            <w:tcW w:w="993" w:type="dxa"/>
            <w:tcBorders>
              <w:top w:val="nil"/>
              <w:bottom w:val="single" w:sz="2" w:space="0" w:color="auto"/>
            </w:tcBorders>
            <w:vAlign w:val="center"/>
          </w:tcPr>
          <w:p w14:paraId="12CA70DD"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7B587ACA" w14:textId="77777777" w:rsidR="00317ECA" w:rsidRPr="006B2666" w:rsidRDefault="00317ECA" w:rsidP="00317ECA">
            <w:pPr>
              <w:jc w:val="right"/>
              <w:rPr>
                <w:sz w:val="22"/>
                <w:szCs w:val="22"/>
                <w:lang w:val="en-US"/>
              </w:rPr>
            </w:pPr>
            <w:r w:rsidRPr="006B2666">
              <w:rPr>
                <w:sz w:val="22"/>
                <w:szCs w:val="22"/>
                <w:lang w:val="en-US"/>
              </w:rPr>
              <w:t>0,200</w:t>
            </w:r>
          </w:p>
        </w:tc>
        <w:tc>
          <w:tcPr>
            <w:tcW w:w="1134" w:type="dxa"/>
            <w:tcBorders>
              <w:top w:val="nil"/>
              <w:bottom w:val="single" w:sz="2" w:space="0" w:color="auto"/>
            </w:tcBorders>
            <w:vAlign w:val="center"/>
          </w:tcPr>
          <w:p w14:paraId="0C6B938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607EE3A" w14:textId="77777777" w:rsidR="00317ECA" w:rsidRPr="00B40365" w:rsidRDefault="00317ECA" w:rsidP="00317ECA">
            <w:pPr>
              <w:jc w:val="right"/>
              <w:rPr>
                <w:sz w:val="22"/>
                <w:szCs w:val="22"/>
                <w:lang w:val="en-US"/>
              </w:rPr>
            </w:pPr>
          </w:p>
        </w:tc>
      </w:tr>
      <w:tr w:rsidR="00317ECA" w:rsidRPr="00B40365" w14:paraId="365FB70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783E07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9474C6F" w14:textId="77777777" w:rsidR="00317ECA" w:rsidRPr="00B40365" w:rsidRDefault="00317ECA" w:rsidP="00317ECA">
            <w:pPr>
              <w:jc w:val="center"/>
              <w:rPr>
                <w:sz w:val="16"/>
                <w:szCs w:val="16"/>
                <w:lang w:val="en-US"/>
              </w:rPr>
            </w:pPr>
            <w:r w:rsidRPr="00B40365">
              <w:rPr>
                <w:sz w:val="16"/>
                <w:szCs w:val="16"/>
                <w:lang w:val="en-US"/>
              </w:rPr>
              <w:t>2874115837745</w:t>
            </w:r>
          </w:p>
        </w:tc>
        <w:tc>
          <w:tcPr>
            <w:tcW w:w="3543" w:type="dxa"/>
            <w:tcBorders>
              <w:top w:val="nil"/>
              <w:bottom w:val="single" w:sz="2" w:space="0" w:color="auto"/>
            </w:tcBorders>
            <w:vAlign w:val="center"/>
          </w:tcPr>
          <w:p w14:paraId="3F4C2D4B" w14:textId="77777777" w:rsidR="00317ECA" w:rsidRPr="006B2666" w:rsidRDefault="00317ECA" w:rsidP="00317ECA">
            <w:pPr>
              <w:rPr>
                <w:sz w:val="22"/>
                <w:szCs w:val="22"/>
                <w:lang w:val="en-US"/>
              </w:rPr>
            </w:pPr>
            <w:r w:rsidRPr="006B2666">
              <w:rPr>
                <w:sz w:val="22"/>
                <w:szCs w:val="22"/>
                <w:lang w:val="en-US"/>
              </w:rPr>
              <w:t>Suruburi</w:t>
            </w:r>
          </w:p>
        </w:tc>
        <w:tc>
          <w:tcPr>
            <w:tcW w:w="993" w:type="dxa"/>
            <w:tcBorders>
              <w:top w:val="nil"/>
              <w:bottom w:val="single" w:sz="2" w:space="0" w:color="auto"/>
            </w:tcBorders>
            <w:vAlign w:val="center"/>
          </w:tcPr>
          <w:p w14:paraId="68727088"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09540CE4" w14:textId="77777777" w:rsidR="00317ECA" w:rsidRPr="006B2666" w:rsidRDefault="00317ECA" w:rsidP="00317ECA">
            <w:pPr>
              <w:jc w:val="right"/>
              <w:rPr>
                <w:sz w:val="22"/>
                <w:szCs w:val="22"/>
                <w:lang w:val="en-US"/>
              </w:rPr>
            </w:pPr>
            <w:r w:rsidRPr="006B2666">
              <w:rPr>
                <w:sz w:val="22"/>
                <w:szCs w:val="22"/>
                <w:lang w:val="en-US"/>
              </w:rPr>
              <w:t>10,000</w:t>
            </w:r>
          </w:p>
        </w:tc>
        <w:tc>
          <w:tcPr>
            <w:tcW w:w="1134" w:type="dxa"/>
            <w:tcBorders>
              <w:top w:val="nil"/>
              <w:bottom w:val="single" w:sz="2" w:space="0" w:color="auto"/>
            </w:tcBorders>
            <w:vAlign w:val="center"/>
          </w:tcPr>
          <w:p w14:paraId="787F477D"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5E67D3F" w14:textId="77777777" w:rsidR="00317ECA" w:rsidRPr="00B40365" w:rsidRDefault="00317ECA" w:rsidP="00317ECA">
            <w:pPr>
              <w:jc w:val="right"/>
              <w:rPr>
                <w:sz w:val="22"/>
                <w:szCs w:val="22"/>
                <w:lang w:val="en-US"/>
              </w:rPr>
            </w:pPr>
          </w:p>
        </w:tc>
      </w:tr>
      <w:tr w:rsidR="00317ECA" w:rsidRPr="00B40365" w14:paraId="6E0E0F6F"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0FD328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C892F1A" w14:textId="77777777" w:rsidR="00317ECA" w:rsidRPr="00B40365" w:rsidRDefault="00317ECA" w:rsidP="00317ECA">
            <w:pPr>
              <w:jc w:val="center"/>
              <w:rPr>
                <w:sz w:val="16"/>
                <w:szCs w:val="16"/>
                <w:lang w:val="en-US"/>
              </w:rPr>
            </w:pPr>
            <w:r w:rsidRPr="00B40365">
              <w:rPr>
                <w:sz w:val="16"/>
                <w:szCs w:val="16"/>
                <w:lang w:val="en-US"/>
              </w:rPr>
              <w:t>2952160007200</w:t>
            </w:r>
          </w:p>
        </w:tc>
        <w:tc>
          <w:tcPr>
            <w:tcW w:w="3543" w:type="dxa"/>
            <w:tcBorders>
              <w:top w:val="nil"/>
              <w:bottom w:val="single" w:sz="2" w:space="0" w:color="auto"/>
            </w:tcBorders>
            <w:vAlign w:val="center"/>
          </w:tcPr>
          <w:p w14:paraId="15E0D728" w14:textId="77777777" w:rsidR="00317ECA" w:rsidRPr="006B2666" w:rsidRDefault="00317ECA" w:rsidP="00317ECA">
            <w:pPr>
              <w:rPr>
                <w:sz w:val="22"/>
                <w:szCs w:val="22"/>
                <w:lang w:val="en-US"/>
              </w:rPr>
            </w:pPr>
            <w:r w:rsidRPr="006B2666">
              <w:rPr>
                <w:sz w:val="22"/>
                <w:szCs w:val="22"/>
                <w:lang w:val="en-US"/>
              </w:rPr>
              <w:t>Utilaj de ridicat pentru lucrari de finisaj</w:t>
            </w:r>
          </w:p>
        </w:tc>
        <w:tc>
          <w:tcPr>
            <w:tcW w:w="993" w:type="dxa"/>
            <w:tcBorders>
              <w:top w:val="nil"/>
              <w:bottom w:val="single" w:sz="2" w:space="0" w:color="auto"/>
            </w:tcBorders>
            <w:vAlign w:val="center"/>
          </w:tcPr>
          <w:p w14:paraId="6DAAE3C8"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4FF17015" w14:textId="77777777" w:rsidR="00317ECA" w:rsidRPr="006B2666" w:rsidRDefault="00317ECA" w:rsidP="00317ECA">
            <w:pPr>
              <w:jc w:val="right"/>
              <w:rPr>
                <w:sz w:val="22"/>
                <w:szCs w:val="22"/>
                <w:lang w:val="en-US"/>
              </w:rPr>
            </w:pPr>
            <w:r w:rsidRPr="006B2666">
              <w:rPr>
                <w:sz w:val="22"/>
                <w:szCs w:val="22"/>
                <w:lang w:val="en-US"/>
              </w:rPr>
              <w:t>0,020</w:t>
            </w:r>
          </w:p>
        </w:tc>
        <w:tc>
          <w:tcPr>
            <w:tcW w:w="1134" w:type="dxa"/>
            <w:tcBorders>
              <w:top w:val="nil"/>
              <w:bottom w:val="single" w:sz="2" w:space="0" w:color="auto"/>
            </w:tcBorders>
            <w:vAlign w:val="center"/>
          </w:tcPr>
          <w:p w14:paraId="7C65BC5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5F7CA05" w14:textId="77777777" w:rsidR="00317ECA" w:rsidRPr="00B40365" w:rsidRDefault="00317ECA" w:rsidP="00317ECA">
            <w:pPr>
              <w:jc w:val="right"/>
              <w:rPr>
                <w:sz w:val="22"/>
                <w:szCs w:val="22"/>
                <w:lang w:val="en-US"/>
              </w:rPr>
            </w:pPr>
          </w:p>
        </w:tc>
      </w:tr>
      <w:tr w:rsidR="00317ECA" w:rsidRPr="00FE085E" w14:paraId="3F602D10"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2C730B90" w14:textId="77777777" w:rsidR="00317ECA" w:rsidRPr="00B40365" w:rsidRDefault="00317ECA" w:rsidP="00317ECA">
            <w:pPr>
              <w:jc w:val="center"/>
              <w:rPr>
                <w:sz w:val="22"/>
                <w:szCs w:val="22"/>
                <w:lang w:val="en-US"/>
              </w:rPr>
            </w:pPr>
            <w:r w:rsidRPr="00B40365">
              <w:rPr>
                <w:sz w:val="22"/>
                <w:szCs w:val="22"/>
                <w:lang w:val="en-US"/>
              </w:rPr>
              <w:t>34</w:t>
            </w:r>
          </w:p>
        </w:tc>
        <w:tc>
          <w:tcPr>
            <w:tcW w:w="1418" w:type="dxa"/>
            <w:tcBorders>
              <w:top w:val="single" w:sz="4" w:space="0" w:color="auto"/>
              <w:bottom w:val="single" w:sz="4" w:space="0" w:color="auto"/>
            </w:tcBorders>
            <w:vAlign w:val="center"/>
          </w:tcPr>
          <w:p w14:paraId="548F5F10" w14:textId="77777777" w:rsidR="00317ECA" w:rsidRPr="00B62355" w:rsidRDefault="00317ECA" w:rsidP="00317ECA">
            <w:pPr>
              <w:jc w:val="center"/>
              <w:rPr>
                <w:sz w:val="22"/>
                <w:szCs w:val="22"/>
                <w:lang w:val="en-US"/>
              </w:rPr>
            </w:pPr>
            <w:r w:rsidRPr="00B62355">
              <w:rPr>
                <w:sz w:val="22"/>
                <w:szCs w:val="22"/>
                <w:lang w:val="en-US"/>
              </w:rPr>
              <w:t>CE22A</w:t>
            </w:r>
          </w:p>
        </w:tc>
        <w:tc>
          <w:tcPr>
            <w:tcW w:w="3543" w:type="dxa"/>
            <w:tcBorders>
              <w:top w:val="single" w:sz="4" w:space="0" w:color="auto"/>
              <w:bottom w:val="single" w:sz="4" w:space="0" w:color="auto"/>
            </w:tcBorders>
            <w:vAlign w:val="center"/>
          </w:tcPr>
          <w:p w14:paraId="1B3EDB28" w14:textId="77777777" w:rsidR="00317ECA" w:rsidRPr="006B2666" w:rsidRDefault="00317ECA" w:rsidP="00317ECA">
            <w:pPr>
              <w:rPr>
                <w:sz w:val="22"/>
                <w:szCs w:val="22"/>
                <w:lang w:val="en-US"/>
              </w:rPr>
            </w:pPr>
            <w:r w:rsidRPr="006B2666">
              <w:rPr>
                <w:sz w:val="22"/>
                <w:szCs w:val="22"/>
                <w:lang w:val="en-US"/>
              </w:rPr>
              <w:t>Sisteme de burlane tip brass din tabla protejata anticoroziv d90 (plansa AC-5)</w:t>
            </w:r>
          </w:p>
          <w:p w14:paraId="556A480D"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695AEF3D" w14:textId="77777777" w:rsidR="00317ECA" w:rsidRPr="006B2666" w:rsidRDefault="00317ECA" w:rsidP="00317ECA">
            <w:pPr>
              <w:jc w:val="center"/>
              <w:rPr>
                <w:sz w:val="22"/>
                <w:szCs w:val="22"/>
                <w:lang w:val="en-US"/>
              </w:rPr>
            </w:pPr>
            <w:r w:rsidRPr="006B2666">
              <w:rPr>
                <w:sz w:val="22"/>
                <w:szCs w:val="22"/>
                <w:lang w:val="en-US"/>
              </w:rPr>
              <w:t>m</w:t>
            </w:r>
          </w:p>
        </w:tc>
        <w:tc>
          <w:tcPr>
            <w:tcW w:w="1275" w:type="dxa"/>
            <w:tcBorders>
              <w:top w:val="single" w:sz="4" w:space="0" w:color="auto"/>
              <w:bottom w:val="single" w:sz="4" w:space="0" w:color="auto"/>
            </w:tcBorders>
            <w:vAlign w:val="center"/>
          </w:tcPr>
          <w:p w14:paraId="6098F32A"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66B583B2"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5C8A4404" w14:textId="77777777" w:rsidR="00317ECA" w:rsidRPr="00FE085E" w:rsidRDefault="00317ECA" w:rsidP="00317ECA">
            <w:pPr>
              <w:keepLines/>
              <w:jc w:val="center"/>
              <w:rPr>
                <w:sz w:val="4"/>
                <w:szCs w:val="4"/>
                <w:lang w:val="en-US"/>
              </w:rPr>
            </w:pPr>
          </w:p>
        </w:tc>
      </w:tr>
      <w:tr w:rsidR="00317ECA" w:rsidRPr="00B40365" w14:paraId="7CAEE10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7AD8FF5"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8789F58" w14:textId="77777777" w:rsidR="00317ECA" w:rsidRPr="00B40365" w:rsidRDefault="00317ECA" w:rsidP="00317ECA">
            <w:pPr>
              <w:jc w:val="center"/>
              <w:rPr>
                <w:sz w:val="16"/>
                <w:szCs w:val="16"/>
                <w:lang w:val="en-US"/>
              </w:rPr>
            </w:pPr>
            <w:r w:rsidRPr="00B40365">
              <w:rPr>
                <w:sz w:val="16"/>
                <w:szCs w:val="16"/>
                <w:lang w:val="en-US"/>
              </w:rPr>
              <w:t>7213050013100</w:t>
            </w:r>
          </w:p>
        </w:tc>
        <w:tc>
          <w:tcPr>
            <w:tcW w:w="3543" w:type="dxa"/>
            <w:tcBorders>
              <w:top w:val="nil"/>
              <w:bottom w:val="single" w:sz="2" w:space="0" w:color="auto"/>
            </w:tcBorders>
            <w:vAlign w:val="center"/>
          </w:tcPr>
          <w:p w14:paraId="1685B7AE" w14:textId="77777777" w:rsidR="00317ECA" w:rsidRPr="006B2666" w:rsidRDefault="00317ECA" w:rsidP="00317ECA">
            <w:pPr>
              <w:rPr>
                <w:sz w:val="22"/>
                <w:szCs w:val="22"/>
                <w:lang w:val="en-US"/>
              </w:rPr>
            </w:pPr>
            <w:r w:rsidRPr="006B2666">
              <w:rPr>
                <w:sz w:val="22"/>
                <w:szCs w:val="22"/>
                <w:lang w:val="en-US"/>
              </w:rPr>
              <w:t>Tinichigiu</w:t>
            </w:r>
          </w:p>
        </w:tc>
        <w:tc>
          <w:tcPr>
            <w:tcW w:w="993" w:type="dxa"/>
            <w:tcBorders>
              <w:top w:val="nil"/>
              <w:bottom w:val="single" w:sz="2" w:space="0" w:color="auto"/>
            </w:tcBorders>
            <w:vAlign w:val="center"/>
          </w:tcPr>
          <w:p w14:paraId="22E45758"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2CF7893C" w14:textId="77777777" w:rsidR="00317ECA" w:rsidRPr="006B2666" w:rsidRDefault="00317ECA" w:rsidP="00317ECA">
            <w:pPr>
              <w:jc w:val="right"/>
              <w:rPr>
                <w:sz w:val="22"/>
                <w:szCs w:val="22"/>
                <w:lang w:val="en-US"/>
              </w:rPr>
            </w:pPr>
            <w:r w:rsidRPr="006B2666">
              <w:rPr>
                <w:sz w:val="22"/>
                <w:szCs w:val="22"/>
                <w:lang w:val="en-US"/>
              </w:rPr>
              <w:t>0,350</w:t>
            </w:r>
          </w:p>
        </w:tc>
        <w:tc>
          <w:tcPr>
            <w:tcW w:w="1134" w:type="dxa"/>
            <w:tcBorders>
              <w:top w:val="nil"/>
              <w:bottom w:val="single" w:sz="2" w:space="0" w:color="auto"/>
            </w:tcBorders>
            <w:vAlign w:val="center"/>
          </w:tcPr>
          <w:p w14:paraId="2F589A7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52A8EA2" w14:textId="77777777" w:rsidR="00317ECA" w:rsidRPr="00B40365" w:rsidRDefault="00317ECA" w:rsidP="00317ECA">
            <w:pPr>
              <w:jc w:val="right"/>
              <w:rPr>
                <w:sz w:val="22"/>
                <w:szCs w:val="22"/>
                <w:lang w:val="en-US"/>
              </w:rPr>
            </w:pPr>
          </w:p>
        </w:tc>
      </w:tr>
      <w:tr w:rsidR="00317ECA" w:rsidRPr="00B40365" w14:paraId="78023DF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BFB8CE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C595F25" w14:textId="77777777" w:rsidR="00317ECA" w:rsidRPr="00B40365" w:rsidRDefault="00317ECA" w:rsidP="00317ECA">
            <w:pPr>
              <w:jc w:val="center"/>
              <w:rPr>
                <w:sz w:val="16"/>
                <w:szCs w:val="16"/>
                <w:lang w:val="en-US"/>
              </w:rPr>
            </w:pPr>
            <w:r w:rsidRPr="00B40365">
              <w:rPr>
                <w:sz w:val="16"/>
                <w:szCs w:val="16"/>
                <w:lang w:val="en-US"/>
              </w:rPr>
              <w:t>2710406311726</w:t>
            </w:r>
          </w:p>
        </w:tc>
        <w:tc>
          <w:tcPr>
            <w:tcW w:w="3543" w:type="dxa"/>
            <w:tcBorders>
              <w:top w:val="nil"/>
              <w:bottom w:val="single" w:sz="2" w:space="0" w:color="auto"/>
            </w:tcBorders>
            <w:vAlign w:val="center"/>
          </w:tcPr>
          <w:p w14:paraId="6BA3F77D" w14:textId="77777777" w:rsidR="00317ECA" w:rsidRPr="006B2666" w:rsidRDefault="00317ECA" w:rsidP="00317ECA">
            <w:pPr>
              <w:rPr>
                <w:sz w:val="22"/>
                <w:szCs w:val="22"/>
                <w:lang w:val="en-US"/>
              </w:rPr>
            </w:pPr>
            <w:r w:rsidRPr="006B2666">
              <w:rPr>
                <w:sz w:val="22"/>
                <w:szCs w:val="22"/>
                <w:lang w:val="en-US"/>
              </w:rPr>
              <w:t>Burlan rotund prefabricat tip brass</w:t>
            </w:r>
          </w:p>
        </w:tc>
        <w:tc>
          <w:tcPr>
            <w:tcW w:w="993" w:type="dxa"/>
            <w:tcBorders>
              <w:top w:val="nil"/>
              <w:bottom w:val="single" w:sz="2" w:space="0" w:color="auto"/>
            </w:tcBorders>
            <w:vAlign w:val="center"/>
          </w:tcPr>
          <w:p w14:paraId="0C5A6994" w14:textId="77777777" w:rsidR="00317ECA" w:rsidRPr="006B2666" w:rsidRDefault="00317ECA" w:rsidP="00317ECA">
            <w:pPr>
              <w:jc w:val="center"/>
              <w:rPr>
                <w:sz w:val="22"/>
                <w:szCs w:val="22"/>
                <w:lang w:val="en-US"/>
              </w:rPr>
            </w:pPr>
            <w:r w:rsidRPr="006B2666">
              <w:rPr>
                <w:sz w:val="22"/>
                <w:szCs w:val="22"/>
                <w:lang w:val="en-US"/>
              </w:rPr>
              <w:t>m</w:t>
            </w:r>
          </w:p>
        </w:tc>
        <w:tc>
          <w:tcPr>
            <w:tcW w:w="1275" w:type="dxa"/>
            <w:tcBorders>
              <w:top w:val="nil"/>
              <w:bottom w:val="single" w:sz="2" w:space="0" w:color="auto"/>
            </w:tcBorders>
            <w:vAlign w:val="center"/>
          </w:tcPr>
          <w:p w14:paraId="03910D4A" w14:textId="77777777" w:rsidR="00317ECA" w:rsidRPr="006B2666" w:rsidRDefault="00317ECA" w:rsidP="00317ECA">
            <w:pPr>
              <w:jc w:val="right"/>
              <w:rPr>
                <w:sz w:val="22"/>
                <w:szCs w:val="22"/>
                <w:lang w:val="en-US"/>
              </w:rPr>
            </w:pPr>
            <w:r w:rsidRPr="006B2666">
              <w:rPr>
                <w:sz w:val="22"/>
                <w:szCs w:val="22"/>
                <w:lang w:val="en-US"/>
              </w:rPr>
              <w:t>1,050</w:t>
            </w:r>
          </w:p>
        </w:tc>
        <w:tc>
          <w:tcPr>
            <w:tcW w:w="1134" w:type="dxa"/>
            <w:tcBorders>
              <w:top w:val="nil"/>
              <w:bottom w:val="single" w:sz="2" w:space="0" w:color="auto"/>
            </w:tcBorders>
            <w:vAlign w:val="center"/>
          </w:tcPr>
          <w:p w14:paraId="6EB77E0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06B1B47" w14:textId="77777777" w:rsidR="00317ECA" w:rsidRPr="00B40365" w:rsidRDefault="00317ECA" w:rsidP="00317ECA">
            <w:pPr>
              <w:jc w:val="right"/>
              <w:rPr>
                <w:sz w:val="22"/>
                <w:szCs w:val="22"/>
                <w:lang w:val="en-US"/>
              </w:rPr>
            </w:pPr>
          </w:p>
        </w:tc>
      </w:tr>
      <w:tr w:rsidR="00317ECA" w:rsidRPr="00B40365" w14:paraId="6984162F"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90F4DE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B2B3FA7" w14:textId="77777777" w:rsidR="00317ECA" w:rsidRPr="00B40365" w:rsidRDefault="00317ECA" w:rsidP="00317ECA">
            <w:pPr>
              <w:jc w:val="center"/>
              <w:rPr>
                <w:sz w:val="16"/>
                <w:szCs w:val="16"/>
                <w:lang w:val="en-US"/>
              </w:rPr>
            </w:pPr>
            <w:r w:rsidRPr="00B40365">
              <w:rPr>
                <w:sz w:val="16"/>
                <w:szCs w:val="16"/>
                <w:lang w:val="en-US"/>
              </w:rPr>
              <w:t>2875274000502</w:t>
            </w:r>
          </w:p>
        </w:tc>
        <w:tc>
          <w:tcPr>
            <w:tcW w:w="3543" w:type="dxa"/>
            <w:tcBorders>
              <w:top w:val="nil"/>
              <w:bottom w:val="single" w:sz="2" w:space="0" w:color="auto"/>
            </w:tcBorders>
            <w:vAlign w:val="center"/>
          </w:tcPr>
          <w:p w14:paraId="3535A2C4" w14:textId="77777777" w:rsidR="00317ECA" w:rsidRPr="006B2666" w:rsidRDefault="00317ECA" w:rsidP="00317ECA">
            <w:pPr>
              <w:rPr>
                <w:sz w:val="22"/>
                <w:szCs w:val="22"/>
                <w:lang w:val="en-US"/>
              </w:rPr>
            </w:pPr>
            <w:r w:rsidRPr="006B2666">
              <w:rPr>
                <w:sz w:val="22"/>
                <w:szCs w:val="22"/>
                <w:lang w:val="en-US"/>
              </w:rPr>
              <w:t>Cot burlan</w:t>
            </w:r>
          </w:p>
        </w:tc>
        <w:tc>
          <w:tcPr>
            <w:tcW w:w="993" w:type="dxa"/>
            <w:tcBorders>
              <w:top w:val="nil"/>
              <w:bottom w:val="single" w:sz="2" w:space="0" w:color="auto"/>
            </w:tcBorders>
            <w:vAlign w:val="center"/>
          </w:tcPr>
          <w:p w14:paraId="65B1FC69"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782D45B9" w14:textId="77777777" w:rsidR="00317ECA" w:rsidRPr="006B2666" w:rsidRDefault="00317ECA" w:rsidP="00317ECA">
            <w:pPr>
              <w:jc w:val="right"/>
              <w:rPr>
                <w:sz w:val="22"/>
                <w:szCs w:val="22"/>
                <w:lang w:val="en-US"/>
              </w:rPr>
            </w:pPr>
            <w:r w:rsidRPr="006B2666">
              <w:rPr>
                <w:sz w:val="22"/>
                <w:szCs w:val="22"/>
                <w:lang w:val="en-US"/>
              </w:rPr>
              <w:t>0,500</w:t>
            </w:r>
          </w:p>
        </w:tc>
        <w:tc>
          <w:tcPr>
            <w:tcW w:w="1134" w:type="dxa"/>
            <w:tcBorders>
              <w:top w:val="nil"/>
              <w:bottom w:val="single" w:sz="2" w:space="0" w:color="auto"/>
            </w:tcBorders>
            <w:vAlign w:val="center"/>
          </w:tcPr>
          <w:p w14:paraId="7BD8B48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39295A8" w14:textId="77777777" w:rsidR="00317ECA" w:rsidRPr="00B40365" w:rsidRDefault="00317ECA" w:rsidP="00317ECA">
            <w:pPr>
              <w:jc w:val="right"/>
              <w:rPr>
                <w:sz w:val="22"/>
                <w:szCs w:val="22"/>
                <w:lang w:val="en-US"/>
              </w:rPr>
            </w:pPr>
          </w:p>
        </w:tc>
      </w:tr>
      <w:tr w:rsidR="00317ECA" w:rsidRPr="00B40365" w14:paraId="36FB779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B540635"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17EDFC5" w14:textId="77777777" w:rsidR="00317ECA" w:rsidRPr="00B40365" w:rsidRDefault="00317ECA" w:rsidP="00317ECA">
            <w:pPr>
              <w:jc w:val="center"/>
              <w:rPr>
                <w:sz w:val="16"/>
                <w:szCs w:val="16"/>
                <w:lang w:val="en-US"/>
              </w:rPr>
            </w:pPr>
            <w:r w:rsidRPr="00B40365">
              <w:rPr>
                <w:sz w:val="16"/>
                <w:szCs w:val="16"/>
                <w:lang w:val="en-US"/>
              </w:rPr>
              <w:t>2875274110001</w:t>
            </w:r>
          </w:p>
        </w:tc>
        <w:tc>
          <w:tcPr>
            <w:tcW w:w="3543" w:type="dxa"/>
            <w:tcBorders>
              <w:top w:val="nil"/>
              <w:bottom w:val="single" w:sz="2" w:space="0" w:color="auto"/>
            </w:tcBorders>
            <w:vAlign w:val="center"/>
          </w:tcPr>
          <w:p w14:paraId="6B5B4B1A" w14:textId="77777777" w:rsidR="00317ECA" w:rsidRPr="006B2666" w:rsidRDefault="00317ECA" w:rsidP="00317ECA">
            <w:pPr>
              <w:rPr>
                <w:sz w:val="22"/>
                <w:szCs w:val="22"/>
                <w:lang w:val="en-US"/>
              </w:rPr>
            </w:pPr>
            <w:r w:rsidRPr="006B2666">
              <w:rPr>
                <w:sz w:val="22"/>
                <w:szCs w:val="22"/>
                <w:lang w:val="en-US"/>
              </w:rPr>
              <w:t xml:space="preserve">Piesa de legatura </w:t>
            </w:r>
          </w:p>
        </w:tc>
        <w:tc>
          <w:tcPr>
            <w:tcW w:w="993" w:type="dxa"/>
            <w:tcBorders>
              <w:top w:val="nil"/>
              <w:bottom w:val="single" w:sz="2" w:space="0" w:color="auto"/>
            </w:tcBorders>
            <w:vAlign w:val="center"/>
          </w:tcPr>
          <w:p w14:paraId="285D09AD"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1448F49D" w14:textId="77777777" w:rsidR="00317ECA" w:rsidRPr="006B2666" w:rsidRDefault="00317ECA" w:rsidP="00317ECA">
            <w:pPr>
              <w:jc w:val="right"/>
              <w:rPr>
                <w:sz w:val="22"/>
                <w:szCs w:val="22"/>
                <w:lang w:val="en-US"/>
              </w:rPr>
            </w:pPr>
            <w:r w:rsidRPr="006B2666">
              <w:rPr>
                <w:sz w:val="22"/>
                <w:szCs w:val="22"/>
                <w:lang w:val="en-US"/>
              </w:rPr>
              <w:t>0,250</w:t>
            </w:r>
          </w:p>
        </w:tc>
        <w:tc>
          <w:tcPr>
            <w:tcW w:w="1134" w:type="dxa"/>
            <w:tcBorders>
              <w:top w:val="nil"/>
              <w:bottom w:val="single" w:sz="2" w:space="0" w:color="auto"/>
            </w:tcBorders>
            <w:vAlign w:val="center"/>
          </w:tcPr>
          <w:p w14:paraId="4DDCD871"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C6843BD" w14:textId="77777777" w:rsidR="00317ECA" w:rsidRPr="00B40365" w:rsidRDefault="00317ECA" w:rsidP="00317ECA">
            <w:pPr>
              <w:jc w:val="right"/>
              <w:rPr>
                <w:sz w:val="22"/>
                <w:szCs w:val="22"/>
                <w:lang w:val="en-US"/>
              </w:rPr>
            </w:pPr>
          </w:p>
        </w:tc>
      </w:tr>
      <w:tr w:rsidR="00317ECA" w:rsidRPr="00B40365" w14:paraId="4EF9BE1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8278BB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02887C2" w14:textId="77777777" w:rsidR="00317ECA" w:rsidRPr="00B40365" w:rsidRDefault="00317ECA" w:rsidP="00317ECA">
            <w:pPr>
              <w:jc w:val="center"/>
              <w:rPr>
                <w:sz w:val="16"/>
                <w:szCs w:val="16"/>
                <w:lang w:val="en-US"/>
              </w:rPr>
            </w:pPr>
            <w:r w:rsidRPr="00B40365">
              <w:rPr>
                <w:sz w:val="16"/>
                <w:szCs w:val="16"/>
                <w:lang w:val="en-US"/>
              </w:rPr>
              <w:t>2413217300010</w:t>
            </w:r>
          </w:p>
        </w:tc>
        <w:tc>
          <w:tcPr>
            <w:tcW w:w="3543" w:type="dxa"/>
            <w:tcBorders>
              <w:top w:val="nil"/>
              <w:bottom w:val="single" w:sz="2" w:space="0" w:color="auto"/>
            </w:tcBorders>
            <w:vAlign w:val="center"/>
          </w:tcPr>
          <w:p w14:paraId="3DECFCDC" w14:textId="77777777" w:rsidR="00317ECA" w:rsidRPr="006B2666" w:rsidRDefault="00317ECA" w:rsidP="00317ECA">
            <w:pPr>
              <w:rPr>
                <w:sz w:val="22"/>
                <w:szCs w:val="22"/>
                <w:lang w:val="en-US"/>
              </w:rPr>
            </w:pPr>
            <w:r w:rsidRPr="006B2666">
              <w:rPr>
                <w:sz w:val="22"/>
                <w:szCs w:val="22"/>
                <w:lang w:val="en-US"/>
              </w:rPr>
              <w:t>Cleme</w:t>
            </w:r>
          </w:p>
        </w:tc>
        <w:tc>
          <w:tcPr>
            <w:tcW w:w="993" w:type="dxa"/>
            <w:tcBorders>
              <w:top w:val="nil"/>
              <w:bottom w:val="single" w:sz="2" w:space="0" w:color="auto"/>
            </w:tcBorders>
            <w:vAlign w:val="center"/>
          </w:tcPr>
          <w:p w14:paraId="47AD6687"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62432461" w14:textId="77777777" w:rsidR="00317ECA" w:rsidRPr="006B2666" w:rsidRDefault="00317ECA" w:rsidP="00317ECA">
            <w:pPr>
              <w:jc w:val="right"/>
              <w:rPr>
                <w:sz w:val="22"/>
                <w:szCs w:val="22"/>
                <w:lang w:val="en-US"/>
              </w:rPr>
            </w:pPr>
            <w:r w:rsidRPr="006B2666">
              <w:rPr>
                <w:sz w:val="22"/>
                <w:szCs w:val="22"/>
                <w:lang w:val="en-US"/>
              </w:rPr>
              <w:t>0,500</w:t>
            </w:r>
          </w:p>
        </w:tc>
        <w:tc>
          <w:tcPr>
            <w:tcW w:w="1134" w:type="dxa"/>
            <w:tcBorders>
              <w:top w:val="nil"/>
              <w:bottom w:val="single" w:sz="2" w:space="0" w:color="auto"/>
            </w:tcBorders>
            <w:vAlign w:val="center"/>
          </w:tcPr>
          <w:p w14:paraId="44D7873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B6A1023" w14:textId="77777777" w:rsidR="00317ECA" w:rsidRPr="00B40365" w:rsidRDefault="00317ECA" w:rsidP="00317ECA">
            <w:pPr>
              <w:jc w:val="right"/>
              <w:rPr>
                <w:sz w:val="22"/>
                <w:szCs w:val="22"/>
                <w:lang w:val="en-US"/>
              </w:rPr>
            </w:pPr>
          </w:p>
        </w:tc>
      </w:tr>
      <w:tr w:rsidR="00317ECA" w:rsidRPr="00B40365" w14:paraId="0B0ADE5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DFD8A9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2BA725C" w14:textId="77777777" w:rsidR="00317ECA" w:rsidRPr="00B40365" w:rsidRDefault="00317ECA" w:rsidP="00317ECA">
            <w:pPr>
              <w:jc w:val="center"/>
              <w:rPr>
                <w:sz w:val="16"/>
                <w:szCs w:val="16"/>
                <w:lang w:val="en-US"/>
              </w:rPr>
            </w:pPr>
            <w:r w:rsidRPr="00B40365">
              <w:rPr>
                <w:sz w:val="16"/>
                <w:szCs w:val="16"/>
                <w:lang w:val="en-US"/>
              </w:rPr>
              <w:t>2874115830000</w:t>
            </w:r>
          </w:p>
        </w:tc>
        <w:tc>
          <w:tcPr>
            <w:tcW w:w="3543" w:type="dxa"/>
            <w:tcBorders>
              <w:top w:val="nil"/>
              <w:bottom w:val="single" w:sz="2" w:space="0" w:color="auto"/>
            </w:tcBorders>
            <w:vAlign w:val="center"/>
          </w:tcPr>
          <w:p w14:paraId="25C21368" w14:textId="77777777" w:rsidR="00317ECA" w:rsidRPr="006B2666" w:rsidRDefault="00317ECA" w:rsidP="00317ECA">
            <w:pPr>
              <w:rPr>
                <w:sz w:val="22"/>
                <w:szCs w:val="22"/>
                <w:lang w:val="en-US"/>
              </w:rPr>
            </w:pPr>
            <w:r w:rsidRPr="006B2666">
              <w:rPr>
                <w:sz w:val="22"/>
                <w:szCs w:val="22"/>
                <w:lang w:val="en-US"/>
              </w:rPr>
              <w:t>Pilnii de curatire</w:t>
            </w:r>
          </w:p>
        </w:tc>
        <w:tc>
          <w:tcPr>
            <w:tcW w:w="993" w:type="dxa"/>
            <w:tcBorders>
              <w:top w:val="nil"/>
              <w:bottom w:val="single" w:sz="2" w:space="0" w:color="auto"/>
            </w:tcBorders>
            <w:vAlign w:val="center"/>
          </w:tcPr>
          <w:p w14:paraId="216F4A69"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45865883" w14:textId="77777777" w:rsidR="00317ECA" w:rsidRPr="006B2666" w:rsidRDefault="00317ECA" w:rsidP="00317ECA">
            <w:pPr>
              <w:jc w:val="right"/>
              <w:rPr>
                <w:sz w:val="22"/>
                <w:szCs w:val="22"/>
                <w:lang w:val="en-US"/>
              </w:rPr>
            </w:pPr>
            <w:r w:rsidRPr="006B2666">
              <w:rPr>
                <w:sz w:val="22"/>
                <w:szCs w:val="22"/>
                <w:lang w:val="en-US"/>
              </w:rPr>
              <w:t>0,250</w:t>
            </w:r>
          </w:p>
        </w:tc>
        <w:tc>
          <w:tcPr>
            <w:tcW w:w="1134" w:type="dxa"/>
            <w:tcBorders>
              <w:top w:val="nil"/>
              <w:bottom w:val="single" w:sz="2" w:space="0" w:color="auto"/>
            </w:tcBorders>
            <w:vAlign w:val="center"/>
          </w:tcPr>
          <w:p w14:paraId="4DFE868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87C13A8" w14:textId="77777777" w:rsidR="00317ECA" w:rsidRPr="00B40365" w:rsidRDefault="00317ECA" w:rsidP="00317ECA">
            <w:pPr>
              <w:jc w:val="right"/>
              <w:rPr>
                <w:sz w:val="22"/>
                <w:szCs w:val="22"/>
                <w:lang w:val="en-US"/>
              </w:rPr>
            </w:pPr>
          </w:p>
        </w:tc>
      </w:tr>
      <w:tr w:rsidR="00317ECA" w:rsidRPr="00B40365" w14:paraId="1907B58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B015074"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C785499" w14:textId="77777777" w:rsidR="00317ECA" w:rsidRPr="00B40365" w:rsidRDefault="00317ECA" w:rsidP="00317ECA">
            <w:pPr>
              <w:jc w:val="center"/>
              <w:rPr>
                <w:sz w:val="16"/>
                <w:szCs w:val="16"/>
                <w:lang w:val="en-US"/>
              </w:rPr>
            </w:pPr>
            <w:r w:rsidRPr="00B40365">
              <w:rPr>
                <w:sz w:val="16"/>
                <w:szCs w:val="16"/>
                <w:lang w:val="en-US"/>
              </w:rPr>
              <w:t>2875274000503</w:t>
            </w:r>
          </w:p>
        </w:tc>
        <w:tc>
          <w:tcPr>
            <w:tcW w:w="3543" w:type="dxa"/>
            <w:tcBorders>
              <w:top w:val="nil"/>
              <w:bottom w:val="single" w:sz="2" w:space="0" w:color="auto"/>
            </w:tcBorders>
            <w:vAlign w:val="center"/>
          </w:tcPr>
          <w:p w14:paraId="6F523EFB" w14:textId="77777777" w:rsidR="00317ECA" w:rsidRPr="006B2666" w:rsidRDefault="00317ECA" w:rsidP="00317ECA">
            <w:pPr>
              <w:rPr>
                <w:sz w:val="22"/>
                <w:szCs w:val="22"/>
                <w:lang w:val="en-US"/>
              </w:rPr>
            </w:pPr>
            <w:r w:rsidRPr="006B2666">
              <w:rPr>
                <w:sz w:val="22"/>
                <w:szCs w:val="22"/>
                <w:lang w:val="en-US"/>
              </w:rPr>
              <w:t>Cot de capat</w:t>
            </w:r>
          </w:p>
        </w:tc>
        <w:tc>
          <w:tcPr>
            <w:tcW w:w="993" w:type="dxa"/>
            <w:tcBorders>
              <w:top w:val="nil"/>
              <w:bottom w:val="single" w:sz="2" w:space="0" w:color="auto"/>
            </w:tcBorders>
            <w:vAlign w:val="center"/>
          </w:tcPr>
          <w:p w14:paraId="41471560"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5F0BD6D2" w14:textId="77777777" w:rsidR="00317ECA" w:rsidRPr="006B2666" w:rsidRDefault="00317ECA" w:rsidP="00317ECA">
            <w:pPr>
              <w:jc w:val="right"/>
              <w:rPr>
                <w:sz w:val="22"/>
                <w:szCs w:val="22"/>
                <w:lang w:val="en-US"/>
              </w:rPr>
            </w:pPr>
            <w:r w:rsidRPr="006B2666">
              <w:rPr>
                <w:sz w:val="22"/>
                <w:szCs w:val="22"/>
                <w:lang w:val="en-US"/>
              </w:rPr>
              <w:t>0,250</w:t>
            </w:r>
          </w:p>
        </w:tc>
        <w:tc>
          <w:tcPr>
            <w:tcW w:w="1134" w:type="dxa"/>
            <w:tcBorders>
              <w:top w:val="nil"/>
              <w:bottom w:val="single" w:sz="2" w:space="0" w:color="auto"/>
            </w:tcBorders>
            <w:vAlign w:val="center"/>
          </w:tcPr>
          <w:p w14:paraId="643D130C"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610AE9F" w14:textId="77777777" w:rsidR="00317ECA" w:rsidRPr="00B40365" w:rsidRDefault="00317ECA" w:rsidP="00317ECA">
            <w:pPr>
              <w:jc w:val="right"/>
              <w:rPr>
                <w:sz w:val="22"/>
                <w:szCs w:val="22"/>
                <w:lang w:val="en-US"/>
              </w:rPr>
            </w:pPr>
          </w:p>
        </w:tc>
      </w:tr>
      <w:tr w:rsidR="00317ECA" w:rsidRPr="00B40365" w14:paraId="1590B1C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7CB8C2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6CC9008" w14:textId="77777777" w:rsidR="00317ECA" w:rsidRPr="00B40365" w:rsidRDefault="00317ECA" w:rsidP="00317ECA">
            <w:pPr>
              <w:jc w:val="center"/>
              <w:rPr>
                <w:sz w:val="16"/>
                <w:szCs w:val="16"/>
                <w:lang w:val="en-US"/>
              </w:rPr>
            </w:pPr>
            <w:r w:rsidRPr="00B40365">
              <w:rPr>
                <w:sz w:val="16"/>
                <w:szCs w:val="16"/>
                <w:lang w:val="en-US"/>
              </w:rPr>
              <w:t>2875274000050</w:t>
            </w:r>
          </w:p>
        </w:tc>
        <w:tc>
          <w:tcPr>
            <w:tcW w:w="3543" w:type="dxa"/>
            <w:tcBorders>
              <w:top w:val="nil"/>
              <w:bottom w:val="single" w:sz="2" w:space="0" w:color="auto"/>
            </w:tcBorders>
            <w:vAlign w:val="center"/>
          </w:tcPr>
          <w:p w14:paraId="60BE50E8" w14:textId="77777777" w:rsidR="00317ECA" w:rsidRPr="006B2666" w:rsidRDefault="00317ECA" w:rsidP="00317ECA">
            <w:pPr>
              <w:rPr>
                <w:sz w:val="22"/>
                <w:szCs w:val="22"/>
                <w:lang w:val="en-US"/>
              </w:rPr>
            </w:pPr>
            <w:r w:rsidRPr="006B2666">
              <w:rPr>
                <w:sz w:val="22"/>
                <w:szCs w:val="22"/>
                <w:lang w:val="en-US"/>
              </w:rPr>
              <w:t>Elemente de legatura</w:t>
            </w:r>
          </w:p>
        </w:tc>
        <w:tc>
          <w:tcPr>
            <w:tcW w:w="993" w:type="dxa"/>
            <w:tcBorders>
              <w:top w:val="nil"/>
              <w:bottom w:val="single" w:sz="2" w:space="0" w:color="auto"/>
            </w:tcBorders>
            <w:vAlign w:val="center"/>
          </w:tcPr>
          <w:p w14:paraId="0032B17F"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33D0071D" w14:textId="77777777" w:rsidR="00317ECA" w:rsidRPr="006B2666" w:rsidRDefault="00317ECA" w:rsidP="00317ECA">
            <w:pPr>
              <w:jc w:val="right"/>
              <w:rPr>
                <w:sz w:val="22"/>
                <w:szCs w:val="22"/>
                <w:lang w:val="en-US"/>
              </w:rPr>
            </w:pPr>
            <w:r w:rsidRPr="006B2666">
              <w:rPr>
                <w:sz w:val="22"/>
                <w:szCs w:val="22"/>
                <w:lang w:val="en-US"/>
              </w:rPr>
              <w:t>0,250</w:t>
            </w:r>
          </w:p>
        </w:tc>
        <w:tc>
          <w:tcPr>
            <w:tcW w:w="1134" w:type="dxa"/>
            <w:tcBorders>
              <w:top w:val="nil"/>
              <w:bottom w:val="single" w:sz="2" w:space="0" w:color="auto"/>
            </w:tcBorders>
            <w:vAlign w:val="center"/>
          </w:tcPr>
          <w:p w14:paraId="4EADC34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B2A01B7" w14:textId="77777777" w:rsidR="00317ECA" w:rsidRPr="00B40365" w:rsidRDefault="00317ECA" w:rsidP="00317ECA">
            <w:pPr>
              <w:jc w:val="right"/>
              <w:rPr>
                <w:sz w:val="22"/>
                <w:szCs w:val="22"/>
                <w:lang w:val="en-US"/>
              </w:rPr>
            </w:pPr>
          </w:p>
        </w:tc>
      </w:tr>
      <w:tr w:rsidR="00317ECA" w:rsidRPr="00B40365" w14:paraId="2C266FCA"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B01198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43C2728" w14:textId="77777777" w:rsidR="00317ECA" w:rsidRPr="00B40365" w:rsidRDefault="00317ECA" w:rsidP="00317ECA">
            <w:pPr>
              <w:jc w:val="center"/>
              <w:rPr>
                <w:sz w:val="16"/>
                <w:szCs w:val="16"/>
                <w:lang w:val="en-US"/>
              </w:rPr>
            </w:pPr>
            <w:r w:rsidRPr="00B40365">
              <w:rPr>
                <w:sz w:val="16"/>
                <w:szCs w:val="16"/>
                <w:lang w:val="en-US"/>
              </w:rPr>
              <w:t>2952160007200</w:t>
            </w:r>
          </w:p>
        </w:tc>
        <w:tc>
          <w:tcPr>
            <w:tcW w:w="3543" w:type="dxa"/>
            <w:tcBorders>
              <w:top w:val="nil"/>
              <w:bottom w:val="single" w:sz="2" w:space="0" w:color="auto"/>
            </w:tcBorders>
            <w:vAlign w:val="center"/>
          </w:tcPr>
          <w:p w14:paraId="32B6F37D" w14:textId="77777777" w:rsidR="00317ECA" w:rsidRPr="006B2666" w:rsidRDefault="00317ECA" w:rsidP="00317ECA">
            <w:pPr>
              <w:rPr>
                <w:sz w:val="22"/>
                <w:szCs w:val="22"/>
                <w:lang w:val="en-US"/>
              </w:rPr>
            </w:pPr>
            <w:r w:rsidRPr="006B2666">
              <w:rPr>
                <w:sz w:val="22"/>
                <w:szCs w:val="22"/>
                <w:lang w:val="en-US"/>
              </w:rPr>
              <w:t>Utilaj de ridicat pentru lucrari de finisaj</w:t>
            </w:r>
          </w:p>
        </w:tc>
        <w:tc>
          <w:tcPr>
            <w:tcW w:w="993" w:type="dxa"/>
            <w:tcBorders>
              <w:top w:val="nil"/>
              <w:bottom w:val="single" w:sz="2" w:space="0" w:color="auto"/>
            </w:tcBorders>
            <w:vAlign w:val="center"/>
          </w:tcPr>
          <w:p w14:paraId="2FA7C09A"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5194A4A4" w14:textId="77777777" w:rsidR="00317ECA" w:rsidRPr="006B2666" w:rsidRDefault="00317ECA" w:rsidP="00317ECA">
            <w:pPr>
              <w:jc w:val="right"/>
              <w:rPr>
                <w:sz w:val="22"/>
                <w:szCs w:val="22"/>
                <w:lang w:val="en-US"/>
              </w:rPr>
            </w:pPr>
            <w:r w:rsidRPr="006B2666">
              <w:rPr>
                <w:sz w:val="22"/>
                <w:szCs w:val="22"/>
                <w:lang w:val="en-US"/>
              </w:rPr>
              <w:t>0,015</w:t>
            </w:r>
          </w:p>
        </w:tc>
        <w:tc>
          <w:tcPr>
            <w:tcW w:w="1134" w:type="dxa"/>
            <w:tcBorders>
              <w:top w:val="nil"/>
              <w:bottom w:val="single" w:sz="2" w:space="0" w:color="auto"/>
            </w:tcBorders>
            <w:vAlign w:val="center"/>
          </w:tcPr>
          <w:p w14:paraId="4E7D197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046EE08" w14:textId="77777777" w:rsidR="00317ECA" w:rsidRPr="00B40365" w:rsidRDefault="00317ECA" w:rsidP="00317ECA">
            <w:pPr>
              <w:jc w:val="right"/>
              <w:rPr>
                <w:sz w:val="22"/>
                <w:szCs w:val="22"/>
                <w:lang w:val="en-US"/>
              </w:rPr>
            </w:pPr>
          </w:p>
        </w:tc>
      </w:tr>
      <w:tr w:rsidR="00317ECA" w:rsidRPr="00FE085E" w14:paraId="5EC97FA8"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599B6BC7" w14:textId="77777777" w:rsidR="00317ECA" w:rsidRPr="00B40365" w:rsidRDefault="00317ECA" w:rsidP="00317ECA">
            <w:pPr>
              <w:jc w:val="center"/>
              <w:rPr>
                <w:sz w:val="22"/>
                <w:szCs w:val="22"/>
                <w:lang w:val="en-US"/>
              </w:rPr>
            </w:pPr>
            <w:r w:rsidRPr="00B40365">
              <w:rPr>
                <w:sz w:val="22"/>
                <w:szCs w:val="22"/>
                <w:lang w:val="en-US"/>
              </w:rPr>
              <w:t>35</w:t>
            </w:r>
          </w:p>
        </w:tc>
        <w:tc>
          <w:tcPr>
            <w:tcW w:w="1418" w:type="dxa"/>
            <w:tcBorders>
              <w:top w:val="single" w:sz="4" w:space="0" w:color="auto"/>
              <w:bottom w:val="single" w:sz="4" w:space="0" w:color="auto"/>
            </w:tcBorders>
            <w:vAlign w:val="center"/>
          </w:tcPr>
          <w:p w14:paraId="3A829180" w14:textId="77777777" w:rsidR="00317ECA" w:rsidRPr="00B62355" w:rsidRDefault="00317ECA" w:rsidP="00317ECA">
            <w:pPr>
              <w:jc w:val="center"/>
              <w:rPr>
                <w:sz w:val="22"/>
                <w:szCs w:val="22"/>
                <w:lang w:val="en-US"/>
              </w:rPr>
            </w:pPr>
            <w:r w:rsidRPr="00B62355">
              <w:rPr>
                <w:sz w:val="22"/>
                <w:szCs w:val="22"/>
                <w:lang w:val="en-US"/>
              </w:rPr>
              <w:t>CE31A</w:t>
            </w:r>
          </w:p>
        </w:tc>
        <w:tc>
          <w:tcPr>
            <w:tcW w:w="3543" w:type="dxa"/>
            <w:tcBorders>
              <w:top w:val="single" w:sz="4" w:space="0" w:color="auto"/>
              <w:bottom w:val="single" w:sz="4" w:space="0" w:color="auto"/>
            </w:tcBorders>
            <w:vAlign w:val="center"/>
          </w:tcPr>
          <w:p w14:paraId="3E14BE08" w14:textId="77777777" w:rsidR="00317ECA" w:rsidRPr="006B2666" w:rsidRDefault="00317ECA" w:rsidP="00317ECA">
            <w:pPr>
              <w:rPr>
                <w:sz w:val="22"/>
                <w:szCs w:val="22"/>
                <w:lang w:val="en-US"/>
              </w:rPr>
            </w:pPr>
            <w:r w:rsidRPr="006B2666">
              <w:rPr>
                <w:sz w:val="22"/>
                <w:szCs w:val="22"/>
                <w:lang w:val="en-US"/>
              </w:rPr>
              <w:t>Pazii la streasina sau frontoane din scinduri geluite simple ( Площадь выделенная на фасаде обшивается деревянными рейками б=5,0мм) ( plansa AC-6)</w:t>
            </w:r>
          </w:p>
          <w:p w14:paraId="3CCB0D47"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54C92480"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single" w:sz="4" w:space="0" w:color="auto"/>
              <w:bottom w:val="single" w:sz="4" w:space="0" w:color="auto"/>
            </w:tcBorders>
            <w:vAlign w:val="center"/>
          </w:tcPr>
          <w:p w14:paraId="438A15D2"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2373F288"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322C0BB2" w14:textId="77777777" w:rsidR="00317ECA" w:rsidRPr="00FE085E" w:rsidRDefault="00317ECA" w:rsidP="00317ECA">
            <w:pPr>
              <w:keepLines/>
              <w:jc w:val="center"/>
              <w:rPr>
                <w:sz w:val="4"/>
                <w:szCs w:val="4"/>
                <w:lang w:val="en-US"/>
              </w:rPr>
            </w:pPr>
          </w:p>
        </w:tc>
      </w:tr>
      <w:tr w:rsidR="00317ECA" w:rsidRPr="00B40365" w14:paraId="785DD13A"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333419F"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06958B1" w14:textId="77777777" w:rsidR="00317ECA" w:rsidRPr="00B40365" w:rsidRDefault="00317ECA" w:rsidP="00317ECA">
            <w:pPr>
              <w:jc w:val="center"/>
              <w:rPr>
                <w:sz w:val="16"/>
                <w:szCs w:val="16"/>
                <w:lang w:val="en-US"/>
              </w:rPr>
            </w:pPr>
            <w:r w:rsidRPr="00B40365">
              <w:rPr>
                <w:sz w:val="16"/>
                <w:szCs w:val="16"/>
                <w:lang w:val="en-US"/>
              </w:rPr>
              <w:t>2852107335349</w:t>
            </w:r>
          </w:p>
        </w:tc>
        <w:tc>
          <w:tcPr>
            <w:tcW w:w="3543" w:type="dxa"/>
            <w:tcBorders>
              <w:top w:val="nil"/>
              <w:bottom w:val="single" w:sz="2" w:space="0" w:color="auto"/>
            </w:tcBorders>
            <w:vAlign w:val="center"/>
          </w:tcPr>
          <w:p w14:paraId="347C2F61" w14:textId="77777777" w:rsidR="00317ECA" w:rsidRPr="006B2666" w:rsidRDefault="00317ECA" w:rsidP="00317ECA">
            <w:pPr>
              <w:rPr>
                <w:sz w:val="22"/>
                <w:szCs w:val="22"/>
                <w:lang w:val="en-US"/>
              </w:rPr>
            </w:pPr>
            <w:r w:rsidRPr="006B2666">
              <w:rPr>
                <w:sz w:val="22"/>
                <w:szCs w:val="22"/>
                <w:lang w:val="en-US"/>
              </w:rPr>
              <w:t xml:space="preserve">Lucru la masina </w:t>
            </w:r>
          </w:p>
        </w:tc>
        <w:tc>
          <w:tcPr>
            <w:tcW w:w="993" w:type="dxa"/>
            <w:tcBorders>
              <w:top w:val="nil"/>
              <w:bottom w:val="single" w:sz="2" w:space="0" w:color="auto"/>
            </w:tcBorders>
            <w:vAlign w:val="center"/>
          </w:tcPr>
          <w:p w14:paraId="1B32751B"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79C3509E" w14:textId="77777777" w:rsidR="00317ECA" w:rsidRPr="006B2666" w:rsidRDefault="00317ECA" w:rsidP="00317ECA">
            <w:pPr>
              <w:jc w:val="right"/>
              <w:rPr>
                <w:sz w:val="22"/>
                <w:szCs w:val="22"/>
                <w:lang w:val="en-US"/>
              </w:rPr>
            </w:pPr>
            <w:r w:rsidRPr="006B2666">
              <w:rPr>
                <w:sz w:val="22"/>
                <w:szCs w:val="22"/>
                <w:lang w:val="en-US"/>
              </w:rPr>
              <w:t>0,015</w:t>
            </w:r>
          </w:p>
        </w:tc>
        <w:tc>
          <w:tcPr>
            <w:tcW w:w="1134" w:type="dxa"/>
            <w:tcBorders>
              <w:top w:val="nil"/>
              <w:bottom w:val="single" w:sz="2" w:space="0" w:color="auto"/>
            </w:tcBorders>
            <w:vAlign w:val="center"/>
          </w:tcPr>
          <w:p w14:paraId="54F8A5F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205175A" w14:textId="77777777" w:rsidR="00317ECA" w:rsidRPr="00B40365" w:rsidRDefault="00317ECA" w:rsidP="00317ECA">
            <w:pPr>
              <w:jc w:val="right"/>
              <w:rPr>
                <w:sz w:val="22"/>
                <w:szCs w:val="22"/>
                <w:lang w:val="en-US"/>
              </w:rPr>
            </w:pPr>
          </w:p>
        </w:tc>
      </w:tr>
      <w:tr w:rsidR="00317ECA" w:rsidRPr="00B40365" w14:paraId="3AF8783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2308FB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C070E44" w14:textId="77777777" w:rsidR="00317ECA" w:rsidRPr="00B40365" w:rsidRDefault="00317ECA" w:rsidP="00317ECA">
            <w:pPr>
              <w:jc w:val="center"/>
              <w:rPr>
                <w:sz w:val="16"/>
                <w:szCs w:val="16"/>
                <w:lang w:val="en-US"/>
              </w:rPr>
            </w:pPr>
            <w:r w:rsidRPr="00B40365">
              <w:rPr>
                <w:sz w:val="16"/>
                <w:szCs w:val="16"/>
                <w:lang w:val="en-US"/>
              </w:rPr>
              <w:t>71240100107001</w:t>
            </w:r>
          </w:p>
        </w:tc>
        <w:tc>
          <w:tcPr>
            <w:tcW w:w="3543" w:type="dxa"/>
            <w:tcBorders>
              <w:top w:val="nil"/>
              <w:bottom w:val="single" w:sz="2" w:space="0" w:color="auto"/>
            </w:tcBorders>
            <w:vAlign w:val="center"/>
          </w:tcPr>
          <w:p w14:paraId="15BB20EB" w14:textId="77777777" w:rsidR="00317ECA" w:rsidRPr="006B2666" w:rsidRDefault="00317ECA" w:rsidP="00317ECA">
            <w:pPr>
              <w:rPr>
                <w:sz w:val="22"/>
                <w:szCs w:val="22"/>
                <w:lang w:val="en-US"/>
              </w:rPr>
            </w:pPr>
            <w:r w:rsidRPr="006B2666">
              <w:rPr>
                <w:sz w:val="22"/>
                <w:szCs w:val="22"/>
                <w:lang w:val="en-US"/>
              </w:rPr>
              <w:t>Dulgher</w:t>
            </w:r>
          </w:p>
        </w:tc>
        <w:tc>
          <w:tcPr>
            <w:tcW w:w="993" w:type="dxa"/>
            <w:tcBorders>
              <w:top w:val="nil"/>
              <w:bottom w:val="single" w:sz="2" w:space="0" w:color="auto"/>
            </w:tcBorders>
            <w:vAlign w:val="center"/>
          </w:tcPr>
          <w:p w14:paraId="46EAA585"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32DCCA77" w14:textId="77777777" w:rsidR="00317ECA" w:rsidRPr="006B2666" w:rsidRDefault="00317ECA" w:rsidP="00317ECA">
            <w:pPr>
              <w:jc w:val="right"/>
              <w:rPr>
                <w:sz w:val="22"/>
                <w:szCs w:val="22"/>
                <w:lang w:val="en-US"/>
              </w:rPr>
            </w:pPr>
            <w:r w:rsidRPr="006B2666">
              <w:rPr>
                <w:sz w:val="22"/>
                <w:szCs w:val="22"/>
                <w:lang w:val="en-US"/>
              </w:rPr>
              <w:t>0,240</w:t>
            </w:r>
          </w:p>
        </w:tc>
        <w:tc>
          <w:tcPr>
            <w:tcW w:w="1134" w:type="dxa"/>
            <w:tcBorders>
              <w:top w:val="nil"/>
              <w:bottom w:val="single" w:sz="2" w:space="0" w:color="auto"/>
            </w:tcBorders>
            <w:vAlign w:val="center"/>
          </w:tcPr>
          <w:p w14:paraId="5B50075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8360206" w14:textId="77777777" w:rsidR="00317ECA" w:rsidRPr="00B40365" w:rsidRDefault="00317ECA" w:rsidP="00317ECA">
            <w:pPr>
              <w:jc w:val="right"/>
              <w:rPr>
                <w:sz w:val="22"/>
                <w:szCs w:val="22"/>
                <w:lang w:val="en-US"/>
              </w:rPr>
            </w:pPr>
          </w:p>
        </w:tc>
      </w:tr>
      <w:tr w:rsidR="00317ECA" w:rsidRPr="00B40365" w14:paraId="694B2E6B"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928E69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1231E6C" w14:textId="77777777" w:rsidR="00317ECA" w:rsidRPr="00B40365" w:rsidRDefault="00317ECA" w:rsidP="00317ECA">
            <w:pPr>
              <w:jc w:val="center"/>
              <w:rPr>
                <w:sz w:val="16"/>
                <w:szCs w:val="16"/>
                <w:lang w:val="en-US"/>
              </w:rPr>
            </w:pPr>
            <w:r w:rsidRPr="00B40365">
              <w:rPr>
                <w:sz w:val="16"/>
                <w:szCs w:val="16"/>
                <w:lang w:val="en-US"/>
              </w:rPr>
              <w:t>2010102903497</w:t>
            </w:r>
          </w:p>
        </w:tc>
        <w:tc>
          <w:tcPr>
            <w:tcW w:w="3543" w:type="dxa"/>
            <w:tcBorders>
              <w:top w:val="nil"/>
              <w:bottom w:val="single" w:sz="2" w:space="0" w:color="auto"/>
            </w:tcBorders>
            <w:vAlign w:val="center"/>
          </w:tcPr>
          <w:p w14:paraId="1B5300D5" w14:textId="77777777" w:rsidR="00317ECA" w:rsidRPr="006B2666" w:rsidRDefault="00317ECA" w:rsidP="00317ECA">
            <w:pPr>
              <w:rPr>
                <w:sz w:val="22"/>
                <w:szCs w:val="22"/>
                <w:lang w:val="en-US"/>
              </w:rPr>
            </w:pPr>
            <w:r w:rsidRPr="006B2666">
              <w:rPr>
                <w:sz w:val="22"/>
                <w:szCs w:val="22"/>
                <w:lang w:val="en-US"/>
              </w:rPr>
              <w:t>Scinduri geluite si faltuite</w:t>
            </w:r>
          </w:p>
        </w:tc>
        <w:tc>
          <w:tcPr>
            <w:tcW w:w="993" w:type="dxa"/>
            <w:tcBorders>
              <w:top w:val="nil"/>
              <w:bottom w:val="single" w:sz="2" w:space="0" w:color="auto"/>
            </w:tcBorders>
            <w:vAlign w:val="center"/>
          </w:tcPr>
          <w:p w14:paraId="5A53BEEC"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59D051E1" w14:textId="77777777" w:rsidR="00317ECA" w:rsidRPr="006B2666" w:rsidRDefault="00317ECA" w:rsidP="00317ECA">
            <w:pPr>
              <w:jc w:val="right"/>
              <w:rPr>
                <w:sz w:val="22"/>
                <w:szCs w:val="22"/>
                <w:lang w:val="en-US"/>
              </w:rPr>
            </w:pPr>
            <w:r w:rsidRPr="006B2666">
              <w:rPr>
                <w:sz w:val="22"/>
                <w:szCs w:val="22"/>
                <w:lang w:val="en-US"/>
              </w:rPr>
              <w:t>0,0055</w:t>
            </w:r>
          </w:p>
        </w:tc>
        <w:tc>
          <w:tcPr>
            <w:tcW w:w="1134" w:type="dxa"/>
            <w:tcBorders>
              <w:top w:val="nil"/>
              <w:bottom w:val="single" w:sz="2" w:space="0" w:color="auto"/>
            </w:tcBorders>
            <w:vAlign w:val="center"/>
          </w:tcPr>
          <w:p w14:paraId="27E1FF0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40184AA" w14:textId="77777777" w:rsidR="00317ECA" w:rsidRPr="00B40365" w:rsidRDefault="00317ECA" w:rsidP="00317ECA">
            <w:pPr>
              <w:jc w:val="right"/>
              <w:rPr>
                <w:sz w:val="22"/>
                <w:szCs w:val="22"/>
                <w:lang w:val="en-US"/>
              </w:rPr>
            </w:pPr>
          </w:p>
        </w:tc>
      </w:tr>
      <w:tr w:rsidR="00317ECA" w:rsidRPr="00B40365" w14:paraId="1C0F479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440B5B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187BDBD" w14:textId="77777777" w:rsidR="00317ECA" w:rsidRPr="00B40365" w:rsidRDefault="00317ECA" w:rsidP="00317ECA">
            <w:pPr>
              <w:jc w:val="center"/>
              <w:rPr>
                <w:sz w:val="16"/>
                <w:szCs w:val="16"/>
                <w:lang w:val="en-US"/>
              </w:rPr>
            </w:pPr>
            <w:r w:rsidRPr="00B40365">
              <w:rPr>
                <w:sz w:val="16"/>
                <w:szCs w:val="16"/>
                <w:lang w:val="en-US"/>
              </w:rPr>
              <w:t>2873145887000</w:t>
            </w:r>
          </w:p>
        </w:tc>
        <w:tc>
          <w:tcPr>
            <w:tcW w:w="3543" w:type="dxa"/>
            <w:tcBorders>
              <w:top w:val="nil"/>
              <w:bottom w:val="single" w:sz="2" w:space="0" w:color="auto"/>
            </w:tcBorders>
            <w:vAlign w:val="center"/>
          </w:tcPr>
          <w:p w14:paraId="0F86E576" w14:textId="77777777" w:rsidR="00317ECA" w:rsidRPr="006B2666" w:rsidRDefault="00317ECA" w:rsidP="00317ECA">
            <w:pPr>
              <w:rPr>
                <w:sz w:val="22"/>
                <w:szCs w:val="22"/>
                <w:lang w:val="en-US"/>
              </w:rPr>
            </w:pPr>
            <w:r w:rsidRPr="006B2666">
              <w:rPr>
                <w:sz w:val="22"/>
                <w:szCs w:val="22"/>
                <w:lang w:val="en-US"/>
              </w:rPr>
              <w:t>Cuie cu cap conic tip A pentru constructii</w:t>
            </w:r>
          </w:p>
        </w:tc>
        <w:tc>
          <w:tcPr>
            <w:tcW w:w="993" w:type="dxa"/>
            <w:tcBorders>
              <w:top w:val="nil"/>
              <w:bottom w:val="single" w:sz="2" w:space="0" w:color="auto"/>
            </w:tcBorders>
            <w:vAlign w:val="center"/>
          </w:tcPr>
          <w:p w14:paraId="451DA5A0"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1D67C916" w14:textId="77777777" w:rsidR="00317ECA" w:rsidRPr="006B2666" w:rsidRDefault="00317ECA" w:rsidP="00317ECA">
            <w:pPr>
              <w:jc w:val="right"/>
              <w:rPr>
                <w:sz w:val="22"/>
                <w:szCs w:val="22"/>
                <w:lang w:val="en-US"/>
              </w:rPr>
            </w:pPr>
            <w:r w:rsidRPr="006B2666">
              <w:rPr>
                <w:sz w:val="22"/>
                <w:szCs w:val="22"/>
                <w:lang w:val="en-US"/>
              </w:rPr>
              <w:t>0,028</w:t>
            </w:r>
          </w:p>
        </w:tc>
        <w:tc>
          <w:tcPr>
            <w:tcW w:w="1134" w:type="dxa"/>
            <w:tcBorders>
              <w:top w:val="nil"/>
              <w:bottom w:val="single" w:sz="2" w:space="0" w:color="auto"/>
            </w:tcBorders>
            <w:vAlign w:val="center"/>
          </w:tcPr>
          <w:p w14:paraId="319A224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1224DCC" w14:textId="77777777" w:rsidR="00317ECA" w:rsidRPr="00B40365" w:rsidRDefault="00317ECA" w:rsidP="00317ECA">
            <w:pPr>
              <w:jc w:val="right"/>
              <w:rPr>
                <w:sz w:val="22"/>
                <w:szCs w:val="22"/>
                <w:lang w:val="en-US"/>
              </w:rPr>
            </w:pPr>
          </w:p>
        </w:tc>
      </w:tr>
      <w:tr w:rsidR="00317ECA" w:rsidRPr="00FE085E" w14:paraId="316CF5A3"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1139C2A6" w14:textId="77777777" w:rsidR="00317ECA" w:rsidRPr="00B40365" w:rsidRDefault="00317ECA" w:rsidP="00317ECA">
            <w:pPr>
              <w:jc w:val="center"/>
              <w:rPr>
                <w:sz w:val="22"/>
                <w:szCs w:val="22"/>
                <w:lang w:val="en-US"/>
              </w:rPr>
            </w:pPr>
            <w:r w:rsidRPr="00B40365">
              <w:rPr>
                <w:sz w:val="22"/>
                <w:szCs w:val="22"/>
                <w:lang w:val="en-US"/>
              </w:rPr>
              <w:t>36</w:t>
            </w:r>
          </w:p>
        </w:tc>
        <w:tc>
          <w:tcPr>
            <w:tcW w:w="1418" w:type="dxa"/>
            <w:tcBorders>
              <w:top w:val="single" w:sz="4" w:space="0" w:color="auto"/>
              <w:bottom w:val="single" w:sz="4" w:space="0" w:color="auto"/>
            </w:tcBorders>
            <w:vAlign w:val="center"/>
          </w:tcPr>
          <w:p w14:paraId="6FED1D07" w14:textId="77777777" w:rsidR="00317ECA" w:rsidRPr="00B62355" w:rsidRDefault="00317ECA" w:rsidP="00317ECA">
            <w:pPr>
              <w:jc w:val="center"/>
              <w:rPr>
                <w:sz w:val="22"/>
                <w:szCs w:val="22"/>
                <w:lang w:val="en-US"/>
              </w:rPr>
            </w:pPr>
            <w:r w:rsidRPr="00B62355">
              <w:rPr>
                <w:sz w:val="22"/>
                <w:szCs w:val="22"/>
                <w:lang w:val="en-US"/>
              </w:rPr>
              <w:t>CN50C</w:t>
            </w:r>
          </w:p>
        </w:tc>
        <w:tc>
          <w:tcPr>
            <w:tcW w:w="3543" w:type="dxa"/>
            <w:tcBorders>
              <w:top w:val="single" w:sz="4" w:space="0" w:color="auto"/>
              <w:bottom w:val="single" w:sz="4" w:space="0" w:color="auto"/>
            </w:tcBorders>
            <w:vAlign w:val="center"/>
          </w:tcPr>
          <w:p w14:paraId="767F7902" w14:textId="77777777" w:rsidR="00317ECA" w:rsidRPr="006B2666" w:rsidRDefault="00317ECA" w:rsidP="00317ECA">
            <w:pPr>
              <w:rPr>
                <w:sz w:val="22"/>
                <w:szCs w:val="22"/>
                <w:lang w:val="en-US"/>
              </w:rPr>
            </w:pPr>
            <w:r w:rsidRPr="006B2666">
              <w:rPr>
                <w:sz w:val="22"/>
                <w:szCs w:val="22"/>
                <w:lang w:val="en-US"/>
              </w:rPr>
              <w:t xml:space="preserve">Tratament ignifug al lemnariei, gratare din sipci pentru acoperiri si astereli pe ferme. </w:t>
            </w:r>
          </w:p>
          <w:p w14:paraId="135233B2"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5395F1C7" w14:textId="77777777" w:rsidR="00317ECA" w:rsidRPr="006B2666" w:rsidRDefault="00317ECA" w:rsidP="00317ECA">
            <w:pPr>
              <w:jc w:val="center"/>
              <w:rPr>
                <w:sz w:val="22"/>
                <w:szCs w:val="22"/>
                <w:lang w:val="en-US"/>
              </w:rPr>
            </w:pPr>
            <w:r w:rsidRPr="006B2666">
              <w:rPr>
                <w:sz w:val="22"/>
                <w:szCs w:val="22"/>
                <w:lang w:val="en-US"/>
              </w:rPr>
              <w:t>100m2</w:t>
            </w:r>
          </w:p>
        </w:tc>
        <w:tc>
          <w:tcPr>
            <w:tcW w:w="1275" w:type="dxa"/>
            <w:tcBorders>
              <w:top w:val="single" w:sz="4" w:space="0" w:color="auto"/>
              <w:bottom w:val="single" w:sz="4" w:space="0" w:color="auto"/>
            </w:tcBorders>
            <w:vAlign w:val="center"/>
          </w:tcPr>
          <w:p w14:paraId="3A694F63"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7517589C"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1BAF5C19" w14:textId="77777777" w:rsidR="00317ECA" w:rsidRPr="00FE085E" w:rsidRDefault="00317ECA" w:rsidP="00317ECA">
            <w:pPr>
              <w:keepLines/>
              <w:jc w:val="center"/>
              <w:rPr>
                <w:sz w:val="4"/>
                <w:szCs w:val="4"/>
                <w:lang w:val="en-US"/>
              </w:rPr>
            </w:pPr>
          </w:p>
        </w:tc>
      </w:tr>
      <w:tr w:rsidR="00317ECA" w:rsidRPr="00B40365" w14:paraId="63132E4A"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C183DC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907447B" w14:textId="77777777" w:rsidR="00317ECA" w:rsidRPr="00B40365" w:rsidRDefault="00317ECA" w:rsidP="00317ECA">
            <w:pPr>
              <w:jc w:val="center"/>
              <w:rPr>
                <w:sz w:val="16"/>
                <w:szCs w:val="16"/>
                <w:lang w:val="en-US"/>
              </w:rPr>
            </w:pPr>
            <w:r w:rsidRPr="00B40365">
              <w:rPr>
                <w:sz w:val="16"/>
                <w:szCs w:val="16"/>
                <w:lang w:val="en-US"/>
              </w:rPr>
              <w:t>9310060019930</w:t>
            </w:r>
          </w:p>
        </w:tc>
        <w:tc>
          <w:tcPr>
            <w:tcW w:w="3543" w:type="dxa"/>
            <w:tcBorders>
              <w:top w:val="nil"/>
              <w:bottom w:val="single" w:sz="2" w:space="0" w:color="auto"/>
            </w:tcBorders>
            <w:vAlign w:val="center"/>
          </w:tcPr>
          <w:p w14:paraId="76DACAD8" w14:textId="77777777" w:rsidR="00317ECA" w:rsidRPr="006B2666" w:rsidRDefault="00317ECA" w:rsidP="00317ECA">
            <w:pPr>
              <w:rPr>
                <w:sz w:val="22"/>
                <w:szCs w:val="22"/>
                <w:lang w:val="en-US"/>
              </w:rPr>
            </w:pPr>
            <w:r w:rsidRPr="006B2666">
              <w:rPr>
                <w:sz w:val="22"/>
                <w:szCs w:val="22"/>
                <w:lang w:val="en-US"/>
              </w:rPr>
              <w:t>Muncitor</w:t>
            </w:r>
          </w:p>
        </w:tc>
        <w:tc>
          <w:tcPr>
            <w:tcW w:w="993" w:type="dxa"/>
            <w:tcBorders>
              <w:top w:val="nil"/>
              <w:bottom w:val="single" w:sz="2" w:space="0" w:color="auto"/>
            </w:tcBorders>
            <w:vAlign w:val="center"/>
          </w:tcPr>
          <w:p w14:paraId="42A4A818"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41D182A6" w14:textId="77777777" w:rsidR="00317ECA" w:rsidRPr="006B2666" w:rsidRDefault="00317ECA" w:rsidP="00317ECA">
            <w:pPr>
              <w:jc w:val="right"/>
              <w:rPr>
                <w:sz w:val="22"/>
                <w:szCs w:val="22"/>
                <w:lang w:val="en-US"/>
              </w:rPr>
            </w:pPr>
            <w:r w:rsidRPr="006B2666">
              <w:rPr>
                <w:sz w:val="22"/>
                <w:szCs w:val="22"/>
                <w:lang w:val="en-US"/>
              </w:rPr>
              <w:t>3,160</w:t>
            </w:r>
          </w:p>
        </w:tc>
        <w:tc>
          <w:tcPr>
            <w:tcW w:w="1134" w:type="dxa"/>
            <w:tcBorders>
              <w:top w:val="nil"/>
              <w:bottom w:val="single" w:sz="2" w:space="0" w:color="auto"/>
            </w:tcBorders>
            <w:vAlign w:val="center"/>
          </w:tcPr>
          <w:p w14:paraId="1D8E03A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C2F0657" w14:textId="77777777" w:rsidR="00317ECA" w:rsidRPr="00B40365" w:rsidRDefault="00317ECA" w:rsidP="00317ECA">
            <w:pPr>
              <w:jc w:val="right"/>
              <w:rPr>
                <w:sz w:val="22"/>
                <w:szCs w:val="22"/>
                <w:lang w:val="en-US"/>
              </w:rPr>
            </w:pPr>
          </w:p>
        </w:tc>
      </w:tr>
      <w:tr w:rsidR="00317ECA" w:rsidRPr="00B40365" w14:paraId="66E50B1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1E3C24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9A1A949" w14:textId="77777777" w:rsidR="00317ECA" w:rsidRPr="00B40365" w:rsidRDefault="00317ECA" w:rsidP="00317ECA">
            <w:pPr>
              <w:jc w:val="center"/>
              <w:rPr>
                <w:sz w:val="16"/>
                <w:szCs w:val="16"/>
                <w:lang w:val="en-US"/>
              </w:rPr>
            </w:pPr>
            <w:r w:rsidRPr="00B40365">
              <w:rPr>
                <w:sz w:val="16"/>
                <w:szCs w:val="16"/>
                <w:lang w:val="en-US"/>
              </w:rPr>
              <w:t>1212121212121</w:t>
            </w:r>
          </w:p>
        </w:tc>
        <w:tc>
          <w:tcPr>
            <w:tcW w:w="3543" w:type="dxa"/>
            <w:tcBorders>
              <w:top w:val="nil"/>
              <w:bottom w:val="single" w:sz="2" w:space="0" w:color="auto"/>
            </w:tcBorders>
            <w:vAlign w:val="center"/>
          </w:tcPr>
          <w:p w14:paraId="59E8410A" w14:textId="77777777" w:rsidR="00317ECA" w:rsidRPr="006B2666" w:rsidRDefault="00317ECA" w:rsidP="00317ECA">
            <w:pPr>
              <w:rPr>
                <w:sz w:val="22"/>
                <w:szCs w:val="22"/>
                <w:lang w:val="en-US"/>
              </w:rPr>
            </w:pPr>
            <w:r w:rsidRPr="006B2666">
              <w:rPr>
                <w:sz w:val="22"/>
                <w:szCs w:val="22"/>
                <w:lang w:val="en-US"/>
              </w:rPr>
              <w:t>apa</w:t>
            </w:r>
          </w:p>
        </w:tc>
        <w:tc>
          <w:tcPr>
            <w:tcW w:w="993" w:type="dxa"/>
            <w:tcBorders>
              <w:top w:val="nil"/>
              <w:bottom w:val="single" w:sz="2" w:space="0" w:color="auto"/>
            </w:tcBorders>
            <w:vAlign w:val="center"/>
          </w:tcPr>
          <w:p w14:paraId="3E140F93"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22A6464F" w14:textId="77777777" w:rsidR="00317ECA" w:rsidRPr="006B2666" w:rsidRDefault="00317ECA" w:rsidP="00317ECA">
            <w:pPr>
              <w:jc w:val="right"/>
              <w:rPr>
                <w:sz w:val="22"/>
                <w:szCs w:val="22"/>
                <w:lang w:val="en-US"/>
              </w:rPr>
            </w:pPr>
            <w:r w:rsidRPr="006B2666">
              <w:rPr>
                <w:sz w:val="22"/>
                <w:szCs w:val="22"/>
                <w:lang w:val="en-US"/>
              </w:rPr>
              <w:t>0,790</w:t>
            </w:r>
          </w:p>
        </w:tc>
        <w:tc>
          <w:tcPr>
            <w:tcW w:w="1134" w:type="dxa"/>
            <w:tcBorders>
              <w:top w:val="nil"/>
              <w:bottom w:val="single" w:sz="2" w:space="0" w:color="auto"/>
            </w:tcBorders>
            <w:vAlign w:val="center"/>
          </w:tcPr>
          <w:p w14:paraId="5FE3F84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7B787E4" w14:textId="77777777" w:rsidR="00317ECA" w:rsidRPr="00B40365" w:rsidRDefault="00317ECA" w:rsidP="00317ECA">
            <w:pPr>
              <w:jc w:val="right"/>
              <w:rPr>
                <w:sz w:val="22"/>
                <w:szCs w:val="22"/>
                <w:lang w:val="en-US"/>
              </w:rPr>
            </w:pPr>
          </w:p>
        </w:tc>
      </w:tr>
      <w:tr w:rsidR="00317ECA" w:rsidRPr="00B40365" w14:paraId="4C8F4CDF"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BE78CA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D0CDDCD" w14:textId="77777777" w:rsidR="00317ECA" w:rsidRPr="00B40365" w:rsidRDefault="00317ECA" w:rsidP="00317ECA">
            <w:pPr>
              <w:jc w:val="center"/>
              <w:rPr>
                <w:sz w:val="16"/>
                <w:szCs w:val="16"/>
                <w:lang w:val="en-US"/>
              </w:rPr>
            </w:pPr>
            <w:r w:rsidRPr="00B40365">
              <w:rPr>
                <w:sz w:val="16"/>
                <w:szCs w:val="16"/>
                <w:lang w:val="en-US"/>
              </w:rPr>
              <w:t>2124117000002</w:t>
            </w:r>
          </w:p>
        </w:tc>
        <w:tc>
          <w:tcPr>
            <w:tcW w:w="3543" w:type="dxa"/>
            <w:tcBorders>
              <w:top w:val="nil"/>
              <w:bottom w:val="single" w:sz="2" w:space="0" w:color="auto"/>
            </w:tcBorders>
            <w:vAlign w:val="center"/>
          </w:tcPr>
          <w:p w14:paraId="71A60592" w14:textId="77777777" w:rsidR="00317ECA" w:rsidRPr="006B2666" w:rsidRDefault="00317ECA" w:rsidP="00317ECA">
            <w:pPr>
              <w:rPr>
                <w:sz w:val="22"/>
                <w:szCs w:val="22"/>
                <w:lang w:val="en-US"/>
              </w:rPr>
            </w:pPr>
            <w:r w:rsidRPr="006B2666">
              <w:rPr>
                <w:sz w:val="22"/>
                <w:szCs w:val="22"/>
                <w:lang w:val="en-US"/>
              </w:rPr>
              <w:t>Fosfat de amoniu, praf, calitate superioara</w:t>
            </w:r>
          </w:p>
        </w:tc>
        <w:tc>
          <w:tcPr>
            <w:tcW w:w="993" w:type="dxa"/>
            <w:tcBorders>
              <w:top w:val="nil"/>
              <w:bottom w:val="single" w:sz="2" w:space="0" w:color="auto"/>
            </w:tcBorders>
            <w:vAlign w:val="center"/>
          </w:tcPr>
          <w:p w14:paraId="093094E0"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27CBF8F8" w14:textId="77777777" w:rsidR="00317ECA" w:rsidRPr="006B2666" w:rsidRDefault="00317ECA" w:rsidP="00317ECA">
            <w:pPr>
              <w:jc w:val="right"/>
              <w:rPr>
                <w:sz w:val="22"/>
                <w:szCs w:val="22"/>
                <w:lang w:val="en-US"/>
              </w:rPr>
            </w:pPr>
            <w:r w:rsidRPr="006B2666">
              <w:rPr>
                <w:sz w:val="22"/>
                <w:szCs w:val="22"/>
                <w:lang w:val="en-US"/>
              </w:rPr>
              <w:t>6,000</w:t>
            </w:r>
          </w:p>
        </w:tc>
        <w:tc>
          <w:tcPr>
            <w:tcW w:w="1134" w:type="dxa"/>
            <w:tcBorders>
              <w:top w:val="nil"/>
              <w:bottom w:val="single" w:sz="2" w:space="0" w:color="auto"/>
            </w:tcBorders>
            <w:vAlign w:val="center"/>
          </w:tcPr>
          <w:p w14:paraId="571B004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1E6C138" w14:textId="77777777" w:rsidR="00317ECA" w:rsidRPr="00B40365" w:rsidRDefault="00317ECA" w:rsidP="00317ECA">
            <w:pPr>
              <w:jc w:val="right"/>
              <w:rPr>
                <w:sz w:val="22"/>
                <w:szCs w:val="22"/>
                <w:lang w:val="en-US"/>
              </w:rPr>
            </w:pPr>
          </w:p>
        </w:tc>
      </w:tr>
      <w:tr w:rsidR="00317ECA" w:rsidRPr="00B40365" w14:paraId="46CB28F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084E47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53CD6A8" w14:textId="77777777" w:rsidR="00317ECA" w:rsidRPr="00B40365" w:rsidRDefault="00317ECA" w:rsidP="00317ECA">
            <w:pPr>
              <w:jc w:val="center"/>
              <w:rPr>
                <w:sz w:val="16"/>
                <w:szCs w:val="16"/>
                <w:lang w:val="en-US"/>
              </w:rPr>
            </w:pPr>
            <w:r w:rsidRPr="00B40365">
              <w:rPr>
                <w:sz w:val="16"/>
                <w:szCs w:val="16"/>
                <w:lang w:val="en-US"/>
              </w:rPr>
              <w:t>2430127317192</w:t>
            </w:r>
          </w:p>
        </w:tc>
        <w:tc>
          <w:tcPr>
            <w:tcW w:w="3543" w:type="dxa"/>
            <w:tcBorders>
              <w:top w:val="nil"/>
              <w:bottom w:val="single" w:sz="2" w:space="0" w:color="auto"/>
            </w:tcBorders>
            <w:vAlign w:val="center"/>
          </w:tcPr>
          <w:p w14:paraId="3A03E4CA" w14:textId="77777777" w:rsidR="00317ECA" w:rsidRPr="006B2666" w:rsidRDefault="00317ECA" w:rsidP="00317ECA">
            <w:pPr>
              <w:rPr>
                <w:sz w:val="22"/>
                <w:szCs w:val="22"/>
                <w:lang w:val="en-US"/>
              </w:rPr>
            </w:pPr>
            <w:r w:rsidRPr="006B2666">
              <w:rPr>
                <w:sz w:val="22"/>
                <w:szCs w:val="22"/>
                <w:lang w:val="en-US"/>
              </w:rPr>
              <w:t xml:space="preserve">Diamoniu fosfat </w:t>
            </w:r>
          </w:p>
        </w:tc>
        <w:tc>
          <w:tcPr>
            <w:tcW w:w="993" w:type="dxa"/>
            <w:tcBorders>
              <w:top w:val="nil"/>
              <w:bottom w:val="single" w:sz="2" w:space="0" w:color="auto"/>
            </w:tcBorders>
            <w:vAlign w:val="center"/>
          </w:tcPr>
          <w:p w14:paraId="426CF9AA"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69B2D841" w14:textId="77777777" w:rsidR="00317ECA" w:rsidRPr="006B2666" w:rsidRDefault="00317ECA" w:rsidP="00317ECA">
            <w:pPr>
              <w:jc w:val="right"/>
              <w:rPr>
                <w:sz w:val="22"/>
                <w:szCs w:val="22"/>
                <w:lang w:val="en-US"/>
              </w:rPr>
            </w:pPr>
            <w:r w:rsidRPr="006B2666">
              <w:rPr>
                <w:sz w:val="22"/>
                <w:szCs w:val="22"/>
                <w:lang w:val="en-US"/>
              </w:rPr>
              <w:t>23,000</w:t>
            </w:r>
          </w:p>
        </w:tc>
        <w:tc>
          <w:tcPr>
            <w:tcW w:w="1134" w:type="dxa"/>
            <w:tcBorders>
              <w:top w:val="nil"/>
              <w:bottom w:val="single" w:sz="2" w:space="0" w:color="auto"/>
            </w:tcBorders>
            <w:vAlign w:val="center"/>
          </w:tcPr>
          <w:p w14:paraId="0D1F2C3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FF07526" w14:textId="77777777" w:rsidR="00317ECA" w:rsidRPr="00B40365" w:rsidRDefault="00317ECA" w:rsidP="00317ECA">
            <w:pPr>
              <w:jc w:val="right"/>
              <w:rPr>
                <w:sz w:val="22"/>
                <w:szCs w:val="22"/>
                <w:lang w:val="en-US"/>
              </w:rPr>
            </w:pPr>
          </w:p>
        </w:tc>
      </w:tr>
      <w:tr w:rsidR="00317ECA" w:rsidRPr="00B40365" w14:paraId="6B00ECB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AEF76C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FAD85F7" w14:textId="77777777" w:rsidR="00317ECA" w:rsidRPr="00B40365" w:rsidRDefault="00317ECA" w:rsidP="00317ECA">
            <w:pPr>
              <w:jc w:val="center"/>
              <w:rPr>
                <w:sz w:val="16"/>
                <w:szCs w:val="16"/>
                <w:lang w:val="en-US"/>
              </w:rPr>
            </w:pPr>
            <w:r w:rsidRPr="00B40365">
              <w:rPr>
                <w:sz w:val="16"/>
                <w:szCs w:val="16"/>
                <w:lang w:val="en-US"/>
              </w:rPr>
              <w:t>2430116104841</w:t>
            </w:r>
          </w:p>
        </w:tc>
        <w:tc>
          <w:tcPr>
            <w:tcW w:w="3543" w:type="dxa"/>
            <w:tcBorders>
              <w:top w:val="nil"/>
              <w:bottom w:val="single" w:sz="2" w:space="0" w:color="auto"/>
            </w:tcBorders>
            <w:vAlign w:val="center"/>
          </w:tcPr>
          <w:p w14:paraId="4EF9395C" w14:textId="77777777" w:rsidR="00317ECA" w:rsidRPr="006B2666" w:rsidRDefault="00317ECA" w:rsidP="00317ECA">
            <w:pPr>
              <w:rPr>
                <w:sz w:val="22"/>
                <w:szCs w:val="22"/>
                <w:lang w:val="en-US"/>
              </w:rPr>
            </w:pPr>
            <w:r w:rsidRPr="006B2666">
              <w:rPr>
                <w:sz w:val="22"/>
                <w:szCs w:val="22"/>
                <w:lang w:val="en-US"/>
              </w:rPr>
              <w:t>Vopsele uscate pentru vopsiri interioare</w:t>
            </w:r>
          </w:p>
        </w:tc>
        <w:tc>
          <w:tcPr>
            <w:tcW w:w="993" w:type="dxa"/>
            <w:tcBorders>
              <w:top w:val="nil"/>
              <w:bottom w:val="single" w:sz="2" w:space="0" w:color="auto"/>
            </w:tcBorders>
            <w:vAlign w:val="center"/>
          </w:tcPr>
          <w:p w14:paraId="4A1A5616"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6F6577C2" w14:textId="77777777" w:rsidR="00317ECA" w:rsidRPr="006B2666" w:rsidRDefault="00317ECA" w:rsidP="00317ECA">
            <w:pPr>
              <w:jc w:val="right"/>
              <w:rPr>
                <w:sz w:val="22"/>
                <w:szCs w:val="22"/>
                <w:lang w:val="en-US"/>
              </w:rPr>
            </w:pPr>
            <w:r w:rsidRPr="006B2666">
              <w:rPr>
                <w:sz w:val="22"/>
                <w:szCs w:val="22"/>
                <w:lang w:val="en-US"/>
              </w:rPr>
              <w:t>0,040</w:t>
            </w:r>
          </w:p>
        </w:tc>
        <w:tc>
          <w:tcPr>
            <w:tcW w:w="1134" w:type="dxa"/>
            <w:tcBorders>
              <w:top w:val="nil"/>
              <w:bottom w:val="single" w:sz="2" w:space="0" w:color="auto"/>
            </w:tcBorders>
            <w:vAlign w:val="center"/>
          </w:tcPr>
          <w:p w14:paraId="22B051A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1393707" w14:textId="77777777" w:rsidR="00317ECA" w:rsidRPr="00B40365" w:rsidRDefault="00317ECA" w:rsidP="00317ECA">
            <w:pPr>
              <w:jc w:val="right"/>
              <w:rPr>
                <w:sz w:val="22"/>
                <w:szCs w:val="22"/>
                <w:lang w:val="en-US"/>
              </w:rPr>
            </w:pPr>
          </w:p>
        </w:tc>
      </w:tr>
      <w:tr w:rsidR="00317ECA" w:rsidRPr="00B40365" w14:paraId="0E01CEE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D854ABF"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D915263" w14:textId="77777777" w:rsidR="00317ECA" w:rsidRPr="00B40365" w:rsidRDefault="00317ECA" w:rsidP="00317ECA">
            <w:pPr>
              <w:jc w:val="center"/>
              <w:rPr>
                <w:sz w:val="16"/>
                <w:szCs w:val="16"/>
                <w:lang w:val="en-US"/>
              </w:rPr>
            </w:pPr>
            <w:r w:rsidRPr="00B40365">
              <w:rPr>
                <w:sz w:val="16"/>
                <w:szCs w:val="16"/>
                <w:lang w:val="en-US"/>
              </w:rPr>
              <w:t>2320166200755</w:t>
            </w:r>
          </w:p>
        </w:tc>
        <w:tc>
          <w:tcPr>
            <w:tcW w:w="3543" w:type="dxa"/>
            <w:tcBorders>
              <w:top w:val="nil"/>
              <w:bottom w:val="single" w:sz="2" w:space="0" w:color="auto"/>
            </w:tcBorders>
            <w:vAlign w:val="center"/>
          </w:tcPr>
          <w:p w14:paraId="6B126100" w14:textId="77777777" w:rsidR="00317ECA" w:rsidRPr="006B2666" w:rsidRDefault="00317ECA" w:rsidP="00317ECA">
            <w:pPr>
              <w:rPr>
                <w:sz w:val="22"/>
                <w:szCs w:val="22"/>
                <w:lang w:val="en-US"/>
              </w:rPr>
            </w:pPr>
            <w:r w:rsidRPr="006B2666">
              <w:rPr>
                <w:sz w:val="22"/>
                <w:szCs w:val="22"/>
                <w:lang w:val="en-US"/>
              </w:rPr>
              <w:t>Petrol distilat tip 0/200</w:t>
            </w:r>
          </w:p>
        </w:tc>
        <w:tc>
          <w:tcPr>
            <w:tcW w:w="993" w:type="dxa"/>
            <w:tcBorders>
              <w:top w:val="nil"/>
              <w:bottom w:val="single" w:sz="2" w:space="0" w:color="auto"/>
            </w:tcBorders>
            <w:vAlign w:val="center"/>
          </w:tcPr>
          <w:p w14:paraId="3B203051"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5CEA5BE1" w14:textId="77777777" w:rsidR="00317ECA" w:rsidRPr="006B2666" w:rsidRDefault="00317ECA" w:rsidP="00317ECA">
            <w:pPr>
              <w:jc w:val="right"/>
              <w:rPr>
                <w:sz w:val="22"/>
                <w:szCs w:val="22"/>
                <w:lang w:val="en-US"/>
              </w:rPr>
            </w:pPr>
            <w:r w:rsidRPr="006B2666">
              <w:rPr>
                <w:sz w:val="22"/>
                <w:szCs w:val="22"/>
                <w:lang w:val="en-US"/>
              </w:rPr>
              <w:t>4,000</w:t>
            </w:r>
          </w:p>
        </w:tc>
        <w:tc>
          <w:tcPr>
            <w:tcW w:w="1134" w:type="dxa"/>
            <w:tcBorders>
              <w:top w:val="nil"/>
              <w:bottom w:val="single" w:sz="2" w:space="0" w:color="auto"/>
            </w:tcBorders>
            <w:vAlign w:val="center"/>
          </w:tcPr>
          <w:p w14:paraId="25D3B961"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67B94A1" w14:textId="77777777" w:rsidR="00317ECA" w:rsidRPr="00B40365" w:rsidRDefault="00317ECA" w:rsidP="00317ECA">
            <w:pPr>
              <w:jc w:val="right"/>
              <w:rPr>
                <w:sz w:val="22"/>
                <w:szCs w:val="22"/>
                <w:lang w:val="en-US"/>
              </w:rPr>
            </w:pPr>
          </w:p>
        </w:tc>
      </w:tr>
      <w:tr w:rsidR="00317ECA" w:rsidRPr="00B40365" w14:paraId="2C8E15C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66AB19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62C6AA9" w14:textId="77777777" w:rsidR="00317ECA" w:rsidRPr="00B40365" w:rsidRDefault="00317ECA" w:rsidP="00317ECA">
            <w:pPr>
              <w:jc w:val="center"/>
              <w:rPr>
                <w:sz w:val="16"/>
                <w:szCs w:val="16"/>
                <w:lang w:val="en-US"/>
              </w:rPr>
            </w:pPr>
            <w:r w:rsidRPr="00B40365">
              <w:rPr>
                <w:sz w:val="16"/>
                <w:szCs w:val="16"/>
                <w:lang w:val="en-US"/>
              </w:rPr>
              <w:t>2410520006700</w:t>
            </w:r>
          </w:p>
        </w:tc>
        <w:tc>
          <w:tcPr>
            <w:tcW w:w="3543" w:type="dxa"/>
            <w:tcBorders>
              <w:top w:val="nil"/>
              <w:bottom w:val="single" w:sz="2" w:space="0" w:color="auto"/>
            </w:tcBorders>
            <w:vAlign w:val="center"/>
          </w:tcPr>
          <w:p w14:paraId="2104D034" w14:textId="77777777" w:rsidR="00317ECA" w:rsidRPr="006B2666" w:rsidRDefault="00317ECA" w:rsidP="00317ECA">
            <w:pPr>
              <w:rPr>
                <w:sz w:val="22"/>
                <w:szCs w:val="22"/>
                <w:lang w:val="en-US"/>
              </w:rPr>
            </w:pPr>
            <w:r w:rsidRPr="006B2666">
              <w:rPr>
                <w:sz w:val="22"/>
                <w:szCs w:val="22"/>
                <w:lang w:val="en-US"/>
              </w:rPr>
              <w:t xml:space="preserve">Automacara </w:t>
            </w:r>
          </w:p>
        </w:tc>
        <w:tc>
          <w:tcPr>
            <w:tcW w:w="993" w:type="dxa"/>
            <w:tcBorders>
              <w:top w:val="nil"/>
              <w:bottom w:val="single" w:sz="2" w:space="0" w:color="auto"/>
            </w:tcBorders>
            <w:vAlign w:val="center"/>
          </w:tcPr>
          <w:p w14:paraId="50B429A4"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2AAE4EBF" w14:textId="77777777" w:rsidR="00317ECA" w:rsidRPr="006B2666" w:rsidRDefault="00317ECA" w:rsidP="00317ECA">
            <w:pPr>
              <w:jc w:val="right"/>
              <w:rPr>
                <w:sz w:val="22"/>
                <w:szCs w:val="22"/>
                <w:lang w:val="en-US"/>
              </w:rPr>
            </w:pPr>
            <w:r w:rsidRPr="006B2666">
              <w:rPr>
                <w:sz w:val="22"/>
                <w:szCs w:val="22"/>
                <w:lang w:val="en-US"/>
              </w:rPr>
              <w:t>0,023</w:t>
            </w:r>
          </w:p>
        </w:tc>
        <w:tc>
          <w:tcPr>
            <w:tcW w:w="1134" w:type="dxa"/>
            <w:tcBorders>
              <w:top w:val="nil"/>
              <w:bottom w:val="single" w:sz="2" w:space="0" w:color="auto"/>
            </w:tcBorders>
            <w:vAlign w:val="center"/>
          </w:tcPr>
          <w:p w14:paraId="7C0FCAE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4E6FD3F" w14:textId="77777777" w:rsidR="00317ECA" w:rsidRPr="00B40365" w:rsidRDefault="00317ECA" w:rsidP="00317ECA">
            <w:pPr>
              <w:jc w:val="right"/>
              <w:rPr>
                <w:sz w:val="22"/>
                <w:szCs w:val="22"/>
                <w:lang w:val="en-US"/>
              </w:rPr>
            </w:pPr>
          </w:p>
        </w:tc>
      </w:tr>
      <w:tr w:rsidR="00317ECA" w:rsidRPr="00B40365" w14:paraId="7EDB1B6B"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1E56BF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96C07A6" w14:textId="77777777" w:rsidR="00317ECA" w:rsidRPr="00B40365" w:rsidRDefault="00317ECA" w:rsidP="00317ECA">
            <w:pPr>
              <w:jc w:val="center"/>
              <w:rPr>
                <w:sz w:val="16"/>
                <w:szCs w:val="16"/>
                <w:lang w:val="en-US"/>
              </w:rPr>
            </w:pPr>
            <w:r w:rsidRPr="00B40365">
              <w:rPr>
                <w:sz w:val="16"/>
                <w:szCs w:val="16"/>
                <w:lang w:val="en-US"/>
              </w:rPr>
              <w:t>2952270002921</w:t>
            </w:r>
          </w:p>
        </w:tc>
        <w:tc>
          <w:tcPr>
            <w:tcW w:w="3543" w:type="dxa"/>
            <w:tcBorders>
              <w:top w:val="nil"/>
              <w:bottom w:val="single" w:sz="2" w:space="0" w:color="auto"/>
            </w:tcBorders>
            <w:vAlign w:val="center"/>
          </w:tcPr>
          <w:p w14:paraId="006E3D21" w14:textId="77777777" w:rsidR="00317ECA" w:rsidRPr="006B2666" w:rsidRDefault="00317ECA" w:rsidP="00317ECA">
            <w:pPr>
              <w:rPr>
                <w:sz w:val="22"/>
                <w:szCs w:val="22"/>
                <w:lang w:val="en-US"/>
              </w:rPr>
            </w:pPr>
            <w:r w:rsidRPr="006B2666">
              <w:rPr>
                <w:sz w:val="22"/>
                <w:szCs w:val="22"/>
                <w:lang w:val="en-US"/>
              </w:rPr>
              <w:t>Agregat pentru prepararea solutiilor (fara tractor)</w:t>
            </w:r>
          </w:p>
        </w:tc>
        <w:tc>
          <w:tcPr>
            <w:tcW w:w="993" w:type="dxa"/>
            <w:tcBorders>
              <w:top w:val="nil"/>
              <w:bottom w:val="single" w:sz="2" w:space="0" w:color="auto"/>
            </w:tcBorders>
            <w:vAlign w:val="center"/>
          </w:tcPr>
          <w:p w14:paraId="202BDBF4"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4DA1E5A0" w14:textId="77777777" w:rsidR="00317ECA" w:rsidRPr="006B2666" w:rsidRDefault="00317ECA" w:rsidP="00317ECA">
            <w:pPr>
              <w:jc w:val="right"/>
              <w:rPr>
                <w:sz w:val="22"/>
                <w:szCs w:val="22"/>
                <w:lang w:val="en-US"/>
              </w:rPr>
            </w:pPr>
            <w:r w:rsidRPr="006B2666">
              <w:rPr>
                <w:sz w:val="22"/>
                <w:szCs w:val="22"/>
                <w:lang w:val="en-US"/>
              </w:rPr>
              <w:t>0,114</w:t>
            </w:r>
          </w:p>
        </w:tc>
        <w:tc>
          <w:tcPr>
            <w:tcW w:w="1134" w:type="dxa"/>
            <w:tcBorders>
              <w:top w:val="nil"/>
              <w:bottom w:val="single" w:sz="2" w:space="0" w:color="auto"/>
            </w:tcBorders>
            <w:vAlign w:val="center"/>
          </w:tcPr>
          <w:p w14:paraId="56F30321"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3CBDC9C" w14:textId="77777777" w:rsidR="00317ECA" w:rsidRPr="00B40365" w:rsidRDefault="00317ECA" w:rsidP="00317ECA">
            <w:pPr>
              <w:jc w:val="right"/>
              <w:rPr>
                <w:sz w:val="22"/>
                <w:szCs w:val="22"/>
                <w:lang w:val="en-US"/>
              </w:rPr>
            </w:pPr>
          </w:p>
        </w:tc>
      </w:tr>
      <w:tr w:rsidR="00317ECA" w:rsidRPr="00B40365" w14:paraId="2771745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6B7D46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55C4910" w14:textId="77777777" w:rsidR="00317ECA" w:rsidRPr="00B40365" w:rsidRDefault="00317ECA" w:rsidP="00317ECA">
            <w:pPr>
              <w:jc w:val="center"/>
              <w:rPr>
                <w:sz w:val="16"/>
                <w:szCs w:val="16"/>
                <w:lang w:val="en-US"/>
              </w:rPr>
            </w:pPr>
            <w:r w:rsidRPr="00B40365">
              <w:rPr>
                <w:sz w:val="16"/>
                <w:szCs w:val="16"/>
                <w:lang w:val="en-US"/>
              </w:rPr>
              <w:t>3410540000001</w:t>
            </w:r>
          </w:p>
        </w:tc>
        <w:tc>
          <w:tcPr>
            <w:tcW w:w="3543" w:type="dxa"/>
            <w:tcBorders>
              <w:top w:val="nil"/>
              <w:bottom w:val="single" w:sz="2" w:space="0" w:color="auto"/>
            </w:tcBorders>
            <w:vAlign w:val="center"/>
          </w:tcPr>
          <w:p w14:paraId="006BB5E5" w14:textId="77777777" w:rsidR="00317ECA" w:rsidRPr="006B2666" w:rsidRDefault="00317ECA" w:rsidP="00317ECA">
            <w:pPr>
              <w:rPr>
                <w:sz w:val="22"/>
                <w:szCs w:val="22"/>
                <w:lang w:val="en-US"/>
              </w:rPr>
            </w:pPr>
            <w:r w:rsidRPr="006B2666">
              <w:rPr>
                <w:sz w:val="22"/>
                <w:szCs w:val="22"/>
                <w:lang w:val="en-US"/>
              </w:rPr>
              <w:t>Autocamion, 5 t</w:t>
            </w:r>
          </w:p>
        </w:tc>
        <w:tc>
          <w:tcPr>
            <w:tcW w:w="993" w:type="dxa"/>
            <w:tcBorders>
              <w:top w:val="nil"/>
              <w:bottom w:val="single" w:sz="2" w:space="0" w:color="auto"/>
            </w:tcBorders>
            <w:vAlign w:val="center"/>
          </w:tcPr>
          <w:p w14:paraId="3F2DC5D1"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5A0AC289" w14:textId="77777777" w:rsidR="00317ECA" w:rsidRPr="006B2666" w:rsidRDefault="00317ECA" w:rsidP="00317ECA">
            <w:pPr>
              <w:jc w:val="right"/>
              <w:rPr>
                <w:sz w:val="22"/>
                <w:szCs w:val="22"/>
                <w:lang w:val="en-US"/>
              </w:rPr>
            </w:pPr>
            <w:r w:rsidRPr="006B2666">
              <w:rPr>
                <w:sz w:val="22"/>
                <w:szCs w:val="22"/>
                <w:lang w:val="en-US"/>
              </w:rPr>
              <w:t>0,056</w:t>
            </w:r>
          </w:p>
        </w:tc>
        <w:tc>
          <w:tcPr>
            <w:tcW w:w="1134" w:type="dxa"/>
            <w:tcBorders>
              <w:top w:val="nil"/>
              <w:bottom w:val="single" w:sz="2" w:space="0" w:color="auto"/>
            </w:tcBorders>
            <w:vAlign w:val="center"/>
          </w:tcPr>
          <w:p w14:paraId="69D5DE61"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CC11C8F" w14:textId="77777777" w:rsidR="00317ECA" w:rsidRPr="00B40365" w:rsidRDefault="00317ECA" w:rsidP="00317ECA">
            <w:pPr>
              <w:jc w:val="right"/>
              <w:rPr>
                <w:sz w:val="22"/>
                <w:szCs w:val="22"/>
                <w:lang w:val="en-US"/>
              </w:rPr>
            </w:pPr>
          </w:p>
        </w:tc>
      </w:tr>
      <w:tr w:rsidR="00317ECA" w:rsidRPr="00FE085E" w14:paraId="16C0B5D8"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4687FD26" w14:textId="77777777" w:rsidR="00317ECA" w:rsidRPr="00B40365" w:rsidRDefault="00317ECA" w:rsidP="00317ECA">
            <w:pPr>
              <w:jc w:val="center"/>
              <w:rPr>
                <w:sz w:val="22"/>
                <w:szCs w:val="22"/>
                <w:lang w:val="en-US"/>
              </w:rPr>
            </w:pPr>
            <w:r w:rsidRPr="00B40365">
              <w:rPr>
                <w:sz w:val="22"/>
                <w:szCs w:val="22"/>
                <w:lang w:val="en-US"/>
              </w:rPr>
              <w:t>37</w:t>
            </w:r>
          </w:p>
        </w:tc>
        <w:tc>
          <w:tcPr>
            <w:tcW w:w="1418" w:type="dxa"/>
            <w:tcBorders>
              <w:top w:val="single" w:sz="4" w:space="0" w:color="auto"/>
              <w:bottom w:val="single" w:sz="4" w:space="0" w:color="auto"/>
            </w:tcBorders>
            <w:vAlign w:val="center"/>
          </w:tcPr>
          <w:p w14:paraId="6A077DB5" w14:textId="77777777" w:rsidR="00317ECA" w:rsidRPr="00B62355" w:rsidRDefault="00317ECA" w:rsidP="00317ECA">
            <w:pPr>
              <w:jc w:val="center"/>
              <w:rPr>
                <w:sz w:val="22"/>
                <w:szCs w:val="22"/>
                <w:lang w:val="en-US"/>
              </w:rPr>
            </w:pPr>
            <w:r w:rsidRPr="00B62355">
              <w:rPr>
                <w:sz w:val="22"/>
                <w:szCs w:val="22"/>
                <w:lang w:val="en-US"/>
              </w:rPr>
              <w:t>CN51E</w:t>
            </w:r>
          </w:p>
        </w:tc>
        <w:tc>
          <w:tcPr>
            <w:tcW w:w="3543" w:type="dxa"/>
            <w:tcBorders>
              <w:top w:val="single" w:sz="4" w:space="0" w:color="auto"/>
              <w:bottom w:val="single" w:sz="4" w:space="0" w:color="auto"/>
            </w:tcBorders>
            <w:vAlign w:val="center"/>
          </w:tcPr>
          <w:p w14:paraId="3C6E7FF7" w14:textId="77777777" w:rsidR="00317ECA" w:rsidRPr="006B2666" w:rsidRDefault="00317ECA" w:rsidP="00317ECA">
            <w:pPr>
              <w:rPr>
                <w:sz w:val="22"/>
                <w:szCs w:val="22"/>
                <w:lang w:val="en-US"/>
              </w:rPr>
            </w:pPr>
            <w:r w:rsidRPr="006B2666">
              <w:rPr>
                <w:sz w:val="22"/>
                <w:szCs w:val="22"/>
                <w:lang w:val="en-US"/>
              </w:rPr>
              <w:t>Tratamentul antiseptic al lemnariei, pe suprafete aparente cu paste antiseptice: acoperiri pe grinzi.</w:t>
            </w:r>
          </w:p>
          <w:p w14:paraId="76300031"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2A84535C" w14:textId="77777777" w:rsidR="00317ECA" w:rsidRPr="006B2666" w:rsidRDefault="00317ECA" w:rsidP="00317ECA">
            <w:pPr>
              <w:jc w:val="center"/>
              <w:rPr>
                <w:sz w:val="22"/>
                <w:szCs w:val="22"/>
                <w:lang w:val="en-US"/>
              </w:rPr>
            </w:pPr>
            <w:r w:rsidRPr="006B2666">
              <w:rPr>
                <w:sz w:val="22"/>
                <w:szCs w:val="22"/>
                <w:lang w:val="en-US"/>
              </w:rPr>
              <w:t>100m2</w:t>
            </w:r>
          </w:p>
        </w:tc>
        <w:tc>
          <w:tcPr>
            <w:tcW w:w="1275" w:type="dxa"/>
            <w:tcBorders>
              <w:top w:val="single" w:sz="4" w:space="0" w:color="auto"/>
              <w:bottom w:val="single" w:sz="4" w:space="0" w:color="auto"/>
            </w:tcBorders>
            <w:vAlign w:val="center"/>
          </w:tcPr>
          <w:p w14:paraId="317EB821"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656A9D4E"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4621B8F0" w14:textId="77777777" w:rsidR="00317ECA" w:rsidRPr="00FE085E" w:rsidRDefault="00317ECA" w:rsidP="00317ECA">
            <w:pPr>
              <w:keepLines/>
              <w:jc w:val="center"/>
              <w:rPr>
                <w:sz w:val="4"/>
                <w:szCs w:val="4"/>
                <w:lang w:val="en-US"/>
              </w:rPr>
            </w:pPr>
          </w:p>
        </w:tc>
      </w:tr>
      <w:tr w:rsidR="00317ECA" w:rsidRPr="00B40365" w14:paraId="1C98C305"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A0CCD1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82529AC" w14:textId="77777777" w:rsidR="00317ECA" w:rsidRPr="00B40365" w:rsidRDefault="00317ECA" w:rsidP="00317ECA">
            <w:pPr>
              <w:jc w:val="center"/>
              <w:rPr>
                <w:sz w:val="16"/>
                <w:szCs w:val="16"/>
                <w:lang w:val="en-US"/>
              </w:rPr>
            </w:pPr>
            <w:r w:rsidRPr="00B40365">
              <w:rPr>
                <w:sz w:val="16"/>
                <w:szCs w:val="16"/>
                <w:lang w:val="en-US"/>
              </w:rPr>
              <w:t>9310060019930</w:t>
            </w:r>
          </w:p>
        </w:tc>
        <w:tc>
          <w:tcPr>
            <w:tcW w:w="3543" w:type="dxa"/>
            <w:tcBorders>
              <w:top w:val="nil"/>
              <w:bottom w:val="single" w:sz="2" w:space="0" w:color="auto"/>
            </w:tcBorders>
            <w:vAlign w:val="center"/>
          </w:tcPr>
          <w:p w14:paraId="24BC9369" w14:textId="77777777" w:rsidR="00317ECA" w:rsidRPr="006B2666" w:rsidRDefault="00317ECA" w:rsidP="00317ECA">
            <w:pPr>
              <w:rPr>
                <w:sz w:val="22"/>
                <w:szCs w:val="22"/>
                <w:lang w:val="en-US"/>
              </w:rPr>
            </w:pPr>
            <w:r w:rsidRPr="006B2666">
              <w:rPr>
                <w:sz w:val="22"/>
                <w:szCs w:val="22"/>
                <w:lang w:val="en-US"/>
              </w:rPr>
              <w:t>Muncitor</w:t>
            </w:r>
          </w:p>
        </w:tc>
        <w:tc>
          <w:tcPr>
            <w:tcW w:w="993" w:type="dxa"/>
            <w:tcBorders>
              <w:top w:val="nil"/>
              <w:bottom w:val="single" w:sz="2" w:space="0" w:color="auto"/>
            </w:tcBorders>
            <w:vAlign w:val="center"/>
          </w:tcPr>
          <w:p w14:paraId="716FFA82"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6FEA457C" w14:textId="77777777" w:rsidR="00317ECA" w:rsidRPr="006B2666" w:rsidRDefault="00317ECA" w:rsidP="00317ECA">
            <w:pPr>
              <w:jc w:val="right"/>
              <w:rPr>
                <w:sz w:val="22"/>
                <w:szCs w:val="22"/>
                <w:lang w:val="en-US"/>
              </w:rPr>
            </w:pPr>
            <w:r w:rsidRPr="006B2666">
              <w:rPr>
                <w:sz w:val="22"/>
                <w:szCs w:val="22"/>
                <w:lang w:val="en-US"/>
              </w:rPr>
              <w:t>10,400</w:t>
            </w:r>
          </w:p>
        </w:tc>
        <w:tc>
          <w:tcPr>
            <w:tcW w:w="1134" w:type="dxa"/>
            <w:tcBorders>
              <w:top w:val="nil"/>
              <w:bottom w:val="single" w:sz="2" w:space="0" w:color="auto"/>
            </w:tcBorders>
            <w:vAlign w:val="center"/>
          </w:tcPr>
          <w:p w14:paraId="0978946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1E295C6" w14:textId="77777777" w:rsidR="00317ECA" w:rsidRPr="00B40365" w:rsidRDefault="00317ECA" w:rsidP="00317ECA">
            <w:pPr>
              <w:jc w:val="right"/>
              <w:rPr>
                <w:sz w:val="22"/>
                <w:szCs w:val="22"/>
                <w:lang w:val="en-US"/>
              </w:rPr>
            </w:pPr>
          </w:p>
        </w:tc>
      </w:tr>
      <w:tr w:rsidR="00317ECA" w:rsidRPr="00B40365" w14:paraId="6D1307D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B7E547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87BDF55" w14:textId="77777777" w:rsidR="00317ECA" w:rsidRPr="00B40365" w:rsidRDefault="00317ECA" w:rsidP="00317ECA">
            <w:pPr>
              <w:jc w:val="center"/>
              <w:rPr>
                <w:sz w:val="16"/>
                <w:szCs w:val="16"/>
                <w:lang w:val="en-US"/>
              </w:rPr>
            </w:pPr>
            <w:r w:rsidRPr="00B40365">
              <w:rPr>
                <w:sz w:val="16"/>
                <w:szCs w:val="16"/>
                <w:lang w:val="en-US"/>
              </w:rPr>
              <w:t>2462106110601</w:t>
            </w:r>
          </w:p>
        </w:tc>
        <w:tc>
          <w:tcPr>
            <w:tcW w:w="3543" w:type="dxa"/>
            <w:tcBorders>
              <w:top w:val="nil"/>
              <w:bottom w:val="single" w:sz="2" w:space="0" w:color="auto"/>
            </w:tcBorders>
            <w:vAlign w:val="center"/>
          </w:tcPr>
          <w:p w14:paraId="333381E4" w14:textId="77777777" w:rsidR="00317ECA" w:rsidRPr="006B2666" w:rsidRDefault="00317ECA" w:rsidP="00317ECA">
            <w:pPr>
              <w:rPr>
                <w:sz w:val="22"/>
                <w:szCs w:val="22"/>
                <w:lang w:val="en-US"/>
              </w:rPr>
            </w:pPr>
            <w:r w:rsidRPr="006B2666">
              <w:rPr>
                <w:sz w:val="22"/>
                <w:szCs w:val="22"/>
                <w:lang w:val="en-US"/>
              </w:rPr>
              <w:t xml:space="preserve">Paste antiseptice </w:t>
            </w:r>
          </w:p>
        </w:tc>
        <w:tc>
          <w:tcPr>
            <w:tcW w:w="993" w:type="dxa"/>
            <w:tcBorders>
              <w:top w:val="nil"/>
              <w:bottom w:val="single" w:sz="2" w:space="0" w:color="auto"/>
            </w:tcBorders>
            <w:vAlign w:val="center"/>
          </w:tcPr>
          <w:p w14:paraId="5A0AE2A4"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6EA58D1C" w14:textId="77777777" w:rsidR="00317ECA" w:rsidRPr="006B2666" w:rsidRDefault="00317ECA" w:rsidP="00317ECA">
            <w:pPr>
              <w:jc w:val="right"/>
              <w:rPr>
                <w:sz w:val="22"/>
                <w:szCs w:val="22"/>
                <w:lang w:val="en-US"/>
              </w:rPr>
            </w:pPr>
            <w:r w:rsidRPr="006B2666">
              <w:rPr>
                <w:sz w:val="22"/>
                <w:szCs w:val="22"/>
                <w:lang w:val="en-US"/>
              </w:rPr>
              <w:t>90,000</w:t>
            </w:r>
          </w:p>
        </w:tc>
        <w:tc>
          <w:tcPr>
            <w:tcW w:w="1134" w:type="dxa"/>
            <w:tcBorders>
              <w:top w:val="nil"/>
              <w:bottom w:val="single" w:sz="2" w:space="0" w:color="auto"/>
            </w:tcBorders>
            <w:vAlign w:val="center"/>
          </w:tcPr>
          <w:p w14:paraId="60235BB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7824EBA" w14:textId="77777777" w:rsidR="00317ECA" w:rsidRPr="00B40365" w:rsidRDefault="00317ECA" w:rsidP="00317ECA">
            <w:pPr>
              <w:jc w:val="right"/>
              <w:rPr>
                <w:sz w:val="22"/>
                <w:szCs w:val="22"/>
                <w:lang w:val="en-US"/>
              </w:rPr>
            </w:pPr>
          </w:p>
        </w:tc>
      </w:tr>
      <w:tr w:rsidR="00317ECA" w:rsidRPr="00B40365" w14:paraId="0CFA03FB"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E20ADE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6BB6470" w14:textId="77777777" w:rsidR="00317ECA" w:rsidRPr="00B40365" w:rsidRDefault="00317ECA" w:rsidP="00317ECA">
            <w:pPr>
              <w:jc w:val="center"/>
              <w:rPr>
                <w:sz w:val="16"/>
                <w:szCs w:val="16"/>
                <w:lang w:val="en-US"/>
              </w:rPr>
            </w:pPr>
            <w:r w:rsidRPr="00B40365">
              <w:rPr>
                <w:sz w:val="16"/>
                <w:szCs w:val="16"/>
                <w:lang w:val="en-US"/>
              </w:rPr>
              <w:t>2410520006700</w:t>
            </w:r>
          </w:p>
        </w:tc>
        <w:tc>
          <w:tcPr>
            <w:tcW w:w="3543" w:type="dxa"/>
            <w:tcBorders>
              <w:top w:val="nil"/>
              <w:bottom w:val="single" w:sz="2" w:space="0" w:color="auto"/>
            </w:tcBorders>
            <w:vAlign w:val="center"/>
          </w:tcPr>
          <w:p w14:paraId="2E08CC0B" w14:textId="77777777" w:rsidR="00317ECA" w:rsidRPr="006B2666" w:rsidRDefault="00317ECA" w:rsidP="00317ECA">
            <w:pPr>
              <w:rPr>
                <w:sz w:val="22"/>
                <w:szCs w:val="22"/>
                <w:lang w:val="en-US"/>
              </w:rPr>
            </w:pPr>
            <w:r w:rsidRPr="006B2666">
              <w:rPr>
                <w:sz w:val="22"/>
                <w:szCs w:val="22"/>
                <w:lang w:val="en-US"/>
              </w:rPr>
              <w:t xml:space="preserve">Automacara </w:t>
            </w:r>
          </w:p>
        </w:tc>
        <w:tc>
          <w:tcPr>
            <w:tcW w:w="993" w:type="dxa"/>
            <w:tcBorders>
              <w:top w:val="nil"/>
              <w:bottom w:val="single" w:sz="2" w:space="0" w:color="auto"/>
            </w:tcBorders>
            <w:vAlign w:val="center"/>
          </w:tcPr>
          <w:p w14:paraId="2288940B"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6CA43FDD" w14:textId="77777777" w:rsidR="00317ECA" w:rsidRPr="006B2666" w:rsidRDefault="00317ECA" w:rsidP="00317ECA">
            <w:pPr>
              <w:jc w:val="right"/>
              <w:rPr>
                <w:sz w:val="22"/>
                <w:szCs w:val="22"/>
                <w:lang w:val="en-US"/>
              </w:rPr>
            </w:pPr>
            <w:r w:rsidRPr="006B2666">
              <w:rPr>
                <w:sz w:val="22"/>
                <w:szCs w:val="22"/>
                <w:lang w:val="en-US"/>
              </w:rPr>
              <w:t>0,020</w:t>
            </w:r>
          </w:p>
        </w:tc>
        <w:tc>
          <w:tcPr>
            <w:tcW w:w="1134" w:type="dxa"/>
            <w:tcBorders>
              <w:top w:val="nil"/>
              <w:bottom w:val="single" w:sz="2" w:space="0" w:color="auto"/>
            </w:tcBorders>
            <w:vAlign w:val="center"/>
          </w:tcPr>
          <w:p w14:paraId="7432E14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EF8E1C4" w14:textId="77777777" w:rsidR="00317ECA" w:rsidRPr="00B40365" w:rsidRDefault="00317ECA" w:rsidP="00317ECA">
            <w:pPr>
              <w:jc w:val="right"/>
              <w:rPr>
                <w:sz w:val="22"/>
                <w:szCs w:val="22"/>
                <w:lang w:val="en-US"/>
              </w:rPr>
            </w:pPr>
          </w:p>
        </w:tc>
      </w:tr>
      <w:tr w:rsidR="00317ECA" w:rsidRPr="00B40365" w14:paraId="6030E58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E777D9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91ACA2C" w14:textId="77777777" w:rsidR="00317ECA" w:rsidRPr="00B40365" w:rsidRDefault="00317ECA" w:rsidP="00317ECA">
            <w:pPr>
              <w:jc w:val="center"/>
              <w:rPr>
                <w:sz w:val="16"/>
                <w:szCs w:val="16"/>
                <w:lang w:val="en-US"/>
              </w:rPr>
            </w:pPr>
            <w:r w:rsidRPr="00B40365">
              <w:rPr>
                <w:sz w:val="16"/>
                <w:szCs w:val="16"/>
                <w:lang w:val="en-US"/>
              </w:rPr>
              <w:t>3410540000001</w:t>
            </w:r>
          </w:p>
        </w:tc>
        <w:tc>
          <w:tcPr>
            <w:tcW w:w="3543" w:type="dxa"/>
            <w:tcBorders>
              <w:top w:val="nil"/>
              <w:bottom w:val="single" w:sz="2" w:space="0" w:color="auto"/>
            </w:tcBorders>
            <w:vAlign w:val="center"/>
          </w:tcPr>
          <w:p w14:paraId="13CAE79C" w14:textId="77777777" w:rsidR="00317ECA" w:rsidRPr="006B2666" w:rsidRDefault="00317ECA" w:rsidP="00317ECA">
            <w:pPr>
              <w:rPr>
                <w:sz w:val="22"/>
                <w:szCs w:val="22"/>
                <w:lang w:val="en-US"/>
              </w:rPr>
            </w:pPr>
            <w:r w:rsidRPr="006B2666">
              <w:rPr>
                <w:sz w:val="22"/>
                <w:szCs w:val="22"/>
                <w:lang w:val="en-US"/>
              </w:rPr>
              <w:t>Autocamion, 5 t</w:t>
            </w:r>
          </w:p>
        </w:tc>
        <w:tc>
          <w:tcPr>
            <w:tcW w:w="993" w:type="dxa"/>
            <w:tcBorders>
              <w:top w:val="nil"/>
              <w:bottom w:val="single" w:sz="2" w:space="0" w:color="auto"/>
            </w:tcBorders>
            <w:vAlign w:val="center"/>
          </w:tcPr>
          <w:p w14:paraId="6A23F541"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0084B78D" w14:textId="77777777" w:rsidR="00317ECA" w:rsidRPr="006B2666" w:rsidRDefault="00317ECA" w:rsidP="00317ECA">
            <w:pPr>
              <w:jc w:val="right"/>
              <w:rPr>
                <w:sz w:val="22"/>
                <w:szCs w:val="22"/>
                <w:lang w:val="en-US"/>
              </w:rPr>
            </w:pPr>
            <w:r w:rsidRPr="006B2666">
              <w:rPr>
                <w:sz w:val="22"/>
                <w:szCs w:val="22"/>
                <w:lang w:val="en-US"/>
              </w:rPr>
              <w:t>0,070</w:t>
            </w:r>
          </w:p>
        </w:tc>
        <w:tc>
          <w:tcPr>
            <w:tcW w:w="1134" w:type="dxa"/>
            <w:tcBorders>
              <w:top w:val="nil"/>
              <w:bottom w:val="single" w:sz="2" w:space="0" w:color="auto"/>
            </w:tcBorders>
            <w:vAlign w:val="center"/>
          </w:tcPr>
          <w:p w14:paraId="7E82562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92F8C93" w14:textId="77777777" w:rsidR="00317ECA" w:rsidRPr="00B40365" w:rsidRDefault="00317ECA" w:rsidP="00317ECA">
            <w:pPr>
              <w:jc w:val="right"/>
              <w:rPr>
                <w:sz w:val="22"/>
                <w:szCs w:val="22"/>
                <w:lang w:val="en-US"/>
              </w:rPr>
            </w:pPr>
          </w:p>
        </w:tc>
      </w:tr>
      <w:tr w:rsidR="00317ECA" w:rsidRPr="00FE085E" w14:paraId="6129C988"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4EE33F9E" w14:textId="77777777" w:rsidR="00317ECA" w:rsidRPr="00B40365" w:rsidRDefault="00317ECA" w:rsidP="00317ECA">
            <w:pPr>
              <w:jc w:val="center"/>
              <w:rPr>
                <w:sz w:val="22"/>
                <w:szCs w:val="22"/>
                <w:lang w:val="en-US"/>
              </w:rPr>
            </w:pPr>
            <w:r w:rsidRPr="00B40365">
              <w:rPr>
                <w:sz w:val="22"/>
                <w:szCs w:val="22"/>
                <w:lang w:val="en-US"/>
              </w:rPr>
              <w:t>38</w:t>
            </w:r>
          </w:p>
        </w:tc>
        <w:tc>
          <w:tcPr>
            <w:tcW w:w="1418" w:type="dxa"/>
            <w:tcBorders>
              <w:top w:val="single" w:sz="4" w:space="0" w:color="auto"/>
              <w:bottom w:val="single" w:sz="4" w:space="0" w:color="auto"/>
            </w:tcBorders>
            <w:vAlign w:val="center"/>
          </w:tcPr>
          <w:p w14:paraId="7F0C71BA" w14:textId="77777777" w:rsidR="00317ECA" w:rsidRPr="00B62355" w:rsidRDefault="00317ECA" w:rsidP="00317ECA">
            <w:pPr>
              <w:jc w:val="center"/>
              <w:rPr>
                <w:sz w:val="22"/>
                <w:szCs w:val="22"/>
                <w:lang w:val="en-US"/>
              </w:rPr>
            </w:pPr>
            <w:r w:rsidRPr="00B62355">
              <w:rPr>
                <w:sz w:val="22"/>
                <w:szCs w:val="22"/>
                <w:lang w:val="en-US"/>
              </w:rPr>
              <w:t>CN16C</w:t>
            </w:r>
          </w:p>
        </w:tc>
        <w:tc>
          <w:tcPr>
            <w:tcW w:w="3543" w:type="dxa"/>
            <w:tcBorders>
              <w:top w:val="single" w:sz="4" w:space="0" w:color="auto"/>
              <w:bottom w:val="single" w:sz="4" w:space="0" w:color="auto"/>
            </w:tcBorders>
            <w:vAlign w:val="center"/>
          </w:tcPr>
          <w:p w14:paraId="1B73EAE7" w14:textId="77777777" w:rsidR="00317ECA" w:rsidRPr="006B2666" w:rsidRDefault="00317ECA" w:rsidP="00317ECA">
            <w:pPr>
              <w:rPr>
                <w:sz w:val="22"/>
                <w:szCs w:val="22"/>
                <w:lang w:val="en-US"/>
              </w:rPr>
            </w:pPr>
            <w:r w:rsidRPr="006B2666">
              <w:rPr>
                <w:sz w:val="22"/>
                <w:szCs w:val="22"/>
                <w:lang w:val="en-US"/>
              </w:rPr>
              <w:t>Vopsitorii cu lacuri p/u exterior aplicate pe timplarie din lemn, executate cu lac de ulei  in  2 straturi la obloane rulante (Покрытие бесцветным лаком для наружных работ за 2 раза )  ( plansa AC-6)</w:t>
            </w:r>
          </w:p>
          <w:p w14:paraId="49075CFC"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3A870ACF"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single" w:sz="4" w:space="0" w:color="auto"/>
              <w:bottom w:val="single" w:sz="4" w:space="0" w:color="auto"/>
            </w:tcBorders>
            <w:vAlign w:val="center"/>
          </w:tcPr>
          <w:p w14:paraId="69B68A2D"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1ADFDE88"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1968B664" w14:textId="77777777" w:rsidR="00317ECA" w:rsidRPr="00FE085E" w:rsidRDefault="00317ECA" w:rsidP="00317ECA">
            <w:pPr>
              <w:keepLines/>
              <w:jc w:val="center"/>
              <w:rPr>
                <w:sz w:val="4"/>
                <w:szCs w:val="4"/>
                <w:lang w:val="en-US"/>
              </w:rPr>
            </w:pPr>
          </w:p>
        </w:tc>
      </w:tr>
      <w:tr w:rsidR="00317ECA" w:rsidRPr="00B40365" w14:paraId="5CD217BA"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B2550E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19CA5DA" w14:textId="77777777" w:rsidR="00317ECA" w:rsidRPr="00B40365" w:rsidRDefault="00317ECA" w:rsidP="00317ECA">
            <w:pPr>
              <w:jc w:val="center"/>
              <w:rPr>
                <w:sz w:val="16"/>
                <w:szCs w:val="16"/>
                <w:lang w:val="en-US"/>
              </w:rPr>
            </w:pPr>
            <w:r w:rsidRPr="00B40365">
              <w:rPr>
                <w:sz w:val="16"/>
                <w:szCs w:val="16"/>
                <w:lang w:val="en-US"/>
              </w:rPr>
              <w:t>7141020013300</w:t>
            </w:r>
          </w:p>
        </w:tc>
        <w:tc>
          <w:tcPr>
            <w:tcW w:w="3543" w:type="dxa"/>
            <w:tcBorders>
              <w:top w:val="nil"/>
              <w:bottom w:val="single" w:sz="2" w:space="0" w:color="auto"/>
            </w:tcBorders>
            <w:vAlign w:val="center"/>
          </w:tcPr>
          <w:p w14:paraId="71935510" w14:textId="77777777" w:rsidR="00317ECA" w:rsidRPr="006B2666" w:rsidRDefault="00317ECA" w:rsidP="00317ECA">
            <w:pPr>
              <w:rPr>
                <w:sz w:val="22"/>
                <w:szCs w:val="22"/>
                <w:lang w:val="en-US"/>
              </w:rPr>
            </w:pPr>
            <w:r w:rsidRPr="006B2666">
              <w:rPr>
                <w:sz w:val="22"/>
                <w:szCs w:val="22"/>
                <w:lang w:val="en-US"/>
              </w:rPr>
              <w:t>Zugrav vopsitor</w:t>
            </w:r>
          </w:p>
        </w:tc>
        <w:tc>
          <w:tcPr>
            <w:tcW w:w="993" w:type="dxa"/>
            <w:tcBorders>
              <w:top w:val="nil"/>
              <w:bottom w:val="single" w:sz="2" w:space="0" w:color="auto"/>
            </w:tcBorders>
            <w:vAlign w:val="center"/>
          </w:tcPr>
          <w:p w14:paraId="3C3341D9"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1571EA97" w14:textId="77777777" w:rsidR="00317ECA" w:rsidRPr="006B2666" w:rsidRDefault="00317ECA" w:rsidP="00317ECA">
            <w:pPr>
              <w:jc w:val="right"/>
              <w:rPr>
                <w:sz w:val="22"/>
                <w:szCs w:val="22"/>
                <w:lang w:val="en-US"/>
              </w:rPr>
            </w:pPr>
            <w:r w:rsidRPr="006B2666">
              <w:rPr>
                <w:sz w:val="22"/>
                <w:szCs w:val="22"/>
                <w:lang w:val="en-US"/>
              </w:rPr>
              <w:t>0,700</w:t>
            </w:r>
          </w:p>
        </w:tc>
        <w:tc>
          <w:tcPr>
            <w:tcW w:w="1134" w:type="dxa"/>
            <w:tcBorders>
              <w:top w:val="nil"/>
              <w:bottom w:val="single" w:sz="2" w:space="0" w:color="auto"/>
            </w:tcBorders>
            <w:vAlign w:val="center"/>
          </w:tcPr>
          <w:p w14:paraId="4E4164A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DBED3DA" w14:textId="77777777" w:rsidR="00317ECA" w:rsidRPr="00B40365" w:rsidRDefault="00317ECA" w:rsidP="00317ECA">
            <w:pPr>
              <w:jc w:val="right"/>
              <w:rPr>
                <w:sz w:val="22"/>
                <w:szCs w:val="22"/>
                <w:lang w:val="en-US"/>
              </w:rPr>
            </w:pPr>
          </w:p>
        </w:tc>
      </w:tr>
      <w:tr w:rsidR="00317ECA" w:rsidRPr="00B40365" w14:paraId="320C112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2E529F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C88AC92" w14:textId="77777777" w:rsidR="00317ECA" w:rsidRPr="00B40365" w:rsidRDefault="00317ECA" w:rsidP="00317ECA">
            <w:pPr>
              <w:jc w:val="center"/>
              <w:rPr>
                <w:sz w:val="16"/>
                <w:szCs w:val="16"/>
                <w:lang w:val="en-US"/>
              </w:rPr>
            </w:pPr>
            <w:r w:rsidRPr="00B40365">
              <w:rPr>
                <w:sz w:val="16"/>
                <w:szCs w:val="16"/>
                <w:lang w:val="en-US"/>
              </w:rPr>
              <w:t>2430126105047</w:t>
            </w:r>
          </w:p>
        </w:tc>
        <w:tc>
          <w:tcPr>
            <w:tcW w:w="3543" w:type="dxa"/>
            <w:tcBorders>
              <w:top w:val="nil"/>
              <w:bottom w:val="single" w:sz="2" w:space="0" w:color="auto"/>
            </w:tcBorders>
            <w:vAlign w:val="center"/>
          </w:tcPr>
          <w:p w14:paraId="125138D5" w14:textId="77777777" w:rsidR="00317ECA" w:rsidRPr="006B2666" w:rsidRDefault="00317ECA" w:rsidP="00317ECA">
            <w:pPr>
              <w:rPr>
                <w:sz w:val="22"/>
                <w:szCs w:val="22"/>
                <w:lang w:val="en-US"/>
              </w:rPr>
            </w:pPr>
            <w:r w:rsidRPr="006B2666">
              <w:rPr>
                <w:sz w:val="22"/>
                <w:szCs w:val="22"/>
                <w:lang w:val="en-US"/>
              </w:rPr>
              <w:t xml:space="preserve">Lac pt.exterior </w:t>
            </w:r>
          </w:p>
        </w:tc>
        <w:tc>
          <w:tcPr>
            <w:tcW w:w="993" w:type="dxa"/>
            <w:tcBorders>
              <w:top w:val="nil"/>
              <w:bottom w:val="single" w:sz="2" w:space="0" w:color="auto"/>
            </w:tcBorders>
            <w:vAlign w:val="center"/>
          </w:tcPr>
          <w:p w14:paraId="50FDFB0D"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3A94F9FD" w14:textId="77777777" w:rsidR="00317ECA" w:rsidRPr="006B2666" w:rsidRDefault="00317ECA" w:rsidP="00317ECA">
            <w:pPr>
              <w:jc w:val="right"/>
              <w:rPr>
                <w:sz w:val="22"/>
                <w:szCs w:val="22"/>
                <w:lang w:val="en-US"/>
              </w:rPr>
            </w:pPr>
            <w:r w:rsidRPr="006B2666">
              <w:rPr>
                <w:sz w:val="22"/>
                <w:szCs w:val="22"/>
                <w:lang w:val="en-US"/>
              </w:rPr>
              <w:t>0,200</w:t>
            </w:r>
          </w:p>
        </w:tc>
        <w:tc>
          <w:tcPr>
            <w:tcW w:w="1134" w:type="dxa"/>
            <w:tcBorders>
              <w:top w:val="nil"/>
              <w:bottom w:val="single" w:sz="2" w:space="0" w:color="auto"/>
            </w:tcBorders>
            <w:vAlign w:val="center"/>
          </w:tcPr>
          <w:p w14:paraId="004737B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730B13B" w14:textId="77777777" w:rsidR="00317ECA" w:rsidRPr="00B40365" w:rsidRDefault="00317ECA" w:rsidP="00317ECA">
            <w:pPr>
              <w:jc w:val="right"/>
              <w:rPr>
                <w:sz w:val="22"/>
                <w:szCs w:val="22"/>
                <w:lang w:val="en-US"/>
              </w:rPr>
            </w:pPr>
          </w:p>
        </w:tc>
      </w:tr>
      <w:tr w:rsidR="00317ECA" w:rsidRPr="00B40365" w14:paraId="30F6F4F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3FB02E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FAB0374" w14:textId="77777777" w:rsidR="00317ECA" w:rsidRPr="00B40365" w:rsidRDefault="00317ECA" w:rsidP="00317ECA">
            <w:pPr>
              <w:jc w:val="center"/>
              <w:rPr>
                <w:sz w:val="16"/>
                <w:szCs w:val="16"/>
                <w:lang w:val="en-US"/>
              </w:rPr>
            </w:pPr>
            <w:r w:rsidRPr="00B40365">
              <w:rPr>
                <w:sz w:val="16"/>
                <w:szCs w:val="16"/>
                <w:lang w:val="en-US"/>
              </w:rPr>
              <w:t>2320116200573</w:t>
            </w:r>
          </w:p>
        </w:tc>
        <w:tc>
          <w:tcPr>
            <w:tcW w:w="3543" w:type="dxa"/>
            <w:tcBorders>
              <w:top w:val="nil"/>
              <w:bottom w:val="single" w:sz="2" w:space="0" w:color="auto"/>
            </w:tcBorders>
            <w:vAlign w:val="center"/>
          </w:tcPr>
          <w:p w14:paraId="7EB04111" w14:textId="77777777" w:rsidR="00317ECA" w:rsidRPr="006B2666" w:rsidRDefault="00317ECA" w:rsidP="00317ECA">
            <w:pPr>
              <w:rPr>
                <w:sz w:val="22"/>
                <w:szCs w:val="22"/>
                <w:lang w:val="en-US"/>
              </w:rPr>
            </w:pPr>
            <w:r w:rsidRPr="006B2666">
              <w:rPr>
                <w:sz w:val="22"/>
                <w:szCs w:val="22"/>
                <w:lang w:val="en-US"/>
              </w:rPr>
              <w:t>Benzina auto tip CO/R 75</w:t>
            </w:r>
          </w:p>
        </w:tc>
        <w:tc>
          <w:tcPr>
            <w:tcW w:w="993" w:type="dxa"/>
            <w:tcBorders>
              <w:top w:val="nil"/>
              <w:bottom w:val="single" w:sz="2" w:space="0" w:color="auto"/>
            </w:tcBorders>
            <w:vAlign w:val="center"/>
          </w:tcPr>
          <w:p w14:paraId="4ABD37C4" w14:textId="77777777" w:rsidR="00317ECA" w:rsidRPr="006B2666" w:rsidRDefault="00317ECA" w:rsidP="00317ECA">
            <w:pPr>
              <w:jc w:val="center"/>
              <w:rPr>
                <w:sz w:val="22"/>
                <w:szCs w:val="22"/>
                <w:lang w:val="en-US"/>
              </w:rPr>
            </w:pPr>
            <w:r w:rsidRPr="006B2666">
              <w:rPr>
                <w:sz w:val="22"/>
                <w:szCs w:val="22"/>
                <w:lang w:val="en-US"/>
              </w:rPr>
              <w:t>l</w:t>
            </w:r>
          </w:p>
        </w:tc>
        <w:tc>
          <w:tcPr>
            <w:tcW w:w="1275" w:type="dxa"/>
            <w:tcBorders>
              <w:top w:val="nil"/>
              <w:bottom w:val="single" w:sz="2" w:space="0" w:color="auto"/>
            </w:tcBorders>
            <w:vAlign w:val="center"/>
          </w:tcPr>
          <w:p w14:paraId="58112727" w14:textId="77777777" w:rsidR="00317ECA" w:rsidRPr="006B2666" w:rsidRDefault="00317ECA" w:rsidP="00317ECA">
            <w:pPr>
              <w:jc w:val="right"/>
              <w:rPr>
                <w:sz w:val="22"/>
                <w:szCs w:val="22"/>
                <w:lang w:val="en-US"/>
              </w:rPr>
            </w:pPr>
            <w:r w:rsidRPr="006B2666">
              <w:rPr>
                <w:sz w:val="22"/>
                <w:szCs w:val="22"/>
                <w:lang w:val="en-US"/>
              </w:rPr>
              <w:t>0,070</w:t>
            </w:r>
          </w:p>
        </w:tc>
        <w:tc>
          <w:tcPr>
            <w:tcW w:w="1134" w:type="dxa"/>
            <w:tcBorders>
              <w:top w:val="nil"/>
              <w:bottom w:val="single" w:sz="2" w:space="0" w:color="auto"/>
            </w:tcBorders>
            <w:vAlign w:val="center"/>
          </w:tcPr>
          <w:p w14:paraId="2517F1E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2A86352" w14:textId="77777777" w:rsidR="00317ECA" w:rsidRPr="00B40365" w:rsidRDefault="00317ECA" w:rsidP="00317ECA">
            <w:pPr>
              <w:jc w:val="right"/>
              <w:rPr>
                <w:sz w:val="22"/>
                <w:szCs w:val="22"/>
                <w:lang w:val="en-US"/>
              </w:rPr>
            </w:pPr>
          </w:p>
        </w:tc>
      </w:tr>
      <w:tr w:rsidR="00317ECA" w:rsidRPr="00B40365" w14:paraId="1A5BD75F"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D1F853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D464349" w14:textId="77777777" w:rsidR="00317ECA" w:rsidRPr="00B40365" w:rsidRDefault="00317ECA" w:rsidP="00317ECA">
            <w:pPr>
              <w:jc w:val="center"/>
              <w:rPr>
                <w:sz w:val="16"/>
                <w:szCs w:val="16"/>
                <w:lang w:val="en-US"/>
              </w:rPr>
            </w:pPr>
            <w:r w:rsidRPr="00B40365">
              <w:rPr>
                <w:sz w:val="16"/>
                <w:szCs w:val="16"/>
                <w:lang w:val="en-US"/>
              </w:rPr>
              <w:t>2681126001472</w:t>
            </w:r>
          </w:p>
        </w:tc>
        <w:tc>
          <w:tcPr>
            <w:tcW w:w="3543" w:type="dxa"/>
            <w:tcBorders>
              <w:top w:val="nil"/>
              <w:bottom w:val="single" w:sz="2" w:space="0" w:color="auto"/>
            </w:tcBorders>
            <w:vAlign w:val="center"/>
          </w:tcPr>
          <w:p w14:paraId="5B8FF2C0" w14:textId="77777777" w:rsidR="00317ECA" w:rsidRPr="006B2666" w:rsidRDefault="00317ECA" w:rsidP="00317ECA">
            <w:pPr>
              <w:rPr>
                <w:sz w:val="22"/>
                <w:szCs w:val="22"/>
                <w:lang w:val="en-US"/>
              </w:rPr>
            </w:pPr>
            <w:r w:rsidRPr="006B2666">
              <w:rPr>
                <w:sz w:val="22"/>
                <w:szCs w:val="22"/>
                <w:lang w:val="en-US"/>
              </w:rPr>
              <w:t>Hirtie slefuita uscata 23x30 gr 6</w:t>
            </w:r>
          </w:p>
        </w:tc>
        <w:tc>
          <w:tcPr>
            <w:tcW w:w="993" w:type="dxa"/>
            <w:tcBorders>
              <w:top w:val="nil"/>
              <w:bottom w:val="single" w:sz="2" w:space="0" w:color="auto"/>
            </w:tcBorders>
            <w:vAlign w:val="center"/>
          </w:tcPr>
          <w:p w14:paraId="3C60A889"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632E621D" w14:textId="77777777" w:rsidR="00317ECA" w:rsidRPr="006B2666" w:rsidRDefault="00317ECA" w:rsidP="00317ECA">
            <w:pPr>
              <w:jc w:val="right"/>
              <w:rPr>
                <w:sz w:val="22"/>
                <w:szCs w:val="22"/>
                <w:lang w:val="en-US"/>
              </w:rPr>
            </w:pPr>
            <w:r w:rsidRPr="006B2666">
              <w:rPr>
                <w:sz w:val="22"/>
                <w:szCs w:val="22"/>
                <w:lang w:val="en-US"/>
              </w:rPr>
              <w:t>0,100</w:t>
            </w:r>
          </w:p>
        </w:tc>
        <w:tc>
          <w:tcPr>
            <w:tcW w:w="1134" w:type="dxa"/>
            <w:tcBorders>
              <w:top w:val="nil"/>
              <w:bottom w:val="single" w:sz="2" w:space="0" w:color="auto"/>
            </w:tcBorders>
            <w:vAlign w:val="center"/>
          </w:tcPr>
          <w:p w14:paraId="0576E44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D20474B" w14:textId="77777777" w:rsidR="00317ECA" w:rsidRPr="00B40365" w:rsidRDefault="00317ECA" w:rsidP="00317ECA">
            <w:pPr>
              <w:jc w:val="right"/>
              <w:rPr>
                <w:sz w:val="22"/>
                <w:szCs w:val="22"/>
                <w:lang w:val="en-US"/>
              </w:rPr>
            </w:pPr>
          </w:p>
        </w:tc>
      </w:tr>
      <w:tr w:rsidR="00317ECA" w:rsidRPr="00B40365" w14:paraId="3058272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0622A2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0F827C8" w14:textId="77777777" w:rsidR="00317ECA" w:rsidRPr="00B40365" w:rsidRDefault="00317ECA" w:rsidP="00317ECA">
            <w:pPr>
              <w:jc w:val="center"/>
              <w:rPr>
                <w:sz w:val="16"/>
                <w:szCs w:val="16"/>
                <w:lang w:val="en-US"/>
              </w:rPr>
            </w:pPr>
            <w:r w:rsidRPr="00B40365">
              <w:rPr>
                <w:sz w:val="16"/>
                <w:szCs w:val="16"/>
                <w:lang w:val="en-US"/>
              </w:rPr>
              <w:t>1711317306661</w:t>
            </w:r>
          </w:p>
        </w:tc>
        <w:tc>
          <w:tcPr>
            <w:tcW w:w="3543" w:type="dxa"/>
            <w:tcBorders>
              <w:top w:val="nil"/>
              <w:bottom w:val="single" w:sz="2" w:space="0" w:color="auto"/>
            </w:tcBorders>
            <w:vAlign w:val="center"/>
          </w:tcPr>
          <w:p w14:paraId="2B1B0909" w14:textId="77777777" w:rsidR="00317ECA" w:rsidRPr="006B2666" w:rsidRDefault="00317ECA" w:rsidP="00317ECA">
            <w:pPr>
              <w:rPr>
                <w:sz w:val="22"/>
                <w:szCs w:val="22"/>
                <w:lang w:val="en-US"/>
              </w:rPr>
            </w:pPr>
            <w:r w:rsidRPr="006B2666">
              <w:rPr>
                <w:sz w:val="22"/>
                <w:szCs w:val="22"/>
                <w:lang w:val="en-US"/>
              </w:rPr>
              <w:t>Bumbac de sters</w:t>
            </w:r>
          </w:p>
        </w:tc>
        <w:tc>
          <w:tcPr>
            <w:tcW w:w="993" w:type="dxa"/>
            <w:tcBorders>
              <w:top w:val="nil"/>
              <w:bottom w:val="single" w:sz="2" w:space="0" w:color="auto"/>
            </w:tcBorders>
            <w:vAlign w:val="center"/>
          </w:tcPr>
          <w:p w14:paraId="47366EE4"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0E490BC1" w14:textId="77777777" w:rsidR="00317ECA" w:rsidRPr="006B2666" w:rsidRDefault="00317ECA" w:rsidP="00317ECA">
            <w:pPr>
              <w:jc w:val="right"/>
              <w:rPr>
                <w:sz w:val="22"/>
                <w:szCs w:val="22"/>
                <w:lang w:val="en-US"/>
              </w:rPr>
            </w:pPr>
            <w:r w:rsidRPr="006B2666">
              <w:rPr>
                <w:sz w:val="22"/>
                <w:szCs w:val="22"/>
                <w:lang w:val="en-US"/>
              </w:rPr>
              <w:t>0,050</w:t>
            </w:r>
          </w:p>
        </w:tc>
        <w:tc>
          <w:tcPr>
            <w:tcW w:w="1134" w:type="dxa"/>
            <w:tcBorders>
              <w:top w:val="nil"/>
              <w:bottom w:val="single" w:sz="2" w:space="0" w:color="auto"/>
            </w:tcBorders>
            <w:vAlign w:val="center"/>
          </w:tcPr>
          <w:p w14:paraId="2354A64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17CEB36" w14:textId="77777777" w:rsidR="00317ECA" w:rsidRPr="00B40365" w:rsidRDefault="00317ECA" w:rsidP="00317ECA">
            <w:pPr>
              <w:jc w:val="right"/>
              <w:rPr>
                <w:sz w:val="22"/>
                <w:szCs w:val="22"/>
                <w:lang w:val="en-US"/>
              </w:rPr>
            </w:pPr>
          </w:p>
        </w:tc>
      </w:tr>
      <w:tr w:rsidR="00317ECA" w:rsidRPr="00FE085E" w14:paraId="6FB482B6"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40E39170" w14:textId="77777777" w:rsidR="00317ECA" w:rsidRPr="00B40365" w:rsidRDefault="00317ECA" w:rsidP="00317ECA">
            <w:pPr>
              <w:jc w:val="center"/>
              <w:rPr>
                <w:sz w:val="22"/>
                <w:szCs w:val="22"/>
                <w:lang w:val="en-US"/>
              </w:rPr>
            </w:pPr>
            <w:r w:rsidRPr="00B40365">
              <w:rPr>
                <w:sz w:val="22"/>
                <w:szCs w:val="22"/>
                <w:lang w:val="en-US"/>
              </w:rPr>
              <w:t>39</w:t>
            </w:r>
          </w:p>
        </w:tc>
        <w:tc>
          <w:tcPr>
            <w:tcW w:w="1418" w:type="dxa"/>
            <w:tcBorders>
              <w:top w:val="single" w:sz="4" w:space="0" w:color="auto"/>
              <w:bottom w:val="single" w:sz="4" w:space="0" w:color="auto"/>
            </w:tcBorders>
            <w:vAlign w:val="center"/>
          </w:tcPr>
          <w:p w14:paraId="754F3B7B" w14:textId="77777777" w:rsidR="00317ECA" w:rsidRPr="00B62355" w:rsidRDefault="00317ECA" w:rsidP="00317ECA">
            <w:pPr>
              <w:jc w:val="center"/>
              <w:rPr>
                <w:sz w:val="22"/>
                <w:szCs w:val="22"/>
                <w:lang w:val="en-US"/>
              </w:rPr>
            </w:pPr>
            <w:r w:rsidRPr="00B62355">
              <w:rPr>
                <w:sz w:val="22"/>
                <w:szCs w:val="22"/>
                <w:lang w:val="en-US"/>
              </w:rPr>
              <w:t>CB14A</w:t>
            </w:r>
          </w:p>
        </w:tc>
        <w:tc>
          <w:tcPr>
            <w:tcW w:w="3543" w:type="dxa"/>
            <w:tcBorders>
              <w:top w:val="single" w:sz="4" w:space="0" w:color="auto"/>
              <w:bottom w:val="single" w:sz="4" w:space="0" w:color="auto"/>
            </w:tcBorders>
            <w:vAlign w:val="center"/>
          </w:tcPr>
          <w:p w14:paraId="7BA9D245" w14:textId="77777777" w:rsidR="00317ECA" w:rsidRPr="006B2666" w:rsidRDefault="00317ECA" w:rsidP="00317ECA">
            <w:pPr>
              <w:rPr>
                <w:sz w:val="22"/>
                <w:szCs w:val="22"/>
                <w:lang w:val="en-US"/>
              </w:rPr>
            </w:pPr>
            <w:r w:rsidRPr="006B2666">
              <w:rPr>
                <w:sz w:val="22"/>
                <w:szCs w:val="22"/>
                <w:lang w:val="en-US"/>
              </w:rPr>
              <w:t>Schela metalica tubulara pentru lucrari pe suprafete verticale la inaltimi pina la 30 m inclusiv, cu imobilizarea schelei timp de 25 zile (200 ore)</w:t>
            </w:r>
          </w:p>
          <w:p w14:paraId="3CF4932F"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0DBF3E21"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single" w:sz="4" w:space="0" w:color="auto"/>
              <w:bottom w:val="single" w:sz="4" w:space="0" w:color="auto"/>
            </w:tcBorders>
            <w:vAlign w:val="center"/>
          </w:tcPr>
          <w:p w14:paraId="7CBF3979"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4F0CCDB8"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393CE1F0" w14:textId="77777777" w:rsidR="00317ECA" w:rsidRPr="00FE085E" w:rsidRDefault="00317ECA" w:rsidP="00317ECA">
            <w:pPr>
              <w:keepLines/>
              <w:jc w:val="center"/>
              <w:rPr>
                <w:sz w:val="4"/>
                <w:szCs w:val="4"/>
                <w:lang w:val="en-US"/>
              </w:rPr>
            </w:pPr>
          </w:p>
        </w:tc>
      </w:tr>
      <w:tr w:rsidR="00317ECA" w:rsidRPr="00B40365" w14:paraId="248C766B"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B0767B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623C5F4" w14:textId="77777777" w:rsidR="00317ECA" w:rsidRPr="00B40365" w:rsidRDefault="00317ECA" w:rsidP="00317ECA">
            <w:pPr>
              <w:jc w:val="center"/>
              <w:rPr>
                <w:sz w:val="16"/>
                <w:szCs w:val="16"/>
                <w:lang w:val="en-US"/>
              </w:rPr>
            </w:pPr>
            <w:r w:rsidRPr="00B40365">
              <w:rPr>
                <w:sz w:val="16"/>
                <w:szCs w:val="16"/>
                <w:lang w:val="en-US"/>
              </w:rPr>
              <w:t>7124010010700</w:t>
            </w:r>
          </w:p>
        </w:tc>
        <w:tc>
          <w:tcPr>
            <w:tcW w:w="3543" w:type="dxa"/>
            <w:tcBorders>
              <w:top w:val="nil"/>
              <w:bottom w:val="single" w:sz="2" w:space="0" w:color="auto"/>
            </w:tcBorders>
            <w:vAlign w:val="center"/>
          </w:tcPr>
          <w:p w14:paraId="056E0B12" w14:textId="77777777" w:rsidR="00317ECA" w:rsidRPr="006B2666" w:rsidRDefault="00317ECA" w:rsidP="00317ECA">
            <w:pPr>
              <w:rPr>
                <w:sz w:val="22"/>
                <w:szCs w:val="22"/>
                <w:lang w:val="en-US"/>
              </w:rPr>
            </w:pPr>
            <w:r w:rsidRPr="006B2666">
              <w:rPr>
                <w:sz w:val="22"/>
                <w:szCs w:val="22"/>
                <w:lang w:val="en-US"/>
              </w:rPr>
              <w:t>Dulgher</w:t>
            </w:r>
          </w:p>
        </w:tc>
        <w:tc>
          <w:tcPr>
            <w:tcW w:w="993" w:type="dxa"/>
            <w:tcBorders>
              <w:top w:val="nil"/>
              <w:bottom w:val="single" w:sz="2" w:space="0" w:color="auto"/>
            </w:tcBorders>
            <w:vAlign w:val="center"/>
          </w:tcPr>
          <w:p w14:paraId="69AB5474"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6CD3D8B4" w14:textId="77777777" w:rsidR="00317ECA" w:rsidRPr="006B2666" w:rsidRDefault="00317ECA" w:rsidP="00317ECA">
            <w:pPr>
              <w:jc w:val="right"/>
              <w:rPr>
                <w:sz w:val="22"/>
                <w:szCs w:val="22"/>
                <w:lang w:val="en-US"/>
              </w:rPr>
            </w:pPr>
            <w:r w:rsidRPr="006B2666">
              <w:rPr>
                <w:sz w:val="22"/>
                <w:szCs w:val="22"/>
                <w:lang w:val="en-US"/>
              </w:rPr>
              <w:t>0,750</w:t>
            </w:r>
          </w:p>
        </w:tc>
        <w:tc>
          <w:tcPr>
            <w:tcW w:w="1134" w:type="dxa"/>
            <w:tcBorders>
              <w:top w:val="nil"/>
              <w:bottom w:val="single" w:sz="2" w:space="0" w:color="auto"/>
            </w:tcBorders>
            <w:vAlign w:val="center"/>
          </w:tcPr>
          <w:p w14:paraId="162D672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6DC17DD" w14:textId="77777777" w:rsidR="00317ECA" w:rsidRPr="00B40365" w:rsidRDefault="00317ECA" w:rsidP="00317ECA">
            <w:pPr>
              <w:jc w:val="right"/>
              <w:rPr>
                <w:sz w:val="22"/>
                <w:szCs w:val="22"/>
                <w:lang w:val="en-US"/>
              </w:rPr>
            </w:pPr>
          </w:p>
        </w:tc>
      </w:tr>
      <w:tr w:rsidR="00317ECA" w:rsidRPr="00B40365" w14:paraId="6978D653"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BA7A76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9CD4381" w14:textId="77777777" w:rsidR="00317ECA" w:rsidRPr="00B40365" w:rsidRDefault="00317ECA" w:rsidP="00317ECA">
            <w:pPr>
              <w:jc w:val="center"/>
              <w:rPr>
                <w:sz w:val="16"/>
                <w:szCs w:val="16"/>
                <w:lang w:val="en-US"/>
              </w:rPr>
            </w:pPr>
            <w:r w:rsidRPr="00B40365">
              <w:rPr>
                <w:sz w:val="16"/>
                <w:szCs w:val="16"/>
                <w:lang w:val="en-US"/>
              </w:rPr>
              <w:t>2010102904340</w:t>
            </w:r>
          </w:p>
        </w:tc>
        <w:tc>
          <w:tcPr>
            <w:tcW w:w="3543" w:type="dxa"/>
            <w:tcBorders>
              <w:top w:val="nil"/>
              <w:bottom w:val="single" w:sz="2" w:space="0" w:color="auto"/>
            </w:tcBorders>
            <w:vAlign w:val="center"/>
          </w:tcPr>
          <w:p w14:paraId="42A36ABA" w14:textId="77777777" w:rsidR="00317ECA" w:rsidRPr="006B2666" w:rsidRDefault="00317ECA" w:rsidP="00317ECA">
            <w:pPr>
              <w:rPr>
                <w:sz w:val="22"/>
                <w:szCs w:val="22"/>
                <w:lang w:val="en-US"/>
              </w:rPr>
            </w:pPr>
            <w:r w:rsidRPr="006B2666">
              <w:rPr>
                <w:sz w:val="22"/>
                <w:szCs w:val="22"/>
                <w:lang w:val="en-US"/>
              </w:rPr>
              <w:t>Dulapi de rasinoase</w:t>
            </w:r>
          </w:p>
        </w:tc>
        <w:tc>
          <w:tcPr>
            <w:tcW w:w="993" w:type="dxa"/>
            <w:tcBorders>
              <w:top w:val="nil"/>
              <w:bottom w:val="single" w:sz="2" w:space="0" w:color="auto"/>
            </w:tcBorders>
            <w:vAlign w:val="center"/>
          </w:tcPr>
          <w:p w14:paraId="12424A9F"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14358291" w14:textId="77777777" w:rsidR="00317ECA" w:rsidRPr="006B2666" w:rsidRDefault="00317ECA" w:rsidP="00317ECA">
            <w:pPr>
              <w:jc w:val="right"/>
              <w:rPr>
                <w:sz w:val="22"/>
                <w:szCs w:val="22"/>
                <w:lang w:val="en-US"/>
              </w:rPr>
            </w:pPr>
            <w:r w:rsidRPr="006B2666">
              <w:rPr>
                <w:sz w:val="22"/>
                <w:szCs w:val="22"/>
                <w:lang w:val="en-US"/>
              </w:rPr>
              <w:t>0,0003</w:t>
            </w:r>
          </w:p>
        </w:tc>
        <w:tc>
          <w:tcPr>
            <w:tcW w:w="1134" w:type="dxa"/>
            <w:tcBorders>
              <w:top w:val="nil"/>
              <w:bottom w:val="single" w:sz="2" w:space="0" w:color="auto"/>
            </w:tcBorders>
            <w:vAlign w:val="center"/>
          </w:tcPr>
          <w:p w14:paraId="63DEAF1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0F105CF" w14:textId="77777777" w:rsidR="00317ECA" w:rsidRPr="00B40365" w:rsidRDefault="00317ECA" w:rsidP="00317ECA">
            <w:pPr>
              <w:jc w:val="right"/>
              <w:rPr>
                <w:sz w:val="22"/>
                <w:szCs w:val="22"/>
                <w:lang w:val="en-US"/>
              </w:rPr>
            </w:pPr>
          </w:p>
        </w:tc>
      </w:tr>
      <w:tr w:rsidR="00317ECA" w:rsidRPr="00B40365" w14:paraId="3BF46F8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BC31F5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7974498" w14:textId="77777777" w:rsidR="00317ECA" w:rsidRPr="00B40365" w:rsidRDefault="00317ECA" w:rsidP="00317ECA">
            <w:pPr>
              <w:jc w:val="center"/>
              <w:rPr>
                <w:sz w:val="16"/>
                <w:szCs w:val="16"/>
                <w:lang w:val="en-US"/>
              </w:rPr>
            </w:pPr>
            <w:r w:rsidRPr="00B40365">
              <w:rPr>
                <w:sz w:val="16"/>
                <w:szCs w:val="16"/>
                <w:lang w:val="en-US"/>
              </w:rPr>
              <w:t>2010102903495</w:t>
            </w:r>
          </w:p>
        </w:tc>
        <w:tc>
          <w:tcPr>
            <w:tcW w:w="3543" w:type="dxa"/>
            <w:tcBorders>
              <w:top w:val="nil"/>
              <w:bottom w:val="single" w:sz="2" w:space="0" w:color="auto"/>
            </w:tcBorders>
            <w:vAlign w:val="center"/>
          </w:tcPr>
          <w:p w14:paraId="312F6731" w14:textId="77777777" w:rsidR="00317ECA" w:rsidRPr="006B2666" w:rsidRDefault="00317ECA" w:rsidP="00317ECA">
            <w:pPr>
              <w:rPr>
                <w:sz w:val="22"/>
                <w:szCs w:val="22"/>
                <w:lang w:val="en-US"/>
              </w:rPr>
            </w:pPr>
            <w:r w:rsidRPr="006B2666">
              <w:rPr>
                <w:sz w:val="22"/>
                <w:szCs w:val="22"/>
                <w:lang w:val="en-US"/>
              </w:rPr>
              <w:t>Scinduri de rasinoase</w:t>
            </w:r>
          </w:p>
        </w:tc>
        <w:tc>
          <w:tcPr>
            <w:tcW w:w="993" w:type="dxa"/>
            <w:tcBorders>
              <w:top w:val="nil"/>
              <w:bottom w:val="single" w:sz="2" w:space="0" w:color="auto"/>
            </w:tcBorders>
            <w:vAlign w:val="center"/>
          </w:tcPr>
          <w:p w14:paraId="029692D4"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658B8231" w14:textId="77777777" w:rsidR="00317ECA" w:rsidRPr="006B2666" w:rsidRDefault="00317ECA" w:rsidP="00317ECA">
            <w:pPr>
              <w:jc w:val="right"/>
              <w:rPr>
                <w:sz w:val="22"/>
                <w:szCs w:val="22"/>
                <w:lang w:val="en-US"/>
              </w:rPr>
            </w:pPr>
            <w:r w:rsidRPr="006B2666">
              <w:rPr>
                <w:sz w:val="22"/>
                <w:szCs w:val="22"/>
                <w:lang w:val="en-US"/>
              </w:rPr>
              <w:t>0,0001</w:t>
            </w:r>
          </w:p>
        </w:tc>
        <w:tc>
          <w:tcPr>
            <w:tcW w:w="1134" w:type="dxa"/>
            <w:tcBorders>
              <w:top w:val="nil"/>
              <w:bottom w:val="single" w:sz="2" w:space="0" w:color="auto"/>
            </w:tcBorders>
            <w:vAlign w:val="center"/>
          </w:tcPr>
          <w:p w14:paraId="340E6DF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89D773F" w14:textId="77777777" w:rsidR="00317ECA" w:rsidRPr="00B40365" w:rsidRDefault="00317ECA" w:rsidP="00317ECA">
            <w:pPr>
              <w:jc w:val="right"/>
              <w:rPr>
                <w:sz w:val="22"/>
                <w:szCs w:val="22"/>
                <w:lang w:val="en-US"/>
              </w:rPr>
            </w:pPr>
          </w:p>
        </w:tc>
      </w:tr>
      <w:tr w:rsidR="00317ECA" w:rsidRPr="00B40365" w14:paraId="4BE81A3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B68288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5E76E47" w14:textId="77777777" w:rsidR="00317ECA" w:rsidRPr="00B40365" w:rsidRDefault="00317ECA" w:rsidP="00317ECA">
            <w:pPr>
              <w:jc w:val="center"/>
              <w:rPr>
                <w:sz w:val="16"/>
                <w:szCs w:val="16"/>
                <w:lang w:val="en-US"/>
              </w:rPr>
            </w:pPr>
            <w:r w:rsidRPr="00B40365">
              <w:rPr>
                <w:sz w:val="16"/>
                <w:szCs w:val="16"/>
                <w:lang w:val="en-US"/>
              </w:rPr>
              <w:t>2010102919000</w:t>
            </w:r>
          </w:p>
        </w:tc>
        <w:tc>
          <w:tcPr>
            <w:tcW w:w="3543" w:type="dxa"/>
            <w:tcBorders>
              <w:top w:val="nil"/>
              <w:bottom w:val="single" w:sz="2" w:space="0" w:color="auto"/>
            </w:tcBorders>
            <w:vAlign w:val="center"/>
          </w:tcPr>
          <w:p w14:paraId="2A7E6C37" w14:textId="77777777" w:rsidR="00317ECA" w:rsidRPr="006B2666" w:rsidRDefault="00317ECA" w:rsidP="00317ECA">
            <w:pPr>
              <w:rPr>
                <w:sz w:val="22"/>
                <w:szCs w:val="22"/>
                <w:lang w:val="en-US"/>
              </w:rPr>
            </w:pPr>
            <w:r w:rsidRPr="006B2666">
              <w:rPr>
                <w:sz w:val="22"/>
                <w:szCs w:val="22"/>
                <w:lang w:val="en-US"/>
              </w:rPr>
              <w:t>Dulapi de rasinoase impregnati si balotati pt schela</w:t>
            </w:r>
          </w:p>
        </w:tc>
        <w:tc>
          <w:tcPr>
            <w:tcW w:w="993" w:type="dxa"/>
            <w:tcBorders>
              <w:top w:val="nil"/>
              <w:bottom w:val="single" w:sz="2" w:space="0" w:color="auto"/>
            </w:tcBorders>
            <w:vAlign w:val="center"/>
          </w:tcPr>
          <w:p w14:paraId="4F0A4C53"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591EFDE4" w14:textId="77777777" w:rsidR="00317ECA" w:rsidRPr="006B2666" w:rsidRDefault="00317ECA" w:rsidP="00317ECA">
            <w:pPr>
              <w:jc w:val="right"/>
              <w:rPr>
                <w:sz w:val="22"/>
                <w:szCs w:val="22"/>
                <w:lang w:val="en-US"/>
              </w:rPr>
            </w:pPr>
            <w:r w:rsidRPr="006B2666">
              <w:rPr>
                <w:sz w:val="22"/>
                <w:szCs w:val="22"/>
                <w:lang w:val="en-US"/>
              </w:rPr>
              <w:t>0,0003</w:t>
            </w:r>
          </w:p>
        </w:tc>
        <w:tc>
          <w:tcPr>
            <w:tcW w:w="1134" w:type="dxa"/>
            <w:tcBorders>
              <w:top w:val="nil"/>
              <w:bottom w:val="single" w:sz="2" w:space="0" w:color="auto"/>
            </w:tcBorders>
            <w:vAlign w:val="center"/>
          </w:tcPr>
          <w:p w14:paraId="14FF09B1"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7239A6E" w14:textId="77777777" w:rsidR="00317ECA" w:rsidRPr="00B40365" w:rsidRDefault="00317ECA" w:rsidP="00317ECA">
            <w:pPr>
              <w:jc w:val="right"/>
              <w:rPr>
                <w:sz w:val="22"/>
                <w:szCs w:val="22"/>
                <w:lang w:val="en-US"/>
              </w:rPr>
            </w:pPr>
          </w:p>
        </w:tc>
      </w:tr>
      <w:tr w:rsidR="00317ECA" w:rsidRPr="00B40365" w14:paraId="14581F4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243A3C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7EEC84F" w14:textId="77777777" w:rsidR="00317ECA" w:rsidRPr="00B40365" w:rsidRDefault="00317ECA" w:rsidP="00317ECA">
            <w:pPr>
              <w:jc w:val="center"/>
              <w:rPr>
                <w:sz w:val="16"/>
                <w:szCs w:val="16"/>
                <w:lang w:val="en-US"/>
              </w:rPr>
            </w:pPr>
            <w:r w:rsidRPr="00B40365">
              <w:rPr>
                <w:sz w:val="16"/>
                <w:szCs w:val="16"/>
                <w:lang w:val="en-US"/>
              </w:rPr>
              <w:t>2020142925412</w:t>
            </w:r>
          </w:p>
        </w:tc>
        <w:tc>
          <w:tcPr>
            <w:tcW w:w="3543" w:type="dxa"/>
            <w:tcBorders>
              <w:top w:val="nil"/>
              <w:bottom w:val="single" w:sz="2" w:space="0" w:color="auto"/>
            </w:tcBorders>
            <w:vAlign w:val="center"/>
          </w:tcPr>
          <w:p w14:paraId="3E874F53" w14:textId="77777777" w:rsidR="00317ECA" w:rsidRPr="006B2666" w:rsidRDefault="00317ECA" w:rsidP="00317ECA">
            <w:pPr>
              <w:rPr>
                <w:sz w:val="22"/>
                <w:szCs w:val="22"/>
                <w:lang w:val="en-US"/>
              </w:rPr>
            </w:pPr>
            <w:r w:rsidRPr="006B2666">
              <w:rPr>
                <w:sz w:val="22"/>
                <w:szCs w:val="22"/>
                <w:lang w:val="en-US"/>
              </w:rPr>
              <w:t>PFL dur de 6 mm</w:t>
            </w:r>
          </w:p>
        </w:tc>
        <w:tc>
          <w:tcPr>
            <w:tcW w:w="993" w:type="dxa"/>
            <w:tcBorders>
              <w:top w:val="nil"/>
              <w:bottom w:val="single" w:sz="2" w:space="0" w:color="auto"/>
            </w:tcBorders>
            <w:vAlign w:val="center"/>
          </w:tcPr>
          <w:p w14:paraId="67FAE7B6"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1F9812AD" w14:textId="77777777" w:rsidR="00317ECA" w:rsidRPr="006B2666" w:rsidRDefault="00317ECA" w:rsidP="00317ECA">
            <w:pPr>
              <w:jc w:val="right"/>
              <w:rPr>
                <w:sz w:val="22"/>
                <w:szCs w:val="22"/>
                <w:lang w:val="en-US"/>
              </w:rPr>
            </w:pPr>
            <w:r w:rsidRPr="006B2666">
              <w:rPr>
                <w:sz w:val="22"/>
                <w:szCs w:val="22"/>
                <w:lang w:val="en-US"/>
              </w:rPr>
              <w:t>0,00012</w:t>
            </w:r>
          </w:p>
        </w:tc>
        <w:tc>
          <w:tcPr>
            <w:tcW w:w="1134" w:type="dxa"/>
            <w:tcBorders>
              <w:top w:val="nil"/>
              <w:bottom w:val="single" w:sz="2" w:space="0" w:color="auto"/>
            </w:tcBorders>
            <w:vAlign w:val="center"/>
          </w:tcPr>
          <w:p w14:paraId="28113D5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86BA2FA" w14:textId="77777777" w:rsidR="00317ECA" w:rsidRPr="00B40365" w:rsidRDefault="00317ECA" w:rsidP="00317ECA">
            <w:pPr>
              <w:jc w:val="right"/>
              <w:rPr>
                <w:sz w:val="22"/>
                <w:szCs w:val="22"/>
                <w:lang w:val="en-US"/>
              </w:rPr>
            </w:pPr>
          </w:p>
        </w:tc>
      </w:tr>
      <w:tr w:rsidR="00317ECA" w:rsidRPr="00B40365" w14:paraId="7214BF70"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3B47AB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DD4F130" w14:textId="77777777" w:rsidR="00317ECA" w:rsidRPr="00B40365" w:rsidRDefault="00317ECA" w:rsidP="00317ECA">
            <w:pPr>
              <w:jc w:val="center"/>
              <w:rPr>
                <w:sz w:val="16"/>
                <w:szCs w:val="16"/>
                <w:lang w:val="en-US"/>
              </w:rPr>
            </w:pPr>
            <w:r w:rsidRPr="00B40365">
              <w:rPr>
                <w:sz w:val="16"/>
                <w:szCs w:val="16"/>
                <w:lang w:val="en-US"/>
              </w:rPr>
              <w:t>2873145887000</w:t>
            </w:r>
          </w:p>
        </w:tc>
        <w:tc>
          <w:tcPr>
            <w:tcW w:w="3543" w:type="dxa"/>
            <w:tcBorders>
              <w:top w:val="nil"/>
              <w:bottom w:val="single" w:sz="2" w:space="0" w:color="auto"/>
            </w:tcBorders>
            <w:vAlign w:val="center"/>
          </w:tcPr>
          <w:p w14:paraId="3D357A15" w14:textId="77777777" w:rsidR="00317ECA" w:rsidRPr="006B2666" w:rsidRDefault="00317ECA" w:rsidP="00317ECA">
            <w:pPr>
              <w:rPr>
                <w:sz w:val="22"/>
                <w:szCs w:val="22"/>
                <w:lang w:val="en-US"/>
              </w:rPr>
            </w:pPr>
            <w:r w:rsidRPr="006B2666">
              <w:rPr>
                <w:sz w:val="22"/>
                <w:szCs w:val="22"/>
                <w:lang w:val="en-US"/>
              </w:rPr>
              <w:t>Cuie cu cap conic tip A pentru constructii</w:t>
            </w:r>
          </w:p>
        </w:tc>
        <w:tc>
          <w:tcPr>
            <w:tcW w:w="993" w:type="dxa"/>
            <w:tcBorders>
              <w:top w:val="nil"/>
              <w:bottom w:val="single" w:sz="2" w:space="0" w:color="auto"/>
            </w:tcBorders>
            <w:vAlign w:val="center"/>
          </w:tcPr>
          <w:p w14:paraId="47994195"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5D75D5AE" w14:textId="77777777" w:rsidR="00317ECA" w:rsidRPr="006B2666" w:rsidRDefault="00317ECA" w:rsidP="00317ECA">
            <w:pPr>
              <w:jc w:val="right"/>
              <w:rPr>
                <w:sz w:val="22"/>
                <w:szCs w:val="22"/>
                <w:lang w:val="en-US"/>
              </w:rPr>
            </w:pPr>
            <w:r w:rsidRPr="006B2666">
              <w:rPr>
                <w:sz w:val="22"/>
                <w:szCs w:val="22"/>
                <w:lang w:val="en-US"/>
              </w:rPr>
              <w:t>0,003</w:t>
            </w:r>
          </w:p>
        </w:tc>
        <w:tc>
          <w:tcPr>
            <w:tcW w:w="1134" w:type="dxa"/>
            <w:tcBorders>
              <w:top w:val="nil"/>
              <w:bottom w:val="single" w:sz="2" w:space="0" w:color="auto"/>
            </w:tcBorders>
            <w:vAlign w:val="center"/>
          </w:tcPr>
          <w:p w14:paraId="0C936B4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E8727F6" w14:textId="77777777" w:rsidR="00317ECA" w:rsidRPr="00B40365" w:rsidRDefault="00317ECA" w:rsidP="00317ECA">
            <w:pPr>
              <w:jc w:val="right"/>
              <w:rPr>
                <w:sz w:val="22"/>
                <w:szCs w:val="22"/>
                <w:lang w:val="en-US"/>
              </w:rPr>
            </w:pPr>
          </w:p>
        </w:tc>
      </w:tr>
      <w:tr w:rsidR="00317ECA" w:rsidRPr="00B40365" w14:paraId="293FBDE0"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10118EF"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2265C5F" w14:textId="77777777" w:rsidR="00317ECA" w:rsidRPr="00B40365" w:rsidRDefault="00317ECA" w:rsidP="00317ECA">
            <w:pPr>
              <w:jc w:val="center"/>
              <w:rPr>
                <w:sz w:val="16"/>
                <w:szCs w:val="16"/>
                <w:lang w:val="en-US"/>
              </w:rPr>
            </w:pPr>
            <w:r w:rsidRPr="00B40365">
              <w:rPr>
                <w:sz w:val="16"/>
                <w:szCs w:val="16"/>
                <w:lang w:val="en-US"/>
              </w:rPr>
              <w:t>2811230007606</w:t>
            </w:r>
          </w:p>
        </w:tc>
        <w:tc>
          <w:tcPr>
            <w:tcW w:w="3543" w:type="dxa"/>
            <w:tcBorders>
              <w:top w:val="nil"/>
              <w:bottom w:val="single" w:sz="2" w:space="0" w:color="auto"/>
            </w:tcBorders>
            <w:vAlign w:val="center"/>
          </w:tcPr>
          <w:p w14:paraId="54B2704B" w14:textId="77777777" w:rsidR="00317ECA" w:rsidRPr="006B2666" w:rsidRDefault="00317ECA" w:rsidP="00317ECA">
            <w:pPr>
              <w:rPr>
                <w:sz w:val="22"/>
                <w:szCs w:val="22"/>
                <w:lang w:val="en-US"/>
              </w:rPr>
            </w:pPr>
            <w:r w:rsidRPr="006B2666">
              <w:rPr>
                <w:sz w:val="22"/>
                <w:szCs w:val="22"/>
                <w:lang w:val="en-US"/>
              </w:rPr>
              <w:t>Schela metalica tubulara de exterior S=640 mp, G=13,5 t (0,021t/m2)</w:t>
            </w:r>
          </w:p>
        </w:tc>
        <w:tc>
          <w:tcPr>
            <w:tcW w:w="993" w:type="dxa"/>
            <w:tcBorders>
              <w:top w:val="nil"/>
              <w:bottom w:val="single" w:sz="2" w:space="0" w:color="auto"/>
            </w:tcBorders>
            <w:vAlign w:val="center"/>
          </w:tcPr>
          <w:p w14:paraId="5C8AC789"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5315A7E3" w14:textId="77777777" w:rsidR="00317ECA" w:rsidRPr="006B2666" w:rsidRDefault="00317ECA" w:rsidP="00317ECA">
            <w:pPr>
              <w:jc w:val="right"/>
              <w:rPr>
                <w:sz w:val="22"/>
                <w:szCs w:val="22"/>
                <w:lang w:val="en-US"/>
              </w:rPr>
            </w:pPr>
            <w:r w:rsidRPr="006B2666">
              <w:rPr>
                <w:sz w:val="22"/>
                <w:szCs w:val="22"/>
                <w:lang w:val="en-US"/>
              </w:rPr>
              <w:t>4,500</w:t>
            </w:r>
          </w:p>
        </w:tc>
        <w:tc>
          <w:tcPr>
            <w:tcW w:w="1134" w:type="dxa"/>
            <w:tcBorders>
              <w:top w:val="nil"/>
              <w:bottom w:val="single" w:sz="2" w:space="0" w:color="auto"/>
            </w:tcBorders>
            <w:vAlign w:val="center"/>
          </w:tcPr>
          <w:p w14:paraId="00D6967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358303F" w14:textId="77777777" w:rsidR="00317ECA" w:rsidRPr="00B40365" w:rsidRDefault="00317ECA" w:rsidP="00317ECA">
            <w:pPr>
              <w:jc w:val="right"/>
              <w:rPr>
                <w:sz w:val="22"/>
                <w:szCs w:val="22"/>
                <w:lang w:val="en-US"/>
              </w:rPr>
            </w:pPr>
          </w:p>
        </w:tc>
      </w:tr>
      <w:tr w:rsidR="00317ECA" w:rsidRPr="00B40365" w14:paraId="25C19B27" w14:textId="77777777" w:rsidTr="00317ECA">
        <w:tc>
          <w:tcPr>
            <w:tcW w:w="708" w:type="dxa"/>
            <w:tcBorders>
              <w:top w:val="nil"/>
              <w:bottom w:val="nil"/>
            </w:tcBorders>
          </w:tcPr>
          <w:p w14:paraId="0D640947" w14:textId="77777777" w:rsidR="00317ECA" w:rsidRPr="00B40365" w:rsidRDefault="00317ECA" w:rsidP="00317ECA">
            <w:pPr>
              <w:jc w:val="right"/>
              <w:rPr>
                <w:sz w:val="22"/>
                <w:szCs w:val="22"/>
                <w:lang w:val="en-US"/>
              </w:rPr>
            </w:pPr>
          </w:p>
        </w:tc>
        <w:tc>
          <w:tcPr>
            <w:tcW w:w="1418" w:type="dxa"/>
            <w:tcBorders>
              <w:top w:val="nil"/>
              <w:bottom w:val="nil"/>
            </w:tcBorders>
          </w:tcPr>
          <w:p w14:paraId="51C4A688" w14:textId="77777777" w:rsidR="00317ECA" w:rsidRPr="00B40365" w:rsidRDefault="00317ECA" w:rsidP="00317ECA">
            <w:pPr>
              <w:rPr>
                <w:sz w:val="22"/>
                <w:szCs w:val="22"/>
                <w:lang w:val="en-US"/>
              </w:rPr>
            </w:pPr>
          </w:p>
        </w:tc>
        <w:tc>
          <w:tcPr>
            <w:tcW w:w="3543" w:type="dxa"/>
            <w:tcBorders>
              <w:top w:val="nil"/>
              <w:bottom w:val="nil"/>
            </w:tcBorders>
          </w:tcPr>
          <w:p w14:paraId="0035A306" w14:textId="77777777" w:rsidR="00317ECA" w:rsidRPr="006B2666" w:rsidRDefault="00317ECA" w:rsidP="00317ECA">
            <w:pPr>
              <w:rPr>
                <w:sz w:val="22"/>
                <w:szCs w:val="22"/>
                <w:lang w:val="en-US"/>
              </w:rPr>
            </w:pPr>
            <w:r w:rsidRPr="006B2666">
              <w:rPr>
                <w:b/>
                <w:bCs/>
                <w:sz w:val="22"/>
                <w:szCs w:val="22"/>
                <w:lang w:val="en-US"/>
              </w:rPr>
              <w:t>5. Constructii din beton armat</w:t>
            </w:r>
          </w:p>
        </w:tc>
        <w:tc>
          <w:tcPr>
            <w:tcW w:w="993" w:type="dxa"/>
            <w:tcBorders>
              <w:top w:val="nil"/>
              <w:bottom w:val="nil"/>
            </w:tcBorders>
          </w:tcPr>
          <w:p w14:paraId="24BBDB13" w14:textId="77777777" w:rsidR="00317ECA" w:rsidRPr="006B2666" w:rsidRDefault="00317ECA" w:rsidP="00317ECA">
            <w:pPr>
              <w:rPr>
                <w:sz w:val="22"/>
                <w:szCs w:val="22"/>
                <w:lang w:val="en-US"/>
              </w:rPr>
            </w:pPr>
          </w:p>
        </w:tc>
        <w:tc>
          <w:tcPr>
            <w:tcW w:w="1275" w:type="dxa"/>
            <w:tcBorders>
              <w:top w:val="nil"/>
              <w:bottom w:val="nil"/>
            </w:tcBorders>
          </w:tcPr>
          <w:p w14:paraId="55D01CBA" w14:textId="77777777" w:rsidR="00317ECA" w:rsidRPr="006B2666" w:rsidRDefault="00317ECA" w:rsidP="00317ECA">
            <w:pPr>
              <w:rPr>
                <w:sz w:val="22"/>
                <w:szCs w:val="22"/>
                <w:lang w:val="en-US"/>
              </w:rPr>
            </w:pPr>
          </w:p>
        </w:tc>
        <w:tc>
          <w:tcPr>
            <w:tcW w:w="1276" w:type="dxa"/>
            <w:gridSpan w:val="2"/>
            <w:tcBorders>
              <w:top w:val="nil"/>
              <w:bottom w:val="nil"/>
            </w:tcBorders>
          </w:tcPr>
          <w:p w14:paraId="2BEAF5F8" w14:textId="77777777" w:rsidR="00317ECA" w:rsidRPr="00B40365" w:rsidRDefault="00317ECA" w:rsidP="00317ECA">
            <w:pPr>
              <w:rPr>
                <w:sz w:val="22"/>
                <w:szCs w:val="22"/>
                <w:lang w:val="en-US"/>
              </w:rPr>
            </w:pPr>
          </w:p>
        </w:tc>
        <w:tc>
          <w:tcPr>
            <w:tcW w:w="1276" w:type="dxa"/>
            <w:tcBorders>
              <w:top w:val="nil"/>
              <w:bottom w:val="nil"/>
            </w:tcBorders>
          </w:tcPr>
          <w:p w14:paraId="6FEB023C" w14:textId="77777777" w:rsidR="00317ECA" w:rsidRPr="00B40365" w:rsidRDefault="00317ECA" w:rsidP="00317ECA">
            <w:pPr>
              <w:rPr>
                <w:sz w:val="22"/>
                <w:szCs w:val="22"/>
                <w:lang w:val="en-US"/>
              </w:rPr>
            </w:pPr>
          </w:p>
        </w:tc>
      </w:tr>
      <w:tr w:rsidR="00317ECA" w:rsidRPr="00B40365" w14:paraId="02BCCF93" w14:textId="77777777" w:rsidTr="00317ECA">
        <w:tc>
          <w:tcPr>
            <w:tcW w:w="708" w:type="dxa"/>
            <w:tcBorders>
              <w:top w:val="nil"/>
              <w:bottom w:val="nil"/>
            </w:tcBorders>
          </w:tcPr>
          <w:p w14:paraId="0F69FB9E" w14:textId="77777777" w:rsidR="00317ECA" w:rsidRPr="00B40365" w:rsidRDefault="00317ECA" w:rsidP="00317ECA">
            <w:pPr>
              <w:jc w:val="right"/>
              <w:rPr>
                <w:sz w:val="22"/>
                <w:szCs w:val="22"/>
                <w:lang w:val="en-US"/>
              </w:rPr>
            </w:pPr>
          </w:p>
        </w:tc>
        <w:tc>
          <w:tcPr>
            <w:tcW w:w="1418" w:type="dxa"/>
            <w:tcBorders>
              <w:top w:val="nil"/>
              <w:bottom w:val="nil"/>
            </w:tcBorders>
          </w:tcPr>
          <w:p w14:paraId="6FE684B5" w14:textId="77777777" w:rsidR="00317ECA" w:rsidRPr="00B40365" w:rsidRDefault="00317ECA" w:rsidP="00317ECA">
            <w:pPr>
              <w:rPr>
                <w:sz w:val="22"/>
                <w:szCs w:val="22"/>
                <w:lang w:val="en-US"/>
              </w:rPr>
            </w:pPr>
          </w:p>
        </w:tc>
        <w:tc>
          <w:tcPr>
            <w:tcW w:w="3543" w:type="dxa"/>
            <w:tcBorders>
              <w:top w:val="nil"/>
              <w:bottom w:val="nil"/>
            </w:tcBorders>
          </w:tcPr>
          <w:p w14:paraId="797E0950" w14:textId="77777777" w:rsidR="00317ECA" w:rsidRPr="006B2666" w:rsidRDefault="00317ECA" w:rsidP="00317ECA">
            <w:pPr>
              <w:rPr>
                <w:sz w:val="22"/>
                <w:szCs w:val="22"/>
                <w:lang w:val="en-US"/>
              </w:rPr>
            </w:pPr>
            <w:r w:rsidRPr="006B2666">
              <w:rPr>
                <w:b/>
                <w:bCs/>
                <w:sz w:val="22"/>
                <w:szCs w:val="22"/>
                <w:lang w:val="en-US"/>
              </w:rPr>
              <w:t>5.1. Nod VII ( Узел  VII (plansa AC -18') )</w:t>
            </w:r>
          </w:p>
        </w:tc>
        <w:tc>
          <w:tcPr>
            <w:tcW w:w="993" w:type="dxa"/>
            <w:tcBorders>
              <w:top w:val="nil"/>
              <w:bottom w:val="nil"/>
            </w:tcBorders>
          </w:tcPr>
          <w:p w14:paraId="7338421D" w14:textId="77777777" w:rsidR="00317ECA" w:rsidRPr="006B2666" w:rsidRDefault="00317ECA" w:rsidP="00317ECA">
            <w:pPr>
              <w:rPr>
                <w:sz w:val="22"/>
                <w:szCs w:val="22"/>
                <w:lang w:val="en-US"/>
              </w:rPr>
            </w:pPr>
          </w:p>
        </w:tc>
        <w:tc>
          <w:tcPr>
            <w:tcW w:w="1275" w:type="dxa"/>
            <w:tcBorders>
              <w:top w:val="nil"/>
              <w:bottom w:val="nil"/>
            </w:tcBorders>
          </w:tcPr>
          <w:p w14:paraId="504D3CB5" w14:textId="77777777" w:rsidR="00317ECA" w:rsidRPr="006B2666" w:rsidRDefault="00317ECA" w:rsidP="00317ECA">
            <w:pPr>
              <w:rPr>
                <w:sz w:val="22"/>
                <w:szCs w:val="22"/>
                <w:lang w:val="en-US"/>
              </w:rPr>
            </w:pPr>
          </w:p>
        </w:tc>
        <w:tc>
          <w:tcPr>
            <w:tcW w:w="1276" w:type="dxa"/>
            <w:gridSpan w:val="2"/>
            <w:tcBorders>
              <w:top w:val="nil"/>
              <w:bottom w:val="nil"/>
            </w:tcBorders>
          </w:tcPr>
          <w:p w14:paraId="3E1ED46E" w14:textId="77777777" w:rsidR="00317ECA" w:rsidRPr="00B40365" w:rsidRDefault="00317ECA" w:rsidP="00317ECA">
            <w:pPr>
              <w:rPr>
                <w:sz w:val="22"/>
                <w:szCs w:val="22"/>
                <w:lang w:val="en-US"/>
              </w:rPr>
            </w:pPr>
          </w:p>
        </w:tc>
        <w:tc>
          <w:tcPr>
            <w:tcW w:w="1276" w:type="dxa"/>
            <w:tcBorders>
              <w:top w:val="nil"/>
              <w:bottom w:val="nil"/>
            </w:tcBorders>
          </w:tcPr>
          <w:p w14:paraId="3FC85049" w14:textId="77777777" w:rsidR="00317ECA" w:rsidRPr="00B40365" w:rsidRDefault="00317ECA" w:rsidP="00317ECA">
            <w:pPr>
              <w:rPr>
                <w:sz w:val="22"/>
                <w:szCs w:val="22"/>
                <w:lang w:val="en-US"/>
              </w:rPr>
            </w:pPr>
          </w:p>
        </w:tc>
      </w:tr>
      <w:tr w:rsidR="00317ECA" w:rsidRPr="00FE085E" w14:paraId="372EFEB5"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2073DFB8" w14:textId="77777777" w:rsidR="00317ECA" w:rsidRPr="00B40365" w:rsidRDefault="00317ECA" w:rsidP="00317ECA">
            <w:pPr>
              <w:jc w:val="center"/>
              <w:rPr>
                <w:sz w:val="22"/>
                <w:szCs w:val="22"/>
                <w:lang w:val="en-US"/>
              </w:rPr>
            </w:pPr>
            <w:r w:rsidRPr="00B40365">
              <w:rPr>
                <w:sz w:val="22"/>
                <w:szCs w:val="22"/>
                <w:lang w:val="en-US"/>
              </w:rPr>
              <w:t>40</w:t>
            </w:r>
          </w:p>
        </w:tc>
        <w:tc>
          <w:tcPr>
            <w:tcW w:w="1418" w:type="dxa"/>
            <w:tcBorders>
              <w:top w:val="single" w:sz="4" w:space="0" w:color="auto"/>
              <w:bottom w:val="single" w:sz="4" w:space="0" w:color="auto"/>
            </w:tcBorders>
            <w:vAlign w:val="center"/>
          </w:tcPr>
          <w:p w14:paraId="185A5ADC" w14:textId="77777777" w:rsidR="00317ECA" w:rsidRPr="00B62355" w:rsidRDefault="00317ECA" w:rsidP="00317ECA">
            <w:pPr>
              <w:jc w:val="center"/>
              <w:rPr>
                <w:sz w:val="22"/>
                <w:szCs w:val="22"/>
                <w:lang w:val="en-US"/>
              </w:rPr>
            </w:pPr>
            <w:r w:rsidRPr="00B62355">
              <w:rPr>
                <w:sz w:val="22"/>
                <w:szCs w:val="22"/>
                <w:lang w:val="en-US"/>
              </w:rPr>
              <w:t>RCsB29A</w:t>
            </w:r>
          </w:p>
        </w:tc>
        <w:tc>
          <w:tcPr>
            <w:tcW w:w="3543" w:type="dxa"/>
            <w:tcBorders>
              <w:top w:val="single" w:sz="4" w:space="0" w:color="auto"/>
              <w:bottom w:val="single" w:sz="4" w:space="0" w:color="auto"/>
            </w:tcBorders>
            <w:vAlign w:val="center"/>
          </w:tcPr>
          <w:p w14:paraId="5D5C5933" w14:textId="77777777" w:rsidR="00317ECA" w:rsidRPr="006B2666" w:rsidRDefault="00317ECA" w:rsidP="00317ECA">
            <w:pPr>
              <w:rPr>
                <w:sz w:val="22"/>
                <w:szCs w:val="22"/>
                <w:lang w:val="en-US"/>
              </w:rPr>
            </w:pPr>
            <w:r w:rsidRPr="006B2666">
              <w:rPr>
                <w:sz w:val="22"/>
                <w:szCs w:val="22"/>
                <w:lang w:val="en-US"/>
              </w:rPr>
              <w:t>Forarea gaurilor strapunse in zidarii de caramida si piatra, utilizind cu masina cu foreza-carota diamantata  cu diametrul de: 20 mm La  forarea gaurilor peste 10 cm de adincime,  la marirea adincimii se aplica norma de deviz cu coeficientul 0,9 pentru cumularea operatiunilor. (Adincimea g=30cm  K=1+2*0.9=2.8 )</w:t>
            </w:r>
          </w:p>
          <w:p w14:paraId="3AD6EAF8"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62010615"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single" w:sz="4" w:space="0" w:color="auto"/>
              <w:bottom w:val="single" w:sz="4" w:space="0" w:color="auto"/>
            </w:tcBorders>
            <w:vAlign w:val="center"/>
          </w:tcPr>
          <w:p w14:paraId="5C53333C"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7EE17C4E"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2B6AB1AD" w14:textId="77777777" w:rsidR="00317ECA" w:rsidRPr="00FE085E" w:rsidRDefault="00317ECA" w:rsidP="00317ECA">
            <w:pPr>
              <w:keepLines/>
              <w:jc w:val="center"/>
              <w:rPr>
                <w:sz w:val="4"/>
                <w:szCs w:val="4"/>
                <w:lang w:val="en-US"/>
              </w:rPr>
            </w:pPr>
          </w:p>
        </w:tc>
      </w:tr>
      <w:tr w:rsidR="00317ECA" w:rsidRPr="00B40365" w14:paraId="5DD74EB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0EE3CD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EA020AC" w14:textId="77777777" w:rsidR="00317ECA" w:rsidRPr="00B40365" w:rsidRDefault="00317ECA" w:rsidP="00317ECA">
            <w:pPr>
              <w:jc w:val="center"/>
              <w:rPr>
                <w:sz w:val="16"/>
                <w:szCs w:val="16"/>
                <w:lang w:val="en-US"/>
              </w:rPr>
            </w:pPr>
            <w:r w:rsidRPr="00B40365">
              <w:rPr>
                <w:sz w:val="16"/>
                <w:szCs w:val="16"/>
                <w:lang w:val="en-US"/>
              </w:rPr>
              <w:t>7123011000200</w:t>
            </w:r>
          </w:p>
        </w:tc>
        <w:tc>
          <w:tcPr>
            <w:tcW w:w="3543" w:type="dxa"/>
            <w:tcBorders>
              <w:top w:val="nil"/>
              <w:bottom w:val="single" w:sz="2" w:space="0" w:color="auto"/>
            </w:tcBorders>
            <w:vAlign w:val="center"/>
          </w:tcPr>
          <w:p w14:paraId="10126544" w14:textId="77777777" w:rsidR="00317ECA" w:rsidRPr="006B2666" w:rsidRDefault="00317ECA" w:rsidP="00317ECA">
            <w:pPr>
              <w:rPr>
                <w:sz w:val="22"/>
                <w:szCs w:val="22"/>
                <w:lang w:val="en-US"/>
              </w:rPr>
            </w:pPr>
            <w:r w:rsidRPr="006B2666">
              <w:rPr>
                <w:sz w:val="22"/>
                <w:szCs w:val="22"/>
                <w:lang w:val="en-US"/>
              </w:rPr>
              <w:t>Betonist</w:t>
            </w:r>
          </w:p>
        </w:tc>
        <w:tc>
          <w:tcPr>
            <w:tcW w:w="993" w:type="dxa"/>
            <w:tcBorders>
              <w:top w:val="nil"/>
              <w:bottom w:val="single" w:sz="2" w:space="0" w:color="auto"/>
            </w:tcBorders>
            <w:vAlign w:val="center"/>
          </w:tcPr>
          <w:p w14:paraId="2CC3A211"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682D4123" w14:textId="77777777" w:rsidR="00317ECA" w:rsidRPr="006B2666" w:rsidRDefault="00317ECA" w:rsidP="00317ECA">
            <w:pPr>
              <w:jc w:val="right"/>
              <w:rPr>
                <w:sz w:val="22"/>
                <w:szCs w:val="22"/>
                <w:lang w:val="en-US"/>
              </w:rPr>
            </w:pPr>
            <w:r w:rsidRPr="006B2666">
              <w:rPr>
                <w:sz w:val="22"/>
                <w:szCs w:val="22"/>
                <w:lang w:val="en-US"/>
              </w:rPr>
              <w:t>0,252</w:t>
            </w:r>
          </w:p>
        </w:tc>
        <w:tc>
          <w:tcPr>
            <w:tcW w:w="1134" w:type="dxa"/>
            <w:tcBorders>
              <w:top w:val="nil"/>
              <w:bottom w:val="single" w:sz="2" w:space="0" w:color="auto"/>
            </w:tcBorders>
            <w:vAlign w:val="center"/>
          </w:tcPr>
          <w:p w14:paraId="2B28C93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6BAF860" w14:textId="77777777" w:rsidR="00317ECA" w:rsidRPr="00B40365" w:rsidRDefault="00317ECA" w:rsidP="00317ECA">
            <w:pPr>
              <w:jc w:val="right"/>
              <w:rPr>
                <w:sz w:val="22"/>
                <w:szCs w:val="22"/>
                <w:lang w:val="en-US"/>
              </w:rPr>
            </w:pPr>
          </w:p>
        </w:tc>
      </w:tr>
      <w:tr w:rsidR="00317ECA" w:rsidRPr="00B40365" w14:paraId="2188A3B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7F3CC8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EF9144E" w14:textId="77777777" w:rsidR="00317ECA" w:rsidRPr="00B40365" w:rsidRDefault="00317ECA" w:rsidP="00317ECA">
            <w:pPr>
              <w:jc w:val="center"/>
              <w:rPr>
                <w:sz w:val="16"/>
                <w:szCs w:val="16"/>
                <w:lang w:val="en-US"/>
              </w:rPr>
            </w:pPr>
            <w:r w:rsidRPr="00B40365">
              <w:rPr>
                <w:sz w:val="16"/>
                <w:szCs w:val="16"/>
                <w:lang w:val="en-US"/>
              </w:rPr>
              <w:t>9310060019922</w:t>
            </w:r>
          </w:p>
        </w:tc>
        <w:tc>
          <w:tcPr>
            <w:tcW w:w="3543" w:type="dxa"/>
            <w:tcBorders>
              <w:top w:val="nil"/>
              <w:bottom w:val="single" w:sz="2" w:space="0" w:color="auto"/>
            </w:tcBorders>
            <w:vAlign w:val="center"/>
          </w:tcPr>
          <w:p w14:paraId="448CCAF4" w14:textId="77777777" w:rsidR="00317ECA" w:rsidRPr="006B2666" w:rsidRDefault="00317ECA" w:rsidP="00317ECA">
            <w:pPr>
              <w:rPr>
                <w:sz w:val="22"/>
                <w:szCs w:val="22"/>
                <w:lang w:val="en-US"/>
              </w:rPr>
            </w:pPr>
            <w:r w:rsidRPr="006B2666">
              <w:rPr>
                <w:sz w:val="22"/>
                <w:szCs w:val="22"/>
                <w:lang w:val="en-US"/>
              </w:rPr>
              <w:t xml:space="preserve">Muncitor deservire </w:t>
            </w:r>
          </w:p>
        </w:tc>
        <w:tc>
          <w:tcPr>
            <w:tcW w:w="993" w:type="dxa"/>
            <w:tcBorders>
              <w:top w:val="nil"/>
              <w:bottom w:val="single" w:sz="2" w:space="0" w:color="auto"/>
            </w:tcBorders>
            <w:vAlign w:val="center"/>
          </w:tcPr>
          <w:p w14:paraId="6852CB94"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4B58DDE8" w14:textId="77777777" w:rsidR="00317ECA" w:rsidRPr="006B2666" w:rsidRDefault="00317ECA" w:rsidP="00317ECA">
            <w:pPr>
              <w:jc w:val="right"/>
              <w:rPr>
                <w:sz w:val="22"/>
                <w:szCs w:val="22"/>
                <w:lang w:val="en-US"/>
              </w:rPr>
            </w:pPr>
            <w:r w:rsidRPr="006B2666">
              <w:rPr>
                <w:sz w:val="22"/>
                <w:szCs w:val="22"/>
                <w:lang w:val="en-US"/>
              </w:rPr>
              <w:t>0,108</w:t>
            </w:r>
          </w:p>
        </w:tc>
        <w:tc>
          <w:tcPr>
            <w:tcW w:w="1134" w:type="dxa"/>
            <w:tcBorders>
              <w:top w:val="nil"/>
              <w:bottom w:val="single" w:sz="2" w:space="0" w:color="auto"/>
            </w:tcBorders>
            <w:vAlign w:val="center"/>
          </w:tcPr>
          <w:p w14:paraId="2B45F1C3"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5588F92" w14:textId="77777777" w:rsidR="00317ECA" w:rsidRPr="00B40365" w:rsidRDefault="00317ECA" w:rsidP="00317ECA">
            <w:pPr>
              <w:jc w:val="right"/>
              <w:rPr>
                <w:sz w:val="22"/>
                <w:szCs w:val="22"/>
                <w:lang w:val="en-US"/>
              </w:rPr>
            </w:pPr>
          </w:p>
        </w:tc>
      </w:tr>
      <w:tr w:rsidR="00317ECA" w:rsidRPr="00B40365" w14:paraId="1894E26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1FC740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CFAEE68" w14:textId="77777777" w:rsidR="00317ECA" w:rsidRPr="00B40365" w:rsidRDefault="00317ECA" w:rsidP="00317ECA">
            <w:pPr>
              <w:jc w:val="center"/>
              <w:rPr>
                <w:sz w:val="16"/>
                <w:szCs w:val="16"/>
                <w:lang w:val="en-US"/>
              </w:rPr>
            </w:pPr>
            <w:r w:rsidRPr="00B40365">
              <w:rPr>
                <w:sz w:val="16"/>
                <w:szCs w:val="16"/>
                <w:lang w:val="en-US"/>
              </w:rPr>
              <w:t>5001000100135</w:t>
            </w:r>
          </w:p>
        </w:tc>
        <w:tc>
          <w:tcPr>
            <w:tcW w:w="3543" w:type="dxa"/>
            <w:tcBorders>
              <w:top w:val="nil"/>
              <w:bottom w:val="single" w:sz="2" w:space="0" w:color="auto"/>
            </w:tcBorders>
            <w:vAlign w:val="center"/>
          </w:tcPr>
          <w:p w14:paraId="6198CD6B" w14:textId="77777777" w:rsidR="00317ECA" w:rsidRPr="006B2666" w:rsidRDefault="00317ECA" w:rsidP="00317ECA">
            <w:pPr>
              <w:rPr>
                <w:sz w:val="22"/>
                <w:szCs w:val="22"/>
                <w:lang w:val="en-US"/>
              </w:rPr>
            </w:pPr>
            <w:r w:rsidRPr="006B2666">
              <w:rPr>
                <w:sz w:val="22"/>
                <w:szCs w:val="22"/>
                <w:lang w:val="en-US"/>
              </w:rPr>
              <w:t>Freza cu carota diamanta</w:t>
            </w:r>
          </w:p>
        </w:tc>
        <w:tc>
          <w:tcPr>
            <w:tcW w:w="993" w:type="dxa"/>
            <w:tcBorders>
              <w:top w:val="nil"/>
              <w:bottom w:val="single" w:sz="2" w:space="0" w:color="auto"/>
            </w:tcBorders>
            <w:vAlign w:val="center"/>
          </w:tcPr>
          <w:p w14:paraId="3E0D6035"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22309F08" w14:textId="77777777" w:rsidR="00317ECA" w:rsidRPr="006B2666" w:rsidRDefault="00317ECA" w:rsidP="00317ECA">
            <w:pPr>
              <w:jc w:val="right"/>
              <w:rPr>
                <w:sz w:val="22"/>
                <w:szCs w:val="22"/>
                <w:lang w:val="en-US"/>
              </w:rPr>
            </w:pPr>
            <w:r w:rsidRPr="006B2666">
              <w:rPr>
                <w:sz w:val="22"/>
                <w:szCs w:val="22"/>
                <w:lang w:val="en-US"/>
              </w:rPr>
              <w:t>0,0059</w:t>
            </w:r>
          </w:p>
        </w:tc>
        <w:tc>
          <w:tcPr>
            <w:tcW w:w="1134" w:type="dxa"/>
            <w:tcBorders>
              <w:top w:val="nil"/>
              <w:bottom w:val="single" w:sz="2" w:space="0" w:color="auto"/>
            </w:tcBorders>
            <w:vAlign w:val="center"/>
          </w:tcPr>
          <w:p w14:paraId="3E51BE3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0FB0252" w14:textId="77777777" w:rsidR="00317ECA" w:rsidRPr="00B40365" w:rsidRDefault="00317ECA" w:rsidP="00317ECA">
            <w:pPr>
              <w:jc w:val="right"/>
              <w:rPr>
                <w:sz w:val="22"/>
                <w:szCs w:val="22"/>
                <w:lang w:val="en-US"/>
              </w:rPr>
            </w:pPr>
          </w:p>
        </w:tc>
      </w:tr>
      <w:tr w:rsidR="00317ECA" w:rsidRPr="00B40365" w14:paraId="21DC71B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2BF32E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C0FE64A" w14:textId="77777777" w:rsidR="00317ECA" w:rsidRPr="00B40365" w:rsidRDefault="00317ECA" w:rsidP="00317ECA">
            <w:pPr>
              <w:jc w:val="center"/>
              <w:rPr>
                <w:sz w:val="16"/>
                <w:szCs w:val="16"/>
                <w:lang w:val="en-US"/>
              </w:rPr>
            </w:pPr>
            <w:r w:rsidRPr="00B40365">
              <w:rPr>
                <w:sz w:val="16"/>
                <w:szCs w:val="16"/>
                <w:lang w:val="en-US"/>
              </w:rPr>
              <w:t>4100126202818</w:t>
            </w:r>
          </w:p>
        </w:tc>
        <w:tc>
          <w:tcPr>
            <w:tcW w:w="3543" w:type="dxa"/>
            <w:tcBorders>
              <w:top w:val="nil"/>
              <w:bottom w:val="single" w:sz="2" w:space="0" w:color="auto"/>
            </w:tcBorders>
            <w:vAlign w:val="center"/>
          </w:tcPr>
          <w:p w14:paraId="290264B9" w14:textId="77777777" w:rsidR="00317ECA" w:rsidRPr="006B2666" w:rsidRDefault="00317ECA" w:rsidP="00317ECA">
            <w:pPr>
              <w:rPr>
                <w:sz w:val="22"/>
                <w:szCs w:val="22"/>
                <w:lang w:val="en-US"/>
              </w:rPr>
            </w:pPr>
            <w:r w:rsidRPr="006B2666">
              <w:rPr>
                <w:sz w:val="22"/>
                <w:szCs w:val="22"/>
                <w:lang w:val="en-US"/>
              </w:rPr>
              <w:t>Apa</w:t>
            </w:r>
          </w:p>
        </w:tc>
        <w:tc>
          <w:tcPr>
            <w:tcW w:w="993" w:type="dxa"/>
            <w:tcBorders>
              <w:top w:val="nil"/>
              <w:bottom w:val="single" w:sz="2" w:space="0" w:color="auto"/>
            </w:tcBorders>
            <w:vAlign w:val="center"/>
          </w:tcPr>
          <w:p w14:paraId="5BDEDDC1"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0FEE1912" w14:textId="77777777" w:rsidR="00317ECA" w:rsidRPr="006B2666" w:rsidRDefault="00317ECA" w:rsidP="00317ECA">
            <w:pPr>
              <w:jc w:val="right"/>
              <w:rPr>
                <w:sz w:val="22"/>
                <w:szCs w:val="22"/>
                <w:lang w:val="en-US"/>
              </w:rPr>
            </w:pPr>
            <w:r w:rsidRPr="006B2666">
              <w:rPr>
                <w:sz w:val="22"/>
                <w:szCs w:val="22"/>
                <w:lang w:val="en-US"/>
              </w:rPr>
              <w:t>0,0042</w:t>
            </w:r>
          </w:p>
        </w:tc>
        <w:tc>
          <w:tcPr>
            <w:tcW w:w="1134" w:type="dxa"/>
            <w:tcBorders>
              <w:top w:val="nil"/>
              <w:bottom w:val="single" w:sz="2" w:space="0" w:color="auto"/>
            </w:tcBorders>
            <w:vAlign w:val="center"/>
          </w:tcPr>
          <w:p w14:paraId="3C4486D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BF645B1" w14:textId="77777777" w:rsidR="00317ECA" w:rsidRPr="00B40365" w:rsidRDefault="00317ECA" w:rsidP="00317ECA">
            <w:pPr>
              <w:jc w:val="right"/>
              <w:rPr>
                <w:sz w:val="22"/>
                <w:szCs w:val="22"/>
                <w:lang w:val="en-US"/>
              </w:rPr>
            </w:pPr>
          </w:p>
        </w:tc>
      </w:tr>
      <w:tr w:rsidR="00317ECA" w:rsidRPr="00B40365" w14:paraId="2D8F7A73"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10442B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B804544" w14:textId="77777777" w:rsidR="00317ECA" w:rsidRPr="00B40365" w:rsidRDefault="00317ECA" w:rsidP="00317ECA">
            <w:pPr>
              <w:jc w:val="center"/>
              <w:rPr>
                <w:sz w:val="16"/>
                <w:szCs w:val="16"/>
                <w:lang w:val="en-US"/>
              </w:rPr>
            </w:pPr>
            <w:r w:rsidRPr="00B40365">
              <w:rPr>
                <w:sz w:val="16"/>
                <w:szCs w:val="16"/>
                <w:lang w:val="en-US"/>
              </w:rPr>
              <w:t>2952260003903</w:t>
            </w:r>
          </w:p>
        </w:tc>
        <w:tc>
          <w:tcPr>
            <w:tcW w:w="3543" w:type="dxa"/>
            <w:tcBorders>
              <w:top w:val="nil"/>
              <w:bottom w:val="single" w:sz="2" w:space="0" w:color="auto"/>
            </w:tcBorders>
            <w:vAlign w:val="center"/>
          </w:tcPr>
          <w:p w14:paraId="42EE12ED" w14:textId="77777777" w:rsidR="00317ECA" w:rsidRPr="006B2666" w:rsidRDefault="00317ECA" w:rsidP="00317ECA">
            <w:pPr>
              <w:rPr>
                <w:sz w:val="22"/>
                <w:szCs w:val="22"/>
                <w:lang w:val="en-US"/>
              </w:rPr>
            </w:pPr>
            <w:r w:rsidRPr="006B2666">
              <w:rPr>
                <w:sz w:val="22"/>
                <w:szCs w:val="22"/>
                <w:lang w:val="en-US"/>
              </w:rPr>
              <w:t>Masina cu foreza-carota diamantata cu diametrul maxim de 60 mm</w:t>
            </w:r>
          </w:p>
        </w:tc>
        <w:tc>
          <w:tcPr>
            <w:tcW w:w="993" w:type="dxa"/>
            <w:tcBorders>
              <w:top w:val="nil"/>
              <w:bottom w:val="single" w:sz="2" w:space="0" w:color="auto"/>
            </w:tcBorders>
            <w:vAlign w:val="center"/>
          </w:tcPr>
          <w:p w14:paraId="4258E40A"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67313A95" w14:textId="77777777" w:rsidR="00317ECA" w:rsidRPr="006B2666" w:rsidRDefault="00317ECA" w:rsidP="00317ECA">
            <w:pPr>
              <w:jc w:val="right"/>
              <w:rPr>
                <w:sz w:val="22"/>
                <w:szCs w:val="22"/>
                <w:lang w:val="en-US"/>
              </w:rPr>
            </w:pPr>
            <w:r w:rsidRPr="006B2666">
              <w:rPr>
                <w:sz w:val="22"/>
                <w:szCs w:val="22"/>
                <w:lang w:val="en-US"/>
              </w:rPr>
              <w:t>0,170</w:t>
            </w:r>
          </w:p>
        </w:tc>
        <w:tc>
          <w:tcPr>
            <w:tcW w:w="1134" w:type="dxa"/>
            <w:tcBorders>
              <w:top w:val="nil"/>
              <w:bottom w:val="single" w:sz="2" w:space="0" w:color="auto"/>
            </w:tcBorders>
            <w:vAlign w:val="center"/>
          </w:tcPr>
          <w:p w14:paraId="66A155F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66CF8BE" w14:textId="77777777" w:rsidR="00317ECA" w:rsidRPr="00B40365" w:rsidRDefault="00317ECA" w:rsidP="00317ECA">
            <w:pPr>
              <w:jc w:val="right"/>
              <w:rPr>
                <w:sz w:val="22"/>
                <w:szCs w:val="22"/>
                <w:lang w:val="en-US"/>
              </w:rPr>
            </w:pPr>
          </w:p>
        </w:tc>
      </w:tr>
      <w:tr w:rsidR="00317ECA" w:rsidRPr="00FE085E" w14:paraId="27CEEDD5"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7459570E" w14:textId="77777777" w:rsidR="00317ECA" w:rsidRPr="00B40365" w:rsidRDefault="00317ECA" w:rsidP="00317ECA">
            <w:pPr>
              <w:jc w:val="center"/>
              <w:rPr>
                <w:sz w:val="22"/>
                <w:szCs w:val="22"/>
                <w:lang w:val="en-US"/>
              </w:rPr>
            </w:pPr>
            <w:r w:rsidRPr="00B40365">
              <w:rPr>
                <w:sz w:val="22"/>
                <w:szCs w:val="22"/>
                <w:lang w:val="en-US"/>
              </w:rPr>
              <w:t>41</w:t>
            </w:r>
          </w:p>
        </w:tc>
        <w:tc>
          <w:tcPr>
            <w:tcW w:w="1418" w:type="dxa"/>
            <w:tcBorders>
              <w:top w:val="single" w:sz="4" w:space="0" w:color="auto"/>
              <w:bottom w:val="single" w:sz="4" w:space="0" w:color="auto"/>
            </w:tcBorders>
            <w:vAlign w:val="center"/>
          </w:tcPr>
          <w:p w14:paraId="226DA6A7" w14:textId="77777777" w:rsidR="00317ECA" w:rsidRPr="00B62355" w:rsidRDefault="00317ECA" w:rsidP="00317ECA">
            <w:pPr>
              <w:jc w:val="center"/>
              <w:rPr>
                <w:sz w:val="22"/>
                <w:szCs w:val="22"/>
                <w:lang w:val="en-US"/>
              </w:rPr>
            </w:pPr>
            <w:r w:rsidRPr="00B62355">
              <w:rPr>
                <w:sz w:val="22"/>
                <w:szCs w:val="22"/>
                <w:lang w:val="en-US"/>
              </w:rPr>
              <w:t>CL57A</w:t>
            </w:r>
          </w:p>
        </w:tc>
        <w:tc>
          <w:tcPr>
            <w:tcW w:w="3543" w:type="dxa"/>
            <w:tcBorders>
              <w:top w:val="single" w:sz="4" w:space="0" w:color="auto"/>
              <w:bottom w:val="single" w:sz="4" w:space="0" w:color="auto"/>
            </w:tcBorders>
            <w:vAlign w:val="center"/>
          </w:tcPr>
          <w:p w14:paraId="639F242A" w14:textId="77777777" w:rsidR="00317ECA" w:rsidRPr="006B2666" w:rsidRDefault="00317ECA" w:rsidP="00317ECA">
            <w:pPr>
              <w:rPr>
                <w:sz w:val="22"/>
                <w:szCs w:val="22"/>
                <w:lang w:val="en-US"/>
              </w:rPr>
            </w:pPr>
            <w:r w:rsidRPr="006B2666">
              <w:rPr>
                <w:sz w:val="22"/>
                <w:szCs w:val="22"/>
                <w:lang w:val="en-US"/>
              </w:rPr>
              <w:t>Montarea si fixarea pieselor inglobate in beton armat monolit: cu greutatea sub 4 kg (Otel- Beton d16 A III -56buc)</w:t>
            </w:r>
          </w:p>
          <w:p w14:paraId="6B3B54BE"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5E2EF608"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single" w:sz="4" w:space="0" w:color="auto"/>
              <w:bottom w:val="single" w:sz="4" w:space="0" w:color="auto"/>
            </w:tcBorders>
            <w:vAlign w:val="center"/>
          </w:tcPr>
          <w:p w14:paraId="4AA1783B"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2F8E5BC8"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0363D429" w14:textId="77777777" w:rsidR="00317ECA" w:rsidRPr="00FE085E" w:rsidRDefault="00317ECA" w:rsidP="00317ECA">
            <w:pPr>
              <w:keepLines/>
              <w:jc w:val="center"/>
              <w:rPr>
                <w:sz w:val="4"/>
                <w:szCs w:val="4"/>
                <w:lang w:val="en-US"/>
              </w:rPr>
            </w:pPr>
          </w:p>
        </w:tc>
      </w:tr>
      <w:tr w:rsidR="00317ECA" w:rsidRPr="00B40365" w14:paraId="524B624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886BC0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3E916FC" w14:textId="77777777" w:rsidR="00317ECA" w:rsidRPr="00B40365" w:rsidRDefault="00317ECA" w:rsidP="00317ECA">
            <w:pPr>
              <w:jc w:val="center"/>
              <w:rPr>
                <w:sz w:val="16"/>
                <w:szCs w:val="16"/>
                <w:lang w:val="en-US"/>
              </w:rPr>
            </w:pPr>
            <w:r w:rsidRPr="00B40365">
              <w:rPr>
                <w:sz w:val="16"/>
                <w:szCs w:val="16"/>
                <w:lang w:val="en-US"/>
              </w:rPr>
              <w:t>7136080025001</w:t>
            </w:r>
          </w:p>
        </w:tc>
        <w:tc>
          <w:tcPr>
            <w:tcW w:w="3543" w:type="dxa"/>
            <w:tcBorders>
              <w:top w:val="nil"/>
              <w:bottom w:val="single" w:sz="2" w:space="0" w:color="auto"/>
            </w:tcBorders>
            <w:vAlign w:val="center"/>
          </w:tcPr>
          <w:p w14:paraId="5023C0B3" w14:textId="77777777" w:rsidR="00317ECA" w:rsidRPr="006B2666" w:rsidRDefault="00317ECA" w:rsidP="00317ECA">
            <w:pPr>
              <w:rPr>
                <w:sz w:val="22"/>
                <w:szCs w:val="22"/>
                <w:lang w:val="en-US"/>
              </w:rPr>
            </w:pPr>
            <w:r w:rsidRPr="006B2666">
              <w:rPr>
                <w:sz w:val="22"/>
                <w:szCs w:val="22"/>
                <w:lang w:val="en-US"/>
              </w:rPr>
              <w:t xml:space="preserve">Montator </w:t>
            </w:r>
          </w:p>
        </w:tc>
        <w:tc>
          <w:tcPr>
            <w:tcW w:w="993" w:type="dxa"/>
            <w:tcBorders>
              <w:top w:val="nil"/>
              <w:bottom w:val="single" w:sz="2" w:space="0" w:color="auto"/>
            </w:tcBorders>
            <w:vAlign w:val="center"/>
          </w:tcPr>
          <w:p w14:paraId="06A47650"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6E5B8206" w14:textId="77777777" w:rsidR="00317ECA" w:rsidRPr="006B2666" w:rsidRDefault="00317ECA" w:rsidP="00317ECA">
            <w:pPr>
              <w:jc w:val="right"/>
              <w:rPr>
                <w:sz w:val="22"/>
                <w:szCs w:val="22"/>
                <w:lang w:val="en-US"/>
              </w:rPr>
            </w:pPr>
            <w:r w:rsidRPr="006B2666">
              <w:rPr>
                <w:sz w:val="22"/>
                <w:szCs w:val="22"/>
                <w:lang w:val="en-US"/>
              </w:rPr>
              <w:t>0,210</w:t>
            </w:r>
          </w:p>
        </w:tc>
        <w:tc>
          <w:tcPr>
            <w:tcW w:w="1134" w:type="dxa"/>
            <w:tcBorders>
              <w:top w:val="nil"/>
              <w:bottom w:val="single" w:sz="2" w:space="0" w:color="auto"/>
            </w:tcBorders>
            <w:vAlign w:val="center"/>
          </w:tcPr>
          <w:p w14:paraId="47980B6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EFA4590" w14:textId="77777777" w:rsidR="00317ECA" w:rsidRPr="00B40365" w:rsidRDefault="00317ECA" w:rsidP="00317ECA">
            <w:pPr>
              <w:jc w:val="right"/>
              <w:rPr>
                <w:sz w:val="22"/>
                <w:szCs w:val="22"/>
                <w:lang w:val="en-US"/>
              </w:rPr>
            </w:pPr>
          </w:p>
        </w:tc>
      </w:tr>
      <w:tr w:rsidR="00317ECA" w:rsidRPr="00B40365" w14:paraId="334BC30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1071EA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92EED96" w14:textId="77777777" w:rsidR="00317ECA" w:rsidRPr="00B40365" w:rsidRDefault="00317ECA" w:rsidP="00317ECA">
            <w:pPr>
              <w:jc w:val="center"/>
              <w:rPr>
                <w:sz w:val="16"/>
                <w:szCs w:val="16"/>
                <w:lang w:val="en-US"/>
              </w:rPr>
            </w:pPr>
            <w:r w:rsidRPr="00B40365">
              <w:rPr>
                <w:sz w:val="16"/>
                <w:szCs w:val="16"/>
                <w:lang w:val="en-US"/>
              </w:rPr>
              <w:t>28112363099001</w:t>
            </w:r>
          </w:p>
        </w:tc>
        <w:tc>
          <w:tcPr>
            <w:tcW w:w="3543" w:type="dxa"/>
            <w:tcBorders>
              <w:top w:val="nil"/>
              <w:bottom w:val="single" w:sz="2" w:space="0" w:color="auto"/>
            </w:tcBorders>
            <w:vAlign w:val="center"/>
          </w:tcPr>
          <w:p w14:paraId="185D914D" w14:textId="77777777" w:rsidR="00317ECA" w:rsidRPr="006B2666" w:rsidRDefault="00317ECA" w:rsidP="00317ECA">
            <w:pPr>
              <w:rPr>
                <w:sz w:val="22"/>
                <w:szCs w:val="22"/>
                <w:lang w:val="en-US"/>
              </w:rPr>
            </w:pPr>
            <w:r w:rsidRPr="006B2666">
              <w:rPr>
                <w:sz w:val="22"/>
                <w:szCs w:val="22"/>
                <w:lang w:val="en-US"/>
              </w:rPr>
              <w:t>Otel- Beton d16 A III</w:t>
            </w:r>
          </w:p>
        </w:tc>
        <w:tc>
          <w:tcPr>
            <w:tcW w:w="993" w:type="dxa"/>
            <w:tcBorders>
              <w:top w:val="nil"/>
              <w:bottom w:val="single" w:sz="2" w:space="0" w:color="auto"/>
            </w:tcBorders>
            <w:vAlign w:val="center"/>
          </w:tcPr>
          <w:p w14:paraId="589BE98C"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705B9100" w14:textId="77777777" w:rsidR="00317ECA" w:rsidRPr="006B2666" w:rsidRDefault="00317ECA" w:rsidP="00317ECA">
            <w:pPr>
              <w:jc w:val="right"/>
              <w:rPr>
                <w:sz w:val="22"/>
                <w:szCs w:val="22"/>
                <w:lang w:val="en-US"/>
              </w:rPr>
            </w:pPr>
            <w:r w:rsidRPr="006B2666">
              <w:rPr>
                <w:sz w:val="22"/>
                <w:szCs w:val="22"/>
                <w:lang w:val="en-US"/>
              </w:rPr>
              <w:t>1,040</w:t>
            </w:r>
          </w:p>
        </w:tc>
        <w:tc>
          <w:tcPr>
            <w:tcW w:w="1134" w:type="dxa"/>
            <w:tcBorders>
              <w:top w:val="nil"/>
              <w:bottom w:val="single" w:sz="2" w:space="0" w:color="auto"/>
            </w:tcBorders>
            <w:vAlign w:val="center"/>
          </w:tcPr>
          <w:p w14:paraId="03D6917C"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997E57D" w14:textId="77777777" w:rsidR="00317ECA" w:rsidRPr="00B40365" w:rsidRDefault="00317ECA" w:rsidP="00317ECA">
            <w:pPr>
              <w:jc w:val="right"/>
              <w:rPr>
                <w:sz w:val="22"/>
                <w:szCs w:val="22"/>
                <w:lang w:val="en-US"/>
              </w:rPr>
            </w:pPr>
          </w:p>
        </w:tc>
      </w:tr>
      <w:tr w:rsidR="00317ECA" w:rsidRPr="00B40365" w14:paraId="456A5F2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C85BC7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19CABD4" w14:textId="77777777" w:rsidR="00317ECA" w:rsidRPr="00B40365" w:rsidRDefault="00317ECA" w:rsidP="00317ECA">
            <w:pPr>
              <w:jc w:val="center"/>
              <w:rPr>
                <w:sz w:val="16"/>
                <w:szCs w:val="16"/>
                <w:lang w:val="en-US"/>
              </w:rPr>
            </w:pPr>
            <w:r w:rsidRPr="00B40365">
              <w:rPr>
                <w:sz w:val="16"/>
                <w:szCs w:val="16"/>
                <w:lang w:val="en-US"/>
              </w:rPr>
              <w:t>2412126100010</w:t>
            </w:r>
          </w:p>
        </w:tc>
        <w:tc>
          <w:tcPr>
            <w:tcW w:w="3543" w:type="dxa"/>
            <w:tcBorders>
              <w:top w:val="nil"/>
              <w:bottom w:val="single" w:sz="2" w:space="0" w:color="auto"/>
            </w:tcBorders>
            <w:vAlign w:val="center"/>
          </w:tcPr>
          <w:p w14:paraId="6278A247" w14:textId="77777777" w:rsidR="00317ECA" w:rsidRPr="006B2666" w:rsidRDefault="00317ECA" w:rsidP="00317ECA">
            <w:pPr>
              <w:rPr>
                <w:sz w:val="22"/>
                <w:szCs w:val="22"/>
                <w:lang w:val="en-US"/>
              </w:rPr>
            </w:pPr>
            <w:r w:rsidRPr="006B2666">
              <w:rPr>
                <w:sz w:val="22"/>
                <w:szCs w:val="22"/>
                <w:lang w:val="en-US"/>
              </w:rPr>
              <w:t>Miniu de plumb</w:t>
            </w:r>
          </w:p>
        </w:tc>
        <w:tc>
          <w:tcPr>
            <w:tcW w:w="993" w:type="dxa"/>
            <w:tcBorders>
              <w:top w:val="nil"/>
              <w:bottom w:val="single" w:sz="2" w:space="0" w:color="auto"/>
            </w:tcBorders>
            <w:vAlign w:val="center"/>
          </w:tcPr>
          <w:p w14:paraId="48F67BD2"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32F9150F" w14:textId="77777777" w:rsidR="00317ECA" w:rsidRPr="006B2666" w:rsidRDefault="00317ECA" w:rsidP="00317ECA">
            <w:pPr>
              <w:jc w:val="right"/>
              <w:rPr>
                <w:sz w:val="22"/>
                <w:szCs w:val="22"/>
                <w:lang w:val="en-US"/>
              </w:rPr>
            </w:pPr>
            <w:r w:rsidRPr="006B2666">
              <w:rPr>
                <w:sz w:val="22"/>
                <w:szCs w:val="22"/>
                <w:lang w:val="en-US"/>
              </w:rPr>
              <w:t>0,020</w:t>
            </w:r>
          </w:p>
        </w:tc>
        <w:tc>
          <w:tcPr>
            <w:tcW w:w="1134" w:type="dxa"/>
            <w:tcBorders>
              <w:top w:val="nil"/>
              <w:bottom w:val="single" w:sz="2" w:space="0" w:color="auto"/>
            </w:tcBorders>
            <w:vAlign w:val="center"/>
          </w:tcPr>
          <w:p w14:paraId="18A9BE43"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2F4D3B3" w14:textId="77777777" w:rsidR="00317ECA" w:rsidRPr="00B40365" w:rsidRDefault="00317ECA" w:rsidP="00317ECA">
            <w:pPr>
              <w:jc w:val="right"/>
              <w:rPr>
                <w:sz w:val="22"/>
                <w:szCs w:val="22"/>
                <w:lang w:val="en-US"/>
              </w:rPr>
            </w:pPr>
          </w:p>
        </w:tc>
      </w:tr>
      <w:tr w:rsidR="00317ECA" w:rsidRPr="00B40365" w14:paraId="35A65E9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CD249C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A65C1AB" w14:textId="77777777" w:rsidR="00317ECA" w:rsidRPr="00B40365" w:rsidRDefault="00317ECA" w:rsidP="00317ECA">
            <w:pPr>
              <w:jc w:val="center"/>
              <w:rPr>
                <w:sz w:val="16"/>
                <w:szCs w:val="16"/>
                <w:lang w:val="en-US"/>
              </w:rPr>
            </w:pPr>
            <w:r w:rsidRPr="00B40365">
              <w:rPr>
                <w:sz w:val="16"/>
                <w:szCs w:val="16"/>
                <w:lang w:val="en-US"/>
              </w:rPr>
              <w:t>2873155900311</w:t>
            </w:r>
          </w:p>
        </w:tc>
        <w:tc>
          <w:tcPr>
            <w:tcW w:w="3543" w:type="dxa"/>
            <w:tcBorders>
              <w:top w:val="nil"/>
              <w:bottom w:val="single" w:sz="2" w:space="0" w:color="auto"/>
            </w:tcBorders>
            <w:vAlign w:val="center"/>
          </w:tcPr>
          <w:p w14:paraId="3CC39D8E" w14:textId="77777777" w:rsidR="00317ECA" w:rsidRPr="006B2666" w:rsidRDefault="00317ECA" w:rsidP="00317ECA">
            <w:pPr>
              <w:rPr>
                <w:sz w:val="22"/>
                <w:szCs w:val="22"/>
                <w:lang w:val="en-US"/>
              </w:rPr>
            </w:pPr>
            <w:r w:rsidRPr="006B2666">
              <w:rPr>
                <w:sz w:val="22"/>
                <w:szCs w:val="22"/>
                <w:lang w:val="en-US"/>
              </w:rPr>
              <w:t>Electrozi E-42A, 4 mm</w:t>
            </w:r>
          </w:p>
        </w:tc>
        <w:tc>
          <w:tcPr>
            <w:tcW w:w="993" w:type="dxa"/>
            <w:tcBorders>
              <w:top w:val="nil"/>
              <w:bottom w:val="single" w:sz="2" w:space="0" w:color="auto"/>
            </w:tcBorders>
            <w:vAlign w:val="center"/>
          </w:tcPr>
          <w:p w14:paraId="378021A9"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49981866"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6AECF03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EC99002" w14:textId="77777777" w:rsidR="00317ECA" w:rsidRPr="00B40365" w:rsidRDefault="00317ECA" w:rsidP="00317ECA">
            <w:pPr>
              <w:jc w:val="right"/>
              <w:rPr>
                <w:sz w:val="22"/>
                <w:szCs w:val="22"/>
                <w:lang w:val="en-US"/>
              </w:rPr>
            </w:pPr>
          </w:p>
        </w:tc>
      </w:tr>
      <w:tr w:rsidR="00317ECA" w:rsidRPr="00B40365" w14:paraId="730F6E4F"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A8793B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E3B54B5" w14:textId="77777777" w:rsidR="00317ECA" w:rsidRPr="00B40365" w:rsidRDefault="00317ECA" w:rsidP="00317ECA">
            <w:pPr>
              <w:jc w:val="center"/>
              <w:rPr>
                <w:sz w:val="16"/>
                <w:szCs w:val="16"/>
                <w:lang w:val="en-US"/>
              </w:rPr>
            </w:pPr>
            <w:r w:rsidRPr="00B40365">
              <w:rPr>
                <w:sz w:val="16"/>
                <w:szCs w:val="16"/>
                <w:lang w:val="en-US"/>
              </w:rPr>
              <w:t>3110500002401</w:t>
            </w:r>
          </w:p>
        </w:tc>
        <w:tc>
          <w:tcPr>
            <w:tcW w:w="3543" w:type="dxa"/>
            <w:tcBorders>
              <w:top w:val="nil"/>
              <w:bottom w:val="single" w:sz="2" w:space="0" w:color="auto"/>
            </w:tcBorders>
            <w:vAlign w:val="center"/>
          </w:tcPr>
          <w:p w14:paraId="552D938C" w14:textId="77777777" w:rsidR="00317ECA" w:rsidRPr="006B2666" w:rsidRDefault="00317ECA" w:rsidP="00317ECA">
            <w:pPr>
              <w:rPr>
                <w:sz w:val="22"/>
                <w:szCs w:val="22"/>
                <w:lang w:val="en-US"/>
              </w:rPr>
            </w:pPr>
            <w:r w:rsidRPr="006B2666">
              <w:rPr>
                <w:sz w:val="22"/>
                <w:szCs w:val="22"/>
                <w:lang w:val="en-US"/>
              </w:rPr>
              <w:t>Aparat de sudura 28-35 Kw</w:t>
            </w:r>
          </w:p>
        </w:tc>
        <w:tc>
          <w:tcPr>
            <w:tcW w:w="993" w:type="dxa"/>
            <w:tcBorders>
              <w:top w:val="nil"/>
              <w:bottom w:val="single" w:sz="2" w:space="0" w:color="auto"/>
            </w:tcBorders>
            <w:vAlign w:val="center"/>
          </w:tcPr>
          <w:p w14:paraId="50823BFF"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2F44932F" w14:textId="77777777" w:rsidR="00317ECA" w:rsidRPr="006B2666" w:rsidRDefault="00317ECA" w:rsidP="00317ECA">
            <w:pPr>
              <w:jc w:val="right"/>
              <w:rPr>
                <w:sz w:val="22"/>
                <w:szCs w:val="22"/>
                <w:lang w:val="en-US"/>
              </w:rPr>
            </w:pPr>
            <w:r w:rsidRPr="006B2666">
              <w:rPr>
                <w:sz w:val="22"/>
                <w:szCs w:val="22"/>
                <w:lang w:val="en-US"/>
              </w:rPr>
              <w:t>0,080</w:t>
            </w:r>
          </w:p>
        </w:tc>
        <w:tc>
          <w:tcPr>
            <w:tcW w:w="1134" w:type="dxa"/>
            <w:tcBorders>
              <w:top w:val="nil"/>
              <w:bottom w:val="single" w:sz="2" w:space="0" w:color="auto"/>
            </w:tcBorders>
            <w:vAlign w:val="center"/>
          </w:tcPr>
          <w:p w14:paraId="74CF3AF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D167EE8" w14:textId="77777777" w:rsidR="00317ECA" w:rsidRPr="00B40365" w:rsidRDefault="00317ECA" w:rsidP="00317ECA">
            <w:pPr>
              <w:jc w:val="right"/>
              <w:rPr>
                <w:sz w:val="22"/>
                <w:szCs w:val="22"/>
                <w:lang w:val="en-US"/>
              </w:rPr>
            </w:pPr>
          </w:p>
        </w:tc>
      </w:tr>
      <w:tr w:rsidR="00317ECA" w:rsidRPr="00B40365" w14:paraId="4BBF277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207B95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D5E4D7E" w14:textId="77777777" w:rsidR="00317ECA" w:rsidRPr="00B40365" w:rsidRDefault="00317ECA" w:rsidP="00317ECA">
            <w:pPr>
              <w:jc w:val="center"/>
              <w:rPr>
                <w:sz w:val="16"/>
                <w:szCs w:val="16"/>
                <w:lang w:val="en-US"/>
              </w:rPr>
            </w:pPr>
            <w:r w:rsidRPr="00B40365">
              <w:rPr>
                <w:sz w:val="16"/>
                <w:szCs w:val="16"/>
                <w:lang w:val="en-US"/>
              </w:rPr>
              <w:t>2922140006702</w:t>
            </w:r>
          </w:p>
        </w:tc>
        <w:tc>
          <w:tcPr>
            <w:tcW w:w="3543" w:type="dxa"/>
            <w:tcBorders>
              <w:top w:val="nil"/>
              <w:bottom w:val="single" w:sz="2" w:space="0" w:color="auto"/>
            </w:tcBorders>
            <w:vAlign w:val="center"/>
          </w:tcPr>
          <w:p w14:paraId="55CFC386" w14:textId="77777777" w:rsidR="00317ECA" w:rsidRPr="006B2666" w:rsidRDefault="00317ECA" w:rsidP="00317ECA">
            <w:pPr>
              <w:rPr>
                <w:sz w:val="22"/>
                <w:szCs w:val="22"/>
                <w:lang w:val="en-US"/>
              </w:rPr>
            </w:pPr>
            <w:r w:rsidRPr="006B2666">
              <w:rPr>
                <w:sz w:val="22"/>
                <w:szCs w:val="22"/>
                <w:lang w:val="en-US"/>
              </w:rPr>
              <w:t>Macara de fereastra</w:t>
            </w:r>
          </w:p>
        </w:tc>
        <w:tc>
          <w:tcPr>
            <w:tcW w:w="993" w:type="dxa"/>
            <w:tcBorders>
              <w:top w:val="nil"/>
              <w:bottom w:val="single" w:sz="2" w:space="0" w:color="auto"/>
            </w:tcBorders>
            <w:vAlign w:val="center"/>
          </w:tcPr>
          <w:p w14:paraId="1E8CC320"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19265521"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6E9C96CC"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851F8B7" w14:textId="77777777" w:rsidR="00317ECA" w:rsidRPr="00B40365" w:rsidRDefault="00317ECA" w:rsidP="00317ECA">
            <w:pPr>
              <w:jc w:val="right"/>
              <w:rPr>
                <w:sz w:val="22"/>
                <w:szCs w:val="22"/>
                <w:lang w:val="en-US"/>
              </w:rPr>
            </w:pPr>
          </w:p>
        </w:tc>
      </w:tr>
      <w:tr w:rsidR="00317ECA" w:rsidRPr="00FE085E" w14:paraId="4A3106BD"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7F5A2020" w14:textId="77777777" w:rsidR="00317ECA" w:rsidRPr="00B40365" w:rsidRDefault="00317ECA" w:rsidP="00317ECA">
            <w:pPr>
              <w:jc w:val="center"/>
              <w:rPr>
                <w:sz w:val="22"/>
                <w:szCs w:val="22"/>
                <w:lang w:val="en-US"/>
              </w:rPr>
            </w:pPr>
            <w:r w:rsidRPr="00B40365">
              <w:rPr>
                <w:sz w:val="22"/>
                <w:szCs w:val="22"/>
                <w:lang w:val="en-US"/>
              </w:rPr>
              <w:t>42</w:t>
            </w:r>
          </w:p>
        </w:tc>
        <w:tc>
          <w:tcPr>
            <w:tcW w:w="1418" w:type="dxa"/>
            <w:tcBorders>
              <w:top w:val="single" w:sz="4" w:space="0" w:color="auto"/>
              <w:bottom w:val="single" w:sz="4" w:space="0" w:color="auto"/>
            </w:tcBorders>
            <w:vAlign w:val="center"/>
          </w:tcPr>
          <w:p w14:paraId="3F8F5D4B" w14:textId="77777777" w:rsidR="00317ECA" w:rsidRPr="00B62355" w:rsidRDefault="00317ECA" w:rsidP="00317ECA">
            <w:pPr>
              <w:jc w:val="center"/>
              <w:rPr>
                <w:sz w:val="22"/>
                <w:szCs w:val="22"/>
                <w:lang w:val="en-US"/>
              </w:rPr>
            </w:pPr>
            <w:r w:rsidRPr="00B62355">
              <w:rPr>
                <w:sz w:val="22"/>
                <w:szCs w:val="22"/>
                <w:lang w:val="en-US"/>
              </w:rPr>
              <w:t>RpCU07B</w:t>
            </w:r>
          </w:p>
        </w:tc>
        <w:tc>
          <w:tcPr>
            <w:tcW w:w="3543" w:type="dxa"/>
            <w:tcBorders>
              <w:top w:val="single" w:sz="4" w:space="0" w:color="auto"/>
              <w:bottom w:val="single" w:sz="4" w:space="0" w:color="auto"/>
            </w:tcBorders>
            <w:vAlign w:val="center"/>
          </w:tcPr>
          <w:p w14:paraId="79FACED9" w14:textId="77777777" w:rsidR="00317ECA" w:rsidRPr="006B2666" w:rsidRDefault="00317ECA" w:rsidP="00317ECA">
            <w:pPr>
              <w:rPr>
                <w:sz w:val="22"/>
                <w:szCs w:val="22"/>
                <w:lang w:val="en-US"/>
              </w:rPr>
            </w:pPr>
            <w:r w:rsidRPr="006B2666">
              <w:rPr>
                <w:sz w:val="22"/>
                <w:szCs w:val="22"/>
                <w:lang w:val="en-US"/>
              </w:rPr>
              <w:t>Matarea golurilor in pereti, cu mortar de ciment-var, dupa instalatii sau consolidari</w:t>
            </w:r>
          </w:p>
          <w:p w14:paraId="25DE5B69"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5E65994B"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single" w:sz="4" w:space="0" w:color="auto"/>
              <w:bottom w:val="single" w:sz="4" w:space="0" w:color="auto"/>
            </w:tcBorders>
            <w:vAlign w:val="center"/>
          </w:tcPr>
          <w:p w14:paraId="7AB6BD64"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4F8C9BCA"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604174F7" w14:textId="77777777" w:rsidR="00317ECA" w:rsidRPr="00FE085E" w:rsidRDefault="00317ECA" w:rsidP="00317ECA">
            <w:pPr>
              <w:keepLines/>
              <w:jc w:val="center"/>
              <w:rPr>
                <w:sz w:val="4"/>
                <w:szCs w:val="4"/>
                <w:lang w:val="en-US"/>
              </w:rPr>
            </w:pPr>
          </w:p>
        </w:tc>
      </w:tr>
      <w:tr w:rsidR="00317ECA" w:rsidRPr="00B40365" w14:paraId="3AFBE14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5DC66C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3601CF7" w14:textId="77777777" w:rsidR="00317ECA" w:rsidRPr="00B40365" w:rsidRDefault="00317ECA" w:rsidP="00317ECA">
            <w:pPr>
              <w:jc w:val="center"/>
              <w:rPr>
                <w:sz w:val="16"/>
                <w:szCs w:val="16"/>
                <w:lang w:val="en-US"/>
              </w:rPr>
            </w:pPr>
            <w:r w:rsidRPr="00B40365">
              <w:rPr>
                <w:sz w:val="16"/>
                <w:szCs w:val="16"/>
                <w:lang w:val="en-US"/>
              </w:rPr>
              <w:t>7122050013400</w:t>
            </w:r>
          </w:p>
        </w:tc>
        <w:tc>
          <w:tcPr>
            <w:tcW w:w="3543" w:type="dxa"/>
            <w:tcBorders>
              <w:top w:val="nil"/>
              <w:bottom w:val="single" w:sz="2" w:space="0" w:color="auto"/>
            </w:tcBorders>
            <w:vAlign w:val="center"/>
          </w:tcPr>
          <w:p w14:paraId="1943F172" w14:textId="77777777" w:rsidR="00317ECA" w:rsidRPr="006B2666" w:rsidRDefault="00317ECA" w:rsidP="00317ECA">
            <w:pPr>
              <w:rPr>
                <w:sz w:val="22"/>
                <w:szCs w:val="22"/>
                <w:lang w:val="en-US"/>
              </w:rPr>
            </w:pPr>
            <w:r w:rsidRPr="006B2666">
              <w:rPr>
                <w:sz w:val="22"/>
                <w:szCs w:val="22"/>
                <w:lang w:val="en-US"/>
              </w:rPr>
              <w:t>Zidar</w:t>
            </w:r>
          </w:p>
        </w:tc>
        <w:tc>
          <w:tcPr>
            <w:tcW w:w="993" w:type="dxa"/>
            <w:tcBorders>
              <w:top w:val="nil"/>
              <w:bottom w:val="single" w:sz="2" w:space="0" w:color="auto"/>
            </w:tcBorders>
            <w:vAlign w:val="center"/>
          </w:tcPr>
          <w:p w14:paraId="5E92615A"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30ADA9B7" w14:textId="77777777" w:rsidR="00317ECA" w:rsidRPr="006B2666" w:rsidRDefault="00317ECA" w:rsidP="00317ECA">
            <w:pPr>
              <w:jc w:val="right"/>
              <w:rPr>
                <w:sz w:val="22"/>
                <w:szCs w:val="22"/>
                <w:lang w:val="en-US"/>
              </w:rPr>
            </w:pPr>
            <w:r w:rsidRPr="006B2666">
              <w:rPr>
                <w:sz w:val="22"/>
                <w:szCs w:val="22"/>
                <w:lang w:val="en-US"/>
              </w:rPr>
              <w:t>0,330</w:t>
            </w:r>
          </w:p>
        </w:tc>
        <w:tc>
          <w:tcPr>
            <w:tcW w:w="1134" w:type="dxa"/>
            <w:tcBorders>
              <w:top w:val="nil"/>
              <w:bottom w:val="single" w:sz="2" w:space="0" w:color="auto"/>
            </w:tcBorders>
            <w:vAlign w:val="center"/>
          </w:tcPr>
          <w:p w14:paraId="11549A2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5AAF813" w14:textId="77777777" w:rsidR="00317ECA" w:rsidRPr="00B40365" w:rsidRDefault="00317ECA" w:rsidP="00317ECA">
            <w:pPr>
              <w:jc w:val="right"/>
              <w:rPr>
                <w:sz w:val="22"/>
                <w:szCs w:val="22"/>
                <w:lang w:val="en-US"/>
              </w:rPr>
            </w:pPr>
          </w:p>
        </w:tc>
      </w:tr>
      <w:tr w:rsidR="00317ECA" w:rsidRPr="00B40365" w14:paraId="2D8A4CF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BFEE5C4"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CC18325"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16D0EE7F"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685A3F9F"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6947AD85" w14:textId="77777777" w:rsidR="00317ECA" w:rsidRPr="006B2666" w:rsidRDefault="00317ECA" w:rsidP="00317ECA">
            <w:pPr>
              <w:jc w:val="right"/>
              <w:rPr>
                <w:sz w:val="22"/>
                <w:szCs w:val="22"/>
                <w:lang w:val="en-US"/>
              </w:rPr>
            </w:pPr>
            <w:r w:rsidRPr="006B2666">
              <w:rPr>
                <w:sz w:val="22"/>
                <w:szCs w:val="22"/>
                <w:lang w:val="en-US"/>
              </w:rPr>
              <w:t>0,100</w:t>
            </w:r>
          </w:p>
        </w:tc>
        <w:tc>
          <w:tcPr>
            <w:tcW w:w="1134" w:type="dxa"/>
            <w:tcBorders>
              <w:top w:val="nil"/>
              <w:bottom w:val="single" w:sz="2" w:space="0" w:color="auto"/>
            </w:tcBorders>
            <w:vAlign w:val="center"/>
          </w:tcPr>
          <w:p w14:paraId="7DD8C3B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FD87195" w14:textId="77777777" w:rsidR="00317ECA" w:rsidRPr="00B40365" w:rsidRDefault="00317ECA" w:rsidP="00317ECA">
            <w:pPr>
              <w:jc w:val="right"/>
              <w:rPr>
                <w:sz w:val="22"/>
                <w:szCs w:val="22"/>
                <w:lang w:val="en-US"/>
              </w:rPr>
            </w:pPr>
          </w:p>
        </w:tc>
      </w:tr>
      <w:tr w:rsidR="00317ECA" w:rsidRPr="00B40365" w14:paraId="5E1FF68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DB6EEC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DF41739" w14:textId="77777777" w:rsidR="00317ECA" w:rsidRPr="00B40365" w:rsidRDefault="00317ECA" w:rsidP="00317ECA">
            <w:pPr>
              <w:jc w:val="center"/>
              <w:rPr>
                <w:sz w:val="16"/>
                <w:szCs w:val="16"/>
                <w:lang w:val="en-US"/>
              </w:rPr>
            </w:pPr>
            <w:r w:rsidRPr="00B40365">
              <w:rPr>
                <w:sz w:val="16"/>
                <w:szCs w:val="16"/>
                <w:lang w:val="en-US"/>
              </w:rPr>
              <w:t>2651122100402</w:t>
            </w:r>
          </w:p>
        </w:tc>
        <w:tc>
          <w:tcPr>
            <w:tcW w:w="3543" w:type="dxa"/>
            <w:tcBorders>
              <w:top w:val="nil"/>
              <w:bottom w:val="single" w:sz="2" w:space="0" w:color="auto"/>
            </w:tcBorders>
            <w:vAlign w:val="center"/>
          </w:tcPr>
          <w:p w14:paraId="782BBCFF" w14:textId="77777777" w:rsidR="00317ECA" w:rsidRPr="006B2666" w:rsidRDefault="00317ECA" w:rsidP="00317ECA">
            <w:pPr>
              <w:rPr>
                <w:sz w:val="22"/>
                <w:szCs w:val="22"/>
                <w:lang w:val="en-US"/>
              </w:rPr>
            </w:pPr>
            <w:r w:rsidRPr="006B2666">
              <w:rPr>
                <w:sz w:val="22"/>
                <w:szCs w:val="22"/>
                <w:lang w:val="en-US"/>
              </w:rPr>
              <w:t>Ciment metalurgic cu adaosuri M 30 saci S1500</w:t>
            </w:r>
          </w:p>
        </w:tc>
        <w:tc>
          <w:tcPr>
            <w:tcW w:w="993" w:type="dxa"/>
            <w:tcBorders>
              <w:top w:val="nil"/>
              <w:bottom w:val="single" w:sz="2" w:space="0" w:color="auto"/>
            </w:tcBorders>
            <w:vAlign w:val="center"/>
          </w:tcPr>
          <w:p w14:paraId="40FE73EE"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7CB23D83" w14:textId="77777777" w:rsidR="00317ECA" w:rsidRPr="006B2666" w:rsidRDefault="00317ECA" w:rsidP="00317ECA">
            <w:pPr>
              <w:jc w:val="right"/>
              <w:rPr>
                <w:sz w:val="22"/>
                <w:szCs w:val="22"/>
                <w:lang w:val="en-US"/>
              </w:rPr>
            </w:pPr>
            <w:r w:rsidRPr="006B2666">
              <w:rPr>
                <w:sz w:val="22"/>
                <w:szCs w:val="22"/>
                <w:lang w:val="en-US"/>
              </w:rPr>
              <w:t>0,330</w:t>
            </w:r>
          </w:p>
        </w:tc>
        <w:tc>
          <w:tcPr>
            <w:tcW w:w="1134" w:type="dxa"/>
            <w:tcBorders>
              <w:top w:val="nil"/>
              <w:bottom w:val="single" w:sz="2" w:space="0" w:color="auto"/>
            </w:tcBorders>
            <w:vAlign w:val="center"/>
          </w:tcPr>
          <w:p w14:paraId="5CEEB27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C406999" w14:textId="77777777" w:rsidR="00317ECA" w:rsidRPr="00B40365" w:rsidRDefault="00317ECA" w:rsidP="00317ECA">
            <w:pPr>
              <w:jc w:val="right"/>
              <w:rPr>
                <w:sz w:val="22"/>
                <w:szCs w:val="22"/>
                <w:lang w:val="en-US"/>
              </w:rPr>
            </w:pPr>
          </w:p>
        </w:tc>
      </w:tr>
      <w:tr w:rsidR="00317ECA" w:rsidRPr="00B40365" w14:paraId="34C39A6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B41CB7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626C0E8" w14:textId="77777777" w:rsidR="00317ECA" w:rsidRPr="00B40365" w:rsidRDefault="00317ECA" w:rsidP="00317ECA">
            <w:pPr>
              <w:jc w:val="center"/>
              <w:rPr>
                <w:sz w:val="16"/>
                <w:szCs w:val="16"/>
                <w:lang w:val="en-US"/>
              </w:rPr>
            </w:pPr>
            <w:r w:rsidRPr="00B40365">
              <w:rPr>
                <w:sz w:val="16"/>
                <w:szCs w:val="16"/>
                <w:lang w:val="en-US"/>
              </w:rPr>
              <w:t>1421102200513</w:t>
            </w:r>
          </w:p>
        </w:tc>
        <w:tc>
          <w:tcPr>
            <w:tcW w:w="3543" w:type="dxa"/>
            <w:tcBorders>
              <w:top w:val="nil"/>
              <w:bottom w:val="single" w:sz="2" w:space="0" w:color="auto"/>
            </w:tcBorders>
            <w:vAlign w:val="center"/>
          </w:tcPr>
          <w:p w14:paraId="47C38515" w14:textId="77777777" w:rsidR="00317ECA" w:rsidRPr="006B2666" w:rsidRDefault="00317ECA" w:rsidP="00317ECA">
            <w:pPr>
              <w:rPr>
                <w:sz w:val="22"/>
                <w:szCs w:val="22"/>
                <w:lang w:val="en-US"/>
              </w:rPr>
            </w:pPr>
            <w:r w:rsidRPr="006B2666">
              <w:rPr>
                <w:sz w:val="22"/>
                <w:szCs w:val="22"/>
                <w:lang w:val="en-US"/>
              </w:rPr>
              <w:t>Nisip sortat nespalat de riu si lacuri 0,0-3,0 mm</w:t>
            </w:r>
          </w:p>
        </w:tc>
        <w:tc>
          <w:tcPr>
            <w:tcW w:w="993" w:type="dxa"/>
            <w:tcBorders>
              <w:top w:val="nil"/>
              <w:bottom w:val="single" w:sz="2" w:space="0" w:color="auto"/>
            </w:tcBorders>
            <w:vAlign w:val="center"/>
          </w:tcPr>
          <w:p w14:paraId="32D559C3"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3DE14D3B" w14:textId="77777777" w:rsidR="00317ECA" w:rsidRPr="006B2666" w:rsidRDefault="00317ECA" w:rsidP="00317ECA">
            <w:pPr>
              <w:jc w:val="right"/>
              <w:rPr>
                <w:sz w:val="22"/>
                <w:szCs w:val="22"/>
                <w:lang w:val="en-US"/>
              </w:rPr>
            </w:pPr>
            <w:r w:rsidRPr="006B2666">
              <w:rPr>
                <w:sz w:val="22"/>
                <w:szCs w:val="22"/>
                <w:lang w:val="en-US"/>
              </w:rPr>
              <w:t>0,001</w:t>
            </w:r>
          </w:p>
        </w:tc>
        <w:tc>
          <w:tcPr>
            <w:tcW w:w="1134" w:type="dxa"/>
            <w:tcBorders>
              <w:top w:val="nil"/>
              <w:bottom w:val="single" w:sz="2" w:space="0" w:color="auto"/>
            </w:tcBorders>
            <w:vAlign w:val="center"/>
          </w:tcPr>
          <w:p w14:paraId="075C9D8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7146717" w14:textId="77777777" w:rsidR="00317ECA" w:rsidRPr="00B40365" w:rsidRDefault="00317ECA" w:rsidP="00317ECA">
            <w:pPr>
              <w:jc w:val="right"/>
              <w:rPr>
                <w:sz w:val="22"/>
                <w:szCs w:val="22"/>
                <w:lang w:val="en-US"/>
              </w:rPr>
            </w:pPr>
          </w:p>
        </w:tc>
      </w:tr>
      <w:tr w:rsidR="00317ECA" w:rsidRPr="00B40365" w14:paraId="2CFE8F9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F07FC7F"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06E771F" w14:textId="77777777" w:rsidR="00317ECA" w:rsidRPr="00B40365" w:rsidRDefault="00317ECA" w:rsidP="00317ECA">
            <w:pPr>
              <w:jc w:val="center"/>
              <w:rPr>
                <w:sz w:val="16"/>
                <w:szCs w:val="16"/>
                <w:lang w:val="en-US"/>
              </w:rPr>
            </w:pPr>
            <w:r w:rsidRPr="00B40365">
              <w:rPr>
                <w:sz w:val="16"/>
                <w:szCs w:val="16"/>
                <w:lang w:val="en-US"/>
              </w:rPr>
              <w:t>2652102100713</w:t>
            </w:r>
          </w:p>
        </w:tc>
        <w:tc>
          <w:tcPr>
            <w:tcW w:w="3543" w:type="dxa"/>
            <w:tcBorders>
              <w:top w:val="nil"/>
              <w:bottom w:val="single" w:sz="2" w:space="0" w:color="auto"/>
            </w:tcBorders>
            <w:vAlign w:val="center"/>
          </w:tcPr>
          <w:p w14:paraId="28DC91B7" w14:textId="77777777" w:rsidR="00317ECA" w:rsidRPr="006B2666" w:rsidRDefault="00317ECA" w:rsidP="00317ECA">
            <w:pPr>
              <w:rPr>
                <w:sz w:val="22"/>
                <w:szCs w:val="22"/>
                <w:lang w:val="en-US"/>
              </w:rPr>
            </w:pPr>
            <w:r w:rsidRPr="006B2666">
              <w:rPr>
                <w:sz w:val="22"/>
                <w:szCs w:val="22"/>
                <w:lang w:val="en-US"/>
              </w:rPr>
              <w:t>Var pasta</w:t>
            </w:r>
          </w:p>
        </w:tc>
        <w:tc>
          <w:tcPr>
            <w:tcW w:w="993" w:type="dxa"/>
            <w:tcBorders>
              <w:top w:val="nil"/>
              <w:bottom w:val="single" w:sz="2" w:space="0" w:color="auto"/>
            </w:tcBorders>
            <w:vAlign w:val="center"/>
          </w:tcPr>
          <w:p w14:paraId="30CEEED4"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0DACF5BA" w14:textId="77777777" w:rsidR="00317ECA" w:rsidRPr="006B2666" w:rsidRDefault="00317ECA" w:rsidP="00317ECA">
            <w:pPr>
              <w:jc w:val="right"/>
              <w:rPr>
                <w:sz w:val="22"/>
                <w:szCs w:val="22"/>
                <w:lang w:val="en-US"/>
              </w:rPr>
            </w:pPr>
            <w:r w:rsidRPr="006B2666">
              <w:rPr>
                <w:sz w:val="22"/>
                <w:szCs w:val="22"/>
                <w:lang w:val="en-US"/>
              </w:rPr>
              <w:t>0,0001</w:t>
            </w:r>
          </w:p>
        </w:tc>
        <w:tc>
          <w:tcPr>
            <w:tcW w:w="1134" w:type="dxa"/>
            <w:tcBorders>
              <w:top w:val="nil"/>
              <w:bottom w:val="single" w:sz="2" w:space="0" w:color="auto"/>
            </w:tcBorders>
            <w:vAlign w:val="center"/>
          </w:tcPr>
          <w:p w14:paraId="3F5B8CF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63BBE41" w14:textId="77777777" w:rsidR="00317ECA" w:rsidRPr="00B40365" w:rsidRDefault="00317ECA" w:rsidP="00317ECA">
            <w:pPr>
              <w:jc w:val="right"/>
              <w:rPr>
                <w:sz w:val="22"/>
                <w:szCs w:val="22"/>
                <w:lang w:val="en-US"/>
              </w:rPr>
            </w:pPr>
          </w:p>
        </w:tc>
      </w:tr>
      <w:tr w:rsidR="00317ECA" w:rsidRPr="00B40365" w14:paraId="43D03A2F"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CD774B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0A64B2E" w14:textId="77777777" w:rsidR="00317ECA" w:rsidRPr="00B40365" w:rsidRDefault="00317ECA" w:rsidP="00317ECA">
            <w:pPr>
              <w:jc w:val="center"/>
              <w:rPr>
                <w:sz w:val="16"/>
                <w:szCs w:val="16"/>
                <w:lang w:val="en-US"/>
              </w:rPr>
            </w:pPr>
            <w:r w:rsidRPr="00B40365">
              <w:rPr>
                <w:sz w:val="16"/>
                <w:szCs w:val="16"/>
                <w:lang w:val="en-US"/>
              </w:rPr>
              <w:t>4100116202818</w:t>
            </w:r>
          </w:p>
        </w:tc>
        <w:tc>
          <w:tcPr>
            <w:tcW w:w="3543" w:type="dxa"/>
            <w:tcBorders>
              <w:top w:val="nil"/>
              <w:bottom w:val="single" w:sz="2" w:space="0" w:color="auto"/>
            </w:tcBorders>
            <w:vAlign w:val="center"/>
          </w:tcPr>
          <w:p w14:paraId="769EF95A" w14:textId="77777777" w:rsidR="00317ECA" w:rsidRPr="006B2666" w:rsidRDefault="00317ECA" w:rsidP="00317ECA">
            <w:pPr>
              <w:rPr>
                <w:sz w:val="22"/>
                <w:szCs w:val="22"/>
                <w:lang w:val="en-US"/>
              </w:rPr>
            </w:pPr>
            <w:r w:rsidRPr="006B2666">
              <w:rPr>
                <w:sz w:val="22"/>
                <w:szCs w:val="22"/>
                <w:lang w:val="en-US"/>
              </w:rPr>
              <w:t xml:space="preserve">Apa pentru mortare si betoane </w:t>
            </w:r>
          </w:p>
        </w:tc>
        <w:tc>
          <w:tcPr>
            <w:tcW w:w="993" w:type="dxa"/>
            <w:tcBorders>
              <w:top w:val="nil"/>
              <w:bottom w:val="single" w:sz="2" w:space="0" w:color="auto"/>
            </w:tcBorders>
            <w:vAlign w:val="center"/>
          </w:tcPr>
          <w:p w14:paraId="4BD0E323"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27A68FDB" w14:textId="77777777" w:rsidR="00317ECA" w:rsidRPr="006B2666" w:rsidRDefault="00317ECA" w:rsidP="00317ECA">
            <w:pPr>
              <w:jc w:val="right"/>
              <w:rPr>
                <w:sz w:val="22"/>
                <w:szCs w:val="22"/>
                <w:lang w:val="en-US"/>
              </w:rPr>
            </w:pPr>
            <w:r w:rsidRPr="006B2666">
              <w:rPr>
                <w:sz w:val="22"/>
                <w:szCs w:val="22"/>
                <w:lang w:val="en-US"/>
              </w:rPr>
              <w:t>0,006</w:t>
            </w:r>
          </w:p>
        </w:tc>
        <w:tc>
          <w:tcPr>
            <w:tcW w:w="1134" w:type="dxa"/>
            <w:tcBorders>
              <w:top w:val="nil"/>
              <w:bottom w:val="single" w:sz="2" w:space="0" w:color="auto"/>
            </w:tcBorders>
            <w:vAlign w:val="center"/>
          </w:tcPr>
          <w:p w14:paraId="3BE98BB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9A2C0EF" w14:textId="77777777" w:rsidR="00317ECA" w:rsidRPr="00B40365" w:rsidRDefault="00317ECA" w:rsidP="00317ECA">
            <w:pPr>
              <w:jc w:val="right"/>
              <w:rPr>
                <w:sz w:val="22"/>
                <w:szCs w:val="22"/>
                <w:lang w:val="en-US"/>
              </w:rPr>
            </w:pPr>
          </w:p>
        </w:tc>
      </w:tr>
      <w:tr w:rsidR="00317ECA" w:rsidRPr="00B40365" w14:paraId="066E823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655011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6182F18" w14:textId="77777777" w:rsidR="00317ECA" w:rsidRPr="00B40365" w:rsidRDefault="00317ECA" w:rsidP="00317ECA">
            <w:pPr>
              <w:jc w:val="center"/>
              <w:rPr>
                <w:sz w:val="16"/>
                <w:szCs w:val="16"/>
                <w:lang w:val="en-US"/>
              </w:rPr>
            </w:pPr>
            <w:r w:rsidRPr="00B40365">
              <w:rPr>
                <w:sz w:val="16"/>
                <w:szCs w:val="16"/>
                <w:lang w:val="en-US"/>
              </w:rPr>
              <w:t>2952270003817</w:t>
            </w:r>
          </w:p>
        </w:tc>
        <w:tc>
          <w:tcPr>
            <w:tcW w:w="3543" w:type="dxa"/>
            <w:tcBorders>
              <w:top w:val="nil"/>
              <w:bottom w:val="single" w:sz="2" w:space="0" w:color="auto"/>
            </w:tcBorders>
            <w:vAlign w:val="center"/>
          </w:tcPr>
          <w:p w14:paraId="08D36DBC" w14:textId="77777777" w:rsidR="00317ECA" w:rsidRPr="006B2666" w:rsidRDefault="00317ECA" w:rsidP="00317ECA">
            <w:pPr>
              <w:rPr>
                <w:sz w:val="22"/>
                <w:szCs w:val="22"/>
                <w:lang w:val="en-US"/>
              </w:rPr>
            </w:pPr>
            <w:r w:rsidRPr="006B2666">
              <w:rPr>
                <w:sz w:val="22"/>
                <w:szCs w:val="22"/>
                <w:lang w:val="en-US"/>
              </w:rPr>
              <w:t>Malaxor  pentru mortar de 200 L actionat electric</w:t>
            </w:r>
          </w:p>
        </w:tc>
        <w:tc>
          <w:tcPr>
            <w:tcW w:w="993" w:type="dxa"/>
            <w:tcBorders>
              <w:top w:val="nil"/>
              <w:bottom w:val="single" w:sz="2" w:space="0" w:color="auto"/>
            </w:tcBorders>
            <w:vAlign w:val="center"/>
          </w:tcPr>
          <w:p w14:paraId="322579BF"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62BC73EB"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72B7EEE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5555A1B" w14:textId="77777777" w:rsidR="00317ECA" w:rsidRPr="00B40365" w:rsidRDefault="00317ECA" w:rsidP="00317ECA">
            <w:pPr>
              <w:jc w:val="right"/>
              <w:rPr>
                <w:sz w:val="22"/>
                <w:szCs w:val="22"/>
                <w:lang w:val="en-US"/>
              </w:rPr>
            </w:pPr>
          </w:p>
        </w:tc>
      </w:tr>
      <w:tr w:rsidR="00317ECA" w:rsidRPr="00B40365" w14:paraId="67C5C9D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88671F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8CEDF7B" w14:textId="77777777" w:rsidR="00317ECA" w:rsidRPr="00B40365" w:rsidRDefault="00317ECA" w:rsidP="00317ECA">
            <w:pPr>
              <w:jc w:val="center"/>
              <w:rPr>
                <w:sz w:val="16"/>
                <w:szCs w:val="16"/>
                <w:lang w:val="en-US"/>
              </w:rPr>
            </w:pPr>
            <w:r w:rsidRPr="00B40365">
              <w:rPr>
                <w:sz w:val="16"/>
                <w:szCs w:val="16"/>
                <w:lang w:val="en-US"/>
              </w:rPr>
              <w:t>2922140006703</w:t>
            </w:r>
          </w:p>
        </w:tc>
        <w:tc>
          <w:tcPr>
            <w:tcW w:w="3543" w:type="dxa"/>
            <w:tcBorders>
              <w:top w:val="nil"/>
              <w:bottom w:val="single" w:sz="2" w:space="0" w:color="auto"/>
            </w:tcBorders>
            <w:vAlign w:val="center"/>
          </w:tcPr>
          <w:p w14:paraId="736047D9" w14:textId="77777777" w:rsidR="00317ECA" w:rsidRPr="006B2666" w:rsidRDefault="00317ECA" w:rsidP="00317ECA">
            <w:pPr>
              <w:rPr>
                <w:sz w:val="22"/>
                <w:szCs w:val="22"/>
                <w:lang w:val="en-US"/>
              </w:rPr>
            </w:pPr>
            <w:r w:rsidRPr="006B2666">
              <w:rPr>
                <w:sz w:val="22"/>
                <w:szCs w:val="22"/>
                <w:lang w:val="en-US"/>
              </w:rPr>
              <w:t>Macara fereastra de 0,0015 MN (0,15 tf)</w:t>
            </w:r>
          </w:p>
        </w:tc>
        <w:tc>
          <w:tcPr>
            <w:tcW w:w="993" w:type="dxa"/>
            <w:tcBorders>
              <w:top w:val="nil"/>
              <w:bottom w:val="single" w:sz="2" w:space="0" w:color="auto"/>
            </w:tcBorders>
            <w:vAlign w:val="center"/>
          </w:tcPr>
          <w:p w14:paraId="4FB14BB0"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5FB18284" w14:textId="77777777" w:rsidR="00317ECA" w:rsidRPr="006B2666" w:rsidRDefault="00317ECA" w:rsidP="00317ECA">
            <w:pPr>
              <w:jc w:val="right"/>
              <w:rPr>
                <w:sz w:val="22"/>
                <w:szCs w:val="22"/>
                <w:lang w:val="en-US"/>
              </w:rPr>
            </w:pPr>
            <w:r w:rsidRPr="006B2666">
              <w:rPr>
                <w:sz w:val="22"/>
                <w:szCs w:val="22"/>
                <w:lang w:val="en-US"/>
              </w:rPr>
              <w:t>0,015</w:t>
            </w:r>
          </w:p>
        </w:tc>
        <w:tc>
          <w:tcPr>
            <w:tcW w:w="1134" w:type="dxa"/>
            <w:tcBorders>
              <w:top w:val="nil"/>
              <w:bottom w:val="single" w:sz="2" w:space="0" w:color="auto"/>
            </w:tcBorders>
            <w:vAlign w:val="center"/>
          </w:tcPr>
          <w:p w14:paraId="37E8EB2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D9211E7" w14:textId="77777777" w:rsidR="00317ECA" w:rsidRPr="00B40365" w:rsidRDefault="00317ECA" w:rsidP="00317ECA">
            <w:pPr>
              <w:jc w:val="right"/>
              <w:rPr>
                <w:sz w:val="22"/>
                <w:szCs w:val="22"/>
                <w:lang w:val="en-US"/>
              </w:rPr>
            </w:pPr>
          </w:p>
        </w:tc>
      </w:tr>
      <w:tr w:rsidR="00317ECA" w:rsidRPr="00FE085E" w14:paraId="12032254"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29DD5849" w14:textId="77777777" w:rsidR="00317ECA" w:rsidRPr="00B40365" w:rsidRDefault="00317ECA" w:rsidP="00317ECA">
            <w:pPr>
              <w:jc w:val="center"/>
              <w:rPr>
                <w:sz w:val="22"/>
                <w:szCs w:val="22"/>
                <w:lang w:val="en-US"/>
              </w:rPr>
            </w:pPr>
            <w:r w:rsidRPr="00B40365">
              <w:rPr>
                <w:sz w:val="22"/>
                <w:szCs w:val="22"/>
                <w:lang w:val="en-US"/>
              </w:rPr>
              <w:t>43</w:t>
            </w:r>
          </w:p>
        </w:tc>
        <w:tc>
          <w:tcPr>
            <w:tcW w:w="1418" w:type="dxa"/>
            <w:tcBorders>
              <w:top w:val="single" w:sz="4" w:space="0" w:color="auto"/>
              <w:bottom w:val="single" w:sz="4" w:space="0" w:color="auto"/>
            </w:tcBorders>
            <w:vAlign w:val="center"/>
          </w:tcPr>
          <w:p w14:paraId="2B90A2D1" w14:textId="77777777" w:rsidR="00317ECA" w:rsidRPr="00B62355" w:rsidRDefault="00317ECA" w:rsidP="00317ECA">
            <w:pPr>
              <w:jc w:val="center"/>
              <w:rPr>
                <w:sz w:val="22"/>
                <w:szCs w:val="22"/>
                <w:lang w:val="en-US"/>
              </w:rPr>
            </w:pPr>
            <w:r w:rsidRPr="00B62355">
              <w:rPr>
                <w:sz w:val="22"/>
                <w:szCs w:val="22"/>
                <w:lang w:val="en-US"/>
              </w:rPr>
              <w:t>CF17D</w:t>
            </w:r>
          </w:p>
        </w:tc>
        <w:tc>
          <w:tcPr>
            <w:tcW w:w="3543" w:type="dxa"/>
            <w:tcBorders>
              <w:top w:val="single" w:sz="4" w:space="0" w:color="auto"/>
              <w:bottom w:val="single" w:sz="4" w:space="0" w:color="auto"/>
            </w:tcBorders>
            <w:vAlign w:val="center"/>
          </w:tcPr>
          <w:p w14:paraId="66C2EB8A" w14:textId="77777777" w:rsidR="00317ECA" w:rsidRPr="006B2666" w:rsidRDefault="00317ECA" w:rsidP="00317ECA">
            <w:pPr>
              <w:rPr>
                <w:sz w:val="22"/>
                <w:szCs w:val="22"/>
                <w:lang w:val="en-US"/>
              </w:rPr>
            </w:pPr>
            <w:r w:rsidRPr="006B2666">
              <w:rPr>
                <w:sz w:val="22"/>
                <w:szCs w:val="22"/>
                <w:lang w:val="en-US"/>
              </w:rPr>
              <w:t>Diverse lucrari - adaos de plastificator</w:t>
            </w:r>
          </w:p>
          <w:p w14:paraId="5ED2EF23"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5D2D0208"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single" w:sz="4" w:space="0" w:color="auto"/>
              <w:bottom w:val="single" w:sz="4" w:space="0" w:color="auto"/>
            </w:tcBorders>
            <w:vAlign w:val="center"/>
          </w:tcPr>
          <w:p w14:paraId="22B3D176"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67776C90"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6B8CC233" w14:textId="77777777" w:rsidR="00317ECA" w:rsidRPr="00FE085E" w:rsidRDefault="00317ECA" w:rsidP="00317ECA">
            <w:pPr>
              <w:keepLines/>
              <w:jc w:val="center"/>
              <w:rPr>
                <w:sz w:val="4"/>
                <w:szCs w:val="4"/>
                <w:lang w:val="en-US"/>
              </w:rPr>
            </w:pPr>
          </w:p>
        </w:tc>
      </w:tr>
      <w:tr w:rsidR="00317ECA" w:rsidRPr="00B40365" w14:paraId="146CA340"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D48B77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9B37753" w14:textId="77777777" w:rsidR="00317ECA" w:rsidRPr="00B40365" w:rsidRDefault="00317ECA" w:rsidP="00317ECA">
            <w:pPr>
              <w:jc w:val="center"/>
              <w:rPr>
                <w:sz w:val="16"/>
                <w:szCs w:val="16"/>
                <w:lang w:val="en-US"/>
              </w:rPr>
            </w:pPr>
            <w:r w:rsidRPr="00B40365">
              <w:rPr>
                <w:sz w:val="16"/>
                <w:szCs w:val="16"/>
                <w:lang w:val="en-US"/>
              </w:rPr>
              <w:t>7122050013400</w:t>
            </w:r>
          </w:p>
        </w:tc>
        <w:tc>
          <w:tcPr>
            <w:tcW w:w="3543" w:type="dxa"/>
            <w:tcBorders>
              <w:top w:val="nil"/>
              <w:bottom w:val="single" w:sz="2" w:space="0" w:color="auto"/>
            </w:tcBorders>
            <w:vAlign w:val="center"/>
          </w:tcPr>
          <w:p w14:paraId="44F560E0" w14:textId="77777777" w:rsidR="00317ECA" w:rsidRPr="006B2666" w:rsidRDefault="00317ECA" w:rsidP="00317ECA">
            <w:pPr>
              <w:rPr>
                <w:sz w:val="22"/>
                <w:szCs w:val="22"/>
                <w:lang w:val="en-US"/>
              </w:rPr>
            </w:pPr>
            <w:r w:rsidRPr="006B2666">
              <w:rPr>
                <w:sz w:val="22"/>
                <w:szCs w:val="22"/>
                <w:lang w:val="en-US"/>
              </w:rPr>
              <w:t>Zidar</w:t>
            </w:r>
          </w:p>
        </w:tc>
        <w:tc>
          <w:tcPr>
            <w:tcW w:w="993" w:type="dxa"/>
            <w:tcBorders>
              <w:top w:val="nil"/>
              <w:bottom w:val="single" w:sz="2" w:space="0" w:color="auto"/>
            </w:tcBorders>
            <w:vAlign w:val="center"/>
          </w:tcPr>
          <w:p w14:paraId="14925449"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4CB81F01" w14:textId="77777777" w:rsidR="00317ECA" w:rsidRPr="006B2666" w:rsidRDefault="00317ECA" w:rsidP="00317ECA">
            <w:pPr>
              <w:jc w:val="right"/>
              <w:rPr>
                <w:sz w:val="22"/>
                <w:szCs w:val="22"/>
                <w:lang w:val="en-US"/>
              </w:rPr>
            </w:pPr>
            <w:r w:rsidRPr="006B2666">
              <w:rPr>
                <w:sz w:val="22"/>
                <w:szCs w:val="22"/>
                <w:lang w:val="en-US"/>
              </w:rPr>
              <w:t>0,070</w:t>
            </w:r>
          </w:p>
        </w:tc>
        <w:tc>
          <w:tcPr>
            <w:tcW w:w="1134" w:type="dxa"/>
            <w:tcBorders>
              <w:top w:val="nil"/>
              <w:bottom w:val="single" w:sz="2" w:space="0" w:color="auto"/>
            </w:tcBorders>
            <w:vAlign w:val="center"/>
          </w:tcPr>
          <w:p w14:paraId="4E8A42D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9329436" w14:textId="77777777" w:rsidR="00317ECA" w:rsidRPr="00B40365" w:rsidRDefault="00317ECA" w:rsidP="00317ECA">
            <w:pPr>
              <w:jc w:val="right"/>
              <w:rPr>
                <w:sz w:val="22"/>
                <w:szCs w:val="22"/>
                <w:lang w:val="en-US"/>
              </w:rPr>
            </w:pPr>
          </w:p>
        </w:tc>
      </w:tr>
      <w:tr w:rsidR="00317ECA" w:rsidRPr="00B40365" w14:paraId="200839E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6BF9A9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F9AE34F" w14:textId="77777777" w:rsidR="00317ECA" w:rsidRPr="00B40365" w:rsidRDefault="00317ECA" w:rsidP="00317ECA">
            <w:pPr>
              <w:jc w:val="center"/>
              <w:rPr>
                <w:sz w:val="16"/>
                <w:szCs w:val="16"/>
                <w:lang w:val="en-US"/>
              </w:rPr>
            </w:pPr>
            <w:r w:rsidRPr="00B40365">
              <w:rPr>
                <w:sz w:val="16"/>
                <w:szCs w:val="16"/>
                <w:lang w:val="en-US"/>
              </w:rPr>
              <w:t>1421302201465</w:t>
            </w:r>
          </w:p>
        </w:tc>
        <w:tc>
          <w:tcPr>
            <w:tcW w:w="3543" w:type="dxa"/>
            <w:tcBorders>
              <w:top w:val="nil"/>
              <w:bottom w:val="single" w:sz="2" w:space="0" w:color="auto"/>
            </w:tcBorders>
            <w:vAlign w:val="center"/>
          </w:tcPr>
          <w:p w14:paraId="140F0D9E" w14:textId="77777777" w:rsidR="00317ECA" w:rsidRPr="006B2666" w:rsidRDefault="00317ECA" w:rsidP="00317ECA">
            <w:pPr>
              <w:rPr>
                <w:sz w:val="22"/>
                <w:szCs w:val="22"/>
                <w:lang w:val="en-US"/>
              </w:rPr>
            </w:pPr>
            <w:r w:rsidRPr="006B2666">
              <w:rPr>
                <w:sz w:val="22"/>
                <w:szCs w:val="22"/>
                <w:lang w:val="en-US"/>
              </w:rPr>
              <w:t>Plastificator</w:t>
            </w:r>
          </w:p>
        </w:tc>
        <w:tc>
          <w:tcPr>
            <w:tcW w:w="993" w:type="dxa"/>
            <w:tcBorders>
              <w:top w:val="nil"/>
              <w:bottom w:val="single" w:sz="2" w:space="0" w:color="auto"/>
            </w:tcBorders>
            <w:vAlign w:val="center"/>
          </w:tcPr>
          <w:p w14:paraId="208A178E"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6CB65C0E" w14:textId="77777777" w:rsidR="00317ECA" w:rsidRPr="006B2666" w:rsidRDefault="00317ECA" w:rsidP="00317ECA">
            <w:pPr>
              <w:jc w:val="right"/>
              <w:rPr>
                <w:sz w:val="22"/>
                <w:szCs w:val="22"/>
                <w:lang w:val="en-US"/>
              </w:rPr>
            </w:pPr>
            <w:r w:rsidRPr="006B2666">
              <w:rPr>
                <w:sz w:val="22"/>
                <w:szCs w:val="22"/>
                <w:lang w:val="en-US"/>
              </w:rPr>
              <w:t>1,020</w:t>
            </w:r>
          </w:p>
        </w:tc>
        <w:tc>
          <w:tcPr>
            <w:tcW w:w="1134" w:type="dxa"/>
            <w:tcBorders>
              <w:top w:val="nil"/>
              <w:bottom w:val="single" w:sz="2" w:space="0" w:color="auto"/>
            </w:tcBorders>
            <w:vAlign w:val="center"/>
          </w:tcPr>
          <w:p w14:paraId="2AF66B2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A7906D7" w14:textId="77777777" w:rsidR="00317ECA" w:rsidRPr="00B40365" w:rsidRDefault="00317ECA" w:rsidP="00317ECA">
            <w:pPr>
              <w:jc w:val="right"/>
              <w:rPr>
                <w:sz w:val="22"/>
                <w:szCs w:val="22"/>
                <w:lang w:val="en-US"/>
              </w:rPr>
            </w:pPr>
          </w:p>
        </w:tc>
      </w:tr>
      <w:tr w:rsidR="00317ECA" w:rsidRPr="00FE085E" w14:paraId="76778B54"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76A1230F" w14:textId="77777777" w:rsidR="00317ECA" w:rsidRPr="00B40365" w:rsidRDefault="00317ECA" w:rsidP="00317ECA">
            <w:pPr>
              <w:jc w:val="center"/>
              <w:rPr>
                <w:sz w:val="22"/>
                <w:szCs w:val="22"/>
                <w:lang w:val="en-US"/>
              </w:rPr>
            </w:pPr>
            <w:r w:rsidRPr="00B40365">
              <w:rPr>
                <w:sz w:val="22"/>
                <w:szCs w:val="22"/>
                <w:lang w:val="en-US"/>
              </w:rPr>
              <w:t>44</w:t>
            </w:r>
          </w:p>
        </w:tc>
        <w:tc>
          <w:tcPr>
            <w:tcW w:w="1418" w:type="dxa"/>
            <w:tcBorders>
              <w:top w:val="single" w:sz="4" w:space="0" w:color="auto"/>
              <w:bottom w:val="single" w:sz="4" w:space="0" w:color="auto"/>
            </w:tcBorders>
            <w:vAlign w:val="center"/>
          </w:tcPr>
          <w:p w14:paraId="1ECAEABE" w14:textId="77777777" w:rsidR="00317ECA" w:rsidRPr="00B62355" w:rsidRDefault="00317ECA" w:rsidP="00317ECA">
            <w:pPr>
              <w:jc w:val="center"/>
              <w:rPr>
                <w:sz w:val="22"/>
                <w:szCs w:val="22"/>
                <w:lang w:val="en-US"/>
              </w:rPr>
            </w:pPr>
            <w:r w:rsidRPr="00B62355">
              <w:rPr>
                <w:sz w:val="22"/>
                <w:szCs w:val="22"/>
                <w:lang w:val="en-US"/>
              </w:rPr>
              <w:t>CB03J</w:t>
            </w:r>
          </w:p>
        </w:tc>
        <w:tc>
          <w:tcPr>
            <w:tcW w:w="3543" w:type="dxa"/>
            <w:tcBorders>
              <w:top w:val="single" w:sz="4" w:space="0" w:color="auto"/>
              <w:bottom w:val="single" w:sz="4" w:space="0" w:color="auto"/>
            </w:tcBorders>
            <w:vAlign w:val="center"/>
          </w:tcPr>
          <w:p w14:paraId="699C2AE7" w14:textId="77777777" w:rsidR="00317ECA" w:rsidRPr="006B2666" w:rsidRDefault="00317ECA" w:rsidP="00317ECA">
            <w:pPr>
              <w:rPr>
                <w:sz w:val="22"/>
                <w:szCs w:val="22"/>
                <w:lang w:val="en-US"/>
              </w:rPr>
            </w:pPr>
            <w:r w:rsidRPr="006B2666">
              <w:rPr>
                <w:sz w:val="22"/>
                <w:szCs w:val="22"/>
                <w:lang w:val="en-US"/>
              </w:rPr>
              <w:t xml:space="preserve">Cofraje din panouri cu placaj de 15 mm pentru turnarea betonului in centurile exterioare </w:t>
            </w:r>
          </w:p>
          <w:p w14:paraId="2726BC62"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1415B4A0"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single" w:sz="4" w:space="0" w:color="auto"/>
              <w:bottom w:val="single" w:sz="4" w:space="0" w:color="auto"/>
            </w:tcBorders>
            <w:vAlign w:val="center"/>
          </w:tcPr>
          <w:p w14:paraId="1FBF1A5F"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0163637D"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5CEC75FE" w14:textId="77777777" w:rsidR="00317ECA" w:rsidRPr="00FE085E" w:rsidRDefault="00317ECA" w:rsidP="00317ECA">
            <w:pPr>
              <w:keepLines/>
              <w:jc w:val="center"/>
              <w:rPr>
                <w:sz w:val="4"/>
                <w:szCs w:val="4"/>
                <w:lang w:val="en-US"/>
              </w:rPr>
            </w:pPr>
          </w:p>
        </w:tc>
      </w:tr>
      <w:tr w:rsidR="00317ECA" w:rsidRPr="00B40365" w14:paraId="351A8FF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3291D0F"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B4CB8EB"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095EDB80"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171785F5"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7C7AD447" w14:textId="77777777" w:rsidR="00317ECA" w:rsidRPr="006B2666" w:rsidRDefault="00317ECA" w:rsidP="00317ECA">
            <w:pPr>
              <w:jc w:val="right"/>
              <w:rPr>
                <w:sz w:val="22"/>
                <w:szCs w:val="22"/>
                <w:lang w:val="en-US"/>
              </w:rPr>
            </w:pPr>
            <w:r w:rsidRPr="006B2666">
              <w:rPr>
                <w:sz w:val="22"/>
                <w:szCs w:val="22"/>
                <w:lang w:val="en-US"/>
              </w:rPr>
              <w:t>0,170</w:t>
            </w:r>
          </w:p>
        </w:tc>
        <w:tc>
          <w:tcPr>
            <w:tcW w:w="1134" w:type="dxa"/>
            <w:tcBorders>
              <w:top w:val="nil"/>
              <w:bottom w:val="single" w:sz="2" w:space="0" w:color="auto"/>
            </w:tcBorders>
            <w:vAlign w:val="center"/>
          </w:tcPr>
          <w:p w14:paraId="0F2EA48D"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B6B7956" w14:textId="77777777" w:rsidR="00317ECA" w:rsidRPr="00B40365" w:rsidRDefault="00317ECA" w:rsidP="00317ECA">
            <w:pPr>
              <w:jc w:val="right"/>
              <w:rPr>
                <w:sz w:val="22"/>
                <w:szCs w:val="22"/>
                <w:lang w:val="en-US"/>
              </w:rPr>
            </w:pPr>
          </w:p>
        </w:tc>
      </w:tr>
      <w:tr w:rsidR="00317ECA" w:rsidRPr="00B40365" w14:paraId="01470DA0"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712BC25"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4C8AC1D" w14:textId="77777777" w:rsidR="00317ECA" w:rsidRPr="00B40365" w:rsidRDefault="00317ECA" w:rsidP="00317ECA">
            <w:pPr>
              <w:jc w:val="center"/>
              <w:rPr>
                <w:sz w:val="16"/>
                <w:szCs w:val="16"/>
                <w:lang w:val="en-US"/>
              </w:rPr>
            </w:pPr>
            <w:r w:rsidRPr="00B40365">
              <w:rPr>
                <w:sz w:val="16"/>
                <w:szCs w:val="16"/>
                <w:lang w:val="en-US"/>
              </w:rPr>
              <w:t>7124010010700</w:t>
            </w:r>
          </w:p>
        </w:tc>
        <w:tc>
          <w:tcPr>
            <w:tcW w:w="3543" w:type="dxa"/>
            <w:tcBorders>
              <w:top w:val="nil"/>
              <w:bottom w:val="single" w:sz="2" w:space="0" w:color="auto"/>
            </w:tcBorders>
            <w:vAlign w:val="center"/>
          </w:tcPr>
          <w:p w14:paraId="217F91C1" w14:textId="77777777" w:rsidR="00317ECA" w:rsidRPr="006B2666" w:rsidRDefault="00317ECA" w:rsidP="00317ECA">
            <w:pPr>
              <w:rPr>
                <w:sz w:val="22"/>
                <w:szCs w:val="22"/>
                <w:lang w:val="en-US"/>
              </w:rPr>
            </w:pPr>
            <w:r w:rsidRPr="006B2666">
              <w:rPr>
                <w:sz w:val="22"/>
                <w:szCs w:val="22"/>
                <w:lang w:val="en-US"/>
              </w:rPr>
              <w:t>Dulgher</w:t>
            </w:r>
          </w:p>
        </w:tc>
        <w:tc>
          <w:tcPr>
            <w:tcW w:w="993" w:type="dxa"/>
            <w:tcBorders>
              <w:top w:val="nil"/>
              <w:bottom w:val="single" w:sz="2" w:space="0" w:color="auto"/>
            </w:tcBorders>
            <w:vAlign w:val="center"/>
          </w:tcPr>
          <w:p w14:paraId="36075BF3"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535F5404" w14:textId="77777777" w:rsidR="00317ECA" w:rsidRPr="006B2666" w:rsidRDefault="00317ECA" w:rsidP="00317ECA">
            <w:pPr>
              <w:jc w:val="right"/>
              <w:rPr>
                <w:sz w:val="22"/>
                <w:szCs w:val="22"/>
                <w:lang w:val="en-US"/>
              </w:rPr>
            </w:pPr>
            <w:r w:rsidRPr="006B2666">
              <w:rPr>
                <w:sz w:val="22"/>
                <w:szCs w:val="22"/>
                <w:lang w:val="en-US"/>
              </w:rPr>
              <w:t>1,280</w:t>
            </w:r>
          </w:p>
        </w:tc>
        <w:tc>
          <w:tcPr>
            <w:tcW w:w="1134" w:type="dxa"/>
            <w:tcBorders>
              <w:top w:val="nil"/>
              <w:bottom w:val="single" w:sz="2" w:space="0" w:color="auto"/>
            </w:tcBorders>
            <w:vAlign w:val="center"/>
          </w:tcPr>
          <w:p w14:paraId="0B26F60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0B8EC1D" w14:textId="77777777" w:rsidR="00317ECA" w:rsidRPr="00B40365" w:rsidRDefault="00317ECA" w:rsidP="00317ECA">
            <w:pPr>
              <w:jc w:val="right"/>
              <w:rPr>
                <w:sz w:val="22"/>
                <w:szCs w:val="22"/>
                <w:lang w:val="en-US"/>
              </w:rPr>
            </w:pPr>
          </w:p>
        </w:tc>
      </w:tr>
      <w:tr w:rsidR="00317ECA" w:rsidRPr="00B40365" w14:paraId="5234BD9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DE2549F"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ED512A9" w14:textId="77777777" w:rsidR="00317ECA" w:rsidRPr="00B40365" w:rsidRDefault="00317ECA" w:rsidP="00317ECA">
            <w:pPr>
              <w:jc w:val="center"/>
              <w:rPr>
                <w:sz w:val="16"/>
                <w:szCs w:val="16"/>
                <w:lang w:val="en-US"/>
              </w:rPr>
            </w:pPr>
            <w:r w:rsidRPr="00B40365">
              <w:rPr>
                <w:sz w:val="16"/>
                <w:szCs w:val="16"/>
                <w:lang w:val="en-US"/>
              </w:rPr>
              <w:t>2874125881241</w:t>
            </w:r>
          </w:p>
        </w:tc>
        <w:tc>
          <w:tcPr>
            <w:tcW w:w="3543" w:type="dxa"/>
            <w:tcBorders>
              <w:top w:val="nil"/>
              <w:bottom w:val="single" w:sz="2" w:space="0" w:color="auto"/>
            </w:tcBorders>
            <w:vAlign w:val="center"/>
          </w:tcPr>
          <w:p w14:paraId="1F399388" w14:textId="77777777" w:rsidR="00317ECA" w:rsidRPr="006B2666" w:rsidRDefault="00317ECA" w:rsidP="00317ECA">
            <w:pPr>
              <w:rPr>
                <w:sz w:val="22"/>
                <w:szCs w:val="22"/>
                <w:lang w:val="en-US"/>
              </w:rPr>
            </w:pPr>
            <w:r w:rsidRPr="006B2666">
              <w:rPr>
                <w:sz w:val="22"/>
                <w:szCs w:val="22"/>
                <w:lang w:val="en-US"/>
              </w:rPr>
              <w:t>Saibe uzuale M 10</w:t>
            </w:r>
          </w:p>
        </w:tc>
        <w:tc>
          <w:tcPr>
            <w:tcW w:w="993" w:type="dxa"/>
            <w:tcBorders>
              <w:top w:val="nil"/>
              <w:bottom w:val="single" w:sz="2" w:space="0" w:color="auto"/>
            </w:tcBorders>
            <w:vAlign w:val="center"/>
          </w:tcPr>
          <w:p w14:paraId="7EDD9817"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16209E16" w14:textId="77777777" w:rsidR="00317ECA" w:rsidRPr="006B2666" w:rsidRDefault="00317ECA" w:rsidP="00317ECA">
            <w:pPr>
              <w:jc w:val="right"/>
              <w:rPr>
                <w:sz w:val="22"/>
                <w:szCs w:val="22"/>
                <w:lang w:val="en-US"/>
              </w:rPr>
            </w:pPr>
            <w:r w:rsidRPr="006B2666">
              <w:rPr>
                <w:sz w:val="22"/>
                <w:szCs w:val="22"/>
                <w:lang w:val="en-US"/>
              </w:rPr>
              <w:t>0,004</w:t>
            </w:r>
          </w:p>
        </w:tc>
        <w:tc>
          <w:tcPr>
            <w:tcW w:w="1134" w:type="dxa"/>
            <w:tcBorders>
              <w:top w:val="nil"/>
              <w:bottom w:val="single" w:sz="2" w:space="0" w:color="auto"/>
            </w:tcBorders>
            <w:vAlign w:val="center"/>
          </w:tcPr>
          <w:p w14:paraId="7C5D6743"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64F7B2A" w14:textId="77777777" w:rsidR="00317ECA" w:rsidRPr="00B40365" w:rsidRDefault="00317ECA" w:rsidP="00317ECA">
            <w:pPr>
              <w:jc w:val="right"/>
              <w:rPr>
                <w:sz w:val="22"/>
                <w:szCs w:val="22"/>
                <w:lang w:val="en-US"/>
              </w:rPr>
            </w:pPr>
          </w:p>
        </w:tc>
      </w:tr>
      <w:tr w:rsidR="00317ECA" w:rsidRPr="00B40365" w14:paraId="6B0FD4B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C5B3B8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308724D" w14:textId="77777777" w:rsidR="00317ECA" w:rsidRPr="00B40365" w:rsidRDefault="00317ECA" w:rsidP="00317ECA">
            <w:pPr>
              <w:jc w:val="center"/>
              <w:rPr>
                <w:sz w:val="16"/>
                <w:szCs w:val="16"/>
                <w:lang w:val="en-US"/>
              </w:rPr>
            </w:pPr>
            <w:r w:rsidRPr="00B40365">
              <w:rPr>
                <w:sz w:val="16"/>
                <w:szCs w:val="16"/>
                <w:lang w:val="en-US"/>
              </w:rPr>
              <w:t>2874115841033</w:t>
            </w:r>
          </w:p>
        </w:tc>
        <w:tc>
          <w:tcPr>
            <w:tcW w:w="3543" w:type="dxa"/>
            <w:tcBorders>
              <w:top w:val="nil"/>
              <w:bottom w:val="single" w:sz="2" w:space="0" w:color="auto"/>
            </w:tcBorders>
            <w:vAlign w:val="center"/>
          </w:tcPr>
          <w:p w14:paraId="5615EB42" w14:textId="77777777" w:rsidR="00317ECA" w:rsidRPr="006B2666" w:rsidRDefault="00317ECA" w:rsidP="00317ECA">
            <w:pPr>
              <w:rPr>
                <w:sz w:val="22"/>
                <w:szCs w:val="22"/>
                <w:lang w:val="en-US"/>
              </w:rPr>
            </w:pPr>
            <w:r w:rsidRPr="006B2666">
              <w:rPr>
                <w:sz w:val="22"/>
                <w:szCs w:val="22"/>
                <w:lang w:val="en-US"/>
              </w:rPr>
              <w:t>Piulite uzuale patrate M 10</w:t>
            </w:r>
          </w:p>
        </w:tc>
        <w:tc>
          <w:tcPr>
            <w:tcW w:w="993" w:type="dxa"/>
            <w:tcBorders>
              <w:top w:val="nil"/>
              <w:bottom w:val="single" w:sz="2" w:space="0" w:color="auto"/>
            </w:tcBorders>
            <w:vAlign w:val="center"/>
          </w:tcPr>
          <w:p w14:paraId="21EF2369"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6E2E4437" w14:textId="77777777" w:rsidR="00317ECA" w:rsidRPr="006B2666" w:rsidRDefault="00317ECA" w:rsidP="00317ECA">
            <w:pPr>
              <w:jc w:val="right"/>
              <w:rPr>
                <w:sz w:val="22"/>
                <w:szCs w:val="22"/>
                <w:lang w:val="en-US"/>
              </w:rPr>
            </w:pPr>
            <w:r w:rsidRPr="006B2666">
              <w:rPr>
                <w:sz w:val="22"/>
                <w:szCs w:val="22"/>
                <w:lang w:val="en-US"/>
              </w:rPr>
              <w:t>0,200</w:t>
            </w:r>
          </w:p>
        </w:tc>
        <w:tc>
          <w:tcPr>
            <w:tcW w:w="1134" w:type="dxa"/>
            <w:tcBorders>
              <w:top w:val="nil"/>
              <w:bottom w:val="single" w:sz="2" w:space="0" w:color="auto"/>
            </w:tcBorders>
            <w:vAlign w:val="center"/>
          </w:tcPr>
          <w:p w14:paraId="7FFBE05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CDAA599" w14:textId="77777777" w:rsidR="00317ECA" w:rsidRPr="00B40365" w:rsidRDefault="00317ECA" w:rsidP="00317ECA">
            <w:pPr>
              <w:jc w:val="right"/>
              <w:rPr>
                <w:sz w:val="22"/>
                <w:szCs w:val="22"/>
                <w:lang w:val="en-US"/>
              </w:rPr>
            </w:pPr>
          </w:p>
        </w:tc>
      </w:tr>
      <w:tr w:rsidR="00317ECA" w:rsidRPr="00B40365" w14:paraId="53F170C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961681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8E3504A" w14:textId="77777777" w:rsidR="00317ECA" w:rsidRPr="00B40365" w:rsidRDefault="00317ECA" w:rsidP="00317ECA">
            <w:pPr>
              <w:jc w:val="center"/>
              <w:rPr>
                <w:sz w:val="16"/>
                <w:szCs w:val="16"/>
                <w:lang w:val="en-US"/>
              </w:rPr>
            </w:pPr>
            <w:r w:rsidRPr="00B40365">
              <w:rPr>
                <w:sz w:val="16"/>
                <w:szCs w:val="16"/>
                <w:lang w:val="en-US"/>
              </w:rPr>
              <w:t>2874115825003</w:t>
            </w:r>
          </w:p>
        </w:tc>
        <w:tc>
          <w:tcPr>
            <w:tcW w:w="3543" w:type="dxa"/>
            <w:tcBorders>
              <w:top w:val="nil"/>
              <w:bottom w:val="single" w:sz="2" w:space="0" w:color="auto"/>
            </w:tcBorders>
            <w:vAlign w:val="center"/>
          </w:tcPr>
          <w:p w14:paraId="138BEC1F" w14:textId="77777777" w:rsidR="00317ECA" w:rsidRPr="006B2666" w:rsidRDefault="00317ECA" w:rsidP="00317ECA">
            <w:pPr>
              <w:rPr>
                <w:sz w:val="22"/>
                <w:szCs w:val="22"/>
                <w:lang w:val="en-US"/>
              </w:rPr>
            </w:pPr>
            <w:r w:rsidRPr="006B2666">
              <w:rPr>
                <w:sz w:val="22"/>
                <w:szCs w:val="22"/>
                <w:lang w:val="en-US"/>
              </w:rPr>
              <w:t>Suruburi uzuale patrate M 10 x 140 mm</w:t>
            </w:r>
          </w:p>
        </w:tc>
        <w:tc>
          <w:tcPr>
            <w:tcW w:w="993" w:type="dxa"/>
            <w:tcBorders>
              <w:top w:val="nil"/>
              <w:bottom w:val="single" w:sz="2" w:space="0" w:color="auto"/>
            </w:tcBorders>
            <w:vAlign w:val="center"/>
          </w:tcPr>
          <w:p w14:paraId="79EE0E71"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3CACF332" w14:textId="77777777" w:rsidR="00317ECA" w:rsidRPr="006B2666" w:rsidRDefault="00317ECA" w:rsidP="00317ECA">
            <w:pPr>
              <w:jc w:val="right"/>
              <w:rPr>
                <w:sz w:val="22"/>
                <w:szCs w:val="22"/>
                <w:lang w:val="en-US"/>
              </w:rPr>
            </w:pPr>
            <w:r w:rsidRPr="006B2666">
              <w:rPr>
                <w:sz w:val="22"/>
                <w:szCs w:val="22"/>
                <w:lang w:val="en-US"/>
              </w:rPr>
              <w:t>0,200</w:t>
            </w:r>
          </w:p>
        </w:tc>
        <w:tc>
          <w:tcPr>
            <w:tcW w:w="1134" w:type="dxa"/>
            <w:tcBorders>
              <w:top w:val="nil"/>
              <w:bottom w:val="single" w:sz="2" w:space="0" w:color="auto"/>
            </w:tcBorders>
            <w:vAlign w:val="center"/>
          </w:tcPr>
          <w:p w14:paraId="51FA9F9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6C9BA01" w14:textId="77777777" w:rsidR="00317ECA" w:rsidRPr="00B40365" w:rsidRDefault="00317ECA" w:rsidP="00317ECA">
            <w:pPr>
              <w:jc w:val="right"/>
              <w:rPr>
                <w:sz w:val="22"/>
                <w:szCs w:val="22"/>
                <w:lang w:val="en-US"/>
              </w:rPr>
            </w:pPr>
          </w:p>
        </w:tc>
      </w:tr>
      <w:tr w:rsidR="00317ECA" w:rsidRPr="00B40365" w14:paraId="02F58035"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080A03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1904078" w14:textId="77777777" w:rsidR="00317ECA" w:rsidRPr="00B40365" w:rsidRDefault="00317ECA" w:rsidP="00317ECA">
            <w:pPr>
              <w:jc w:val="center"/>
              <w:rPr>
                <w:sz w:val="16"/>
                <w:szCs w:val="16"/>
                <w:lang w:val="en-US"/>
              </w:rPr>
            </w:pPr>
            <w:r w:rsidRPr="00B40365">
              <w:rPr>
                <w:sz w:val="16"/>
                <w:szCs w:val="16"/>
                <w:lang w:val="en-US"/>
              </w:rPr>
              <w:t>2010102904340</w:t>
            </w:r>
          </w:p>
        </w:tc>
        <w:tc>
          <w:tcPr>
            <w:tcW w:w="3543" w:type="dxa"/>
            <w:tcBorders>
              <w:top w:val="nil"/>
              <w:bottom w:val="single" w:sz="2" w:space="0" w:color="auto"/>
            </w:tcBorders>
            <w:vAlign w:val="center"/>
          </w:tcPr>
          <w:p w14:paraId="6605FC41" w14:textId="77777777" w:rsidR="00317ECA" w:rsidRPr="006B2666" w:rsidRDefault="00317ECA" w:rsidP="00317ECA">
            <w:pPr>
              <w:rPr>
                <w:sz w:val="22"/>
                <w:szCs w:val="22"/>
                <w:lang w:val="en-US"/>
              </w:rPr>
            </w:pPr>
            <w:r w:rsidRPr="006B2666">
              <w:rPr>
                <w:sz w:val="22"/>
                <w:szCs w:val="22"/>
                <w:lang w:val="en-US"/>
              </w:rPr>
              <w:t>Dulapi de rasinoase</w:t>
            </w:r>
          </w:p>
        </w:tc>
        <w:tc>
          <w:tcPr>
            <w:tcW w:w="993" w:type="dxa"/>
            <w:tcBorders>
              <w:top w:val="nil"/>
              <w:bottom w:val="single" w:sz="2" w:space="0" w:color="auto"/>
            </w:tcBorders>
            <w:vAlign w:val="center"/>
          </w:tcPr>
          <w:p w14:paraId="0EAB4074"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5AD458C3" w14:textId="77777777" w:rsidR="00317ECA" w:rsidRPr="006B2666" w:rsidRDefault="00317ECA" w:rsidP="00317ECA">
            <w:pPr>
              <w:jc w:val="right"/>
              <w:rPr>
                <w:sz w:val="22"/>
                <w:szCs w:val="22"/>
                <w:lang w:val="en-US"/>
              </w:rPr>
            </w:pPr>
            <w:r w:rsidRPr="006B2666">
              <w:rPr>
                <w:sz w:val="22"/>
                <w:szCs w:val="22"/>
                <w:lang w:val="en-US"/>
              </w:rPr>
              <w:t>0,001</w:t>
            </w:r>
          </w:p>
        </w:tc>
        <w:tc>
          <w:tcPr>
            <w:tcW w:w="1134" w:type="dxa"/>
            <w:tcBorders>
              <w:top w:val="nil"/>
              <w:bottom w:val="single" w:sz="2" w:space="0" w:color="auto"/>
            </w:tcBorders>
            <w:vAlign w:val="center"/>
          </w:tcPr>
          <w:p w14:paraId="1F5E1AA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830CB55" w14:textId="77777777" w:rsidR="00317ECA" w:rsidRPr="00B40365" w:rsidRDefault="00317ECA" w:rsidP="00317ECA">
            <w:pPr>
              <w:jc w:val="right"/>
              <w:rPr>
                <w:sz w:val="22"/>
                <w:szCs w:val="22"/>
                <w:lang w:val="en-US"/>
              </w:rPr>
            </w:pPr>
          </w:p>
        </w:tc>
      </w:tr>
      <w:tr w:rsidR="00317ECA" w:rsidRPr="00B40365" w14:paraId="2638C3E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F441C5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2FFFA18" w14:textId="77777777" w:rsidR="00317ECA" w:rsidRPr="00B40365" w:rsidRDefault="00317ECA" w:rsidP="00317ECA">
            <w:pPr>
              <w:jc w:val="center"/>
              <w:rPr>
                <w:sz w:val="16"/>
                <w:szCs w:val="16"/>
                <w:lang w:val="en-US"/>
              </w:rPr>
            </w:pPr>
            <w:r w:rsidRPr="00B40365">
              <w:rPr>
                <w:sz w:val="16"/>
                <w:szCs w:val="16"/>
                <w:lang w:val="en-US"/>
              </w:rPr>
              <w:t>2873145887000</w:t>
            </w:r>
          </w:p>
        </w:tc>
        <w:tc>
          <w:tcPr>
            <w:tcW w:w="3543" w:type="dxa"/>
            <w:tcBorders>
              <w:top w:val="nil"/>
              <w:bottom w:val="single" w:sz="2" w:space="0" w:color="auto"/>
            </w:tcBorders>
            <w:vAlign w:val="center"/>
          </w:tcPr>
          <w:p w14:paraId="012A35F3" w14:textId="77777777" w:rsidR="00317ECA" w:rsidRPr="006B2666" w:rsidRDefault="00317ECA" w:rsidP="00317ECA">
            <w:pPr>
              <w:rPr>
                <w:sz w:val="22"/>
                <w:szCs w:val="22"/>
                <w:lang w:val="en-US"/>
              </w:rPr>
            </w:pPr>
            <w:r w:rsidRPr="006B2666">
              <w:rPr>
                <w:sz w:val="22"/>
                <w:szCs w:val="22"/>
                <w:lang w:val="en-US"/>
              </w:rPr>
              <w:t>Cuie cu cap conic tip A pentru constructii</w:t>
            </w:r>
          </w:p>
        </w:tc>
        <w:tc>
          <w:tcPr>
            <w:tcW w:w="993" w:type="dxa"/>
            <w:tcBorders>
              <w:top w:val="nil"/>
              <w:bottom w:val="single" w:sz="2" w:space="0" w:color="auto"/>
            </w:tcBorders>
            <w:vAlign w:val="center"/>
          </w:tcPr>
          <w:p w14:paraId="4B646CD7"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66B04B79" w14:textId="77777777" w:rsidR="00317ECA" w:rsidRPr="006B2666" w:rsidRDefault="00317ECA" w:rsidP="00317ECA">
            <w:pPr>
              <w:jc w:val="right"/>
              <w:rPr>
                <w:sz w:val="22"/>
                <w:szCs w:val="22"/>
                <w:lang w:val="en-US"/>
              </w:rPr>
            </w:pPr>
            <w:r w:rsidRPr="006B2666">
              <w:rPr>
                <w:sz w:val="22"/>
                <w:szCs w:val="22"/>
                <w:lang w:val="en-US"/>
              </w:rPr>
              <w:t>0,050</w:t>
            </w:r>
          </w:p>
        </w:tc>
        <w:tc>
          <w:tcPr>
            <w:tcW w:w="1134" w:type="dxa"/>
            <w:tcBorders>
              <w:top w:val="nil"/>
              <w:bottom w:val="single" w:sz="2" w:space="0" w:color="auto"/>
            </w:tcBorders>
            <w:vAlign w:val="center"/>
          </w:tcPr>
          <w:p w14:paraId="144C3E5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BFF8FB4" w14:textId="77777777" w:rsidR="00317ECA" w:rsidRPr="00B40365" w:rsidRDefault="00317ECA" w:rsidP="00317ECA">
            <w:pPr>
              <w:jc w:val="right"/>
              <w:rPr>
                <w:sz w:val="22"/>
                <w:szCs w:val="22"/>
                <w:lang w:val="en-US"/>
              </w:rPr>
            </w:pPr>
          </w:p>
        </w:tc>
      </w:tr>
      <w:tr w:rsidR="00317ECA" w:rsidRPr="00B40365" w14:paraId="01E53B2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AC07B1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53FED96" w14:textId="77777777" w:rsidR="00317ECA" w:rsidRPr="00B40365" w:rsidRDefault="00317ECA" w:rsidP="00317ECA">
            <w:pPr>
              <w:jc w:val="center"/>
              <w:rPr>
                <w:sz w:val="16"/>
                <w:szCs w:val="16"/>
                <w:lang w:val="en-US"/>
              </w:rPr>
            </w:pPr>
            <w:r w:rsidRPr="00B40365">
              <w:rPr>
                <w:sz w:val="16"/>
                <w:szCs w:val="16"/>
                <w:lang w:val="en-US"/>
              </w:rPr>
              <w:t>2030122928385</w:t>
            </w:r>
          </w:p>
        </w:tc>
        <w:tc>
          <w:tcPr>
            <w:tcW w:w="3543" w:type="dxa"/>
            <w:tcBorders>
              <w:top w:val="nil"/>
              <w:bottom w:val="single" w:sz="2" w:space="0" w:color="auto"/>
            </w:tcBorders>
            <w:vAlign w:val="center"/>
          </w:tcPr>
          <w:p w14:paraId="308A7C78" w14:textId="77777777" w:rsidR="00317ECA" w:rsidRPr="006B2666" w:rsidRDefault="00317ECA" w:rsidP="00317ECA">
            <w:pPr>
              <w:rPr>
                <w:sz w:val="22"/>
                <w:szCs w:val="22"/>
                <w:lang w:val="en-US"/>
              </w:rPr>
            </w:pPr>
            <w:r w:rsidRPr="006B2666">
              <w:rPr>
                <w:sz w:val="22"/>
                <w:szCs w:val="22"/>
                <w:lang w:val="en-US"/>
              </w:rPr>
              <w:t xml:space="preserve">Panou de cofraj cu placaj de 15 mm  </w:t>
            </w:r>
          </w:p>
        </w:tc>
        <w:tc>
          <w:tcPr>
            <w:tcW w:w="993" w:type="dxa"/>
            <w:tcBorders>
              <w:top w:val="nil"/>
              <w:bottom w:val="single" w:sz="2" w:space="0" w:color="auto"/>
            </w:tcBorders>
            <w:vAlign w:val="center"/>
          </w:tcPr>
          <w:p w14:paraId="4BD5CD80"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nil"/>
              <w:bottom w:val="single" w:sz="2" w:space="0" w:color="auto"/>
            </w:tcBorders>
            <w:vAlign w:val="center"/>
          </w:tcPr>
          <w:p w14:paraId="64399365" w14:textId="77777777" w:rsidR="00317ECA" w:rsidRPr="006B2666" w:rsidRDefault="00317ECA" w:rsidP="00317ECA">
            <w:pPr>
              <w:jc w:val="right"/>
              <w:rPr>
                <w:sz w:val="22"/>
                <w:szCs w:val="22"/>
                <w:lang w:val="en-US"/>
              </w:rPr>
            </w:pPr>
            <w:r w:rsidRPr="006B2666">
              <w:rPr>
                <w:sz w:val="22"/>
                <w:szCs w:val="22"/>
                <w:lang w:val="en-US"/>
              </w:rPr>
              <w:t>0,180</w:t>
            </w:r>
          </w:p>
        </w:tc>
        <w:tc>
          <w:tcPr>
            <w:tcW w:w="1134" w:type="dxa"/>
            <w:tcBorders>
              <w:top w:val="nil"/>
              <w:bottom w:val="single" w:sz="2" w:space="0" w:color="auto"/>
            </w:tcBorders>
            <w:vAlign w:val="center"/>
          </w:tcPr>
          <w:p w14:paraId="0FD8791D"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EAB04D4" w14:textId="77777777" w:rsidR="00317ECA" w:rsidRPr="00B40365" w:rsidRDefault="00317ECA" w:rsidP="00317ECA">
            <w:pPr>
              <w:jc w:val="right"/>
              <w:rPr>
                <w:sz w:val="22"/>
                <w:szCs w:val="22"/>
                <w:lang w:val="en-US"/>
              </w:rPr>
            </w:pPr>
          </w:p>
        </w:tc>
      </w:tr>
      <w:tr w:rsidR="00317ECA" w:rsidRPr="00B40365" w14:paraId="6A4CBEC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21BA7B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9FE72E0" w14:textId="77777777" w:rsidR="00317ECA" w:rsidRPr="00B40365" w:rsidRDefault="00317ECA" w:rsidP="00317ECA">
            <w:pPr>
              <w:jc w:val="center"/>
              <w:rPr>
                <w:sz w:val="16"/>
                <w:szCs w:val="16"/>
                <w:lang w:val="en-US"/>
              </w:rPr>
            </w:pPr>
            <w:r w:rsidRPr="00B40365">
              <w:rPr>
                <w:sz w:val="16"/>
                <w:szCs w:val="16"/>
                <w:lang w:val="en-US"/>
              </w:rPr>
              <w:t>2010102903495</w:t>
            </w:r>
          </w:p>
        </w:tc>
        <w:tc>
          <w:tcPr>
            <w:tcW w:w="3543" w:type="dxa"/>
            <w:tcBorders>
              <w:top w:val="nil"/>
              <w:bottom w:val="single" w:sz="2" w:space="0" w:color="auto"/>
            </w:tcBorders>
            <w:vAlign w:val="center"/>
          </w:tcPr>
          <w:p w14:paraId="0189BFDD" w14:textId="77777777" w:rsidR="00317ECA" w:rsidRPr="006B2666" w:rsidRDefault="00317ECA" w:rsidP="00317ECA">
            <w:pPr>
              <w:rPr>
                <w:sz w:val="22"/>
                <w:szCs w:val="22"/>
                <w:lang w:val="en-US"/>
              </w:rPr>
            </w:pPr>
            <w:r w:rsidRPr="006B2666">
              <w:rPr>
                <w:sz w:val="22"/>
                <w:szCs w:val="22"/>
                <w:lang w:val="en-US"/>
              </w:rPr>
              <w:t>Scinduri de rasinoase</w:t>
            </w:r>
          </w:p>
        </w:tc>
        <w:tc>
          <w:tcPr>
            <w:tcW w:w="993" w:type="dxa"/>
            <w:tcBorders>
              <w:top w:val="nil"/>
              <w:bottom w:val="single" w:sz="2" w:space="0" w:color="auto"/>
            </w:tcBorders>
            <w:vAlign w:val="center"/>
          </w:tcPr>
          <w:p w14:paraId="1C923583"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301BAD39" w14:textId="77777777" w:rsidR="00317ECA" w:rsidRPr="006B2666" w:rsidRDefault="00317ECA" w:rsidP="00317ECA">
            <w:pPr>
              <w:jc w:val="right"/>
              <w:rPr>
                <w:sz w:val="22"/>
                <w:szCs w:val="22"/>
                <w:lang w:val="en-US"/>
              </w:rPr>
            </w:pPr>
            <w:r w:rsidRPr="006B2666">
              <w:rPr>
                <w:sz w:val="22"/>
                <w:szCs w:val="22"/>
                <w:lang w:val="en-US"/>
              </w:rPr>
              <w:t>0,001</w:t>
            </w:r>
          </w:p>
        </w:tc>
        <w:tc>
          <w:tcPr>
            <w:tcW w:w="1134" w:type="dxa"/>
            <w:tcBorders>
              <w:top w:val="nil"/>
              <w:bottom w:val="single" w:sz="2" w:space="0" w:color="auto"/>
            </w:tcBorders>
            <w:vAlign w:val="center"/>
          </w:tcPr>
          <w:p w14:paraId="30D11F63"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1ADF995" w14:textId="77777777" w:rsidR="00317ECA" w:rsidRPr="00B40365" w:rsidRDefault="00317ECA" w:rsidP="00317ECA">
            <w:pPr>
              <w:jc w:val="right"/>
              <w:rPr>
                <w:sz w:val="22"/>
                <w:szCs w:val="22"/>
                <w:lang w:val="en-US"/>
              </w:rPr>
            </w:pPr>
          </w:p>
        </w:tc>
      </w:tr>
      <w:tr w:rsidR="00317ECA" w:rsidRPr="00B40365" w14:paraId="659A22F3"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D40B5C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689B3E9" w14:textId="77777777" w:rsidR="00317ECA" w:rsidRPr="00B40365" w:rsidRDefault="00317ECA" w:rsidP="00317ECA">
            <w:pPr>
              <w:jc w:val="center"/>
              <w:rPr>
                <w:sz w:val="16"/>
                <w:szCs w:val="16"/>
                <w:lang w:val="en-US"/>
              </w:rPr>
            </w:pPr>
            <w:r w:rsidRPr="00B40365">
              <w:rPr>
                <w:sz w:val="16"/>
                <w:szCs w:val="16"/>
                <w:lang w:val="en-US"/>
              </w:rPr>
              <w:t>2320187315789</w:t>
            </w:r>
          </w:p>
        </w:tc>
        <w:tc>
          <w:tcPr>
            <w:tcW w:w="3543" w:type="dxa"/>
            <w:tcBorders>
              <w:top w:val="nil"/>
              <w:bottom w:val="single" w:sz="2" w:space="0" w:color="auto"/>
            </w:tcBorders>
            <w:vAlign w:val="center"/>
          </w:tcPr>
          <w:p w14:paraId="7BC7C2B7" w14:textId="77777777" w:rsidR="00317ECA" w:rsidRPr="006B2666" w:rsidRDefault="00317ECA" w:rsidP="00317ECA">
            <w:pPr>
              <w:rPr>
                <w:sz w:val="22"/>
                <w:szCs w:val="22"/>
                <w:lang w:val="en-US"/>
              </w:rPr>
            </w:pPr>
            <w:r w:rsidRPr="006B2666">
              <w:rPr>
                <w:sz w:val="22"/>
                <w:szCs w:val="22"/>
                <w:lang w:val="en-US"/>
              </w:rPr>
              <w:t>Decofrol</w:t>
            </w:r>
          </w:p>
        </w:tc>
        <w:tc>
          <w:tcPr>
            <w:tcW w:w="993" w:type="dxa"/>
            <w:tcBorders>
              <w:top w:val="nil"/>
              <w:bottom w:val="single" w:sz="2" w:space="0" w:color="auto"/>
            </w:tcBorders>
            <w:vAlign w:val="center"/>
          </w:tcPr>
          <w:p w14:paraId="3985D4DA"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5E437819" w14:textId="77777777" w:rsidR="00317ECA" w:rsidRPr="006B2666" w:rsidRDefault="00317ECA" w:rsidP="00317ECA">
            <w:pPr>
              <w:jc w:val="right"/>
              <w:rPr>
                <w:sz w:val="22"/>
                <w:szCs w:val="22"/>
                <w:lang w:val="en-US"/>
              </w:rPr>
            </w:pPr>
            <w:r w:rsidRPr="006B2666">
              <w:rPr>
                <w:sz w:val="22"/>
                <w:szCs w:val="22"/>
                <w:lang w:val="en-US"/>
              </w:rPr>
              <w:t>0,120</w:t>
            </w:r>
          </w:p>
        </w:tc>
        <w:tc>
          <w:tcPr>
            <w:tcW w:w="1134" w:type="dxa"/>
            <w:tcBorders>
              <w:top w:val="nil"/>
              <w:bottom w:val="single" w:sz="2" w:space="0" w:color="auto"/>
            </w:tcBorders>
            <w:vAlign w:val="center"/>
          </w:tcPr>
          <w:p w14:paraId="5D634D2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5944EA6" w14:textId="77777777" w:rsidR="00317ECA" w:rsidRPr="00B40365" w:rsidRDefault="00317ECA" w:rsidP="00317ECA">
            <w:pPr>
              <w:jc w:val="right"/>
              <w:rPr>
                <w:sz w:val="22"/>
                <w:szCs w:val="22"/>
                <w:lang w:val="en-US"/>
              </w:rPr>
            </w:pPr>
          </w:p>
        </w:tc>
      </w:tr>
      <w:tr w:rsidR="00317ECA" w:rsidRPr="00B40365" w14:paraId="531ED31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53BACA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D5B5D7B" w14:textId="77777777" w:rsidR="00317ECA" w:rsidRPr="00B40365" w:rsidRDefault="00317ECA" w:rsidP="00317ECA">
            <w:pPr>
              <w:jc w:val="center"/>
              <w:rPr>
                <w:sz w:val="16"/>
                <w:szCs w:val="16"/>
                <w:lang w:val="en-US"/>
              </w:rPr>
            </w:pPr>
            <w:r w:rsidRPr="00B40365">
              <w:rPr>
                <w:sz w:val="16"/>
                <w:szCs w:val="16"/>
                <w:lang w:val="en-US"/>
              </w:rPr>
              <w:t>2734113803233</w:t>
            </w:r>
          </w:p>
        </w:tc>
        <w:tc>
          <w:tcPr>
            <w:tcW w:w="3543" w:type="dxa"/>
            <w:tcBorders>
              <w:top w:val="nil"/>
              <w:bottom w:val="single" w:sz="2" w:space="0" w:color="auto"/>
            </w:tcBorders>
            <w:vAlign w:val="center"/>
          </w:tcPr>
          <w:p w14:paraId="751E1737" w14:textId="77777777" w:rsidR="00317ECA" w:rsidRPr="006B2666" w:rsidRDefault="00317ECA" w:rsidP="00317ECA">
            <w:pPr>
              <w:rPr>
                <w:sz w:val="22"/>
                <w:szCs w:val="22"/>
                <w:lang w:val="en-US"/>
              </w:rPr>
            </w:pPr>
            <w:r w:rsidRPr="006B2666">
              <w:rPr>
                <w:sz w:val="22"/>
                <w:szCs w:val="22"/>
                <w:lang w:val="en-US"/>
              </w:rPr>
              <w:t>Sirma neagra moale d = 2,5 mm</w:t>
            </w:r>
          </w:p>
        </w:tc>
        <w:tc>
          <w:tcPr>
            <w:tcW w:w="993" w:type="dxa"/>
            <w:tcBorders>
              <w:top w:val="nil"/>
              <w:bottom w:val="single" w:sz="2" w:space="0" w:color="auto"/>
            </w:tcBorders>
            <w:vAlign w:val="center"/>
          </w:tcPr>
          <w:p w14:paraId="1E6D8986"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6B41ACEC" w14:textId="77777777" w:rsidR="00317ECA" w:rsidRPr="006B2666" w:rsidRDefault="00317ECA" w:rsidP="00317ECA">
            <w:pPr>
              <w:jc w:val="right"/>
              <w:rPr>
                <w:sz w:val="22"/>
                <w:szCs w:val="22"/>
                <w:lang w:val="en-US"/>
              </w:rPr>
            </w:pPr>
            <w:r w:rsidRPr="006B2666">
              <w:rPr>
                <w:sz w:val="22"/>
                <w:szCs w:val="22"/>
                <w:lang w:val="en-US"/>
              </w:rPr>
              <w:t>0,050</w:t>
            </w:r>
          </w:p>
        </w:tc>
        <w:tc>
          <w:tcPr>
            <w:tcW w:w="1134" w:type="dxa"/>
            <w:tcBorders>
              <w:top w:val="nil"/>
              <w:bottom w:val="single" w:sz="2" w:space="0" w:color="auto"/>
            </w:tcBorders>
            <w:vAlign w:val="center"/>
          </w:tcPr>
          <w:p w14:paraId="5193D25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EFA4B13" w14:textId="77777777" w:rsidR="00317ECA" w:rsidRPr="00B40365" w:rsidRDefault="00317ECA" w:rsidP="00317ECA">
            <w:pPr>
              <w:jc w:val="right"/>
              <w:rPr>
                <w:sz w:val="22"/>
                <w:szCs w:val="22"/>
                <w:lang w:val="en-US"/>
              </w:rPr>
            </w:pPr>
          </w:p>
        </w:tc>
      </w:tr>
      <w:tr w:rsidR="00317ECA" w:rsidRPr="00B40365" w14:paraId="711BF99A"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0952C9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5DC73C5" w14:textId="77777777" w:rsidR="00317ECA" w:rsidRPr="00B40365" w:rsidRDefault="00317ECA" w:rsidP="00317ECA">
            <w:pPr>
              <w:jc w:val="center"/>
              <w:rPr>
                <w:sz w:val="16"/>
                <w:szCs w:val="16"/>
                <w:lang w:val="en-US"/>
              </w:rPr>
            </w:pPr>
            <w:r w:rsidRPr="00B40365">
              <w:rPr>
                <w:sz w:val="16"/>
                <w:szCs w:val="16"/>
                <w:lang w:val="en-US"/>
              </w:rPr>
              <w:t>3410520006752</w:t>
            </w:r>
          </w:p>
        </w:tc>
        <w:tc>
          <w:tcPr>
            <w:tcW w:w="3543" w:type="dxa"/>
            <w:tcBorders>
              <w:top w:val="nil"/>
              <w:bottom w:val="single" w:sz="2" w:space="0" w:color="auto"/>
            </w:tcBorders>
            <w:vAlign w:val="center"/>
          </w:tcPr>
          <w:p w14:paraId="05524162" w14:textId="77777777" w:rsidR="00317ECA" w:rsidRPr="006B2666" w:rsidRDefault="00317ECA" w:rsidP="00317ECA">
            <w:pPr>
              <w:rPr>
                <w:sz w:val="22"/>
                <w:szCs w:val="22"/>
                <w:lang w:val="en-US"/>
              </w:rPr>
            </w:pPr>
            <w:r w:rsidRPr="006B2666">
              <w:rPr>
                <w:sz w:val="22"/>
                <w:szCs w:val="22"/>
                <w:lang w:val="en-US"/>
              </w:rPr>
              <w:t>Automacara 6 - 10 tf</w:t>
            </w:r>
          </w:p>
        </w:tc>
        <w:tc>
          <w:tcPr>
            <w:tcW w:w="993" w:type="dxa"/>
            <w:tcBorders>
              <w:top w:val="nil"/>
              <w:bottom w:val="single" w:sz="2" w:space="0" w:color="auto"/>
            </w:tcBorders>
            <w:vAlign w:val="center"/>
          </w:tcPr>
          <w:p w14:paraId="3FA306E5"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6C4C652B" w14:textId="77777777" w:rsidR="00317ECA" w:rsidRPr="006B2666" w:rsidRDefault="00317ECA" w:rsidP="00317ECA">
            <w:pPr>
              <w:jc w:val="right"/>
              <w:rPr>
                <w:sz w:val="22"/>
                <w:szCs w:val="22"/>
                <w:lang w:val="en-US"/>
              </w:rPr>
            </w:pPr>
            <w:r w:rsidRPr="006B2666">
              <w:rPr>
                <w:sz w:val="22"/>
                <w:szCs w:val="22"/>
                <w:lang w:val="en-US"/>
              </w:rPr>
              <w:t>0,020</w:t>
            </w:r>
          </w:p>
        </w:tc>
        <w:tc>
          <w:tcPr>
            <w:tcW w:w="1134" w:type="dxa"/>
            <w:tcBorders>
              <w:top w:val="nil"/>
              <w:bottom w:val="single" w:sz="2" w:space="0" w:color="auto"/>
            </w:tcBorders>
            <w:vAlign w:val="center"/>
          </w:tcPr>
          <w:p w14:paraId="49D204A1"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9085E72" w14:textId="77777777" w:rsidR="00317ECA" w:rsidRPr="00B40365" w:rsidRDefault="00317ECA" w:rsidP="00317ECA">
            <w:pPr>
              <w:jc w:val="right"/>
              <w:rPr>
                <w:sz w:val="22"/>
                <w:szCs w:val="22"/>
                <w:lang w:val="en-US"/>
              </w:rPr>
            </w:pPr>
          </w:p>
        </w:tc>
      </w:tr>
      <w:tr w:rsidR="00317ECA" w:rsidRPr="00FE085E" w14:paraId="043C3EFD"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59438001" w14:textId="77777777" w:rsidR="00317ECA" w:rsidRPr="00B40365" w:rsidRDefault="00317ECA" w:rsidP="00317ECA">
            <w:pPr>
              <w:jc w:val="center"/>
              <w:rPr>
                <w:sz w:val="22"/>
                <w:szCs w:val="22"/>
                <w:lang w:val="en-US"/>
              </w:rPr>
            </w:pPr>
            <w:r w:rsidRPr="00B40365">
              <w:rPr>
                <w:sz w:val="22"/>
                <w:szCs w:val="22"/>
                <w:lang w:val="en-US"/>
              </w:rPr>
              <w:t>45</w:t>
            </w:r>
          </w:p>
        </w:tc>
        <w:tc>
          <w:tcPr>
            <w:tcW w:w="1418" w:type="dxa"/>
            <w:tcBorders>
              <w:top w:val="single" w:sz="4" w:space="0" w:color="auto"/>
              <w:bottom w:val="single" w:sz="4" w:space="0" w:color="auto"/>
            </w:tcBorders>
            <w:vAlign w:val="center"/>
          </w:tcPr>
          <w:p w14:paraId="0D929855" w14:textId="77777777" w:rsidR="00317ECA" w:rsidRPr="00B62355" w:rsidRDefault="00317ECA" w:rsidP="00317ECA">
            <w:pPr>
              <w:jc w:val="center"/>
              <w:rPr>
                <w:sz w:val="22"/>
                <w:szCs w:val="22"/>
                <w:lang w:val="en-US"/>
              </w:rPr>
            </w:pPr>
            <w:r w:rsidRPr="00B62355">
              <w:rPr>
                <w:sz w:val="22"/>
                <w:szCs w:val="22"/>
                <w:lang w:val="en-US"/>
              </w:rPr>
              <w:t>CC02L2</w:t>
            </w:r>
          </w:p>
        </w:tc>
        <w:tc>
          <w:tcPr>
            <w:tcW w:w="3543" w:type="dxa"/>
            <w:tcBorders>
              <w:top w:val="single" w:sz="4" w:space="0" w:color="auto"/>
              <w:bottom w:val="single" w:sz="4" w:space="0" w:color="auto"/>
            </w:tcBorders>
            <w:vAlign w:val="center"/>
          </w:tcPr>
          <w:p w14:paraId="4BEAB2EB" w14:textId="77777777" w:rsidR="00317ECA" w:rsidRPr="006B2666" w:rsidRDefault="00317ECA" w:rsidP="00317ECA">
            <w:pPr>
              <w:rPr>
                <w:sz w:val="22"/>
                <w:szCs w:val="22"/>
                <w:lang w:val="en-US"/>
              </w:rPr>
            </w:pPr>
            <w:r w:rsidRPr="006B2666">
              <w:rPr>
                <w:sz w:val="22"/>
                <w:szCs w:val="22"/>
                <w:lang w:val="en-US"/>
              </w:rPr>
              <w:t>Armaturi din otel beton PC 52 fasonate in ateliere de santier, cu diametrul barelor peste 8 mm, si montate in  grinzi si stilpi,  la inaltimi mai mici sau egale cu 35 m, exclusiv constructiile executate cu cofraje glisante</w:t>
            </w:r>
          </w:p>
          <w:p w14:paraId="05DECA80"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4F0B3DE8"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single" w:sz="4" w:space="0" w:color="auto"/>
              <w:bottom w:val="single" w:sz="4" w:space="0" w:color="auto"/>
            </w:tcBorders>
            <w:vAlign w:val="center"/>
          </w:tcPr>
          <w:p w14:paraId="7D52C9F7"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6C1AFD04"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62697F0F" w14:textId="77777777" w:rsidR="00317ECA" w:rsidRPr="00FE085E" w:rsidRDefault="00317ECA" w:rsidP="00317ECA">
            <w:pPr>
              <w:keepLines/>
              <w:jc w:val="center"/>
              <w:rPr>
                <w:sz w:val="4"/>
                <w:szCs w:val="4"/>
                <w:lang w:val="en-US"/>
              </w:rPr>
            </w:pPr>
          </w:p>
        </w:tc>
      </w:tr>
      <w:tr w:rsidR="00317ECA" w:rsidRPr="00B40365" w14:paraId="43984F8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6492FE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0BF690B" w14:textId="77777777" w:rsidR="00317ECA" w:rsidRPr="00B40365" w:rsidRDefault="00317ECA" w:rsidP="00317ECA">
            <w:pPr>
              <w:jc w:val="center"/>
              <w:rPr>
                <w:sz w:val="16"/>
                <w:szCs w:val="16"/>
                <w:lang w:val="en-US"/>
              </w:rPr>
            </w:pPr>
            <w:r w:rsidRPr="00B40365">
              <w:rPr>
                <w:sz w:val="16"/>
                <w:szCs w:val="16"/>
                <w:lang w:val="en-US"/>
              </w:rPr>
              <w:t>7123020011140</w:t>
            </w:r>
          </w:p>
        </w:tc>
        <w:tc>
          <w:tcPr>
            <w:tcW w:w="3543" w:type="dxa"/>
            <w:tcBorders>
              <w:top w:val="nil"/>
              <w:bottom w:val="single" w:sz="2" w:space="0" w:color="auto"/>
            </w:tcBorders>
            <w:vAlign w:val="center"/>
          </w:tcPr>
          <w:p w14:paraId="1A2D8059" w14:textId="77777777" w:rsidR="00317ECA" w:rsidRPr="006B2666" w:rsidRDefault="00317ECA" w:rsidP="00317ECA">
            <w:pPr>
              <w:rPr>
                <w:sz w:val="22"/>
                <w:szCs w:val="22"/>
                <w:lang w:val="en-US"/>
              </w:rPr>
            </w:pPr>
            <w:r w:rsidRPr="006B2666">
              <w:rPr>
                <w:sz w:val="22"/>
                <w:szCs w:val="22"/>
                <w:lang w:val="en-US"/>
              </w:rPr>
              <w:t>Fierar beton</w:t>
            </w:r>
          </w:p>
        </w:tc>
        <w:tc>
          <w:tcPr>
            <w:tcW w:w="993" w:type="dxa"/>
            <w:tcBorders>
              <w:top w:val="nil"/>
              <w:bottom w:val="single" w:sz="2" w:space="0" w:color="auto"/>
            </w:tcBorders>
            <w:vAlign w:val="center"/>
          </w:tcPr>
          <w:p w14:paraId="5EA19665"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78138624" w14:textId="77777777" w:rsidR="00317ECA" w:rsidRPr="006B2666" w:rsidRDefault="00317ECA" w:rsidP="00317ECA">
            <w:pPr>
              <w:jc w:val="right"/>
              <w:rPr>
                <w:sz w:val="22"/>
                <w:szCs w:val="22"/>
                <w:lang w:val="en-US"/>
              </w:rPr>
            </w:pPr>
            <w:r w:rsidRPr="006B2666">
              <w:rPr>
                <w:sz w:val="22"/>
                <w:szCs w:val="22"/>
                <w:lang w:val="en-US"/>
              </w:rPr>
              <w:t>0,066</w:t>
            </w:r>
          </w:p>
        </w:tc>
        <w:tc>
          <w:tcPr>
            <w:tcW w:w="1134" w:type="dxa"/>
            <w:tcBorders>
              <w:top w:val="nil"/>
              <w:bottom w:val="single" w:sz="2" w:space="0" w:color="auto"/>
            </w:tcBorders>
            <w:vAlign w:val="center"/>
          </w:tcPr>
          <w:p w14:paraId="200E110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6B046C8" w14:textId="77777777" w:rsidR="00317ECA" w:rsidRPr="00B40365" w:rsidRDefault="00317ECA" w:rsidP="00317ECA">
            <w:pPr>
              <w:jc w:val="right"/>
              <w:rPr>
                <w:sz w:val="22"/>
                <w:szCs w:val="22"/>
                <w:lang w:val="en-US"/>
              </w:rPr>
            </w:pPr>
          </w:p>
        </w:tc>
      </w:tr>
      <w:tr w:rsidR="00317ECA" w:rsidRPr="00B40365" w14:paraId="5BEEC10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530DFD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F07179C"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4E21AED6"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7D3D289F"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2E4C56A5" w14:textId="77777777" w:rsidR="00317ECA" w:rsidRPr="006B2666" w:rsidRDefault="00317ECA" w:rsidP="00317ECA">
            <w:pPr>
              <w:jc w:val="right"/>
              <w:rPr>
                <w:sz w:val="22"/>
                <w:szCs w:val="22"/>
                <w:lang w:val="en-US"/>
              </w:rPr>
            </w:pPr>
            <w:r w:rsidRPr="006B2666">
              <w:rPr>
                <w:sz w:val="22"/>
                <w:szCs w:val="22"/>
                <w:lang w:val="en-US"/>
              </w:rPr>
              <w:t>0,005</w:t>
            </w:r>
          </w:p>
        </w:tc>
        <w:tc>
          <w:tcPr>
            <w:tcW w:w="1134" w:type="dxa"/>
            <w:tcBorders>
              <w:top w:val="nil"/>
              <w:bottom w:val="single" w:sz="2" w:space="0" w:color="auto"/>
            </w:tcBorders>
            <w:vAlign w:val="center"/>
          </w:tcPr>
          <w:p w14:paraId="41A4CD9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A6FBE91" w14:textId="77777777" w:rsidR="00317ECA" w:rsidRPr="00B40365" w:rsidRDefault="00317ECA" w:rsidP="00317ECA">
            <w:pPr>
              <w:jc w:val="right"/>
              <w:rPr>
                <w:sz w:val="22"/>
                <w:szCs w:val="22"/>
                <w:lang w:val="en-US"/>
              </w:rPr>
            </w:pPr>
          </w:p>
        </w:tc>
      </w:tr>
      <w:tr w:rsidR="00317ECA" w:rsidRPr="00B40365" w14:paraId="5B76A39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170092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21BEE50" w14:textId="77777777" w:rsidR="00317ECA" w:rsidRPr="00B40365" w:rsidRDefault="00317ECA" w:rsidP="00317ECA">
            <w:pPr>
              <w:jc w:val="center"/>
              <w:rPr>
                <w:sz w:val="16"/>
                <w:szCs w:val="16"/>
                <w:lang w:val="en-US"/>
              </w:rPr>
            </w:pPr>
            <w:r w:rsidRPr="00B40365">
              <w:rPr>
                <w:sz w:val="16"/>
                <w:szCs w:val="16"/>
                <w:lang w:val="en-US"/>
              </w:rPr>
              <w:t>2710602200000</w:t>
            </w:r>
          </w:p>
        </w:tc>
        <w:tc>
          <w:tcPr>
            <w:tcW w:w="3543" w:type="dxa"/>
            <w:tcBorders>
              <w:top w:val="nil"/>
              <w:bottom w:val="single" w:sz="2" w:space="0" w:color="auto"/>
            </w:tcBorders>
            <w:vAlign w:val="center"/>
          </w:tcPr>
          <w:p w14:paraId="3492687A" w14:textId="77777777" w:rsidR="00317ECA" w:rsidRPr="006B2666" w:rsidRDefault="00317ECA" w:rsidP="00317ECA">
            <w:pPr>
              <w:rPr>
                <w:sz w:val="22"/>
                <w:szCs w:val="22"/>
                <w:lang w:val="en-US"/>
              </w:rPr>
            </w:pPr>
            <w:r w:rsidRPr="006B2666">
              <w:rPr>
                <w:sz w:val="22"/>
                <w:szCs w:val="22"/>
                <w:lang w:val="en-US"/>
              </w:rPr>
              <w:t>Otel beton PC 52  diam mai mare de 8 mm</w:t>
            </w:r>
          </w:p>
        </w:tc>
        <w:tc>
          <w:tcPr>
            <w:tcW w:w="993" w:type="dxa"/>
            <w:tcBorders>
              <w:top w:val="nil"/>
              <w:bottom w:val="single" w:sz="2" w:space="0" w:color="auto"/>
            </w:tcBorders>
            <w:vAlign w:val="center"/>
          </w:tcPr>
          <w:p w14:paraId="6FBEDC12"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080D90E2" w14:textId="77777777" w:rsidR="00317ECA" w:rsidRPr="006B2666" w:rsidRDefault="00317ECA" w:rsidP="00317ECA">
            <w:pPr>
              <w:jc w:val="right"/>
              <w:rPr>
                <w:sz w:val="22"/>
                <w:szCs w:val="22"/>
                <w:lang w:val="en-US"/>
              </w:rPr>
            </w:pPr>
            <w:r w:rsidRPr="006B2666">
              <w:rPr>
                <w:sz w:val="22"/>
                <w:szCs w:val="22"/>
                <w:lang w:val="en-US"/>
              </w:rPr>
              <w:t>1,025</w:t>
            </w:r>
          </w:p>
        </w:tc>
        <w:tc>
          <w:tcPr>
            <w:tcW w:w="1134" w:type="dxa"/>
            <w:tcBorders>
              <w:top w:val="nil"/>
              <w:bottom w:val="single" w:sz="2" w:space="0" w:color="auto"/>
            </w:tcBorders>
            <w:vAlign w:val="center"/>
          </w:tcPr>
          <w:p w14:paraId="0B7BE8C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B9DB006" w14:textId="77777777" w:rsidR="00317ECA" w:rsidRPr="00B40365" w:rsidRDefault="00317ECA" w:rsidP="00317ECA">
            <w:pPr>
              <w:jc w:val="right"/>
              <w:rPr>
                <w:sz w:val="22"/>
                <w:szCs w:val="22"/>
                <w:lang w:val="en-US"/>
              </w:rPr>
            </w:pPr>
          </w:p>
        </w:tc>
      </w:tr>
      <w:tr w:rsidR="00317ECA" w:rsidRPr="00B40365" w14:paraId="6119F00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16E56F4"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10AC7F3" w14:textId="77777777" w:rsidR="00317ECA" w:rsidRPr="00B40365" w:rsidRDefault="00317ECA" w:rsidP="00317ECA">
            <w:pPr>
              <w:jc w:val="center"/>
              <w:rPr>
                <w:sz w:val="16"/>
                <w:szCs w:val="16"/>
                <w:lang w:val="en-US"/>
              </w:rPr>
            </w:pPr>
            <w:r w:rsidRPr="00B40365">
              <w:rPr>
                <w:sz w:val="16"/>
                <w:szCs w:val="16"/>
                <w:lang w:val="en-US"/>
              </w:rPr>
              <w:t>2734113803881</w:t>
            </w:r>
          </w:p>
        </w:tc>
        <w:tc>
          <w:tcPr>
            <w:tcW w:w="3543" w:type="dxa"/>
            <w:tcBorders>
              <w:top w:val="nil"/>
              <w:bottom w:val="single" w:sz="2" w:space="0" w:color="auto"/>
            </w:tcBorders>
            <w:vAlign w:val="center"/>
          </w:tcPr>
          <w:p w14:paraId="05A5921E" w14:textId="77777777" w:rsidR="00317ECA" w:rsidRPr="006B2666" w:rsidRDefault="00317ECA" w:rsidP="00317ECA">
            <w:pPr>
              <w:rPr>
                <w:sz w:val="22"/>
                <w:szCs w:val="22"/>
                <w:lang w:val="en-US"/>
              </w:rPr>
            </w:pPr>
            <w:r w:rsidRPr="006B2666">
              <w:rPr>
                <w:sz w:val="22"/>
                <w:szCs w:val="22"/>
                <w:lang w:val="en-US"/>
              </w:rPr>
              <w:t>Sirma din otel moale, neagra, D=1 mm</w:t>
            </w:r>
          </w:p>
        </w:tc>
        <w:tc>
          <w:tcPr>
            <w:tcW w:w="993" w:type="dxa"/>
            <w:tcBorders>
              <w:top w:val="nil"/>
              <w:bottom w:val="single" w:sz="2" w:space="0" w:color="auto"/>
            </w:tcBorders>
            <w:vAlign w:val="center"/>
          </w:tcPr>
          <w:p w14:paraId="3BE33E66"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17DD9D0F"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2BDEFF4C"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4F4DEF4" w14:textId="77777777" w:rsidR="00317ECA" w:rsidRPr="00B40365" w:rsidRDefault="00317ECA" w:rsidP="00317ECA">
            <w:pPr>
              <w:jc w:val="right"/>
              <w:rPr>
                <w:sz w:val="22"/>
                <w:szCs w:val="22"/>
                <w:lang w:val="en-US"/>
              </w:rPr>
            </w:pPr>
          </w:p>
        </w:tc>
      </w:tr>
      <w:tr w:rsidR="00317ECA" w:rsidRPr="00B40365" w14:paraId="720C8AF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B1A685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F2231CA" w14:textId="77777777" w:rsidR="00317ECA" w:rsidRPr="00B40365" w:rsidRDefault="00317ECA" w:rsidP="00317ECA">
            <w:pPr>
              <w:jc w:val="center"/>
              <w:rPr>
                <w:sz w:val="16"/>
                <w:szCs w:val="16"/>
                <w:lang w:val="en-US"/>
              </w:rPr>
            </w:pPr>
            <w:r w:rsidRPr="00B40365">
              <w:rPr>
                <w:sz w:val="16"/>
                <w:szCs w:val="16"/>
                <w:lang w:val="en-US"/>
              </w:rPr>
              <w:t>2010237318750</w:t>
            </w:r>
          </w:p>
        </w:tc>
        <w:tc>
          <w:tcPr>
            <w:tcW w:w="3543" w:type="dxa"/>
            <w:tcBorders>
              <w:top w:val="nil"/>
              <w:bottom w:val="single" w:sz="2" w:space="0" w:color="auto"/>
            </w:tcBorders>
            <w:vAlign w:val="center"/>
          </w:tcPr>
          <w:p w14:paraId="5DDCFE34" w14:textId="77777777" w:rsidR="00317ECA" w:rsidRPr="006B2666" w:rsidRDefault="00317ECA" w:rsidP="00317ECA">
            <w:pPr>
              <w:rPr>
                <w:sz w:val="22"/>
                <w:szCs w:val="22"/>
                <w:lang w:val="en-US"/>
              </w:rPr>
            </w:pPr>
            <w:r w:rsidRPr="006B2666">
              <w:rPr>
                <w:sz w:val="22"/>
                <w:szCs w:val="22"/>
                <w:lang w:val="en-US"/>
              </w:rPr>
              <w:t xml:space="preserve">Distantieri </w:t>
            </w:r>
          </w:p>
        </w:tc>
        <w:tc>
          <w:tcPr>
            <w:tcW w:w="993" w:type="dxa"/>
            <w:tcBorders>
              <w:top w:val="nil"/>
              <w:bottom w:val="single" w:sz="2" w:space="0" w:color="auto"/>
            </w:tcBorders>
            <w:vAlign w:val="center"/>
          </w:tcPr>
          <w:p w14:paraId="0210F96B"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603D4042" w14:textId="77777777" w:rsidR="00317ECA" w:rsidRPr="006B2666" w:rsidRDefault="00317ECA" w:rsidP="00317ECA">
            <w:pPr>
              <w:jc w:val="right"/>
              <w:rPr>
                <w:sz w:val="22"/>
                <w:szCs w:val="22"/>
                <w:lang w:val="en-US"/>
              </w:rPr>
            </w:pPr>
            <w:r w:rsidRPr="006B2666">
              <w:rPr>
                <w:sz w:val="22"/>
                <w:szCs w:val="22"/>
                <w:lang w:val="en-US"/>
              </w:rPr>
              <w:t>0,280</w:t>
            </w:r>
          </w:p>
        </w:tc>
        <w:tc>
          <w:tcPr>
            <w:tcW w:w="1134" w:type="dxa"/>
            <w:tcBorders>
              <w:top w:val="nil"/>
              <w:bottom w:val="single" w:sz="2" w:space="0" w:color="auto"/>
            </w:tcBorders>
            <w:vAlign w:val="center"/>
          </w:tcPr>
          <w:p w14:paraId="28D6FB4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A7267FF" w14:textId="77777777" w:rsidR="00317ECA" w:rsidRPr="00B40365" w:rsidRDefault="00317ECA" w:rsidP="00317ECA">
            <w:pPr>
              <w:jc w:val="right"/>
              <w:rPr>
                <w:sz w:val="22"/>
                <w:szCs w:val="22"/>
                <w:lang w:val="en-US"/>
              </w:rPr>
            </w:pPr>
          </w:p>
        </w:tc>
      </w:tr>
      <w:tr w:rsidR="00317ECA" w:rsidRPr="00B40365" w14:paraId="14FC3CA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63CCE3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5C0311B" w14:textId="77777777" w:rsidR="00317ECA" w:rsidRPr="00B40365" w:rsidRDefault="00317ECA" w:rsidP="00317ECA">
            <w:pPr>
              <w:jc w:val="center"/>
              <w:rPr>
                <w:sz w:val="16"/>
                <w:szCs w:val="16"/>
                <w:lang w:val="en-US"/>
              </w:rPr>
            </w:pPr>
            <w:r w:rsidRPr="00B40365">
              <w:rPr>
                <w:sz w:val="16"/>
                <w:szCs w:val="16"/>
                <w:lang w:val="en-US"/>
              </w:rPr>
              <w:t>2922140007000</w:t>
            </w:r>
          </w:p>
        </w:tc>
        <w:tc>
          <w:tcPr>
            <w:tcW w:w="3543" w:type="dxa"/>
            <w:tcBorders>
              <w:top w:val="nil"/>
              <w:bottom w:val="single" w:sz="2" w:space="0" w:color="auto"/>
            </w:tcBorders>
            <w:vAlign w:val="center"/>
          </w:tcPr>
          <w:p w14:paraId="7928AED3" w14:textId="77777777" w:rsidR="00317ECA" w:rsidRPr="006B2666" w:rsidRDefault="00317ECA" w:rsidP="00317ECA">
            <w:pPr>
              <w:rPr>
                <w:sz w:val="22"/>
                <w:szCs w:val="22"/>
                <w:lang w:val="en-US"/>
              </w:rPr>
            </w:pPr>
            <w:r w:rsidRPr="006B2666">
              <w:rPr>
                <w:sz w:val="22"/>
                <w:szCs w:val="22"/>
                <w:lang w:val="en-US"/>
              </w:rPr>
              <w:t xml:space="preserve">Macara </w:t>
            </w:r>
          </w:p>
        </w:tc>
        <w:tc>
          <w:tcPr>
            <w:tcW w:w="993" w:type="dxa"/>
            <w:tcBorders>
              <w:top w:val="nil"/>
              <w:bottom w:val="single" w:sz="2" w:space="0" w:color="auto"/>
            </w:tcBorders>
            <w:vAlign w:val="center"/>
          </w:tcPr>
          <w:p w14:paraId="28C7C293"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128046DD" w14:textId="77777777" w:rsidR="00317ECA" w:rsidRPr="006B2666" w:rsidRDefault="00317ECA" w:rsidP="00317ECA">
            <w:pPr>
              <w:jc w:val="right"/>
              <w:rPr>
                <w:sz w:val="22"/>
                <w:szCs w:val="22"/>
                <w:lang w:val="en-US"/>
              </w:rPr>
            </w:pPr>
            <w:r w:rsidRPr="006B2666">
              <w:rPr>
                <w:sz w:val="22"/>
                <w:szCs w:val="22"/>
                <w:lang w:val="en-US"/>
              </w:rPr>
              <w:t>0,001</w:t>
            </w:r>
          </w:p>
        </w:tc>
        <w:tc>
          <w:tcPr>
            <w:tcW w:w="1134" w:type="dxa"/>
            <w:tcBorders>
              <w:top w:val="nil"/>
              <w:bottom w:val="single" w:sz="2" w:space="0" w:color="auto"/>
            </w:tcBorders>
            <w:vAlign w:val="center"/>
          </w:tcPr>
          <w:p w14:paraId="5E2B4E5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E6A744B" w14:textId="77777777" w:rsidR="00317ECA" w:rsidRPr="00B40365" w:rsidRDefault="00317ECA" w:rsidP="00317ECA">
            <w:pPr>
              <w:jc w:val="right"/>
              <w:rPr>
                <w:sz w:val="22"/>
                <w:szCs w:val="22"/>
                <w:lang w:val="en-US"/>
              </w:rPr>
            </w:pPr>
          </w:p>
        </w:tc>
      </w:tr>
      <w:tr w:rsidR="00317ECA" w:rsidRPr="00FE085E" w14:paraId="61D8E445"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2BAFE9F3" w14:textId="77777777" w:rsidR="00317ECA" w:rsidRPr="00B40365" w:rsidRDefault="00317ECA" w:rsidP="00317ECA">
            <w:pPr>
              <w:jc w:val="center"/>
              <w:rPr>
                <w:sz w:val="22"/>
                <w:szCs w:val="22"/>
                <w:lang w:val="en-US"/>
              </w:rPr>
            </w:pPr>
            <w:r w:rsidRPr="00B40365">
              <w:rPr>
                <w:sz w:val="22"/>
                <w:szCs w:val="22"/>
                <w:lang w:val="en-US"/>
              </w:rPr>
              <w:t>46</w:t>
            </w:r>
          </w:p>
        </w:tc>
        <w:tc>
          <w:tcPr>
            <w:tcW w:w="1418" w:type="dxa"/>
            <w:tcBorders>
              <w:top w:val="single" w:sz="4" w:space="0" w:color="auto"/>
              <w:bottom w:val="single" w:sz="4" w:space="0" w:color="auto"/>
            </w:tcBorders>
            <w:vAlign w:val="center"/>
          </w:tcPr>
          <w:p w14:paraId="16AEDEDB" w14:textId="77777777" w:rsidR="00317ECA" w:rsidRPr="00B62355" w:rsidRDefault="00317ECA" w:rsidP="00317ECA">
            <w:pPr>
              <w:jc w:val="center"/>
              <w:rPr>
                <w:sz w:val="22"/>
                <w:szCs w:val="22"/>
                <w:lang w:val="en-US"/>
              </w:rPr>
            </w:pPr>
            <w:r w:rsidRPr="00B62355">
              <w:rPr>
                <w:sz w:val="22"/>
                <w:szCs w:val="22"/>
                <w:lang w:val="en-US"/>
              </w:rPr>
              <w:t>CC02K</w:t>
            </w:r>
          </w:p>
        </w:tc>
        <w:tc>
          <w:tcPr>
            <w:tcW w:w="3543" w:type="dxa"/>
            <w:tcBorders>
              <w:top w:val="single" w:sz="4" w:space="0" w:color="auto"/>
              <w:bottom w:val="single" w:sz="4" w:space="0" w:color="auto"/>
            </w:tcBorders>
            <w:vAlign w:val="center"/>
          </w:tcPr>
          <w:p w14:paraId="4DA8274A" w14:textId="77777777" w:rsidR="00317ECA" w:rsidRPr="006B2666" w:rsidRDefault="00317ECA" w:rsidP="00317ECA">
            <w:pPr>
              <w:rPr>
                <w:sz w:val="22"/>
                <w:szCs w:val="22"/>
                <w:lang w:val="en-US"/>
              </w:rPr>
            </w:pPr>
            <w:r w:rsidRPr="006B2666">
              <w:rPr>
                <w:sz w:val="22"/>
                <w:szCs w:val="22"/>
                <w:lang w:val="en-US"/>
              </w:rPr>
              <w:t>Armaturi din otel beton OB 37 fasonate in ateliere de santier, cu diametrul barelor pina la 8 mm inclusiv, si montate  in  grinzi si stilpi, la inaltimi mai mici sau egale cu 35 m, exclusiv constructiile executate cu cofraje glisante</w:t>
            </w:r>
          </w:p>
          <w:p w14:paraId="46F81068"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359A4D68"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single" w:sz="4" w:space="0" w:color="auto"/>
              <w:bottom w:val="single" w:sz="4" w:space="0" w:color="auto"/>
            </w:tcBorders>
            <w:vAlign w:val="center"/>
          </w:tcPr>
          <w:p w14:paraId="7B9870A2"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2225FF99"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26CB5717" w14:textId="77777777" w:rsidR="00317ECA" w:rsidRPr="00FE085E" w:rsidRDefault="00317ECA" w:rsidP="00317ECA">
            <w:pPr>
              <w:keepLines/>
              <w:jc w:val="center"/>
              <w:rPr>
                <w:sz w:val="4"/>
                <w:szCs w:val="4"/>
                <w:lang w:val="en-US"/>
              </w:rPr>
            </w:pPr>
          </w:p>
        </w:tc>
      </w:tr>
      <w:tr w:rsidR="00317ECA" w:rsidRPr="00B40365" w14:paraId="39623020"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8BA1FE1"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765DB65" w14:textId="77777777" w:rsidR="00317ECA" w:rsidRPr="00B40365" w:rsidRDefault="00317ECA" w:rsidP="00317ECA">
            <w:pPr>
              <w:jc w:val="center"/>
              <w:rPr>
                <w:sz w:val="16"/>
                <w:szCs w:val="16"/>
                <w:lang w:val="en-US"/>
              </w:rPr>
            </w:pPr>
            <w:r w:rsidRPr="00B40365">
              <w:rPr>
                <w:sz w:val="16"/>
                <w:szCs w:val="16"/>
                <w:lang w:val="en-US"/>
              </w:rPr>
              <w:t>7123020011140</w:t>
            </w:r>
          </w:p>
        </w:tc>
        <w:tc>
          <w:tcPr>
            <w:tcW w:w="3543" w:type="dxa"/>
            <w:tcBorders>
              <w:top w:val="nil"/>
              <w:bottom w:val="single" w:sz="2" w:space="0" w:color="auto"/>
            </w:tcBorders>
            <w:vAlign w:val="center"/>
          </w:tcPr>
          <w:p w14:paraId="199E97AC" w14:textId="77777777" w:rsidR="00317ECA" w:rsidRPr="006B2666" w:rsidRDefault="00317ECA" w:rsidP="00317ECA">
            <w:pPr>
              <w:rPr>
                <w:sz w:val="22"/>
                <w:szCs w:val="22"/>
                <w:lang w:val="en-US"/>
              </w:rPr>
            </w:pPr>
            <w:r w:rsidRPr="006B2666">
              <w:rPr>
                <w:sz w:val="22"/>
                <w:szCs w:val="22"/>
                <w:lang w:val="en-US"/>
              </w:rPr>
              <w:t>Fierar beton</w:t>
            </w:r>
          </w:p>
        </w:tc>
        <w:tc>
          <w:tcPr>
            <w:tcW w:w="993" w:type="dxa"/>
            <w:tcBorders>
              <w:top w:val="nil"/>
              <w:bottom w:val="single" w:sz="2" w:space="0" w:color="auto"/>
            </w:tcBorders>
            <w:vAlign w:val="center"/>
          </w:tcPr>
          <w:p w14:paraId="742D5D33"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0B5D64D1" w14:textId="77777777" w:rsidR="00317ECA" w:rsidRPr="006B2666" w:rsidRDefault="00317ECA" w:rsidP="00317ECA">
            <w:pPr>
              <w:jc w:val="right"/>
              <w:rPr>
                <w:sz w:val="22"/>
                <w:szCs w:val="22"/>
                <w:lang w:val="en-US"/>
              </w:rPr>
            </w:pPr>
            <w:r w:rsidRPr="006B2666">
              <w:rPr>
                <w:sz w:val="22"/>
                <w:szCs w:val="22"/>
                <w:lang w:val="en-US"/>
              </w:rPr>
              <w:t>0,095</w:t>
            </w:r>
          </w:p>
        </w:tc>
        <w:tc>
          <w:tcPr>
            <w:tcW w:w="1134" w:type="dxa"/>
            <w:tcBorders>
              <w:top w:val="nil"/>
              <w:bottom w:val="single" w:sz="2" w:space="0" w:color="auto"/>
            </w:tcBorders>
            <w:vAlign w:val="center"/>
          </w:tcPr>
          <w:p w14:paraId="18F15FF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EFC8AB5" w14:textId="77777777" w:rsidR="00317ECA" w:rsidRPr="00B40365" w:rsidRDefault="00317ECA" w:rsidP="00317ECA">
            <w:pPr>
              <w:jc w:val="right"/>
              <w:rPr>
                <w:sz w:val="22"/>
                <w:szCs w:val="22"/>
                <w:lang w:val="en-US"/>
              </w:rPr>
            </w:pPr>
          </w:p>
        </w:tc>
      </w:tr>
      <w:tr w:rsidR="00317ECA" w:rsidRPr="00B40365" w14:paraId="30F4A10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6DD048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803A521"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6EE2C704"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0CF9D11A"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66D7949B" w14:textId="77777777" w:rsidR="00317ECA" w:rsidRPr="006B2666" w:rsidRDefault="00317ECA" w:rsidP="00317ECA">
            <w:pPr>
              <w:jc w:val="right"/>
              <w:rPr>
                <w:sz w:val="22"/>
                <w:szCs w:val="22"/>
                <w:lang w:val="en-US"/>
              </w:rPr>
            </w:pPr>
            <w:r w:rsidRPr="006B2666">
              <w:rPr>
                <w:sz w:val="22"/>
                <w:szCs w:val="22"/>
                <w:lang w:val="en-US"/>
              </w:rPr>
              <w:t>0,004</w:t>
            </w:r>
          </w:p>
        </w:tc>
        <w:tc>
          <w:tcPr>
            <w:tcW w:w="1134" w:type="dxa"/>
            <w:tcBorders>
              <w:top w:val="nil"/>
              <w:bottom w:val="single" w:sz="2" w:space="0" w:color="auto"/>
            </w:tcBorders>
            <w:vAlign w:val="center"/>
          </w:tcPr>
          <w:p w14:paraId="776CE70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7E901BE" w14:textId="77777777" w:rsidR="00317ECA" w:rsidRPr="00B40365" w:rsidRDefault="00317ECA" w:rsidP="00317ECA">
            <w:pPr>
              <w:jc w:val="right"/>
              <w:rPr>
                <w:sz w:val="22"/>
                <w:szCs w:val="22"/>
                <w:lang w:val="en-US"/>
              </w:rPr>
            </w:pPr>
          </w:p>
        </w:tc>
      </w:tr>
      <w:tr w:rsidR="00317ECA" w:rsidRPr="00B40365" w14:paraId="3B4B1A7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3D25C91"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835E40B" w14:textId="77777777" w:rsidR="00317ECA" w:rsidRPr="00B40365" w:rsidRDefault="00317ECA" w:rsidP="00317ECA">
            <w:pPr>
              <w:jc w:val="center"/>
              <w:rPr>
                <w:sz w:val="16"/>
                <w:szCs w:val="16"/>
                <w:lang w:val="en-US"/>
              </w:rPr>
            </w:pPr>
            <w:r w:rsidRPr="00B40365">
              <w:rPr>
                <w:sz w:val="16"/>
                <w:szCs w:val="16"/>
                <w:lang w:val="en-US"/>
              </w:rPr>
              <w:t>2710602100000</w:t>
            </w:r>
          </w:p>
        </w:tc>
        <w:tc>
          <w:tcPr>
            <w:tcW w:w="3543" w:type="dxa"/>
            <w:tcBorders>
              <w:top w:val="nil"/>
              <w:bottom w:val="single" w:sz="2" w:space="0" w:color="auto"/>
            </w:tcBorders>
            <w:vAlign w:val="center"/>
          </w:tcPr>
          <w:p w14:paraId="367A4AC5" w14:textId="77777777" w:rsidR="00317ECA" w:rsidRPr="006B2666" w:rsidRDefault="00317ECA" w:rsidP="00317ECA">
            <w:pPr>
              <w:rPr>
                <w:sz w:val="22"/>
                <w:szCs w:val="22"/>
                <w:lang w:val="en-US"/>
              </w:rPr>
            </w:pPr>
            <w:r w:rsidRPr="006B2666">
              <w:rPr>
                <w:sz w:val="22"/>
                <w:szCs w:val="22"/>
                <w:lang w:val="en-US"/>
              </w:rPr>
              <w:t>Otel beton OB 37 diam. mai mic sau egal de 8 mm</w:t>
            </w:r>
          </w:p>
        </w:tc>
        <w:tc>
          <w:tcPr>
            <w:tcW w:w="993" w:type="dxa"/>
            <w:tcBorders>
              <w:top w:val="nil"/>
              <w:bottom w:val="single" w:sz="2" w:space="0" w:color="auto"/>
            </w:tcBorders>
            <w:vAlign w:val="center"/>
          </w:tcPr>
          <w:p w14:paraId="0C933A11"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07275121" w14:textId="77777777" w:rsidR="00317ECA" w:rsidRPr="006B2666" w:rsidRDefault="00317ECA" w:rsidP="00317ECA">
            <w:pPr>
              <w:jc w:val="right"/>
              <w:rPr>
                <w:sz w:val="22"/>
                <w:szCs w:val="22"/>
                <w:lang w:val="en-US"/>
              </w:rPr>
            </w:pPr>
            <w:r w:rsidRPr="006B2666">
              <w:rPr>
                <w:sz w:val="22"/>
                <w:szCs w:val="22"/>
                <w:lang w:val="en-US"/>
              </w:rPr>
              <w:t>1,025</w:t>
            </w:r>
          </w:p>
        </w:tc>
        <w:tc>
          <w:tcPr>
            <w:tcW w:w="1134" w:type="dxa"/>
            <w:tcBorders>
              <w:top w:val="nil"/>
              <w:bottom w:val="single" w:sz="2" w:space="0" w:color="auto"/>
            </w:tcBorders>
            <w:vAlign w:val="center"/>
          </w:tcPr>
          <w:p w14:paraId="0A60264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5A80EC3" w14:textId="77777777" w:rsidR="00317ECA" w:rsidRPr="00B40365" w:rsidRDefault="00317ECA" w:rsidP="00317ECA">
            <w:pPr>
              <w:jc w:val="right"/>
              <w:rPr>
                <w:sz w:val="22"/>
                <w:szCs w:val="22"/>
                <w:lang w:val="en-US"/>
              </w:rPr>
            </w:pPr>
          </w:p>
        </w:tc>
      </w:tr>
      <w:tr w:rsidR="00317ECA" w:rsidRPr="00B40365" w14:paraId="4779EC8B"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B424574"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86F5C44" w14:textId="77777777" w:rsidR="00317ECA" w:rsidRPr="00B40365" w:rsidRDefault="00317ECA" w:rsidP="00317ECA">
            <w:pPr>
              <w:jc w:val="center"/>
              <w:rPr>
                <w:sz w:val="16"/>
                <w:szCs w:val="16"/>
                <w:lang w:val="en-US"/>
              </w:rPr>
            </w:pPr>
            <w:r w:rsidRPr="00B40365">
              <w:rPr>
                <w:sz w:val="16"/>
                <w:szCs w:val="16"/>
                <w:lang w:val="en-US"/>
              </w:rPr>
              <w:t>2734113803881</w:t>
            </w:r>
          </w:p>
        </w:tc>
        <w:tc>
          <w:tcPr>
            <w:tcW w:w="3543" w:type="dxa"/>
            <w:tcBorders>
              <w:top w:val="nil"/>
              <w:bottom w:val="single" w:sz="2" w:space="0" w:color="auto"/>
            </w:tcBorders>
            <w:vAlign w:val="center"/>
          </w:tcPr>
          <w:p w14:paraId="73337078" w14:textId="77777777" w:rsidR="00317ECA" w:rsidRPr="006B2666" w:rsidRDefault="00317ECA" w:rsidP="00317ECA">
            <w:pPr>
              <w:rPr>
                <w:sz w:val="22"/>
                <w:szCs w:val="22"/>
                <w:lang w:val="en-US"/>
              </w:rPr>
            </w:pPr>
            <w:r w:rsidRPr="006B2666">
              <w:rPr>
                <w:sz w:val="22"/>
                <w:szCs w:val="22"/>
                <w:lang w:val="en-US"/>
              </w:rPr>
              <w:t>Sirma din otel moale, neagra, D=1 mm</w:t>
            </w:r>
          </w:p>
        </w:tc>
        <w:tc>
          <w:tcPr>
            <w:tcW w:w="993" w:type="dxa"/>
            <w:tcBorders>
              <w:top w:val="nil"/>
              <w:bottom w:val="single" w:sz="2" w:space="0" w:color="auto"/>
            </w:tcBorders>
            <w:vAlign w:val="center"/>
          </w:tcPr>
          <w:p w14:paraId="176EAEA5"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0C2EBDF2"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7839A3C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64C482E" w14:textId="77777777" w:rsidR="00317ECA" w:rsidRPr="00B40365" w:rsidRDefault="00317ECA" w:rsidP="00317ECA">
            <w:pPr>
              <w:jc w:val="right"/>
              <w:rPr>
                <w:sz w:val="22"/>
                <w:szCs w:val="22"/>
                <w:lang w:val="en-US"/>
              </w:rPr>
            </w:pPr>
          </w:p>
        </w:tc>
      </w:tr>
      <w:tr w:rsidR="00317ECA" w:rsidRPr="00B40365" w14:paraId="13488AE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B74768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DF4C1D6" w14:textId="77777777" w:rsidR="00317ECA" w:rsidRPr="00B40365" w:rsidRDefault="00317ECA" w:rsidP="00317ECA">
            <w:pPr>
              <w:jc w:val="center"/>
              <w:rPr>
                <w:sz w:val="16"/>
                <w:szCs w:val="16"/>
                <w:lang w:val="en-US"/>
              </w:rPr>
            </w:pPr>
            <w:r w:rsidRPr="00B40365">
              <w:rPr>
                <w:sz w:val="16"/>
                <w:szCs w:val="16"/>
                <w:lang w:val="en-US"/>
              </w:rPr>
              <w:t>2010237318750</w:t>
            </w:r>
          </w:p>
        </w:tc>
        <w:tc>
          <w:tcPr>
            <w:tcW w:w="3543" w:type="dxa"/>
            <w:tcBorders>
              <w:top w:val="nil"/>
              <w:bottom w:val="single" w:sz="2" w:space="0" w:color="auto"/>
            </w:tcBorders>
            <w:vAlign w:val="center"/>
          </w:tcPr>
          <w:p w14:paraId="21BCF494" w14:textId="77777777" w:rsidR="00317ECA" w:rsidRPr="006B2666" w:rsidRDefault="00317ECA" w:rsidP="00317ECA">
            <w:pPr>
              <w:rPr>
                <w:sz w:val="22"/>
                <w:szCs w:val="22"/>
                <w:lang w:val="en-US"/>
              </w:rPr>
            </w:pPr>
            <w:r w:rsidRPr="006B2666">
              <w:rPr>
                <w:sz w:val="22"/>
                <w:szCs w:val="22"/>
                <w:lang w:val="en-US"/>
              </w:rPr>
              <w:t xml:space="preserve">Distantieri </w:t>
            </w:r>
          </w:p>
        </w:tc>
        <w:tc>
          <w:tcPr>
            <w:tcW w:w="993" w:type="dxa"/>
            <w:tcBorders>
              <w:top w:val="nil"/>
              <w:bottom w:val="single" w:sz="2" w:space="0" w:color="auto"/>
            </w:tcBorders>
            <w:vAlign w:val="center"/>
          </w:tcPr>
          <w:p w14:paraId="68FF9054"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2F50DA0E" w14:textId="77777777" w:rsidR="00317ECA" w:rsidRPr="006B2666" w:rsidRDefault="00317ECA" w:rsidP="00317ECA">
            <w:pPr>
              <w:jc w:val="right"/>
              <w:rPr>
                <w:sz w:val="22"/>
                <w:szCs w:val="22"/>
                <w:lang w:val="en-US"/>
              </w:rPr>
            </w:pPr>
            <w:r w:rsidRPr="006B2666">
              <w:rPr>
                <w:sz w:val="22"/>
                <w:szCs w:val="22"/>
                <w:lang w:val="en-US"/>
              </w:rPr>
              <w:t>0,280</w:t>
            </w:r>
          </w:p>
        </w:tc>
        <w:tc>
          <w:tcPr>
            <w:tcW w:w="1134" w:type="dxa"/>
            <w:tcBorders>
              <w:top w:val="nil"/>
              <w:bottom w:val="single" w:sz="2" w:space="0" w:color="auto"/>
            </w:tcBorders>
            <w:vAlign w:val="center"/>
          </w:tcPr>
          <w:p w14:paraId="4BCA285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57BA3D3" w14:textId="77777777" w:rsidR="00317ECA" w:rsidRPr="00B40365" w:rsidRDefault="00317ECA" w:rsidP="00317ECA">
            <w:pPr>
              <w:jc w:val="right"/>
              <w:rPr>
                <w:sz w:val="22"/>
                <w:szCs w:val="22"/>
                <w:lang w:val="en-US"/>
              </w:rPr>
            </w:pPr>
          </w:p>
        </w:tc>
      </w:tr>
      <w:tr w:rsidR="00317ECA" w:rsidRPr="00B40365" w14:paraId="1318391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106858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23E8229" w14:textId="77777777" w:rsidR="00317ECA" w:rsidRPr="00B40365" w:rsidRDefault="00317ECA" w:rsidP="00317ECA">
            <w:pPr>
              <w:jc w:val="center"/>
              <w:rPr>
                <w:sz w:val="16"/>
                <w:szCs w:val="16"/>
                <w:lang w:val="en-US"/>
              </w:rPr>
            </w:pPr>
            <w:r w:rsidRPr="00B40365">
              <w:rPr>
                <w:sz w:val="16"/>
                <w:szCs w:val="16"/>
                <w:lang w:val="en-US"/>
              </w:rPr>
              <w:t>2922140007000</w:t>
            </w:r>
          </w:p>
        </w:tc>
        <w:tc>
          <w:tcPr>
            <w:tcW w:w="3543" w:type="dxa"/>
            <w:tcBorders>
              <w:top w:val="nil"/>
              <w:bottom w:val="single" w:sz="2" w:space="0" w:color="auto"/>
            </w:tcBorders>
            <w:vAlign w:val="center"/>
          </w:tcPr>
          <w:p w14:paraId="4314361C" w14:textId="77777777" w:rsidR="00317ECA" w:rsidRPr="006B2666" w:rsidRDefault="00317ECA" w:rsidP="00317ECA">
            <w:pPr>
              <w:rPr>
                <w:sz w:val="22"/>
                <w:szCs w:val="22"/>
                <w:lang w:val="en-US"/>
              </w:rPr>
            </w:pPr>
            <w:r w:rsidRPr="006B2666">
              <w:rPr>
                <w:sz w:val="22"/>
                <w:szCs w:val="22"/>
                <w:lang w:val="en-US"/>
              </w:rPr>
              <w:t xml:space="preserve">Macara </w:t>
            </w:r>
          </w:p>
        </w:tc>
        <w:tc>
          <w:tcPr>
            <w:tcW w:w="993" w:type="dxa"/>
            <w:tcBorders>
              <w:top w:val="nil"/>
              <w:bottom w:val="single" w:sz="2" w:space="0" w:color="auto"/>
            </w:tcBorders>
            <w:vAlign w:val="center"/>
          </w:tcPr>
          <w:p w14:paraId="796CBA7E"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5B3B6A4F" w14:textId="77777777" w:rsidR="00317ECA" w:rsidRPr="006B2666" w:rsidRDefault="00317ECA" w:rsidP="00317ECA">
            <w:pPr>
              <w:jc w:val="right"/>
              <w:rPr>
                <w:sz w:val="22"/>
                <w:szCs w:val="22"/>
                <w:lang w:val="en-US"/>
              </w:rPr>
            </w:pPr>
            <w:r w:rsidRPr="006B2666">
              <w:rPr>
                <w:sz w:val="22"/>
                <w:szCs w:val="22"/>
                <w:lang w:val="en-US"/>
              </w:rPr>
              <w:t>0,001</w:t>
            </w:r>
          </w:p>
        </w:tc>
        <w:tc>
          <w:tcPr>
            <w:tcW w:w="1134" w:type="dxa"/>
            <w:tcBorders>
              <w:top w:val="nil"/>
              <w:bottom w:val="single" w:sz="2" w:space="0" w:color="auto"/>
            </w:tcBorders>
            <w:vAlign w:val="center"/>
          </w:tcPr>
          <w:p w14:paraId="116A405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4329202" w14:textId="77777777" w:rsidR="00317ECA" w:rsidRPr="00B40365" w:rsidRDefault="00317ECA" w:rsidP="00317ECA">
            <w:pPr>
              <w:jc w:val="right"/>
              <w:rPr>
                <w:sz w:val="22"/>
                <w:szCs w:val="22"/>
                <w:lang w:val="en-US"/>
              </w:rPr>
            </w:pPr>
          </w:p>
        </w:tc>
      </w:tr>
      <w:tr w:rsidR="00317ECA" w:rsidRPr="00FE085E" w14:paraId="21A031AD"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2353AD9B" w14:textId="77777777" w:rsidR="00317ECA" w:rsidRPr="00B40365" w:rsidRDefault="00317ECA" w:rsidP="00317ECA">
            <w:pPr>
              <w:jc w:val="center"/>
              <w:rPr>
                <w:sz w:val="22"/>
                <w:szCs w:val="22"/>
                <w:lang w:val="en-US"/>
              </w:rPr>
            </w:pPr>
            <w:r w:rsidRPr="00B40365">
              <w:rPr>
                <w:sz w:val="22"/>
                <w:szCs w:val="22"/>
                <w:lang w:val="en-US"/>
              </w:rPr>
              <w:t>47</w:t>
            </w:r>
          </w:p>
        </w:tc>
        <w:tc>
          <w:tcPr>
            <w:tcW w:w="1418" w:type="dxa"/>
            <w:tcBorders>
              <w:top w:val="single" w:sz="4" w:space="0" w:color="auto"/>
              <w:bottom w:val="single" w:sz="4" w:space="0" w:color="auto"/>
            </w:tcBorders>
            <w:vAlign w:val="center"/>
          </w:tcPr>
          <w:p w14:paraId="5C37E341" w14:textId="77777777" w:rsidR="00317ECA" w:rsidRPr="00B62355" w:rsidRDefault="00317ECA" w:rsidP="00317ECA">
            <w:pPr>
              <w:jc w:val="center"/>
              <w:rPr>
                <w:sz w:val="22"/>
                <w:szCs w:val="22"/>
                <w:lang w:val="en-US"/>
              </w:rPr>
            </w:pPr>
            <w:r w:rsidRPr="00B62355">
              <w:rPr>
                <w:sz w:val="22"/>
                <w:szCs w:val="22"/>
                <w:lang w:val="en-US"/>
              </w:rPr>
              <w:t>CP28B</w:t>
            </w:r>
          </w:p>
        </w:tc>
        <w:tc>
          <w:tcPr>
            <w:tcW w:w="3543" w:type="dxa"/>
            <w:tcBorders>
              <w:top w:val="single" w:sz="4" w:space="0" w:color="auto"/>
              <w:bottom w:val="single" w:sz="4" w:space="0" w:color="auto"/>
            </w:tcBorders>
            <w:vAlign w:val="center"/>
          </w:tcPr>
          <w:p w14:paraId="67162D8C" w14:textId="77777777" w:rsidR="00317ECA" w:rsidRPr="006B2666" w:rsidRDefault="00317ECA" w:rsidP="00317ECA">
            <w:pPr>
              <w:rPr>
                <w:sz w:val="22"/>
                <w:szCs w:val="22"/>
                <w:lang w:val="en-US"/>
              </w:rPr>
            </w:pPr>
            <w:r w:rsidRPr="006B2666">
              <w:rPr>
                <w:sz w:val="22"/>
                <w:szCs w:val="22"/>
                <w:lang w:val="en-US"/>
              </w:rPr>
              <w:t>Confectionarea si montarea din otel beton OB 37 in elemente din beton armat preturnate sau executate pe santier cu diametrul peste 8 mm (Confectionarea si montarea  poz A4  din d14 A I)</w:t>
            </w:r>
          </w:p>
          <w:p w14:paraId="58DE3424"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5F833293"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single" w:sz="4" w:space="0" w:color="auto"/>
              <w:bottom w:val="single" w:sz="4" w:space="0" w:color="auto"/>
            </w:tcBorders>
            <w:vAlign w:val="center"/>
          </w:tcPr>
          <w:p w14:paraId="47382804"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5063E989"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2402FC92" w14:textId="77777777" w:rsidR="00317ECA" w:rsidRPr="00FE085E" w:rsidRDefault="00317ECA" w:rsidP="00317ECA">
            <w:pPr>
              <w:keepLines/>
              <w:jc w:val="center"/>
              <w:rPr>
                <w:sz w:val="4"/>
                <w:szCs w:val="4"/>
                <w:lang w:val="en-US"/>
              </w:rPr>
            </w:pPr>
          </w:p>
        </w:tc>
      </w:tr>
      <w:tr w:rsidR="00317ECA" w:rsidRPr="00B40365" w14:paraId="4ACFDE6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99E7C0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0084179" w14:textId="77777777" w:rsidR="00317ECA" w:rsidRPr="00B40365" w:rsidRDefault="00317ECA" w:rsidP="00317ECA">
            <w:pPr>
              <w:jc w:val="center"/>
              <w:rPr>
                <w:sz w:val="16"/>
                <w:szCs w:val="16"/>
                <w:lang w:val="en-US"/>
              </w:rPr>
            </w:pPr>
            <w:r w:rsidRPr="00B40365">
              <w:rPr>
                <w:sz w:val="16"/>
                <w:szCs w:val="16"/>
                <w:lang w:val="en-US"/>
              </w:rPr>
              <w:t>7123020011100</w:t>
            </w:r>
          </w:p>
        </w:tc>
        <w:tc>
          <w:tcPr>
            <w:tcW w:w="3543" w:type="dxa"/>
            <w:tcBorders>
              <w:top w:val="nil"/>
              <w:bottom w:val="single" w:sz="2" w:space="0" w:color="auto"/>
            </w:tcBorders>
            <w:vAlign w:val="center"/>
          </w:tcPr>
          <w:p w14:paraId="07C4BC9E" w14:textId="77777777" w:rsidR="00317ECA" w:rsidRPr="006B2666" w:rsidRDefault="00317ECA" w:rsidP="00317ECA">
            <w:pPr>
              <w:rPr>
                <w:sz w:val="22"/>
                <w:szCs w:val="22"/>
                <w:lang w:val="en-US"/>
              </w:rPr>
            </w:pPr>
            <w:r w:rsidRPr="006B2666">
              <w:rPr>
                <w:sz w:val="22"/>
                <w:szCs w:val="22"/>
                <w:lang w:val="en-US"/>
              </w:rPr>
              <w:t>Fierar betonist</w:t>
            </w:r>
          </w:p>
        </w:tc>
        <w:tc>
          <w:tcPr>
            <w:tcW w:w="993" w:type="dxa"/>
            <w:tcBorders>
              <w:top w:val="nil"/>
              <w:bottom w:val="single" w:sz="2" w:space="0" w:color="auto"/>
            </w:tcBorders>
            <w:vAlign w:val="center"/>
          </w:tcPr>
          <w:p w14:paraId="21849E0A"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77AFB8A6" w14:textId="77777777" w:rsidR="00317ECA" w:rsidRPr="006B2666" w:rsidRDefault="00317ECA" w:rsidP="00317ECA">
            <w:pPr>
              <w:jc w:val="right"/>
              <w:rPr>
                <w:sz w:val="22"/>
                <w:szCs w:val="22"/>
                <w:lang w:val="en-US"/>
              </w:rPr>
            </w:pPr>
            <w:r w:rsidRPr="006B2666">
              <w:rPr>
                <w:sz w:val="22"/>
                <w:szCs w:val="22"/>
                <w:lang w:val="en-US"/>
              </w:rPr>
              <w:t>0,060</w:t>
            </w:r>
          </w:p>
        </w:tc>
        <w:tc>
          <w:tcPr>
            <w:tcW w:w="1134" w:type="dxa"/>
            <w:tcBorders>
              <w:top w:val="nil"/>
              <w:bottom w:val="single" w:sz="2" w:space="0" w:color="auto"/>
            </w:tcBorders>
            <w:vAlign w:val="center"/>
          </w:tcPr>
          <w:p w14:paraId="2B4BC26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46D93E8" w14:textId="77777777" w:rsidR="00317ECA" w:rsidRPr="00B40365" w:rsidRDefault="00317ECA" w:rsidP="00317ECA">
            <w:pPr>
              <w:jc w:val="right"/>
              <w:rPr>
                <w:sz w:val="22"/>
                <w:szCs w:val="22"/>
                <w:lang w:val="en-US"/>
              </w:rPr>
            </w:pPr>
          </w:p>
        </w:tc>
      </w:tr>
      <w:tr w:rsidR="00317ECA" w:rsidRPr="00B40365" w14:paraId="545B0F7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3932AC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FDD9BBD"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53AC9460"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1EC5043D"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07405814"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4A7FA86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E6CF0B5" w14:textId="77777777" w:rsidR="00317ECA" w:rsidRPr="00B40365" w:rsidRDefault="00317ECA" w:rsidP="00317ECA">
            <w:pPr>
              <w:jc w:val="right"/>
              <w:rPr>
                <w:sz w:val="22"/>
                <w:szCs w:val="22"/>
                <w:lang w:val="en-US"/>
              </w:rPr>
            </w:pPr>
          </w:p>
        </w:tc>
      </w:tr>
      <w:tr w:rsidR="00317ECA" w:rsidRPr="00B40365" w14:paraId="0DAAE5A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46C4B0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9871161" w14:textId="77777777" w:rsidR="00317ECA" w:rsidRPr="00B40365" w:rsidRDefault="00317ECA" w:rsidP="00317ECA">
            <w:pPr>
              <w:jc w:val="center"/>
              <w:rPr>
                <w:sz w:val="16"/>
                <w:szCs w:val="16"/>
                <w:lang w:val="en-US"/>
              </w:rPr>
            </w:pPr>
            <w:r w:rsidRPr="00B40365">
              <w:rPr>
                <w:sz w:val="16"/>
                <w:szCs w:val="16"/>
                <w:lang w:val="en-US"/>
              </w:rPr>
              <w:t>271060200114</w:t>
            </w:r>
          </w:p>
        </w:tc>
        <w:tc>
          <w:tcPr>
            <w:tcW w:w="3543" w:type="dxa"/>
            <w:tcBorders>
              <w:top w:val="nil"/>
              <w:bottom w:val="single" w:sz="2" w:space="0" w:color="auto"/>
            </w:tcBorders>
            <w:vAlign w:val="center"/>
          </w:tcPr>
          <w:p w14:paraId="1DB274CE" w14:textId="77777777" w:rsidR="00317ECA" w:rsidRPr="006B2666" w:rsidRDefault="00317ECA" w:rsidP="00317ECA">
            <w:pPr>
              <w:rPr>
                <w:sz w:val="22"/>
                <w:szCs w:val="22"/>
                <w:lang w:val="en-US"/>
              </w:rPr>
            </w:pPr>
            <w:r w:rsidRPr="006B2666">
              <w:rPr>
                <w:sz w:val="22"/>
                <w:szCs w:val="22"/>
                <w:lang w:val="en-US"/>
              </w:rPr>
              <w:t>Otel beton d14 A I</w:t>
            </w:r>
          </w:p>
        </w:tc>
        <w:tc>
          <w:tcPr>
            <w:tcW w:w="993" w:type="dxa"/>
            <w:tcBorders>
              <w:top w:val="nil"/>
              <w:bottom w:val="single" w:sz="2" w:space="0" w:color="auto"/>
            </w:tcBorders>
            <w:vAlign w:val="center"/>
          </w:tcPr>
          <w:p w14:paraId="6237D003"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1233E061" w14:textId="77777777" w:rsidR="00317ECA" w:rsidRPr="006B2666" w:rsidRDefault="00317ECA" w:rsidP="00317ECA">
            <w:pPr>
              <w:jc w:val="right"/>
              <w:rPr>
                <w:sz w:val="22"/>
                <w:szCs w:val="22"/>
                <w:lang w:val="en-US"/>
              </w:rPr>
            </w:pPr>
            <w:r w:rsidRPr="006B2666">
              <w:rPr>
                <w:sz w:val="22"/>
                <w:szCs w:val="22"/>
                <w:lang w:val="en-US"/>
              </w:rPr>
              <w:t>1,030</w:t>
            </w:r>
          </w:p>
        </w:tc>
        <w:tc>
          <w:tcPr>
            <w:tcW w:w="1134" w:type="dxa"/>
            <w:tcBorders>
              <w:top w:val="nil"/>
              <w:bottom w:val="single" w:sz="2" w:space="0" w:color="auto"/>
            </w:tcBorders>
            <w:vAlign w:val="center"/>
          </w:tcPr>
          <w:p w14:paraId="6B33A22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6E1C0B6" w14:textId="77777777" w:rsidR="00317ECA" w:rsidRPr="00B40365" w:rsidRDefault="00317ECA" w:rsidP="00317ECA">
            <w:pPr>
              <w:jc w:val="right"/>
              <w:rPr>
                <w:sz w:val="22"/>
                <w:szCs w:val="22"/>
                <w:lang w:val="en-US"/>
              </w:rPr>
            </w:pPr>
          </w:p>
        </w:tc>
      </w:tr>
      <w:tr w:rsidR="00317ECA" w:rsidRPr="00B40365" w14:paraId="2CE63B1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03901D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608B4ED" w14:textId="77777777" w:rsidR="00317ECA" w:rsidRPr="00B40365" w:rsidRDefault="00317ECA" w:rsidP="00317ECA">
            <w:pPr>
              <w:jc w:val="center"/>
              <w:rPr>
                <w:sz w:val="16"/>
                <w:szCs w:val="16"/>
                <w:lang w:val="en-US"/>
              </w:rPr>
            </w:pPr>
            <w:r w:rsidRPr="00B40365">
              <w:rPr>
                <w:sz w:val="16"/>
                <w:szCs w:val="16"/>
                <w:lang w:val="en-US"/>
              </w:rPr>
              <w:t>2010237318750</w:t>
            </w:r>
          </w:p>
        </w:tc>
        <w:tc>
          <w:tcPr>
            <w:tcW w:w="3543" w:type="dxa"/>
            <w:tcBorders>
              <w:top w:val="nil"/>
              <w:bottom w:val="single" w:sz="2" w:space="0" w:color="auto"/>
            </w:tcBorders>
            <w:vAlign w:val="center"/>
          </w:tcPr>
          <w:p w14:paraId="2711D2DF" w14:textId="77777777" w:rsidR="00317ECA" w:rsidRPr="006B2666" w:rsidRDefault="00317ECA" w:rsidP="00317ECA">
            <w:pPr>
              <w:rPr>
                <w:sz w:val="22"/>
                <w:szCs w:val="22"/>
                <w:lang w:val="en-US"/>
              </w:rPr>
            </w:pPr>
            <w:r w:rsidRPr="006B2666">
              <w:rPr>
                <w:sz w:val="22"/>
                <w:szCs w:val="22"/>
                <w:lang w:val="en-US"/>
              </w:rPr>
              <w:t xml:space="preserve">Distantieri </w:t>
            </w:r>
          </w:p>
        </w:tc>
        <w:tc>
          <w:tcPr>
            <w:tcW w:w="993" w:type="dxa"/>
            <w:tcBorders>
              <w:top w:val="nil"/>
              <w:bottom w:val="single" w:sz="2" w:space="0" w:color="auto"/>
            </w:tcBorders>
            <w:vAlign w:val="center"/>
          </w:tcPr>
          <w:p w14:paraId="71D388A1"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5B2D7D9A" w14:textId="77777777" w:rsidR="00317ECA" w:rsidRPr="006B2666" w:rsidRDefault="00317ECA" w:rsidP="00317ECA">
            <w:pPr>
              <w:jc w:val="right"/>
              <w:rPr>
                <w:sz w:val="22"/>
                <w:szCs w:val="22"/>
                <w:lang w:val="en-US"/>
              </w:rPr>
            </w:pPr>
            <w:r w:rsidRPr="006B2666">
              <w:rPr>
                <w:sz w:val="22"/>
                <w:szCs w:val="22"/>
                <w:lang w:val="en-US"/>
              </w:rPr>
              <w:t>0,500</w:t>
            </w:r>
          </w:p>
        </w:tc>
        <w:tc>
          <w:tcPr>
            <w:tcW w:w="1134" w:type="dxa"/>
            <w:tcBorders>
              <w:top w:val="nil"/>
              <w:bottom w:val="single" w:sz="2" w:space="0" w:color="auto"/>
            </w:tcBorders>
            <w:vAlign w:val="center"/>
          </w:tcPr>
          <w:p w14:paraId="7B38532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ADC34E6" w14:textId="77777777" w:rsidR="00317ECA" w:rsidRPr="00B40365" w:rsidRDefault="00317ECA" w:rsidP="00317ECA">
            <w:pPr>
              <w:jc w:val="right"/>
              <w:rPr>
                <w:sz w:val="22"/>
                <w:szCs w:val="22"/>
                <w:lang w:val="en-US"/>
              </w:rPr>
            </w:pPr>
          </w:p>
        </w:tc>
      </w:tr>
      <w:tr w:rsidR="00317ECA" w:rsidRPr="00B40365" w14:paraId="6E93A97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775AB8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84279DE" w14:textId="77777777" w:rsidR="00317ECA" w:rsidRPr="00B40365" w:rsidRDefault="00317ECA" w:rsidP="00317ECA">
            <w:pPr>
              <w:jc w:val="center"/>
              <w:rPr>
                <w:sz w:val="16"/>
                <w:szCs w:val="16"/>
                <w:lang w:val="en-US"/>
              </w:rPr>
            </w:pPr>
            <w:r w:rsidRPr="00B40365">
              <w:rPr>
                <w:sz w:val="16"/>
                <w:szCs w:val="16"/>
                <w:lang w:val="en-US"/>
              </w:rPr>
              <w:t>2734113803142</w:t>
            </w:r>
          </w:p>
        </w:tc>
        <w:tc>
          <w:tcPr>
            <w:tcW w:w="3543" w:type="dxa"/>
            <w:tcBorders>
              <w:top w:val="nil"/>
              <w:bottom w:val="single" w:sz="2" w:space="0" w:color="auto"/>
            </w:tcBorders>
            <w:vAlign w:val="center"/>
          </w:tcPr>
          <w:p w14:paraId="4949FDFC" w14:textId="77777777" w:rsidR="00317ECA" w:rsidRPr="006B2666" w:rsidRDefault="00317ECA" w:rsidP="00317ECA">
            <w:pPr>
              <w:rPr>
                <w:sz w:val="22"/>
                <w:szCs w:val="22"/>
                <w:lang w:val="en-US"/>
              </w:rPr>
            </w:pPr>
            <w:r w:rsidRPr="006B2666">
              <w:rPr>
                <w:sz w:val="22"/>
                <w:szCs w:val="22"/>
                <w:lang w:val="en-US"/>
              </w:rPr>
              <w:t>Sirma neagra moale d = 1,25 mm</w:t>
            </w:r>
          </w:p>
        </w:tc>
        <w:tc>
          <w:tcPr>
            <w:tcW w:w="993" w:type="dxa"/>
            <w:tcBorders>
              <w:top w:val="nil"/>
              <w:bottom w:val="single" w:sz="2" w:space="0" w:color="auto"/>
            </w:tcBorders>
            <w:vAlign w:val="center"/>
          </w:tcPr>
          <w:p w14:paraId="36A17933"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6BB36C65"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5D525AD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B740FEC" w14:textId="77777777" w:rsidR="00317ECA" w:rsidRPr="00B40365" w:rsidRDefault="00317ECA" w:rsidP="00317ECA">
            <w:pPr>
              <w:jc w:val="right"/>
              <w:rPr>
                <w:sz w:val="22"/>
                <w:szCs w:val="22"/>
                <w:lang w:val="en-US"/>
              </w:rPr>
            </w:pPr>
          </w:p>
        </w:tc>
      </w:tr>
      <w:tr w:rsidR="00317ECA" w:rsidRPr="00FE085E" w14:paraId="083F9840"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31D87D04" w14:textId="77777777" w:rsidR="00317ECA" w:rsidRPr="00B40365" w:rsidRDefault="00317ECA" w:rsidP="00317ECA">
            <w:pPr>
              <w:jc w:val="center"/>
              <w:rPr>
                <w:sz w:val="22"/>
                <w:szCs w:val="22"/>
                <w:lang w:val="en-US"/>
              </w:rPr>
            </w:pPr>
            <w:r w:rsidRPr="00B40365">
              <w:rPr>
                <w:sz w:val="22"/>
                <w:szCs w:val="22"/>
                <w:lang w:val="en-US"/>
              </w:rPr>
              <w:t>48</w:t>
            </w:r>
          </w:p>
        </w:tc>
        <w:tc>
          <w:tcPr>
            <w:tcW w:w="1418" w:type="dxa"/>
            <w:tcBorders>
              <w:top w:val="single" w:sz="4" w:space="0" w:color="auto"/>
              <w:bottom w:val="single" w:sz="4" w:space="0" w:color="auto"/>
            </w:tcBorders>
            <w:vAlign w:val="center"/>
          </w:tcPr>
          <w:p w14:paraId="5940CD01" w14:textId="77777777" w:rsidR="00317ECA" w:rsidRPr="00B62355" w:rsidRDefault="00317ECA" w:rsidP="00317ECA">
            <w:pPr>
              <w:jc w:val="center"/>
              <w:rPr>
                <w:sz w:val="22"/>
                <w:szCs w:val="22"/>
                <w:lang w:val="en-US"/>
              </w:rPr>
            </w:pPr>
            <w:r w:rsidRPr="00B62355">
              <w:rPr>
                <w:sz w:val="22"/>
                <w:szCs w:val="22"/>
                <w:lang w:val="en-US"/>
              </w:rPr>
              <w:t>RpIC29A apl</w:t>
            </w:r>
          </w:p>
        </w:tc>
        <w:tc>
          <w:tcPr>
            <w:tcW w:w="3543" w:type="dxa"/>
            <w:tcBorders>
              <w:top w:val="single" w:sz="4" w:space="0" w:color="auto"/>
              <w:bottom w:val="single" w:sz="4" w:space="0" w:color="auto"/>
            </w:tcBorders>
            <w:vAlign w:val="center"/>
          </w:tcPr>
          <w:p w14:paraId="2605954D" w14:textId="77777777" w:rsidR="00317ECA" w:rsidRPr="006B2666" w:rsidRDefault="00317ECA" w:rsidP="00317ECA">
            <w:pPr>
              <w:rPr>
                <w:sz w:val="22"/>
                <w:szCs w:val="22"/>
                <w:lang w:val="en-US"/>
              </w:rPr>
            </w:pPr>
            <w:r w:rsidRPr="006B2666">
              <w:rPr>
                <w:sz w:val="22"/>
                <w:szCs w:val="22"/>
                <w:lang w:val="en-US"/>
              </w:rPr>
              <w:t>Executarea manuala a filetului la tevi din otel pentru instalatii, cu diametrul pina la 3/4" ( Executarea manuala a filetului la  poz A4  din d14 A I  )</w:t>
            </w:r>
          </w:p>
          <w:p w14:paraId="3F3D8111"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358D37B4"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single" w:sz="4" w:space="0" w:color="auto"/>
              <w:bottom w:val="single" w:sz="4" w:space="0" w:color="auto"/>
            </w:tcBorders>
            <w:vAlign w:val="center"/>
          </w:tcPr>
          <w:p w14:paraId="059EB5A8"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34ABA986"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38935C10" w14:textId="77777777" w:rsidR="00317ECA" w:rsidRPr="00FE085E" w:rsidRDefault="00317ECA" w:rsidP="00317ECA">
            <w:pPr>
              <w:keepLines/>
              <w:jc w:val="center"/>
              <w:rPr>
                <w:sz w:val="4"/>
                <w:szCs w:val="4"/>
                <w:lang w:val="en-US"/>
              </w:rPr>
            </w:pPr>
          </w:p>
        </w:tc>
      </w:tr>
      <w:tr w:rsidR="00317ECA" w:rsidRPr="00B40365" w14:paraId="16FD22E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AC078D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4E87C51" w14:textId="77777777" w:rsidR="00317ECA" w:rsidRPr="00B40365" w:rsidRDefault="00317ECA" w:rsidP="00317ECA">
            <w:pPr>
              <w:jc w:val="center"/>
              <w:rPr>
                <w:sz w:val="16"/>
                <w:szCs w:val="16"/>
                <w:lang w:val="en-US"/>
              </w:rPr>
            </w:pPr>
            <w:r w:rsidRPr="00B40365">
              <w:rPr>
                <w:sz w:val="16"/>
                <w:szCs w:val="16"/>
                <w:lang w:val="en-US"/>
              </w:rPr>
              <w:t>7136040011800</w:t>
            </w:r>
          </w:p>
        </w:tc>
        <w:tc>
          <w:tcPr>
            <w:tcW w:w="3543" w:type="dxa"/>
            <w:tcBorders>
              <w:top w:val="nil"/>
              <w:bottom w:val="single" w:sz="2" w:space="0" w:color="auto"/>
            </w:tcBorders>
            <w:vAlign w:val="center"/>
          </w:tcPr>
          <w:p w14:paraId="35F5E959" w14:textId="77777777" w:rsidR="00317ECA" w:rsidRPr="006B2666" w:rsidRDefault="00317ECA" w:rsidP="00317ECA">
            <w:pPr>
              <w:rPr>
                <w:sz w:val="22"/>
                <w:szCs w:val="22"/>
                <w:lang w:val="en-US"/>
              </w:rPr>
            </w:pPr>
            <w:r w:rsidRPr="006B2666">
              <w:rPr>
                <w:sz w:val="22"/>
                <w:szCs w:val="22"/>
                <w:lang w:val="en-US"/>
              </w:rPr>
              <w:t xml:space="preserve">Instalator incalzire </w:t>
            </w:r>
          </w:p>
        </w:tc>
        <w:tc>
          <w:tcPr>
            <w:tcW w:w="993" w:type="dxa"/>
            <w:tcBorders>
              <w:top w:val="nil"/>
              <w:bottom w:val="single" w:sz="2" w:space="0" w:color="auto"/>
            </w:tcBorders>
            <w:vAlign w:val="center"/>
          </w:tcPr>
          <w:p w14:paraId="3605BE78"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1568D1D8" w14:textId="77777777" w:rsidR="00317ECA" w:rsidRPr="006B2666" w:rsidRDefault="00317ECA" w:rsidP="00317ECA">
            <w:pPr>
              <w:jc w:val="right"/>
              <w:rPr>
                <w:sz w:val="22"/>
                <w:szCs w:val="22"/>
                <w:lang w:val="en-US"/>
              </w:rPr>
            </w:pPr>
            <w:r w:rsidRPr="006B2666">
              <w:rPr>
                <w:sz w:val="22"/>
                <w:szCs w:val="22"/>
                <w:lang w:val="en-US"/>
              </w:rPr>
              <w:t>0,160</w:t>
            </w:r>
          </w:p>
        </w:tc>
        <w:tc>
          <w:tcPr>
            <w:tcW w:w="1134" w:type="dxa"/>
            <w:tcBorders>
              <w:top w:val="nil"/>
              <w:bottom w:val="single" w:sz="2" w:space="0" w:color="auto"/>
            </w:tcBorders>
            <w:vAlign w:val="center"/>
          </w:tcPr>
          <w:p w14:paraId="7147138C"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EC5D805" w14:textId="77777777" w:rsidR="00317ECA" w:rsidRPr="00B40365" w:rsidRDefault="00317ECA" w:rsidP="00317ECA">
            <w:pPr>
              <w:jc w:val="right"/>
              <w:rPr>
                <w:sz w:val="22"/>
                <w:szCs w:val="22"/>
                <w:lang w:val="en-US"/>
              </w:rPr>
            </w:pPr>
          </w:p>
        </w:tc>
      </w:tr>
      <w:tr w:rsidR="00317ECA" w:rsidRPr="00B40365" w14:paraId="48F71495"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8304DF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02B94A2" w14:textId="77777777" w:rsidR="00317ECA" w:rsidRPr="00B40365" w:rsidRDefault="00317ECA" w:rsidP="00317ECA">
            <w:pPr>
              <w:jc w:val="center"/>
              <w:rPr>
                <w:sz w:val="16"/>
                <w:szCs w:val="16"/>
                <w:lang w:val="en-US"/>
              </w:rPr>
            </w:pPr>
            <w:r w:rsidRPr="00B40365">
              <w:rPr>
                <w:sz w:val="16"/>
                <w:szCs w:val="16"/>
                <w:lang w:val="en-US"/>
              </w:rPr>
              <w:t>1542126108945</w:t>
            </w:r>
          </w:p>
        </w:tc>
        <w:tc>
          <w:tcPr>
            <w:tcW w:w="3543" w:type="dxa"/>
            <w:tcBorders>
              <w:top w:val="nil"/>
              <w:bottom w:val="single" w:sz="2" w:space="0" w:color="auto"/>
            </w:tcBorders>
            <w:vAlign w:val="center"/>
          </w:tcPr>
          <w:p w14:paraId="62F1E284" w14:textId="77777777" w:rsidR="00317ECA" w:rsidRPr="006B2666" w:rsidRDefault="00317ECA" w:rsidP="00317ECA">
            <w:pPr>
              <w:rPr>
                <w:sz w:val="22"/>
                <w:szCs w:val="22"/>
                <w:lang w:val="en-US"/>
              </w:rPr>
            </w:pPr>
            <w:r w:rsidRPr="006B2666">
              <w:rPr>
                <w:sz w:val="22"/>
                <w:szCs w:val="22"/>
                <w:lang w:val="en-US"/>
              </w:rPr>
              <w:t>Ulei de in sicativat</w:t>
            </w:r>
          </w:p>
        </w:tc>
        <w:tc>
          <w:tcPr>
            <w:tcW w:w="993" w:type="dxa"/>
            <w:tcBorders>
              <w:top w:val="nil"/>
              <w:bottom w:val="single" w:sz="2" w:space="0" w:color="auto"/>
            </w:tcBorders>
            <w:vAlign w:val="center"/>
          </w:tcPr>
          <w:p w14:paraId="748BCFB8"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32ACCA05" w14:textId="77777777" w:rsidR="00317ECA" w:rsidRPr="006B2666" w:rsidRDefault="00317ECA" w:rsidP="00317ECA">
            <w:pPr>
              <w:jc w:val="right"/>
              <w:rPr>
                <w:sz w:val="22"/>
                <w:szCs w:val="22"/>
                <w:lang w:val="en-US"/>
              </w:rPr>
            </w:pPr>
            <w:r w:rsidRPr="006B2666">
              <w:rPr>
                <w:sz w:val="22"/>
                <w:szCs w:val="22"/>
                <w:lang w:val="en-US"/>
              </w:rPr>
              <w:t>0,015</w:t>
            </w:r>
          </w:p>
        </w:tc>
        <w:tc>
          <w:tcPr>
            <w:tcW w:w="1134" w:type="dxa"/>
            <w:tcBorders>
              <w:top w:val="nil"/>
              <w:bottom w:val="single" w:sz="2" w:space="0" w:color="auto"/>
            </w:tcBorders>
            <w:vAlign w:val="center"/>
          </w:tcPr>
          <w:p w14:paraId="29CEE52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13AD481" w14:textId="77777777" w:rsidR="00317ECA" w:rsidRPr="00B40365" w:rsidRDefault="00317ECA" w:rsidP="00317ECA">
            <w:pPr>
              <w:jc w:val="right"/>
              <w:rPr>
                <w:sz w:val="22"/>
                <w:szCs w:val="22"/>
                <w:lang w:val="en-US"/>
              </w:rPr>
            </w:pPr>
          </w:p>
        </w:tc>
      </w:tr>
      <w:tr w:rsidR="00317ECA" w:rsidRPr="00B40365" w14:paraId="24FC24F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9DD690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E14039E" w14:textId="77777777" w:rsidR="00317ECA" w:rsidRPr="00B40365" w:rsidRDefault="00317ECA" w:rsidP="00317ECA">
            <w:pPr>
              <w:jc w:val="center"/>
              <w:rPr>
                <w:sz w:val="16"/>
                <w:szCs w:val="16"/>
                <w:lang w:val="en-US"/>
              </w:rPr>
            </w:pPr>
            <w:r w:rsidRPr="00B40365">
              <w:rPr>
                <w:sz w:val="16"/>
                <w:szCs w:val="16"/>
                <w:lang w:val="en-US"/>
              </w:rPr>
              <w:t>1711317306661</w:t>
            </w:r>
          </w:p>
        </w:tc>
        <w:tc>
          <w:tcPr>
            <w:tcW w:w="3543" w:type="dxa"/>
            <w:tcBorders>
              <w:top w:val="nil"/>
              <w:bottom w:val="single" w:sz="2" w:space="0" w:color="auto"/>
            </w:tcBorders>
            <w:vAlign w:val="center"/>
          </w:tcPr>
          <w:p w14:paraId="70DBB3D0" w14:textId="77777777" w:rsidR="00317ECA" w:rsidRPr="006B2666" w:rsidRDefault="00317ECA" w:rsidP="00317ECA">
            <w:pPr>
              <w:rPr>
                <w:sz w:val="22"/>
                <w:szCs w:val="22"/>
                <w:lang w:val="en-US"/>
              </w:rPr>
            </w:pPr>
            <w:r w:rsidRPr="006B2666">
              <w:rPr>
                <w:sz w:val="22"/>
                <w:szCs w:val="22"/>
                <w:lang w:val="en-US"/>
              </w:rPr>
              <w:t>Bumbac de sters</w:t>
            </w:r>
          </w:p>
        </w:tc>
        <w:tc>
          <w:tcPr>
            <w:tcW w:w="993" w:type="dxa"/>
            <w:tcBorders>
              <w:top w:val="nil"/>
              <w:bottom w:val="single" w:sz="2" w:space="0" w:color="auto"/>
            </w:tcBorders>
            <w:vAlign w:val="center"/>
          </w:tcPr>
          <w:p w14:paraId="378E3696"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65D0F46D" w14:textId="77777777" w:rsidR="00317ECA" w:rsidRPr="006B2666" w:rsidRDefault="00317ECA" w:rsidP="00317ECA">
            <w:pPr>
              <w:jc w:val="right"/>
              <w:rPr>
                <w:sz w:val="22"/>
                <w:szCs w:val="22"/>
                <w:lang w:val="en-US"/>
              </w:rPr>
            </w:pPr>
            <w:r w:rsidRPr="006B2666">
              <w:rPr>
                <w:sz w:val="22"/>
                <w:szCs w:val="22"/>
                <w:lang w:val="en-US"/>
              </w:rPr>
              <w:t>0,008</w:t>
            </w:r>
          </w:p>
        </w:tc>
        <w:tc>
          <w:tcPr>
            <w:tcW w:w="1134" w:type="dxa"/>
            <w:tcBorders>
              <w:top w:val="nil"/>
              <w:bottom w:val="single" w:sz="2" w:space="0" w:color="auto"/>
            </w:tcBorders>
            <w:vAlign w:val="center"/>
          </w:tcPr>
          <w:p w14:paraId="1C3DF4E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FEA278E" w14:textId="77777777" w:rsidR="00317ECA" w:rsidRPr="00B40365" w:rsidRDefault="00317ECA" w:rsidP="00317ECA">
            <w:pPr>
              <w:jc w:val="right"/>
              <w:rPr>
                <w:sz w:val="22"/>
                <w:szCs w:val="22"/>
                <w:lang w:val="en-US"/>
              </w:rPr>
            </w:pPr>
          </w:p>
        </w:tc>
      </w:tr>
      <w:tr w:rsidR="00317ECA" w:rsidRPr="00B40365" w14:paraId="463FE3D0"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821E76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7B80B14" w14:textId="77777777" w:rsidR="00317ECA" w:rsidRPr="00B40365" w:rsidRDefault="00317ECA" w:rsidP="00317ECA">
            <w:pPr>
              <w:jc w:val="center"/>
              <w:rPr>
                <w:sz w:val="16"/>
                <w:szCs w:val="16"/>
                <w:lang w:val="en-US"/>
              </w:rPr>
            </w:pPr>
            <w:r w:rsidRPr="00B40365">
              <w:rPr>
                <w:sz w:val="16"/>
                <w:szCs w:val="16"/>
                <w:lang w:val="en-US"/>
              </w:rPr>
              <w:t>2320116200573</w:t>
            </w:r>
          </w:p>
        </w:tc>
        <w:tc>
          <w:tcPr>
            <w:tcW w:w="3543" w:type="dxa"/>
            <w:tcBorders>
              <w:top w:val="nil"/>
              <w:bottom w:val="single" w:sz="2" w:space="0" w:color="auto"/>
            </w:tcBorders>
            <w:vAlign w:val="center"/>
          </w:tcPr>
          <w:p w14:paraId="7A8DC705" w14:textId="77777777" w:rsidR="00317ECA" w:rsidRPr="006B2666" w:rsidRDefault="00317ECA" w:rsidP="00317ECA">
            <w:pPr>
              <w:rPr>
                <w:sz w:val="22"/>
                <w:szCs w:val="22"/>
                <w:lang w:val="en-US"/>
              </w:rPr>
            </w:pPr>
            <w:r w:rsidRPr="006B2666">
              <w:rPr>
                <w:sz w:val="22"/>
                <w:szCs w:val="22"/>
                <w:lang w:val="en-US"/>
              </w:rPr>
              <w:t>Benzina auto tip CO/R 75</w:t>
            </w:r>
          </w:p>
        </w:tc>
        <w:tc>
          <w:tcPr>
            <w:tcW w:w="993" w:type="dxa"/>
            <w:tcBorders>
              <w:top w:val="nil"/>
              <w:bottom w:val="single" w:sz="2" w:space="0" w:color="auto"/>
            </w:tcBorders>
            <w:vAlign w:val="center"/>
          </w:tcPr>
          <w:p w14:paraId="2C18F2F8" w14:textId="77777777" w:rsidR="00317ECA" w:rsidRPr="006B2666" w:rsidRDefault="00317ECA" w:rsidP="00317ECA">
            <w:pPr>
              <w:jc w:val="center"/>
              <w:rPr>
                <w:sz w:val="22"/>
                <w:szCs w:val="22"/>
                <w:lang w:val="en-US"/>
              </w:rPr>
            </w:pPr>
            <w:r w:rsidRPr="006B2666">
              <w:rPr>
                <w:sz w:val="22"/>
                <w:szCs w:val="22"/>
                <w:lang w:val="en-US"/>
              </w:rPr>
              <w:t>l</w:t>
            </w:r>
          </w:p>
        </w:tc>
        <w:tc>
          <w:tcPr>
            <w:tcW w:w="1275" w:type="dxa"/>
            <w:tcBorders>
              <w:top w:val="nil"/>
              <w:bottom w:val="single" w:sz="2" w:space="0" w:color="auto"/>
            </w:tcBorders>
            <w:vAlign w:val="center"/>
          </w:tcPr>
          <w:p w14:paraId="542DDA27" w14:textId="77777777" w:rsidR="00317ECA" w:rsidRPr="006B2666" w:rsidRDefault="00317ECA" w:rsidP="00317ECA">
            <w:pPr>
              <w:jc w:val="right"/>
              <w:rPr>
                <w:sz w:val="22"/>
                <w:szCs w:val="22"/>
                <w:lang w:val="en-US"/>
              </w:rPr>
            </w:pPr>
            <w:r w:rsidRPr="006B2666">
              <w:rPr>
                <w:sz w:val="22"/>
                <w:szCs w:val="22"/>
                <w:lang w:val="en-US"/>
              </w:rPr>
              <w:t>0,050</w:t>
            </w:r>
          </w:p>
        </w:tc>
        <w:tc>
          <w:tcPr>
            <w:tcW w:w="1134" w:type="dxa"/>
            <w:tcBorders>
              <w:top w:val="nil"/>
              <w:bottom w:val="single" w:sz="2" w:space="0" w:color="auto"/>
            </w:tcBorders>
            <w:vAlign w:val="center"/>
          </w:tcPr>
          <w:p w14:paraId="7E16DDA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E419D64" w14:textId="77777777" w:rsidR="00317ECA" w:rsidRPr="00B40365" w:rsidRDefault="00317ECA" w:rsidP="00317ECA">
            <w:pPr>
              <w:jc w:val="right"/>
              <w:rPr>
                <w:sz w:val="22"/>
                <w:szCs w:val="22"/>
                <w:lang w:val="en-US"/>
              </w:rPr>
            </w:pPr>
          </w:p>
        </w:tc>
      </w:tr>
      <w:tr w:rsidR="00317ECA" w:rsidRPr="00FE085E" w14:paraId="0F6DA3FD"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1C137E47" w14:textId="77777777" w:rsidR="00317ECA" w:rsidRPr="00B40365" w:rsidRDefault="00317ECA" w:rsidP="00317ECA">
            <w:pPr>
              <w:jc w:val="center"/>
              <w:rPr>
                <w:sz w:val="22"/>
                <w:szCs w:val="22"/>
                <w:lang w:val="en-US"/>
              </w:rPr>
            </w:pPr>
            <w:r w:rsidRPr="00B40365">
              <w:rPr>
                <w:sz w:val="22"/>
                <w:szCs w:val="22"/>
                <w:lang w:val="en-US"/>
              </w:rPr>
              <w:t>49</w:t>
            </w:r>
          </w:p>
        </w:tc>
        <w:tc>
          <w:tcPr>
            <w:tcW w:w="1418" w:type="dxa"/>
            <w:tcBorders>
              <w:top w:val="single" w:sz="4" w:space="0" w:color="auto"/>
              <w:bottom w:val="single" w:sz="4" w:space="0" w:color="auto"/>
            </w:tcBorders>
            <w:vAlign w:val="center"/>
          </w:tcPr>
          <w:p w14:paraId="32E029DC" w14:textId="77777777" w:rsidR="00317ECA" w:rsidRPr="00B62355" w:rsidRDefault="00317ECA" w:rsidP="00317ECA">
            <w:pPr>
              <w:jc w:val="center"/>
              <w:rPr>
                <w:sz w:val="22"/>
                <w:szCs w:val="22"/>
                <w:lang w:val="en-US"/>
              </w:rPr>
            </w:pPr>
            <w:r w:rsidRPr="00B62355">
              <w:rPr>
                <w:sz w:val="22"/>
                <w:szCs w:val="22"/>
                <w:lang w:val="en-US"/>
              </w:rPr>
              <w:t>CA04F</w:t>
            </w:r>
          </w:p>
        </w:tc>
        <w:tc>
          <w:tcPr>
            <w:tcW w:w="3543" w:type="dxa"/>
            <w:tcBorders>
              <w:top w:val="single" w:sz="4" w:space="0" w:color="auto"/>
              <w:bottom w:val="single" w:sz="4" w:space="0" w:color="auto"/>
            </w:tcBorders>
            <w:vAlign w:val="center"/>
          </w:tcPr>
          <w:p w14:paraId="5CB29C03" w14:textId="77777777" w:rsidR="00317ECA" w:rsidRPr="006B2666" w:rsidRDefault="00317ECA" w:rsidP="00317ECA">
            <w:pPr>
              <w:rPr>
                <w:sz w:val="22"/>
                <w:szCs w:val="22"/>
                <w:lang w:val="en-US"/>
              </w:rPr>
            </w:pPr>
            <w:r w:rsidRPr="006B2666">
              <w:rPr>
                <w:sz w:val="22"/>
                <w:szCs w:val="22"/>
                <w:lang w:val="en-US"/>
              </w:rPr>
              <w:t>Beton turnat in placi, grinzi, stilpi, preparat cu centrala de betoane sau beton marfa conf. art. CA01 si turnarea cu mijloace clasice  ( Beton cl. B15)</w:t>
            </w:r>
          </w:p>
          <w:p w14:paraId="4B17F6AE"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715F5803"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single" w:sz="4" w:space="0" w:color="auto"/>
              <w:bottom w:val="single" w:sz="4" w:space="0" w:color="auto"/>
            </w:tcBorders>
            <w:vAlign w:val="center"/>
          </w:tcPr>
          <w:p w14:paraId="71C04D05"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7957A23D"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31F7EDE1" w14:textId="77777777" w:rsidR="00317ECA" w:rsidRPr="00FE085E" w:rsidRDefault="00317ECA" w:rsidP="00317ECA">
            <w:pPr>
              <w:keepLines/>
              <w:jc w:val="center"/>
              <w:rPr>
                <w:sz w:val="4"/>
                <w:szCs w:val="4"/>
                <w:lang w:val="en-US"/>
              </w:rPr>
            </w:pPr>
          </w:p>
        </w:tc>
      </w:tr>
      <w:tr w:rsidR="00317ECA" w:rsidRPr="00B40365" w14:paraId="4BDB3033"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C38CCD1"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A1658B3" w14:textId="77777777" w:rsidR="00317ECA" w:rsidRPr="00B40365" w:rsidRDefault="00317ECA" w:rsidP="00317ECA">
            <w:pPr>
              <w:jc w:val="center"/>
              <w:rPr>
                <w:sz w:val="16"/>
                <w:szCs w:val="16"/>
                <w:lang w:val="en-US"/>
              </w:rPr>
            </w:pPr>
            <w:r w:rsidRPr="00B40365">
              <w:rPr>
                <w:sz w:val="16"/>
                <w:szCs w:val="16"/>
                <w:lang w:val="en-US"/>
              </w:rPr>
              <w:t>7123010010200</w:t>
            </w:r>
          </w:p>
        </w:tc>
        <w:tc>
          <w:tcPr>
            <w:tcW w:w="3543" w:type="dxa"/>
            <w:tcBorders>
              <w:top w:val="nil"/>
              <w:bottom w:val="single" w:sz="2" w:space="0" w:color="auto"/>
            </w:tcBorders>
            <w:vAlign w:val="center"/>
          </w:tcPr>
          <w:p w14:paraId="36559EB9" w14:textId="77777777" w:rsidR="00317ECA" w:rsidRPr="006B2666" w:rsidRDefault="00317ECA" w:rsidP="00317ECA">
            <w:pPr>
              <w:rPr>
                <w:sz w:val="22"/>
                <w:szCs w:val="22"/>
                <w:lang w:val="en-US"/>
              </w:rPr>
            </w:pPr>
            <w:r w:rsidRPr="006B2666">
              <w:rPr>
                <w:sz w:val="22"/>
                <w:szCs w:val="22"/>
                <w:lang w:val="en-US"/>
              </w:rPr>
              <w:t>Betonist</w:t>
            </w:r>
          </w:p>
        </w:tc>
        <w:tc>
          <w:tcPr>
            <w:tcW w:w="993" w:type="dxa"/>
            <w:tcBorders>
              <w:top w:val="nil"/>
              <w:bottom w:val="single" w:sz="2" w:space="0" w:color="auto"/>
            </w:tcBorders>
            <w:vAlign w:val="center"/>
          </w:tcPr>
          <w:p w14:paraId="0DB6F4EE"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3EDEFA25" w14:textId="77777777" w:rsidR="00317ECA" w:rsidRPr="006B2666" w:rsidRDefault="00317ECA" w:rsidP="00317ECA">
            <w:pPr>
              <w:jc w:val="right"/>
              <w:rPr>
                <w:sz w:val="22"/>
                <w:szCs w:val="22"/>
                <w:lang w:val="en-US"/>
              </w:rPr>
            </w:pPr>
            <w:r w:rsidRPr="006B2666">
              <w:rPr>
                <w:sz w:val="22"/>
                <w:szCs w:val="22"/>
                <w:lang w:val="en-US"/>
              </w:rPr>
              <w:t>4,850</w:t>
            </w:r>
          </w:p>
        </w:tc>
        <w:tc>
          <w:tcPr>
            <w:tcW w:w="1134" w:type="dxa"/>
            <w:tcBorders>
              <w:top w:val="nil"/>
              <w:bottom w:val="single" w:sz="2" w:space="0" w:color="auto"/>
            </w:tcBorders>
            <w:vAlign w:val="center"/>
          </w:tcPr>
          <w:p w14:paraId="0B2F335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CD03DAF" w14:textId="77777777" w:rsidR="00317ECA" w:rsidRPr="00B40365" w:rsidRDefault="00317ECA" w:rsidP="00317ECA">
            <w:pPr>
              <w:jc w:val="right"/>
              <w:rPr>
                <w:sz w:val="22"/>
                <w:szCs w:val="22"/>
                <w:lang w:val="en-US"/>
              </w:rPr>
            </w:pPr>
          </w:p>
        </w:tc>
      </w:tr>
      <w:tr w:rsidR="00317ECA" w:rsidRPr="00B40365" w14:paraId="719EA1C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2D4F54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ED1D1EC"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426F289F"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3D762617"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78A02162" w14:textId="77777777" w:rsidR="00317ECA" w:rsidRPr="006B2666" w:rsidRDefault="00317ECA" w:rsidP="00317ECA">
            <w:pPr>
              <w:jc w:val="right"/>
              <w:rPr>
                <w:sz w:val="22"/>
                <w:szCs w:val="22"/>
                <w:lang w:val="en-US"/>
              </w:rPr>
            </w:pPr>
            <w:r w:rsidRPr="006B2666">
              <w:rPr>
                <w:sz w:val="22"/>
                <w:szCs w:val="22"/>
                <w:lang w:val="en-US"/>
              </w:rPr>
              <w:t>0,450</w:t>
            </w:r>
          </w:p>
        </w:tc>
        <w:tc>
          <w:tcPr>
            <w:tcW w:w="1134" w:type="dxa"/>
            <w:tcBorders>
              <w:top w:val="nil"/>
              <w:bottom w:val="single" w:sz="2" w:space="0" w:color="auto"/>
            </w:tcBorders>
            <w:vAlign w:val="center"/>
          </w:tcPr>
          <w:p w14:paraId="322DB56C"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E95BDCA" w14:textId="77777777" w:rsidR="00317ECA" w:rsidRPr="00B40365" w:rsidRDefault="00317ECA" w:rsidP="00317ECA">
            <w:pPr>
              <w:jc w:val="right"/>
              <w:rPr>
                <w:sz w:val="22"/>
                <w:szCs w:val="22"/>
                <w:lang w:val="en-US"/>
              </w:rPr>
            </w:pPr>
          </w:p>
        </w:tc>
      </w:tr>
      <w:tr w:rsidR="00317ECA" w:rsidRPr="00B40365" w14:paraId="4FFA4D0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DB166B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9BEA4CB" w14:textId="77777777" w:rsidR="00317ECA" w:rsidRPr="00B40365" w:rsidRDefault="00317ECA" w:rsidP="00317ECA">
            <w:pPr>
              <w:jc w:val="center"/>
              <w:rPr>
                <w:sz w:val="16"/>
                <w:szCs w:val="16"/>
                <w:lang w:val="en-US"/>
              </w:rPr>
            </w:pPr>
            <w:r w:rsidRPr="00B40365">
              <w:rPr>
                <w:sz w:val="16"/>
                <w:szCs w:val="16"/>
                <w:lang w:val="en-US"/>
              </w:rPr>
              <w:t>2663102100015</w:t>
            </w:r>
          </w:p>
        </w:tc>
        <w:tc>
          <w:tcPr>
            <w:tcW w:w="3543" w:type="dxa"/>
            <w:tcBorders>
              <w:top w:val="nil"/>
              <w:bottom w:val="single" w:sz="2" w:space="0" w:color="auto"/>
            </w:tcBorders>
            <w:vAlign w:val="center"/>
          </w:tcPr>
          <w:p w14:paraId="31C4D4A4" w14:textId="77777777" w:rsidR="00317ECA" w:rsidRPr="006B2666" w:rsidRDefault="00317ECA" w:rsidP="00317ECA">
            <w:pPr>
              <w:rPr>
                <w:sz w:val="22"/>
                <w:szCs w:val="22"/>
                <w:lang w:val="en-US"/>
              </w:rPr>
            </w:pPr>
            <w:r w:rsidRPr="006B2666">
              <w:rPr>
                <w:sz w:val="22"/>
                <w:szCs w:val="22"/>
                <w:lang w:val="en-US"/>
              </w:rPr>
              <w:t>Beton cl. B15</w:t>
            </w:r>
          </w:p>
        </w:tc>
        <w:tc>
          <w:tcPr>
            <w:tcW w:w="993" w:type="dxa"/>
            <w:tcBorders>
              <w:top w:val="nil"/>
              <w:bottom w:val="single" w:sz="2" w:space="0" w:color="auto"/>
            </w:tcBorders>
            <w:vAlign w:val="center"/>
          </w:tcPr>
          <w:p w14:paraId="671E69B3"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14C9D4DE" w14:textId="77777777" w:rsidR="00317ECA" w:rsidRPr="006B2666" w:rsidRDefault="00317ECA" w:rsidP="00317ECA">
            <w:pPr>
              <w:jc w:val="right"/>
              <w:rPr>
                <w:sz w:val="22"/>
                <w:szCs w:val="22"/>
                <w:lang w:val="en-US"/>
              </w:rPr>
            </w:pPr>
            <w:r w:rsidRPr="006B2666">
              <w:rPr>
                <w:sz w:val="22"/>
                <w:szCs w:val="22"/>
                <w:lang w:val="en-US"/>
              </w:rPr>
              <w:t>1,025</w:t>
            </w:r>
          </w:p>
        </w:tc>
        <w:tc>
          <w:tcPr>
            <w:tcW w:w="1134" w:type="dxa"/>
            <w:tcBorders>
              <w:top w:val="nil"/>
              <w:bottom w:val="single" w:sz="2" w:space="0" w:color="auto"/>
            </w:tcBorders>
            <w:vAlign w:val="center"/>
          </w:tcPr>
          <w:p w14:paraId="1DF7FE2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DDDC5CE" w14:textId="77777777" w:rsidR="00317ECA" w:rsidRPr="00B40365" w:rsidRDefault="00317ECA" w:rsidP="00317ECA">
            <w:pPr>
              <w:jc w:val="right"/>
              <w:rPr>
                <w:sz w:val="22"/>
                <w:szCs w:val="22"/>
                <w:lang w:val="en-US"/>
              </w:rPr>
            </w:pPr>
          </w:p>
        </w:tc>
      </w:tr>
      <w:tr w:rsidR="00317ECA" w:rsidRPr="00B40365" w14:paraId="411C36D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06A9DB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530BBCA" w14:textId="77777777" w:rsidR="00317ECA" w:rsidRPr="00B40365" w:rsidRDefault="00317ECA" w:rsidP="00317ECA">
            <w:pPr>
              <w:jc w:val="center"/>
              <w:rPr>
                <w:sz w:val="16"/>
                <w:szCs w:val="16"/>
                <w:lang w:val="en-US"/>
              </w:rPr>
            </w:pPr>
            <w:r w:rsidRPr="00B40365">
              <w:rPr>
                <w:sz w:val="16"/>
                <w:szCs w:val="16"/>
                <w:lang w:val="en-US"/>
              </w:rPr>
              <w:t>4100116202818</w:t>
            </w:r>
          </w:p>
        </w:tc>
        <w:tc>
          <w:tcPr>
            <w:tcW w:w="3543" w:type="dxa"/>
            <w:tcBorders>
              <w:top w:val="nil"/>
              <w:bottom w:val="single" w:sz="2" w:space="0" w:color="auto"/>
            </w:tcBorders>
            <w:vAlign w:val="center"/>
          </w:tcPr>
          <w:p w14:paraId="59A0ED1A" w14:textId="77777777" w:rsidR="00317ECA" w:rsidRPr="006B2666" w:rsidRDefault="00317ECA" w:rsidP="00317ECA">
            <w:pPr>
              <w:rPr>
                <w:sz w:val="22"/>
                <w:szCs w:val="22"/>
                <w:lang w:val="en-US"/>
              </w:rPr>
            </w:pPr>
            <w:r w:rsidRPr="006B2666">
              <w:rPr>
                <w:sz w:val="22"/>
                <w:szCs w:val="22"/>
                <w:lang w:val="en-US"/>
              </w:rPr>
              <w:t xml:space="preserve">Apa pentru mortare si betoane </w:t>
            </w:r>
          </w:p>
        </w:tc>
        <w:tc>
          <w:tcPr>
            <w:tcW w:w="993" w:type="dxa"/>
            <w:tcBorders>
              <w:top w:val="nil"/>
              <w:bottom w:val="single" w:sz="2" w:space="0" w:color="auto"/>
            </w:tcBorders>
            <w:vAlign w:val="center"/>
          </w:tcPr>
          <w:p w14:paraId="0DB4EB8B"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70BCF8F4" w14:textId="77777777" w:rsidR="00317ECA" w:rsidRPr="006B2666" w:rsidRDefault="00317ECA" w:rsidP="00317ECA">
            <w:pPr>
              <w:jc w:val="right"/>
              <w:rPr>
                <w:sz w:val="22"/>
                <w:szCs w:val="22"/>
                <w:lang w:val="en-US"/>
              </w:rPr>
            </w:pPr>
            <w:r w:rsidRPr="006B2666">
              <w:rPr>
                <w:sz w:val="22"/>
                <w:szCs w:val="22"/>
                <w:lang w:val="en-US"/>
              </w:rPr>
              <w:t>0,150</w:t>
            </w:r>
          </w:p>
        </w:tc>
        <w:tc>
          <w:tcPr>
            <w:tcW w:w="1134" w:type="dxa"/>
            <w:tcBorders>
              <w:top w:val="nil"/>
              <w:bottom w:val="single" w:sz="2" w:space="0" w:color="auto"/>
            </w:tcBorders>
            <w:vAlign w:val="center"/>
          </w:tcPr>
          <w:p w14:paraId="1CA7911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3760149" w14:textId="77777777" w:rsidR="00317ECA" w:rsidRPr="00B40365" w:rsidRDefault="00317ECA" w:rsidP="00317ECA">
            <w:pPr>
              <w:jc w:val="right"/>
              <w:rPr>
                <w:sz w:val="22"/>
                <w:szCs w:val="22"/>
                <w:lang w:val="en-US"/>
              </w:rPr>
            </w:pPr>
          </w:p>
        </w:tc>
      </w:tr>
      <w:tr w:rsidR="00317ECA" w:rsidRPr="00B40365" w14:paraId="280EF570"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271CB5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291FF7B" w14:textId="77777777" w:rsidR="00317ECA" w:rsidRPr="00B40365" w:rsidRDefault="00317ECA" w:rsidP="00317ECA">
            <w:pPr>
              <w:jc w:val="center"/>
              <w:rPr>
                <w:sz w:val="16"/>
                <w:szCs w:val="16"/>
                <w:lang w:val="en-US"/>
              </w:rPr>
            </w:pPr>
            <w:r w:rsidRPr="00B40365">
              <w:rPr>
                <w:sz w:val="16"/>
                <w:szCs w:val="16"/>
                <w:lang w:val="en-US"/>
              </w:rPr>
              <w:t>2952270003100</w:t>
            </w:r>
          </w:p>
        </w:tc>
        <w:tc>
          <w:tcPr>
            <w:tcW w:w="3543" w:type="dxa"/>
            <w:tcBorders>
              <w:top w:val="nil"/>
              <w:bottom w:val="single" w:sz="2" w:space="0" w:color="auto"/>
            </w:tcBorders>
            <w:vAlign w:val="center"/>
          </w:tcPr>
          <w:p w14:paraId="0602BA60" w14:textId="77777777" w:rsidR="00317ECA" w:rsidRPr="006B2666" w:rsidRDefault="00317ECA" w:rsidP="00317ECA">
            <w:pPr>
              <w:rPr>
                <w:sz w:val="22"/>
                <w:szCs w:val="22"/>
                <w:lang w:val="en-US"/>
              </w:rPr>
            </w:pPr>
            <w:r w:rsidRPr="006B2666">
              <w:rPr>
                <w:sz w:val="22"/>
                <w:szCs w:val="22"/>
                <w:lang w:val="en-US"/>
              </w:rPr>
              <w:t>Vibrator de adincime</w:t>
            </w:r>
          </w:p>
        </w:tc>
        <w:tc>
          <w:tcPr>
            <w:tcW w:w="993" w:type="dxa"/>
            <w:tcBorders>
              <w:top w:val="nil"/>
              <w:bottom w:val="single" w:sz="2" w:space="0" w:color="auto"/>
            </w:tcBorders>
            <w:vAlign w:val="center"/>
          </w:tcPr>
          <w:p w14:paraId="31B49A31"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788C0ECE" w14:textId="77777777" w:rsidR="00317ECA" w:rsidRPr="006B2666" w:rsidRDefault="00317ECA" w:rsidP="00317ECA">
            <w:pPr>
              <w:jc w:val="right"/>
              <w:rPr>
                <w:sz w:val="22"/>
                <w:szCs w:val="22"/>
                <w:lang w:val="en-US"/>
              </w:rPr>
            </w:pPr>
            <w:r w:rsidRPr="006B2666">
              <w:rPr>
                <w:sz w:val="22"/>
                <w:szCs w:val="22"/>
                <w:lang w:val="en-US"/>
              </w:rPr>
              <w:t>0,600</w:t>
            </w:r>
          </w:p>
        </w:tc>
        <w:tc>
          <w:tcPr>
            <w:tcW w:w="1134" w:type="dxa"/>
            <w:tcBorders>
              <w:top w:val="nil"/>
              <w:bottom w:val="single" w:sz="2" w:space="0" w:color="auto"/>
            </w:tcBorders>
            <w:vAlign w:val="center"/>
          </w:tcPr>
          <w:p w14:paraId="3021003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D119F08" w14:textId="77777777" w:rsidR="00317ECA" w:rsidRPr="00B40365" w:rsidRDefault="00317ECA" w:rsidP="00317ECA">
            <w:pPr>
              <w:jc w:val="right"/>
              <w:rPr>
                <w:sz w:val="22"/>
                <w:szCs w:val="22"/>
                <w:lang w:val="en-US"/>
              </w:rPr>
            </w:pPr>
          </w:p>
        </w:tc>
      </w:tr>
      <w:tr w:rsidR="00317ECA" w:rsidRPr="00B40365" w14:paraId="6DB271B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0EA832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FB67B96" w14:textId="77777777" w:rsidR="00317ECA" w:rsidRPr="00B40365" w:rsidRDefault="00317ECA" w:rsidP="00317ECA">
            <w:pPr>
              <w:jc w:val="center"/>
              <w:rPr>
                <w:sz w:val="16"/>
                <w:szCs w:val="16"/>
                <w:lang w:val="en-US"/>
              </w:rPr>
            </w:pPr>
            <w:r w:rsidRPr="00B40365">
              <w:rPr>
                <w:sz w:val="16"/>
                <w:szCs w:val="16"/>
                <w:lang w:val="en-US"/>
              </w:rPr>
              <w:t>2922140007000</w:t>
            </w:r>
          </w:p>
        </w:tc>
        <w:tc>
          <w:tcPr>
            <w:tcW w:w="3543" w:type="dxa"/>
            <w:tcBorders>
              <w:top w:val="nil"/>
              <w:bottom w:val="single" w:sz="2" w:space="0" w:color="auto"/>
            </w:tcBorders>
            <w:vAlign w:val="center"/>
          </w:tcPr>
          <w:p w14:paraId="36AFEC1B" w14:textId="77777777" w:rsidR="00317ECA" w:rsidRPr="006B2666" w:rsidRDefault="00317ECA" w:rsidP="00317ECA">
            <w:pPr>
              <w:rPr>
                <w:sz w:val="22"/>
                <w:szCs w:val="22"/>
                <w:lang w:val="en-US"/>
              </w:rPr>
            </w:pPr>
            <w:r w:rsidRPr="006B2666">
              <w:rPr>
                <w:sz w:val="22"/>
                <w:szCs w:val="22"/>
                <w:lang w:val="en-US"/>
              </w:rPr>
              <w:t xml:space="preserve">Macara </w:t>
            </w:r>
          </w:p>
        </w:tc>
        <w:tc>
          <w:tcPr>
            <w:tcW w:w="993" w:type="dxa"/>
            <w:tcBorders>
              <w:top w:val="nil"/>
              <w:bottom w:val="single" w:sz="2" w:space="0" w:color="auto"/>
            </w:tcBorders>
            <w:vAlign w:val="center"/>
          </w:tcPr>
          <w:p w14:paraId="16018DA5"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54A3B181" w14:textId="77777777" w:rsidR="00317ECA" w:rsidRPr="006B2666" w:rsidRDefault="00317ECA" w:rsidP="00317ECA">
            <w:pPr>
              <w:jc w:val="right"/>
              <w:rPr>
                <w:sz w:val="22"/>
                <w:szCs w:val="22"/>
                <w:lang w:val="en-US"/>
              </w:rPr>
            </w:pPr>
            <w:r w:rsidRPr="006B2666">
              <w:rPr>
                <w:sz w:val="22"/>
                <w:szCs w:val="22"/>
                <w:lang w:val="en-US"/>
              </w:rPr>
              <w:t>0,280</w:t>
            </w:r>
          </w:p>
        </w:tc>
        <w:tc>
          <w:tcPr>
            <w:tcW w:w="1134" w:type="dxa"/>
            <w:tcBorders>
              <w:top w:val="nil"/>
              <w:bottom w:val="single" w:sz="2" w:space="0" w:color="auto"/>
            </w:tcBorders>
            <w:vAlign w:val="center"/>
          </w:tcPr>
          <w:p w14:paraId="26DD956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DB96DB5" w14:textId="77777777" w:rsidR="00317ECA" w:rsidRPr="00B40365" w:rsidRDefault="00317ECA" w:rsidP="00317ECA">
            <w:pPr>
              <w:jc w:val="right"/>
              <w:rPr>
                <w:sz w:val="22"/>
                <w:szCs w:val="22"/>
                <w:lang w:val="en-US"/>
              </w:rPr>
            </w:pPr>
          </w:p>
        </w:tc>
      </w:tr>
      <w:tr w:rsidR="00317ECA" w:rsidRPr="00B40365" w14:paraId="605491B9" w14:textId="77777777" w:rsidTr="00317ECA">
        <w:tc>
          <w:tcPr>
            <w:tcW w:w="708" w:type="dxa"/>
            <w:tcBorders>
              <w:top w:val="nil"/>
              <w:bottom w:val="nil"/>
            </w:tcBorders>
          </w:tcPr>
          <w:p w14:paraId="71C0BBA9" w14:textId="77777777" w:rsidR="00317ECA" w:rsidRPr="00B40365" w:rsidRDefault="00317ECA" w:rsidP="00317ECA">
            <w:pPr>
              <w:jc w:val="right"/>
              <w:rPr>
                <w:sz w:val="22"/>
                <w:szCs w:val="22"/>
                <w:lang w:val="en-US"/>
              </w:rPr>
            </w:pPr>
          </w:p>
        </w:tc>
        <w:tc>
          <w:tcPr>
            <w:tcW w:w="1418" w:type="dxa"/>
            <w:tcBorders>
              <w:top w:val="nil"/>
              <w:bottom w:val="nil"/>
            </w:tcBorders>
          </w:tcPr>
          <w:p w14:paraId="09EC484C" w14:textId="77777777" w:rsidR="00317ECA" w:rsidRPr="00B40365" w:rsidRDefault="00317ECA" w:rsidP="00317ECA">
            <w:pPr>
              <w:rPr>
                <w:sz w:val="22"/>
                <w:szCs w:val="22"/>
                <w:lang w:val="en-US"/>
              </w:rPr>
            </w:pPr>
          </w:p>
        </w:tc>
        <w:tc>
          <w:tcPr>
            <w:tcW w:w="3543" w:type="dxa"/>
            <w:tcBorders>
              <w:top w:val="nil"/>
              <w:bottom w:val="nil"/>
            </w:tcBorders>
          </w:tcPr>
          <w:p w14:paraId="489E2F80" w14:textId="77777777" w:rsidR="00317ECA" w:rsidRPr="006B2666" w:rsidRDefault="00317ECA" w:rsidP="00317ECA">
            <w:pPr>
              <w:rPr>
                <w:sz w:val="22"/>
                <w:szCs w:val="22"/>
                <w:lang w:val="en-US"/>
              </w:rPr>
            </w:pPr>
            <w:r w:rsidRPr="006B2666">
              <w:rPr>
                <w:b/>
                <w:bCs/>
                <w:sz w:val="22"/>
                <w:szCs w:val="22"/>
                <w:lang w:val="en-US"/>
              </w:rPr>
              <w:t>5.2. Centura monolita MП1,МП2  (plansa AC -22)</w:t>
            </w:r>
          </w:p>
        </w:tc>
        <w:tc>
          <w:tcPr>
            <w:tcW w:w="993" w:type="dxa"/>
            <w:tcBorders>
              <w:top w:val="nil"/>
              <w:bottom w:val="nil"/>
            </w:tcBorders>
          </w:tcPr>
          <w:p w14:paraId="77911B90" w14:textId="77777777" w:rsidR="00317ECA" w:rsidRPr="006B2666" w:rsidRDefault="00317ECA" w:rsidP="00317ECA">
            <w:pPr>
              <w:rPr>
                <w:sz w:val="22"/>
                <w:szCs w:val="22"/>
                <w:lang w:val="en-US"/>
              </w:rPr>
            </w:pPr>
          </w:p>
        </w:tc>
        <w:tc>
          <w:tcPr>
            <w:tcW w:w="1275" w:type="dxa"/>
            <w:tcBorders>
              <w:top w:val="nil"/>
              <w:bottom w:val="nil"/>
            </w:tcBorders>
          </w:tcPr>
          <w:p w14:paraId="14DB49E4" w14:textId="77777777" w:rsidR="00317ECA" w:rsidRPr="006B2666" w:rsidRDefault="00317ECA" w:rsidP="00317ECA">
            <w:pPr>
              <w:rPr>
                <w:sz w:val="22"/>
                <w:szCs w:val="22"/>
                <w:lang w:val="en-US"/>
              </w:rPr>
            </w:pPr>
          </w:p>
        </w:tc>
        <w:tc>
          <w:tcPr>
            <w:tcW w:w="1276" w:type="dxa"/>
            <w:gridSpan w:val="2"/>
            <w:tcBorders>
              <w:top w:val="nil"/>
              <w:bottom w:val="nil"/>
            </w:tcBorders>
          </w:tcPr>
          <w:p w14:paraId="3BAE7CEE" w14:textId="77777777" w:rsidR="00317ECA" w:rsidRPr="00B40365" w:rsidRDefault="00317ECA" w:rsidP="00317ECA">
            <w:pPr>
              <w:rPr>
                <w:sz w:val="22"/>
                <w:szCs w:val="22"/>
                <w:lang w:val="en-US"/>
              </w:rPr>
            </w:pPr>
          </w:p>
        </w:tc>
        <w:tc>
          <w:tcPr>
            <w:tcW w:w="1276" w:type="dxa"/>
            <w:tcBorders>
              <w:top w:val="nil"/>
              <w:bottom w:val="nil"/>
            </w:tcBorders>
          </w:tcPr>
          <w:p w14:paraId="2FFB8CC8" w14:textId="77777777" w:rsidR="00317ECA" w:rsidRPr="00B40365" w:rsidRDefault="00317ECA" w:rsidP="00317ECA">
            <w:pPr>
              <w:rPr>
                <w:sz w:val="22"/>
                <w:szCs w:val="22"/>
                <w:lang w:val="en-US"/>
              </w:rPr>
            </w:pPr>
          </w:p>
        </w:tc>
      </w:tr>
      <w:tr w:rsidR="00317ECA" w:rsidRPr="00FE085E" w14:paraId="495BA405"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27674179" w14:textId="77777777" w:rsidR="00317ECA" w:rsidRPr="00B40365" w:rsidRDefault="00317ECA" w:rsidP="00317ECA">
            <w:pPr>
              <w:jc w:val="center"/>
              <w:rPr>
                <w:sz w:val="22"/>
                <w:szCs w:val="22"/>
                <w:lang w:val="en-US"/>
              </w:rPr>
            </w:pPr>
            <w:r w:rsidRPr="00B40365">
              <w:rPr>
                <w:sz w:val="22"/>
                <w:szCs w:val="22"/>
                <w:lang w:val="en-US"/>
              </w:rPr>
              <w:t>50</w:t>
            </w:r>
          </w:p>
        </w:tc>
        <w:tc>
          <w:tcPr>
            <w:tcW w:w="1418" w:type="dxa"/>
            <w:tcBorders>
              <w:top w:val="single" w:sz="4" w:space="0" w:color="auto"/>
              <w:bottom w:val="single" w:sz="4" w:space="0" w:color="auto"/>
            </w:tcBorders>
            <w:vAlign w:val="center"/>
          </w:tcPr>
          <w:p w14:paraId="3F477B93" w14:textId="77777777" w:rsidR="00317ECA" w:rsidRPr="00B62355" w:rsidRDefault="00317ECA" w:rsidP="00317ECA">
            <w:pPr>
              <w:jc w:val="center"/>
              <w:rPr>
                <w:sz w:val="22"/>
                <w:szCs w:val="22"/>
                <w:lang w:val="en-US"/>
              </w:rPr>
            </w:pPr>
            <w:r w:rsidRPr="00B62355">
              <w:rPr>
                <w:sz w:val="22"/>
                <w:szCs w:val="22"/>
                <w:lang w:val="en-US"/>
              </w:rPr>
              <w:t>RCsB29A</w:t>
            </w:r>
          </w:p>
        </w:tc>
        <w:tc>
          <w:tcPr>
            <w:tcW w:w="3543" w:type="dxa"/>
            <w:tcBorders>
              <w:top w:val="single" w:sz="4" w:space="0" w:color="auto"/>
              <w:bottom w:val="single" w:sz="4" w:space="0" w:color="auto"/>
            </w:tcBorders>
            <w:vAlign w:val="center"/>
          </w:tcPr>
          <w:p w14:paraId="345C8E38" w14:textId="77777777" w:rsidR="00317ECA" w:rsidRPr="006B2666" w:rsidRDefault="00317ECA" w:rsidP="00317ECA">
            <w:pPr>
              <w:rPr>
                <w:sz w:val="22"/>
                <w:szCs w:val="22"/>
                <w:lang w:val="en-US"/>
              </w:rPr>
            </w:pPr>
            <w:r w:rsidRPr="006B2666">
              <w:rPr>
                <w:sz w:val="22"/>
                <w:szCs w:val="22"/>
                <w:lang w:val="en-US"/>
              </w:rPr>
              <w:t>Forarea gaurilor strapunse in zidarii de caramida si piatra, utilizind cu masina cu foreza-carota diamantata  cu diametrul de: 20 mm La  forarea gaurilor peste 10 cm de adincime,  la marirea adincimii se aplica norma de deviz cu coeficientul 0,9 pentru cumularea operatiunilor. (Adincimea g=30cm  K=1+2*0.9=2.8 )</w:t>
            </w:r>
          </w:p>
          <w:p w14:paraId="5DC8CFB0"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7BD46881"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single" w:sz="4" w:space="0" w:color="auto"/>
              <w:bottom w:val="single" w:sz="4" w:space="0" w:color="auto"/>
            </w:tcBorders>
            <w:vAlign w:val="center"/>
          </w:tcPr>
          <w:p w14:paraId="1EBA0757"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61B84C6D"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7658D7CC" w14:textId="77777777" w:rsidR="00317ECA" w:rsidRPr="00FE085E" w:rsidRDefault="00317ECA" w:rsidP="00317ECA">
            <w:pPr>
              <w:keepLines/>
              <w:jc w:val="center"/>
              <w:rPr>
                <w:sz w:val="4"/>
                <w:szCs w:val="4"/>
                <w:lang w:val="en-US"/>
              </w:rPr>
            </w:pPr>
          </w:p>
        </w:tc>
      </w:tr>
      <w:tr w:rsidR="00317ECA" w:rsidRPr="00B40365" w14:paraId="59CEA1BA"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BB037D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25B461E" w14:textId="77777777" w:rsidR="00317ECA" w:rsidRPr="00B40365" w:rsidRDefault="00317ECA" w:rsidP="00317ECA">
            <w:pPr>
              <w:jc w:val="center"/>
              <w:rPr>
                <w:sz w:val="16"/>
                <w:szCs w:val="16"/>
                <w:lang w:val="en-US"/>
              </w:rPr>
            </w:pPr>
            <w:r w:rsidRPr="00B40365">
              <w:rPr>
                <w:sz w:val="16"/>
                <w:szCs w:val="16"/>
                <w:lang w:val="en-US"/>
              </w:rPr>
              <w:t>7123011000200</w:t>
            </w:r>
          </w:p>
        </w:tc>
        <w:tc>
          <w:tcPr>
            <w:tcW w:w="3543" w:type="dxa"/>
            <w:tcBorders>
              <w:top w:val="nil"/>
              <w:bottom w:val="single" w:sz="2" w:space="0" w:color="auto"/>
            </w:tcBorders>
            <w:vAlign w:val="center"/>
          </w:tcPr>
          <w:p w14:paraId="529DAEE9" w14:textId="77777777" w:rsidR="00317ECA" w:rsidRPr="006B2666" w:rsidRDefault="00317ECA" w:rsidP="00317ECA">
            <w:pPr>
              <w:rPr>
                <w:sz w:val="22"/>
                <w:szCs w:val="22"/>
                <w:lang w:val="en-US"/>
              </w:rPr>
            </w:pPr>
            <w:r w:rsidRPr="006B2666">
              <w:rPr>
                <w:sz w:val="22"/>
                <w:szCs w:val="22"/>
                <w:lang w:val="en-US"/>
              </w:rPr>
              <w:t>Betonist</w:t>
            </w:r>
          </w:p>
        </w:tc>
        <w:tc>
          <w:tcPr>
            <w:tcW w:w="993" w:type="dxa"/>
            <w:tcBorders>
              <w:top w:val="nil"/>
              <w:bottom w:val="single" w:sz="2" w:space="0" w:color="auto"/>
            </w:tcBorders>
            <w:vAlign w:val="center"/>
          </w:tcPr>
          <w:p w14:paraId="064BFB76"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2BFA970A" w14:textId="77777777" w:rsidR="00317ECA" w:rsidRPr="006B2666" w:rsidRDefault="00317ECA" w:rsidP="00317ECA">
            <w:pPr>
              <w:jc w:val="right"/>
              <w:rPr>
                <w:sz w:val="22"/>
                <w:szCs w:val="22"/>
                <w:lang w:val="en-US"/>
              </w:rPr>
            </w:pPr>
            <w:r w:rsidRPr="006B2666">
              <w:rPr>
                <w:sz w:val="22"/>
                <w:szCs w:val="22"/>
                <w:lang w:val="en-US"/>
              </w:rPr>
              <w:t>0,252</w:t>
            </w:r>
          </w:p>
        </w:tc>
        <w:tc>
          <w:tcPr>
            <w:tcW w:w="1134" w:type="dxa"/>
            <w:tcBorders>
              <w:top w:val="nil"/>
              <w:bottom w:val="single" w:sz="2" w:space="0" w:color="auto"/>
            </w:tcBorders>
            <w:vAlign w:val="center"/>
          </w:tcPr>
          <w:p w14:paraId="478124D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06E12A9" w14:textId="77777777" w:rsidR="00317ECA" w:rsidRPr="00B40365" w:rsidRDefault="00317ECA" w:rsidP="00317ECA">
            <w:pPr>
              <w:jc w:val="right"/>
              <w:rPr>
                <w:sz w:val="22"/>
                <w:szCs w:val="22"/>
                <w:lang w:val="en-US"/>
              </w:rPr>
            </w:pPr>
          </w:p>
        </w:tc>
      </w:tr>
      <w:tr w:rsidR="00317ECA" w:rsidRPr="00B40365" w14:paraId="7B62C0FF"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71F4F95"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73D005D" w14:textId="77777777" w:rsidR="00317ECA" w:rsidRPr="00B40365" w:rsidRDefault="00317ECA" w:rsidP="00317ECA">
            <w:pPr>
              <w:jc w:val="center"/>
              <w:rPr>
                <w:sz w:val="16"/>
                <w:szCs w:val="16"/>
                <w:lang w:val="en-US"/>
              </w:rPr>
            </w:pPr>
            <w:r w:rsidRPr="00B40365">
              <w:rPr>
                <w:sz w:val="16"/>
                <w:szCs w:val="16"/>
                <w:lang w:val="en-US"/>
              </w:rPr>
              <w:t>9310060019922</w:t>
            </w:r>
          </w:p>
        </w:tc>
        <w:tc>
          <w:tcPr>
            <w:tcW w:w="3543" w:type="dxa"/>
            <w:tcBorders>
              <w:top w:val="nil"/>
              <w:bottom w:val="single" w:sz="2" w:space="0" w:color="auto"/>
            </w:tcBorders>
            <w:vAlign w:val="center"/>
          </w:tcPr>
          <w:p w14:paraId="3A43C594" w14:textId="77777777" w:rsidR="00317ECA" w:rsidRPr="006B2666" w:rsidRDefault="00317ECA" w:rsidP="00317ECA">
            <w:pPr>
              <w:rPr>
                <w:sz w:val="22"/>
                <w:szCs w:val="22"/>
                <w:lang w:val="en-US"/>
              </w:rPr>
            </w:pPr>
            <w:r w:rsidRPr="006B2666">
              <w:rPr>
                <w:sz w:val="22"/>
                <w:szCs w:val="22"/>
                <w:lang w:val="en-US"/>
              </w:rPr>
              <w:t xml:space="preserve">Muncitor deservire </w:t>
            </w:r>
          </w:p>
        </w:tc>
        <w:tc>
          <w:tcPr>
            <w:tcW w:w="993" w:type="dxa"/>
            <w:tcBorders>
              <w:top w:val="nil"/>
              <w:bottom w:val="single" w:sz="2" w:space="0" w:color="auto"/>
            </w:tcBorders>
            <w:vAlign w:val="center"/>
          </w:tcPr>
          <w:p w14:paraId="54FF97C8"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6C6EA567" w14:textId="77777777" w:rsidR="00317ECA" w:rsidRPr="006B2666" w:rsidRDefault="00317ECA" w:rsidP="00317ECA">
            <w:pPr>
              <w:jc w:val="right"/>
              <w:rPr>
                <w:sz w:val="22"/>
                <w:szCs w:val="22"/>
                <w:lang w:val="en-US"/>
              </w:rPr>
            </w:pPr>
            <w:r w:rsidRPr="006B2666">
              <w:rPr>
                <w:sz w:val="22"/>
                <w:szCs w:val="22"/>
                <w:lang w:val="en-US"/>
              </w:rPr>
              <w:t>0,108</w:t>
            </w:r>
          </w:p>
        </w:tc>
        <w:tc>
          <w:tcPr>
            <w:tcW w:w="1134" w:type="dxa"/>
            <w:tcBorders>
              <w:top w:val="nil"/>
              <w:bottom w:val="single" w:sz="2" w:space="0" w:color="auto"/>
            </w:tcBorders>
            <w:vAlign w:val="center"/>
          </w:tcPr>
          <w:p w14:paraId="6BCC40C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5DDDC8D" w14:textId="77777777" w:rsidR="00317ECA" w:rsidRPr="00B40365" w:rsidRDefault="00317ECA" w:rsidP="00317ECA">
            <w:pPr>
              <w:jc w:val="right"/>
              <w:rPr>
                <w:sz w:val="22"/>
                <w:szCs w:val="22"/>
                <w:lang w:val="en-US"/>
              </w:rPr>
            </w:pPr>
          </w:p>
        </w:tc>
      </w:tr>
      <w:tr w:rsidR="00317ECA" w:rsidRPr="00B40365" w14:paraId="5C95147F"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692E42F"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C48A822" w14:textId="77777777" w:rsidR="00317ECA" w:rsidRPr="00B40365" w:rsidRDefault="00317ECA" w:rsidP="00317ECA">
            <w:pPr>
              <w:jc w:val="center"/>
              <w:rPr>
                <w:sz w:val="16"/>
                <w:szCs w:val="16"/>
                <w:lang w:val="en-US"/>
              </w:rPr>
            </w:pPr>
            <w:r w:rsidRPr="00B40365">
              <w:rPr>
                <w:sz w:val="16"/>
                <w:szCs w:val="16"/>
                <w:lang w:val="en-US"/>
              </w:rPr>
              <w:t>5001000100135</w:t>
            </w:r>
          </w:p>
        </w:tc>
        <w:tc>
          <w:tcPr>
            <w:tcW w:w="3543" w:type="dxa"/>
            <w:tcBorders>
              <w:top w:val="nil"/>
              <w:bottom w:val="single" w:sz="2" w:space="0" w:color="auto"/>
            </w:tcBorders>
            <w:vAlign w:val="center"/>
          </w:tcPr>
          <w:p w14:paraId="2A66D7A6" w14:textId="77777777" w:rsidR="00317ECA" w:rsidRPr="006B2666" w:rsidRDefault="00317ECA" w:rsidP="00317ECA">
            <w:pPr>
              <w:rPr>
                <w:sz w:val="22"/>
                <w:szCs w:val="22"/>
                <w:lang w:val="en-US"/>
              </w:rPr>
            </w:pPr>
            <w:r w:rsidRPr="006B2666">
              <w:rPr>
                <w:sz w:val="22"/>
                <w:szCs w:val="22"/>
                <w:lang w:val="en-US"/>
              </w:rPr>
              <w:t>Freza cu carota diamanta</w:t>
            </w:r>
          </w:p>
        </w:tc>
        <w:tc>
          <w:tcPr>
            <w:tcW w:w="993" w:type="dxa"/>
            <w:tcBorders>
              <w:top w:val="nil"/>
              <w:bottom w:val="single" w:sz="2" w:space="0" w:color="auto"/>
            </w:tcBorders>
            <w:vAlign w:val="center"/>
          </w:tcPr>
          <w:p w14:paraId="466BD717"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32277AC0" w14:textId="77777777" w:rsidR="00317ECA" w:rsidRPr="006B2666" w:rsidRDefault="00317ECA" w:rsidP="00317ECA">
            <w:pPr>
              <w:jc w:val="right"/>
              <w:rPr>
                <w:sz w:val="22"/>
                <w:szCs w:val="22"/>
                <w:lang w:val="en-US"/>
              </w:rPr>
            </w:pPr>
            <w:r w:rsidRPr="006B2666">
              <w:rPr>
                <w:sz w:val="22"/>
                <w:szCs w:val="22"/>
                <w:lang w:val="en-US"/>
              </w:rPr>
              <w:t>0,0059</w:t>
            </w:r>
          </w:p>
        </w:tc>
        <w:tc>
          <w:tcPr>
            <w:tcW w:w="1134" w:type="dxa"/>
            <w:tcBorders>
              <w:top w:val="nil"/>
              <w:bottom w:val="single" w:sz="2" w:space="0" w:color="auto"/>
            </w:tcBorders>
            <w:vAlign w:val="center"/>
          </w:tcPr>
          <w:p w14:paraId="2F9CF915"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40C7299" w14:textId="77777777" w:rsidR="00317ECA" w:rsidRPr="00B40365" w:rsidRDefault="00317ECA" w:rsidP="00317ECA">
            <w:pPr>
              <w:jc w:val="right"/>
              <w:rPr>
                <w:sz w:val="22"/>
                <w:szCs w:val="22"/>
                <w:lang w:val="en-US"/>
              </w:rPr>
            </w:pPr>
          </w:p>
        </w:tc>
      </w:tr>
      <w:tr w:rsidR="00317ECA" w:rsidRPr="00B40365" w14:paraId="100E5B4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E403FD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1DD6CDF" w14:textId="77777777" w:rsidR="00317ECA" w:rsidRPr="00B40365" w:rsidRDefault="00317ECA" w:rsidP="00317ECA">
            <w:pPr>
              <w:jc w:val="center"/>
              <w:rPr>
                <w:sz w:val="16"/>
                <w:szCs w:val="16"/>
                <w:lang w:val="en-US"/>
              </w:rPr>
            </w:pPr>
            <w:r w:rsidRPr="00B40365">
              <w:rPr>
                <w:sz w:val="16"/>
                <w:szCs w:val="16"/>
                <w:lang w:val="en-US"/>
              </w:rPr>
              <w:t>4100126202818</w:t>
            </w:r>
          </w:p>
        </w:tc>
        <w:tc>
          <w:tcPr>
            <w:tcW w:w="3543" w:type="dxa"/>
            <w:tcBorders>
              <w:top w:val="nil"/>
              <w:bottom w:val="single" w:sz="2" w:space="0" w:color="auto"/>
            </w:tcBorders>
            <w:vAlign w:val="center"/>
          </w:tcPr>
          <w:p w14:paraId="06A6A472" w14:textId="77777777" w:rsidR="00317ECA" w:rsidRPr="006B2666" w:rsidRDefault="00317ECA" w:rsidP="00317ECA">
            <w:pPr>
              <w:rPr>
                <w:sz w:val="22"/>
                <w:szCs w:val="22"/>
                <w:lang w:val="en-US"/>
              </w:rPr>
            </w:pPr>
            <w:r w:rsidRPr="006B2666">
              <w:rPr>
                <w:sz w:val="22"/>
                <w:szCs w:val="22"/>
                <w:lang w:val="en-US"/>
              </w:rPr>
              <w:t>Apa</w:t>
            </w:r>
          </w:p>
        </w:tc>
        <w:tc>
          <w:tcPr>
            <w:tcW w:w="993" w:type="dxa"/>
            <w:tcBorders>
              <w:top w:val="nil"/>
              <w:bottom w:val="single" w:sz="2" w:space="0" w:color="auto"/>
            </w:tcBorders>
            <w:vAlign w:val="center"/>
          </w:tcPr>
          <w:p w14:paraId="41FF5F70"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7CFD2419" w14:textId="77777777" w:rsidR="00317ECA" w:rsidRPr="006B2666" w:rsidRDefault="00317ECA" w:rsidP="00317ECA">
            <w:pPr>
              <w:jc w:val="right"/>
              <w:rPr>
                <w:sz w:val="22"/>
                <w:szCs w:val="22"/>
                <w:lang w:val="en-US"/>
              </w:rPr>
            </w:pPr>
            <w:r w:rsidRPr="006B2666">
              <w:rPr>
                <w:sz w:val="22"/>
                <w:szCs w:val="22"/>
                <w:lang w:val="en-US"/>
              </w:rPr>
              <w:t>0,0042</w:t>
            </w:r>
          </w:p>
        </w:tc>
        <w:tc>
          <w:tcPr>
            <w:tcW w:w="1134" w:type="dxa"/>
            <w:tcBorders>
              <w:top w:val="nil"/>
              <w:bottom w:val="single" w:sz="2" w:space="0" w:color="auto"/>
            </w:tcBorders>
            <w:vAlign w:val="center"/>
          </w:tcPr>
          <w:p w14:paraId="165EE02D"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0CAD306" w14:textId="77777777" w:rsidR="00317ECA" w:rsidRPr="00B40365" w:rsidRDefault="00317ECA" w:rsidP="00317ECA">
            <w:pPr>
              <w:jc w:val="right"/>
              <w:rPr>
                <w:sz w:val="22"/>
                <w:szCs w:val="22"/>
                <w:lang w:val="en-US"/>
              </w:rPr>
            </w:pPr>
          </w:p>
        </w:tc>
      </w:tr>
      <w:tr w:rsidR="00317ECA" w:rsidRPr="00B40365" w14:paraId="28C9D863"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1CFB0C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7BE2FF7" w14:textId="77777777" w:rsidR="00317ECA" w:rsidRPr="00B40365" w:rsidRDefault="00317ECA" w:rsidP="00317ECA">
            <w:pPr>
              <w:jc w:val="center"/>
              <w:rPr>
                <w:sz w:val="16"/>
                <w:szCs w:val="16"/>
                <w:lang w:val="en-US"/>
              </w:rPr>
            </w:pPr>
            <w:r w:rsidRPr="00B40365">
              <w:rPr>
                <w:sz w:val="16"/>
                <w:szCs w:val="16"/>
                <w:lang w:val="en-US"/>
              </w:rPr>
              <w:t>2952260003903</w:t>
            </w:r>
          </w:p>
        </w:tc>
        <w:tc>
          <w:tcPr>
            <w:tcW w:w="3543" w:type="dxa"/>
            <w:tcBorders>
              <w:top w:val="nil"/>
              <w:bottom w:val="single" w:sz="2" w:space="0" w:color="auto"/>
            </w:tcBorders>
            <w:vAlign w:val="center"/>
          </w:tcPr>
          <w:p w14:paraId="0642F6DE" w14:textId="77777777" w:rsidR="00317ECA" w:rsidRPr="006B2666" w:rsidRDefault="00317ECA" w:rsidP="00317ECA">
            <w:pPr>
              <w:rPr>
                <w:sz w:val="22"/>
                <w:szCs w:val="22"/>
                <w:lang w:val="en-US"/>
              </w:rPr>
            </w:pPr>
            <w:r w:rsidRPr="006B2666">
              <w:rPr>
                <w:sz w:val="22"/>
                <w:szCs w:val="22"/>
                <w:lang w:val="en-US"/>
              </w:rPr>
              <w:t>Masina cu foreza-carota diamantata cu diametrul maxim de 60 mm</w:t>
            </w:r>
          </w:p>
        </w:tc>
        <w:tc>
          <w:tcPr>
            <w:tcW w:w="993" w:type="dxa"/>
            <w:tcBorders>
              <w:top w:val="nil"/>
              <w:bottom w:val="single" w:sz="2" w:space="0" w:color="auto"/>
            </w:tcBorders>
            <w:vAlign w:val="center"/>
          </w:tcPr>
          <w:p w14:paraId="520557D9"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3207F853" w14:textId="77777777" w:rsidR="00317ECA" w:rsidRPr="006B2666" w:rsidRDefault="00317ECA" w:rsidP="00317ECA">
            <w:pPr>
              <w:jc w:val="right"/>
              <w:rPr>
                <w:sz w:val="22"/>
                <w:szCs w:val="22"/>
                <w:lang w:val="en-US"/>
              </w:rPr>
            </w:pPr>
            <w:r w:rsidRPr="006B2666">
              <w:rPr>
                <w:sz w:val="22"/>
                <w:szCs w:val="22"/>
                <w:lang w:val="en-US"/>
              </w:rPr>
              <w:t>0,170</w:t>
            </w:r>
          </w:p>
        </w:tc>
        <w:tc>
          <w:tcPr>
            <w:tcW w:w="1134" w:type="dxa"/>
            <w:tcBorders>
              <w:top w:val="nil"/>
              <w:bottom w:val="single" w:sz="2" w:space="0" w:color="auto"/>
            </w:tcBorders>
            <w:vAlign w:val="center"/>
          </w:tcPr>
          <w:p w14:paraId="76CE4F7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3CC1EE3" w14:textId="77777777" w:rsidR="00317ECA" w:rsidRPr="00B40365" w:rsidRDefault="00317ECA" w:rsidP="00317ECA">
            <w:pPr>
              <w:jc w:val="right"/>
              <w:rPr>
                <w:sz w:val="22"/>
                <w:szCs w:val="22"/>
                <w:lang w:val="en-US"/>
              </w:rPr>
            </w:pPr>
          </w:p>
        </w:tc>
      </w:tr>
      <w:tr w:rsidR="00317ECA" w:rsidRPr="00FE085E" w14:paraId="77258E2B"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627F1359" w14:textId="77777777" w:rsidR="00317ECA" w:rsidRPr="00B40365" w:rsidRDefault="00317ECA" w:rsidP="00317ECA">
            <w:pPr>
              <w:jc w:val="center"/>
              <w:rPr>
                <w:sz w:val="22"/>
                <w:szCs w:val="22"/>
                <w:lang w:val="en-US"/>
              </w:rPr>
            </w:pPr>
            <w:r w:rsidRPr="00B40365">
              <w:rPr>
                <w:sz w:val="22"/>
                <w:szCs w:val="22"/>
                <w:lang w:val="en-US"/>
              </w:rPr>
              <w:t>51</w:t>
            </w:r>
          </w:p>
        </w:tc>
        <w:tc>
          <w:tcPr>
            <w:tcW w:w="1418" w:type="dxa"/>
            <w:tcBorders>
              <w:top w:val="single" w:sz="4" w:space="0" w:color="auto"/>
              <w:bottom w:val="single" w:sz="4" w:space="0" w:color="auto"/>
            </w:tcBorders>
            <w:vAlign w:val="center"/>
          </w:tcPr>
          <w:p w14:paraId="40161ED0" w14:textId="77777777" w:rsidR="00317ECA" w:rsidRPr="00B62355" w:rsidRDefault="00317ECA" w:rsidP="00317ECA">
            <w:pPr>
              <w:jc w:val="center"/>
              <w:rPr>
                <w:sz w:val="22"/>
                <w:szCs w:val="22"/>
                <w:lang w:val="en-US"/>
              </w:rPr>
            </w:pPr>
            <w:r w:rsidRPr="00B62355">
              <w:rPr>
                <w:sz w:val="22"/>
                <w:szCs w:val="22"/>
                <w:lang w:val="en-US"/>
              </w:rPr>
              <w:t>CL57A</w:t>
            </w:r>
          </w:p>
        </w:tc>
        <w:tc>
          <w:tcPr>
            <w:tcW w:w="3543" w:type="dxa"/>
            <w:tcBorders>
              <w:top w:val="single" w:sz="4" w:space="0" w:color="auto"/>
              <w:bottom w:val="single" w:sz="4" w:space="0" w:color="auto"/>
            </w:tcBorders>
            <w:vAlign w:val="center"/>
          </w:tcPr>
          <w:p w14:paraId="2BA8F777" w14:textId="77777777" w:rsidR="00317ECA" w:rsidRPr="006B2666" w:rsidRDefault="00317ECA" w:rsidP="00317ECA">
            <w:pPr>
              <w:rPr>
                <w:sz w:val="22"/>
                <w:szCs w:val="22"/>
                <w:lang w:val="en-US"/>
              </w:rPr>
            </w:pPr>
            <w:r w:rsidRPr="006B2666">
              <w:rPr>
                <w:sz w:val="22"/>
                <w:szCs w:val="22"/>
                <w:lang w:val="en-US"/>
              </w:rPr>
              <w:t>Montarea si fixarea pieselor inglobate in beton armat monolit: cu greutatea sub 4 kg (Otel- Beton d16 A III -480buc)</w:t>
            </w:r>
          </w:p>
          <w:p w14:paraId="0C2A6B46"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52620424"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single" w:sz="4" w:space="0" w:color="auto"/>
              <w:bottom w:val="single" w:sz="4" w:space="0" w:color="auto"/>
            </w:tcBorders>
            <w:vAlign w:val="center"/>
          </w:tcPr>
          <w:p w14:paraId="1545BD43"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2F7A6133"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04EF9B4D" w14:textId="77777777" w:rsidR="00317ECA" w:rsidRPr="00FE085E" w:rsidRDefault="00317ECA" w:rsidP="00317ECA">
            <w:pPr>
              <w:keepLines/>
              <w:jc w:val="center"/>
              <w:rPr>
                <w:sz w:val="4"/>
                <w:szCs w:val="4"/>
                <w:lang w:val="en-US"/>
              </w:rPr>
            </w:pPr>
          </w:p>
        </w:tc>
      </w:tr>
      <w:tr w:rsidR="00317ECA" w:rsidRPr="00B40365" w14:paraId="3FF7C92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6CC067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C213DBB" w14:textId="77777777" w:rsidR="00317ECA" w:rsidRPr="00B40365" w:rsidRDefault="00317ECA" w:rsidP="00317ECA">
            <w:pPr>
              <w:jc w:val="center"/>
              <w:rPr>
                <w:sz w:val="16"/>
                <w:szCs w:val="16"/>
                <w:lang w:val="en-US"/>
              </w:rPr>
            </w:pPr>
            <w:r w:rsidRPr="00B40365">
              <w:rPr>
                <w:sz w:val="16"/>
                <w:szCs w:val="16"/>
                <w:lang w:val="en-US"/>
              </w:rPr>
              <w:t>7136080025001</w:t>
            </w:r>
          </w:p>
        </w:tc>
        <w:tc>
          <w:tcPr>
            <w:tcW w:w="3543" w:type="dxa"/>
            <w:tcBorders>
              <w:top w:val="nil"/>
              <w:bottom w:val="single" w:sz="2" w:space="0" w:color="auto"/>
            </w:tcBorders>
            <w:vAlign w:val="center"/>
          </w:tcPr>
          <w:p w14:paraId="7249E674" w14:textId="77777777" w:rsidR="00317ECA" w:rsidRPr="006B2666" w:rsidRDefault="00317ECA" w:rsidP="00317ECA">
            <w:pPr>
              <w:rPr>
                <w:sz w:val="22"/>
                <w:szCs w:val="22"/>
                <w:lang w:val="en-US"/>
              </w:rPr>
            </w:pPr>
            <w:r w:rsidRPr="006B2666">
              <w:rPr>
                <w:sz w:val="22"/>
                <w:szCs w:val="22"/>
                <w:lang w:val="en-US"/>
              </w:rPr>
              <w:t xml:space="preserve">Montator </w:t>
            </w:r>
          </w:p>
        </w:tc>
        <w:tc>
          <w:tcPr>
            <w:tcW w:w="993" w:type="dxa"/>
            <w:tcBorders>
              <w:top w:val="nil"/>
              <w:bottom w:val="single" w:sz="2" w:space="0" w:color="auto"/>
            </w:tcBorders>
            <w:vAlign w:val="center"/>
          </w:tcPr>
          <w:p w14:paraId="181AE0D6"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5A302C69" w14:textId="77777777" w:rsidR="00317ECA" w:rsidRPr="006B2666" w:rsidRDefault="00317ECA" w:rsidP="00317ECA">
            <w:pPr>
              <w:jc w:val="right"/>
              <w:rPr>
                <w:sz w:val="22"/>
                <w:szCs w:val="22"/>
                <w:lang w:val="en-US"/>
              </w:rPr>
            </w:pPr>
            <w:r w:rsidRPr="006B2666">
              <w:rPr>
                <w:sz w:val="22"/>
                <w:szCs w:val="22"/>
                <w:lang w:val="en-US"/>
              </w:rPr>
              <w:t>0,210</w:t>
            </w:r>
          </w:p>
        </w:tc>
        <w:tc>
          <w:tcPr>
            <w:tcW w:w="1134" w:type="dxa"/>
            <w:tcBorders>
              <w:top w:val="nil"/>
              <w:bottom w:val="single" w:sz="2" w:space="0" w:color="auto"/>
            </w:tcBorders>
            <w:vAlign w:val="center"/>
          </w:tcPr>
          <w:p w14:paraId="05249A9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84BD358" w14:textId="77777777" w:rsidR="00317ECA" w:rsidRPr="00B40365" w:rsidRDefault="00317ECA" w:rsidP="00317ECA">
            <w:pPr>
              <w:jc w:val="right"/>
              <w:rPr>
                <w:sz w:val="22"/>
                <w:szCs w:val="22"/>
                <w:lang w:val="en-US"/>
              </w:rPr>
            </w:pPr>
          </w:p>
        </w:tc>
      </w:tr>
      <w:tr w:rsidR="00317ECA" w:rsidRPr="00B40365" w14:paraId="1CE65AE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FECFCD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1ACA0DD" w14:textId="77777777" w:rsidR="00317ECA" w:rsidRPr="00B40365" w:rsidRDefault="00317ECA" w:rsidP="00317ECA">
            <w:pPr>
              <w:jc w:val="center"/>
              <w:rPr>
                <w:sz w:val="16"/>
                <w:szCs w:val="16"/>
                <w:lang w:val="en-US"/>
              </w:rPr>
            </w:pPr>
            <w:r w:rsidRPr="00B40365">
              <w:rPr>
                <w:sz w:val="16"/>
                <w:szCs w:val="16"/>
                <w:lang w:val="en-US"/>
              </w:rPr>
              <w:t>28112363099001</w:t>
            </w:r>
          </w:p>
        </w:tc>
        <w:tc>
          <w:tcPr>
            <w:tcW w:w="3543" w:type="dxa"/>
            <w:tcBorders>
              <w:top w:val="nil"/>
              <w:bottom w:val="single" w:sz="2" w:space="0" w:color="auto"/>
            </w:tcBorders>
            <w:vAlign w:val="center"/>
          </w:tcPr>
          <w:p w14:paraId="36A4398B" w14:textId="77777777" w:rsidR="00317ECA" w:rsidRPr="006B2666" w:rsidRDefault="00317ECA" w:rsidP="00317ECA">
            <w:pPr>
              <w:rPr>
                <w:sz w:val="22"/>
                <w:szCs w:val="22"/>
                <w:lang w:val="en-US"/>
              </w:rPr>
            </w:pPr>
            <w:r w:rsidRPr="006B2666">
              <w:rPr>
                <w:sz w:val="22"/>
                <w:szCs w:val="22"/>
                <w:lang w:val="en-US"/>
              </w:rPr>
              <w:t>Otel- Beton d16 A III</w:t>
            </w:r>
          </w:p>
        </w:tc>
        <w:tc>
          <w:tcPr>
            <w:tcW w:w="993" w:type="dxa"/>
            <w:tcBorders>
              <w:top w:val="nil"/>
              <w:bottom w:val="single" w:sz="2" w:space="0" w:color="auto"/>
            </w:tcBorders>
            <w:vAlign w:val="center"/>
          </w:tcPr>
          <w:p w14:paraId="55405B9E"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2107993D" w14:textId="77777777" w:rsidR="00317ECA" w:rsidRPr="006B2666" w:rsidRDefault="00317ECA" w:rsidP="00317ECA">
            <w:pPr>
              <w:jc w:val="right"/>
              <w:rPr>
                <w:sz w:val="22"/>
                <w:szCs w:val="22"/>
                <w:lang w:val="en-US"/>
              </w:rPr>
            </w:pPr>
            <w:r w:rsidRPr="006B2666">
              <w:rPr>
                <w:sz w:val="22"/>
                <w:szCs w:val="22"/>
                <w:lang w:val="en-US"/>
              </w:rPr>
              <w:t>1,040</w:t>
            </w:r>
          </w:p>
        </w:tc>
        <w:tc>
          <w:tcPr>
            <w:tcW w:w="1134" w:type="dxa"/>
            <w:tcBorders>
              <w:top w:val="nil"/>
              <w:bottom w:val="single" w:sz="2" w:space="0" w:color="auto"/>
            </w:tcBorders>
            <w:vAlign w:val="center"/>
          </w:tcPr>
          <w:p w14:paraId="3B8E6EA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2381765" w14:textId="77777777" w:rsidR="00317ECA" w:rsidRPr="00B40365" w:rsidRDefault="00317ECA" w:rsidP="00317ECA">
            <w:pPr>
              <w:jc w:val="right"/>
              <w:rPr>
                <w:sz w:val="22"/>
                <w:szCs w:val="22"/>
                <w:lang w:val="en-US"/>
              </w:rPr>
            </w:pPr>
          </w:p>
        </w:tc>
      </w:tr>
      <w:tr w:rsidR="00317ECA" w:rsidRPr="00B40365" w14:paraId="2D4C1D6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C3A284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E274BBC" w14:textId="77777777" w:rsidR="00317ECA" w:rsidRPr="00B40365" w:rsidRDefault="00317ECA" w:rsidP="00317ECA">
            <w:pPr>
              <w:jc w:val="center"/>
              <w:rPr>
                <w:sz w:val="16"/>
                <w:szCs w:val="16"/>
                <w:lang w:val="en-US"/>
              </w:rPr>
            </w:pPr>
            <w:r w:rsidRPr="00B40365">
              <w:rPr>
                <w:sz w:val="16"/>
                <w:szCs w:val="16"/>
                <w:lang w:val="en-US"/>
              </w:rPr>
              <w:t>2412126100010</w:t>
            </w:r>
          </w:p>
        </w:tc>
        <w:tc>
          <w:tcPr>
            <w:tcW w:w="3543" w:type="dxa"/>
            <w:tcBorders>
              <w:top w:val="nil"/>
              <w:bottom w:val="single" w:sz="2" w:space="0" w:color="auto"/>
            </w:tcBorders>
            <w:vAlign w:val="center"/>
          </w:tcPr>
          <w:p w14:paraId="74914A61" w14:textId="77777777" w:rsidR="00317ECA" w:rsidRPr="006B2666" w:rsidRDefault="00317ECA" w:rsidP="00317ECA">
            <w:pPr>
              <w:rPr>
                <w:sz w:val="22"/>
                <w:szCs w:val="22"/>
                <w:lang w:val="en-US"/>
              </w:rPr>
            </w:pPr>
            <w:r w:rsidRPr="006B2666">
              <w:rPr>
                <w:sz w:val="22"/>
                <w:szCs w:val="22"/>
                <w:lang w:val="en-US"/>
              </w:rPr>
              <w:t>Miniu de plumb</w:t>
            </w:r>
          </w:p>
        </w:tc>
        <w:tc>
          <w:tcPr>
            <w:tcW w:w="993" w:type="dxa"/>
            <w:tcBorders>
              <w:top w:val="nil"/>
              <w:bottom w:val="single" w:sz="2" w:space="0" w:color="auto"/>
            </w:tcBorders>
            <w:vAlign w:val="center"/>
          </w:tcPr>
          <w:p w14:paraId="04DF586A"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074F80A6" w14:textId="77777777" w:rsidR="00317ECA" w:rsidRPr="006B2666" w:rsidRDefault="00317ECA" w:rsidP="00317ECA">
            <w:pPr>
              <w:jc w:val="right"/>
              <w:rPr>
                <w:sz w:val="22"/>
                <w:szCs w:val="22"/>
                <w:lang w:val="en-US"/>
              </w:rPr>
            </w:pPr>
            <w:r w:rsidRPr="006B2666">
              <w:rPr>
                <w:sz w:val="22"/>
                <w:szCs w:val="22"/>
                <w:lang w:val="en-US"/>
              </w:rPr>
              <w:t>0,020</w:t>
            </w:r>
          </w:p>
        </w:tc>
        <w:tc>
          <w:tcPr>
            <w:tcW w:w="1134" w:type="dxa"/>
            <w:tcBorders>
              <w:top w:val="nil"/>
              <w:bottom w:val="single" w:sz="2" w:space="0" w:color="auto"/>
            </w:tcBorders>
            <w:vAlign w:val="center"/>
          </w:tcPr>
          <w:p w14:paraId="1007253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D2C7331" w14:textId="77777777" w:rsidR="00317ECA" w:rsidRPr="00B40365" w:rsidRDefault="00317ECA" w:rsidP="00317ECA">
            <w:pPr>
              <w:jc w:val="right"/>
              <w:rPr>
                <w:sz w:val="22"/>
                <w:szCs w:val="22"/>
                <w:lang w:val="en-US"/>
              </w:rPr>
            </w:pPr>
          </w:p>
        </w:tc>
      </w:tr>
      <w:tr w:rsidR="00317ECA" w:rsidRPr="00B40365" w14:paraId="21EC9C2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C11DDE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47AB1B3" w14:textId="77777777" w:rsidR="00317ECA" w:rsidRPr="00B40365" w:rsidRDefault="00317ECA" w:rsidP="00317ECA">
            <w:pPr>
              <w:jc w:val="center"/>
              <w:rPr>
                <w:sz w:val="16"/>
                <w:szCs w:val="16"/>
                <w:lang w:val="en-US"/>
              </w:rPr>
            </w:pPr>
            <w:r w:rsidRPr="00B40365">
              <w:rPr>
                <w:sz w:val="16"/>
                <w:szCs w:val="16"/>
                <w:lang w:val="en-US"/>
              </w:rPr>
              <w:t>2873155900311</w:t>
            </w:r>
          </w:p>
        </w:tc>
        <w:tc>
          <w:tcPr>
            <w:tcW w:w="3543" w:type="dxa"/>
            <w:tcBorders>
              <w:top w:val="nil"/>
              <w:bottom w:val="single" w:sz="2" w:space="0" w:color="auto"/>
            </w:tcBorders>
            <w:vAlign w:val="center"/>
          </w:tcPr>
          <w:p w14:paraId="61FFDE24" w14:textId="77777777" w:rsidR="00317ECA" w:rsidRPr="006B2666" w:rsidRDefault="00317ECA" w:rsidP="00317ECA">
            <w:pPr>
              <w:rPr>
                <w:sz w:val="22"/>
                <w:szCs w:val="22"/>
                <w:lang w:val="en-US"/>
              </w:rPr>
            </w:pPr>
            <w:r w:rsidRPr="006B2666">
              <w:rPr>
                <w:sz w:val="22"/>
                <w:szCs w:val="22"/>
                <w:lang w:val="en-US"/>
              </w:rPr>
              <w:t>Electrozi E-42A, 4 mm</w:t>
            </w:r>
          </w:p>
        </w:tc>
        <w:tc>
          <w:tcPr>
            <w:tcW w:w="993" w:type="dxa"/>
            <w:tcBorders>
              <w:top w:val="nil"/>
              <w:bottom w:val="single" w:sz="2" w:space="0" w:color="auto"/>
            </w:tcBorders>
            <w:vAlign w:val="center"/>
          </w:tcPr>
          <w:p w14:paraId="2FF9FB2C"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242596A3"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5110A1E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620586A" w14:textId="77777777" w:rsidR="00317ECA" w:rsidRPr="00B40365" w:rsidRDefault="00317ECA" w:rsidP="00317ECA">
            <w:pPr>
              <w:jc w:val="right"/>
              <w:rPr>
                <w:sz w:val="22"/>
                <w:szCs w:val="22"/>
                <w:lang w:val="en-US"/>
              </w:rPr>
            </w:pPr>
          </w:p>
        </w:tc>
      </w:tr>
      <w:tr w:rsidR="00317ECA" w:rsidRPr="00B40365" w14:paraId="38D4177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D2F15C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2634111" w14:textId="77777777" w:rsidR="00317ECA" w:rsidRPr="00B40365" w:rsidRDefault="00317ECA" w:rsidP="00317ECA">
            <w:pPr>
              <w:jc w:val="center"/>
              <w:rPr>
                <w:sz w:val="16"/>
                <w:szCs w:val="16"/>
                <w:lang w:val="en-US"/>
              </w:rPr>
            </w:pPr>
            <w:r w:rsidRPr="00B40365">
              <w:rPr>
                <w:sz w:val="16"/>
                <w:szCs w:val="16"/>
                <w:lang w:val="en-US"/>
              </w:rPr>
              <w:t>3110500002401</w:t>
            </w:r>
          </w:p>
        </w:tc>
        <w:tc>
          <w:tcPr>
            <w:tcW w:w="3543" w:type="dxa"/>
            <w:tcBorders>
              <w:top w:val="nil"/>
              <w:bottom w:val="single" w:sz="2" w:space="0" w:color="auto"/>
            </w:tcBorders>
            <w:vAlign w:val="center"/>
          </w:tcPr>
          <w:p w14:paraId="14C417D9" w14:textId="77777777" w:rsidR="00317ECA" w:rsidRPr="006B2666" w:rsidRDefault="00317ECA" w:rsidP="00317ECA">
            <w:pPr>
              <w:rPr>
                <w:sz w:val="22"/>
                <w:szCs w:val="22"/>
                <w:lang w:val="en-US"/>
              </w:rPr>
            </w:pPr>
            <w:r w:rsidRPr="006B2666">
              <w:rPr>
                <w:sz w:val="22"/>
                <w:szCs w:val="22"/>
                <w:lang w:val="en-US"/>
              </w:rPr>
              <w:t>Aparat de sudura 28-35 Kw</w:t>
            </w:r>
          </w:p>
        </w:tc>
        <w:tc>
          <w:tcPr>
            <w:tcW w:w="993" w:type="dxa"/>
            <w:tcBorders>
              <w:top w:val="nil"/>
              <w:bottom w:val="single" w:sz="2" w:space="0" w:color="auto"/>
            </w:tcBorders>
            <w:vAlign w:val="center"/>
          </w:tcPr>
          <w:p w14:paraId="41D39E2C"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6E67DC9E" w14:textId="77777777" w:rsidR="00317ECA" w:rsidRPr="006B2666" w:rsidRDefault="00317ECA" w:rsidP="00317ECA">
            <w:pPr>
              <w:jc w:val="right"/>
              <w:rPr>
                <w:sz w:val="22"/>
                <w:szCs w:val="22"/>
                <w:lang w:val="en-US"/>
              </w:rPr>
            </w:pPr>
            <w:r w:rsidRPr="006B2666">
              <w:rPr>
                <w:sz w:val="22"/>
                <w:szCs w:val="22"/>
                <w:lang w:val="en-US"/>
              </w:rPr>
              <w:t>0,080</w:t>
            </w:r>
          </w:p>
        </w:tc>
        <w:tc>
          <w:tcPr>
            <w:tcW w:w="1134" w:type="dxa"/>
            <w:tcBorders>
              <w:top w:val="nil"/>
              <w:bottom w:val="single" w:sz="2" w:space="0" w:color="auto"/>
            </w:tcBorders>
            <w:vAlign w:val="center"/>
          </w:tcPr>
          <w:p w14:paraId="2187830D"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6BB41B1" w14:textId="77777777" w:rsidR="00317ECA" w:rsidRPr="00B40365" w:rsidRDefault="00317ECA" w:rsidP="00317ECA">
            <w:pPr>
              <w:jc w:val="right"/>
              <w:rPr>
                <w:sz w:val="22"/>
                <w:szCs w:val="22"/>
                <w:lang w:val="en-US"/>
              </w:rPr>
            </w:pPr>
          </w:p>
        </w:tc>
      </w:tr>
      <w:tr w:rsidR="00317ECA" w:rsidRPr="00B40365" w14:paraId="3C1CD4F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B94125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A9111C3" w14:textId="77777777" w:rsidR="00317ECA" w:rsidRPr="00B40365" w:rsidRDefault="00317ECA" w:rsidP="00317ECA">
            <w:pPr>
              <w:jc w:val="center"/>
              <w:rPr>
                <w:sz w:val="16"/>
                <w:szCs w:val="16"/>
                <w:lang w:val="en-US"/>
              </w:rPr>
            </w:pPr>
            <w:r w:rsidRPr="00B40365">
              <w:rPr>
                <w:sz w:val="16"/>
                <w:szCs w:val="16"/>
                <w:lang w:val="en-US"/>
              </w:rPr>
              <w:t>2922140006702</w:t>
            </w:r>
          </w:p>
        </w:tc>
        <w:tc>
          <w:tcPr>
            <w:tcW w:w="3543" w:type="dxa"/>
            <w:tcBorders>
              <w:top w:val="nil"/>
              <w:bottom w:val="single" w:sz="2" w:space="0" w:color="auto"/>
            </w:tcBorders>
            <w:vAlign w:val="center"/>
          </w:tcPr>
          <w:p w14:paraId="6A634479" w14:textId="77777777" w:rsidR="00317ECA" w:rsidRPr="006B2666" w:rsidRDefault="00317ECA" w:rsidP="00317ECA">
            <w:pPr>
              <w:rPr>
                <w:sz w:val="22"/>
                <w:szCs w:val="22"/>
                <w:lang w:val="en-US"/>
              </w:rPr>
            </w:pPr>
            <w:r w:rsidRPr="006B2666">
              <w:rPr>
                <w:sz w:val="22"/>
                <w:szCs w:val="22"/>
                <w:lang w:val="en-US"/>
              </w:rPr>
              <w:t>Macara de fereastra</w:t>
            </w:r>
          </w:p>
        </w:tc>
        <w:tc>
          <w:tcPr>
            <w:tcW w:w="993" w:type="dxa"/>
            <w:tcBorders>
              <w:top w:val="nil"/>
              <w:bottom w:val="single" w:sz="2" w:space="0" w:color="auto"/>
            </w:tcBorders>
            <w:vAlign w:val="center"/>
          </w:tcPr>
          <w:p w14:paraId="7D46BF9A"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1E317B7F"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6B5B770C"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EF3053E" w14:textId="77777777" w:rsidR="00317ECA" w:rsidRPr="00B40365" w:rsidRDefault="00317ECA" w:rsidP="00317ECA">
            <w:pPr>
              <w:jc w:val="right"/>
              <w:rPr>
                <w:sz w:val="22"/>
                <w:szCs w:val="22"/>
                <w:lang w:val="en-US"/>
              </w:rPr>
            </w:pPr>
          </w:p>
        </w:tc>
      </w:tr>
      <w:tr w:rsidR="00317ECA" w:rsidRPr="00FE085E" w14:paraId="6B109778"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3923FA54" w14:textId="77777777" w:rsidR="00317ECA" w:rsidRPr="00B40365" w:rsidRDefault="00317ECA" w:rsidP="00317ECA">
            <w:pPr>
              <w:jc w:val="center"/>
              <w:rPr>
                <w:sz w:val="22"/>
                <w:szCs w:val="22"/>
                <w:lang w:val="en-US"/>
              </w:rPr>
            </w:pPr>
            <w:r w:rsidRPr="00B40365">
              <w:rPr>
                <w:sz w:val="22"/>
                <w:szCs w:val="22"/>
                <w:lang w:val="en-US"/>
              </w:rPr>
              <w:t>52</w:t>
            </w:r>
          </w:p>
        </w:tc>
        <w:tc>
          <w:tcPr>
            <w:tcW w:w="1418" w:type="dxa"/>
            <w:tcBorders>
              <w:top w:val="single" w:sz="4" w:space="0" w:color="auto"/>
              <w:bottom w:val="single" w:sz="4" w:space="0" w:color="auto"/>
            </w:tcBorders>
            <w:vAlign w:val="center"/>
          </w:tcPr>
          <w:p w14:paraId="34472B21" w14:textId="77777777" w:rsidR="00317ECA" w:rsidRPr="00B62355" w:rsidRDefault="00317ECA" w:rsidP="00317ECA">
            <w:pPr>
              <w:jc w:val="center"/>
              <w:rPr>
                <w:sz w:val="22"/>
                <w:szCs w:val="22"/>
                <w:lang w:val="en-US"/>
              </w:rPr>
            </w:pPr>
            <w:r w:rsidRPr="00B62355">
              <w:rPr>
                <w:sz w:val="22"/>
                <w:szCs w:val="22"/>
                <w:lang w:val="en-US"/>
              </w:rPr>
              <w:t>RpCU07B</w:t>
            </w:r>
          </w:p>
        </w:tc>
        <w:tc>
          <w:tcPr>
            <w:tcW w:w="3543" w:type="dxa"/>
            <w:tcBorders>
              <w:top w:val="single" w:sz="4" w:space="0" w:color="auto"/>
              <w:bottom w:val="single" w:sz="4" w:space="0" w:color="auto"/>
            </w:tcBorders>
            <w:vAlign w:val="center"/>
          </w:tcPr>
          <w:p w14:paraId="294E56D3" w14:textId="77777777" w:rsidR="00317ECA" w:rsidRPr="006B2666" w:rsidRDefault="00317ECA" w:rsidP="00317ECA">
            <w:pPr>
              <w:rPr>
                <w:sz w:val="22"/>
                <w:szCs w:val="22"/>
                <w:lang w:val="en-US"/>
              </w:rPr>
            </w:pPr>
            <w:r w:rsidRPr="006B2666">
              <w:rPr>
                <w:sz w:val="22"/>
                <w:szCs w:val="22"/>
                <w:lang w:val="en-US"/>
              </w:rPr>
              <w:t>Matarea golurilor in pereti, cu mortar de ciment-var, dupa instalatii sau consolidari</w:t>
            </w:r>
          </w:p>
          <w:p w14:paraId="3D659B38"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7E008084"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single" w:sz="4" w:space="0" w:color="auto"/>
              <w:bottom w:val="single" w:sz="4" w:space="0" w:color="auto"/>
            </w:tcBorders>
            <w:vAlign w:val="center"/>
          </w:tcPr>
          <w:p w14:paraId="744F4B99"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21143255"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1EDBA333" w14:textId="77777777" w:rsidR="00317ECA" w:rsidRPr="00FE085E" w:rsidRDefault="00317ECA" w:rsidP="00317ECA">
            <w:pPr>
              <w:keepLines/>
              <w:jc w:val="center"/>
              <w:rPr>
                <w:sz w:val="4"/>
                <w:szCs w:val="4"/>
                <w:lang w:val="en-US"/>
              </w:rPr>
            </w:pPr>
          </w:p>
        </w:tc>
      </w:tr>
      <w:tr w:rsidR="00317ECA" w:rsidRPr="00B40365" w14:paraId="0B7A0C6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68FBC6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33C4F62" w14:textId="77777777" w:rsidR="00317ECA" w:rsidRPr="00B40365" w:rsidRDefault="00317ECA" w:rsidP="00317ECA">
            <w:pPr>
              <w:jc w:val="center"/>
              <w:rPr>
                <w:sz w:val="16"/>
                <w:szCs w:val="16"/>
                <w:lang w:val="en-US"/>
              </w:rPr>
            </w:pPr>
            <w:r w:rsidRPr="00B40365">
              <w:rPr>
                <w:sz w:val="16"/>
                <w:szCs w:val="16"/>
                <w:lang w:val="en-US"/>
              </w:rPr>
              <w:t>7122050013400</w:t>
            </w:r>
          </w:p>
        </w:tc>
        <w:tc>
          <w:tcPr>
            <w:tcW w:w="3543" w:type="dxa"/>
            <w:tcBorders>
              <w:top w:val="nil"/>
              <w:bottom w:val="single" w:sz="2" w:space="0" w:color="auto"/>
            </w:tcBorders>
            <w:vAlign w:val="center"/>
          </w:tcPr>
          <w:p w14:paraId="3BBE157A" w14:textId="77777777" w:rsidR="00317ECA" w:rsidRPr="006B2666" w:rsidRDefault="00317ECA" w:rsidP="00317ECA">
            <w:pPr>
              <w:rPr>
                <w:sz w:val="22"/>
                <w:szCs w:val="22"/>
                <w:lang w:val="en-US"/>
              </w:rPr>
            </w:pPr>
            <w:r w:rsidRPr="006B2666">
              <w:rPr>
                <w:sz w:val="22"/>
                <w:szCs w:val="22"/>
                <w:lang w:val="en-US"/>
              </w:rPr>
              <w:t>Zidar</w:t>
            </w:r>
          </w:p>
        </w:tc>
        <w:tc>
          <w:tcPr>
            <w:tcW w:w="993" w:type="dxa"/>
            <w:tcBorders>
              <w:top w:val="nil"/>
              <w:bottom w:val="single" w:sz="2" w:space="0" w:color="auto"/>
            </w:tcBorders>
            <w:vAlign w:val="center"/>
          </w:tcPr>
          <w:p w14:paraId="064ACFFA"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7F196E73" w14:textId="77777777" w:rsidR="00317ECA" w:rsidRPr="006B2666" w:rsidRDefault="00317ECA" w:rsidP="00317ECA">
            <w:pPr>
              <w:jc w:val="right"/>
              <w:rPr>
                <w:sz w:val="22"/>
                <w:szCs w:val="22"/>
                <w:lang w:val="en-US"/>
              </w:rPr>
            </w:pPr>
            <w:r w:rsidRPr="006B2666">
              <w:rPr>
                <w:sz w:val="22"/>
                <w:szCs w:val="22"/>
                <w:lang w:val="en-US"/>
              </w:rPr>
              <w:t>0,330</w:t>
            </w:r>
          </w:p>
        </w:tc>
        <w:tc>
          <w:tcPr>
            <w:tcW w:w="1134" w:type="dxa"/>
            <w:tcBorders>
              <w:top w:val="nil"/>
              <w:bottom w:val="single" w:sz="2" w:space="0" w:color="auto"/>
            </w:tcBorders>
            <w:vAlign w:val="center"/>
          </w:tcPr>
          <w:p w14:paraId="0DAF40A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750A296" w14:textId="77777777" w:rsidR="00317ECA" w:rsidRPr="00B40365" w:rsidRDefault="00317ECA" w:rsidP="00317ECA">
            <w:pPr>
              <w:jc w:val="right"/>
              <w:rPr>
                <w:sz w:val="22"/>
                <w:szCs w:val="22"/>
                <w:lang w:val="en-US"/>
              </w:rPr>
            </w:pPr>
          </w:p>
        </w:tc>
      </w:tr>
      <w:tr w:rsidR="00317ECA" w:rsidRPr="00B40365" w14:paraId="0723FD7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43A1F2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4C94E25"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59C79F68"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5A3B3AF0"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2D50E114" w14:textId="77777777" w:rsidR="00317ECA" w:rsidRPr="006B2666" w:rsidRDefault="00317ECA" w:rsidP="00317ECA">
            <w:pPr>
              <w:jc w:val="right"/>
              <w:rPr>
                <w:sz w:val="22"/>
                <w:szCs w:val="22"/>
                <w:lang w:val="en-US"/>
              </w:rPr>
            </w:pPr>
            <w:r w:rsidRPr="006B2666">
              <w:rPr>
                <w:sz w:val="22"/>
                <w:szCs w:val="22"/>
                <w:lang w:val="en-US"/>
              </w:rPr>
              <w:t>0,100</w:t>
            </w:r>
          </w:p>
        </w:tc>
        <w:tc>
          <w:tcPr>
            <w:tcW w:w="1134" w:type="dxa"/>
            <w:tcBorders>
              <w:top w:val="nil"/>
              <w:bottom w:val="single" w:sz="2" w:space="0" w:color="auto"/>
            </w:tcBorders>
            <w:vAlign w:val="center"/>
          </w:tcPr>
          <w:p w14:paraId="12D79895"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4053736" w14:textId="77777777" w:rsidR="00317ECA" w:rsidRPr="00B40365" w:rsidRDefault="00317ECA" w:rsidP="00317ECA">
            <w:pPr>
              <w:jc w:val="right"/>
              <w:rPr>
                <w:sz w:val="22"/>
                <w:szCs w:val="22"/>
                <w:lang w:val="en-US"/>
              </w:rPr>
            </w:pPr>
          </w:p>
        </w:tc>
      </w:tr>
      <w:tr w:rsidR="00317ECA" w:rsidRPr="00B40365" w14:paraId="51F2275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ABF98F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35C3AA8" w14:textId="77777777" w:rsidR="00317ECA" w:rsidRPr="00B40365" w:rsidRDefault="00317ECA" w:rsidP="00317ECA">
            <w:pPr>
              <w:jc w:val="center"/>
              <w:rPr>
                <w:sz w:val="16"/>
                <w:szCs w:val="16"/>
                <w:lang w:val="en-US"/>
              </w:rPr>
            </w:pPr>
            <w:r w:rsidRPr="00B40365">
              <w:rPr>
                <w:sz w:val="16"/>
                <w:szCs w:val="16"/>
                <w:lang w:val="en-US"/>
              </w:rPr>
              <w:t>2651122100402</w:t>
            </w:r>
          </w:p>
        </w:tc>
        <w:tc>
          <w:tcPr>
            <w:tcW w:w="3543" w:type="dxa"/>
            <w:tcBorders>
              <w:top w:val="nil"/>
              <w:bottom w:val="single" w:sz="2" w:space="0" w:color="auto"/>
            </w:tcBorders>
            <w:vAlign w:val="center"/>
          </w:tcPr>
          <w:p w14:paraId="344333B2" w14:textId="77777777" w:rsidR="00317ECA" w:rsidRPr="006B2666" w:rsidRDefault="00317ECA" w:rsidP="00317ECA">
            <w:pPr>
              <w:rPr>
                <w:sz w:val="22"/>
                <w:szCs w:val="22"/>
                <w:lang w:val="en-US"/>
              </w:rPr>
            </w:pPr>
            <w:r w:rsidRPr="006B2666">
              <w:rPr>
                <w:sz w:val="22"/>
                <w:szCs w:val="22"/>
                <w:lang w:val="en-US"/>
              </w:rPr>
              <w:t>Ciment metalurgic cu adaosuri M 30 saci S1500</w:t>
            </w:r>
          </w:p>
        </w:tc>
        <w:tc>
          <w:tcPr>
            <w:tcW w:w="993" w:type="dxa"/>
            <w:tcBorders>
              <w:top w:val="nil"/>
              <w:bottom w:val="single" w:sz="2" w:space="0" w:color="auto"/>
            </w:tcBorders>
            <w:vAlign w:val="center"/>
          </w:tcPr>
          <w:p w14:paraId="11230677"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07BBABB2" w14:textId="77777777" w:rsidR="00317ECA" w:rsidRPr="006B2666" w:rsidRDefault="00317ECA" w:rsidP="00317ECA">
            <w:pPr>
              <w:jc w:val="right"/>
              <w:rPr>
                <w:sz w:val="22"/>
                <w:szCs w:val="22"/>
                <w:lang w:val="en-US"/>
              </w:rPr>
            </w:pPr>
            <w:r w:rsidRPr="006B2666">
              <w:rPr>
                <w:sz w:val="22"/>
                <w:szCs w:val="22"/>
                <w:lang w:val="en-US"/>
              </w:rPr>
              <w:t>0,330</w:t>
            </w:r>
          </w:p>
        </w:tc>
        <w:tc>
          <w:tcPr>
            <w:tcW w:w="1134" w:type="dxa"/>
            <w:tcBorders>
              <w:top w:val="nil"/>
              <w:bottom w:val="single" w:sz="2" w:space="0" w:color="auto"/>
            </w:tcBorders>
            <w:vAlign w:val="center"/>
          </w:tcPr>
          <w:p w14:paraId="45B6827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5B6D410" w14:textId="77777777" w:rsidR="00317ECA" w:rsidRPr="00B40365" w:rsidRDefault="00317ECA" w:rsidP="00317ECA">
            <w:pPr>
              <w:jc w:val="right"/>
              <w:rPr>
                <w:sz w:val="22"/>
                <w:szCs w:val="22"/>
                <w:lang w:val="en-US"/>
              </w:rPr>
            </w:pPr>
          </w:p>
        </w:tc>
      </w:tr>
      <w:tr w:rsidR="00317ECA" w:rsidRPr="00B40365" w14:paraId="35EDE7D0"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1DBA03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19E9B52" w14:textId="77777777" w:rsidR="00317ECA" w:rsidRPr="00B40365" w:rsidRDefault="00317ECA" w:rsidP="00317ECA">
            <w:pPr>
              <w:jc w:val="center"/>
              <w:rPr>
                <w:sz w:val="16"/>
                <w:szCs w:val="16"/>
                <w:lang w:val="en-US"/>
              </w:rPr>
            </w:pPr>
            <w:r w:rsidRPr="00B40365">
              <w:rPr>
                <w:sz w:val="16"/>
                <w:szCs w:val="16"/>
                <w:lang w:val="en-US"/>
              </w:rPr>
              <w:t>1421102200513</w:t>
            </w:r>
          </w:p>
        </w:tc>
        <w:tc>
          <w:tcPr>
            <w:tcW w:w="3543" w:type="dxa"/>
            <w:tcBorders>
              <w:top w:val="nil"/>
              <w:bottom w:val="single" w:sz="2" w:space="0" w:color="auto"/>
            </w:tcBorders>
            <w:vAlign w:val="center"/>
          </w:tcPr>
          <w:p w14:paraId="6CB99937" w14:textId="77777777" w:rsidR="00317ECA" w:rsidRPr="006B2666" w:rsidRDefault="00317ECA" w:rsidP="00317ECA">
            <w:pPr>
              <w:rPr>
                <w:sz w:val="22"/>
                <w:szCs w:val="22"/>
                <w:lang w:val="en-US"/>
              </w:rPr>
            </w:pPr>
            <w:r w:rsidRPr="006B2666">
              <w:rPr>
                <w:sz w:val="22"/>
                <w:szCs w:val="22"/>
                <w:lang w:val="en-US"/>
              </w:rPr>
              <w:t>Nisip sortat nespalat de riu si lacuri 0,0-3,0 mm</w:t>
            </w:r>
          </w:p>
        </w:tc>
        <w:tc>
          <w:tcPr>
            <w:tcW w:w="993" w:type="dxa"/>
            <w:tcBorders>
              <w:top w:val="nil"/>
              <w:bottom w:val="single" w:sz="2" w:space="0" w:color="auto"/>
            </w:tcBorders>
            <w:vAlign w:val="center"/>
          </w:tcPr>
          <w:p w14:paraId="2737B9B6"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1FDC2FCB" w14:textId="77777777" w:rsidR="00317ECA" w:rsidRPr="006B2666" w:rsidRDefault="00317ECA" w:rsidP="00317ECA">
            <w:pPr>
              <w:jc w:val="right"/>
              <w:rPr>
                <w:sz w:val="22"/>
                <w:szCs w:val="22"/>
                <w:lang w:val="en-US"/>
              </w:rPr>
            </w:pPr>
            <w:r w:rsidRPr="006B2666">
              <w:rPr>
                <w:sz w:val="22"/>
                <w:szCs w:val="22"/>
                <w:lang w:val="en-US"/>
              </w:rPr>
              <w:t>0,001</w:t>
            </w:r>
          </w:p>
        </w:tc>
        <w:tc>
          <w:tcPr>
            <w:tcW w:w="1134" w:type="dxa"/>
            <w:tcBorders>
              <w:top w:val="nil"/>
              <w:bottom w:val="single" w:sz="2" w:space="0" w:color="auto"/>
            </w:tcBorders>
            <w:vAlign w:val="center"/>
          </w:tcPr>
          <w:p w14:paraId="5D224CD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7E9F879" w14:textId="77777777" w:rsidR="00317ECA" w:rsidRPr="00B40365" w:rsidRDefault="00317ECA" w:rsidP="00317ECA">
            <w:pPr>
              <w:jc w:val="right"/>
              <w:rPr>
                <w:sz w:val="22"/>
                <w:szCs w:val="22"/>
                <w:lang w:val="en-US"/>
              </w:rPr>
            </w:pPr>
          </w:p>
        </w:tc>
      </w:tr>
      <w:tr w:rsidR="00317ECA" w:rsidRPr="00B40365" w14:paraId="6544B2A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2E2F6B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81EE63A" w14:textId="77777777" w:rsidR="00317ECA" w:rsidRPr="00B40365" w:rsidRDefault="00317ECA" w:rsidP="00317ECA">
            <w:pPr>
              <w:jc w:val="center"/>
              <w:rPr>
                <w:sz w:val="16"/>
                <w:szCs w:val="16"/>
                <w:lang w:val="en-US"/>
              </w:rPr>
            </w:pPr>
            <w:r w:rsidRPr="00B40365">
              <w:rPr>
                <w:sz w:val="16"/>
                <w:szCs w:val="16"/>
                <w:lang w:val="en-US"/>
              </w:rPr>
              <w:t>2652102100713</w:t>
            </w:r>
          </w:p>
        </w:tc>
        <w:tc>
          <w:tcPr>
            <w:tcW w:w="3543" w:type="dxa"/>
            <w:tcBorders>
              <w:top w:val="nil"/>
              <w:bottom w:val="single" w:sz="2" w:space="0" w:color="auto"/>
            </w:tcBorders>
            <w:vAlign w:val="center"/>
          </w:tcPr>
          <w:p w14:paraId="34731790" w14:textId="77777777" w:rsidR="00317ECA" w:rsidRPr="006B2666" w:rsidRDefault="00317ECA" w:rsidP="00317ECA">
            <w:pPr>
              <w:rPr>
                <w:sz w:val="22"/>
                <w:szCs w:val="22"/>
                <w:lang w:val="en-US"/>
              </w:rPr>
            </w:pPr>
            <w:r w:rsidRPr="006B2666">
              <w:rPr>
                <w:sz w:val="22"/>
                <w:szCs w:val="22"/>
                <w:lang w:val="en-US"/>
              </w:rPr>
              <w:t>Var pasta</w:t>
            </w:r>
          </w:p>
        </w:tc>
        <w:tc>
          <w:tcPr>
            <w:tcW w:w="993" w:type="dxa"/>
            <w:tcBorders>
              <w:top w:val="nil"/>
              <w:bottom w:val="single" w:sz="2" w:space="0" w:color="auto"/>
            </w:tcBorders>
            <w:vAlign w:val="center"/>
          </w:tcPr>
          <w:p w14:paraId="3E5BCDA6"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62ED2714" w14:textId="77777777" w:rsidR="00317ECA" w:rsidRPr="006B2666" w:rsidRDefault="00317ECA" w:rsidP="00317ECA">
            <w:pPr>
              <w:jc w:val="right"/>
              <w:rPr>
                <w:sz w:val="22"/>
                <w:szCs w:val="22"/>
                <w:lang w:val="en-US"/>
              </w:rPr>
            </w:pPr>
            <w:r w:rsidRPr="006B2666">
              <w:rPr>
                <w:sz w:val="22"/>
                <w:szCs w:val="22"/>
                <w:lang w:val="en-US"/>
              </w:rPr>
              <w:t>0,0001</w:t>
            </w:r>
          </w:p>
        </w:tc>
        <w:tc>
          <w:tcPr>
            <w:tcW w:w="1134" w:type="dxa"/>
            <w:tcBorders>
              <w:top w:val="nil"/>
              <w:bottom w:val="single" w:sz="2" w:space="0" w:color="auto"/>
            </w:tcBorders>
            <w:vAlign w:val="center"/>
          </w:tcPr>
          <w:p w14:paraId="3F0118E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8266D88" w14:textId="77777777" w:rsidR="00317ECA" w:rsidRPr="00B40365" w:rsidRDefault="00317ECA" w:rsidP="00317ECA">
            <w:pPr>
              <w:jc w:val="right"/>
              <w:rPr>
                <w:sz w:val="22"/>
                <w:szCs w:val="22"/>
                <w:lang w:val="en-US"/>
              </w:rPr>
            </w:pPr>
          </w:p>
        </w:tc>
      </w:tr>
      <w:tr w:rsidR="00317ECA" w:rsidRPr="00B40365" w14:paraId="564B166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787808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4596652" w14:textId="77777777" w:rsidR="00317ECA" w:rsidRPr="00B40365" w:rsidRDefault="00317ECA" w:rsidP="00317ECA">
            <w:pPr>
              <w:jc w:val="center"/>
              <w:rPr>
                <w:sz w:val="16"/>
                <w:szCs w:val="16"/>
                <w:lang w:val="en-US"/>
              </w:rPr>
            </w:pPr>
            <w:r w:rsidRPr="00B40365">
              <w:rPr>
                <w:sz w:val="16"/>
                <w:szCs w:val="16"/>
                <w:lang w:val="en-US"/>
              </w:rPr>
              <w:t>4100116202818</w:t>
            </w:r>
          </w:p>
        </w:tc>
        <w:tc>
          <w:tcPr>
            <w:tcW w:w="3543" w:type="dxa"/>
            <w:tcBorders>
              <w:top w:val="nil"/>
              <w:bottom w:val="single" w:sz="2" w:space="0" w:color="auto"/>
            </w:tcBorders>
            <w:vAlign w:val="center"/>
          </w:tcPr>
          <w:p w14:paraId="34B73DFE" w14:textId="77777777" w:rsidR="00317ECA" w:rsidRPr="006B2666" w:rsidRDefault="00317ECA" w:rsidP="00317ECA">
            <w:pPr>
              <w:rPr>
                <w:sz w:val="22"/>
                <w:szCs w:val="22"/>
                <w:lang w:val="en-US"/>
              </w:rPr>
            </w:pPr>
            <w:r w:rsidRPr="006B2666">
              <w:rPr>
                <w:sz w:val="22"/>
                <w:szCs w:val="22"/>
                <w:lang w:val="en-US"/>
              </w:rPr>
              <w:t xml:space="preserve">Apa pentru mortare si betoane </w:t>
            </w:r>
          </w:p>
        </w:tc>
        <w:tc>
          <w:tcPr>
            <w:tcW w:w="993" w:type="dxa"/>
            <w:tcBorders>
              <w:top w:val="nil"/>
              <w:bottom w:val="single" w:sz="2" w:space="0" w:color="auto"/>
            </w:tcBorders>
            <w:vAlign w:val="center"/>
          </w:tcPr>
          <w:p w14:paraId="74D209D2"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38CFA13F" w14:textId="77777777" w:rsidR="00317ECA" w:rsidRPr="006B2666" w:rsidRDefault="00317ECA" w:rsidP="00317ECA">
            <w:pPr>
              <w:jc w:val="right"/>
              <w:rPr>
                <w:sz w:val="22"/>
                <w:szCs w:val="22"/>
                <w:lang w:val="en-US"/>
              </w:rPr>
            </w:pPr>
            <w:r w:rsidRPr="006B2666">
              <w:rPr>
                <w:sz w:val="22"/>
                <w:szCs w:val="22"/>
                <w:lang w:val="en-US"/>
              </w:rPr>
              <w:t>0,006</w:t>
            </w:r>
          </w:p>
        </w:tc>
        <w:tc>
          <w:tcPr>
            <w:tcW w:w="1134" w:type="dxa"/>
            <w:tcBorders>
              <w:top w:val="nil"/>
              <w:bottom w:val="single" w:sz="2" w:space="0" w:color="auto"/>
            </w:tcBorders>
            <w:vAlign w:val="center"/>
          </w:tcPr>
          <w:p w14:paraId="1069AD5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12C29C4" w14:textId="77777777" w:rsidR="00317ECA" w:rsidRPr="00B40365" w:rsidRDefault="00317ECA" w:rsidP="00317ECA">
            <w:pPr>
              <w:jc w:val="right"/>
              <w:rPr>
                <w:sz w:val="22"/>
                <w:szCs w:val="22"/>
                <w:lang w:val="en-US"/>
              </w:rPr>
            </w:pPr>
          </w:p>
        </w:tc>
      </w:tr>
      <w:tr w:rsidR="00317ECA" w:rsidRPr="00B40365" w14:paraId="2671621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9A72AD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D2411AA" w14:textId="77777777" w:rsidR="00317ECA" w:rsidRPr="00B40365" w:rsidRDefault="00317ECA" w:rsidP="00317ECA">
            <w:pPr>
              <w:jc w:val="center"/>
              <w:rPr>
                <w:sz w:val="16"/>
                <w:szCs w:val="16"/>
                <w:lang w:val="en-US"/>
              </w:rPr>
            </w:pPr>
            <w:r w:rsidRPr="00B40365">
              <w:rPr>
                <w:sz w:val="16"/>
                <w:szCs w:val="16"/>
                <w:lang w:val="en-US"/>
              </w:rPr>
              <w:t>2952270003817</w:t>
            </w:r>
          </w:p>
        </w:tc>
        <w:tc>
          <w:tcPr>
            <w:tcW w:w="3543" w:type="dxa"/>
            <w:tcBorders>
              <w:top w:val="nil"/>
              <w:bottom w:val="single" w:sz="2" w:space="0" w:color="auto"/>
            </w:tcBorders>
            <w:vAlign w:val="center"/>
          </w:tcPr>
          <w:p w14:paraId="2BC67522" w14:textId="77777777" w:rsidR="00317ECA" w:rsidRPr="006B2666" w:rsidRDefault="00317ECA" w:rsidP="00317ECA">
            <w:pPr>
              <w:rPr>
                <w:sz w:val="22"/>
                <w:szCs w:val="22"/>
                <w:lang w:val="en-US"/>
              </w:rPr>
            </w:pPr>
            <w:r w:rsidRPr="006B2666">
              <w:rPr>
                <w:sz w:val="22"/>
                <w:szCs w:val="22"/>
                <w:lang w:val="en-US"/>
              </w:rPr>
              <w:t>Malaxor  pentru mortar de 200 L actionat electric</w:t>
            </w:r>
          </w:p>
        </w:tc>
        <w:tc>
          <w:tcPr>
            <w:tcW w:w="993" w:type="dxa"/>
            <w:tcBorders>
              <w:top w:val="nil"/>
              <w:bottom w:val="single" w:sz="2" w:space="0" w:color="auto"/>
            </w:tcBorders>
            <w:vAlign w:val="center"/>
          </w:tcPr>
          <w:p w14:paraId="7788730A"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48B230BB"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7704579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CA02326" w14:textId="77777777" w:rsidR="00317ECA" w:rsidRPr="00B40365" w:rsidRDefault="00317ECA" w:rsidP="00317ECA">
            <w:pPr>
              <w:jc w:val="right"/>
              <w:rPr>
                <w:sz w:val="22"/>
                <w:szCs w:val="22"/>
                <w:lang w:val="en-US"/>
              </w:rPr>
            </w:pPr>
          </w:p>
        </w:tc>
      </w:tr>
      <w:tr w:rsidR="00317ECA" w:rsidRPr="00B40365" w14:paraId="4F98AD5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6CDCF5F"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0994B61" w14:textId="77777777" w:rsidR="00317ECA" w:rsidRPr="00B40365" w:rsidRDefault="00317ECA" w:rsidP="00317ECA">
            <w:pPr>
              <w:jc w:val="center"/>
              <w:rPr>
                <w:sz w:val="16"/>
                <w:szCs w:val="16"/>
                <w:lang w:val="en-US"/>
              </w:rPr>
            </w:pPr>
            <w:r w:rsidRPr="00B40365">
              <w:rPr>
                <w:sz w:val="16"/>
                <w:szCs w:val="16"/>
                <w:lang w:val="en-US"/>
              </w:rPr>
              <w:t>2922140006703</w:t>
            </w:r>
          </w:p>
        </w:tc>
        <w:tc>
          <w:tcPr>
            <w:tcW w:w="3543" w:type="dxa"/>
            <w:tcBorders>
              <w:top w:val="nil"/>
              <w:bottom w:val="single" w:sz="2" w:space="0" w:color="auto"/>
            </w:tcBorders>
            <w:vAlign w:val="center"/>
          </w:tcPr>
          <w:p w14:paraId="13ED6FE1" w14:textId="77777777" w:rsidR="00317ECA" w:rsidRPr="006B2666" w:rsidRDefault="00317ECA" w:rsidP="00317ECA">
            <w:pPr>
              <w:rPr>
                <w:sz w:val="22"/>
                <w:szCs w:val="22"/>
                <w:lang w:val="en-US"/>
              </w:rPr>
            </w:pPr>
            <w:r w:rsidRPr="006B2666">
              <w:rPr>
                <w:sz w:val="22"/>
                <w:szCs w:val="22"/>
                <w:lang w:val="en-US"/>
              </w:rPr>
              <w:t>Macara fereastra de 0,0015 MN (0,15 tf)</w:t>
            </w:r>
          </w:p>
        </w:tc>
        <w:tc>
          <w:tcPr>
            <w:tcW w:w="993" w:type="dxa"/>
            <w:tcBorders>
              <w:top w:val="nil"/>
              <w:bottom w:val="single" w:sz="2" w:space="0" w:color="auto"/>
            </w:tcBorders>
            <w:vAlign w:val="center"/>
          </w:tcPr>
          <w:p w14:paraId="16E9C197"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20B47B56" w14:textId="77777777" w:rsidR="00317ECA" w:rsidRPr="006B2666" w:rsidRDefault="00317ECA" w:rsidP="00317ECA">
            <w:pPr>
              <w:jc w:val="right"/>
              <w:rPr>
                <w:sz w:val="22"/>
                <w:szCs w:val="22"/>
                <w:lang w:val="en-US"/>
              </w:rPr>
            </w:pPr>
            <w:r w:rsidRPr="006B2666">
              <w:rPr>
                <w:sz w:val="22"/>
                <w:szCs w:val="22"/>
                <w:lang w:val="en-US"/>
              </w:rPr>
              <w:t>0,015</w:t>
            </w:r>
          </w:p>
        </w:tc>
        <w:tc>
          <w:tcPr>
            <w:tcW w:w="1134" w:type="dxa"/>
            <w:tcBorders>
              <w:top w:val="nil"/>
              <w:bottom w:val="single" w:sz="2" w:space="0" w:color="auto"/>
            </w:tcBorders>
            <w:vAlign w:val="center"/>
          </w:tcPr>
          <w:p w14:paraId="46EC5A4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4508203" w14:textId="77777777" w:rsidR="00317ECA" w:rsidRPr="00B40365" w:rsidRDefault="00317ECA" w:rsidP="00317ECA">
            <w:pPr>
              <w:jc w:val="right"/>
              <w:rPr>
                <w:sz w:val="22"/>
                <w:szCs w:val="22"/>
                <w:lang w:val="en-US"/>
              </w:rPr>
            </w:pPr>
          </w:p>
        </w:tc>
      </w:tr>
      <w:tr w:rsidR="00317ECA" w:rsidRPr="00FE085E" w14:paraId="73E446C5"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2F3FC7CA" w14:textId="77777777" w:rsidR="00317ECA" w:rsidRPr="00B40365" w:rsidRDefault="00317ECA" w:rsidP="00317ECA">
            <w:pPr>
              <w:jc w:val="center"/>
              <w:rPr>
                <w:sz w:val="22"/>
                <w:szCs w:val="22"/>
                <w:lang w:val="en-US"/>
              </w:rPr>
            </w:pPr>
            <w:r w:rsidRPr="00B40365">
              <w:rPr>
                <w:sz w:val="22"/>
                <w:szCs w:val="22"/>
                <w:lang w:val="en-US"/>
              </w:rPr>
              <w:t>53</w:t>
            </w:r>
          </w:p>
        </w:tc>
        <w:tc>
          <w:tcPr>
            <w:tcW w:w="1418" w:type="dxa"/>
            <w:tcBorders>
              <w:top w:val="single" w:sz="4" w:space="0" w:color="auto"/>
              <w:bottom w:val="single" w:sz="4" w:space="0" w:color="auto"/>
            </w:tcBorders>
            <w:vAlign w:val="center"/>
          </w:tcPr>
          <w:p w14:paraId="3CE065A7" w14:textId="77777777" w:rsidR="00317ECA" w:rsidRPr="00B62355" w:rsidRDefault="00317ECA" w:rsidP="00317ECA">
            <w:pPr>
              <w:jc w:val="center"/>
              <w:rPr>
                <w:sz w:val="22"/>
                <w:szCs w:val="22"/>
                <w:lang w:val="en-US"/>
              </w:rPr>
            </w:pPr>
            <w:r w:rsidRPr="00B62355">
              <w:rPr>
                <w:sz w:val="22"/>
                <w:szCs w:val="22"/>
                <w:lang w:val="en-US"/>
              </w:rPr>
              <w:t>CF17D</w:t>
            </w:r>
          </w:p>
        </w:tc>
        <w:tc>
          <w:tcPr>
            <w:tcW w:w="3543" w:type="dxa"/>
            <w:tcBorders>
              <w:top w:val="single" w:sz="4" w:space="0" w:color="auto"/>
              <w:bottom w:val="single" w:sz="4" w:space="0" w:color="auto"/>
            </w:tcBorders>
            <w:vAlign w:val="center"/>
          </w:tcPr>
          <w:p w14:paraId="07A88646" w14:textId="77777777" w:rsidR="00317ECA" w:rsidRPr="006B2666" w:rsidRDefault="00317ECA" w:rsidP="00317ECA">
            <w:pPr>
              <w:rPr>
                <w:sz w:val="22"/>
                <w:szCs w:val="22"/>
                <w:lang w:val="en-US"/>
              </w:rPr>
            </w:pPr>
            <w:r w:rsidRPr="006B2666">
              <w:rPr>
                <w:sz w:val="22"/>
                <w:szCs w:val="22"/>
                <w:lang w:val="en-US"/>
              </w:rPr>
              <w:t>Diverse lucrari - adaos de plastificator</w:t>
            </w:r>
          </w:p>
          <w:p w14:paraId="6733CD4C"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4957BA58"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single" w:sz="4" w:space="0" w:color="auto"/>
              <w:bottom w:val="single" w:sz="4" w:space="0" w:color="auto"/>
            </w:tcBorders>
            <w:vAlign w:val="center"/>
          </w:tcPr>
          <w:p w14:paraId="4594A4B9"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7280367B"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3BB6EE64" w14:textId="77777777" w:rsidR="00317ECA" w:rsidRPr="00FE085E" w:rsidRDefault="00317ECA" w:rsidP="00317ECA">
            <w:pPr>
              <w:keepLines/>
              <w:jc w:val="center"/>
              <w:rPr>
                <w:sz w:val="4"/>
                <w:szCs w:val="4"/>
                <w:lang w:val="en-US"/>
              </w:rPr>
            </w:pPr>
          </w:p>
        </w:tc>
      </w:tr>
      <w:tr w:rsidR="00317ECA" w:rsidRPr="00B40365" w14:paraId="3CDED255"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77BE89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79751A9" w14:textId="77777777" w:rsidR="00317ECA" w:rsidRPr="00B40365" w:rsidRDefault="00317ECA" w:rsidP="00317ECA">
            <w:pPr>
              <w:jc w:val="center"/>
              <w:rPr>
                <w:sz w:val="16"/>
                <w:szCs w:val="16"/>
                <w:lang w:val="en-US"/>
              </w:rPr>
            </w:pPr>
            <w:r w:rsidRPr="00B40365">
              <w:rPr>
                <w:sz w:val="16"/>
                <w:szCs w:val="16"/>
                <w:lang w:val="en-US"/>
              </w:rPr>
              <w:t>7122050013400</w:t>
            </w:r>
          </w:p>
        </w:tc>
        <w:tc>
          <w:tcPr>
            <w:tcW w:w="3543" w:type="dxa"/>
            <w:tcBorders>
              <w:top w:val="nil"/>
              <w:bottom w:val="single" w:sz="2" w:space="0" w:color="auto"/>
            </w:tcBorders>
            <w:vAlign w:val="center"/>
          </w:tcPr>
          <w:p w14:paraId="53248195" w14:textId="77777777" w:rsidR="00317ECA" w:rsidRPr="006B2666" w:rsidRDefault="00317ECA" w:rsidP="00317ECA">
            <w:pPr>
              <w:rPr>
                <w:sz w:val="22"/>
                <w:szCs w:val="22"/>
                <w:lang w:val="en-US"/>
              </w:rPr>
            </w:pPr>
            <w:r w:rsidRPr="006B2666">
              <w:rPr>
                <w:sz w:val="22"/>
                <w:szCs w:val="22"/>
                <w:lang w:val="en-US"/>
              </w:rPr>
              <w:t>Zidar</w:t>
            </w:r>
          </w:p>
        </w:tc>
        <w:tc>
          <w:tcPr>
            <w:tcW w:w="993" w:type="dxa"/>
            <w:tcBorders>
              <w:top w:val="nil"/>
              <w:bottom w:val="single" w:sz="2" w:space="0" w:color="auto"/>
            </w:tcBorders>
            <w:vAlign w:val="center"/>
          </w:tcPr>
          <w:p w14:paraId="3A8C0C05"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29B5DBF5" w14:textId="77777777" w:rsidR="00317ECA" w:rsidRPr="006B2666" w:rsidRDefault="00317ECA" w:rsidP="00317ECA">
            <w:pPr>
              <w:jc w:val="right"/>
              <w:rPr>
                <w:sz w:val="22"/>
                <w:szCs w:val="22"/>
                <w:lang w:val="en-US"/>
              </w:rPr>
            </w:pPr>
            <w:r w:rsidRPr="006B2666">
              <w:rPr>
                <w:sz w:val="22"/>
                <w:szCs w:val="22"/>
                <w:lang w:val="en-US"/>
              </w:rPr>
              <w:t>0,070</w:t>
            </w:r>
          </w:p>
        </w:tc>
        <w:tc>
          <w:tcPr>
            <w:tcW w:w="1134" w:type="dxa"/>
            <w:tcBorders>
              <w:top w:val="nil"/>
              <w:bottom w:val="single" w:sz="2" w:space="0" w:color="auto"/>
            </w:tcBorders>
            <w:vAlign w:val="center"/>
          </w:tcPr>
          <w:p w14:paraId="40C40C1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C0F9548" w14:textId="77777777" w:rsidR="00317ECA" w:rsidRPr="00B40365" w:rsidRDefault="00317ECA" w:rsidP="00317ECA">
            <w:pPr>
              <w:jc w:val="right"/>
              <w:rPr>
                <w:sz w:val="22"/>
                <w:szCs w:val="22"/>
                <w:lang w:val="en-US"/>
              </w:rPr>
            </w:pPr>
          </w:p>
        </w:tc>
      </w:tr>
      <w:tr w:rsidR="00317ECA" w:rsidRPr="00B40365" w14:paraId="7A9A98C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B37E54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A641CA1" w14:textId="77777777" w:rsidR="00317ECA" w:rsidRPr="00B40365" w:rsidRDefault="00317ECA" w:rsidP="00317ECA">
            <w:pPr>
              <w:jc w:val="center"/>
              <w:rPr>
                <w:sz w:val="16"/>
                <w:szCs w:val="16"/>
                <w:lang w:val="en-US"/>
              </w:rPr>
            </w:pPr>
            <w:r w:rsidRPr="00B40365">
              <w:rPr>
                <w:sz w:val="16"/>
                <w:szCs w:val="16"/>
                <w:lang w:val="en-US"/>
              </w:rPr>
              <w:t>1421302201465</w:t>
            </w:r>
          </w:p>
        </w:tc>
        <w:tc>
          <w:tcPr>
            <w:tcW w:w="3543" w:type="dxa"/>
            <w:tcBorders>
              <w:top w:val="nil"/>
              <w:bottom w:val="single" w:sz="2" w:space="0" w:color="auto"/>
            </w:tcBorders>
            <w:vAlign w:val="center"/>
          </w:tcPr>
          <w:p w14:paraId="2DAB10AD" w14:textId="77777777" w:rsidR="00317ECA" w:rsidRPr="006B2666" w:rsidRDefault="00317ECA" w:rsidP="00317ECA">
            <w:pPr>
              <w:rPr>
                <w:sz w:val="22"/>
                <w:szCs w:val="22"/>
                <w:lang w:val="en-US"/>
              </w:rPr>
            </w:pPr>
            <w:r w:rsidRPr="006B2666">
              <w:rPr>
                <w:sz w:val="22"/>
                <w:szCs w:val="22"/>
                <w:lang w:val="en-US"/>
              </w:rPr>
              <w:t>Plastificator</w:t>
            </w:r>
          </w:p>
        </w:tc>
        <w:tc>
          <w:tcPr>
            <w:tcW w:w="993" w:type="dxa"/>
            <w:tcBorders>
              <w:top w:val="nil"/>
              <w:bottom w:val="single" w:sz="2" w:space="0" w:color="auto"/>
            </w:tcBorders>
            <w:vAlign w:val="center"/>
          </w:tcPr>
          <w:p w14:paraId="16AB7B91"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4BB01E6D" w14:textId="77777777" w:rsidR="00317ECA" w:rsidRPr="006B2666" w:rsidRDefault="00317ECA" w:rsidP="00317ECA">
            <w:pPr>
              <w:jc w:val="right"/>
              <w:rPr>
                <w:sz w:val="22"/>
                <w:szCs w:val="22"/>
                <w:lang w:val="en-US"/>
              </w:rPr>
            </w:pPr>
            <w:r w:rsidRPr="006B2666">
              <w:rPr>
                <w:sz w:val="22"/>
                <w:szCs w:val="22"/>
                <w:lang w:val="en-US"/>
              </w:rPr>
              <w:t>1,020</w:t>
            </w:r>
          </w:p>
        </w:tc>
        <w:tc>
          <w:tcPr>
            <w:tcW w:w="1134" w:type="dxa"/>
            <w:tcBorders>
              <w:top w:val="nil"/>
              <w:bottom w:val="single" w:sz="2" w:space="0" w:color="auto"/>
            </w:tcBorders>
            <w:vAlign w:val="center"/>
          </w:tcPr>
          <w:p w14:paraId="3E8C10A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E6743A3" w14:textId="77777777" w:rsidR="00317ECA" w:rsidRPr="00B40365" w:rsidRDefault="00317ECA" w:rsidP="00317ECA">
            <w:pPr>
              <w:jc w:val="right"/>
              <w:rPr>
                <w:sz w:val="22"/>
                <w:szCs w:val="22"/>
                <w:lang w:val="en-US"/>
              </w:rPr>
            </w:pPr>
          </w:p>
        </w:tc>
      </w:tr>
      <w:tr w:rsidR="00317ECA" w:rsidRPr="00FE085E" w14:paraId="7E75E83B"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17E519D0" w14:textId="77777777" w:rsidR="00317ECA" w:rsidRPr="00B40365" w:rsidRDefault="00317ECA" w:rsidP="00317ECA">
            <w:pPr>
              <w:jc w:val="center"/>
              <w:rPr>
                <w:sz w:val="22"/>
                <w:szCs w:val="22"/>
                <w:lang w:val="en-US"/>
              </w:rPr>
            </w:pPr>
            <w:r w:rsidRPr="00B40365">
              <w:rPr>
                <w:sz w:val="22"/>
                <w:szCs w:val="22"/>
                <w:lang w:val="en-US"/>
              </w:rPr>
              <w:t>54</w:t>
            </w:r>
          </w:p>
        </w:tc>
        <w:tc>
          <w:tcPr>
            <w:tcW w:w="1418" w:type="dxa"/>
            <w:tcBorders>
              <w:top w:val="single" w:sz="4" w:space="0" w:color="auto"/>
              <w:bottom w:val="single" w:sz="4" w:space="0" w:color="auto"/>
            </w:tcBorders>
            <w:vAlign w:val="center"/>
          </w:tcPr>
          <w:p w14:paraId="4B1C0785" w14:textId="77777777" w:rsidR="00317ECA" w:rsidRPr="00B62355" w:rsidRDefault="00317ECA" w:rsidP="00317ECA">
            <w:pPr>
              <w:jc w:val="center"/>
              <w:rPr>
                <w:sz w:val="22"/>
                <w:szCs w:val="22"/>
                <w:lang w:val="en-US"/>
              </w:rPr>
            </w:pPr>
            <w:r w:rsidRPr="00B62355">
              <w:rPr>
                <w:sz w:val="22"/>
                <w:szCs w:val="22"/>
                <w:lang w:val="en-US"/>
              </w:rPr>
              <w:t>CB03J</w:t>
            </w:r>
          </w:p>
        </w:tc>
        <w:tc>
          <w:tcPr>
            <w:tcW w:w="3543" w:type="dxa"/>
            <w:tcBorders>
              <w:top w:val="single" w:sz="4" w:space="0" w:color="auto"/>
              <w:bottom w:val="single" w:sz="4" w:space="0" w:color="auto"/>
            </w:tcBorders>
            <w:vAlign w:val="center"/>
          </w:tcPr>
          <w:p w14:paraId="0D5953AF" w14:textId="77777777" w:rsidR="00317ECA" w:rsidRPr="006B2666" w:rsidRDefault="00317ECA" w:rsidP="00317ECA">
            <w:pPr>
              <w:rPr>
                <w:sz w:val="22"/>
                <w:szCs w:val="22"/>
                <w:lang w:val="en-US"/>
              </w:rPr>
            </w:pPr>
            <w:r w:rsidRPr="006B2666">
              <w:rPr>
                <w:sz w:val="22"/>
                <w:szCs w:val="22"/>
                <w:lang w:val="en-US"/>
              </w:rPr>
              <w:t xml:space="preserve">Cofraje din panouri cu placaj de 15 mm pentru turnarea betonului in centurile exterioare </w:t>
            </w:r>
          </w:p>
          <w:p w14:paraId="36EC164C"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1A204484"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single" w:sz="4" w:space="0" w:color="auto"/>
              <w:bottom w:val="single" w:sz="4" w:space="0" w:color="auto"/>
            </w:tcBorders>
            <w:vAlign w:val="center"/>
          </w:tcPr>
          <w:p w14:paraId="62F14CCD"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5E1C2DEF"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7A1B2561" w14:textId="77777777" w:rsidR="00317ECA" w:rsidRPr="00FE085E" w:rsidRDefault="00317ECA" w:rsidP="00317ECA">
            <w:pPr>
              <w:keepLines/>
              <w:jc w:val="center"/>
              <w:rPr>
                <w:sz w:val="4"/>
                <w:szCs w:val="4"/>
                <w:lang w:val="en-US"/>
              </w:rPr>
            </w:pPr>
          </w:p>
        </w:tc>
      </w:tr>
      <w:tr w:rsidR="00317ECA" w:rsidRPr="00B40365" w14:paraId="1CBC3CC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C5B122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CD4193E"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0FD92669"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18A3372E"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4888998E" w14:textId="77777777" w:rsidR="00317ECA" w:rsidRPr="006B2666" w:rsidRDefault="00317ECA" w:rsidP="00317ECA">
            <w:pPr>
              <w:jc w:val="right"/>
              <w:rPr>
                <w:sz w:val="22"/>
                <w:szCs w:val="22"/>
                <w:lang w:val="en-US"/>
              </w:rPr>
            </w:pPr>
            <w:r w:rsidRPr="006B2666">
              <w:rPr>
                <w:sz w:val="22"/>
                <w:szCs w:val="22"/>
                <w:lang w:val="en-US"/>
              </w:rPr>
              <w:t>0,170</w:t>
            </w:r>
          </w:p>
        </w:tc>
        <w:tc>
          <w:tcPr>
            <w:tcW w:w="1134" w:type="dxa"/>
            <w:tcBorders>
              <w:top w:val="nil"/>
              <w:bottom w:val="single" w:sz="2" w:space="0" w:color="auto"/>
            </w:tcBorders>
            <w:vAlign w:val="center"/>
          </w:tcPr>
          <w:p w14:paraId="3B77BF1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BEBB644" w14:textId="77777777" w:rsidR="00317ECA" w:rsidRPr="00B40365" w:rsidRDefault="00317ECA" w:rsidP="00317ECA">
            <w:pPr>
              <w:jc w:val="right"/>
              <w:rPr>
                <w:sz w:val="22"/>
                <w:szCs w:val="22"/>
                <w:lang w:val="en-US"/>
              </w:rPr>
            </w:pPr>
          </w:p>
        </w:tc>
      </w:tr>
      <w:tr w:rsidR="00317ECA" w:rsidRPr="00B40365" w14:paraId="2CF2962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C744B5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47A8F5D" w14:textId="77777777" w:rsidR="00317ECA" w:rsidRPr="00B40365" w:rsidRDefault="00317ECA" w:rsidP="00317ECA">
            <w:pPr>
              <w:jc w:val="center"/>
              <w:rPr>
                <w:sz w:val="16"/>
                <w:szCs w:val="16"/>
                <w:lang w:val="en-US"/>
              </w:rPr>
            </w:pPr>
            <w:r w:rsidRPr="00B40365">
              <w:rPr>
                <w:sz w:val="16"/>
                <w:szCs w:val="16"/>
                <w:lang w:val="en-US"/>
              </w:rPr>
              <w:t>7124010010700</w:t>
            </w:r>
          </w:p>
        </w:tc>
        <w:tc>
          <w:tcPr>
            <w:tcW w:w="3543" w:type="dxa"/>
            <w:tcBorders>
              <w:top w:val="nil"/>
              <w:bottom w:val="single" w:sz="2" w:space="0" w:color="auto"/>
            </w:tcBorders>
            <w:vAlign w:val="center"/>
          </w:tcPr>
          <w:p w14:paraId="3CDA9EF4" w14:textId="77777777" w:rsidR="00317ECA" w:rsidRPr="006B2666" w:rsidRDefault="00317ECA" w:rsidP="00317ECA">
            <w:pPr>
              <w:rPr>
                <w:sz w:val="22"/>
                <w:szCs w:val="22"/>
                <w:lang w:val="en-US"/>
              </w:rPr>
            </w:pPr>
            <w:r w:rsidRPr="006B2666">
              <w:rPr>
                <w:sz w:val="22"/>
                <w:szCs w:val="22"/>
                <w:lang w:val="en-US"/>
              </w:rPr>
              <w:t>Dulgher</w:t>
            </w:r>
          </w:p>
        </w:tc>
        <w:tc>
          <w:tcPr>
            <w:tcW w:w="993" w:type="dxa"/>
            <w:tcBorders>
              <w:top w:val="nil"/>
              <w:bottom w:val="single" w:sz="2" w:space="0" w:color="auto"/>
            </w:tcBorders>
            <w:vAlign w:val="center"/>
          </w:tcPr>
          <w:p w14:paraId="2A10CB03"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6148F9CB" w14:textId="77777777" w:rsidR="00317ECA" w:rsidRPr="006B2666" w:rsidRDefault="00317ECA" w:rsidP="00317ECA">
            <w:pPr>
              <w:jc w:val="right"/>
              <w:rPr>
                <w:sz w:val="22"/>
                <w:szCs w:val="22"/>
                <w:lang w:val="en-US"/>
              </w:rPr>
            </w:pPr>
            <w:r w:rsidRPr="006B2666">
              <w:rPr>
                <w:sz w:val="22"/>
                <w:szCs w:val="22"/>
                <w:lang w:val="en-US"/>
              </w:rPr>
              <w:t>1,280</w:t>
            </w:r>
          </w:p>
        </w:tc>
        <w:tc>
          <w:tcPr>
            <w:tcW w:w="1134" w:type="dxa"/>
            <w:tcBorders>
              <w:top w:val="nil"/>
              <w:bottom w:val="single" w:sz="2" w:space="0" w:color="auto"/>
            </w:tcBorders>
            <w:vAlign w:val="center"/>
          </w:tcPr>
          <w:p w14:paraId="47A3DA6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3FF8733" w14:textId="77777777" w:rsidR="00317ECA" w:rsidRPr="00B40365" w:rsidRDefault="00317ECA" w:rsidP="00317ECA">
            <w:pPr>
              <w:jc w:val="right"/>
              <w:rPr>
                <w:sz w:val="22"/>
                <w:szCs w:val="22"/>
                <w:lang w:val="en-US"/>
              </w:rPr>
            </w:pPr>
          </w:p>
        </w:tc>
      </w:tr>
      <w:tr w:rsidR="00317ECA" w:rsidRPr="00B40365" w14:paraId="6721D7A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17836D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BDD48BA" w14:textId="77777777" w:rsidR="00317ECA" w:rsidRPr="00B40365" w:rsidRDefault="00317ECA" w:rsidP="00317ECA">
            <w:pPr>
              <w:jc w:val="center"/>
              <w:rPr>
                <w:sz w:val="16"/>
                <w:szCs w:val="16"/>
                <w:lang w:val="en-US"/>
              </w:rPr>
            </w:pPr>
            <w:r w:rsidRPr="00B40365">
              <w:rPr>
                <w:sz w:val="16"/>
                <w:szCs w:val="16"/>
                <w:lang w:val="en-US"/>
              </w:rPr>
              <w:t>2874125881241</w:t>
            </w:r>
          </w:p>
        </w:tc>
        <w:tc>
          <w:tcPr>
            <w:tcW w:w="3543" w:type="dxa"/>
            <w:tcBorders>
              <w:top w:val="nil"/>
              <w:bottom w:val="single" w:sz="2" w:space="0" w:color="auto"/>
            </w:tcBorders>
            <w:vAlign w:val="center"/>
          </w:tcPr>
          <w:p w14:paraId="633BC10A" w14:textId="77777777" w:rsidR="00317ECA" w:rsidRPr="006B2666" w:rsidRDefault="00317ECA" w:rsidP="00317ECA">
            <w:pPr>
              <w:rPr>
                <w:sz w:val="22"/>
                <w:szCs w:val="22"/>
                <w:lang w:val="en-US"/>
              </w:rPr>
            </w:pPr>
            <w:r w:rsidRPr="006B2666">
              <w:rPr>
                <w:sz w:val="22"/>
                <w:szCs w:val="22"/>
                <w:lang w:val="en-US"/>
              </w:rPr>
              <w:t>Saibe uzuale M 10</w:t>
            </w:r>
          </w:p>
        </w:tc>
        <w:tc>
          <w:tcPr>
            <w:tcW w:w="993" w:type="dxa"/>
            <w:tcBorders>
              <w:top w:val="nil"/>
              <w:bottom w:val="single" w:sz="2" w:space="0" w:color="auto"/>
            </w:tcBorders>
            <w:vAlign w:val="center"/>
          </w:tcPr>
          <w:p w14:paraId="066982B0"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18C75C8D" w14:textId="77777777" w:rsidR="00317ECA" w:rsidRPr="006B2666" w:rsidRDefault="00317ECA" w:rsidP="00317ECA">
            <w:pPr>
              <w:jc w:val="right"/>
              <w:rPr>
                <w:sz w:val="22"/>
                <w:szCs w:val="22"/>
                <w:lang w:val="en-US"/>
              </w:rPr>
            </w:pPr>
            <w:r w:rsidRPr="006B2666">
              <w:rPr>
                <w:sz w:val="22"/>
                <w:szCs w:val="22"/>
                <w:lang w:val="en-US"/>
              </w:rPr>
              <w:t>0,004</w:t>
            </w:r>
          </w:p>
        </w:tc>
        <w:tc>
          <w:tcPr>
            <w:tcW w:w="1134" w:type="dxa"/>
            <w:tcBorders>
              <w:top w:val="nil"/>
              <w:bottom w:val="single" w:sz="2" w:space="0" w:color="auto"/>
            </w:tcBorders>
            <w:vAlign w:val="center"/>
          </w:tcPr>
          <w:p w14:paraId="3336530F"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61D2504" w14:textId="77777777" w:rsidR="00317ECA" w:rsidRPr="00B40365" w:rsidRDefault="00317ECA" w:rsidP="00317ECA">
            <w:pPr>
              <w:jc w:val="right"/>
              <w:rPr>
                <w:sz w:val="22"/>
                <w:szCs w:val="22"/>
                <w:lang w:val="en-US"/>
              </w:rPr>
            </w:pPr>
          </w:p>
        </w:tc>
      </w:tr>
      <w:tr w:rsidR="00317ECA" w:rsidRPr="00B40365" w14:paraId="40B9EBC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85A18C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375433D" w14:textId="77777777" w:rsidR="00317ECA" w:rsidRPr="00B40365" w:rsidRDefault="00317ECA" w:rsidP="00317ECA">
            <w:pPr>
              <w:jc w:val="center"/>
              <w:rPr>
                <w:sz w:val="16"/>
                <w:szCs w:val="16"/>
                <w:lang w:val="en-US"/>
              </w:rPr>
            </w:pPr>
            <w:r w:rsidRPr="00B40365">
              <w:rPr>
                <w:sz w:val="16"/>
                <w:szCs w:val="16"/>
                <w:lang w:val="en-US"/>
              </w:rPr>
              <w:t>2874115841033</w:t>
            </w:r>
          </w:p>
        </w:tc>
        <w:tc>
          <w:tcPr>
            <w:tcW w:w="3543" w:type="dxa"/>
            <w:tcBorders>
              <w:top w:val="nil"/>
              <w:bottom w:val="single" w:sz="2" w:space="0" w:color="auto"/>
            </w:tcBorders>
            <w:vAlign w:val="center"/>
          </w:tcPr>
          <w:p w14:paraId="54A156CC" w14:textId="77777777" w:rsidR="00317ECA" w:rsidRPr="006B2666" w:rsidRDefault="00317ECA" w:rsidP="00317ECA">
            <w:pPr>
              <w:rPr>
                <w:sz w:val="22"/>
                <w:szCs w:val="22"/>
                <w:lang w:val="en-US"/>
              </w:rPr>
            </w:pPr>
            <w:r w:rsidRPr="006B2666">
              <w:rPr>
                <w:sz w:val="22"/>
                <w:szCs w:val="22"/>
                <w:lang w:val="en-US"/>
              </w:rPr>
              <w:t>Piulite uzuale patrate M 10</w:t>
            </w:r>
          </w:p>
        </w:tc>
        <w:tc>
          <w:tcPr>
            <w:tcW w:w="993" w:type="dxa"/>
            <w:tcBorders>
              <w:top w:val="nil"/>
              <w:bottom w:val="single" w:sz="2" w:space="0" w:color="auto"/>
            </w:tcBorders>
            <w:vAlign w:val="center"/>
          </w:tcPr>
          <w:p w14:paraId="4C8BAF91"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25DB3740" w14:textId="77777777" w:rsidR="00317ECA" w:rsidRPr="006B2666" w:rsidRDefault="00317ECA" w:rsidP="00317ECA">
            <w:pPr>
              <w:jc w:val="right"/>
              <w:rPr>
                <w:sz w:val="22"/>
                <w:szCs w:val="22"/>
                <w:lang w:val="en-US"/>
              </w:rPr>
            </w:pPr>
            <w:r w:rsidRPr="006B2666">
              <w:rPr>
                <w:sz w:val="22"/>
                <w:szCs w:val="22"/>
                <w:lang w:val="en-US"/>
              </w:rPr>
              <w:t>0,200</w:t>
            </w:r>
          </w:p>
        </w:tc>
        <w:tc>
          <w:tcPr>
            <w:tcW w:w="1134" w:type="dxa"/>
            <w:tcBorders>
              <w:top w:val="nil"/>
              <w:bottom w:val="single" w:sz="2" w:space="0" w:color="auto"/>
            </w:tcBorders>
            <w:vAlign w:val="center"/>
          </w:tcPr>
          <w:p w14:paraId="65E3697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051E48D" w14:textId="77777777" w:rsidR="00317ECA" w:rsidRPr="00B40365" w:rsidRDefault="00317ECA" w:rsidP="00317ECA">
            <w:pPr>
              <w:jc w:val="right"/>
              <w:rPr>
                <w:sz w:val="22"/>
                <w:szCs w:val="22"/>
                <w:lang w:val="en-US"/>
              </w:rPr>
            </w:pPr>
          </w:p>
        </w:tc>
      </w:tr>
      <w:tr w:rsidR="00317ECA" w:rsidRPr="00B40365" w14:paraId="49274A2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79658F4"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DDF5C90" w14:textId="77777777" w:rsidR="00317ECA" w:rsidRPr="00B40365" w:rsidRDefault="00317ECA" w:rsidP="00317ECA">
            <w:pPr>
              <w:jc w:val="center"/>
              <w:rPr>
                <w:sz w:val="16"/>
                <w:szCs w:val="16"/>
                <w:lang w:val="en-US"/>
              </w:rPr>
            </w:pPr>
            <w:r w:rsidRPr="00B40365">
              <w:rPr>
                <w:sz w:val="16"/>
                <w:szCs w:val="16"/>
                <w:lang w:val="en-US"/>
              </w:rPr>
              <w:t>2874115825003</w:t>
            </w:r>
          </w:p>
        </w:tc>
        <w:tc>
          <w:tcPr>
            <w:tcW w:w="3543" w:type="dxa"/>
            <w:tcBorders>
              <w:top w:val="nil"/>
              <w:bottom w:val="single" w:sz="2" w:space="0" w:color="auto"/>
            </w:tcBorders>
            <w:vAlign w:val="center"/>
          </w:tcPr>
          <w:p w14:paraId="1CEEC493" w14:textId="77777777" w:rsidR="00317ECA" w:rsidRPr="006B2666" w:rsidRDefault="00317ECA" w:rsidP="00317ECA">
            <w:pPr>
              <w:rPr>
                <w:sz w:val="22"/>
                <w:szCs w:val="22"/>
                <w:lang w:val="en-US"/>
              </w:rPr>
            </w:pPr>
            <w:r w:rsidRPr="006B2666">
              <w:rPr>
                <w:sz w:val="22"/>
                <w:szCs w:val="22"/>
                <w:lang w:val="en-US"/>
              </w:rPr>
              <w:t>Suruburi uzuale patrate M 10 x 140 mm</w:t>
            </w:r>
          </w:p>
        </w:tc>
        <w:tc>
          <w:tcPr>
            <w:tcW w:w="993" w:type="dxa"/>
            <w:tcBorders>
              <w:top w:val="nil"/>
              <w:bottom w:val="single" w:sz="2" w:space="0" w:color="auto"/>
            </w:tcBorders>
            <w:vAlign w:val="center"/>
          </w:tcPr>
          <w:p w14:paraId="0EF80117"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5B4E7FFC" w14:textId="77777777" w:rsidR="00317ECA" w:rsidRPr="006B2666" w:rsidRDefault="00317ECA" w:rsidP="00317ECA">
            <w:pPr>
              <w:jc w:val="right"/>
              <w:rPr>
                <w:sz w:val="22"/>
                <w:szCs w:val="22"/>
                <w:lang w:val="en-US"/>
              </w:rPr>
            </w:pPr>
            <w:r w:rsidRPr="006B2666">
              <w:rPr>
                <w:sz w:val="22"/>
                <w:szCs w:val="22"/>
                <w:lang w:val="en-US"/>
              </w:rPr>
              <w:t>0,200</w:t>
            </w:r>
          </w:p>
        </w:tc>
        <w:tc>
          <w:tcPr>
            <w:tcW w:w="1134" w:type="dxa"/>
            <w:tcBorders>
              <w:top w:val="nil"/>
              <w:bottom w:val="single" w:sz="2" w:space="0" w:color="auto"/>
            </w:tcBorders>
            <w:vAlign w:val="center"/>
          </w:tcPr>
          <w:p w14:paraId="6D90BBF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487CF44" w14:textId="77777777" w:rsidR="00317ECA" w:rsidRPr="00B40365" w:rsidRDefault="00317ECA" w:rsidP="00317ECA">
            <w:pPr>
              <w:jc w:val="right"/>
              <w:rPr>
                <w:sz w:val="22"/>
                <w:szCs w:val="22"/>
                <w:lang w:val="en-US"/>
              </w:rPr>
            </w:pPr>
          </w:p>
        </w:tc>
      </w:tr>
      <w:tr w:rsidR="00317ECA" w:rsidRPr="00B40365" w14:paraId="24183F0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353B97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DFDFBA4" w14:textId="77777777" w:rsidR="00317ECA" w:rsidRPr="00B40365" w:rsidRDefault="00317ECA" w:rsidP="00317ECA">
            <w:pPr>
              <w:jc w:val="center"/>
              <w:rPr>
                <w:sz w:val="16"/>
                <w:szCs w:val="16"/>
                <w:lang w:val="en-US"/>
              </w:rPr>
            </w:pPr>
            <w:r w:rsidRPr="00B40365">
              <w:rPr>
                <w:sz w:val="16"/>
                <w:szCs w:val="16"/>
                <w:lang w:val="en-US"/>
              </w:rPr>
              <w:t>2010102904340</w:t>
            </w:r>
          </w:p>
        </w:tc>
        <w:tc>
          <w:tcPr>
            <w:tcW w:w="3543" w:type="dxa"/>
            <w:tcBorders>
              <w:top w:val="nil"/>
              <w:bottom w:val="single" w:sz="2" w:space="0" w:color="auto"/>
            </w:tcBorders>
            <w:vAlign w:val="center"/>
          </w:tcPr>
          <w:p w14:paraId="53ABA962" w14:textId="77777777" w:rsidR="00317ECA" w:rsidRPr="006B2666" w:rsidRDefault="00317ECA" w:rsidP="00317ECA">
            <w:pPr>
              <w:rPr>
                <w:sz w:val="22"/>
                <w:szCs w:val="22"/>
                <w:lang w:val="en-US"/>
              </w:rPr>
            </w:pPr>
            <w:r w:rsidRPr="006B2666">
              <w:rPr>
                <w:sz w:val="22"/>
                <w:szCs w:val="22"/>
                <w:lang w:val="en-US"/>
              </w:rPr>
              <w:t>Dulapi de rasinoase</w:t>
            </w:r>
          </w:p>
        </w:tc>
        <w:tc>
          <w:tcPr>
            <w:tcW w:w="993" w:type="dxa"/>
            <w:tcBorders>
              <w:top w:val="nil"/>
              <w:bottom w:val="single" w:sz="2" w:space="0" w:color="auto"/>
            </w:tcBorders>
            <w:vAlign w:val="center"/>
          </w:tcPr>
          <w:p w14:paraId="7B8DE72B"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0DEA6345" w14:textId="77777777" w:rsidR="00317ECA" w:rsidRPr="006B2666" w:rsidRDefault="00317ECA" w:rsidP="00317ECA">
            <w:pPr>
              <w:jc w:val="right"/>
              <w:rPr>
                <w:sz w:val="22"/>
                <w:szCs w:val="22"/>
                <w:lang w:val="en-US"/>
              </w:rPr>
            </w:pPr>
            <w:r w:rsidRPr="006B2666">
              <w:rPr>
                <w:sz w:val="22"/>
                <w:szCs w:val="22"/>
                <w:lang w:val="en-US"/>
              </w:rPr>
              <w:t>0,001</w:t>
            </w:r>
          </w:p>
        </w:tc>
        <w:tc>
          <w:tcPr>
            <w:tcW w:w="1134" w:type="dxa"/>
            <w:tcBorders>
              <w:top w:val="nil"/>
              <w:bottom w:val="single" w:sz="2" w:space="0" w:color="auto"/>
            </w:tcBorders>
            <w:vAlign w:val="center"/>
          </w:tcPr>
          <w:p w14:paraId="73EF114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576A803" w14:textId="77777777" w:rsidR="00317ECA" w:rsidRPr="00B40365" w:rsidRDefault="00317ECA" w:rsidP="00317ECA">
            <w:pPr>
              <w:jc w:val="right"/>
              <w:rPr>
                <w:sz w:val="22"/>
                <w:szCs w:val="22"/>
                <w:lang w:val="en-US"/>
              </w:rPr>
            </w:pPr>
          </w:p>
        </w:tc>
      </w:tr>
      <w:tr w:rsidR="00317ECA" w:rsidRPr="00B40365" w14:paraId="3B15315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137A5E5"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EE429AA" w14:textId="77777777" w:rsidR="00317ECA" w:rsidRPr="00B40365" w:rsidRDefault="00317ECA" w:rsidP="00317ECA">
            <w:pPr>
              <w:jc w:val="center"/>
              <w:rPr>
                <w:sz w:val="16"/>
                <w:szCs w:val="16"/>
                <w:lang w:val="en-US"/>
              </w:rPr>
            </w:pPr>
            <w:r w:rsidRPr="00B40365">
              <w:rPr>
                <w:sz w:val="16"/>
                <w:szCs w:val="16"/>
                <w:lang w:val="en-US"/>
              </w:rPr>
              <w:t>2873145887000</w:t>
            </w:r>
          </w:p>
        </w:tc>
        <w:tc>
          <w:tcPr>
            <w:tcW w:w="3543" w:type="dxa"/>
            <w:tcBorders>
              <w:top w:val="nil"/>
              <w:bottom w:val="single" w:sz="2" w:space="0" w:color="auto"/>
            </w:tcBorders>
            <w:vAlign w:val="center"/>
          </w:tcPr>
          <w:p w14:paraId="721F590A" w14:textId="77777777" w:rsidR="00317ECA" w:rsidRPr="006B2666" w:rsidRDefault="00317ECA" w:rsidP="00317ECA">
            <w:pPr>
              <w:rPr>
                <w:sz w:val="22"/>
                <w:szCs w:val="22"/>
                <w:lang w:val="en-US"/>
              </w:rPr>
            </w:pPr>
            <w:r w:rsidRPr="006B2666">
              <w:rPr>
                <w:sz w:val="22"/>
                <w:szCs w:val="22"/>
                <w:lang w:val="en-US"/>
              </w:rPr>
              <w:t>Cuie cu cap conic tip A pentru constructii</w:t>
            </w:r>
          </w:p>
        </w:tc>
        <w:tc>
          <w:tcPr>
            <w:tcW w:w="993" w:type="dxa"/>
            <w:tcBorders>
              <w:top w:val="nil"/>
              <w:bottom w:val="single" w:sz="2" w:space="0" w:color="auto"/>
            </w:tcBorders>
            <w:vAlign w:val="center"/>
          </w:tcPr>
          <w:p w14:paraId="37A7BF42"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39610CBC" w14:textId="77777777" w:rsidR="00317ECA" w:rsidRPr="006B2666" w:rsidRDefault="00317ECA" w:rsidP="00317ECA">
            <w:pPr>
              <w:jc w:val="right"/>
              <w:rPr>
                <w:sz w:val="22"/>
                <w:szCs w:val="22"/>
                <w:lang w:val="en-US"/>
              </w:rPr>
            </w:pPr>
            <w:r w:rsidRPr="006B2666">
              <w:rPr>
                <w:sz w:val="22"/>
                <w:szCs w:val="22"/>
                <w:lang w:val="en-US"/>
              </w:rPr>
              <w:t>0,050</w:t>
            </w:r>
          </w:p>
        </w:tc>
        <w:tc>
          <w:tcPr>
            <w:tcW w:w="1134" w:type="dxa"/>
            <w:tcBorders>
              <w:top w:val="nil"/>
              <w:bottom w:val="single" w:sz="2" w:space="0" w:color="auto"/>
            </w:tcBorders>
            <w:vAlign w:val="center"/>
          </w:tcPr>
          <w:p w14:paraId="5B326641"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789C346" w14:textId="77777777" w:rsidR="00317ECA" w:rsidRPr="00B40365" w:rsidRDefault="00317ECA" w:rsidP="00317ECA">
            <w:pPr>
              <w:jc w:val="right"/>
              <w:rPr>
                <w:sz w:val="22"/>
                <w:szCs w:val="22"/>
                <w:lang w:val="en-US"/>
              </w:rPr>
            </w:pPr>
          </w:p>
        </w:tc>
      </w:tr>
      <w:tr w:rsidR="00317ECA" w:rsidRPr="00B40365" w14:paraId="4D44E38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712B97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460C791" w14:textId="77777777" w:rsidR="00317ECA" w:rsidRPr="00B40365" w:rsidRDefault="00317ECA" w:rsidP="00317ECA">
            <w:pPr>
              <w:jc w:val="center"/>
              <w:rPr>
                <w:sz w:val="16"/>
                <w:szCs w:val="16"/>
                <w:lang w:val="en-US"/>
              </w:rPr>
            </w:pPr>
            <w:r w:rsidRPr="00B40365">
              <w:rPr>
                <w:sz w:val="16"/>
                <w:szCs w:val="16"/>
                <w:lang w:val="en-US"/>
              </w:rPr>
              <w:t>2030122928385</w:t>
            </w:r>
          </w:p>
        </w:tc>
        <w:tc>
          <w:tcPr>
            <w:tcW w:w="3543" w:type="dxa"/>
            <w:tcBorders>
              <w:top w:val="nil"/>
              <w:bottom w:val="single" w:sz="2" w:space="0" w:color="auto"/>
            </w:tcBorders>
            <w:vAlign w:val="center"/>
          </w:tcPr>
          <w:p w14:paraId="6FD4E342" w14:textId="77777777" w:rsidR="00317ECA" w:rsidRPr="006B2666" w:rsidRDefault="00317ECA" w:rsidP="00317ECA">
            <w:pPr>
              <w:rPr>
                <w:sz w:val="22"/>
                <w:szCs w:val="22"/>
                <w:lang w:val="en-US"/>
              </w:rPr>
            </w:pPr>
            <w:r w:rsidRPr="006B2666">
              <w:rPr>
                <w:sz w:val="22"/>
                <w:szCs w:val="22"/>
                <w:lang w:val="en-US"/>
              </w:rPr>
              <w:t xml:space="preserve">Panou de cofraj cu placaj de 15 mm  </w:t>
            </w:r>
          </w:p>
        </w:tc>
        <w:tc>
          <w:tcPr>
            <w:tcW w:w="993" w:type="dxa"/>
            <w:tcBorders>
              <w:top w:val="nil"/>
              <w:bottom w:val="single" w:sz="2" w:space="0" w:color="auto"/>
            </w:tcBorders>
            <w:vAlign w:val="center"/>
          </w:tcPr>
          <w:p w14:paraId="551F5628" w14:textId="77777777" w:rsidR="00317ECA" w:rsidRPr="006B2666" w:rsidRDefault="00317ECA" w:rsidP="00317ECA">
            <w:pPr>
              <w:jc w:val="center"/>
              <w:rPr>
                <w:sz w:val="22"/>
                <w:szCs w:val="22"/>
                <w:lang w:val="en-US"/>
              </w:rPr>
            </w:pPr>
            <w:r w:rsidRPr="006B2666">
              <w:rPr>
                <w:sz w:val="22"/>
                <w:szCs w:val="22"/>
                <w:lang w:val="en-US"/>
              </w:rPr>
              <w:t>m2</w:t>
            </w:r>
          </w:p>
        </w:tc>
        <w:tc>
          <w:tcPr>
            <w:tcW w:w="1275" w:type="dxa"/>
            <w:tcBorders>
              <w:top w:val="nil"/>
              <w:bottom w:val="single" w:sz="2" w:space="0" w:color="auto"/>
            </w:tcBorders>
            <w:vAlign w:val="center"/>
          </w:tcPr>
          <w:p w14:paraId="2E392E0D" w14:textId="77777777" w:rsidR="00317ECA" w:rsidRPr="006B2666" w:rsidRDefault="00317ECA" w:rsidP="00317ECA">
            <w:pPr>
              <w:jc w:val="right"/>
              <w:rPr>
                <w:sz w:val="22"/>
                <w:szCs w:val="22"/>
                <w:lang w:val="en-US"/>
              </w:rPr>
            </w:pPr>
            <w:r w:rsidRPr="006B2666">
              <w:rPr>
                <w:sz w:val="22"/>
                <w:szCs w:val="22"/>
                <w:lang w:val="en-US"/>
              </w:rPr>
              <w:t>0,180</w:t>
            </w:r>
          </w:p>
        </w:tc>
        <w:tc>
          <w:tcPr>
            <w:tcW w:w="1134" w:type="dxa"/>
            <w:tcBorders>
              <w:top w:val="nil"/>
              <w:bottom w:val="single" w:sz="2" w:space="0" w:color="auto"/>
            </w:tcBorders>
            <w:vAlign w:val="center"/>
          </w:tcPr>
          <w:p w14:paraId="62A86351"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0F6F5E9" w14:textId="77777777" w:rsidR="00317ECA" w:rsidRPr="00B40365" w:rsidRDefault="00317ECA" w:rsidP="00317ECA">
            <w:pPr>
              <w:jc w:val="right"/>
              <w:rPr>
                <w:sz w:val="22"/>
                <w:szCs w:val="22"/>
                <w:lang w:val="en-US"/>
              </w:rPr>
            </w:pPr>
          </w:p>
        </w:tc>
      </w:tr>
      <w:tr w:rsidR="00317ECA" w:rsidRPr="00B40365" w14:paraId="628B8C5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6D9A3DB"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6700564" w14:textId="77777777" w:rsidR="00317ECA" w:rsidRPr="00B40365" w:rsidRDefault="00317ECA" w:rsidP="00317ECA">
            <w:pPr>
              <w:jc w:val="center"/>
              <w:rPr>
                <w:sz w:val="16"/>
                <w:szCs w:val="16"/>
                <w:lang w:val="en-US"/>
              </w:rPr>
            </w:pPr>
            <w:r w:rsidRPr="00B40365">
              <w:rPr>
                <w:sz w:val="16"/>
                <w:szCs w:val="16"/>
                <w:lang w:val="en-US"/>
              </w:rPr>
              <w:t>2010102903495</w:t>
            </w:r>
          </w:p>
        </w:tc>
        <w:tc>
          <w:tcPr>
            <w:tcW w:w="3543" w:type="dxa"/>
            <w:tcBorders>
              <w:top w:val="nil"/>
              <w:bottom w:val="single" w:sz="2" w:space="0" w:color="auto"/>
            </w:tcBorders>
            <w:vAlign w:val="center"/>
          </w:tcPr>
          <w:p w14:paraId="528B9855" w14:textId="77777777" w:rsidR="00317ECA" w:rsidRPr="006B2666" w:rsidRDefault="00317ECA" w:rsidP="00317ECA">
            <w:pPr>
              <w:rPr>
                <w:sz w:val="22"/>
                <w:szCs w:val="22"/>
                <w:lang w:val="en-US"/>
              </w:rPr>
            </w:pPr>
            <w:r w:rsidRPr="006B2666">
              <w:rPr>
                <w:sz w:val="22"/>
                <w:szCs w:val="22"/>
                <w:lang w:val="en-US"/>
              </w:rPr>
              <w:t>Scinduri de rasinoase</w:t>
            </w:r>
          </w:p>
        </w:tc>
        <w:tc>
          <w:tcPr>
            <w:tcW w:w="993" w:type="dxa"/>
            <w:tcBorders>
              <w:top w:val="nil"/>
              <w:bottom w:val="single" w:sz="2" w:space="0" w:color="auto"/>
            </w:tcBorders>
            <w:vAlign w:val="center"/>
          </w:tcPr>
          <w:p w14:paraId="505FC7E6"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0584A64A" w14:textId="77777777" w:rsidR="00317ECA" w:rsidRPr="006B2666" w:rsidRDefault="00317ECA" w:rsidP="00317ECA">
            <w:pPr>
              <w:jc w:val="right"/>
              <w:rPr>
                <w:sz w:val="22"/>
                <w:szCs w:val="22"/>
                <w:lang w:val="en-US"/>
              </w:rPr>
            </w:pPr>
            <w:r w:rsidRPr="006B2666">
              <w:rPr>
                <w:sz w:val="22"/>
                <w:szCs w:val="22"/>
                <w:lang w:val="en-US"/>
              </w:rPr>
              <w:t>0,001</w:t>
            </w:r>
          </w:p>
        </w:tc>
        <w:tc>
          <w:tcPr>
            <w:tcW w:w="1134" w:type="dxa"/>
            <w:tcBorders>
              <w:top w:val="nil"/>
              <w:bottom w:val="single" w:sz="2" w:space="0" w:color="auto"/>
            </w:tcBorders>
            <w:vAlign w:val="center"/>
          </w:tcPr>
          <w:p w14:paraId="4CEC0F4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71382BF" w14:textId="77777777" w:rsidR="00317ECA" w:rsidRPr="00B40365" w:rsidRDefault="00317ECA" w:rsidP="00317ECA">
            <w:pPr>
              <w:jc w:val="right"/>
              <w:rPr>
                <w:sz w:val="22"/>
                <w:szCs w:val="22"/>
                <w:lang w:val="en-US"/>
              </w:rPr>
            </w:pPr>
          </w:p>
        </w:tc>
      </w:tr>
      <w:tr w:rsidR="00317ECA" w:rsidRPr="00B40365" w14:paraId="37F94A9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E93ACD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25B6A29" w14:textId="77777777" w:rsidR="00317ECA" w:rsidRPr="00B40365" w:rsidRDefault="00317ECA" w:rsidP="00317ECA">
            <w:pPr>
              <w:jc w:val="center"/>
              <w:rPr>
                <w:sz w:val="16"/>
                <w:szCs w:val="16"/>
                <w:lang w:val="en-US"/>
              </w:rPr>
            </w:pPr>
            <w:r w:rsidRPr="00B40365">
              <w:rPr>
                <w:sz w:val="16"/>
                <w:szCs w:val="16"/>
                <w:lang w:val="en-US"/>
              </w:rPr>
              <w:t>2320187315789</w:t>
            </w:r>
          </w:p>
        </w:tc>
        <w:tc>
          <w:tcPr>
            <w:tcW w:w="3543" w:type="dxa"/>
            <w:tcBorders>
              <w:top w:val="nil"/>
              <w:bottom w:val="single" w:sz="2" w:space="0" w:color="auto"/>
            </w:tcBorders>
            <w:vAlign w:val="center"/>
          </w:tcPr>
          <w:p w14:paraId="28047280" w14:textId="77777777" w:rsidR="00317ECA" w:rsidRPr="006B2666" w:rsidRDefault="00317ECA" w:rsidP="00317ECA">
            <w:pPr>
              <w:rPr>
                <w:sz w:val="22"/>
                <w:szCs w:val="22"/>
                <w:lang w:val="en-US"/>
              </w:rPr>
            </w:pPr>
            <w:r w:rsidRPr="006B2666">
              <w:rPr>
                <w:sz w:val="22"/>
                <w:szCs w:val="22"/>
                <w:lang w:val="en-US"/>
              </w:rPr>
              <w:t>Decofrol</w:t>
            </w:r>
          </w:p>
        </w:tc>
        <w:tc>
          <w:tcPr>
            <w:tcW w:w="993" w:type="dxa"/>
            <w:tcBorders>
              <w:top w:val="nil"/>
              <w:bottom w:val="single" w:sz="2" w:space="0" w:color="auto"/>
            </w:tcBorders>
            <w:vAlign w:val="center"/>
          </w:tcPr>
          <w:p w14:paraId="4DA9568A"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7469D541" w14:textId="77777777" w:rsidR="00317ECA" w:rsidRPr="006B2666" w:rsidRDefault="00317ECA" w:rsidP="00317ECA">
            <w:pPr>
              <w:jc w:val="right"/>
              <w:rPr>
                <w:sz w:val="22"/>
                <w:szCs w:val="22"/>
                <w:lang w:val="en-US"/>
              </w:rPr>
            </w:pPr>
            <w:r w:rsidRPr="006B2666">
              <w:rPr>
                <w:sz w:val="22"/>
                <w:szCs w:val="22"/>
                <w:lang w:val="en-US"/>
              </w:rPr>
              <w:t>0,120</w:t>
            </w:r>
          </w:p>
        </w:tc>
        <w:tc>
          <w:tcPr>
            <w:tcW w:w="1134" w:type="dxa"/>
            <w:tcBorders>
              <w:top w:val="nil"/>
              <w:bottom w:val="single" w:sz="2" w:space="0" w:color="auto"/>
            </w:tcBorders>
            <w:vAlign w:val="center"/>
          </w:tcPr>
          <w:p w14:paraId="1B2718C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5ED3439" w14:textId="77777777" w:rsidR="00317ECA" w:rsidRPr="00B40365" w:rsidRDefault="00317ECA" w:rsidP="00317ECA">
            <w:pPr>
              <w:jc w:val="right"/>
              <w:rPr>
                <w:sz w:val="22"/>
                <w:szCs w:val="22"/>
                <w:lang w:val="en-US"/>
              </w:rPr>
            </w:pPr>
          </w:p>
        </w:tc>
      </w:tr>
      <w:tr w:rsidR="00317ECA" w:rsidRPr="00B40365" w14:paraId="357FC103"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1AE910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0FF09D8" w14:textId="77777777" w:rsidR="00317ECA" w:rsidRPr="00B40365" w:rsidRDefault="00317ECA" w:rsidP="00317ECA">
            <w:pPr>
              <w:jc w:val="center"/>
              <w:rPr>
                <w:sz w:val="16"/>
                <w:szCs w:val="16"/>
                <w:lang w:val="en-US"/>
              </w:rPr>
            </w:pPr>
            <w:r w:rsidRPr="00B40365">
              <w:rPr>
                <w:sz w:val="16"/>
                <w:szCs w:val="16"/>
                <w:lang w:val="en-US"/>
              </w:rPr>
              <w:t>2734113803233</w:t>
            </w:r>
          </w:p>
        </w:tc>
        <w:tc>
          <w:tcPr>
            <w:tcW w:w="3543" w:type="dxa"/>
            <w:tcBorders>
              <w:top w:val="nil"/>
              <w:bottom w:val="single" w:sz="2" w:space="0" w:color="auto"/>
            </w:tcBorders>
            <w:vAlign w:val="center"/>
          </w:tcPr>
          <w:p w14:paraId="63297BCF" w14:textId="77777777" w:rsidR="00317ECA" w:rsidRPr="006B2666" w:rsidRDefault="00317ECA" w:rsidP="00317ECA">
            <w:pPr>
              <w:rPr>
                <w:sz w:val="22"/>
                <w:szCs w:val="22"/>
                <w:lang w:val="en-US"/>
              </w:rPr>
            </w:pPr>
            <w:r w:rsidRPr="006B2666">
              <w:rPr>
                <w:sz w:val="22"/>
                <w:szCs w:val="22"/>
                <w:lang w:val="en-US"/>
              </w:rPr>
              <w:t>Sirma neagra moale d = 2,5 mm</w:t>
            </w:r>
          </w:p>
        </w:tc>
        <w:tc>
          <w:tcPr>
            <w:tcW w:w="993" w:type="dxa"/>
            <w:tcBorders>
              <w:top w:val="nil"/>
              <w:bottom w:val="single" w:sz="2" w:space="0" w:color="auto"/>
            </w:tcBorders>
            <w:vAlign w:val="center"/>
          </w:tcPr>
          <w:p w14:paraId="497F93F5"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3E5BFD17" w14:textId="77777777" w:rsidR="00317ECA" w:rsidRPr="006B2666" w:rsidRDefault="00317ECA" w:rsidP="00317ECA">
            <w:pPr>
              <w:jc w:val="right"/>
              <w:rPr>
                <w:sz w:val="22"/>
                <w:szCs w:val="22"/>
                <w:lang w:val="en-US"/>
              </w:rPr>
            </w:pPr>
            <w:r w:rsidRPr="006B2666">
              <w:rPr>
                <w:sz w:val="22"/>
                <w:szCs w:val="22"/>
                <w:lang w:val="en-US"/>
              </w:rPr>
              <w:t>0,050</w:t>
            </w:r>
          </w:p>
        </w:tc>
        <w:tc>
          <w:tcPr>
            <w:tcW w:w="1134" w:type="dxa"/>
            <w:tcBorders>
              <w:top w:val="nil"/>
              <w:bottom w:val="single" w:sz="2" w:space="0" w:color="auto"/>
            </w:tcBorders>
            <w:vAlign w:val="center"/>
          </w:tcPr>
          <w:p w14:paraId="6A09221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B6D91D0" w14:textId="77777777" w:rsidR="00317ECA" w:rsidRPr="00B40365" w:rsidRDefault="00317ECA" w:rsidP="00317ECA">
            <w:pPr>
              <w:jc w:val="right"/>
              <w:rPr>
                <w:sz w:val="22"/>
                <w:szCs w:val="22"/>
                <w:lang w:val="en-US"/>
              </w:rPr>
            </w:pPr>
          </w:p>
        </w:tc>
      </w:tr>
      <w:tr w:rsidR="00317ECA" w:rsidRPr="00B40365" w14:paraId="6BB2FB1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11C720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B4F132B" w14:textId="77777777" w:rsidR="00317ECA" w:rsidRPr="00B40365" w:rsidRDefault="00317ECA" w:rsidP="00317ECA">
            <w:pPr>
              <w:jc w:val="center"/>
              <w:rPr>
                <w:sz w:val="16"/>
                <w:szCs w:val="16"/>
                <w:lang w:val="en-US"/>
              </w:rPr>
            </w:pPr>
            <w:r w:rsidRPr="00B40365">
              <w:rPr>
                <w:sz w:val="16"/>
                <w:szCs w:val="16"/>
                <w:lang w:val="en-US"/>
              </w:rPr>
              <w:t>3410520006752</w:t>
            </w:r>
          </w:p>
        </w:tc>
        <w:tc>
          <w:tcPr>
            <w:tcW w:w="3543" w:type="dxa"/>
            <w:tcBorders>
              <w:top w:val="nil"/>
              <w:bottom w:val="single" w:sz="2" w:space="0" w:color="auto"/>
            </w:tcBorders>
            <w:vAlign w:val="center"/>
          </w:tcPr>
          <w:p w14:paraId="639F1AEF" w14:textId="77777777" w:rsidR="00317ECA" w:rsidRPr="006B2666" w:rsidRDefault="00317ECA" w:rsidP="00317ECA">
            <w:pPr>
              <w:rPr>
                <w:sz w:val="22"/>
                <w:szCs w:val="22"/>
                <w:lang w:val="en-US"/>
              </w:rPr>
            </w:pPr>
            <w:r w:rsidRPr="006B2666">
              <w:rPr>
                <w:sz w:val="22"/>
                <w:szCs w:val="22"/>
                <w:lang w:val="en-US"/>
              </w:rPr>
              <w:t>Automacara 6 - 10 tf</w:t>
            </w:r>
          </w:p>
        </w:tc>
        <w:tc>
          <w:tcPr>
            <w:tcW w:w="993" w:type="dxa"/>
            <w:tcBorders>
              <w:top w:val="nil"/>
              <w:bottom w:val="single" w:sz="2" w:space="0" w:color="auto"/>
            </w:tcBorders>
            <w:vAlign w:val="center"/>
          </w:tcPr>
          <w:p w14:paraId="69D91E9C"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49783411" w14:textId="77777777" w:rsidR="00317ECA" w:rsidRPr="006B2666" w:rsidRDefault="00317ECA" w:rsidP="00317ECA">
            <w:pPr>
              <w:jc w:val="right"/>
              <w:rPr>
                <w:sz w:val="22"/>
                <w:szCs w:val="22"/>
                <w:lang w:val="en-US"/>
              </w:rPr>
            </w:pPr>
            <w:r w:rsidRPr="006B2666">
              <w:rPr>
                <w:sz w:val="22"/>
                <w:szCs w:val="22"/>
                <w:lang w:val="en-US"/>
              </w:rPr>
              <w:t>0,020</w:t>
            </w:r>
          </w:p>
        </w:tc>
        <w:tc>
          <w:tcPr>
            <w:tcW w:w="1134" w:type="dxa"/>
            <w:tcBorders>
              <w:top w:val="nil"/>
              <w:bottom w:val="single" w:sz="2" w:space="0" w:color="auto"/>
            </w:tcBorders>
            <w:vAlign w:val="center"/>
          </w:tcPr>
          <w:p w14:paraId="2372518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3ADC031" w14:textId="77777777" w:rsidR="00317ECA" w:rsidRPr="00B40365" w:rsidRDefault="00317ECA" w:rsidP="00317ECA">
            <w:pPr>
              <w:jc w:val="right"/>
              <w:rPr>
                <w:sz w:val="22"/>
                <w:szCs w:val="22"/>
                <w:lang w:val="en-US"/>
              </w:rPr>
            </w:pPr>
          </w:p>
        </w:tc>
      </w:tr>
      <w:tr w:rsidR="00317ECA" w:rsidRPr="00FE085E" w14:paraId="2E9EE861"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4C572208" w14:textId="77777777" w:rsidR="00317ECA" w:rsidRPr="00B40365" w:rsidRDefault="00317ECA" w:rsidP="00317ECA">
            <w:pPr>
              <w:jc w:val="center"/>
              <w:rPr>
                <w:sz w:val="22"/>
                <w:szCs w:val="22"/>
                <w:lang w:val="en-US"/>
              </w:rPr>
            </w:pPr>
            <w:r w:rsidRPr="00B40365">
              <w:rPr>
                <w:sz w:val="22"/>
                <w:szCs w:val="22"/>
                <w:lang w:val="en-US"/>
              </w:rPr>
              <w:t>55</w:t>
            </w:r>
          </w:p>
        </w:tc>
        <w:tc>
          <w:tcPr>
            <w:tcW w:w="1418" w:type="dxa"/>
            <w:tcBorders>
              <w:top w:val="single" w:sz="4" w:space="0" w:color="auto"/>
              <w:bottom w:val="single" w:sz="4" w:space="0" w:color="auto"/>
            </w:tcBorders>
            <w:vAlign w:val="center"/>
          </w:tcPr>
          <w:p w14:paraId="45C158CF" w14:textId="77777777" w:rsidR="00317ECA" w:rsidRPr="00B62355" w:rsidRDefault="00317ECA" w:rsidP="00317ECA">
            <w:pPr>
              <w:jc w:val="center"/>
              <w:rPr>
                <w:sz w:val="22"/>
                <w:szCs w:val="22"/>
                <w:lang w:val="en-US"/>
              </w:rPr>
            </w:pPr>
            <w:r w:rsidRPr="00B62355">
              <w:rPr>
                <w:sz w:val="22"/>
                <w:szCs w:val="22"/>
                <w:lang w:val="en-US"/>
              </w:rPr>
              <w:t>CC02K</w:t>
            </w:r>
          </w:p>
        </w:tc>
        <w:tc>
          <w:tcPr>
            <w:tcW w:w="3543" w:type="dxa"/>
            <w:tcBorders>
              <w:top w:val="single" w:sz="4" w:space="0" w:color="auto"/>
              <w:bottom w:val="single" w:sz="4" w:space="0" w:color="auto"/>
            </w:tcBorders>
            <w:vAlign w:val="center"/>
          </w:tcPr>
          <w:p w14:paraId="2578D71D" w14:textId="77777777" w:rsidR="00317ECA" w:rsidRPr="006B2666" w:rsidRDefault="00317ECA" w:rsidP="00317ECA">
            <w:pPr>
              <w:rPr>
                <w:sz w:val="22"/>
                <w:szCs w:val="22"/>
                <w:lang w:val="en-US"/>
              </w:rPr>
            </w:pPr>
            <w:r w:rsidRPr="006B2666">
              <w:rPr>
                <w:sz w:val="22"/>
                <w:szCs w:val="22"/>
                <w:lang w:val="en-US"/>
              </w:rPr>
              <w:t>Armaturi din otel beton OB 37 fasonate in ateliere de santier, cu diametrul barelor pina la 8 mm inclusiv, si montate  in  grinzi si stilpi, la inaltimi mai mici sau egale cu 35 m, exclusiv constructiile executate cu cofraje glisante</w:t>
            </w:r>
          </w:p>
          <w:p w14:paraId="27E14C2D"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09342F9F"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single" w:sz="4" w:space="0" w:color="auto"/>
              <w:bottom w:val="single" w:sz="4" w:space="0" w:color="auto"/>
            </w:tcBorders>
            <w:vAlign w:val="center"/>
          </w:tcPr>
          <w:p w14:paraId="32138F00"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3361BB3B"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4758A42B" w14:textId="77777777" w:rsidR="00317ECA" w:rsidRPr="00FE085E" w:rsidRDefault="00317ECA" w:rsidP="00317ECA">
            <w:pPr>
              <w:keepLines/>
              <w:jc w:val="center"/>
              <w:rPr>
                <w:sz w:val="4"/>
                <w:szCs w:val="4"/>
                <w:lang w:val="en-US"/>
              </w:rPr>
            </w:pPr>
          </w:p>
        </w:tc>
      </w:tr>
      <w:tr w:rsidR="00317ECA" w:rsidRPr="00B40365" w14:paraId="19B5AF94"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145942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5515784" w14:textId="77777777" w:rsidR="00317ECA" w:rsidRPr="00B40365" w:rsidRDefault="00317ECA" w:rsidP="00317ECA">
            <w:pPr>
              <w:jc w:val="center"/>
              <w:rPr>
                <w:sz w:val="16"/>
                <w:szCs w:val="16"/>
                <w:lang w:val="en-US"/>
              </w:rPr>
            </w:pPr>
            <w:r w:rsidRPr="00B40365">
              <w:rPr>
                <w:sz w:val="16"/>
                <w:szCs w:val="16"/>
                <w:lang w:val="en-US"/>
              </w:rPr>
              <w:t>7123020011140</w:t>
            </w:r>
          </w:p>
        </w:tc>
        <w:tc>
          <w:tcPr>
            <w:tcW w:w="3543" w:type="dxa"/>
            <w:tcBorders>
              <w:top w:val="nil"/>
              <w:bottom w:val="single" w:sz="2" w:space="0" w:color="auto"/>
            </w:tcBorders>
            <w:vAlign w:val="center"/>
          </w:tcPr>
          <w:p w14:paraId="1C971109" w14:textId="77777777" w:rsidR="00317ECA" w:rsidRPr="006B2666" w:rsidRDefault="00317ECA" w:rsidP="00317ECA">
            <w:pPr>
              <w:rPr>
                <w:sz w:val="22"/>
                <w:szCs w:val="22"/>
                <w:lang w:val="en-US"/>
              </w:rPr>
            </w:pPr>
            <w:r w:rsidRPr="006B2666">
              <w:rPr>
                <w:sz w:val="22"/>
                <w:szCs w:val="22"/>
                <w:lang w:val="en-US"/>
              </w:rPr>
              <w:t>Fierar beton</w:t>
            </w:r>
          </w:p>
        </w:tc>
        <w:tc>
          <w:tcPr>
            <w:tcW w:w="993" w:type="dxa"/>
            <w:tcBorders>
              <w:top w:val="nil"/>
              <w:bottom w:val="single" w:sz="2" w:space="0" w:color="auto"/>
            </w:tcBorders>
            <w:vAlign w:val="center"/>
          </w:tcPr>
          <w:p w14:paraId="6A7554F1"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3248971D" w14:textId="77777777" w:rsidR="00317ECA" w:rsidRPr="006B2666" w:rsidRDefault="00317ECA" w:rsidP="00317ECA">
            <w:pPr>
              <w:jc w:val="right"/>
              <w:rPr>
                <w:sz w:val="22"/>
                <w:szCs w:val="22"/>
                <w:lang w:val="en-US"/>
              </w:rPr>
            </w:pPr>
            <w:r w:rsidRPr="006B2666">
              <w:rPr>
                <w:sz w:val="22"/>
                <w:szCs w:val="22"/>
                <w:lang w:val="en-US"/>
              </w:rPr>
              <w:t>0,095</w:t>
            </w:r>
          </w:p>
        </w:tc>
        <w:tc>
          <w:tcPr>
            <w:tcW w:w="1134" w:type="dxa"/>
            <w:tcBorders>
              <w:top w:val="nil"/>
              <w:bottom w:val="single" w:sz="2" w:space="0" w:color="auto"/>
            </w:tcBorders>
            <w:vAlign w:val="center"/>
          </w:tcPr>
          <w:p w14:paraId="25DA0D2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9374DF0" w14:textId="77777777" w:rsidR="00317ECA" w:rsidRPr="00B40365" w:rsidRDefault="00317ECA" w:rsidP="00317ECA">
            <w:pPr>
              <w:jc w:val="right"/>
              <w:rPr>
                <w:sz w:val="22"/>
                <w:szCs w:val="22"/>
                <w:lang w:val="en-US"/>
              </w:rPr>
            </w:pPr>
          </w:p>
        </w:tc>
      </w:tr>
      <w:tr w:rsidR="00317ECA" w:rsidRPr="00B40365" w14:paraId="792ADC3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A1D8DD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AD853F8"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281A0E29"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0A9E1629"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6DC4DF82" w14:textId="77777777" w:rsidR="00317ECA" w:rsidRPr="006B2666" w:rsidRDefault="00317ECA" w:rsidP="00317ECA">
            <w:pPr>
              <w:jc w:val="right"/>
              <w:rPr>
                <w:sz w:val="22"/>
                <w:szCs w:val="22"/>
                <w:lang w:val="en-US"/>
              </w:rPr>
            </w:pPr>
            <w:r w:rsidRPr="006B2666">
              <w:rPr>
                <w:sz w:val="22"/>
                <w:szCs w:val="22"/>
                <w:lang w:val="en-US"/>
              </w:rPr>
              <w:t>0,004</w:t>
            </w:r>
          </w:p>
        </w:tc>
        <w:tc>
          <w:tcPr>
            <w:tcW w:w="1134" w:type="dxa"/>
            <w:tcBorders>
              <w:top w:val="nil"/>
              <w:bottom w:val="single" w:sz="2" w:space="0" w:color="auto"/>
            </w:tcBorders>
            <w:vAlign w:val="center"/>
          </w:tcPr>
          <w:p w14:paraId="34BF7C6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1147720" w14:textId="77777777" w:rsidR="00317ECA" w:rsidRPr="00B40365" w:rsidRDefault="00317ECA" w:rsidP="00317ECA">
            <w:pPr>
              <w:jc w:val="right"/>
              <w:rPr>
                <w:sz w:val="22"/>
                <w:szCs w:val="22"/>
                <w:lang w:val="en-US"/>
              </w:rPr>
            </w:pPr>
          </w:p>
        </w:tc>
      </w:tr>
      <w:tr w:rsidR="00317ECA" w:rsidRPr="00B40365" w14:paraId="18912FE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C4E2E45"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E52119D" w14:textId="77777777" w:rsidR="00317ECA" w:rsidRPr="00B40365" w:rsidRDefault="00317ECA" w:rsidP="00317ECA">
            <w:pPr>
              <w:jc w:val="center"/>
              <w:rPr>
                <w:sz w:val="16"/>
                <w:szCs w:val="16"/>
                <w:lang w:val="en-US"/>
              </w:rPr>
            </w:pPr>
            <w:r w:rsidRPr="00B40365">
              <w:rPr>
                <w:sz w:val="16"/>
                <w:szCs w:val="16"/>
                <w:lang w:val="en-US"/>
              </w:rPr>
              <w:t>2710602100000</w:t>
            </w:r>
          </w:p>
        </w:tc>
        <w:tc>
          <w:tcPr>
            <w:tcW w:w="3543" w:type="dxa"/>
            <w:tcBorders>
              <w:top w:val="nil"/>
              <w:bottom w:val="single" w:sz="2" w:space="0" w:color="auto"/>
            </w:tcBorders>
            <w:vAlign w:val="center"/>
          </w:tcPr>
          <w:p w14:paraId="0D7A9A51" w14:textId="77777777" w:rsidR="00317ECA" w:rsidRPr="006B2666" w:rsidRDefault="00317ECA" w:rsidP="00317ECA">
            <w:pPr>
              <w:rPr>
                <w:sz w:val="22"/>
                <w:szCs w:val="22"/>
                <w:lang w:val="en-US"/>
              </w:rPr>
            </w:pPr>
            <w:r w:rsidRPr="006B2666">
              <w:rPr>
                <w:sz w:val="22"/>
                <w:szCs w:val="22"/>
                <w:lang w:val="en-US"/>
              </w:rPr>
              <w:t>Otel beton OB 37 diam. mai mic sau egal de 8 mm</w:t>
            </w:r>
          </w:p>
        </w:tc>
        <w:tc>
          <w:tcPr>
            <w:tcW w:w="993" w:type="dxa"/>
            <w:tcBorders>
              <w:top w:val="nil"/>
              <w:bottom w:val="single" w:sz="2" w:space="0" w:color="auto"/>
            </w:tcBorders>
            <w:vAlign w:val="center"/>
          </w:tcPr>
          <w:p w14:paraId="337EC694"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2194FB9A" w14:textId="77777777" w:rsidR="00317ECA" w:rsidRPr="006B2666" w:rsidRDefault="00317ECA" w:rsidP="00317ECA">
            <w:pPr>
              <w:jc w:val="right"/>
              <w:rPr>
                <w:sz w:val="22"/>
                <w:szCs w:val="22"/>
                <w:lang w:val="en-US"/>
              </w:rPr>
            </w:pPr>
            <w:r w:rsidRPr="006B2666">
              <w:rPr>
                <w:sz w:val="22"/>
                <w:szCs w:val="22"/>
                <w:lang w:val="en-US"/>
              </w:rPr>
              <w:t>1,025</w:t>
            </w:r>
          </w:p>
        </w:tc>
        <w:tc>
          <w:tcPr>
            <w:tcW w:w="1134" w:type="dxa"/>
            <w:tcBorders>
              <w:top w:val="nil"/>
              <w:bottom w:val="single" w:sz="2" w:space="0" w:color="auto"/>
            </w:tcBorders>
            <w:vAlign w:val="center"/>
          </w:tcPr>
          <w:p w14:paraId="6B8502A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8C2E9D3" w14:textId="77777777" w:rsidR="00317ECA" w:rsidRPr="00B40365" w:rsidRDefault="00317ECA" w:rsidP="00317ECA">
            <w:pPr>
              <w:jc w:val="right"/>
              <w:rPr>
                <w:sz w:val="22"/>
                <w:szCs w:val="22"/>
                <w:lang w:val="en-US"/>
              </w:rPr>
            </w:pPr>
          </w:p>
        </w:tc>
      </w:tr>
      <w:tr w:rsidR="00317ECA" w:rsidRPr="00B40365" w14:paraId="3E437315"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4E85CA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1367BE8" w14:textId="77777777" w:rsidR="00317ECA" w:rsidRPr="00B40365" w:rsidRDefault="00317ECA" w:rsidP="00317ECA">
            <w:pPr>
              <w:jc w:val="center"/>
              <w:rPr>
                <w:sz w:val="16"/>
                <w:szCs w:val="16"/>
                <w:lang w:val="en-US"/>
              </w:rPr>
            </w:pPr>
            <w:r w:rsidRPr="00B40365">
              <w:rPr>
                <w:sz w:val="16"/>
                <w:szCs w:val="16"/>
                <w:lang w:val="en-US"/>
              </w:rPr>
              <w:t>2734113803881</w:t>
            </w:r>
          </w:p>
        </w:tc>
        <w:tc>
          <w:tcPr>
            <w:tcW w:w="3543" w:type="dxa"/>
            <w:tcBorders>
              <w:top w:val="nil"/>
              <w:bottom w:val="single" w:sz="2" w:space="0" w:color="auto"/>
            </w:tcBorders>
            <w:vAlign w:val="center"/>
          </w:tcPr>
          <w:p w14:paraId="123C50F2" w14:textId="77777777" w:rsidR="00317ECA" w:rsidRPr="006B2666" w:rsidRDefault="00317ECA" w:rsidP="00317ECA">
            <w:pPr>
              <w:rPr>
                <w:sz w:val="22"/>
                <w:szCs w:val="22"/>
                <w:lang w:val="en-US"/>
              </w:rPr>
            </w:pPr>
            <w:r w:rsidRPr="006B2666">
              <w:rPr>
                <w:sz w:val="22"/>
                <w:szCs w:val="22"/>
                <w:lang w:val="en-US"/>
              </w:rPr>
              <w:t>Sirma din otel moale, neagra, D=1 mm</w:t>
            </w:r>
          </w:p>
        </w:tc>
        <w:tc>
          <w:tcPr>
            <w:tcW w:w="993" w:type="dxa"/>
            <w:tcBorders>
              <w:top w:val="nil"/>
              <w:bottom w:val="single" w:sz="2" w:space="0" w:color="auto"/>
            </w:tcBorders>
            <w:vAlign w:val="center"/>
          </w:tcPr>
          <w:p w14:paraId="2EFA0957"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494515A3"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7A5BEF8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401A5D4" w14:textId="77777777" w:rsidR="00317ECA" w:rsidRPr="00B40365" w:rsidRDefault="00317ECA" w:rsidP="00317ECA">
            <w:pPr>
              <w:jc w:val="right"/>
              <w:rPr>
                <w:sz w:val="22"/>
                <w:szCs w:val="22"/>
                <w:lang w:val="en-US"/>
              </w:rPr>
            </w:pPr>
          </w:p>
        </w:tc>
      </w:tr>
      <w:tr w:rsidR="00317ECA" w:rsidRPr="00B40365" w14:paraId="14B352CB"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CA2C7E4"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BDB58CF" w14:textId="77777777" w:rsidR="00317ECA" w:rsidRPr="00B40365" w:rsidRDefault="00317ECA" w:rsidP="00317ECA">
            <w:pPr>
              <w:jc w:val="center"/>
              <w:rPr>
                <w:sz w:val="16"/>
                <w:szCs w:val="16"/>
                <w:lang w:val="en-US"/>
              </w:rPr>
            </w:pPr>
            <w:r w:rsidRPr="00B40365">
              <w:rPr>
                <w:sz w:val="16"/>
                <w:szCs w:val="16"/>
                <w:lang w:val="en-US"/>
              </w:rPr>
              <w:t>2010237318750</w:t>
            </w:r>
          </w:p>
        </w:tc>
        <w:tc>
          <w:tcPr>
            <w:tcW w:w="3543" w:type="dxa"/>
            <w:tcBorders>
              <w:top w:val="nil"/>
              <w:bottom w:val="single" w:sz="2" w:space="0" w:color="auto"/>
            </w:tcBorders>
            <w:vAlign w:val="center"/>
          </w:tcPr>
          <w:p w14:paraId="38EAD504" w14:textId="77777777" w:rsidR="00317ECA" w:rsidRPr="006B2666" w:rsidRDefault="00317ECA" w:rsidP="00317ECA">
            <w:pPr>
              <w:rPr>
                <w:sz w:val="22"/>
                <w:szCs w:val="22"/>
                <w:lang w:val="en-US"/>
              </w:rPr>
            </w:pPr>
            <w:r w:rsidRPr="006B2666">
              <w:rPr>
                <w:sz w:val="22"/>
                <w:szCs w:val="22"/>
                <w:lang w:val="en-US"/>
              </w:rPr>
              <w:t xml:space="preserve">Distantieri </w:t>
            </w:r>
          </w:p>
        </w:tc>
        <w:tc>
          <w:tcPr>
            <w:tcW w:w="993" w:type="dxa"/>
            <w:tcBorders>
              <w:top w:val="nil"/>
              <w:bottom w:val="single" w:sz="2" w:space="0" w:color="auto"/>
            </w:tcBorders>
            <w:vAlign w:val="center"/>
          </w:tcPr>
          <w:p w14:paraId="23FACFCC"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68029AAD" w14:textId="77777777" w:rsidR="00317ECA" w:rsidRPr="006B2666" w:rsidRDefault="00317ECA" w:rsidP="00317ECA">
            <w:pPr>
              <w:jc w:val="right"/>
              <w:rPr>
                <w:sz w:val="22"/>
                <w:szCs w:val="22"/>
                <w:lang w:val="en-US"/>
              </w:rPr>
            </w:pPr>
            <w:r w:rsidRPr="006B2666">
              <w:rPr>
                <w:sz w:val="22"/>
                <w:szCs w:val="22"/>
                <w:lang w:val="en-US"/>
              </w:rPr>
              <w:t>0,280</w:t>
            </w:r>
          </w:p>
        </w:tc>
        <w:tc>
          <w:tcPr>
            <w:tcW w:w="1134" w:type="dxa"/>
            <w:tcBorders>
              <w:top w:val="nil"/>
              <w:bottom w:val="single" w:sz="2" w:space="0" w:color="auto"/>
            </w:tcBorders>
            <w:vAlign w:val="center"/>
          </w:tcPr>
          <w:p w14:paraId="46F4C95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7DC2CE6" w14:textId="77777777" w:rsidR="00317ECA" w:rsidRPr="00B40365" w:rsidRDefault="00317ECA" w:rsidP="00317ECA">
            <w:pPr>
              <w:jc w:val="right"/>
              <w:rPr>
                <w:sz w:val="22"/>
                <w:szCs w:val="22"/>
                <w:lang w:val="en-US"/>
              </w:rPr>
            </w:pPr>
          </w:p>
        </w:tc>
      </w:tr>
      <w:tr w:rsidR="00317ECA" w:rsidRPr="00B40365" w14:paraId="39594A63"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E7BE40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1E8AA4E" w14:textId="77777777" w:rsidR="00317ECA" w:rsidRPr="00B40365" w:rsidRDefault="00317ECA" w:rsidP="00317ECA">
            <w:pPr>
              <w:jc w:val="center"/>
              <w:rPr>
                <w:sz w:val="16"/>
                <w:szCs w:val="16"/>
                <w:lang w:val="en-US"/>
              </w:rPr>
            </w:pPr>
            <w:r w:rsidRPr="00B40365">
              <w:rPr>
                <w:sz w:val="16"/>
                <w:szCs w:val="16"/>
                <w:lang w:val="en-US"/>
              </w:rPr>
              <w:t>2922140007000</w:t>
            </w:r>
          </w:p>
        </w:tc>
        <w:tc>
          <w:tcPr>
            <w:tcW w:w="3543" w:type="dxa"/>
            <w:tcBorders>
              <w:top w:val="nil"/>
              <w:bottom w:val="single" w:sz="2" w:space="0" w:color="auto"/>
            </w:tcBorders>
            <w:vAlign w:val="center"/>
          </w:tcPr>
          <w:p w14:paraId="45DA352C" w14:textId="77777777" w:rsidR="00317ECA" w:rsidRPr="006B2666" w:rsidRDefault="00317ECA" w:rsidP="00317ECA">
            <w:pPr>
              <w:rPr>
                <w:sz w:val="22"/>
                <w:szCs w:val="22"/>
                <w:lang w:val="en-US"/>
              </w:rPr>
            </w:pPr>
            <w:r w:rsidRPr="006B2666">
              <w:rPr>
                <w:sz w:val="22"/>
                <w:szCs w:val="22"/>
                <w:lang w:val="en-US"/>
              </w:rPr>
              <w:t xml:space="preserve">Macara </w:t>
            </w:r>
          </w:p>
        </w:tc>
        <w:tc>
          <w:tcPr>
            <w:tcW w:w="993" w:type="dxa"/>
            <w:tcBorders>
              <w:top w:val="nil"/>
              <w:bottom w:val="single" w:sz="2" w:space="0" w:color="auto"/>
            </w:tcBorders>
            <w:vAlign w:val="center"/>
          </w:tcPr>
          <w:p w14:paraId="5F36B3B9"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509998C6" w14:textId="77777777" w:rsidR="00317ECA" w:rsidRPr="006B2666" w:rsidRDefault="00317ECA" w:rsidP="00317ECA">
            <w:pPr>
              <w:jc w:val="right"/>
              <w:rPr>
                <w:sz w:val="22"/>
                <w:szCs w:val="22"/>
                <w:lang w:val="en-US"/>
              </w:rPr>
            </w:pPr>
            <w:r w:rsidRPr="006B2666">
              <w:rPr>
                <w:sz w:val="22"/>
                <w:szCs w:val="22"/>
                <w:lang w:val="en-US"/>
              </w:rPr>
              <w:t>0,001</w:t>
            </w:r>
          </w:p>
        </w:tc>
        <w:tc>
          <w:tcPr>
            <w:tcW w:w="1134" w:type="dxa"/>
            <w:tcBorders>
              <w:top w:val="nil"/>
              <w:bottom w:val="single" w:sz="2" w:space="0" w:color="auto"/>
            </w:tcBorders>
            <w:vAlign w:val="center"/>
          </w:tcPr>
          <w:p w14:paraId="2F86B23B"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D705427" w14:textId="77777777" w:rsidR="00317ECA" w:rsidRPr="00B40365" w:rsidRDefault="00317ECA" w:rsidP="00317ECA">
            <w:pPr>
              <w:jc w:val="right"/>
              <w:rPr>
                <w:sz w:val="22"/>
                <w:szCs w:val="22"/>
                <w:lang w:val="en-US"/>
              </w:rPr>
            </w:pPr>
          </w:p>
        </w:tc>
      </w:tr>
      <w:tr w:rsidR="00317ECA" w:rsidRPr="00FE085E" w14:paraId="05DE24F8"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31879939" w14:textId="77777777" w:rsidR="00317ECA" w:rsidRPr="00B40365" w:rsidRDefault="00317ECA" w:rsidP="00317ECA">
            <w:pPr>
              <w:jc w:val="center"/>
              <w:rPr>
                <w:sz w:val="22"/>
                <w:szCs w:val="22"/>
                <w:lang w:val="en-US"/>
              </w:rPr>
            </w:pPr>
            <w:r w:rsidRPr="00B40365">
              <w:rPr>
                <w:sz w:val="22"/>
                <w:szCs w:val="22"/>
                <w:lang w:val="en-US"/>
              </w:rPr>
              <w:t>56</w:t>
            </w:r>
          </w:p>
        </w:tc>
        <w:tc>
          <w:tcPr>
            <w:tcW w:w="1418" w:type="dxa"/>
            <w:tcBorders>
              <w:top w:val="single" w:sz="4" w:space="0" w:color="auto"/>
              <w:bottom w:val="single" w:sz="4" w:space="0" w:color="auto"/>
            </w:tcBorders>
            <w:vAlign w:val="center"/>
          </w:tcPr>
          <w:p w14:paraId="3A0DF0B5" w14:textId="77777777" w:rsidR="00317ECA" w:rsidRPr="00B62355" w:rsidRDefault="00317ECA" w:rsidP="00317ECA">
            <w:pPr>
              <w:jc w:val="center"/>
              <w:rPr>
                <w:sz w:val="22"/>
                <w:szCs w:val="22"/>
                <w:lang w:val="en-US"/>
              </w:rPr>
            </w:pPr>
            <w:r w:rsidRPr="00B62355">
              <w:rPr>
                <w:sz w:val="22"/>
                <w:szCs w:val="22"/>
                <w:lang w:val="en-US"/>
              </w:rPr>
              <w:t>CC02L2</w:t>
            </w:r>
          </w:p>
        </w:tc>
        <w:tc>
          <w:tcPr>
            <w:tcW w:w="3543" w:type="dxa"/>
            <w:tcBorders>
              <w:top w:val="single" w:sz="4" w:space="0" w:color="auto"/>
              <w:bottom w:val="single" w:sz="4" w:space="0" w:color="auto"/>
            </w:tcBorders>
            <w:vAlign w:val="center"/>
          </w:tcPr>
          <w:p w14:paraId="43D810CB" w14:textId="77777777" w:rsidR="00317ECA" w:rsidRPr="006B2666" w:rsidRDefault="00317ECA" w:rsidP="00317ECA">
            <w:pPr>
              <w:rPr>
                <w:sz w:val="22"/>
                <w:szCs w:val="22"/>
                <w:lang w:val="en-US"/>
              </w:rPr>
            </w:pPr>
            <w:r w:rsidRPr="006B2666">
              <w:rPr>
                <w:sz w:val="22"/>
                <w:szCs w:val="22"/>
                <w:lang w:val="en-US"/>
              </w:rPr>
              <w:t>Armaturi din otel beton PC 52 fasonate in ateliere de santier, cu diametrul barelor peste 8 mm, si montate in  grinzi si stilpi,  la inaltimi mai mici sau egale cu 35 m, exclusiv constructiile executate cu cofraje glisante</w:t>
            </w:r>
          </w:p>
          <w:p w14:paraId="530908B2"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1C9F8369"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single" w:sz="4" w:space="0" w:color="auto"/>
              <w:bottom w:val="single" w:sz="4" w:space="0" w:color="auto"/>
            </w:tcBorders>
            <w:vAlign w:val="center"/>
          </w:tcPr>
          <w:p w14:paraId="2E811874"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2993F4A8"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2C1D94B1" w14:textId="77777777" w:rsidR="00317ECA" w:rsidRPr="00FE085E" w:rsidRDefault="00317ECA" w:rsidP="00317ECA">
            <w:pPr>
              <w:keepLines/>
              <w:jc w:val="center"/>
              <w:rPr>
                <w:sz w:val="4"/>
                <w:szCs w:val="4"/>
                <w:lang w:val="en-US"/>
              </w:rPr>
            </w:pPr>
          </w:p>
        </w:tc>
      </w:tr>
      <w:tr w:rsidR="00317ECA" w:rsidRPr="00B40365" w14:paraId="05BFBEEB"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63CE954"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9D00DEF" w14:textId="77777777" w:rsidR="00317ECA" w:rsidRPr="00B40365" w:rsidRDefault="00317ECA" w:rsidP="00317ECA">
            <w:pPr>
              <w:jc w:val="center"/>
              <w:rPr>
                <w:sz w:val="16"/>
                <w:szCs w:val="16"/>
                <w:lang w:val="en-US"/>
              </w:rPr>
            </w:pPr>
            <w:r w:rsidRPr="00B40365">
              <w:rPr>
                <w:sz w:val="16"/>
                <w:szCs w:val="16"/>
                <w:lang w:val="en-US"/>
              </w:rPr>
              <w:t>7123020011140</w:t>
            </w:r>
          </w:p>
        </w:tc>
        <w:tc>
          <w:tcPr>
            <w:tcW w:w="3543" w:type="dxa"/>
            <w:tcBorders>
              <w:top w:val="nil"/>
              <w:bottom w:val="single" w:sz="2" w:space="0" w:color="auto"/>
            </w:tcBorders>
            <w:vAlign w:val="center"/>
          </w:tcPr>
          <w:p w14:paraId="1DB38289" w14:textId="77777777" w:rsidR="00317ECA" w:rsidRPr="006B2666" w:rsidRDefault="00317ECA" w:rsidP="00317ECA">
            <w:pPr>
              <w:rPr>
                <w:sz w:val="22"/>
                <w:szCs w:val="22"/>
                <w:lang w:val="en-US"/>
              </w:rPr>
            </w:pPr>
            <w:r w:rsidRPr="006B2666">
              <w:rPr>
                <w:sz w:val="22"/>
                <w:szCs w:val="22"/>
                <w:lang w:val="en-US"/>
              </w:rPr>
              <w:t>Fierar beton</w:t>
            </w:r>
          </w:p>
        </w:tc>
        <w:tc>
          <w:tcPr>
            <w:tcW w:w="993" w:type="dxa"/>
            <w:tcBorders>
              <w:top w:val="nil"/>
              <w:bottom w:val="single" w:sz="2" w:space="0" w:color="auto"/>
            </w:tcBorders>
            <w:vAlign w:val="center"/>
          </w:tcPr>
          <w:p w14:paraId="0AA38D27"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3F6ABA4E" w14:textId="77777777" w:rsidR="00317ECA" w:rsidRPr="006B2666" w:rsidRDefault="00317ECA" w:rsidP="00317ECA">
            <w:pPr>
              <w:jc w:val="right"/>
              <w:rPr>
                <w:sz w:val="22"/>
                <w:szCs w:val="22"/>
                <w:lang w:val="en-US"/>
              </w:rPr>
            </w:pPr>
            <w:r w:rsidRPr="006B2666">
              <w:rPr>
                <w:sz w:val="22"/>
                <w:szCs w:val="22"/>
                <w:lang w:val="en-US"/>
              </w:rPr>
              <w:t>0,066</w:t>
            </w:r>
          </w:p>
        </w:tc>
        <w:tc>
          <w:tcPr>
            <w:tcW w:w="1134" w:type="dxa"/>
            <w:tcBorders>
              <w:top w:val="nil"/>
              <w:bottom w:val="single" w:sz="2" w:space="0" w:color="auto"/>
            </w:tcBorders>
            <w:vAlign w:val="center"/>
          </w:tcPr>
          <w:p w14:paraId="7C7A1175"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1FCAE83" w14:textId="77777777" w:rsidR="00317ECA" w:rsidRPr="00B40365" w:rsidRDefault="00317ECA" w:rsidP="00317ECA">
            <w:pPr>
              <w:jc w:val="right"/>
              <w:rPr>
                <w:sz w:val="22"/>
                <w:szCs w:val="22"/>
                <w:lang w:val="en-US"/>
              </w:rPr>
            </w:pPr>
          </w:p>
        </w:tc>
      </w:tr>
      <w:tr w:rsidR="00317ECA" w:rsidRPr="00B40365" w14:paraId="3D912260"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80C036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FEC666E"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5B227123"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535B2A33"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6B6EC23D" w14:textId="77777777" w:rsidR="00317ECA" w:rsidRPr="006B2666" w:rsidRDefault="00317ECA" w:rsidP="00317ECA">
            <w:pPr>
              <w:jc w:val="right"/>
              <w:rPr>
                <w:sz w:val="22"/>
                <w:szCs w:val="22"/>
                <w:lang w:val="en-US"/>
              </w:rPr>
            </w:pPr>
            <w:r w:rsidRPr="006B2666">
              <w:rPr>
                <w:sz w:val="22"/>
                <w:szCs w:val="22"/>
                <w:lang w:val="en-US"/>
              </w:rPr>
              <w:t>0,005</w:t>
            </w:r>
          </w:p>
        </w:tc>
        <w:tc>
          <w:tcPr>
            <w:tcW w:w="1134" w:type="dxa"/>
            <w:tcBorders>
              <w:top w:val="nil"/>
              <w:bottom w:val="single" w:sz="2" w:space="0" w:color="auto"/>
            </w:tcBorders>
            <w:vAlign w:val="center"/>
          </w:tcPr>
          <w:p w14:paraId="131E849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4D15406" w14:textId="77777777" w:rsidR="00317ECA" w:rsidRPr="00B40365" w:rsidRDefault="00317ECA" w:rsidP="00317ECA">
            <w:pPr>
              <w:jc w:val="right"/>
              <w:rPr>
                <w:sz w:val="22"/>
                <w:szCs w:val="22"/>
                <w:lang w:val="en-US"/>
              </w:rPr>
            </w:pPr>
          </w:p>
        </w:tc>
      </w:tr>
      <w:tr w:rsidR="00317ECA" w:rsidRPr="00B40365" w14:paraId="3D98B85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3E09F8F"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B55ECE4" w14:textId="77777777" w:rsidR="00317ECA" w:rsidRPr="00B40365" w:rsidRDefault="00317ECA" w:rsidP="00317ECA">
            <w:pPr>
              <w:jc w:val="center"/>
              <w:rPr>
                <w:sz w:val="16"/>
                <w:szCs w:val="16"/>
                <w:lang w:val="en-US"/>
              </w:rPr>
            </w:pPr>
            <w:r w:rsidRPr="00B40365">
              <w:rPr>
                <w:sz w:val="16"/>
                <w:szCs w:val="16"/>
                <w:lang w:val="en-US"/>
              </w:rPr>
              <w:t>2710602200000</w:t>
            </w:r>
          </w:p>
        </w:tc>
        <w:tc>
          <w:tcPr>
            <w:tcW w:w="3543" w:type="dxa"/>
            <w:tcBorders>
              <w:top w:val="nil"/>
              <w:bottom w:val="single" w:sz="2" w:space="0" w:color="auto"/>
            </w:tcBorders>
            <w:vAlign w:val="center"/>
          </w:tcPr>
          <w:p w14:paraId="0A6DCCA9" w14:textId="77777777" w:rsidR="00317ECA" w:rsidRPr="006B2666" w:rsidRDefault="00317ECA" w:rsidP="00317ECA">
            <w:pPr>
              <w:rPr>
                <w:sz w:val="22"/>
                <w:szCs w:val="22"/>
                <w:lang w:val="en-US"/>
              </w:rPr>
            </w:pPr>
            <w:r w:rsidRPr="006B2666">
              <w:rPr>
                <w:sz w:val="22"/>
                <w:szCs w:val="22"/>
                <w:lang w:val="en-US"/>
              </w:rPr>
              <w:t>Otel beton PC 52  diam mai mare de 8 mm</w:t>
            </w:r>
          </w:p>
        </w:tc>
        <w:tc>
          <w:tcPr>
            <w:tcW w:w="993" w:type="dxa"/>
            <w:tcBorders>
              <w:top w:val="nil"/>
              <w:bottom w:val="single" w:sz="2" w:space="0" w:color="auto"/>
            </w:tcBorders>
            <w:vAlign w:val="center"/>
          </w:tcPr>
          <w:p w14:paraId="31511D1A"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0FD640A5" w14:textId="77777777" w:rsidR="00317ECA" w:rsidRPr="006B2666" w:rsidRDefault="00317ECA" w:rsidP="00317ECA">
            <w:pPr>
              <w:jc w:val="right"/>
              <w:rPr>
                <w:sz w:val="22"/>
                <w:szCs w:val="22"/>
                <w:lang w:val="en-US"/>
              </w:rPr>
            </w:pPr>
            <w:r w:rsidRPr="006B2666">
              <w:rPr>
                <w:sz w:val="22"/>
                <w:szCs w:val="22"/>
                <w:lang w:val="en-US"/>
              </w:rPr>
              <w:t>1,025</w:t>
            </w:r>
          </w:p>
        </w:tc>
        <w:tc>
          <w:tcPr>
            <w:tcW w:w="1134" w:type="dxa"/>
            <w:tcBorders>
              <w:top w:val="nil"/>
              <w:bottom w:val="single" w:sz="2" w:space="0" w:color="auto"/>
            </w:tcBorders>
            <w:vAlign w:val="center"/>
          </w:tcPr>
          <w:p w14:paraId="297AB76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3DA0257" w14:textId="77777777" w:rsidR="00317ECA" w:rsidRPr="00B40365" w:rsidRDefault="00317ECA" w:rsidP="00317ECA">
            <w:pPr>
              <w:jc w:val="right"/>
              <w:rPr>
                <w:sz w:val="22"/>
                <w:szCs w:val="22"/>
                <w:lang w:val="en-US"/>
              </w:rPr>
            </w:pPr>
          </w:p>
        </w:tc>
      </w:tr>
      <w:tr w:rsidR="00317ECA" w:rsidRPr="00B40365" w14:paraId="633A16EB"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6E4E1A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5B1D421" w14:textId="77777777" w:rsidR="00317ECA" w:rsidRPr="00B40365" w:rsidRDefault="00317ECA" w:rsidP="00317ECA">
            <w:pPr>
              <w:jc w:val="center"/>
              <w:rPr>
                <w:sz w:val="16"/>
                <w:szCs w:val="16"/>
                <w:lang w:val="en-US"/>
              </w:rPr>
            </w:pPr>
            <w:r w:rsidRPr="00B40365">
              <w:rPr>
                <w:sz w:val="16"/>
                <w:szCs w:val="16"/>
                <w:lang w:val="en-US"/>
              </w:rPr>
              <w:t>2734113803881</w:t>
            </w:r>
          </w:p>
        </w:tc>
        <w:tc>
          <w:tcPr>
            <w:tcW w:w="3543" w:type="dxa"/>
            <w:tcBorders>
              <w:top w:val="nil"/>
              <w:bottom w:val="single" w:sz="2" w:space="0" w:color="auto"/>
            </w:tcBorders>
            <w:vAlign w:val="center"/>
          </w:tcPr>
          <w:p w14:paraId="0223D7A0" w14:textId="77777777" w:rsidR="00317ECA" w:rsidRPr="006B2666" w:rsidRDefault="00317ECA" w:rsidP="00317ECA">
            <w:pPr>
              <w:rPr>
                <w:sz w:val="22"/>
                <w:szCs w:val="22"/>
                <w:lang w:val="en-US"/>
              </w:rPr>
            </w:pPr>
            <w:r w:rsidRPr="006B2666">
              <w:rPr>
                <w:sz w:val="22"/>
                <w:szCs w:val="22"/>
                <w:lang w:val="en-US"/>
              </w:rPr>
              <w:t>Sirma din otel moale, neagra, D=1 mm</w:t>
            </w:r>
          </w:p>
        </w:tc>
        <w:tc>
          <w:tcPr>
            <w:tcW w:w="993" w:type="dxa"/>
            <w:tcBorders>
              <w:top w:val="nil"/>
              <w:bottom w:val="single" w:sz="2" w:space="0" w:color="auto"/>
            </w:tcBorders>
            <w:vAlign w:val="center"/>
          </w:tcPr>
          <w:p w14:paraId="3413BC3D"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742942F5"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6DFA96D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1793D86" w14:textId="77777777" w:rsidR="00317ECA" w:rsidRPr="00B40365" w:rsidRDefault="00317ECA" w:rsidP="00317ECA">
            <w:pPr>
              <w:jc w:val="right"/>
              <w:rPr>
                <w:sz w:val="22"/>
                <w:szCs w:val="22"/>
                <w:lang w:val="en-US"/>
              </w:rPr>
            </w:pPr>
          </w:p>
        </w:tc>
      </w:tr>
      <w:tr w:rsidR="00317ECA" w:rsidRPr="00B40365" w14:paraId="3B4E6C9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68E1C0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4D5E62C" w14:textId="77777777" w:rsidR="00317ECA" w:rsidRPr="00B40365" w:rsidRDefault="00317ECA" w:rsidP="00317ECA">
            <w:pPr>
              <w:jc w:val="center"/>
              <w:rPr>
                <w:sz w:val="16"/>
                <w:szCs w:val="16"/>
                <w:lang w:val="en-US"/>
              </w:rPr>
            </w:pPr>
            <w:r w:rsidRPr="00B40365">
              <w:rPr>
                <w:sz w:val="16"/>
                <w:szCs w:val="16"/>
                <w:lang w:val="en-US"/>
              </w:rPr>
              <w:t>2010237318750</w:t>
            </w:r>
          </w:p>
        </w:tc>
        <w:tc>
          <w:tcPr>
            <w:tcW w:w="3543" w:type="dxa"/>
            <w:tcBorders>
              <w:top w:val="nil"/>
              <w:bottom w:val="single" w:sz="2" w:space="0" w:color="auto"/>
            </w:tcBorders>
            <w:vAlign w:val="center"/>
          </w:tcPr>
          <w:p w14:paraId="2CEC1794" w14:textId="77777777" w:rsidR="00317ECA" w:rsidRPr="006B2666" w:rsidRDefault="00317ECA" w:rsidP="00317ECA">
            <w:pPr>
              <w:rPr>
                <w:sz w:val="22"/>
                <w:szCs w:val="22"/>
                <w:lang w:val="en-US"/>
              </w:rPr>
            </w:pPr>
            <w:r w:rsidRPr="006B2666">
              <w:rPr>
                <w:sz w:val="22"/>
                <w:szCs w:val="22"/>
                <w:lang w:val="en-US"/>
              </w:rPr>
              <w:t xml:space="preserve">Distantieri </w:t>
            </w:r>
          </w:p>
        </w:tc>
        <w:tc>
          <w:tcPr>
            <w:tcW w:w="993" w:type="dxa"/>
            <w:tcBorders>
              <w:top w:val="nil"/>
              <w:bottom w:val="single" w:sz="2" w:space="0" w:color="auto"/>
            </w:tcBorders>
            <w:vAlign w:val="center"/>
          </w:tcPr>
          <w:p w14:paraId="78514A53"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619D4FE1" w14:textId="77777777" w:rsidR="00317ECA" w:rsidRPr="006B2666" w:rsidRDefault="00317ECA" w:rsidP="00317ECA">
            <w:pPr>
              <w:jc w:val="right"/>
              <w:rPr>
                <w:sz w:val="22"/>
                <w:szCs w:val="22"/>
                <w:lang w:val="en-US"/>
              </w:rPr>
            </w:pPr>
            <w:r w:rsidRPr="006B2666">
              <w:rPr>
                <w:sz w:val="22"/>
                <w:szCs w:val="22"/>
                <w:lang w:val="en-US"/>
              </w:rPr>
              <w:t>0,280</w:t>
            </w:r>
          </w:p>
        </w:tc>
        <w:tc>
          <w:tcPr>
            <w:tcW w:w="1134" w:type="dxa"/>
            <w:tcBorders>
              <w:top w:val="nil"/>
              <w:bottom w:val="single" w:sz="2" w:space="0" w:color="auto"/>
            </w:tcBorders>
            <w:vAlign w:val="center"/>
          </w:tcPr>
          <w:p w14:paraId="6B0E6325"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1FE7EAD" w14:textId="77777777" w:rsidR="00317ECA" w:rsidRPr="00B40365" w:rsidRDefault="00317ECA" w:rsidP="00317ECA">
            <w:pPr>
              <w:jc w:val="right"/>
              <w:rPr>
                <w:sz w:val="22"/>
                <w:szCs w:val="22"/>
                <w:lang w:val="en-US"/>
              </w:rPr>
            </w:pPr>
          </w:p>
        </w:tc>
      </w:tr>
      <w:tr w:rsidR="00317ECA" w:rsidRPr="00B40365" w14:paraId="5B92616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AA9C4F6"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DF5E9DB" w14:textId="77777777" w:rsidR="00317ECA" w:rsidRPr="00B40365" w:rsidRDefault="00317ECA" w:rsidP="00317ECA">
            <w:pPr>
              <w:jc w:val="center"/>
              <w:rPr>
                <w:sz w:val="16"/>
                <w:szCs w:val="16"/>
                <w:lang w:val="en-US"/>
              </w:rPr>
            </w:pPr>
            <w:r w:rsidRPr="00B40365">
              <w:rPr>
                <w:sz w:val="16"/>
                <w:szCs w:val="16"/>
                <w:lang w:val="en-US"/>
              </w:rPr>
              <w:t>2922140007000</w:t>
            </w:r>
          </w:p>
        </w:tc>
        <w:tc>
          <w:tcPr>
            <w:tcW w:w="3543" w:type="dxa"/>
            <w:tcBorders>
              <w:top w:val="nil"/>
              <w:bottom w:val="single" w:sz="2" w:space="0" w:color="auto"/>
            </w:tcBorders>
            <w:vAlign w:val="center"/>
          </w:tcPr>
          <w:p w14:paraId="0E196442" w14:textId="77777777" w:rsidR="00317ECA" w:rsidRPr="006B2666" w:rsidRDefault="00317ECA" w:rsidP="00317ECA">
            <w:pPr>
              <w:rPr>
                <w:sz w:val="22"/>
                <w:szCs w:val="22"/>
                <w:lang w:val="en-US"/>
              </w:rPr>
            </w:pPr>
            <w:r w:rsidRPr="006B2666">
              <w:rPr>
                <w:sz w:val="22"/>
                <w:szCs w:val="22"/>
                <w:lang w:val="en-US"/>
              </w:rPr>
              <w:t xml:space="preserve">Macara </w:t>
            </w:r>
          </w:p>
        </w:tc>
        <w:tc>
          <w:tcPr>
            <w:tcW w:w="993" w:type="dxa"/>
            <w:tcBorders>
              <w:top w:val="nil"/>
              <w:bottom w:val="single" w:sz="2" w:space="0" w:color="auto"/>
            </w:tcBorders>
            <w:vAlign w:val="center"/>
          </w:tcPr>
          <w:p w14:paraId="7F27E874"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390D97FC" w14:textId="77777777" w:rsidR="00317ECA" w:rsidRPr="006B2666" w:rsidRDefault="00317ECA" w:rsidP="00317ECA">
            <w:pPr>
              <w:jc w:val="right"/>
              <w:rPr>
                <w:sz w:val="22"/>
                <w:szCs w:val="22"/>
                <w:lang w:val="en-US"/>
              </w:rPr>
            </w:pPr>
            <w:r w:rsidRPr="006B2666">
              <w:rPr>
                <w:sz w:val="22"/>
                <w:szCs w:val="22"/>
                <w:lang w:val="en-US"/>
              </w:rPr>
              <w:t>0,001</w:t>
            </w:r>
          </w:p>
        </w:tc>
        <w:tc>
          <w:tcPr>
            <w:tcW w:w="1134" w:type="dxa"/>
            <w:tcBorders>
              <w:top w:val="nil"/>
              <w:bottom w:val="single" w:sz="2" w:space="0" w:color="auto"/>
            </w:tcBorders>
            <w:vAlign w:val="center"/>
          </w:tcPr>
          <w:p w14:paraId="598C837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E9CAC7E" w14:textId="77777777" w:rsidR="00317ECA" w:rsidRPr="00B40365" w:rsidRDefault="00317ECA" w:rsidP="00317ECA">
            <w:pPr>
              <w:jc w:val="right"/>
              <w:rPr>
                <w:sz w:val="22"/>
                <w:szCs w:val="22"/>
                <w:lang w:val="en-US"/>
              </w:rPr>
            </w:pPr>
          </w:p>
        </w:tc>
      </w:tr>
      <w:tr w:rsidR="00317ECA" w:rsidRPr="00FE085E" w14:paraId="057F2B4A"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19B04B9F" w14:textId="77777777" w:rsidR="00317ECA" w:rsidRPr="00B40365" w:rsidRDefault="00317ECA" w:rsidP="00317ECA">
            <w:pPr>
              <w:jc w:val="center"/>
              <w:rPr>
                <w:sz w:val="22"/>
                <w:szCs w:val="22"/>
                <w:lang w:val="en-US"/>
              </w:rPr>
            </w:pPr>
            <w:r w:rsidRPr="00B40365">
              <w:rPr>
                <w:sz w:val="22"/>
                <w:szCs w:val="22"/>
                <w:lang w:val="en-US"/>
              </w:rPr>
              <w:t>57</w:t>
            </w:r>
          </w:p>
        </w:tc>
        <w:tc>
          <w:tcPr>
            <w:tcW w:w="1418" w:type="dxa"/>
            <w:tcBorders>
              <w:top w:val="single" w:sz="4" w:space="0" w:color="auto"/>
              <w:bottom w:val="single" w:sz="4" w:space="0" w:color="auto"/>
            </w:tcBorders>
            <w:vAlign w:val="center"/>
          </w:tcPr>
          <w:p w14:paraId="1B51CF02" w14:textId="77777777" w:rsidR="00317ECA" w:rsidRPr="00B62355" w:rsidRDefault="00317ECA" w:rsidP="00317ECA">
            <w:pPr>
              <w:jc w:val="center"/>
              <w:rPr>
                <w:sz w:val="22"/>
                <w:szCs w:val="22"/>
                <w:lang w:val="en-US"/>
              </w:rPr>
            </w:pPr>
            <w:r w:rsidRPr="00B62355">
              <w:rPr>
                <w:sz w:val="22"/>
                <w:szCs w:val="22"/>
                <w:lang w:val="en-US"/>
              </w:rPr>
              <w:t>CP28B</w:t>
            </w:r>
          </w:p>
        </w:tc>
        <w:tc>
          <w:tcPr>
            <w:tcW w:w="3543" w:type="dxa"/>
            <w:tcBorders>
              <w:top w:val="single" w:sz="4" w:space="0" w:color="auto"/>
              <w:bottom w:val="single" w:sz="4" w:space="0" w:color="auto"/>
            </w:tcBorders>
            <w:vAlign w:val="center"/>
          </w:tcPr>
          <w:p w14:paraId="2C7F34B4" w14:textId="77777777" w:rsidR="00317ECA" w:rsidRPr="006B2666" w:rsidRDefault="00317ECA" w:rsidP="00317ECA">
            <w:pPr>
              <w:rPr>
                <w:sz w:val="22"/>
                <w:szCs w:val="22"/>
                <w:lang w:val="en-US"/>
              </w:rPr>
            </w:pPr>
            <w:r w:rsidRPr="006B2666">
              <w:rPr>
                <w:sz w:val="22"/>
                <w:szCs w:val="22"/>
                <w:lang w:val="en-US"/>
              </w:rPr>
              <w:t>Confectionarea si montarea din otel beton OB 37 in elemente din beton armat preturnate sau executate pe santier cu diametrul peste 8 mm (Confectionarea si montarea  poz A1, A 2, A3  din d14 A I)</w:t>
            </w:r>
          </w:p>
          <w:p w14:paraId="2715A0FA"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03CD6A85"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single" w:sz="4" w:space="0" w:color="auto"/>
              <w:bottom w:val="single" w:sz="4" w:space="0" w:color="auto"/>
            </w:tcBorders>
            <w:vAlign w:val="center"/>
          </w:tcPr>
          <w:p w14:paraId="7A7C1FAB"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06D7DB89"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220DC65A" w14:textId="77777777" w:rsidR="00317ECA" w:rsidRPr="00FE085E" w:rsidRDefault="00317ECA" w:rsidP="00317ECA">
            <w:pPr>
              <w:keepLines/>
              <w:jc w:val="center"/>
              <w:rPr>
                <w:sz w:val="4"/>
                <w:szCs w:val="4"/>
                <w:lang w:val="en-US"/>
              </w:rPr>
            </w:pPr>
          </w:p>
        </w:tc>
      </w:tr>
      <w:tr w:rsidR="00317ECA" w:rsidRPr="00B40365" w14:paraId="23DD54D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AAC5905"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0E01C49" w14:textId="77777777" w:rsidR="00317ECA" w:rsidRPr="00B40365" w:rsidRDefault="00317ECA" w:rsidP="00317ECA">
            <w:pPr>
              <w:jc w:val="center"/>
              <w:rPr>
                <w:sz w:val="16"/>
                <w:szCs w:val="16"/>
                <w:lang w:val="en-US"/>
              </w:rPr>
            </w:pPr>
            <w:r w:rsidRPr="00B40365">
              <w:rPr>
                <w:sz w:val="16"/>
                <w:szCs w:val="16"/>
                <w:lang w:val="en-US"/>
              </w:rPr>
              <w:t>7123020011100</w:t>
            </w:r>
          </w:p>
        </w:tc>
        <w:tc>
          <w:tcPr>
            <w:tcW w:w="3543" w:type="dxa"/>
            <w:tcBorders>
              <w:top w:val="nil"/>
              <w:bottom w:val="single" w:sz="2" w:space="0" w:color="auto"/>
            </w:tcBorders>
            <w:vAlign w:val="center"/>
          </w:tcPr>
          <w:p w14:paraId="70AA05F1" w14:textId="77777777" w:rsidR="00317ECA" w:rsidRPr="006B2666" w:rsidRDefault="00317ECA" w:rsidP="00317ECA">
            <w:pPr>
              <w:rPr>
                <w:sz w:val="22"/>
                <w:szCs w:val="22"/>
                <w:lang w:val="en-US"/>
              </w:rPr>
            </w:pPr>
            <w:r w:rsidRPr="006B2666">
              <w:rPr>
                <w:sz w:val="22"/>
                <w:szCs w:val="22"/>
                <w:lang w:val="en-US"/>
              </w:rPr>
              <w:t>Fierar betonist</w:t>
            </w:r>
          </w:p>
        </w:tc>
        <w:tc>
          <w:tcPr>
            <w:tcW w:w="993" w:type="dxa"/>
            <w:tcBorders>
              <w:top w:val="nil"/>
              <w:bottom w:val="single" w:sz="2" w:space="0" w:color="auto"/>
            </w:tcBorders>
            <w:vAlign w:val="center"/>
          </w:tcPr>
          <w:p w14:paraId="45B2DE32"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7A02F083" w14:textId="77777777" w:rsidR="00317ECA" w:rsidRPr="006B2666" w:rsidRDefault="00317ECA" w:rsidP="00317ECA">
            <w:pPr>
              <w:jc w:val="right"/>
              <w:rPr>
                <w:sz w:val="22"/>
                <w:szCs w:val="22"/>
                <w:lang w:val="en-US"/>
              </w:rPr>
            </w:pPr>
            <w:r w:rsidRPr="006B2666">
              <w:rPr>
                <w:sz w:val="22"/>
                <w:szCs w:val="22"/>
                <w:lang w:val="en-US"/>
              </w:rPr>
              <w:t>0,060</w:t>
            </w:r>
          </w:p>
        </w:tc>
        <w:tc>
          <w:tcPr>
            <w:tcW w:w="1134" w:type="dxa"/>
            <w:tcBorders>
              <w:top w:val="nil"/>
              <w:bottom w:val="single" w:sz="2" w:space="0" w:color="auto"/>
            </w:tcBorders>
            <w:vAlign w:val="center"/>
          </w:tcPr>
          <w:p w14:paraId="5DD1D55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5F1447D" w14:textId="77777777" w:rsidR="00317ECA" w:rsidRPr="00B40365" w:rsidRDefault="00317ECA" w:rsidP="00317ECA">
            <w:pPr>
              <w:jc w:val="right"/>
              <w:rPr>
                <w:sz w:val="22"/>
                <w:szCs w:val="22"/>
                <w:lang w:val="en-US"/>
              </w:rPr>
            </w:pPr>
          </w:p>
        </w:tc>
      </w:tr>
      <w:tr w:rsidR="00317ECA" w:rsidRPr="00B40365" w14:paraId="2982F85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D0D79DF"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9096D2E"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49AE3947"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3BD84225"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726E47C0"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0BC38771"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72FA2BC" w14:textId="77777777" w:rsidR="00317ECA" w:rsidRPr="00B40365" w:rsidRDefault="00317ECA" w:rsidP="00317ECA">
            <w:pPr>
              <w:jc w:val="right"/>
              <w:rPr>
                <w:sz w:val="22"/>
                <w:szCs w:val="22"/>
                <w:lang w:val="en-US"/>
              </w:rPr>
            </w:pPr>
          </w:p>
        </w:tc>
      </w:tr>
      <w:tr w:rsidR="00317ECA" w:rsidRPr="00B40365" w14:paraId="6376934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07DE69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904FA0B" w14:textId="77777777" w:rsidR="00317ECA" w:rsidRPr="00B40365" w:rsidRDefault="00317ECA" w:rsidP="00317ECA">
            <w:pPr>
              <w:jc w:val="center"/>
              <w:rPr>
                <w:sz w:val="16"/>
                <w:szCs w:val="16"/>
                <w:lang w:val="en-US"/>
              </w:rPr>
            </w:pPr>
            <w:r w:rsidRPr="00B40365">
              <w:rPr>
                <w:sz w:val="16"/>
                <w:szCs w:val="16"/>
                <w:lang w:val="en-US"/>
              </w:rPr>
              <w:t>271060200114</w:t>
            </w:r>
          </w:p>
        </w:tc>
        <w:tc>
          <w:tcPr>
            <w:tcW w:w="3543" w:type="dxa"/>
            <w:tcBorders>
              <w:top w:val="nil"/>
              <w:bottom w:val="single" w:sz="2" w:space="0" w:color="auto"/>
            </w:tcBorders>
            <w:vAlign w:val="center"/>
          </w:tcPr>
          <w:p w14:paraId="6EF925C6" w14:textId="77777777" w:rsidR="00317ECA" w:rsidRPr="006B2666" w:rsidRDefault="00317ECA" w:rsidP="00317ECA">
            <w:pPr>
              <w:rPr>
                <w:sz w:val="22"/>
                <w:szCs w:val="22"/>
                <w:lang w:val="en-US"/>
              </w:rPr>
            </w:pPr>
            <w:r w:rsidRPr="006B2666">
              <w:rPr>
                <w:sz w:val="22"/>
                <w:szCs w:val="22"/>
                <w:lang w:val="en-US"/>
              </w:rPr>
              <w:t>Otel beton d14 A I</w:t>
            </w:r>
          </w:p>
        </w:tc>
        <w:tc>
          <w:tcPr>
            <w:tcW w:w="993" w:type="dxa"/>
            <w:tcBorders>
              <w:top w:val="nil"/>
              <w:bottom w:val="single" w:sz="2" w:space="0" w:color="auto"/>
            </w:tcBorders>
            <w:vAlign w:val="center"/>
          </w:tcPr>
          <w:p w14:paraId="672B1C75"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7BEF9455" w14:textId="77777777" w:rsidR="00317ECA" w:rsidRPr="006B2666" w:rsidRDefault="00317ECA" w:rsidP="00317ECA">
            <w:pPr>
              <w:jc w:val="right"/>
              <w:rPr>
                <w:sz w:val="22"/>
                <w:szCs w:val="22"/>
                <w:lang w:val="en-US"/>
              </w:rPr>
            </w:pPr>
            <w:r w:rsidRPr="006B2666">
              <w:rPr>
                <w:sz w:val="22"/>
                <w:szCs w:val="22"/>
                <w:lang w:val="en-US"/>
              </w:rPr>
              <w:t>1,030</w:t>
            </w:r>
          </w:p>
        </w:tc>
        <w:tc>
          <w:tcPr>
            <w:tcW w:w="1134" w:type="dxa"/>
            <w:tcBorders>
              <w:top w:val="nil"/>
              <w:bottom w:val="single" w:sz="2" w:space="0" w:color="auto"/>
            </w:tcBorders>
            <w:vAlign w:val="center"/>
          </w:tcPr>
          <w:p w14:paraId="311A8D4C"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2AB5F5E" w14:textId="77777777" w:rsidR="00317ECA" w:rsidRPr="00B40365" w:rsidRDefault="00317ECA" w:rsidP="00317ECA">
            <w:pPr>
              <w:jc w:val="right"/>
              <w:rPr>
                <w:sz w:val="22"/>
                <w:szCs w:val="22"/>
                <w:lang w:val="en-US"/>
              </w:rPr>
            </w:pPr>
          </w:p>
        </w:tc>
      </w:tr>
      <w:tr w:rsidR="00317ECA" w:rsidRPr="00B40365" w14:paraId="75FFB9A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6FD0DD7"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4508E565" w14:textId="77777777" w:rsidR="00317ECA" w:rsidRPr="00B40365" w:rsidRDefault="00317ECA" w:rsidP="00317ECA">
            <w:pPr>
              <w:jc w:val="center"/>
              <w:rPr>
                <w:sz w:val="16"/>
                <w:szCs w:val="16"/>
                <w:lang w:val="en-US"/>
              </w:rPr>
            </w:pPr>
            <w:r w:rsidRPr="00B40365">
              <w:rPr>
                <w:sz w:val="16"/>
                <w:szCs w:val="16"/>
                <w:lang w:val="en-US"/>
              </w:rPr>
              <w:t>2010237318750</w:t>
            </w:r>
          </w:p>
        </w:tc>
        <w:tc>
          <w:tcPr>
            <w:tcW w:w="3543" w:type="dxa"/>
            <w:tcBorders>
              <w:top w:val="nil"/>
              <w:bottom w:val="single" w:sz="2" w:space="0" w:color="auto"/>
            </w:tcBorders>
            <w:vAlign w:val="center"/>
          </w:tcPr>
          <w:p w14:paraId="015529F0" w14:textId="77777777" w:rsidR="00317ECA" w:rsidRPr="006B2666" w:rsidRDefault="00317ECA" w:rsidP="00317ECA">
            <w:pPr>
              <w:rPr>
                <w:sz w:val="22"/>
                <w:szCs w:val="22"/>
                <w:lang w:val="en-US"/>
              </w:rPr>
            </w:pPr>
            <w:r w:rsidRPr="006B2666">
              <w:rPr>
                <w:sz w:val="22"/>
                <w:szCs w:val="22"/>
                <w:lang w:val="en-US"/>
              </w:rPr>
              <w:t xml:space="preserve">Distantieri </w:t>
            </w:r>
          </w:p>
        </w:tc>
        <w:tc>
          <w:tcPr>
            <w:tcW w:w="993" w:type="dxa"/>
            <w:tcBorders>
              <w:top w:val="nil"/>
              <w:bottom w:val="single" w:sz="2" w:space="0" w:color="auto"/>
            </w:tcBorders>
            <w:vAlign w:val="center"/>
          </w:tcPr>
          <w:p w14:paraId="3B369249"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3796D9E8" w14:textId="77777777" w:rsidR="00317ECA" w:rsidRPr="006B2666" w:rsidRDefault="00317ECA" w:rsidP="00317ECA">
            <w:pPr>
              <w:jc w:val="right"/>
              <w:rPr>
                <w:sz w:val="22"/>
                <w:szCs w:val="22"/>
                <w:lang w:val="en-US"/>
              </w:rPr>
            </w:pPr>
            <w:r w:rsidRPr="006B2666">
              <w:rPr>
                <w:sz w:val="22"/>
                <w:szCs w:val="22"/>
                <w:lang w:val="en-US"/>
              </w:rPr>
              <w:t>0,500</w:t>
            </w:r>
          </w:p>
        </w:tc>
        <w:tc>
          <w:tcPr>
            <w:tcW w:w="1134" w:type="dxa"/>
            <w:tcBorders>
              <w:top w:val="nil"/>
              <w:bottom w:val="single" w:sz="2" w:space="0" w:color="auto"/>
            </w:tcBorders>
            <w:vAlign w:val="center"/>
          </w:tcPr>
          <w:p w14:paraId="313260FD"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4BF9D3A" w14:textId="77777777" w:rsidR="00317ECA" w:rsidRPr="00B40365" w:rsidRDefault="00317ECA" w:rsidP="00317ECA">
            <w:pPr>
              <w:jc w:val="right"/>
              <w:rPr>
                <w:sz w:val="22"/>
                <w:szCs w:val="22"/>
                <w:lang w:val="en-US"/>
              </w:rPr>
            </w:pPr>
          </w:p>
        </w:tc>
      </w:tr>
      <w:tr w:rsidR="00317ECA" w:rsidRPr="00B40365" w14:paraId="71037C0C"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6E82E235"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E2D0CA8" w14:textId="77777777" w:rsidR="00317ECA" w:rsidRPr="00B40365" w:rsidRDefault="00317ECA" w:rsidP="00317ECA">
            <w:pPr>
              <w:jc w:val="center"/>
              <w:rPr>
                <w:sz w:val="16"/>
                <w:szCs w:val="16"/>
                <w:lang w:val="en-US"/>
              </w:rPr>
            </w:pPr>
            <w:r w:rsidRPr="00B40365">
              <w:rPr>
                <w:sz w:val="16"/>
                <w:szCs w:val="16"/>
                <w:lang w:val="en-US"/>
              </w:rPr>
              <w:t>2734113803142</w:t>
            </w:r>
          </w:p>
        </w:tc>
        <w:tc>
          <w:tcPr>
            <w:tcW w:w="3543" w:type="dxa"/>
            <w:tcBorders>
              <w:top w:val="nil"/>
              <w:bottom w:val="single" w:sz="2" w:space="0" w:color="auto"/>
            </w:tcBorders>
            <w:vAlign w:val="center"/>
          </w:tcPr>
          <w:p w14:paraId="114B572F" w14:textId="77777777" w:rsidR="00317ECA" w:rsidRPr="006B2666" w:rsidRDefault="00317ECA" w:rsidP="00317ECA">
            <w:pPr>
              <w:rPr>
                <w:sz w:val="22"/>
                <w:szCs w:val="22"/>
                <w:lang w:val="en-US"/>
              </w:rPr>
            </w:pPr>
            <w:r w:rsidRPr="006B2666">
              <w:rPr>
                <w:sz w:val="22"/>
                <w:szCs w:val="22"/>
                <w:lang w:val="en-US"/>
              </w:rPr>
              <w:t>Sirma neagra moale d = 1,25 mm</w:t>
            </w:r>
          </w:p>
        </w:tc>
        <w:tc>
          <w:tcPr>
            <w:tcW w:w="993" w:type="dxa"/>
            <w:tcBorders>
              <w:top w:val="nil"/>
              <w:bottom w:val="single" w:sz="2" w:space="0" w:color="auto"/>
            </w:tcBorders>
            <w:vAlign w:val="center"/>
          </w:tcPr>
          <w:p w14:paraId="125C6ADD"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7E7C4A04" w14:textId="77777777" w:rsidR="00317ECA" w:rsidRPr="006B2666" w:rsidRDefault="00317ECA" w:rsidP="00317ECA">
            <w:pPr>
              <w:jc w:val="right"/>
              <w:rPr>
                <w:sz w:val="22"/>
                <w:szCs w:val="22"/>
                <w:lang w:val="en-US"/>
              </w:rPr>
            </w:pPr>
            <w:r w:rsidRPr="006B2666">
              <w:rPr>
                <w:sz w:val="22"/>
                <w:szCs w:val="22"/>
                <w:lang w:val="en-US"/>
              </w:rPr>
              <w:t>0,010</w:t>
            </w:r>
          </w:p>
        </w:tc>
        <w:tc>
          <w:tcPr>
            <w:tcW w:w="1134" w:type="dxa"/>
            <w:tcBorders>
              <w:top w:val="nil"/>
              <w:bottom w:val="single" w:sz="2" w:space="0" w:color="auto"/>
            </w:tcBorders>
            <w:vAlign w:val="center"/>
          </w:tcPr>
          <w:p w14:paraId="0130825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D048232" w14:textId="77777777" w:rsidR="00317ECA" w:rsidRPr="00B40365" w:rsidRDefault="00317ECA" w:rsidP="00317ECA">
            <w:pPr>
              <w:jc w:val="right"/>
              <w:rPr>
                <w:sz w:val="22"/>
                <w:szCs w:val="22"/>
                <w:lang w:val="en-US"/>
              </w:rPr>
            </w:pPr>
          </w:p>
        </w:tc>
      </w:tr>
      <w:tr w:rsidR="00317ECA" w:rsidRPr="00FE085E" w14:paraId="2DD10701"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2DBAD365" w14:textId="77777777" w:rsidR="00317ECA" w:rsidRPr="00B40365" w:rsidRDefault="00317ECA" w:rsidP="00317ECA">
            <w:pPr>
              <w:jc w:val="center"/>
              <w:rPr>
                <w:sz w:val="22"/>
                <w:szCs w:val="22"/>
                <w:lang w:val="en-US"/>
              </w:rPr>
            </w:pPr>
            <w:r w:rsidRPr="00B40365">
              <w:rPr>
                <w:sz w:val="22"/>
                <w:szCs w:val="22"/>
                <w:lang w:val="en-US"/>
              </w:rPr>
              <w:t>58</w:t>
            </w:r>
          </w:p>
        </w:tc>
        <w:tc>
          <w:tcPr>
            <w:tcW w:w="1418" w:type="dxa"/>
            <w:tcBorders>
              <w:top w:val="single" w:sz="4" w:space="0" w:color="auto"/>
              <w:bottom w:val="single" w:sz="4" w:space="0" w:color="auto"/>
            </w:tcBorders>
            <w:vAlign w:val="center"/>
          </w:tcPr>
          <w:p w14:paraId="734C870E" w14:textId="77777777" w:rsidR="00317ECA" w:rsidRPr="00B62355" w:rsidRDefault="00317ECA" w:rsidP="00317ECA">
            <w:pPr>
              <w:jc w:val="center"/>
              <w:rPr>
                <w:sz w:val="22"/>
                <w:szCs w:val="22"/>
                <w:lang w:val="en-US"/>
              </w:rPr>
            </w:pPr>
            <w:r w:rsidRPr="00B62355">
              <w:rPr>
                <w:sz w:val="22"/>
                <w:szCs w:val="22"/>
                <w:lang w:val="en-US"/>
              </w:rPr>
              <w:t>RpIC29A apl</w:t>
            </w:r>
          </w:p>
        </w:tc>
        <w:tc>
          <w:tcPr>
            <w:tcW w:w="3543" w:type="dxa"/>
            <w:tcBorders>
              <w:top w:val="single" w:sz="4" w:space="0" w:color="auto"/>
              <w:bottom w:val="single" w:sz="4" w:space="0" w:color="auto"/>
            </w:tcBorders>
            <w:vAlign w:val="center"/>
          </w:tcPr>
          <w:p w14:paraId="59E61B38" w14:textId="77777777" w:rsidR="00317ECA" w:rsidRPr="006B2666" w:rsidRDefault="00317ECA" w:rsidP="00317ECA">
            <w:pPr>
              <w:rPr>
                <w:sz w:val="22"/>
                <w:szCs w:val="22"/>
                <w:lang w:val="en-US"/>
              </w:rPr>
            </w:pPr>
            <w:r w:rsidRPr="006B2666">
              <w:rPr>
                <w:sz w:val="22"/>
                <w:szCs w:val="22"/>
                <w:lang w:val="en-US"/>
              </w:rPr>
              <w:t>Executarea manuala a filetului la tevi din otel pentru instalatii, cu diametrul pina la 3/4" ( Executarea manuala a filetului la  poz A1, A 2, A3  din d14 A I  )</w:t>
            </w:r>
          </w:p>
          <w:p w14:paraId="6BAF2C5A"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3A455FF2"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single" w:sz="4" w:space="0" w:color="auto"/>
              <w:bottom w:val="single" w:sz="4" w:space="0" w:color="auto"/>
            </w:tcBorders>
            <w:vAlign w:val="center"/>
          </w:tcPr>
          <w:p w14:paraId="127EAC72"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20AA499D"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3FD6C85A" w14:textId="77777777" w:rsidR="00317ECA" w:rsidRPr="00FE085E" w:rsidRDefault="00317ECA" w:rsidP="00317ECA">
            <w:pPr>
              <w:keepLines/>
              <w:jc w:val="center"/>
              <w:rPr>
                <w:sz w:val="4"/>
                <w:szCs w:val="4"/>
                <w:lang w:val="en-US"/>
              </w:rPr>
            </w:pPr>
          </w:p>
        </w:tc>
      </w:tr>
      <w:tr w:rsidR="00317ECA" w:rsidRPr="00B40365" w14:paraId="592760A2"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70670D4"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D234915" w14:textId="77777777" w:rsidR="00317ECA" w:rsidRPr="00B40365" w:rsidRDefault="00317ECA" w:rsidP="00317ECA">
            <w:pPr>
              <w:jc w:val="center"/>
              <w:rPr>
                <w:sz w:val="16"/>
                <w:szCs w:val="16"/>
                <w:lang w:val="en-US"/>
              </w:rPr>
            </w:pPr>
            <w:r w:rsidRPr="00B40365">
              <w:rPr>
                <w:sz w:val="16"/>
                <w:szCs w:val="16"/>
                <w:lang w:val="en-US"/>
              </w:rPr>
              <w:t>7136040011800</w:t>
            </w:r>
          </w:p>
        </w:tc>
        <w:tc>
          <w:tcPr>
            <w:tcW w:w="3543" w:type="dxa"/>
            <w:tcBorders>
              <w:top w:val="nil"/>
              <w:bottom w:val="single" w:sz="2" w:space="0" w:color="auto"/>
            </w:tcBorders>
            <w:vAlign w:val="center"/>
          </w:tcPr>
          <w:p w14:paraId="2DB7A331" w14:textId="77777777" w:rsidR="00317ECA" w:rsidRPr="006B2666" w:rsidRDefault="00317ECA" w:rsidP="00317ECA">
            <w:pPr>
              <w:rPr>
                <w:sz w:val="22"/>
                <w:szCs w:val="22"/>
                <w:lang w:val="en-US"/>
              </w:rPr>
            </w:pPr>
            <w:r w:rsidRPr="006B2666">
              <w:rPr>
                <w:sz w:val="22"/>
                <w:szCs w:val="22"/>
                <w:lang w:val="en-US"/>
              </w:rPr>
              <w:t xml:space="preserve">Instalator incalzire </w:t>
            </w:r>
          </w:p>
        </w:tc>
        <w:tc>
          <w:tcPr>
            <w:tcW w:w="993" w:type="dxa"/>
            <w:tcBorders>
              <w:top w:val="nil"/>
              <w:bottom w:val="single" w:sz="2" w:space="0" w:color="auto"/>
            </w:tcBorders>
            <w:vAlign w:val="center"/>
          </w:tcPr>
          <w:p w14:paraId="78FC4C3D"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0205BE45" w14:textId="77777777" w:rsidR="00317ECA" w:rsidRPr="006B2666" w:rsidRDefault="00317ECA" w:rsidP="00317ECA">
            <w:pPr>
              <w:jc w:val="right"/>
              <w:rPr>
                <w:sz w:val="22"/>
                <w:szCs w:val="22"/>
                <w:lang w:val="en-US"/>
              </w:rPr>
            </w:pPr>
            <w:r w:rsidRPr="006B2666">
              <w:rPr>
                <w:sz w:val="22"/>
                <w:szCs w:val="22"/>
                <w:lang w:val="en-US"/>
              </w:rPr>
              <w:t>0,160</w:t>
            </w:r>
          </w:p>
        </w:tc>
        <w:tc>
          <w:tcPr>
            <w:tcW w:w="1134" w:type="dxa"/>
            <w:tcBorders>
              <w:top w:val="nil"/>
              <w:bottom w:val="single" w:sz="2" w:space="0" w:color="auto"/>
            </w:tcBorders>
            <w:vAlign w:val="center"/>
          </w:tcPr>
          <w:p w14:paraId="3161052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720F89D3" w14:textId="77777777" w:rsidR="00317ECA" w:rsidRPr="00B40365" w:rsidRDefault="00317ECA" w:rsidP="00317ECA">
            <w:pPr>
              <w:jc w:val="right"/>
              <w:rPr>
                <w:sz w:val="22"/>
                <w:szCs w:val="22"/>
                <w:lang w:val="en-US"/>
              </w:rPr>
            </w:pPr>
          </w:p>
        </w:tc>
      </w:tr>
      <w:tr w:rsidR="00317ECA" w:rsidRPr="00B40365" w14:paraId="6099BFD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6B2FFC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C0BD987" w14:textId="77777777" w:rsidR="00317ECA" w:rsidRPr="00B40365" w:rsidRDefault="00317ECA" w:rsidP="00317ECA">
            <w:pPr>
              <w:jc w:val="center"/>
              <w:rPr>
                <w:sz w:val="16"/>
                <w:szCs w:val="16"/>
                <w:lang w:val="en-US"/>
              </w:rPr>
            </w:pPr>
            <w:r w:rsidRPr="00B40365">
              <w:rPr>
                <w:sz w:val="16"/>
                <w:szCs w:val="16"/>
                <w:lang w:val="en-US"/>
              </w:rPr>
              <w:t>1542126108945</w:t>
            </w:r>
          </w:p>
        </w:tc>
        <w:tc>
          <w:tcPr>
            <w:tcW w:w="3543" w:type="dxa"/>
            <w:tcBorders>
              <w:top w:val="nil"/>
              <w:bottom w:val="single" w:sz="2" w:space="0" w:color="auto"/>
            </w:tcBorders>
            <w:vAlign w:val="center"/>
          </w:tcPr>
          <w:p w14:paraId="5DA4CE28" w14:textId="77777777" w:rsidR="00317ECA" w:rsidRPr="006B2666" w:rsidRDefault="00317ECA" w:rsidP="00317ECA">
            <w:pPr>
              <w:rPr>
                <w:sz w:val="22"/>
                <w:szCs w:val="22"/>
                <w:lang w:val="en-US"/>
              </w:rPr>
            </w:pPr>
            <w:r w:rsidRPr="006B2666">
              <w:rPr>
                <w:sz w:val="22"/>
                <w:szCs w:val="22"/>
                <w:lang w:val="en-US"/>
              </w:rPr>
              <w:t>Ulei de in sicativat</w:t>
            </w:r>
          </w:p>
        </w:tc>
        <w:tc>
          <w:tcPr>
            <w:tcW w:w="993" w:type="dxa"/>
            <w:tcBorders>
              <w:top w:val="nil"/>
              <w:bottom w:val="single" w:sz="2" w:space="0" w:color="auto"/>
            </w:tcBorders>
            <w:vAlign w:val="center"/>
          </w:tcPr>
          <w:p w14:paraId="1685C4A0"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24D4FDC7" w14:textId="77777777" w:rsidR="00317ECA" w:rsidRPr="006B2666" w:rsidRDefault="00317ECA" w:rsidP="00317ECA">
            <w:pPr>
              <w:jc w:val="right"/>
              <w:rPr>
                <w:sz w:val="22"/>
                <w:szCs w:val="22"/>
                <w:lang w:val="en-US"/>
              </w:rPr>
            </w:pPr>
            <w:r w:rsidRPr="006B2666">
              <w:rPr>
                <w:sz w:val="22"/>
                <w:szCs w:val="22"/>
                <w:lang w:val="en-US"/>
              </w:rPr>
              <w:t>0,015</w:t>
            </w:r>
          </w:p>
        </w:tc>
        <w:tc>
          <w:tcPr>
            <w:tcW w:w="1134" w:type="dxa"/>
            <w:tcBorders>
              <w:top w:val="nil"/>
              <w:bottom w:val="single" w:sz="2" w:space="0" w:color="auto"/>
            </w:tcBorders>
            <w:vAlign w:val="center"/>
          </w:tcPr>
          <w:p w14:paraId="1A1871F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6D9E7AE" w14:textId="77777777" w:rsidR="00317ECA" w:rsidRPr="00B40365" w:rsidRDefault="00317ECA" w:rsidP="00317ECA">
            <w:pPr>
              <w:jc w:val="right"/>
              <w:rPr>
                <w:sz w:val="22"/>
                <w:szCs w:val="22"/>
                <w:lang w:val="en-US"/>
              </w:rPr>
            </w:pPr>
          </w:p>
        </w:tc>
      </w:tr>
      <w:tr w:rsidR="00317ECA" w:rsidRPr="00B40365" w14:paraId="6F65ABE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561C62C"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2FC2D66" w14:textId="77777777" w:rsidR="00317ECA" w:rsidRPr="00B40365" w:rsidRDefault="00317ECA" w:rsidP="00317ECA">
            <w:pPr>
              <w:jc w:val="center"/>
              <w:rPr>
                <w:sz w:val="16"/>
                <w:szCs w:val="16"/>
                <w:lang w:val="en-US"/>
              </w:rPr>
            </w:pPr>
            <w:r w:rsidRPr="00B40365">
              <w:rPr>
                <w:sz w:val="16"/>
                <w:szCs w:val="16"/>
                <w:lang w:val="en-US"/>
              </w:rPr>
              <w:t>1711317306661</w:t>
            </w:r>
          </w:p>
        </w:tc>
        <w:tc>
          <w:tcPr>
            <w:tcW w:w="3543" w:type="dxa"/>
            <w:tcBorders>
              <w:top w:val="nil"/>
              <w:bottom w:val="single" w:sz="2" w:space="0" w:color="auto"/>
            </w:tcBorders>
            <w:vAlign w:val="center"/>
          </w:tcPr>
          <w:p w14:paraId="6F666A5C" w14:textId="77777777" w:rsidR="00317ECA" w:rsidRPr="006B2666" w:rsidRDefault="00317ECA" w:rsidP="00317ECA">
            <w:pPr>
              <w:rPr>
                <w:sz w:val="22"/>
                <w:szCs w:val="22"/>
                <w:lang w:val="en-US"/>
              </w:rPr>
            </w:pPr>
            <w:r w:rsidRPr="006B2666">
              <w:rPr>
                <w:sz w:val="22"/>
                <w:szCs w:val="22"/>
                <w:lang w:val="en-US"/>
              </w:rPr>
              <w:t>Bumbac de sters</w:t>
            </w:r>
          </w:p>
        </w:tc>
        <w:tc>
          <w:tcPr>
            <w:tcW w:w="993" w:type="dxa"/>
            <w:tcBorders>
              <w:top w:val="nil"/>
              <w:bottom w:val="single" w:sz="2" w:space="0" w:color="auto"/>
            </w:tcBorders>
            <w:vAlign w:val="center"/>
          </w:tcPr>
          <w:p w14:paraId="470B3020"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13421A43" w14:textId="77777777" w:rsidR="00317ECA" w:rsidRPr="006B2666" w:rsidRDefault="00317ECA" w:rsidP="00317ECA">
            <w:pPr>
              <w:jc w:val="right"/>
              <w:rPr>
                <w:sz w:val="22"/>
                <w:szCs w:val="22"/>
                <w:lang w:val="en-US"/>
              </w:rPr>
            </w:pPr>
            <w:r w:rsidRPr="006B2666">
              <w:rPr>
                <w:sz w:val="22"/>
                <w:szCs w:val="22"/>
                <w:lang w:val="en-US"/>
              </w:rPr>
              <w:t>0,008</w:t>
            </w:r>
          </w:p>
        </w:tc>
        <w:tc>
          <w:tcPr>
            <w:tcW w:w="1134" w:type="dxa"/>
            <w:tcBorders>
              <w:top w:val="nil"/>
              <w:bottom w:val="single" w:sz="2" w:space="0" w:color="auto"/>
            </w:tcBorders>
            <w:vAlign w:val="center"/>
          </w:tcPr>
          <w:p w14:paraId="69F63FA0"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6F3BB50" w14:textId="77777777" w:rsidR="00317ECA" w:rsidRPr="00B40365" w:rsidRDefault="00317ECA" w:rsidP="00317ECA">
            <w:pPr>
              <w:jc w:val="right"/>
              <w:rPr>
                <w:sz w:val="22"/>
                <w:szCs w:val="22"/>
                <w:lang w:val="en-US"/>
              </w:rPr>
            </w:pPr>
          </w:p>
        </w:tc>
      </w:tr>
      <w:tr w:rsidR="00317ECA" w:rsidRPr="00B40365" w14:paraId="1ACBB73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A808D7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0BFF243" w14:textId="77777777" w:rsidR="00317ECA" w:rsidRPr="00B40365" w:rsidRDefault="00317ECA" w:rsidP="00317ECA">
            <w:pPr>
              <w:jc w:val="center"/>
              <w:rPr>
                <w:sz w:val="16"/>
                <w:szCs w:val="16"/>
                <w:lang w:val="en-US"/>
              </w:rPr>
            </w:pPr>
            <w:r w:rsidRPr="00B40365">
              <w:rPr>
                <w:sz w:val="16"/>
                <w:szCs w:val="16"/>
                <w:lang w:val="en-US"/>
              </w:rPr>
              <w:t>2320116200573</w:t>
            </w:r>
          </w:p>
        </w:tc>
        <w:tc>
          <w:tcPr>
            <w:tcW w:w="3543" w:type="dxa"/>
            <w:tcBorders>
              <w:top w:val="nil"/>
              <w:bottom w:val="single" w:sz="2" w:space="0" w:color="auto"/>
            </w:tcBorders>
            <w:vAlign w:val="center"/>
          </w:tcPr>
          <w:p w14:paraId="7EBDBA9E" w14:textId="77777777" w:rsidR="00317ECA" w:rsidRPr="006B2666" w:rsidRDefault="00317ECA" w:rsidP="00317ECA">
            <w:pPr>
              <w:rPr>
                <w:sz w:val="22"/>
                <w:szCs w:val="22"/>
                <w:lang w:val="en-US"/>
              </w:rPr>
            </w:pPr>
            <w:r w:rsidRPr="006B2666">
              <w:rPr>
                <w:sz w:val="22"/>
                <w:szCs w:val="22"/>
                <w:lang w:val="en-US"/>
              </w:rPr>
              <w:t>Benzina auto tip CO/R 75</w:t>
            </w:r>
          </w:p>
        </w:tc>
        <w:tc>
          <w:tcPr>
            <w:tcW w:w="993" w:type="dxa"/>
            <w:tcBorders>
              <w:top w:val="nil"/>
              <w:bottom w:val="single" w:sz="2" w:space="0" w:color="auto"/>
            </w:tcBorders>
            <w:vAlign w:val="center"/>
          </w:tcPr>
          <w:p w14:paraId="4FAD4E23" w14:textId="77777777" w:rsidR="00317ECA" w:rsidRPr="006B2666" w:rsidRDefault="00317ECA" w:rsidP="00317ECA">
            <w:pPr>
              <w:jc w:val="center"/>
              <w:rPr>
                <w:sz w:val="22"/>
                <w:szCs w:val="22"/>
                <w:lang w:val="en-US"/>
              </w:rPr>
            </w:pPr>
            <w:r w:rsidRPr="006B2666">
              <w:rPr>
                <w:sz w:val="22"/>
                <w:szCs w:val="22"/>
                <w:lang w:val="en-US"/>
              </w:rPr>
              <w:t>l</w:t>
            </w:r>
          </w:p>
        </w:tc>
        <w:tc>
          <w:tcPr>
            <w:tcW w:w="1275" w:type="dxa"/>
            <w:tcBorders>
              <w:top w:val="nil"/>
              <w:bottom w:val="single" w:sz="2" w:space="0" w:color="auto"/>
            </w:tcBorders>
            <w:vAlign w:val="center"/>
          </w:tcPr>
          <w:p w14:paraId="469B6F9A" w14:textId="77777777" w:rsidR="00317ECA" w:rsidRPr="006B2666" w:rsidRDefault="00317ECA" w:rsidP="00317ECA">
            <w:pPr>
              <w:jc w:val="right"/>
              <w:rPr>
                <w:sz w:val="22"/>
                <w:szCs w:val="22"/>
                <w:lang w:val="en-US"/>
              </w:rPr>
            </w:pPr>
            <w:r w:rsidRPr="006B2666">
              <w:rPr>
                <w:sz w:val="22"/>
                <w:szCs w:val="22"/>
                <w:lang w:val="en-US"/>
              </w:rPr>
              <w:t>0,050</w:t>
            </w:r>
          </w:p>
        </w:tc>
        <w:tc>
          <w:tcPr>
            <w:tcW w:w="1134" w:type="dxa"/>
            <w:tcBorders>
              <w:top w:val="nil"/>
              <w:bottom w:val="single" w:sz="2" w:space="0" w:color="auto"/>
            </w:tcBorders>
            <w:vAlign w:val="center"/>
          </w:tcPr>
          <w:p w14:paraId="54154D72"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048FAD6" w14:textId="77777777" w:rsidR="00317ECA" w:rsidRPr="00B40365" w:rsidRDefault="00317ECA" w:rsidP="00317ECA">
            <w:pPr>
              <w:jc w:val="right"/>
              <w:rPr>
                <w:sz w:val="22"/>
                <w:szCs w:val="22"/>
                <w:lang w:val="en-US"/>
              </w:rPr>
            </w:pPr>
          </w:p>
        </w:tc>
      </w:tr>
      <w:tr w:rsidR="00317ECA" w:rsidRPr="00FE085E" w14:paraId="56567A05"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144079CC" w14:textId="77777777" w:rsidR="00317ECA" w:rsidRPr="00B40365" w:rsidRDefault="00317ECA" w:rsidP="00317ECA">
            <w:pPr>
              <w:jc w:val="center"/>
              <w:rPr>
                <w:sz w:val="22"/>
                <w:szCs w:val="22"/>
                <w:lang w:val="en-US"/>
              </w:rPr>
            </w:pPr>
            <w:r w:rsidRPr="00B40365">
              <w:rPr>
                <w:sz w:val="22"/>
                <w:szCs w:val="22"/>
                <w:lang w:val="en-US"/>
              </w:rPr>
              <w:t>59</w:t>
            </w:r>
          </w:p>
        </w:tc>
        <w:tc>
          <w:tcPr>
            <w:tcW w:w="1418" w:type="dxa"/>
            <w:tcBorders>
              <w:top w:val="single" w:sz="4" w:space="0" w:color="auto"/>
              <w:bottom w:val="single" w:sz="4" w:space="0" w:color="auto"/>
            </w:tcBorders>
            <w:vAlign w:val="center"/>
          </w:tcPr>
          <w:p w14:paraId="088D3F29" w14:textId="77777777" w:rsidR="00317ECA" w:rsidRPr="00B62355" w:rsidRDefault="00317ECA" w:rsidP="00317ECA">
            <w:pPr>
              <w:jc w:val="center"/>
              <w:rPr>
                <w:sz w:val="22"/>
                <w:szCs w:val="22"/>
                <w:lang w:val="en-US"/>
              </w:rPr>
            </w:pPr>
            <w:r w:rsidRPr="00B62355">
              <w:rPr>
                <w:sz w:val="22"/>
                <w:szCs w:val="22"/>
                <w:lang w:val="en-US"/>
              </w:rPr>
              <w:t>CA04F</w:t>
            </w:r>
          </w:p>
        </w:tc>
        <w:tc>
          <w:tcPr>
            <w:tcW w:w="3543" w:type="dxa"/>
            <w:tcBorders>
              <w:top w:val="single" w:sz="4" w:space="0" w:color="auto"/>
              <w:bottom w:val="single" w:sz="4" w:space="0" w:color="auto"/>
            </w:tcBorders>
            <w:vAlign w:val="center"/>
          </w:tcPr>
          <w:p w14:paraId="2DBCB647" w14:textId="77777777" w:rsidR="00317ECA" w:rsidRPr="006B2666" w:rsidRDefault="00317ECA" w:rsidP="00317ECA">
            <w:pPr>
              <w:rPr>
                <w:sz w:val="22"/>
                <w:szCs w:val="22"/>
                <w:lang w:val="en-US"/>
              </w:rPr>
            </w:pPr>
            <w:r w:rsidRPr="006B2666">
              <w:rPr>
                <w:sz w:val="22"/>
                <w:szCs w:val="22"/>
                <w:lang w:val="en-US"/>
              </w:rPr>
              <w:t>Beton turnat in placi, grinzi, stilpi, preparat cu centrala de betoane sau beton marfa conf. art. CA01 si turnarea cu mijloace clasice  ( Beton cl. B15)</w:t>
            </w:r>
          </w:p>
          <w:p w14:paraId="3BA985FA"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7185ACE5"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single" w:sz="4" w:space="0" w:color="auto"/>
              <w:bottom w:val="single" w:sz="4" w:space="0" w:color="auto"/>
            </w:tcBorders>
            <w:vAlign w:val="center"/>
          </w:tcPr>
          <w:p w14:paraId="3046CEAB"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27734B2B"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0D176A52" w14:textId="77777777" w:rsidR="00317ECA" w:rsidRPr="00FE085E" w:rsidRDefault="00317ECA" w:rsidP="00317ECA">
            <w:pPr>
              <w:keepLines/>
              <w:jc w:val="center"/>
              <w:rPr>
                <w:sz w:val="4"/>
                <w:szCs w:val="4"/>
                <w:lang w:val="en-US"/>
              </w:rPr>
            </w:pPr>
          </w:p>
        </w:tc>
      </w:tr>
      <w:tr w:rsidR="00317ECA" w:rsidRPr="00B40365" w14:paraId="070F5859"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E93EE6D"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C2EB8EC" w14:textId="77777777" w:rsidR="00317ECA" w:rsidRPr="00B40365" w:rsidRDefault="00317ECA" w:rsidP="00317ECA">
            <w:pPr>
              <w:jc w:val="center"/>
              <w:rPr>
                <w:sz w:val="16"/>
                <w:szCs w:val="16"/>
                <w:lang w:val="en-US"/>
              </w:rPr>
            </w:pPr>
            <w:r w:rsidRPr="00B40365">
              <w:rPr>
                <w:sz w:val="16"/>
                <w:szCs w:val="16"/>
                <w:lang w:val="en-US"/>
              </w:rPr>
              <w:t>7123010010200</w:t>
            </w:r>
          </w:p>
        </w:tc>
        <w:tc>
          <w:tcPr>
            <w:tcW w:w="3543" w:type="dxa"/>
            <w:tcBorders>
              <w:top w:val="nil"/>
              <w:bottom w:val="single" w:sz="2" w:space="0" w:color="auto"/>
            </w:tcBorders>
            <w:vAlign w:val="center"/>
          </w:tcPr>
          <w:p w14:paraId="4778E9BC" w14:textId="77777777" w:rsidR="00317ECA" w:rsidRPr="006B2666" w:rsidRDefault="00317ECA" w:rsidP="00317ECA">
            <w:pPr>
              <w:rPr>
                <w:sz w:val="22"/>
                <w:szCs w:val="22"/>
                <w:lang w:val="en-US"/>
              </w:rPr>
            </w:pPr>
            <w:r w:rsidRPr="006B2666">
              <w:rPr>
                <w:sz w:val="22"/>
                <w:szCs w:val="22"/>
                <w:lang w:val="en-US"/>
              </w:rPr>
              <w:t>Betonist</w:t>
            </w:r>
          </w:p>
        </w:tc>
        <w:tc>
          <w:tcPr>
            <w:tcW w:w="993" w:type="dxa"/>
            <w:tcBorders>
              <w:top w:val="nil"/>
              <w:bottom w:val="single" w:sz="2" w:space="0" w:color="auto"/>
            </w:tcBorders>
            <w:vAlign w:val="center"/>
          </w:tcPr>
          <w:p w14:paraId="04ABAD63"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49276B82" w14:textId="77777777" w:rsidR="00317ECA" w:rsidRPr="006B2666" w:rsidRDefault="00317ECA" w:rsidP="00317ECA">
            <w:pPr>
              <w:jc w:val="right"/>
              <w:rPr>
                <w:sz w:val="22"/>
                <w:szCs w:val="22"/>
                <w:lang w:val="en-US"/>
              </w:rPr>
            </w:pPr>
            <w:r w:rsidRPr="006B2666">
              <w:rPr>
                <w:sz w:val="22"/>
                <w:szCs w:val="22"/>
                <w:lang w:val="en-US"/>
              </w:rPr>
              <w:t>4,850</w:t>
            </w:r>
          </w:p>
        </w:tc>
        <w:tc>
          <w:tcPr>
            <w:tcW w:w="1134" w:type="dxa"/>
            <w:tcBorders>
              <w:top w:val="nil"/>
              <w:bottom w:val="single" w:sz="2" w:space="0" w:color="auto"/>
            </w:tcBorders>
            <w:vAlign w:val="center"/>
          </w:tcPr>
          <w:p w14:paraId="08542B1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005515E" w14:textId="77777777" w:rsidR="00317ECA" w:rsidRPr="00B40365" w:rsidRDefault="00317ECA" w:rsidP="00317ECA">
            <w:pPr>
              <w:jc w:val="right"/>
              <w:rPr>
                <w:sz w:val="22"/>
                <w:szCs w:val="22"/>
                <w:lang w:val="en-US"/>
              </w:rPr>
            </w:pPr>
          </w:p>
        </w:tc>
      </w:tr>
      <w:tr w:rsidR="00317ECA" w:rsidRPr="00B40365" w14:paraId="2E05530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2BCEF9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540B34C" w14:textId="77777777" w:rsidR="00317ECA" w:rsidRPr="00B40365" w:rsidRDefault="00317ECA" w:rsidP="00317ECA">
            <w:pPr>
              <w:jc w:val="center"/>
              <w:rPr>
                <w:sz w:val="16"/>
                <w:szCs w:val="16"/>
                <w:lang w:val="en-US"/>
              </w:rPr>
            </w:pPr>
            <w:r w:rsidRPr="00B40365">
              <w:rPr>
                <w:sz w:val="16"/>
                <w:szCs w:val="16"/>
                <w:lang w:val="en-US"/>
              </w:rPr>
              <w:t>9310060019920</w:t>
            </w:r>
          </w:p>
        </w:tc>
        <w:tc>
          <w:tcPr>
            <w:tcW w:w="3543" w:type="dxa"/>
            <w:tcBorders>
              <w:top w:val="nil"/>
              <w:bottom w:val="single" w:sz="2" w:space="0" w:color="auto"/>
            </w:tcBorders>
            <w:vAlign w:val="center"/>
          </w:tcPr>
          <w:p w14:paraId="2E2B480C" w14:textId="77777777" w:rsidR="00317ECA" w:rsidRPr="006B2666" w:rsidRDefault="00317ECA" w:rsidP="00317ECA">
            <w:pPr>
              <w:rPr>
                <w:sz w:val="22"/>
                <w:szCs w:val="22"/>
                <w:lang w:val="en-US"/>
              </w:rPr>
            </w:pPr>
            <w:r w:rsidRPr="006B2666">
              <w:rPr>
                <w:sz w:val="22"/>
                <w:szCs w:val="22"/>
                <w:lang w:val="en-US"/>
              </w:rPr>
              <w:t>Muncitor deservire CM</w:t>
            </w:r>
          </w:p>
        </w:tc>
        <w:tc>
          <w:tcPr>
            <w:tcW w:w="993" w:type="dxa"/>
            <w:tcBorders>
              <w:top w:val="nil"/>
              <w:bottom w:val="single" w:sz="2" w:space="0" w:color="auto"/>
            </w:tcBorders>
            <w:vAlign w:val="center"/>
          </w:tcPr>
          <w:p w14:paraId="4D77BB3E"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05570CEC" w14:textId="77777777" w:rsidR="00317ECA" w:rsidRPr="006B2666" w:rsidRDefault="00317ECA" w:rsidP="00317ECA">
            <w:pPr>
              <w:jc w:val="right"/>
              <w:rPr>
                <w:sz w:val="22"/>
                <w:szCs w:val="22"/>
                <w:lang w:val="en-US"/>
              </w:rPr>
            </w:pPr>
            <w:r w:rsidRPr="006B2666">
              <w:rPr>
                <w:sz w:val="22"/>
                <w:szCs w:val="22"/>
                <w:lang w:val="en-US"/>
              </w:rPr>
              <w:t>0,450</w:t>
            </w:r>
          </w:p>
        </w:tc>
        <w:tc>
          <w:tcPr>
            <w:tcW w:w="1134" w:type="dxa"/>
            <w:tcBorders>
              <w:top w:val="nil"/>
              <w:bottom w:val="single" w:sz="2" w:space="0" w:color="auto"/>
            </w:tcBorders>
            <w:vAlign w:val="center"/>
          </w:tcPr>
          <w:p w14:paraId="77977393"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839D74D" w14:textId="77777777" w:rsidR="00317ECA" w:rsidRPr="00B40365" w:rsidRDefault="00317ECA" w:rsidP="00317ECA">
            <w:pPr>
              <w:jc w:val="right"/>
              <w:rPr>
                <w:sz w:val="22"/>
                <w:szCs w:val="22"/>
                <w:lang w:val="en-US"/>
              </w:rPr>
            </w:pPr>
          </w:p>
        </w:tc>
      </w:tr>
      <w:tr w:rsidR="00317ECA" w:rsidRPr="00B40365" w14:paraId="34E2CB4E"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D500EC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23531E0B" w14:textId="77777777" w:rsidR="00317ECA" w:rsidRPr="00B40365" w:rsidRDefault="00317ECA" w:rsidP="00317ECA">
            <w:pPr>
              <w:jc w:val="center"/>
              <w:rPr>
                <w:sz w:val="16"/>
                <w:szCs w:val="16"/>
                <w:lang w:val="en-US"/>
              </w:rPr>
            </w:pPr>
            <w:r w:rsidRPr="00B40365">
              <w:rPr>
                <w:sz w:val="16"/>
                <w:szCs w:val="16"/>
                <w:lang w:val="en-US"/>
              </w:rPr>
              <w:t>2663102100015</w:t>
            </w:r>
          </w:p>
        </w:tc>
        <w:tc>
          <w:tcPr>
            <w:tcW w:w="3543" w:type="dxa"/>
            <w:tcBorders>
              <w:top w:val="nil"/>
              <w:bottom w:val="single" w:sz="2" w:space="0" w:color="auto"/>
            </w:tcBorders>
            <w:vAlign w:val="center"/>
          </w:tcPr>
          <w:p w14:paraId="46B43F3F" w14:textId="77777777" w:rsidR="00317ECA" w:rsidRPr="006B2666" w:rsidRDefault="00317ECA" w:rsidP="00317ECA">
            <w:pPr>
              <w:rPr>
                <w:sz w:val="22"/>
                <w:szCs w:val="22"/>
                <w:lang w:val="en-US"/>
              </w:rPr>
            </w:pPr>
            <w:r w:rsidRPr="006B2666">
              <w:rPr>
                <w:sz w:val="22"/>
                <w:szCs w:val="22"/>
                <w:lang w:val="en-US"/>
              </w:rPr>
              <w:t>Beton cl. B15</w:t>
            </w:r>
          </w:p>
        </w:tc>
        <w:tc>
          <w:tcPr>
            <w:tcW w:w="993" w:type="dxa"/>
            <w:tcBorders>
              <w:top w:val="nil"/>
              <w:bottom w:val="single" w:sz="2" w:space="0" w:color="auto"/>
            </w:tcBorders>
            <w:vAlign w:val="center"/>
          </w:tcPr>
          <w:p w14:paraId="0BEB3705"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59AA7A34" w14:textId="77777777" w:rsidR="00317ECA" w:rsidRPr="006B2666" w:rsidRDefault="00317ECA" w:rsidP="00317ECA">
            <w:pPr>
              <w:jc w:val="right"/>
              <w:rPr>
                <w:sz w:val="22"/>
                <w:szCs w:val="22"/>
                <w:lang w:val="en-US"/>
              </w:rPr>
            </w:pPr>
            <w:r w:rsidRPr="006B2666">
              <w:rPr>
                <w:sz w:val="22"/>
                <w:szCs w:val="22"/>
                <w:lang w:val="en-US"/>
              </w:rPr>
              <w:t>1,025</w:t>
            </w:r>
          </w:p>
        </w:tc>
        <w:tc>
          <w:tcPr>
            <w:tcW w:w="1134" w:type="dxa"/>
            <w:tcBorders>
              <w:top w:val="nil"/>
              <w:bottom w:val="single" w:sz="2" w:space="0" w:color="auto"/>
            </w:tcBorders>
            <w:vAlign w:val="center"/>
          </w:tcPr>
          <w:p w14:paraId="7C1F105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4EC34960" w14:textId="77777777" w:rsidR="00317ECA" w:rsidRPr="00B40365" w:rsidRDefault="00317ECA" w:rsidP="00317ECA">
            <w:pPr>
              <w:jc w:val="right"/>
              <w:rPr>
                <w:sz w:val="22"/>
                <w:szCs w:val="22"/>
                <w:lang w:val="en-US"/>
              </w:rPr>
            </w:pPr>
          </w:p>
        </w:tc>
      </w:tr>
      <w:tr w:rsidR="00317ECA" w:rsidRPr="00B40365" w14:paraId="711557CA"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B9E4A9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2A0B291" w14:textId="77777777" w:rsidR="00317ECA" w:rsidRPr="00B40365" w:rsidRDefault="00317ECA" w:rsidP="00317ECA">
            <w:pPr>
              <w:jc w:val="center"/>
              <w:rPr>
                <w:sz w:val="16"/>
                <w:szCs w:val="16"/>
                <w:lang w:val="en-US"/>
              </w:rPr>
            </w:pPr>
            <w:r w:rsidRPr="00B40365">
              <w:rPr>
                <w:sz w:val="16"/>
                <w:szCs w:val="16"/>
                <w:lang w:val="en-US"/>
              </w:rPr>
              <w:t>4100116202818</w:t>
            </w:r>
          </w:p>
        </w:tc>
        <w:tc>
          <w:tcPr>
            <w:tcW w:w="3543" w:type="dxa"/>
            <w:tcBorders>
              <w:top w:val="nil"/>
              <w:bottom w:val="single" w:sz="2" w:space="0" w:color="auto"/>
            </w:tcBorders>
            <w:vAlign w:val="center"/>
          </w:tcPr>
          <w:p w14:paraId="69EF1633" w14:textId="77777777" w:rsidR="00317ECA" w:rsidRPr="006B2666" w:rsidRDefault="00317ECA" w:rsidP="00317ECA">
            <w:pPr>
              <w:rPr>
                <w:sz w:val="22"/>
                <w:szCs w:val="22"/>
                <w:lang w:val="en-US"/>
              </w:rPr>
            </w:pPr>
            <w:r w:rsidRPr="006B2666">
              <w:rPr>
                <w:sz w:val="22"/>
                <w:szCs w:val="22"/>
                <w:lang w:val="en-US"/>
              </w:rPr>
              <w:t xml:space="preserve">Apa pentru mortare si betoane </w:t>
            </w:r>
          </w:p>
        </w:tc>
        <w:tc>
          <w:tcPr>
            <w:tcW w:w="993" w:type="dxa"/>
            <w:tcBorders>
              <w:top w:val="nil"/>
              <w:bottom w:val="single" w:sz="2" w:space="0" w:color="auto"/>
            </w:tcBorders>
            <w:vAlign w:val="center"/>
          </w:tcPr>
          <w:p w14:paraId="1433A535"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1C55A458" w14:textId="77777777" w:rsidR="00317ECA" w:rsidRPr="006B2666" w:rsidRDefault="00317ECA" w:rsidP="00317ECA">
            <w:pPr>
              <w:jc w:val="right"/>
              <w:rPr>
                <w:sz w:val="22"/>
                <w:szCs w:val="22"/>
                <w:lang w:val="en-US"/>
              </w:rPr>
            </w:pPr>
            <w:r w:rsidRPr="006B2666">
              <w:rPr>
                <w:sz w:val="22"/>
                <w:szCs w:val="22"/>
                <w:lang w:val="en-US"/>
              </w:rPr>
              <w:t>0,150</w:t>
            </w:r>
          </w:p>
        </w:tc>
        <w:tc>
          <w:tcPr>
            <w:tcW w:w="1134" w:type="dxa"/>
            <w:tcBorders>
              <w:top w:val="nil"/>
              <w:bottom w:val="single" w:sz="2" w:space="0" w:color="auto"/>
            </w:tcBorders>
            <w:vAlign w:val="center"/>
          </w:tcPr>
          <w:p w14:paraId="1C8E7F64"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1B9D461" w14:textId="77777777" w:rsidR="00317ECA" w:rsidRPr="00B40365" w:rsidRDefault="00317ECA" w:rsidP="00317ECA">
            <w:pPr>
              <w:jc w:val="right"/>
              <w:rPr>
                <w:sz w:val="22"/>
                <w:szCs w:val="22"/>
                <w:lang w:val="en-US"/>
              </w:rPr>
            </w:pPr>
          </w:p>
        </w:tc>
      </w:tr>
      <w:tr w:rsidR="00317ECA" w:rsidRPr="00B40365" w14:paraId="698FD98D"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AD5D652"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88BDE08" w14:textId="77777777" w:rsidR="00317ECA" w:rsidRPr="00B40365" w:rsidRDefault="00317ECA" w:rsidP="00317ECA">
            <w:pPr>
              <w:jc w:val="center"/>
              <w:rPr>
                <w:sz w:val="16"/>
                <w:szCs w:val="16"/>
                <w:lang w:val="en-US"/>
              </w:rPr>
            </w:pPr>
            <w:r w:rsidRPr="00B40365">
              <w:rPr>
                <w:sz w:val="16"/>
                <w:szCs w:val="16"/>
                <w:lang w:val="en-US"/>
              </w:rPr>
              <w:t>2952270003100</w:t>
            </w:r>
          </w:p>
        </w:tc>
        <w:tc>
          <w:tcPr>
            <w:tcW w:w="3543" w:type="dxa"/>
            <w:tcBorders>
              <w:top w:val="nil"/>
              <w:bottom w:val="single" w:sz="2" w:space="0" w:color="auto"/>
            </w:tcBorders>
            <w:vAlign w:val="center"/>
          </w:tcPr>
          <w:p w14:paraId="08D1B55F" w14:textId="77777777" w:rsidR="00317ECA" w:rsidRPr="006B2666" w:rsidRDefault="00317ECA" w:rsidP="00317ECA">
            <w:pPr>
              <w:rPr>
                <w:sz w:val="22"/>
                <w:szCs w:val="22"/>
                <w:lang w:val="en-US"/>
              </w:rPr>
            </w:pPr>
            <w:r w:rsidRPr="006B2666">
              <w:rPr>
                <w:sz w:val="22"/>
                <w:szCs w:val="22"/>
                <w:lang w:val="en-US"/>
              </w:rPr>
              <w:t>Vibrator de adincime</w:t>
            </w:r>
          </w:p>
        </w:tc>
        <w:tc>
          <w:tcPr>
            <w:tcW w:w="993" w:type="dxa"/>
            <w:tcBorders>
              <w:top w:val="nil"/>
              <w:bottom w:val="single" w:sz="2" w:space="0" w:color="auto"/>
            </w:tcBorders>
            <w:vAlign w:val="center"/>
          </w:tcPr>
          <w:p w14:paraId="7027B688"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3E926203" w14:textId="77777777" w:rsidR="00317ECA" w:rsidRPr="006B2666" w:rsidRDefault="00317ECA" w:rsidP="00317ECA">
            <w:pPr>
              <w:jc w:val="right"/>
              <w:rPr>
                <w:sz w:val="22"/>
                <w:szCs w:val="22"/>
                <w:lang w:val="en-US"/>
              </w:rPr>
            </w:pPr>
            <w:r w:rsidRPr="006B2666">
              <w:rPr>
                <w:sz w:val="22"/>
                <w:szCs w:val="22"/>
                <w:lang w:val="en-US"/>
              </w:rPr>
              <w:t>0,600</w:t>
            </w:r>
          </w:p>
        </w:tc>
        <w:tc>
          <w:tcPr>
            <w:tcW w:w="1134" w:type="dxa"/>
            <w:tcBorders>
              <w:top w:val="nil"/>
              <w:bottom w:val="single" w:sz="2" w:space="0" w:color="auto"/>
            </w:tcBorders>
            <w:vAlign w:val="center"/>
          </w:tcPr>
          <w:p w14:paraId="10C6E86E"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9CF878C" w14:textId="77777777" w:rsidR="00317ECA" w:rsidRPr="00B40365" w:rsidRDefault="00317ECA" w:rsidP="00317ECA">
            <w:pPr>
              <w:jc w:val="right"/>
              <w:rPr>
                <w:sz w:val="22"/>
                <w:szCs w:val="22"/>
                <w:lang w:val="en-US"/>
              </w:rPr>
            </w:pPr>
          </w:p>
        </w:tc>
      </w:tr>
      <w:tr w:rsidR="00317ECA" w:rsidRPr="00B40365" w14:paraId="526115F5"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E99F24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02F16C63" w14:textId="77777777" w:rsidR="00317ECA" w:rsidRPr="00B40365" w:rsidRDefault="00317ECA" w:rsidP="00317ECA">
            <w:pPr>
              <w:jc w:val="center"/>
              <w:rPr>
                <w:sz w:val="16"/>
                <w:szCs w:val="16"/>
                <w:lang w:val="en-US"/>
              </w:rPr>
            </w:pPr>
            <w:r w:rsidRPr="00B40365">
              <w:rPr>
                <w:sz w:val="16"/>
                <w:szCs w:val="16"/>
                <w:lang w:val="en-US"/>
              </w:rPr>
              <w:t>2922140007000</w:t>
            </w:r>
          </w:p>
        </w:tc>
        <w:tc>
          <w:tcPr>
            <w:tcW w:w="3543" w:type="dxa"/>
            <w:tcBorders>
              <w:top w:val="nil"/>
              <w:bottom w:val="single" w:sz="2" w:space="0" w:color="auto"/>
            </w:tcBorders>
            <w:vAlign w:val="center"/>
          </w:tcPr>
          <w:p w14:paraId="02D7C179" w14:textId="77777777" w:rsidR="00317ECA" w:rsidRPr="006B2666" w:rsidRDefault="00317ECA" w:rsidP="00317ECA">
            <w:pPr>
              <w:rPr>
                <w:sz w:val="22"/>
                <w:szCs w:val="22"/>
                <w:lang w:val="en-US"/>
              </w:rPr>
            </w:pPr>
            <w:r w:rsidRPr="006B2666">
              <w:rPr>
                <w:sz w:val="22"/>
                <w:szCs w:val="22"/>
                <w:lang w:val="en-US"/>
              </w:rPr>
              <w:t xml:space="preserve">Macara </w:t>
            </w:r>
          </w:p>
        </w:tc>
        <w:tc>
          <w:tcPr>
            <w:tcW w:w="993" w:type="dxa"/>
            <w:tcBorders>
              <w:top w:val="nil"/>
              <w:bottom w:val="single" w:sz="2" w:space="0" w:color="auto"/>
            </w:tcBorders>
            <w:vAlign w:val="center"/>
          </w:tcPr>
          <w:p w14:paraId="2A25F895"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0DBE2A65" w14:textId="77777777" w:rsidR="00317ECA" w:rsidRPr="006B2666" w:rsidRDefault="00317ECA" w:rsidP="00317ECA">
            <w:pPr>
              <w:jc w:val="right"/>
              <w:rPr>
                <w:sz w:val="22"/>
                <w:szCs w:val="22"/>
                <w:lang w:val="en-US"/>
              </w:rPr>
            </w:pPr>
            <w:r w:rsidRPr="006B2666">
              <w:rPr>
                <w:sz w:val="22"/>
                <w:szCs w:val="22"/>
                <w:lang w:val="en-US"/>
              </w:rPr>
              <w:t>0,280</w:t>
            </w:r>
          </w:p>
        </w:tc>
        <w:tc>
          <w:tcPr>
            <w:tcW w:w="1134" w:type="dxa"/>
            <w:tcBorders>
              <w:top w:val="nil"/>
              <w:bottom w:val="single" w:sz="2" w:space="0" w:color="auto"/>
            </w:tcBorders>
            <w:vAlign w:val="center"/>
          </w:tcPr>
          <w:p w14:paraId="536D0E5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19CC6C3D" w14:textId="77777777" w:rsidR="00317ECA" w:rsidRPr="00B40365" w:rsidRDefault="00317ECA" w:rsidP="00317ECA">
            <w:pPr>
              <w:jc w:val="right"/>
              <w:rPr>
                <w:sz w:val="22"/>
                <w:szCs w:val="22"/>
                <w:lang w:val="en-US"/>
              </w:rPr>
            </w:pPr>
          </w:p>
        </w:tc>
      </w:tr>
      <w:tr w:rsidR="00317ECA" w:rsidRPr="00FE085E" w14:paraId="22D70E25" w14:textId="77777777" w:rsidTr="00317ECA">
        <w:tblPrEx>
          <w:tblBorders>
            <w:top w:val="single" w:sz="4" w:space="0" w:color="auto"/>
            <w:bottom w:val="single" w:sz="4" w:space="0" w:color="auto"/>
            <w:insideH w:val="single" w:sz="6" w:space="0" w:color="auto"/>
          </w:tblBorders>
        </w:tblPrEx>
        <w:tc>
          <w:tcPr>
            <w:tcW w:w="708" w:type="dxa"/>
            <w:tcBorders>
              <w:top w:val="single" w:sz="4" w:space="0" w:color="auto"/>
              <w:bottom w:val="single" w:sz="4" w:space="0" w:color="auto"/>
            </w:tcBorders>
            <w:vAlign w:val="center"/>
          </w:tcPr>
          <w:p w14:paraId="719441E0" w14:textId="77777777" w:rsidR="00317ECA" w:rsidRPr="00B40365" w:rsidRDefault="00317ECA" w:rsidP="00317ECA">
            <w:pPr>
              <w:jc w:val="center"/>
              <w:rPr>
                <w:sz w:val="22"/>
                <w:szCs w:val="22"/>
                <w:lang w:val="en-US"/>
              </w:rPr>
            </w:pPr>
            <w:r w:rsidRPr="00B40365">
              <w:rPr>
                <w:sz w:val="22"/>
                <w:szCs w:val="22"/>
                <w:lang w:val="en-US"/>
              </w:rPr>
              <w:t>60</w:t>
            </w:r>
          </w:p>
        </w:tc>
        <w:tc>
          <w:tcPr>
            <w:tcW w:w="1418" w:type="dxa"/>
            <w:tcBorders>
              <w:top w:val="single" w:sz="4" w:space="0" w:color="auto"/>
              <w:bottom w:val="single" w:sz="4" w:space="0" w:color="auto"/>
            </w:tcBorders>
            <w:vAlign w:val="center"/>
          </w:tcPr>
          <w:p w14:paraId="5FB02177" w14:textId="77777777" w:rsidR="00317ECA" w:rsidRPr="00B62355" w:rsidRDefault="00317ECA" w:rsidP="00317ECA">
            <w:pPr>
              <w:jc w:val="center"/>
              <w:rPr>
                <w:sz w:val="22"/>
                <w:szCs w:val="22"/>
                <w:lang w:val="en-US"/>
              </w:rPr>
            </w:pPr>
            <w:r w:rsidRPr="00B62355">
              <w:rPr>
                <w:sz w:val="22"/>
                <w:szCs w:val="22"/>
                <w:lang w:val="en-US"/>
              </w:rPr>
              <w:t>CD61A</w:t>
            </w:r>
          </w:p>
        </w:tc>
        <w:tc>
          <w:tcPr>
            <w:tcW w:w="3543" w:type="dxa"/>
            <w:tcBorders>
              <w:top w:val="single" w:sz="4" w:space="0" w:color="auto"/>
              <w:bottom w:val="single" w:sz="4" w:space="0" w:color="auto"/>
            </w:tcBorders>
            <w:vAlign w:val="center"/>
          </w:tcPr>
          <w:p w14:paraId="0300AC13" w14:textId="77777777" w:rsidR="00317ECA" w:rsidRPr="006B2666" w:rsidRDefault="00317ECA" w:rsidP="00317ECA">
            <w:pPr>
              <w:rPr>
                <w:sz w:val="22"/>
                <w:szCs w:val="22"/>
                <w:lang w:val="en-US"/>
              </w:rPr>
            </w:pPr>
            <w:r w:rsidRPr="006B2666">
              <w:rPr>
                <w:sz w:val="22"/>
                <w:szCs w:val="22"/>
                <w:lang w:val="en-US"/>
              </w:rPr>
              <w:t xml:space="preserve">Zidarie din caramida format 250 x 120 x 65 mm cu prepararea mortarului M - 50 in conditii de santier la stilpi dreptunghiulari armati , inaltime nivel pina la 4m </w:t>
            </w:r>
          </w:p>
          <w:p w14:paraId="4BD60036" w14:textId="77777777" w:rsidR="00317ECA" w:rsidRPr="006B2666" w:rsidRDefault="00317ECA" w:rsidP="00317ECA">
            <w:pPr>
              <w:rPr>
                <w:sz w:val="22"/>
                <w:szCs w:val="22"/>
                <w:lang w:val="en-US"/>
              </w:rPr>
            </w:pPr>
          </w:p>
        </w:tc>
        <w:tc>
          <w:tcPr>
            <w:tcW w:w="993" w:type="dxa"/>
            <w:tcBorders>
              <w:top w:val="single" w:sz="4" w:space="0" w:color="auto"/>
              <w:bottom w:val="single" w:sz="4" w:space="0" w:color="auto"/>
            </w:tcBorders>
            <w:vAlign w:val="center"/>
          </w:tcPr>
          <w:p w14:paraId="6BD2F102"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single" w:sz="4" w:space="0" w:color="auto"/>
              <w:bottom w:val="single" w:sz="4" w:space="0" w:color="auto"/>
            </w:tcBorders>
            <w:vAlign w:val="center"/>
          </w:tcPr>
          <w:p w14:paraId="1674BEF5" w14:textId="77777777" w:rsidR="00317ECA" w:rsidRPr="006B2666" w:rsidRDefault="00317ECA" w:rsidP="00317ECA">
            <w:pPr>
              <w:jc w:val="center"/>
              <w:rPr>
                <w:sz w:val="22"/>
                <w:szCs w:val="22"/>
                <w:lang w:val="en-US"/>
              </w:rPr>
            </w:pPr>
          </w:p>
        </w:tc>
        <w:tc>
          <w:tcPr>
            <w:tcW w:w="1134" w:type="dxa"/>
            <w:tcBorders>
              <w:top w:val="single" w:sz="4" w:space="0" w:color="auto"/>
              <w:bottom w:val="single" w:sz="4" w:space="0" w:color="auto"/>
            </w:tcBorders>
            <w:vAlign w:val="center"/>
          </w:tcPr>
          <w:p w14:paraId="17CE7FC5" w14:textId="77777777" w:rsidR="00317ECA" w:rsidRPr="00B40365" w:rsidRDefault="00317ECA" w:rsidP="00317ECA">
            <w:pPr>
              <w:keepLines/>
              <w:jc w:val="center"/>
              <w:rPr>
                <w:sz w:val="4"/>
                <w:szCs w:val="4"/>
                <w:lang w:val="en-US"/>
              </w:rPr>
            </w:pPr>
          </w:p>
        </w:tc>
        <w:tc>
          <w:tcPr>
            <w:tcW w:w="1418" w:type="dxa"/>
            <w:gridSpan w:val="2"/>
            <w:tcBorders>
              <w:top w:val="single" w:sz="4" w:space="0" w:color="auto"/>
              <w:bottom w:val="single" w:sz="4" w:space="0" w:color="auto"/>
            </w:tcBorders>
            <w:vAlign w:val="center"/>
          </w:tcPr>
          <w:p w14:paraId="680855F9" w14:textId="77777777" w:rsidR="00317ECA" w:rsidRPr="00FE085E" w:rsidRDefault="00317ECA" w:rsidP="00317ECA">
            <w:pPr>
              <w:keepLines/>
              <w:jc w:val="center"/>
              <w:rPr>
                <w:sz w:val="4"/>
                <w:szCs w:val="4"/>
                <w:lang w:val="en-US"/>
              </w:rPr>
            </w:pPr>
          </w:p>
        </w:tc>
      </w:tr>
      <w:tr w:rsidR="00317ECA" w:rsidRPr="00B40365" w14:paraId="08071BB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F466F5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C2B3F64" w14:textId="77777777" w:rsidR="00317ECA" w:rsidRPr="00B40365" w:rsidRDefault="00317ECA" w:rsidP="00317ECA">
            <w:pPr>
              <w:jc w:val="center"/>
              <w:rPr>
                <w:sz w:val="16"/>
                <w:szCs w:val="16"/>
                <w:lang w:val="en-US"/>
              </w:rPr>
            </w:pPr>
            <w:r w:rsidRPr="00B40365">
              <w:rPr>
                <w:sz w:val="16"/>
                <w:szCs w:val="16"/>
                <w:lang w:val="en-US"/>
              </w:rPr>
              <w:t>7122050013400</w:t>
            </w:r>
          </w:p>
        </w:tc>
        <w:tc>
          <w:tcPr>
            <w:tcW w:w="3543" w:type="dxa"/>
            <w:tcBorders>
              <w:top w:val="nil"/>
              <w:bottom w:val="single" w:sz="2" w:space="0" w:color="auto"/>
            </w:tcBorders>
            <w:vAlign w:val="center"/>
          </w:tcPr>
          <w:p w14:paraId="622BBBCA" w14:textId="77777777" w:rsidR="00317ECA" w:rsidRPr="006B2666" w:rsidRDefault="00317ECA" w:rsidP="00317ECA">
            <w:pPr>
              <w:rPr>
                <w:sz w:val="22"/>
                <w:szCs w:val="22"/>
                <w:lang w:val="en-US"/>
              </w:rPr>
            </w:pPr>
            <w:r w:rsidRPr="006B2666">
              <w:rPr>
                <w:sz w:val="22"/>
                <w:szCs w:val="22"/>
                <w:lang w:val="en-US"/>
              </w:rPr>
              <w:t>Zidar</w:t>
            </w:r>
          </w:p>
        </w:tc>
        <w:tc>
          <w:tcPr>
            <w:tcW w:w="993" w:type="dxa"/>
            <w:tcBorders>
              <w:top w:val="nil"/>
              <w:bottom w:val="single" w:sz="2" w:space="0" w:color="auto"/>
            </w:tcBorders>
            <w:vAlign w:val="center"/>
          </w:tcPr>
          <w:p w14:paraId="42D013C4"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439328CF" w14:textId="77777777" w:rsidR="00317ECA" w:rsidRPr="006B2666" w:rsidRDefault="00317ECA" w:rsidP="00317ECA">
            <w:pPr>
              <w:jc w:val="right"/>
              <w:rPr>
                <w:sz w:val="22"/>
                <w:szCs w:val="22"/>
                <w:lang w:val="en-US"/>
              </w:rPr>
            </w:pPr>
            <w:r w:rsidRPr="006B2666">
              <w:rPr>
                <w:sz w:val="22"/>
                <w:szCs w:val="22"/>
                <w:lang w:val="en-US"/>
              </w:rPr>
              <w:t>7,520</w:t>
            </w:r>
          </w:p>
        </w:tc>
        <w:tc>
          <w:tcPr>
            <w:tcW w:w="1134" w:type="dxa"/>
            <w:tcBorders>
              <w:top w:val="nil"/>
              <w:bottom w:val="single" w:sz="2" w:space="0" w:color="auto"/>
            </w:tcBorders>
            <w:vAlign w:val="center"/>
          </w:tcPr>
          <w:p w14:paraId="7F916889"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086439B9" w14:textId="77777777" w:rsidR="00317ECA" w:rsidRPr="00B40365" w:rsidRDefault="00317ECA" w:rsidP="00317ECA">
            <w:pPr>
              <w:jc w:val="right"/>
              <w:rPr>
                <w:sz w:val="22"/>
                <w:szCs w:val="22"/>
                <w:lang w:val="en-US"/>
              </w:rPr>
            </w:pPr>
          </w:p>
        </w:tc>
      </w:tr>
      <w:tr w:rsidR="00317ECA" w:rsidRPr="00B40365" w14:paraId="67EABB51"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13BE1298"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DDC1B05" w14:textId="77777777" w:rsidR="00317ECA" w:rsidRPr="00B40365" w:rsidRDefault="00317ECA" w:rsidP="00317ECA">
            <w:pPr>
              <w:jc w:val="center"/>
              <w:rPr>
                <w:sz w:val="16"/>
                <w:szCs w:val="16"/>
                <w:lang w:val="en-US"/>
              </w:rPr>
            </w:pPr>
            <w:r w:rsidRPr="00B40365">
              <w:rPr>
                <w:sz w:val="16"/>
                <w:szCs w:val="16"/>
                <w:lang w:val="en-US"/>
              </w:rPr>
              <w:t>9310060019930</w:t>
            </w:r>
          </w:p>
        </w:tc>
        <w:tc>
          <w:tcPr>
            <w:tcW w:w="3543" w:type="dxa"/>
            <w:tcBorders>
              <w:top w:val="nil"/>
              <w:bottom w:val="single" w:sz="2" w:space="0" w:color="auto"/>
            </w:tcBorders>
            <w:vAlign w:val="center"/>
          </w:tcPr>
          <w:p w14:paraId="00058BCD" w14:textId="77777777" w:rsidR="00317ECA" w:rsidRPr="006B2666" w:rsidRDefault="00317ECA" w:rsidP="00317ECA">
            <w:pPr>
              <w:rPr>
                <w:sz w:val="22"/>
                <w:szCs w:val="22"/>
                <w:lang w:val="en-US"/>
              </w:rPr>
            </w:pPr>
            <w:r w:rsidRPr="006B2666">
              <w:rPr>
                <w:sz w:val="22"/>
                <w:szCs w:val="22"/>
                <w:lang w:val="en-US"/>
              </w:rPr>
              <w:t>Muncitor</w:t>
            </w:r>
          </w:p>
        </w:tc>
        <w:tc>
          <w:tcPr>
            <w:tcW w:w="993" w:type="dxa"/>
            <w:tcBorders>
              <w:top w:val="nil"/>
              <w:bottom w:val="single" w:sz="2" w:space="0" w:color="auto"/>
            </w:tcBorders>
            <w:vAlign w:val="center"/>
          </w:tcPr>
          <w:p w14:paraId="6FD0EA0C" w14:textId="77777777" w:rsidR="00317ECA" w:rsidRPr="006B2666" w:rsidRDefault="00317ECA" w:rsidP="00317ECA">
            <w:pPr>
              <w:jc w:val="center"/>
              <w:rPr>
                <w:sz w:val="22"/>
                <w:szCs w:val="22"/>
                <w:lang w:val="en-US"/>
              </w:rPr>
            </w:pPr>
            <w:r w:rsidRPr="006B2666">
              <w:rPr>
                <w:sz w:val="22"/>
                <w:szCs w:val="22"/>
                <w:lang w:val="en-US"/>
              </w:rPr>
              <w:t>h-om</w:t>
            </w:r>
          </w:p>
        </w:tc>
        <w:tc>
          <w:tcPr>
            <w:tcW w:w="1275" w:type="dxa"/>
            <w:tcBorders>
              <w:top w:val="nil"/>
              <w:bottom w:val="single" w:sz="2" w:space="0" w:color="auto"/>
            </w:tcBorders>
            <w:vAlign w:val="center"/>
          </w:tcPr>
          <w:p w14:paraId="3CAFBF81" w14:textId="77777777" w:rsidR="00317ECA" w:rsidRPr="006B2666" w:rsidRDefault="00317ECA" w:rsidP="00317ECA">
            <w:pPr>
              <w:jc w:val="right"/>
              <w:rPr>
                <w:sz w:val="22"/>
                <w:szCs w:val="22"/>
                <w:lang w:val="en-US"/>
              </w:rPr>
            </w:pPr>
            <w:r w:rsidRPr="006B2666">
              <w:rPr>
                <w:sz w:val="22"/>
                <w:szCs w:val="22"/>
                <w:lang w:val="en-US"/>
              </w:rPr>
              <w:t>1,500</w:t>
            </w:r>
          </w:p>
        </w:tc>
        <w:tc>
          <w:tcPr>
            <w:tcW w:w="1134" w:type="dxa"/>
            <w:tcBorders>
              <w:top w:val="nil"/>
              <w:bottom w:val="single" w:sz="2" w:space="0" w:color="auto"/>
            </w:tcBorders>
            <w:vAlign w:val="center"/>
          </w:tcPr>
          <w:p w14:paraId="3D5283E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219B8FDC" w14:textId="77777777" w:rsidR="00317ECA" w:rsidRPr="00B40365" w:rsidRDefault="00317ECA" w:rsidP="00317ECA">
            <w:pPr>
              <w:jc w:val="right"/>
              <w:rPr>
                <w:sz w:val="22"/>
                <w:szCs w:val="22"/>
                <w:lang w:val="en-US"/>
              </w:rPr>
            </w:pPr>
          </w:p>
        </w:tc>
      </w:tr>
      <w:tr w:rsidR="00317ECA" w:rsidRPr="00B40365" w14:paraId="5759AAA0"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3210ECF"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641E2C2" w14:textId="77777777" w:rsidR="00317ECA" w:rsidRPr="00B40365" w:rsidRDefault="00317ECA" w:rsidP="00317ECA">
            <w:pPr>
              <w:jc w:val="center"/>
              <w:rPr>
                <w:sz w:val="16"/>
                <w:szCs w:val="16"/>
                <w:lang w:val="en-US"/>
              </w:rPr>
            </w:pPr>
            <w:r w:rsidRPr="00B40365">
              <w:rPr>
                <w:sz w:val="16"/>
                <w:szCs w:val="16"/>
                <w:lang w:val="en-US"/>
              </w:rPr>
              <w:t>2640112302501</w:t>
            </w:r>
          </w:p>
        </w:tc>
        <w:tc>
          <w:tcPr>
            <w:tcW w:w="3543" w:type="dxa"/>
            <w:tcBorders>
              <w:top w:val="nil"/>
              <w:bottom w:val="single" w:sz="2" w:space="0" w:color="auto"/>
            </w:tcBorders>
            <w:vAlign w:val="center"/>
          </w:tcPr>
          <w:p w14:paraId="78A4F1DB" w14:textId="77777777" w:rsidR="00317ECA" w:rsidRPr="006B2666" w:rsidRDefault="00317ECA" w:rsidP="00317ECA">
            <w:pPr>
              <w:rPr>
                <w:sz w:val="22"/>
                <w:szCs w:val="22"/>
                <w:lang w:val="en-US"/>
              </w:rPr>
            </w:pPr>
            <w:r w:rsidRPr="006B2666">
              <w:rPr>
                <w:sz w:val="22"/>
                <w:szCs w:val="22"/>
                <w:lang w:val="en-US"/>
              </w:rPr>
              <w:t>Caramizi ceramice pline, cu goluri sau silicate de dim. 250 x 120 x 65 mm</w:t>
            </w:r>
          </w:p>
        </w:tc>
        <w:tc>
          <w:tcPr>
            <w:tcW w:w="993" w:type="dxa"/>
            <w:tcBorders>
              <w:top w:val="nil"/>
              <w:bottom w:val="single" w:sz="2" w:space="0" w:color="auto"/>
            </w:tcBorders>
            <w:vAlign w:val="center"/>
          </w:tcPr>
          <w:p w14:paraId="6ADF6667" w14:textId="77777777" w:rsidR="00317ECA" w:rsidRPr="006B2666" w:rsidRDefault="00317ECA" w:rsidP="00317ECA">
            <w:pPr>
              <w:jc w:val="center"/>
              <w:rPr>
                <w:sz w:val="22"/>
                <w:szCs w:val="22"/>
                <w:lang w:val="en-US"/>
              </w:rPr>
            </w:pPr>
            <w:r w:rsidRPr="006B2666">
              <w:rPr>
                <w:sz w:val="22"/>
                <w:szCs w:val="22"/>
                <w:lang w:val="en-US"/>
              </w:rPr>
              <w:t>buc</w:t>
            </w:r>
          </w:p>
        </w:tc>
        <w:tc>
          <w:tcPr>
            <w:tcW w:w="1275" w:type="dxa"/>
            <w:tcBorders>
              <w:top w:val="nil"/>
              <w:bottom w:val="single" w:sz="2" w:space="0" w:color="auto"/>
            </w:tcBorders>
            <w:vAlign w:val="center"/>
          </w:tcPr>
          <w:p w14:paraId="17686366" w14:textId="77777777" w:rsidR="00317ECA" w:rsidRPr="006B2666" w:rsidRDefault="00317ECA" w:rsidP="00317ECA">
            <w:pPr>
              <w:jc w:val="right"/>
              <w:rPr>
                <w:sz w:val="22"/>
                <w:szCs w:val="22"/>
                <w:lang w:val="en-US"/>
              </w:rPr>
            </w:pPr>
            <w:r w:rsidRPr="006B2666">
              <w:rPr>
                <w:sz w:val="22"/>
                <w:szCs w:val="22"/>
                <w:lang w:val="en-US"/>
              </w:rPr>
              <w:t>404,000</w:t>
            </w:r>
          </w:p>
        </w:tc>
        <w:tc>
          <w:tcPr>
            <w:tcW w:w="1134" w:type="dxa"/>
            <w:tcBorders>
              <w:top w:val="nil"/>
              <w:bottom w:val="single" w:sz="2" w:space="0" w:color="auto"/>
            </w:tcBorders>
            <w:vAlign w:val="center"/>
          </w:tcPr>
          <w:p w14:paraId="1AB9FBC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BFCABDA" w14:textId="77777777" w:rsidR="00317ECA" w:rsidRPr="00B40365" w:rsidRDefault="00317ECA" w:rsidP="00317ECA">
            <w:pPr>
              <w:jc w:val="right"/>
              <w:rPr>
                <w:sz w:val="22"/>
                <w:szCs w:val="22"/>
                <w:lang w:val="en-US"/>
              </w:rPr>
            </w:pPr>
          </w:p>
        </w:tc>
      </w:tr>
      <w:tr w:rsidR="00317ECA" w:rsidRPr="00B40365" w14:paraId="48F23137"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25F3B3A3"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113F4331" w14:textId="77777777" w:rsidR="00317ECA" w:rsidRPr="00B40365" w:rsidRDefault="00317ECA" w:rsidP="00317ECA">
            <w:pPr>
              <w:jc w:val="center"/>
              <w:rPr>
                <w:sz w:val="16"/>
                <w:szCs w:val="16"/>
                <w:lang w:val="en-US"/>
              </w:rPr>
            </w:pPr>
            <w:r w:rsidRPr="00B40365">
              <w:rPr>
                <w:sz w:val="16"/>
                <w:szCs w:val="16"/>
                <w:lang w:val="en-US"/>
              </w:rPr>
              <w:t>26511221004022</w:t>
            </w:r>
          </w:p>
        </w:tc>
        <w:tc>
          <w:tcPr>
            <w:tcW w:w="3543" w:type="dxa"/>
            <w:tcBorders>
              <w:top w:val="nil"/>
              <w:bottom w:val="single" w:sz="2" w:space="0" w:color="auto"/>
            </w:tcBorders>
            <w:vAlign w:val="center"/>
          </w:tcPr>
          <w:p w14:paraId="43017383" w14:textId="77777777" w:rsidR="00317ECA" w:rsidRPr="006B2666" w:rsidRDefault="00317ECA" w:rsidP="00317ECA">
            <w:pPr>
              <w:rPr>
                <w:sz w:val="22"/>
                <w:szCs w:val="22"/>
                <w:lang w:val="en-US"/>
              </w:rPr>
            </w:pPr>
            <w:r w:rsidRPr="006B2666">
              <w:rPr>
                <w:sz w:val="22"/>
                <w:szCs w:val="22"/>
                <w:lang w:val="en-US"/>
              </w:rPr>
              <w:t xml:space="preserve">Ciment M-400 </w:t>
            </w:r>
          </w:p>
        </w:tc>
        <w:tc>
          <w:tcPr>
            <w:tcW w:w="993" w:type="dxa"/>
            <w:tcBorders>
              <w:top w:val="nil"/>
              <w:bottom w:val="single" w:sz="2" w:space="0" w:color="auto"/>
            </w:tcBorders>
            <w:vAlign w:val="center"/>
          </w:tcPr>
          <w:p w14:paraId="29B931B9"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40B54479" w14:textId="77777777" w:rsidR="00317ECA" w:rsidRPr="006B2666" w:rsidRDefault="00317ECA" w:rsidP="00317ECA">
            <w:pPr>
              <w:jc w:val="right"/>
              <w:rPr>
                <w:sz w:val="22"/>
                <w:szCs w:val="22"/>
                <w:lang w:val="en-US"/>
              </w:rPr>
            </w:pPr>
            <w:r w:rsidRPr="006B2666">
              <w:rPr>
                <w:sz w:val="22"/>
                <w:szCs w:val="22"/>
                <w:lang w:val="en-US"/>
              </w:rPr>
              <w:t>48,840</w:t>
            </w:r>
          </w:p>
        </w:tc>
        <w:tc>
          <w:tcPr>
            <w:tcW w:w="1134" w:type="dxa"/>
            <w:tcBorders>
              <w:top w:val="nil"/>
              <w:bottom w:val="single" w:sz="2" w:space="0" w:color="auto"/>
            </w:tcBorders>
            <w:vAlign w:val="center"/>
          </w:tcPr>
          <w:p w14:paraId="0510ADA1"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6BE19A88" w14:textId="77777777" w:rsidR="00317ECA" w:rsidRPr="00B40365" w:rsidRDefault="00317ECA" w:rsidP="00317ECA">
            <w:pPr>
              <w:jc w:val="right"/>
              <w:rPr>
                <w:sz w:val="22"/>
                <w:szCs w:val="22"/>
                <w:lang w:val="en-US"/>
              </w:rPr>
            </w:pPr>
          </w:p>
        </w:tc>
      </w:tr>
      <w:tr w:rsidR="00317ECA" w:rsidRPr="00B40365" w14:paraId="0BAEB413"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0E56F4B5"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8F6828B" w14:textId="77777777" w:rsidR="00317ECA" w:rsidRPr="00B40365" w:rsidRDefault="00317ECA" w:rsidP="00317ECA">
            <w:pPr>
              <w:jc w:val="center"/>
              <w:rPr>
                <w:sz w:val="16"/>
                <w:szCs w:val="16"/>
                <w:lang w:val="en-US"/>
              </w:rPr>
            </w:pPr>
            <w:r w:rsidRPr="00B40365">
              <w:rPr>
                <w:sz w:val="16"/>
                <w:szCs w:val="16"/>
                <w:lang w:val="en-US"/>
              </w:rPr>
              <w:t>2652102100737</w:t>
            </w:r>
          </w:p>
        </w:tc>
        <w:tc>
          <w:tcPr>
            <w:tcW w:w="3543" w:type="dxa"/>
            <w:tcBorders>
              <w:top w:val="nil"/>
              <w:bottom w:val="single" w:sz="2" w:space="0" w:color="auto"/>
            </w:tcBorders>
            <w:vAlign w:val="center"/>
          </w:tcPr>
          <w:p w14:paraId="63FAF093" w14:textId="77777777" w:rsidR="00317ECA" w:rsidRPr="006B2666" w:rsidRDefault="00317ECA" w:rsidP="00317ECA">
            <w:pPr>
              <w:rPr>
                <w:sz w:val="22"/>
                <w:szCs w:val="22"/>
                <w:lang w:val="en-US"/>
              </w:rPr>
            </w:pPr>
            <w:r w:rsidRPr="006B2666">
              <w:rPr>
                <w:sz w:val="22"/>
                <w:szCs w:val="22"/>
                <w:lang w:val="en-US"/>
              </w:rPr>
              <w:t>Var hidratat</w:t>
            </w:r>
          </w:p>
        </w:tc>
        <w:tc>
          <w:tcPr>
            <w:tcW w:w="993" w:type="dxa"/>
            <w:tcBorders>
              <w:top w:val="nil"/>
              <w:bottom w:val="single" w:sz="2" w:space="0" w:color="auto"/>
            </w:tcBorders>
            <w:vAlign w:val="center"/>
          </w:tcPr>
          <w:p w14:paraId="2CEC2EB1"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7BC7F65E" w14:textId="77777777" w:rsidR="00317ECA" w:rsidRPr="006B2666" w:rsidRDefault="00317ECA" w:rsidP="00317ECA">
            <w:pPr>
              <w:jc w:val="right"/>
              <w:rPr>
                <w:sz w:val="22"/>
                <w:szCs w:val="22"/>
                <w:lang w:val="en-US"/>
              </w:rPr>
            </w:pPr>
            <w:r w:rsidRPr="006B2666">
              <w:rPr>
                <w:sz w:val="22"/>
                <w:szCs w:val="22"/>
                <w:lang w:val="en-US"/>
              </w:rPr>
              <w:t>12,140</w:t>
            </w:r>
          </w:p>
        </w:tc>
        <w:tc>
          <w:tcPr>
            <w:tcW w:w="1134" w:type="dxa"/>
            <w:tcBorders>
              <w:top w:val="nil"/>
              <w:bottom w:val="single" w:sz="2" w:space="0" w:color="auto"/>
            </w:tcBorders>
            <w:vAlign w:val="center"/>
          </w:tcPr>
          <w:p w14:paraId="41436B96"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28321A6" w14:textId="77777777" w:rsidR="00317ECA" w:rsidRPr="00B40365" w:rsidRDefault="00317ECA" w:rsidP="00317ECA">
            <w:pPr>
              <w:jc w:val="right"/>
              <w:rPr>
                <w:sz w:val="22"/>
                <w:szCs w:val="22"/>
                <w:lang w:val="en-US"/>
              </w:rPr>
            </w:pPr>
          </w:p>
        </w:tc>
      </w:tr>
      <w:tr w:rsidR="00317ECA" w:rsidRPr="00B40365" w14:paraId="716F5CFB"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483EFD6A"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38CB469" w14:textId="77777777" w:rsidR="00317ECA" w:rsidRPr="00B40365" w:rsidRDefault="00317ECA" w:rsidP="00317ECA">
            <w:pPr>
              <w:jc w:val="center"/>
              <w:rPr>
                <w:sz w:val="16"/>
                <w:szCs w:val="16"/>
                <w:lang w:val="en-US"/>
              </w:rPr>
            </w:pPr>
            <w:r w:rsidRPr="00B40365">
              <w:rPr>
                <w:sz w:val="16"/>
                <w:szCs w:val="16"/>
                <w:lang w:val="en-US"/>
              </w:rPr>
              <w:t>00000052</w:t>
            </w:r>
          </w:p>
        </w:tc>
        <w:tc>
          <w:tcPr>
            <w:tcW w:w="3543" w:type="dxa"/>
            <w:tcBorders>
              <w:top w:val="nil"/>
              <w:bottom w:val="single" w:sz="2" w:space="0" w:color="auto"/>
            </w:tcBorders>
            <w:vAlign w:val="center"/>
          </w:tcPr>
          <w:p w14:paraId="37F1DF03" w14:textId="77777777" w:rsidR="00317ECA" w:rsidRPr="006B2666" w:rsidRDefault="00317ECA" w:rsidP="00317ECA">
            <w:pPr>
              <w:rPr>
                <w:sz w:val="22"/>
                <w:szCs w:val="22"/>
                <w:lang w:val="en-US"/>
              </w:rPr>
            </w:pPr>
            <w:r w:rsidRPr="006B2666">
              <w:rPr>
                <w:sz w:val="22"/>
                <w:szCs w:val="22"/>
                <w:lang w:val="en-US"/>
              </w:rPr>
              <w:t>Nisip</w:t>
            </w:r>
          </w:p>
        </w:tc>
        <w:tc>
          <w:tcPr>
            <w:tcW w:w="993" w:type="dxa"/>
            <w:tcBorders>
              <w:top w:val="nil"/>
              <w:bottom w:val="single" w:sz="2" w:space="0" w:color="auto"/>
            </w:tcBorders>
            <w:vAlign w:val="center"/>
          </w:tcPr>
          <w:p w14:paraId="550538C6"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445FF718" w14:textId="77777777" w:rsidR="00317ECA" w:rsidRPr="006B2666" w:rsidRDefault="00317ECA" w:rsidP="00317ECA">
            <w:pPr>
              <w:jc w:val="right"/>
              <w:rPr>
                <w:sz w:val="22"/>
                <w:szCs w:val="22"/>
                <w:lang w:val="en-US"/>
              </w:rPr>
            </w:pPr>
            <w:r w:rsidRPr="006B2666">
              <w:rPr>
                <w:sz w:val="22"/>
                <w:szCs w:val="22"/>
                <w:lang w:val="en-US"/>
              </w:rPr>
              <w:t>0,266</w:t>
            </w:r>
          </w:p>
        </w:tc>
        <w:tc>
          <w:tcPr>
            <w:tcW w:w="1134" w:type="dxa"/>
            <w:tcBorders>
              <w:top w:val="nil"/>
              <w:bottom w:val="single" w:sz="2" w:space="0" w:color="auto"/>
            </w:tcBorders>
            <w:vAlign w:val="center"/>
          </w:tcPr>
          <w:p w14:paraId="30973487"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33C6EC98" w14:textId="77777777" w:rsidR="00317ECA" w:rsidRPr="00B40365" w:rsidRDefault="00317ECA" w:rsidP="00317ECA">
            <w:pPr>
              <w:jc w:val="right"/>
              <w:rPr>
                <w:sz w:val="22"/>
                <w:szCs w:val="22"/>
                <w:lang w:val="en-US"/>
              </w:rPr>
            </w:pPr>
          </w:p>
        </w:tc>
      </w:tr>
      <w:tr w:rsidR="00317ECA" w:rsidRPr="00B40365" w14:paraId="4CD9DD2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84EFA40"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68E346D5" w14:textId="77777777" w:rsidR="00317ECA" w:rsidRPr="00B40365" w:rsidRDefault="00317ECA" w:rsidP="00317ECA">
            <w:pPr>
              <w:jc w:val="center"/>
              <w:rPr>
                <w:sz w:val="16"/>
                <w:szCs w:val="16"/>
                <w:lang w:val="en-US"/>
              </w:rPr>
            </w:pPr>
            <w:r w:rsidRPr="00B40365">
              <w:rPr>
                <w:sz w:val="16"/>
                <w:szCs w:val="16"/>
                <w:lang w:val="en-US"/>
              </w:rPr>
              <w:t>2873122000750</w:t>
            </w:r>
          </w:p>
        </w:tc>
        <w:tc>
          <w:tcPr>
            <w:tcW w:w="3543" w:type="dxa"/>
            <w:tcBorders>
              <w:top w:val="nil"/>
              <w:bottom w:val="single" w:sz="2" w:space="0" w:color="auto"/>
            </w:tcBorders>
            <w:vAlign w:val="center"/>
          </w:tcPr>
          <w:p w14:paraId="7221548F" w14:textId="77777777" w:rsidR="00317ECA" w:rsidRPr="006B2666" w:rsidRDefault="00317ECA" w:rsidP="00317ECA">
            <w:pPr>
              <w:rPr>
                <w:sz w:val="22"/>
                <w:szCs w:val="22"/>
                <w:lang w:val="en-US"/>
              </w:rPr>
            </w:pPr>
            <w:r w:rsidRPr="006B2666">
              <w:rPr>
                <w:sz w:val="22"/>
                <w:szCs w:val="22"/>
                <w:lang w:val="en-US"/>
              </w:rPr>
              <w:t>Plase din armatura</w:t>
            </w:r>
          </w:p>
        </w:tc>
        <w:tc>
          <w:tcPr>
            <w:tcW w:w="993" w:type="dxa"/>
            <w:tcBorders>
              <w:top w:val="nil"/>
              <w:bottom w:val="single" w:sz="2" w:space="0" w:color="auto"/>
            </w:tcBorders>
            <w:vAlign w:val="center"/>
          </w:tcPr>
          <w:p w14:paraId="03B5E378" w14:textId="77777777" w:rsidR="00317ECA" w:rsidRPr="006B2666" w:rsidRDefault="00317ECA" w:rsidP="00317ECA">
            <w:pPr>
              <w:jc w:val="center"/>
              <w:rPr>
                <w:sz w:val="22"/>
                <w:szCs w:val="22"/>
                <w:lang w:val="en-US"/>
              </w:rPr>
            </w:pPr>
            <w:r w:rsidRPr="006B2666">
              <w:rPr>
                <w:sz w:val="22"/>
                <w:szCs w:val="22"/>
                <w:lang w:val="en-US"/>
              </w:rPr>
              <w:t>kg</w:t>
            </w:r>
          </w:p>
        </w:tc>
        <w:tc>
          <w:tcPr>
            <w:tcW w:w="1275" w:type="dxa"/>
            <w:tcBorders>
              <w:top w:val="nil"/>
              <w:bottom w:val="single" w:sz="2" w:space="0" w:color="auto"/>
            </w:tcBorders>
            <w:vAlign w:val="center"/>
          </w:tcPr>
          <w:p w14:paraId="73E42D42" w14:textId="77777777" w:rsidR="00317ECA" w:rsidRPr="006B2666" w:rsidRDefault="00317ECA" w:rsidP="00317ECA">
            <w:pPr>
              <w:jc w:val="right"/>
              <w:rPr>
                <w:sz w:val="22"/>
                <w:szCs w:val="22"/>
                <w:lang w:val="en-US"/>
              </w:rPr>
            </w:pPr>
            <w:r w:rsidRPr="006B2666">
              <w:rPr>
                <w:sz w:val="22"/>
                <w:szCs w:val="22"/>
                <w:lang w:val="en-US"/>
              </w:rPr>
              <w:t>10,000</w:t>
            </w:r>
          </w:p>
        </w:tc>
        <w:tc>
          <w:tcPr>
            <w:tcW w:w="1134" w:type="dxa"/>
            <w:tcBorders>
              <w:top w:val="nil"/>
              <w:bottom w:val="single" w:sz="2" w:space="0" w:color="auto"/>
            </w:tcBorders>
            <w:vAlign w:val="center"/>
          </w:tcPr>
          <w:p w14:paraId="13A945CC"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FE770A9" w14:textId="77777777" w:rsidR="00317ECA" w:rsidRPr="00B40365" w:rsidRDefault="00317ECA" w:rsidP="00317ECA">
            <w:pPr>
              <w:jc w:val="right"/>
              <w:rPr>
                <w:sz w:val="22"/>
                <w:szCs w:val="22"/>
                <w:lang w:val="en-US"/>
              </w:rPr>
            </w:pPr>
          </w:p>
        </w:tc>
      </w:tr>
      <w:tr w:rsidR="00317ECA" w:rsidRPr="00B40365" w14:paraId="2B38A170"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5D063899"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52B62317" w14:textId="77777777" w:rsidR="00317ECA" w:rsidRPr="00B40365" w:rsidRDefault="00317ECA" w:rsidP="00317ECA">
            <w:pPr>
              <w:jc w:val="center"/>
              <w:rPr>
                <w:sz w:val="16"/>
                <w:szCs w:val="16"/>
                <w:lang w:val="en-US"/>
              </w:rPr>
            </w:pPr>
            <w:r w:rsidRPr="00B40365">
              <w:rPr>
                <w:sz w:val="16"/>
                <w:szCs w:val="16"/>
                <w:lang w:val="en-US"/>
              </w:rPr>
              <w:t>4100116202818</w:t>
            </w:r>
          </w:p>
        </w:tc>
        <w:tc>
          <w:tcPr>
            <w:tcW w:w="3543" w:type="dxa"/>
            <w:tcBorders>
              <w:top w:val="nil"/>
              <w:bottom w:val="single" w:sz="2" w:space="0" w:color="auto"/>
            </w:tcBorders>
            <w:vAlign w:val="center"/>
          </w:tcPr>
          <w:p w14:paraId="306D1D92" w14:textId="77777777" w:rsidR="00317ECA" w:rsidRPr="006B2666" w:rsidRDefault="00317ECA" w:rsidP="00317ECA">
            <w:pPr>
              <w:rPr>
                <w:sz w:val="22"/>
                <w:szCs w:val="22"/>
                <w:lang w:val="en-US"/>
              </w:rPr>
            </w:pPr>
            <w:r w:rsidRPr="006B2666">
              <w:rPr>
                <w:sz w:val="22"/>
                <w:szCs w:val="22"/>
                <w:lang w:val="en-US"/>
              </w:rPr>
              <w:t xml:space="preserve">Apa pentru mortare si betoane </w:t>
            </w:r>
          </w:p>
        </w:tc>
        <w:tc>
          <w:tcPr>
            <w:tcW w:w="993" w:type="dxa"/>
            <w:tcBorders>
              <w:top w:val="nil"/>
              <w:bottom w:val="single" w:sz="2" w:space="0" w:color="auto"/>
            </w:tcBorders>
            <w:vAlign w:val="center"/>
          </w:tcPr>
          <w:p w14:paraId="65143950" w14:textId="77777777" w:rsidR="00317ECA" w:rsidRPr="006B2666" w:rsidRDefault="00317ECA" w:rsidP="00317ECA">
            <w:pPr>
              <w:jc w:val="center"/>
              <w:rPr>
                <w:sz w:val="22"/>
                <w:szCs w:val="22"/>
                <w:lang w:val="en-US"/>
              </w:rPr>
            </w:pPr>
            <w:r w:rsidRPr="006B2666">
              <w:rPr>
                <w:sz w:val="22"/>
                <w:szCs w:val="22"/>
                <w:lang w:val="en-US"/>
              </w:rPr>
              <w:t>m3</w:t>
            </w:r>
          </w:p>
        </w:tc>
        <w:tc>
          <w:tcPr>
            <w:tcW w:w="1275" w:type="dxa"/>
            <w:tcBorders>
              <w:top w:val="nil"/>
              <w:bottom w:val="single" w:sz="2" w:space="0" w:color="auto"/>
            </w:tcBorders>
            <w:vAlign w:val="center"/>
          </w:tcPr>
          <w:p w14:paraId="53E792A5" w14:textId="77777777" w:rsidR="00317ECA" w:rsidRPr="006B2666" w:rsidRDefault="00317ECA" w:rsidP="00317ECA">
            <w:pPr>
              <w:jc w:val="right"/>
              <w:rPr>
                <w:sz w:val="22"/>
                <w:szCs w:val="22"/>
                <w:lang w:val="en-US"/>
              </w:rPr>
            </w:pPr>
            <w:r w:rsidRPr="006B2666">
              <w:rPr>
                <w:sz w:val="22"/>
                <w:szCs w:val="22"/>
                <w:lang w:val="en-US"/>
              </w:rPr>
              <w:t>0,168</w:t>
            </w:r>
          </w:p>
        </w:tc>
        <w:tc>
          <w:tcPr>
            <w:tcW w:w="1134" w:type="dxa"/>
            <w:tcBorders>
              <w:top w:val="nil"/>
              <w:bottom w:val="single" w:sz="2" w:space="0" w:color="auto"/>
            </w:tcBorders>
            <w:vAlign w:val="center"/>
          </w:tcPr>
          <w:p w14:paraId="75F1A2F3"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2052A67" w14:textId="77777777" w:rsidR="00317ECA" w:rsidRPr="00B40365" w:rsidRDefault="00317ECA" w:rsidP="00317ECA">
            <w:pPr>
              <w:jc w:val="right"/>
              <w:rPr>
                <w:sz w:val="22"/>
                <w:szCs w:val="22"/>
                <w:lang w:val="en-US"/>
              </w:rPr>
            </w:pPr>
          </w:p>
        </w:tc>
      </w:tr>
      <w:tr w:rsidR="00317ECA" w:rsidRPr="00B40365" w14:paraId="6575BD16"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36960E5E"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35B20D55" w14:textId="77777777" w:rsidR="00317ECA" w:rsidRPr="00B40365" w:rsidRDefault="00317ECA" w:rsidP="00317ECA">
            <w:pPr>
              <w:jc w:val="center"/>
              <w:rPr>
                <w:sz w:val="16"/>
                <w:szCs w:val="16"/>
                <w:lang w:val="en-US"/>
              </w:rPr>
            </w:pPr>
            <w:r w:rsidRPr="00B40365">
              <w:rPr>
                <w:sz w:val="16"/>
                <w:szCs w:val="16"/>
                <w:lang w:val="en-US"/>
              </w:rPr>
              <w:t>2922140007000</w:t>
            </w:r>
          </w:p>
        </w:tc>
        <w:tc>
          <w:tcPr>
            <w:tcW w:w="3543" w:type="dxa"/>
            <w:tcBorders>
              <w:top w:val="nil"/>
              <w:bottom w:val="single" w:sz="2" w:space="0" w:color="auto"/>
            </w:tcBorders>
            <w:vAlign w:val="center"/>
          </w:tcPr>
          <w:p w14:paraId="0AB63FE9" w14:textId="77777777" w:rsidR="00317ECA" w:rsidRPr="006B2666" w:rsidRDefault="00317ECA" w:rsidP="00317ECA">
            <w:pPr>
              <w:rPr>
                <w:sz w:val="22"/>
                <w:szCs w:val="22"/>
                <w:lang w:val="en-US"/>
              </w:rPr>
            </w:pPr>
            <w:r w:rsidRPr="006B2666">
              <w:rPr>
                <w:sz w:val="22"/>
                <w:szCs w:val="22"/>
                <w:lang w:val="en-US"/>
              </w:rPr>
              <w:t xml:space="preserve">Macara </w:t>
            </w:r>
          </w:p>
        </w:tc>
        <w:tc>
          <w:tcPr>
            <w:tcW w:w="993" w:type="dxa"/>
            <w:tcBorders>
              <w:top w:val="nil"/>
              <w:bottom w:val="single" w:sz="2" w:space="0" w:color="auto"/>
            </w:tcBorders>
            <w:vAlign w:val="center"/>
          </w:tcPr>
          <w:p w14:paraId="0CBE92CF"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0612B56B" w14:textId="77777777" w:rsidR="00317ECA" w:rsidRPr="006B2666" w:rsidRDefault="00317ECA" w:rsidP="00317ECA">
            <w:pPr>
              <w:jc w:val="right"/>
              <w:rPr>
                <w:sz w:val="22"/>
                <w:szCs w:val="22"/>
                <w:lang w:val="en-US"/>
              </w:rPr>
            </w:pPr>
            <w:r w:rsidRPr="006B2666">
              <w:rPr>
                <w:sz w:val="22"/>
                <w:szCs w:val="22"/>
                <w:lang w:val="en-US"/>
              </w:rPr>
              <w:t>0,420</w:t>
            </w:r>
          </w:p>
        </w:tc>
        <w:tc>
          <w:tcPr>
            <w:tcW w:w="1134" w:type="dxa"/>
            <w:tcBorders>
              <w:top w:val="nil"/>
              <w:bottom w:val="single" w:sz="2" w:space="0" w:color="auto"/>
            </w:tcBorders>
            <w:vAlign w:val="center"/>
          </w:tcPr>
          <w:p w14:paraId="16C66F6A"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5ACE90F" w14:textId="77777777" w:rsidR="00317ECA" w:rsidRPr="00B40365" w:rsidRDefault="00317ECA" w:rsidP="00317ECA">
            <w:pPr>
              <w:jc w:val="right"/>
              <w:rPr>
                <w:sz w:val="22"/>
                <w:szCs w:val="22"/>
                <w:lang w:val="en-US"/>
              </w:rPr>
            </w:pPr>
          </w:p>
        </w:tc>
      </w:tr>
      <w:tr w:rsidR="00317ECA" w:rsidRPr="00B40365" w14:paraId="7C989E78" w14:textId="77777777" w:rsidTr="00317ECA">
        <w:tblPrEx>
          <w:tblBorders>
            <w:bottom w:val="single" w:sz="2" w:space="0" w:color="auto"/>
            <w:insideH w:val="single" w:sz="6" w:space="0" w:color="auto"/>
          </w:tblBorders>
        </w:tblPrEx>
        <w:tc>
          <w:tcPr>
            <w:tcW w:w="708" w:type="dxa"/>
            <w:tcBorders>
              <w:top w:val="nil"/>
              <w:bottom w:val="single" w:sz="2" w:space="0" w:color="auto"/>
            </w:tcBorders>
            <w:vAlign w:val="center"/>
          </w:tcPr>
          <w:p w14:paraId="70E3F09F" w14:textId="77777777" w:rsidR="00317ECA" w:rsidRPr="00B40365" w:rsidRDefault="00317ECA" w:rsidP="00317ECA">
            <w:pPr>
              <w:jc w:val="center"/>
              <w:rPr>
                <w:sz w:val="22"/>
                <w:szCs w:val="22"/>
                <w:lang w:val="en-US"/>
              </w:rPr>
            </w:pPr>
          </w:p>
        </w:tc>
        <w:tc>
          <w:tcPr>
            <w:tcW w:w="1418" w:type="dxa"/>
            <w:tcBorders>
              <w:top w:val="nil"/>
              <w:bottom w:val="single" w:sz="2" w:space="0" w:color="auto"/>
            </w:tcBorders>
            <w:vAlign w:val="center"/>
          </w:tcPr>
          <w:p w14:paraId="7392F8B9" w14:textId="77777777" w:rsidR="00317ECA" w:rsidRPr="00B40365" w:rsidRDefault="00317ECA" w:rsidP="00317ECA">
            <w:pPr>
              <w:jc w:val="center"/>
              <w:rPr>
                <w:sz w:val="16"/>
                <w:szCs w:val="16"/>
                <w:lang w:val="en-US"/>
              </w:rPr>
            </w:pPr>
            <w:r w:rsidRPr="00B40365">
              <w:rPr>
                <w:sz w:val="16"/>
                <w:szCs w:val="16"/>
                <w:lang w:val="en-US"/>
              </w:rPr>
              <w:t>2952270003816</w:t>
            </w:r>
          </w:p>
        </w:tc>
        <w:tc>
          <w:tcPr>
            <w:tcW w:w="3543" w:type="dxa"/>
            <w:tcBorders>
              <w:top w:val="nil"/>
              <w:bottom w:val="single" w:sz="2" w:space="0" w:color="auto"/>
            </w:tcBorders>
            <w:vAlign w:val="center"/>
          </w:tcPr>
          <w:p w14:paraId="685CBFE0" w14:textId="77777777" w:rsidR="00317ECA" w:rsidRPr="006B2666" w:rsidRDefault="00317ECA" w:rsidP="00317ECA">
            <w:pPr>
              <w:rPr>
                <w:sz w:val="22"/>
                <w:szCs w:val="22"/>
                <w:lang w:val="en-US"/>
              </w:rPr>
            </w:pPr>
            <w:r w:rsidRPr="006B2666">
              <w:rPr>
                <w:sz w:val="22"/>
                <w:szCs w:val="22"/>
                <w:lang w:val="en-US"/>
              </w:rPr>
              <w:t>Malaxor  pentru mortar de 150 L actionat electric</w:t>
            </w:r>
          </w:p>
        </w:tc>
        <w:tc>
          <w:tcPr>
            <w:tcW w:w="993" w:type="dxa"/>
            <w:tcBorders>
              <w:top w:val="nil"/>
              <w:bottom w:val="single" w:sz="2" w:space="0" w:color="auto"/>
            </w:tcBorders>
            <w:vAlign w:val="center"/>
          </w:tcPr>
          <w:p w14:paraId="4939D927" w14:textId="77777777" w:rsidR="00317ECA" w:rsidRPr="006B2666" w:rsidRDefault="00317ECA" w:rsidP="00317ECA">
            <w:pPr>
              <w:jc w:val="center"/>
              <w:rPr>
                <w:sz w:val="22"/>
                <w:szCs w:val="22"/>
                <w:lang w:val="en-US"/>
              </w:rPr>
            </w:pPr>
            <w:r w:rsidRPr="006B2666">
              <w:rPr>
                <w:sz w:val="22"/>
                <w:szCs w:val="22"/>
                <w:lang w:val="en-US"/>
              </w:rPr>
              <w:t>h-ut</w:t>
            </w:r>
          </w:p>
        </w:tc>
        <w:tc>
          <w:tcPr>
            <w:tcW w:w="1275" w:type="dxa"/>
            <w:tcBorders>
              <w:top w:val="nil"/>
              <w:bottom w:val="single" w:sz="2" w:space="0" w:color="auto"/>
            </w:tcBorders>
            <w:vAlign w:val="center"/>
          </w:tcPr>
          <w:p w14:paraId="4B4C92C5" w14:textId="77777777" w:rsidR="00317ECA" w:rsidRPr="006B2666" w:rsidRDefault="00317ECA" w:rsidP="00317ECA">
            <w:pPr>
              <w:jc w:val="right"/>
              <w:rPr>
                <w:sz w:val="22"/>
                <w:szCs w:val="22"/>
                <w:lang w:val="en-US"/>
              </w:rPr>
            </w:pPr>
            <w:r w:rsidRPr="006B2666">
              <w:rPr>
                <w:sz w:val="22"/>
                <w:szCs w:val="22"/>
                <w:lang w:val="en-US"/>
              </w:rPr>
              <w:t>0,077</w:t>
            </w:r>
          </w:p>
        </w:tc>
        <w:tc>
          <w:tcPr>
            <w:tcW w:w="1134" w:type="dxa"/>
            <w:tcBorders>
              <w:top w:val="nil"/>
              <w:bottom w:val="single" w:sz="2" w:space="0" w:color="auto"/>
            </w:tcBorders>
            <w:vAlign w:val="center"/>
          </w:tcPr>
          <w:p w14:paraId="53A77518" w14:textId="77777777" w:rsidR="00317ECA" w:rsidRPr="00B40365" w:rsidRDefault="00317ECA" w:rsidP="00317ECA">
            <w:pPr>
              <w:jc w:val="right"/>
              <w:rPr>
                <w:sz w:val="22"/>
                <w:szCs w:val="22"/>
                <w:lang w:val="en-US"/>
              </w:rPr>
            </w:pPr>
          </w:p>
        </w:tc>
        <w:tc>
          <w:tcPr>
            <w:tcW w:w="1418" w:type="dxa"/>
            <w:gridSpan w:val="2"/>
            <w:tcBorders>
              <w:top w:val="nil"/>
              <w:bottom w:val="single" w:sz="2" w:space="0" w:color="auto"/>
            </w:tcBorders>
            <w:vAlign w:val="center"/>
          </w:tcPr>
          <w:p w14:paraId="5A43F847" w14:textId="77777777" w:rsidR="00317ECA" w:rsidRPr="00B40365" w:rsidRDefault="00317ECA" w:rsidP="00317ECA">
            <w:pPr>
              <w:jc w:val="right"/>
              <w:rPr>
                <w:sz w:val="22"/>
                <w:szCs w:val="22"/>
                <w:lang w:val="en-US"/>
              </w:rPr>
            </w:pPr>
          </w:p>
        </w:tc>
      </w:tr>
    </w:tbl>
    <w:p w14:paraId="06046A44" w14:textId="77777777" w:rsidR="00317ECA" w:rsidRPr="00B40365" w:rsidRDefault="00317ECA" w:rsidP="00317ECA">
      <w:pPr>
        <w:rPr>
          <w:sz w:val="22"/>
          <w:szCs w:val="22"/>
          <w:lang w:val="en-US"/>
        </w:rPr>
      </w:pPr>
    </w:p>
    <w:p w14:paraId="726D722A" w14:textId="77777777" w:rsidR="00317ECA" w:rsidRDefault="00317ECA" w:rsidP="00317ECA"/>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2474D" w:rsidRDefault="00460653" w:rsidP="00385C85">
            <w:pPr>
              <w:pStyle w:val="af3"/>
              <w:tabs>
                <w:tab w:val="left" w:pos="567"/>
                <w:tab w:val="right" w:pos="9531"/>
              </w:tabs>
              <w:ind w:firstLine="0"/>
              <w:rPr>
                <w:lang w:val="en-US"/>
              </w:rPr>
            </w:pPr>
            <w:r w:rsidRPr="0042474D">
              <w:rPr>
                <w:lang w:val="en-US"/>
              </w:rPr>
              <w:t>Prezentul contract este încheiat în urma procedurii de achiziție nr. ________________ din data___________________, între____________________________________________________</w:t>
            </w:r>
          </w:p>
          <w:p w14:paraId="6706F85E" w14:textId="7F86C56D" w:rsidR="00460653" w:rsidRPr="00400475" w:rsidRDefault="00460653" w:rsidP="00400475">
            <w:pPr>
              <w:tabs>
                <w:tab w:val="left" w:pos="567"/>
                <w:tab w:val="right" w:pos="10205"/>
              </w:tabs>
              <w:jc w:val="both"/>
            </w:pPr>
            <w:r w:rsidRPr="00FF430B">
              <w:t>_</w:t>
            </w:r>
            <w:r w:rsidR="0042474D">
              <w:t xml:space="preserve"> </w:t>
            </w:r>
            <w:r w:rsidR="00317ECA" w:rsidRPr="00D15AD2">
              <w:rPr>
                <w:b/>
                <w:bCs/>
                <w:u w:val="single"/>
                <w:lang w:val="en-US"/>
              </w:rPr>
              <w:t>Instituția Publică  Colegiul Politehnic din Balti</w:t>
            </w:r>
            <w:r w:rsidRPr="00FF430B">
              <w:t>, cu sediul în</w:t>
            </w:r>
            <w:r w:rsidR="007818C8">
              <w:t xml:space="preserve"> </w:t>
            </w:r>
            <w:r w:rsidR="00317ECA" w:rsidRPr="00D15AD2">
              <w:rPr>
                <w:b/>
                <w:bCs/>
                <w:u w:val="single"/>
                <w:lang w:val="en-US"/>
              </w:rPr>
              <w:t>Republica Moldova, mun.Bălţi, str. I. Franco, 11</w:t>
            </w:r>
            <w:r w:rsidR="00400475">
              <w:rPr>
                <w:b/>
                <w:bCs/>
                <w:u w:val="single"/>
                <w:lang w:val="en-US"/>
              </w:rPr>
              <w:t>,</w:t>
            </w:r>
            <w:r w:rsidRPr="00317ECA">
              <w:rPr>
                <w:lang w:val="en-US"/>
              </w:rPr>
              <w:t>str.________</w:t>
            </w:r>
            <w:r w:rsidR="007818C8" w:rsidRPr="00317ECA">
              <w:rPr>
                <w:lang w:val="en-US"/>
              </w:rPr>
              <w:t xml:space="preserve">_____________________________, </w:t>
            </w:r>
            <w:r w:rsidRPr="00317ECA">
              <w:rPr>
                <w:lang w:val="en-US"/>
              </w:rPr>
              <w:t xml:space="preserve">telefon: </w:t>
            </w:r>
            <w:r w:rsidR="00317ECA" w:rsidRPr="00D15AD2">
              <w:rPr>
                <w:b/>
                <w:bCs/>
                <w:u w:val="single"/>
                <w:lang w:val="en-US"/>
              </w:rPr>
              <w:t>(0231) 7-20-94</w:t>
            </w:r>
            <w:r w:rsidR="007818C8" w:rsidRPr="00317ECA">
              <w:rPr>
                <w:lang w:val="en-US"/>
              </w:rPr>
              <w:t xml:space="preserve">, </w:t>
            </w:r>
            <w:r w:rsidR="009157BF" w:rsidRPr="0042474D">
              <w:rPr>
                <w:lang w:val="en-US"/>
              </w:rPr>
              <w:t>IDNO</w:t>
            </w:r>
            <w:r w:rsidRPr="0042474D">
              <w:rPr>
                <w:lang w:val="en-US"/>
              </w:rPr>
              <w:t xml:space="preserve"> </w:t>
            </w:r>
            <w:r w:rsidR="00317ECA" w:rsidRPr="00D15AD2">
              <w:rPr>
                <w:b/>
                <w:bCs/>
                <w:u w:val="single"/>
                <w:lang w:val="en-US"/>
              </w:rPr>
              <w:t>1007602006826</w:t>
            </w:r>
            <w:r w:rsidR="0042474D" w:rsidRPr="00317ECA">
              <w:rPr>
                <w:u w:val="single"/>
                <w:lang w:val="en-US"/>
              </w:rPr>
              <w:t xml:space="preserve">, </w:t>
            </w:r>
            <w:r w:rsidR="00B51B6E" w:rsidRPr="00317ECA">
              <w:rPr>
                <w:lang w:val="en-US"/>
              </w:rPr>
              <w:t xml:space="preserve">reprezentat prin </w:t>
            </w:r>
            <w:r w:rsidR="00337AED" w:rsidRPr="00317ECA">
              <w:rPr>
                <w:lang w:val="en-US"/>
              </w:rPr>
              <w:t>_____________________</w:t>
            </w:r>
            <w:r w:rsidR="00400475">
              <w:rPr>
                <w:lang w:val="en-US"/>
              </w:rPr>
              <w:t>director</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2474D" w:rsidRDefault="00460653" w:rsidP="00385C85">
            <w:pPr>
              <w:pStyle w:val="af3"/>
              <w:tabs>
                <w:tab w:val="left" w:pos="567"/>
              </w:tabs>
              <w:ind w:firstLine="0"/>
              <w:rPr>
                <w:sz w:val="20"/>
                <w:szCs w:val="20"/>
                <w:lang w:val="en-US"/>
              </w:rPr>
            </w:pPr>
            <w:r w:rsidRPr="0042474D">
              <w:rPr>
                <w:lang w:val="en-US"/>
              </w:rPr>
              <w:t>telefon: ______________, fax: _____________,</w:t>
            </w:r>
            <w:r w:rsidR="00DF4DCF" w:rsidRPr="0042474D">
              <w:rPr>
                <w:lang w:val="en-US"/>
              </w:rPr>
              <w:t xml:space="preserve"> </w:t>
            </w:r>
            <w:r w:rsidR="009157BF" w:rsidRPr="0042474D">
              <w:rPr>
                <w:lang w:val="en-US"/>
              </w:rPr>
              <w:t>IDNO</w:t>
            </w:r>
            <w:r w:rsidRPr="0042474D">
              <w:rPr>
                <w:lang w:val="en-US"/>
              </w:rPr>
              <w:t xml:space="preserve">________________ autorizat pentru activitatea în construcţii: autorizaţia nr. _______ </w:t>
            </w:r>
            <w:r w:rsidR="0016369C" w:rsidRPr="0042474D">
              <w:rPr>
                <w:lang w:val="en-US"/>
              </w:rPr>
              <w:t>din „</w:t>
            </w:r>
            <w:r w:rsidRPr="0042474D">
              <w:rPr>
                <w:lang w:val="en-US"/>
              </w:rPr>
              <w:t>__”______________20__, eliberată de __________________,pe un termen de ____</w:t>
            </w:r>
            <w:r w:rsidR="0016369C" w:rsidRPr="0042474D">
              <w:rPr>
                <w:lang w:val="en-US"/>
              </w:rPr>
              <w:t xml:space="preserve"> ani, pentru genurile de </w:t>
            </w:r>
            <w:r w:rsidRPr="0042474D">
              <w:rPr>
                <w:lang w:val="en-US"/>
              </w:rPr>
              <w:t>activitate___________________________________,</w:t>
            </w:r>
            <w:r w:rsidR="00CD0EA7" w:rsidRPr="0042474D">
              <w:rPr>
                <w:lang w:val="en-US"/>
              </w:rPr>
              <w:t xml:space="preserve"> reprezentat prin </w:t>
            </w:r>
            <w:r w:rsidRPr="0042474D">
              <w:rPr>
                <w:lang w:val="en-US"/>
              </w:rPr>
              <w:t>__________________</w:t>
            </w:r>
            <w:r w:rsidR="00CD0EA7" w:rsidRPr="0042474D">
              <w:rPr>
                <w:lang w:val="en-US"/>
              </w:rPr>
              <w:t>__________________</w:t>
            </w:r>
            <w:r w:rsidRPr="0042474D">
              <w:rPr>
                <w:lang w:val="en-US"/>
              </w:rPr>
              <w:t>_, în calitate</w:t>
            </w:r>
            <w:r w:rsidR="00CD0EA7" w:rsidRPr="0042474D">
              <w:rPr>
                <w:lang w:val="en-US"/>
              </w:rPr>
              <w:t xml:space="preserve"> de Antreprenor, pe de altă parte.</w:t>
            </w:r>
          </w:p>
          <w:p w14:paraId="43F2E82E" w14:textId="77777777" w:rsidR="001A5517" w:rsidRPr="0042474D" w:rsidRDefault="00460653" w:rsidP="00385C85">
            <w:pPr>
              <w:pStyle w:val="af3"/>
              <w:tabs>
                <w:tab w:val="left" w:pos="567"/>
              </w:tabs>
              <w:ind w:firstLine="0"/>
              <w:rPr>
                <w:sz w:val="20"/>
                <w:szCs w:val="20"/>
                <w:lang w:val="en-US"/>
              </w:rPr>
            </w:pPr>
            <w:r w:rsidRPr="0042474D">
              <w:rPr>
                <w:sz w:val="20"/>
                <w:szCs w:val="20"/>
                <w:lang w:val="en-US"/>
              </w:rPr>
              <w:t xml:space="preserve"> (numele şi</w:t>
            </w:r>
            <w:r w:rsidR="005D4B79" w:rsidRPr="0042474D">
              <w:rPr>
                <w:sz w:val="20"/>
                <w:szCs w:val="20"/>
                <w:lang w:val="en-US"/>
              </w:rPr>
              <w:t xml:space="preserve"> </w:t>
            </w:r>
            <w:r w:rsidRPr="0042474D">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5F5C1641"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337AED" w:rsidRPr="00266396">
              <w:rPr>
                <w:b/>
                <w:shd w:val="clear" w:color="auto" w:fill="FFFFFF" w:themeFill="background1"/>
                <w:lang w:eastAsia="ru-RU"/>
              </w:rPr>
              <w:t xml:space="preserve"> </w:t>
            </w:r>
            <w:r w:rsidR="00400475" w:rsidRPr="00B103E7">
              <w:rPr>
                <w:b/>
                <w:bCs/>
                <w:lang w:val="en-US"/>
              </w:rPr>
              <w:t>Lucrări</w:t>
            </w:r>
            <w:r w:rsidR="00D53E0E">
              <w:rPr>
                <w:b/>
                <w:bCs/>
                <w:lang w:val="en-US"/>
              </w:rPr>
              <w:t>le</w:t>
            </w:r>
            <w:r w:rsidR="00400475" w:rsidRPr="00B103E7">
              <w:rPr>
                <w:b/>
                <w:bCs/>
                <w:lang w:val="en-US"/>
              </w:rPr>
              <w:t xml:space="preserve"> de reparație  capitală a acoperisului constructiei de învățământ str. Ivan Franco 11 m. Balti obiect nr. 21-39</w:t>
            </w:r>
            <w:r w:rsidR="0042474D"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23BF3183" w:rsidR="00460653" w:rsidRPr="0042474D" w:rsidRDefault="00A156C0" w:rsidP="00196AB4">
            <w:pPr>
              <w:pStyle w:val="af3"/>
              <w:tabs>
                <w:tab w:val="left" w:pos="567"/>
              </w:tabs>
              <w:spacing w:line="276" w:lineRule="auto"/>
              <w:ind w:firstLine="0"/>
              <w:rPr>
                <w:lang w:val="en-US"/>
              </w:rPr>
            </w:pPr>
            <w:r w:rsidRPr="0042474D">
              <w:rPr>
                <w:lang w:val="en-US"/>
              </w:rPr>
              <w:t xml:space="preserve">2.1. </w:t>
            </w:r>
            <w:r w:rsidR="00460653" w:rsidRPr="0042474D">
              <w:rPr>
                <w:lang w:val="en-US"/>
              </w:rPr>
              <w:t xml:space="preserve">Durata de execuţie a lucrărilor contractate este de </w:t>
            </w:r>
            <w:r w:rsidR="00400475" w:rsidRPr="00400475">
              <w:rPr>
                <w:b/>
                <w:u w:val="single"/>
                <w:lang w:val="en-US"/>
              </w:rPr>
              <w:t>6 luni</w:t>
            </w:r>
            <w:r w:rsidR="00400475">
              <w:rPr>
                <w:lang w:val="en-US"/>
              </w:rPr>
              <w:t xml:space="preserve">, </w:t>
            </w:r>
            <w:r w:rsidR="0042474D">
              <w:rPr>
                <w:lang w:val="en-US"/>
              </w:rPr>
              <w:t xml:space="preserve"> </w:t>
            </w:r>
            <w:r w:rsidR="00460653" w:rsidRPr="0042474D">
              <w:rPr>
                <w:lang w:val="en-US"/>
              </w:rPr>
              <w:t>după primirea ordinului de începere a execuţiei</w:t>
            </w:r>
            <w:r w:rsidR="005D4B79" w:rsidRPr="0042474D">
              <w:rPr>
                <w:lang w:val="en-US"/>
              </w:rPr>
              <w:t xml:space="preserve"> </w:t>
            </w:r>
            <w:r w:rsidR="00460653" w:rsidRPr="0042474D">
              <w:rPr>
                <w:lang w:val="en-US"/>
              </w:rPr>
              <w:t>şi asigurării lucrului ritmic de către beneficiar</w:t>
            </w:r>
            <w:r w:rsidR="005D4B79" w:rsidRPr="0042474D">
              <w:rPr>
                <w:lang w:val="en-US"/>
              </w:rPr>
              <w:t>-</w:t>
            </w:r>
            <w:r w:rsidR="00460653" w:rsidRPr="0042474D">
              <w:rPr>
                <w:lang w:val="en-US"/>
              </w:rPr>
              <w:t>ordonatorul de credite.</w:t>
            </w:r>
          </w:p>
          <w:p w14:paraId="0D18755A"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2.2. </w:t>
            </w:r>
            <w:r w:rsidR="00460653" w:rsidRPr="0042474D">
              <w:rPr>
                <w:lang w:val="en-US"/>
              </w:rPr>
              <w:t xml:space="preserve">Graficul de execuţie a lucrărilor se va efectua conform specificaţiei din anexa </w:t>
            </w:r>
            <w:r w:rsidR="009157BF" w:rsidRPr="0042474D">
              <w:rPr>
                <w:lang w:val="en-US"/>
              </w:rPr>
              <w:t xml:space="preserve">la </w:t>
            </w:r>
            <w:r w:rsidR="00460653" w:rsidRPr="0042474D">
              <w:rPr>
                <w:lang w:val="en-US"/>
              </w:rPr>
              <w:t xml:space="preserve">prezentul contract. </w:t>
            </w:r>
          </w:p>
          <w:p w14:paraId="7E5AA4F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2.3. </w:t>
            </w:r>
            <w:r w:rsidR="00460653" w:rsidRPr="0042474D">
              <w:rPr>
                <w:lang w:val="en-US"/>
              </w:rPr>
              <w:t xml:space="preserve">Perioada de execuţie poate fi prelungită </w:t>
            </w:r>
            <w:r w:rsidR="00EB65F6" w:rsidRPr="0042474D">
              <w:rPr>
                <w:lang w:val="en-US"/>
              </w:rPr>
              <w:t xml:space="preserve">sau suspendată </w:t>
            </w:r>
            <w:r w:rsidR="00460653" w:rsidRPr="0042474D">
              <w:rPr>
                <w:lang w:val="en-US"/>
              </w:rPr>
              <w:t>dacă constrângerea activităţii se datorează următoarelor cauze:</w:t>
            </w:r>
          </w:p>
          <w:p w14:paraId="76772BBC" w14:textId="77777777" w:rsidR="00460653" w:rsidRPr="00FF430B" w:rsidRDefault="00460653" w:rsidP="00134E8B">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134E8B">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134E8B">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134E8B">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2.4. </w:t>
            </w:r>
            <w:r w:rsidR="00460653" w:rsidRPr="0042474D">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2.5. </w:t>
            </w:r>
            <w:r w:rsidR="00460653" w:rsidRPr="0042474D">
              <w:rPr>
                <w:lang w:val="en-US"/>
              </w:rPr>
              <w:t xml:space="preserve">La terminarea lucrărilor, Antreprenorul </w:t>
            </w:r>
            <w:r w:rsidR="00183D79" w:rsidRPr="0042474D">
              <w:rPr>
                <w:lang w:val="en-US"/>
              </w:rPr>
              <w:t>va notifica Beneficiarul că su</w:t>
            </w:r>
            <w:r w:rsidR="00460653" w:rsidRPr="0042474D">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2474D" w:rsidRDefault="00E503F9" w:rsidP="00196AB4">
            <w:pPr>
              <w:pStyle w:val="af3"/>
              <w:tabs>
                <w:tab w:val="left" w:pos="321"/>
              </w:tabs>
              <w:spacing w:line="276" w:lineRule="auto"/>
              <w:ind w:firstLine="0"/>
              <w:rPr>
                <w:lang w:val="en-US"/>
              </w:rPr>
            </w:pPr>
            <w:r w:rsidRPr="0042474D">
              <w:rPr>
                <w:lang w:val="en-US"/>
              </w:rPr>
              <w:t>3.2</w:t>
            </w:r>
            <w:r w:rsidR="00A156C0" w:rsidRPr="0042474D">
              <w:rPr>
                <w:lang w:val="en-US"/>
              </w:rPr>
              <w:t>.</w:t>
            </w:r>
            <w:r w:rsidR="00460653" w:rsidRPr="0042474D">
              <w:rPr>
                <w:lang w:val="en-US"/>
              </w:rPr>
              <w:t xml:space="preserve">Achitările vor fi efectuate prin transfer în baza facturilor fiscale, după primirea proceselor </w:t>
            </w:r>
            <w:r w:rsidR="00A156C0" w:rsidRPr="0042474D">
              <w:rPr>
                <w:lang w:val="en-US"/>
              </w:rPr>
              <w:t>–</w:t>
            </w:r>
            <w:r w:rsidR="00460653" w:rsidRPr="0042474D">
              <w:rPr>
                <w:lang w:val="en-US"/>
              </w:rPr>
              <w:t xml:space="preserve"> verbale de recepţie a lucrărilor executate, semnate şi</w:t>
            </w:r>
            <w:r w:rsidR="00995AF6" w:rsidRPr="0042474D">
              <w:rPr>
                <w:lang w:val="en-US"/>
              </w:rPr>
              <w:t xml:space="preserve"> acceptate de către Beneficiar.</w:t>
            </w:r>
          </w:p>
          <w:p w14:paraId="4312716F" w14:textId="77777777" w:rsidR="00A946E0" w:rsidRPr="0042474D" w:rsidRDefault="00A156C0" w:rsidP="00196AB4">
            <w:pPr>
              <w:pStyle w:val="af3"/>
              <w:tabs>
                <w:tab w:val="left" w:pos="37"/>
              </w:tabs>
              <w:spacing w:line="276" w:lineRule="auto"/>
              <w:ind w:firstLine="0"/>
              <w:rPr>
                <w:lang w:val="en-US"/>
              </w:rPr>
            </w:pPr>
            <w:r w:rsidRPr="0042474D">
              <w:rPr>
                <w:lang w:val="en-US"/>
              </w:rPr>
              <w:t xml:space="preserve">3.3. </w:t>
            </w:r>
            <w:r w:rsidR="00460653" w:rsidRPr="0042474D">
              <w:rPr>
                <w:lang w:val="en-US"/>
              </w:rPr>
              <w:t>Beneficiarul va verifica procesele</w:t>
            </w:r>
            <w:r w:rsidR="009E719D" w:rsidRPr="0042474D">
              <w:rPr>
                <w:lang w:val="en-US"/>
              </w:rPr>
              <w:t>-</w:t>
            </w:r>
            <w:r w:rsidR="00460653" w:rsidRPr="0042474D">
              <w:rPr>
                <w:lang w:val="en-US"/>
              </w:rPr>
              <w:t xml:space="preserve">verbale de recepție a lucrărilor executate în termen de </w:t>
            </w:r>
            <w:r w:rsidR="00684D44" w:rsidRPr="0042474D">
              <w:rPr>
                <w:lang w:val="en-US"/>
              </w:rPr>
              <w:t>…..</w:t>
            </w:r>
            <w:r w:rsidR="00460653" w:rsidRPr="0042474D">
              <w:rPr>
                <w:lang w:val="en-US"/>
              </w:rPr>
              <w:t xml:space="preserve"> zile calendaristice de la primirea acestora de la Antreprenor.</w:t>
            </w:r>
          </w:p>
          <w:p w14:paraId="3596857E" w14:textId="77777777" w:rsidR="00A946E0" w:rsidRPr="0042474D" w:rsidRDefault="00316769" w:rsidP="00196AB4">
            <w:pPr>
              <w:pStyle w:val="af3"/>
              <w:tabs>
                <w:tab w:val="left" w:pos="37"/>
              </w:tabs>
              <w:spacing w:line="276" w:lineRule="auto"/>
              <w:ind w:firstLine="0"/>
              <w:rPr>
                <w:lang w:val="en-US"/>
              </w:rPr>
            </w:pPr>
            <w:r w:rsidRPr="0042474D">
              <w:rPr>
                <w:lang w:val="en-US"/>
              </w:rPr>
              <w:t>3.4</w:t>
            </w:r>
            <w:r w:rsidR="00A156C0" w:rsidRPr="0042474D">
              <w:rPr>
                <w:lang w:val="en-US"/>
              </w:rPr>
              <w:t xml:space="preserve">. </w:t>
            </w:r>
            <w:r w:rsidR="00460653" w:rsidRPr="0042474D">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42474D">
              <w:rPr>
                <w:lang w:val="en-US"/>
              </w:rPr>
              <w:t>u su</w:t>
            </w:r>
            <w:r w:rsidR="00460653" w:rsidRPr="0042474D">
              <w:rPr>
                <w:lang w:val="en-US"/>
              </w:rPr>
              <w:t xml:space="preserve">nt în litigiu va fi plătită imediat. </w:t>
            </w:r>
          </w:p>
          <w:p w14:paraId="6A8C0844" w14:textId="77777777" w:rsidR="00E503F9" w:rsidRPr="0042474D" w:rsidRDefault="00316769" w:rsidP="00196AB4">
            <w:pPr>
              <w:pStyle w:val="af3"/>
              <w:tabs>
                <w:tab w:val="left" w:pos="37"/>
              </w:tabs>
              <w:spacing w:line="276" w:lineRule="auto"/>
              <w:ind w:firstLine="0"/>
              <w:rPr>
                <w:lang w:val="en-US"/>
              </w:rPr>
            </w:pPr>
            <w:r w:rsidRPr="0042474D">
              <w:rPr>
                <w:lang w:val="en-US"/>
              </w:rPr>
              <w:t>3.5</w:t>
            </w:r>
            <w:r w:rsidR="00A156C0" w:rsidRPr="0042474D">
              <w:rPr>
                <w:lang w:val="en-US"/>
              </w:rPr>
              <w:t>.</w:t>
            </w:r>
            <w:r w:rsidR="00460653" w:rsidRPr="0042474D">
              <w:rPr>
                <w:lang w:val="en-US"/>
              </w:rPr>
              <w:t xml:space="preserve">Lucrările nu </w:t>
            </w:r>
            <w:r w:rsidR="00183D79" w:rsidRPr="0042474D">
              <w:rPr>
                <w:lang w:val="en-US"/>
              </w:rPr>
              <w:t>vor fi considerate finalizate pâ</w:t>
            </w:r>
            <w:r w:rsidR="00460653" w:rsidRPr="0042474D">
              <w:rPr>
                <w:lang w:val="en-US"/>
              </w:rPr>
              <w:t>nă</w:t>
            </w:r>
            <w:r w:rsidR="00183D79" w:rsidRPr="0042474D">
              <w:rPr>
                <w:lang w:val="en-US"/>
              </w:rPr>
              <w:t xml:space="preserve"> câ</w:t>
            </w:r>
            <w:r w:rsidR="00460653" w:rsidRPr="0042474D">
              <w:rPr>
                <w:lang w:val="en-US"/>
              </w:rPr>
              <w:t xml:space="preserve">nd procesul-verbal de recepţie la terminarea lucrărilor  nu va fi semnat de comisia de recepţie, care confirmă că lucrările au fost executate </w:t>
            </w:r>
            <w:r w:rsidR="00A946E0" w:rsidRPr="0042474D">
              <w:rPr>
                <w:lang w:val="en-US"/>
              </w:rPr>
              <w:t>conform contractului.</w:t>
            </w:r>
          </w:p>
          <w:p w14:paraId="1925FC36" w14:textId="77777777" w:rsidR="00267805" w:rsidRPr="0042474D" w:rsidRDefault="00316769" w:rsidP="00A101F6">
            <w:pPr>
              <w:pStyle w:val="af3"/>
              <w:tabs>
                <w:tab w:val="left" w:pos="37"/>
              </w:tabs>
              <w:spacing w:line="276" w:lineRule="auto"/>
              <w:ind w:firstLine="0"/>
              <w:rPr>
                <w:lang w:val="en-US"/>
              </w:rPr>
            </w:pPr>
            <w:r w:rsidRPr="0042474D">
              <w:rPr>
                <w:lang w:val="en-US"/>
              </w:rPr>
              <w:t>3.6</w:t>
            </w:r>
            <w:r w:rsidR="00A227F2" w:rsidRPr="0042474D">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42474D">
              <w:rPr>
                <w:lang w:val="en-US"/>
              </w:rPr>
              <w:t xml:space="preserve"> </w:t>
            </w:r>
            <w:r w:rsidR="00EB65F6" w:rsidRPr="0042474D">
              <w:rPr>
                <w:lang w:val="en-US"/>
              </w:rPr>
              <w:t>În cazul recepţiei cu obiecţii,</w:t>
            </w:r>
            <w:r w:rsidR="005D4B79" w:rsidRPr="0042474D">
              <w:rPr>
                <w:lang w:val="en-US"/>
              </w:rPr>
              <w:t xml:space="preserve"> </w:t>
            </w:r>
            <w:r w:rsidR="00EB65F6" w:rsidRPr="0042474D">
              <w:rPr>
                <w:lang w:val="en-US"/>
              </w:rPr>
              <w:t>garanţia se va restitui în cel mult 15 zile după înlăturarea acestora.</w:t>
            </w:r>
          </w:p>
          <w:p w14:paraId="61495F7C" w14:textId="77777777" w:rsidR="00A156C0" w:rsidRPr="0042474D"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2474D" w:rsidRDefault="00A101F6" w:rsidP="00371806">
            <w:pPr>
              <w:pStyle w:val="af3"/>
              <w:tabs>
                <w:tab w:val="left" w:pos="567"/>
              </w:tabs>
              <w:spacing w:line="276" w:lineRule="auto"/>
              <w:ind w:firstLine="0"/>
              <w:rPr>
                <w:lang w:val="en-US"/>
              </w:rPr>
            </w:pPr>
            <w:r w:rsidRPr="0042474D">
              <w:rPr>
                <w:lang w:val="en-US"/>
              </w:rPr>
              <w:t xml:space="preserve">4.3. </w:t>
            </w:r>
            <w:r w:rsidR="00D7570D" w:rsidRPr="0042474D">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4.4. </w:t>
            </w:r>
            <w:r w:rsidR="00460653" w:rsidRPr="0042474D">
              <w:rPr>
                <w:lang w:val="en-US"/>
              </w:rPr>
              <w:t xml:space="preserve">Documentaţia pusă la dispoziţia Antreprenorului se repartizează astfel: </w:t>
            </w:r>
          </w:p>
          <w:p w14:paraId="7B4C1AE3" w14:textId="77777777" w:rsidR="00460653" w:rsidRPr="00FF430B" w:rsidRDefault="00460653" w:rsidP="00134E8B">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2474D" w:rsidRDefault="00A101F6" w:rsidP="00196AB4">
            <w:pPr>
              <w:pStyle w:val="af3"/>
              <w:tabs>
                <w:tab w:val="left" w:pos="567"/>
              </w:tabs>
              <w:spacing w:line="276" w:lineRule="auto"/>
              <w:ind w:firstLine="0"/>
              <w:rPr>
                <w:lang w:val="en-US"/>
              </w:rPr>
            </w:pPr>
            <w:r w:rsidRPr="0042474D">
              <w:rPr>
                <w:lang w:val="en-US"/>
              </w:rPr>
              <w:t xml:space="preserve">4.5. </w:t>
            </w:r>
            <w:r w:rsidR="00460653" w:rsidRPr="0042474D">
              <w:rPr>
                <w:lang w:val="en-US"/>
              </w:rPr>
              <w:t>Desenele, calculele, verificările calculelor, caietele de măsurări (ataşamentele) şi alte documente, pe care Beneficiarul sau Antreprenorul trebuie să le întocmească şi</w:t>
            </w:r>
            <w:r w:rsidR="005D4B79" w:rsidRPr="0042474D">
              <w:rPr>
                <w:lang w:val="en-US"/>
              </w:rPr>
              <w:t xml:space="preserve"> </w:t>
            </w:r>
            <w:r w:rsidR="00460653" w:rsidRPr="0042474D">
              <w:rPr>
                <w:lang w:val="en-US"/>
              </w:rPr>
              <w:t>s</w:t>
            </w:r>
            <w:r w:rsidR="00183D79" w:rsidRPr="0042474D">
              <w:rPr>
                <w:lang w:val="en-US"/>
              </w:rPr>
              <w:t>u</w:t>
            </w:r>
            <w:r w:rsidR="00460653" w:rsidRPr="0042474D">
              <w:rPr>
                <w:lang w:val="en-US"/>
              </w:rPr>
              <w:t xml:space="preserve">nt cerute de subantreprenorul proiectant, vor fi puse la dispoziţia acestuia de către Antreprenor. </w:t>
            </w:r>
          </w:p>
          <w:p w14:paraId="56A353E0"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4.6. </w:t>
            </w:r>
            <w:r w:rsidR="00460653" w:rsidRPr="0042474D">
              <w:rPr>
                <w:lang w:val="en-US"/>
              </w:rPr>
              <w:t>Oferta adjudecată face parte integrantă din contract. Ea trebuie să fie corectă şi completă. Preţurile stabilite vor acoperi toate obligaţiunile din contract şi toate operaţiunile pentru terminarea şi</w:t>
            </w:r>
            <w:r w:rsidR="005D4B79" w:rsidRPr="0042474D">
              <w:rPr>
                <w:lang w:val="en-US"/>
              </w:rPr>
              <w:t xml:space="preserve"> </w:t>
            </w:r>
            <w:r w:rsidR="00460653" w:rsidRPr="0042474D">
              <w:rPr>
                <w:lang w:val="en-US"/>
              </w:rPr>
              <w:t xml:space="preserve">întreţinerea corespunzătoare a lucrărilor. </w:t>
            </w:r>
          </w:p>
          <w:p w14:paraId="52D590A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4.7. </w:t>
            </w:r>
            <w:r w:rsidR="00460653" w:rsidRPr="0042474D">
              <w:rPr>
                <w:lang w:val="en-US"/>
              </w:rPr>
              <w:t>Dacă Beneficiarul nu emite în timp util dispoziţii suplimentare care să conţină</w:t>
            </w:r>
            <w:r w:rsidR="005D4B79" w:rsidRPr="0042474D">
              <w:rPr>
                <w:lang w:val="en-US"/>
              </w:rPr>
              <w:t xml:space="preserve"> </w:t>
            </w:r>
            <w:r w:rsidR="00460653" w:rsidRPr="0042474D">
              <w:rPr>
                <w:lang w:val="en-US"/>
              </w:rPr>
              <w:t>instrucţiuni sau aprobări, ordine, directive, sau detalii, Antreprenorul va notifica Beneficiarul prin scrisori, de c</w:t>
            </w:r>
            <w:r w:rsidR="00183D79" w:rsidRPr="0042474D">
              <w:rPr>
                <w:lang w:val="en-US"/>
              </w:rPr>
              <w:t>â</w:t>
            </w:r>
            <w:r w:rsidR="00460653" w:rsidRPr="0042474D">
              <w:rPr>
                <w:lang w:val="en-US"/>
              </w:rPr>
              <w:t>te ori este posibil, că acestea pot să provoace înt</w:t>
            </w:r>
            <w:r w:rsidR="00183D79" w:rsidRPr="0042474D">
              <w:rPr>
                <w:lang w:val="en-US"/>
              </w:rPr>
              <w:t>â</w:t>
            </w:r>
            <w:r w:rsidR="00460653" w:rsidRPr="0042474D">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4.8. </w:t>
            </w:r>
            <w:r w:rsidR="00460653" w:rsidRPr="0042474D">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4.9. </w:t>
            </w:r>
            <w:r w:rsidR="00460653" w:rsidRPr="0042474D">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42474D">
              <w:rPr>
                <w:lang w:val="en-US"/>
              </w:rPr>
              <w:t xml:space="preserve"> </w:t>
            </w:r>
            <w:r w:rsidR="00460653" w:rsidRPr="0042474D">
              <w:rPr>
                <w:lang w:val="en-US"/>
              </w:rPr>
              <w:t xml:space="preserve">şi pentru procedeele de execuţie utilizate. </w:t>
            </w:r>
          </w:p>
          <w:p w14:paraId="20A67A6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4.10. </w:t>
            </w:r>
            <w:r w:rsidR="00460653" w:rsidRPr="0042474D">
              <w:rPr>
                <w:lang w:val="en-US"/>
              </w:rPr>
              <w:t xml:space="preserve">Antreprenorul, prin </w:t>
            </w:r>
            <w:r w:rsidR="002F6A1E" w:rsidRPr="0042474D">
              <w:rPr>
                <w:lang w:val="en-US"/>
              </w:rPr>
              <w:t xml:space="preserve">atribuirea </w:t>
            </w:r>
            <w:r w:rsidR="00460653" w:rsidRPr="0042474D">
              <w:rPr>
                <w:lang w:val="en-US"/>
              </w:rPr>
              <w:t>ofertei în favoarea sa, se angajează să</w:t>
            </w:r>
            <w:r w:rsidR="00BC46B3" w:rsidRPr="0042474D">
              <w:rPr>
                <w:lang w:val="en-US"/>
              </w:rPr>
              <w:t xml:space="preserve"> prezinte</w:t>
            </w:r>
            <w:r w:rsidR="005D4B79" w:rsidRPr="0042474D">
              <w:rPr>
                <w:lang w:val="en-US"/>
              </w:rPr>
              <w:t xml:space="preserve"> </w:t>
            </w:r>
            <w:r w:rsidR="00EA64B0" w:rsidRPr="0042474D">
              <w:rPr>
                <w:lang w:val="en-US"/>
              </w:rPr>
              <w:t>garanţia de bună execuţie a contractului, în cuantum de __% din valoarea contractului atribuit.</w:t>
            </w:r>
          </w:p>
          <w:p w14:paraId="2DB323DA" w14:textId="77777777" w:rsidR="00267805" w:rsidRPr="0042474D" w:rsidRDefault="00A156C0" w:rsidP="00684D44">
            <w:pPr>
              <w:pStyle w:val="af3"/>
              <w:tabs>
                <w:tab w:val="left" w:pos="567"/>
              </w:tabs>
              <w:spacing w:line="276" w:lineRule="auto"/>
              <w:ind w:firstLine="0"/>
              <w:rPr>
                <w:lang w:val="en-US"/>
              </w:rPr>
            </w:pPr>
            <w:r w:rsidRPr="0042474D">
              <w:rPr>
                <w:lang w:val="en-US"/>
              </w:rPr>
              <w:t>4.11.</w:t>
            </w:r>
            <w:r w:rsidR="00A109E6" w:rsidRPr="0042474D">
              <w:rPr>
                <w:lang w:val="en-US"/>
              </w:rPr>
              <w:t xml:space="preserve"> Autoritatea contractantă eliberează/restituie</w:t>
            </w:r>
            <w:r w:rsidR="005D4B79" w:rsidRPr="0042474D">
              <w:rPr>
                <w:lang w:val="en-US"/>
              </w:rPr>
              <w:t xml:space="preserve"> </w:t>
            </w:r>
            <w:r w:rsidR="00A109E6" w:rsidRPr="0042474D">
              <w:rPr>
                <w:lang w:val="en-US"/>
              </w:rPr>
              <w:t>g</w:t>
            </w:r>
            <w:r w:rsidR="00460653" w:rsidRPr="0042474D">
              <w:rPr>
                <w:lang w:val="en-US"/>
              </w:rPr>
              <w:t>aranţia de bună execuţie Antreprenorului după semnarea procesului-verbal de recepţie finală</w:t>
            </w:r>
            <w:r w:rsidR="00A109E6" w:rsidRPr="0042474D">
              <w:rPr>
                <w:lang w:val="en-US"/>
              </w:rPr>
              <w:t>/ procesului-verbal la terminarea lucrărilor</w:t>
            </w:r>
            <w:r w:rsidR="00460653" w:rsidRPr="0042474D">
              <w:rPr>
                <w:lang w:val="en-US"/>
              </w:rPr>
              <w:t xml:space="preserve"> în cel mult 15 zile</w:t>
            </w:r>
            <w:r w:rsidR="00E838F8" w:rsidRPr="0042474D">
              <w:rPr>
                <w:lang w:val="en-US"/>
              </w:rPr>
              <w:t>.</w:t>
            </w:r>
            <w:r w:rsidR="005D4B79" w:rsidRPr="0042474D">
              <w:rPr>
                <w:lang w:val="en-US"/>
              </w:rPr>
              <w:t xml:space="preserve"> </w:t>
            </w:r>
            <w:r w:rsidR="00EB65F6" w:rsidRPr="0042474D">
              <w:rPr>
                <w:lang w:val="en-US"/>
              </w:rPr>
              <w:t>În cazul recepţiei cu obiecţii,</w:t>
            </w:r>
            <w:r w:rsidR="005D4B79" w:rsidRPr="0042474D">
              <w:rPr>
                <w:lang w:val="en-US"/>
              </w:rPr>
              <w:t xml:space="preserve"> </w:t>
            </w:r>
            <w:r w:rsidR="00EB65F6" w:rsidRPr="0042474D">
              <w:rPr>
                <w:lang w:val="en-US"/>
              </w:rPr>
              <w:t>garanţia se va restitui în cel mult 15 zile după înlăturarea acestora.</w:t>
            </w:r>
          </w:p>
          <w:p w14:paraId="4C7338E3" w14:textId="77777777" w:rsidR="00460653" w:rsidRPr="0042474D" w:rsidRDefault="00A156C0" w:rsidP="00196AB4">
            <w:pPr>
              <w:pStyle w:val="af3"/>
              <w:tabs>
                <w:tab w:val="left" w:pos="567"/>
              </w:tabs>
              <w:spacing w:line="276" w:lineRule="auto"/>
              <w:ind w:firstLine="0"/>
              <w:rPr>
                <w:lang w:val="en-US"/>
              </w:rPr>
            </w:pPr>
            <w:r w:rsidRPr="0042474D">
              <w:rPr>
                <w:lang w:val="en-US"/>
              </w:rPr>
              <w:t>4.12.</w:t>
            </w:r>
            <w:r w:rsidR="00460653" w:rsidRPr="0042474D">
              <w:rPr>
                <w:lang w:val="en-US"/>
              </w:rPr>
              <w:t>Antreprenorul trebuie să constituie garanţia de bună execuţie după primirea scris</w:t>
            </w:r>
            <w:r w:rsidR="00404C0D" w:rsidRPr="0042474D">
              <w:rPr>
                <w:lang w:val="en-US"/>
              </w:rPr>
              <w:t>orii de acceptare, dar nu mai târ</w:t>
            </w:r>
            <w:r w:rsidR="00460653" w:rsidRPr="0042474D">
              <w:rPr>
                <w:lang w:val="en-US"/>
              </w:rPr>
              <w:t>ziu de dat</w:t>
            </w:r>
            <w:r w:rsidR="00404C0D" w:rsidRPr="0042474D">
              <w:rPr>
                <w:lang w:val="en-US"/>
              </w:rPr>
              <w:t>a încheierii contractului. Atât</w:t>
            </w:r>
            <w:r w:rsidR="00460653" w:rsidRPr="0042474D">
              <w:rPr>
                <w:lang w:val="en-US"/>
              </w:rPr>
              <w:t xml:space="preserve"> timp c</w:t>
            </w:r>
            <w:r w:rsidR="00404C0D" w:rsidRPr="0042474D">
              <w:rPr>
                <w:lang w:val="en-US"/>
              </w:rPr>
              <w:t>â</w:t>
            </w:r>
            <w:r w:rsidR="00460653" w:rsidRPr="0042474D">
              <w:rPr>
                <w:lang w:val="en-US"/>
              </w:rPr>
              <w:t>t el nu şi-a îndeplinit această obligaţiune, Beneficiarul poate să reţină garanţia</w:t>
            </w:r>
            <w:r w:rsidR="005D4B79" w:rsidRPr="0042474D">
              <w:rPr>
                <w:lang w:val="en-US"/>
              </w:rPr>
              <w:t xml:space="preserve"> </w:t>
            </w:r>
            <w:r w:rsidR="00E364D5" w:rsidRPr="0042474D">
              <w:rPr>
                <w:lang w:val="en-US"/>
              </w:rPr>
              <w:t>Antreprenorului</w:t>
            </w:r>
            <w:r w:rsidR="00460653" w:rsidRPr="0042474D">
              <w:rPr>
                <w:lang w:val="en-US"/>
              </w:rPr>
              <w:t xml:space="preserve"> pentru ofertă. </w:t>
            </w:r>
          </w:p>
          <w:p w14:paraId="7B5A3C5F"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3</w:t>
            </w:r>
            <w:r w:rsidRPr="0042474D">
              <w:rPr>
                <w:lang w:val="en-US"/>
              </w:rPr>
              <w:t xml:space="preserve">. </w:t>
            </w:r>
            <w:r w:rsidR="00460653" w:rsidRPr="0042474D">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4</w:t>
            </w:r>
            <w:r w:rsidRPr="0042474D">
              <w:rPr>
                <w:lang w:val="en-US"/>
              </w:rPr>
              <w:t xml:space="preserve">. </w:t>
            </w:r>
            <w:r w:rsidR="00460653" w:rsidRPr="0042474D">
              <w:rPr>
                <w:lang w:val="en-US"/>
              </w:rPr>
              <w:t>La lucrările la care se fac încercări, se consideră calitatea probei îndeplinită at</w:t>
            </w:r>
            <w:r w:rsidR="00E171D4" w:rsidRPr="0042474D">
              <w:rPr>
                <w:lang w:val="en-US"/>
              </w:rPr>
              <w:t>â</w:t>
            </w:r>
            <w:r w:rsidR="00460653" w:rsidRPr="0042474D">
              <w:rPr>
                <w:lang w:val="en-US"/>
              </w:rPr>
              <w:t>ta timp c</w:t>
            </w:r>
            <w:r w:rsidR="00E171D4" w:rsidRPr="0042474D">
              <w:rPr>
                <w:lang w:val="en-US"/>
              </w:rPr>
              <w:t>â</w:t>
            </w:r>
            <w:r w:rsidR="00460653" w:rsidRPr="0042474D">
              <w:rPr>
                <w:lang w:val="en-US"/>
              </w:rPr>
              <w:t xml:space="preserve">t rezultatele se înscriu în limitele admise prin reglementările tehnice. </w:t>
            </w:r>
          </w:p>
          <w:p w14:paraId="383A4756"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603AB4" w:rsidRPr="0042474D">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040EA0" w:rsidRPr="0042474D">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7</w:t>
            </w:r>
            <w:r w:rsidRPr="0042474D">
              <w:rPr>
                <w:lang w:val="en-US"/>
              </w:rPr>
              <w:t xml:space="preserve">. </w:t>
            </w:r>
            <w:r w:rsidR="00460653" w:rsidRPr="0042474D">
              <w:rPr>
                <w:lang w:val="en-US"/>
              </w:rPr>
              <w:t>Dacă Antreprenorul consideră că dispoziţiile Beneficiarului s</w:t>
            </w:r>
            <w:r w:rsidR="00183D79" w:rsidRPr="0042474D">
              <w:rPr>
                <w:lang w:val="en-US"/>
              </w:rPr>
              <w:t>u</w:t>
            </w:r>
            <w:r w:rsidR="00460653" w:rsidRPr="0042474D">
              <w:rPr>
                <w:lang w:val="en-US"/>
              </w:rPr>
              <w:t xml:space="preserve">nt nejustificate sau inoportune, el poate </w:t>
            </w:r>
            <w:r w:rsidR="00E171D4" w:rsidRPr="0042474D">
              <w:rPr>
                <w:lang w:val="en-US"/>
              </w:rPr>
              <w:t>înainta</w:t>
            </w:r>
            <w:r w:rsidR="005D4B79" w:rsidRPr="0042474D">
              <w:rPr>
                <w:lang w:val="en-US"/>
              </w:rPr>
              <w:t xml:space="preserve"> </w:t>
            </w:r>
            <w:r w:rsidR="00460653" w:rsidRPr="0042474D">
              <w:rPr>
                <w:lang w:val="en-US"/>
              </w:rPr>
              <w:t xml:space="preserve">obiecţii, dar acestea nu îl </w:t>
            </w:r>
            <w:r w:rsidR="00E171D4" w:rsidRPr="0042474D">
              <w:rPr>
                <w:lang w:val="en-US"/>
              </w:rPr>
              <w:t>scutește</w:t>
            </w:r>
            <w:r w:rsidR="005D4B79" w:rsidRPr="0042474D">
              <w:rPr>
                <w:lang w:val="en-US"/>
              </w:rPr>
              <w:t xml:space="preserve"> </w:t>
            </w:r>
            <w:r w:rsidR="00460653" w:rsidRPr="0042474D">
              <w:rPr>
                <w:lang w:val="en-US"/>
              </w:rPr>
              <w:t xml:space="preserve">de </w:t>
            </w:r>
            <w:r w:rsidR="00E364D5" w:rsidRPr="0042474D">
              <w:rPr>
                <w:lang w:val="en-US"/>
              </w:rPr>
              <w:t xml:space="preserve">obligația de </w:t>
            </w:r>
            <w:r w:rsidR="00460653" w:rsidRPr="0042474D">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8</w:t>
            </w:r>
            <w:r w:rsidRPr="0042474D">
              <w:rPr>
                <w:lang w:val="en-US"/>
              </w:rPr>
              <w:t xml:space="preserve">. </w:t>
            </w:r>
            <w:r w:rsidR="00460653" w:rsidRPr="0042474D">
              <w:rPr>
                <w:lang w:val="en-US"/>
              </w:rPr>
              <w:t>Trasarea axelor principale, bornelor de referinţă, căilor de circulaţieşi limitelor terenului pus la dispoziţia Antreprenorului, precum şi materializarea cotelor de nivel în i</w:t>
            </w:r>
            <w:r w:rsidR="00183D79" w:rsidRPr="0042474D">
              <w:rPr>
                <w:lang w:val="en-US"/>
              </w:rPr>
              <w:t>mediata apropiere a terenului, su</w:t>
            </w:r>
            <w:r w:rsidR="00460653" w:rsidRPr="0042474D">
              <w:rPr>
                <w:lang w:val="en-US"/>
              </w:rPr>
              <w:t>nt</w:t>
            </w:r>
            <w:r w:rsidR="005D4B79" w:rsidRPr="0042474D">
              <w:rPr>
                <w:lang w:val="en-US"/>
              </w:rPr>
              <w:t xml:space="preserve"> </w:t>
            </w:r>
            <w:r w:rsidR="00460653" w:rsidRPr="0042474D">
              <w:rPr>
                <w:lang w:val="en-US"/>
              </w:rPr>
              <w:t xml:space="preserve">obligaţiuni ale Antreprenorului. </w:t>
            </w:r>
          </w:p>
          <w:p w14:paraId="5A7959BE"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893327" w:rsidRPr="0042474D">
              <w:rPr>
                <w:lang w:val="en-US"/>
              </w:rPr>
              <w:t>19</w:t>
            </w:r>
            <w:r w:rsidRPr="0042474D">
              <w:rPr>
                <w:lang w:val="en-US"/>
              </w:rPr>
              <w:t xml:space="preserve">. </w:t>
            </w:r>
            <w:r w:rsidR="00460653" w:rsidRPr="0042474D">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0</w:t>
            </w:r>
            <w:r w:rsidRPr="0042474D">
              <w:rPr>
                <w:lang w:val="en-US"/>
              </w:rPr>
              <w:t xml:space="preserve">. </w:t>
            </w:r>
            <w:r w:rsidR="00460653" w:rsidRPr="0042474D">
              <w:rPr>
                <w:lang w:val="en-US"/>
              </w:rPr>
              <w:t>Ridicările de teren, trasările şi cotele de nivel, precum şi alte documente puse la dispoziţia Antreprenorului de către Beneficiar pentru executarea contractului s</w:t>
            </w:r>
            <w:r w:rsidR="00E10C0A" w:rsidRPr="0042474D">
              <w:rPr>
                <w:lang w:val="en-US"/>
              </w:rPr>
              <w:t>u</w:t>
            </w:r>
            <w:r w:rsidR="00460653" w:rsidRPr="0042474D">
              <w:rPr>
                <w:lang w:val="en-US"/>
              </w:rPr>
              <w:t>nt hotărâtoare. Antreprenorul este obligat să verifice documentele primite şi să înştiinţeze Beneficiarul cu privire la erorile şi</w:t>
            </w:r>
            <w:r w:rsidR="005D4B79" w:rsidRPr="0042474D">
              <w:rPr>
                <w:lang w:val="en-US"/>
              </w:rPr>
              <w:t xml:space="preserve"> </w:t>
            </w:r>
            <w:r w:rsidR="00460653" w:rsidRPr="0042474D">
              <w:rPr>
                <w:lang w:val="en-US"/>
              </w:rPr>
              <w:t xml:space="preserve">inexactităţile constatate sau presupuse. </w:t>
            </w:r>
          </w:p>
          <w:p w14:paraId="23331121"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1</w:t>
            </w:r>
            <w:r w:rsidRPr="0042474D">
              <w:rPr>
                <w:lang w:val="en-US"/>
              </w:rPr>
              <w:t xml:space="preserve">. </w:t>
            </w:r>
            <w:r w:rsidR="00460653" w:rsidRPr="0042474D">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42474D">
              <w:rPr>
                <w:lang w:val="en-US"/>
              </w:rPr>
              <w:t>prevederilor legale și obligațiunilor contractuale și profesionale</w:t>
            </w:r>
            <w:r w:rsidR="00460653" w:rsidRPr="0042474D">
              <w:rPr>
                <w:lang w:val="en-US"/>
              </w:rPr>
              <w:t xml:space="preserve">. </w:t>
            </w:r>
          </w:p>
          <w:p w14:paraId="7924F23B"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2</w:t>
            </w:r>
            <w:r w:rsidRPr="0042474D">
              <w:rPr>
                <w:lang w:val="en-US"/>
              </w:rPr>
              <w:t xml:space="preserve">. </w:t>
            </w:r>
            <w:r w:rsidR="00460653" w:rsidRPr="0042474D">
              <w:rPr>
                <w:lang w:val="en-US"/>
              </w:rPr>
              <w:t xml:space="preserve">Pe parcursul executării lucrărilor, Beneficiarul are dreptul să dispună în scris: </w:t>
            </w:r>
          </w:p>
          <w:p w14:paraId="196DBA12" w14:textId="77777777" w:rsidR="00460653" w:rsidRPr="00FF430B" w:rsidRDefault="00460653" w:rsidP="00134E8B">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3</w:t>
            </w:r>
            <w:r w:rsidRPr="0042474D">
              <w:rPr>
                <w:lang w:val="en-US"/>
              </w:rPr>
              <w:t xml:space="preserve">. </w:t>
            </w:r>
            <w:r w:rsidR="00460653" w:rsidRPr="0042474D">
              <w:rPr>
                <w:lang w:val="en-US"/>
              </w:rPr>
              <w:t xml:space="preserve">În cazul neexecutării de către Antreprenor a dispoziţiilor din punctul 2.1., Beneficiarul poate opri lucrările, </w:t>
            </w:r>
            <w:r w:rsidR="00F53F69" w:rsidRPr="0042474D">
              <w:rPr>
                <w:lang w:val="en-US"/>
              </w:rPr>
              <w:t xml:space="preserve">prin </w:t>
            </w:r>
            <w:r w:rsidR="00E364D5" w:rsidRPr="0042474D">
              <w:rPr>
                <w:lang w:val="en-US"/>
              </w:rPr>
              <w:t xml:space="preserve">rezoluțiunea </w:t>
            </w:r>
            <w:r w:rsidR="00F53F69" w:rsidRPr="0042474D">
              <w:rPr>
                <w:lang w:val="en-US"/>
              </w:rPr>
              <w:t>contractului</w:t>
            </w:r>
            <w:r w:rsidR="00460653" w:rsidRPr="0042474D">
              <w:rPr>
                <w:lang w:val="en-US"/>
              </w:rPr>
              <w:t xml:space="preserve">, în condiţiile legii, </w:t>
            </w:r>
            <w:r w:rsidR="00F53F69" w:rsidRPr="0042474D">
              <w:rPr>
                <w:lang w:val="en-US"/>
              </w:rPr>
              <w:t>totodată A</w:t>
            </w:r>
            <w:r w:rsidR="00316769" w:rsidRPr="0042474D">
              <w:rPr>
                <w:lang w:val="en-US"/>
              </w:rPr>
              <w:t xml:space="preserve">ntreprenorul </w:t>
            </w:r>
            <w:r w:rsidR="00460653" w:rsidRPr="0042474D">
              <w:rPr>
                <w:lang w:val="en-US"/>
              </w:rPr>
              <w:t>compense</w:t>
            </w:r>
            <w:r w:rsidR="00316769" w:rsidRPr="0042474D">
              <w:rPr>
                <w:lang w:val="en-US"/>
              </w:rPr>
              <w:t>ază</w:t>
            </w:r>
            <w:r w:rsidR="00460653" w:rsidRPr="0042474D">
              <w:rPr>
                <w:lang w:val="en-US"/>
              </w:rPr>
              <w:t xml:space="preserve"> cheltuielile aferente suportate de Beneficiar în legătură cu faptul neexecutării. </w:t>
            </w:r>
          </w:p>
          <w:p w14:paraId="42DBA1FC"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4</w:t>
            </w:r>
            <w:r w:rsidRPr="0042474D">
              <w:rPr>
                <w:lang w:val="en-US"/>
              </w:rPr>
              <w:t xml:space="preserve">. </w:t>
            </w:r>
            <w:r w:rsidR="00460653" w:rsidRPr="0042474D">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5</w:t>
            </w:r>
            <w:r w:rsidRPr="0042474D">
              <w:rPr>
                <w:lang w:val="en-US"/>
              </w:rPr>
              <w:t xml:space="preserve">. </w:t>
            </w:r>
            <w:r w:rsidR="00460653" w:rsidRPr="0042474D">
              <w:rPr>
                <w:lang w:val="en-US"/>
              </w:rPr>
              <w:t>În timpul desfăşurării lucrărilor, Antreprenorul are obligaţia să menţină căile de acces libere, să retragă utilajele, să îndepărteze surplusurile de materiale, deşeuri</w:t>
            </w:r>
            <w:r w:rsidR="005D4B79" w:rsidRPr="0042474D">
              <w:rPr>
                <w:lang w:val="en-US"/>
              </w:rPr>
              <w:t xml:space="preserve"> </w:t>
            </w:r>
            <w:r w:rsidR="00460653" w:rsidRPr="0042474D">
              <w:rPr>
                <w:lang w:val="en-US"/>
              </w:rPr>
              <w:t>şi lucrări provizorii de orice fel, care nu s</w:t>
            </w:r>
            <w:r w:rsidR="00183D79" w:rsidRPr="0042474D">
              <w:rPr>
                <w:lang w:val="en-US"/>
              </w:rPr>
              <w:t>u</w:t>
            </w:r>
            <w:r w:rsidR="00460653" w:rsidRPr="0042474D">
              <w:rPr>
                <w:lang w:val="en-US"/>
              </w:rPr>
              <w:t>nt necesare, iar la terminarea lucrărilor, Antreprenorul va evacua de pe şantier toate utilajele de construcţie, surplusurile de materiale, deşeurile</w:t>
            </w:r>
            <w:r w:rsidR="005D4B79" w:rsidRPr="0042474D">
              <w:rPr>
                <w:lang w:val="en-US"/>
              </w:rPr>
              <w:t xml:space="preserve"> </w:t>
            </w:r>
            <w:r w:rsidR="00460653" w:rsidRPr="0042474D">
              <w:rPr>
                <w:lang w:val="en-US"/>
              </w:rPr>
              <w:t xml:space="preserve">şi lucrările provizorii. </w:t>
            </w:r>
          </w:p>
          <w:p w14:paraId="42718144" w14:textId="77777777" w:rsidR="00B96242" w:rsidRPr="0042474D" w:rsidRDefault="00BE5A1E" w:rsidP="00196AB4">
            <w:pPr>
              <w:pStyle w:val="af3"/>
              <w:tabs>
                <w:tab w:val="left" w:pos="426"/>
                <w:tab w:val="left" w:pos="3645"/>
              </w:tabs>
              <w:spacing w:line="276" w:lineRule="auto"/>
              <w:ind w:firstLine="0"/>
              <w:rPr>
                <w:lang w:val="en-US"/>
              </w:rPr>
            </w:pPr>
            <w:r w:rsidRPr="0042474D">
              <w:rPr>
                <w:lang w:val="en-US"/>
              </w:rPr>
              <w:t>4.2</w:t>
            </w:r>
            <w:r w:rsidR="00893327" w:rsidRPr="0042474D">
              <w:rPr>
                <w:lang w:val="en-US"/>
              </w:rPr>
              <w:t>6</w:t>
            </w:r>
            <w:r w:rsidRPr="0042474D">
              <w:rPr>
                <w:lang w:val="en-US"/>
              </w:rPr>
              <w:t xml:space="preserve">. </w:t>
            </w:r>
            <w:r w:rsidR="00460653" w:rsidRPr="0042474D">
              <w:rPr>
                <w:lang w:val="en-US"/>
              </w:rPr>
              <w:t>Beneficiarul trebuie să obţină, pe propria cheltuială, toate avizele, autorizaţiile</w:t>
            </w:r>
            <w:r w:rsidR="005D4B79" w:rsidRPr="0042474D">
              <w:rPr>
                <w:lang w:val="en-US"/>
              </w:rPr>
              <w:t xml:space="preserve"> </w:t>
            </w:r>
            <w:r w:rsidR="00460653" w:rsidRPr="0042474D">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42474D"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6.1. </w:t>
            </w:r>
            <w:r w:rsidR="005B666D" w:rsidRPr="0042474D">
              <w:rPr>
                <w:lang w:val="en-US"/>
              </w:rPr>
              <w:t>Antreprenorul este obligat să execute toate lucrările, prevăzute în contract, în termenele stabilite prin graficul general de realizare a lucrărilor şi graficul de execuţie</w:t>
            </w:r>
            <w:r w:rsidR="005D4B79" w:rsidRPr="0042474D">
              <w:rPr>
                <w:lang w:val="en-US"/>
              </w:rPr>
              <w:t xml:space="preserve"> </w:t>
            </w:r>
            <w:r w:rsidR="005B666D" w:rsidRPr="0042474D">
              <w:rPr>
                <w:lang w:val="en-US"/>
              </w:rPr>
              <w:t>şi de o calitate corespunzătoare prevederilor actelor normative şi  prezentului contract.</w:t>
            </w:r>
          </w:p>
          <w:p w14:paraId="0797AEC6"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6.2. </w:t>
            </w:r>
            <w:r w:rsidR="005B666D" w:rsidRPr="0042474D">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6.3. </w:t>
            </w:r>
            <w:r w:rsidR="005B666D" w:rsidRPr="0042474D">
              <w:rPr>
                <w:lang w:val="en-US"/>
              </w:rPr>
              <w:t xml:space="preserve">Pe parcursul execuţiei lucrărilor, Antreprenorul este obligat să comunice, la cererea Beneficiarului, datele de </w:t>
            </w:r>
            <w:r w:rsidR="00E364D5" w:rsidRPr="0042474D">
              <w:rPr>
                <w:lang w:val="en-US"/>
              </w:rPr>
              <w:t>identificare</w:t>
            </w:r>
            <w:r w:rsidR="005D4B79" w:rsidRPr="0042474D">
              <w:rPr>
                <w:lang w:val="en-US"/>
              </w:rPr>
              <w:t xml:space="preserve"> </w:t>
            </w:r>
            <w:r w:rsidR="005B666D" w:rsidRPr="0042474D">
              <w:rPr>
                <w:lang w:val="en-US"/>
              </w:rPr>
              <w:t xml:space="preserve">ale subantreprenorilor. </w:t>
            </w:r>
          </w:p>
          <w:p w14:paraId="05BB78E2" w14:textId="77777777" w:rsidR="005B666D" w:rsidRPr="0042474D" w:rsidRDefault="00BE5A1E" w:rsidP="00196AB4">
            <w:pPr>
              <w:pStyle w:val="af3"/>
              <w:tabs>
                <w:tab w:val="left" w:pos="142"/>
                <w:tab w:val="left" w:pos="284"/>
              </w:tabs>
              <w:spacing w:line="276" w:lineRule="auto"/>
              <w:ind w:firstLine="0"/>
              <w:rPr>
                <w:lang w:val="en-US"/>
              </w:rPr>
            </w:pPr>
            <w:r w:rsidRPr="0042474D">
              <w:rPr>
                <w:lang w:val="en-US"/>
              </w:rPr>
              <w:t xml:space="preserve">6.4. </w:t>
            </w:r>
            <w:r w:rsidR="005B666D" w:rsidRPr="0042474D">
              <w:rPr>
                <w:lang w:val="en-US"/>
              </w:rPr>
              <w:t>Angajarea forţei de muncă pe bază de a</w:t>
            </w:r>
            <w:r w:rsidR="003D06D0" w:rsidRPr="0042474D">
              <w:rPr>
                <w:lang w:val="en-US"/>
              </w:rPr>
              <w:t>cord nu este considerată</w:t>
            </w:r>
            <w:r w:rsidR="005B666D" w:rsidRPr="0042474D">
              <w:rPr>
                <w:lang w:val="en-US"/>
              </w:rPr>
              <w:t xml:space="preserve"> obiectul unei subcontractări.</w:t>
            </w:r>
          </w:p>
          <w:p w14:paraId="04191B6B" w14:textId="77777777" w:rsidR="00684D44" w:rsidRPr="0042474D"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2474D" w:rsidRDefault="00BE5A1E" w:rsidP="00196AB4">
            <w:pPr>
              <w:pStyle w:val="af3"/>
              <w:tabs>
                <w:tab w:val="left" w:pos="0"/>
              </w:tabs>
              <w:spacing w:line="276" w:lineRule="auto"/>
              <w:ind w:firstLine="0"/>
              <w:rPr>
                <w:lang w:val="en-US"/>
              </w:rPr>
            </w:pPr>
            <w:r w:rsidRPr="0042474D">
              <w:rPr>
                <w:lang w:val="en-US"/>
              </w:rPr>
              <w:t xml:space="preserve">8.1. </w:t>
            </w:r>
            <w:r w:rsidR="00460653" w:rsidRPr="0042474D">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42474D" w:rsidRDefault="00BE5A1E" w:rsidP="00196AB4">
            <w:pPr>
              <w:pStyle w:val="af3"/>
              <w:tabs>
                <w:tab w:val="left" w:pos="284"/>
              </w:tabs>
              <w:spacing w:line="276" w:lineRule="auto"/>
              <w:ind w:firstLine="0"/>
              <w:rPr>
                <w:lang w:val="en-US"/>
              </w:rPr>
            </w:pPr>
            <w:r w:rsidRPr="0042474D">
              <w:rPr>
                <w:lang w:val="en-US"/>
              </w:rPr>
              <w:t>8.2</w:t>
            </w:r>
            <w:r w:rsidR="00D05A94" w:rsidRPr="0042474D">
              <w:rPr>
                <w:lang w:val="en-US"/>
              </w:rPr>
              <w:t>.</w:t>
            </w:r>
            <w:r w:rsidR="00460653" w:rsidRPr="0042474D">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pPr>
            <w:r w:rsidRPr="0042474D">
              <w:rPr>
                <w:lang w:val="en-US"/>
              </w:rPr>
              <w:t xml:space="preserve">8.3. </w:t>
            </w:r>
            <w:r w:rsidR="00460653" w:rsidRPr="0042474D">
              <w:rPr>
                <w:lang w:val="en-US"/>
              </w:rPr>
              <w:t>Probele neprevăzute şi comandate de Beneficiar pentru verificarea unor lucrări sau materiale puse în</w:t>
            </w:r>
            <w:r w:rsidR="005D4B79" w:rsidRPr="0042474D">
              <w:rPr>
                <w:lang w:val="en-US"/>
              </w:rPr>
              <w:t xml:space="preserve"> </w:t>
            </w:r>
            <w:r w:rsidR="00460653" w:rsidRPr="0042474D">
              <w:rPr>
                <w:lang w:val="en-US"/>
              </w:rPr>
              <w:t>operă vor fi suportate de Antreprenor, dacă s</w:t>
            </w:r>
            <w:r w:rsidR="003D06D0" w:rsidRPr="0042474D">
              <w:rPr>
                <w:lang w:val="en-US"/>
              </w:rPr>
              <w:t>e dovedeşte că materialele nu su</w:t>
            </w:r>
            <w:r w:rsidR="00460653" w:rsidRPr="0042474D">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8.4. </w:t>
            </w:r>
            <w:r w:rsidR="00460653" w:rsidRPr="0042474D">
              <w:rPr>
                <w:lang w:val="en-US"/>
              </w:rPr>
              <w:t>Beneficiarul, proiectantul sau orice altă persoană autorizată de aceştia au acces tot timpul la lucrări pe şantier</w:t>
            </w:r>
            <w:r w:rsidR="005D4B79" w:rsidRPr="0042474D">
              <w:rPr>
                <w:lang w:val="en-US"/>
              </w:rPr>
              <w:t xml:space="preserve"> </w:t>
            </w:r>
            <w:r w:rsidR="00460653" w:rsidRPr="0042474D">
              <w:rPr>
                <w:lang w:val="en-US"/>
              </w:rPr>
              <w:t xml:space="preserve">şi în locurile unde se pregăteşte lucrarea, în depozite de materiale prefabricate etc. </w:t>
            </w:r>
          </w:p>
          <w:p w14:paraId="122D8C18"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8.5. </w:t>
            </w:r>
            <w:r w:rsidR="00460653" w:rsidRPr="0042474D">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42474D">
              <w:rPr>
                <w:lang w:val="en-US"/>
              </w:rPr>
              <w:t>a</w:t>
            </w:r>
            <w:r w:rsidR="00460653" w:rsidRPr="0042474D">
              <w:rPr>
                <w:lang w:val="en-US"/>
              </w:rPr>
              <w:t xml:space="preserve"> anunţa</w:t>
            </w:r>
            <w:r w:rsidR="00C33344" w:rsidRPr="0042474D">
              <w:rPr>
                <w:lang w:val="en-US"/>
              </w:rPr>
              <w:t xml:space="preserve"> </w:t>
            </w:r>
            <w:r w:rsidR="00460653" w:rsidRPr="0042474D">
              <w:rPr>
                <w:lang w:val="en-US"/>
              </w:rPr>
              <w:t>responsabilul tehnic</w:t>
            </w:r>
            <w:r w:rsidR="00183D79" w:rsidRPr="0042474D">
              <w:rPr>
                <w:lang w:val="en-US"/>
              </w:rPr>
              <w:t xml:space="preserve"> atestat, proiectantul ori de câ</w:t>
            </w:r>
            <w:r w:rsidR="00460653" w:rsidRPr="0042474D">
              <w:rPr>
                <w:lang w:val="en-US"/>
              </w:rPr>
              <w:t xml:space="preserve">te ori astfel de lucrări, </w:t>
            </w:r>
            <w:r w:rsidR="00183D79" w:rsidRPr="0042474D">
              <w:rPr>
                <w:lang w:val="en-US"/>
              </w:rPr>
              <w:t>inclusiv fundaţiile clădirii, su</w:t>
            </w:r>
            <w:r w:rsidR="00460653" w:rsidRPr="0042474D">
              <w:rPr>
                <w:lang w:val="en-US"/>
              </w:rPr>
              <w:t xml:space="preserve">nt gata pentru a fi examinate. Responsabilul tehnic atestat şi proiectantul vor participa la examinarea şi măsurarea lucrărilor. </w:t>
            </w:r>
          </w:p>
          <w:p w14:paraId="78641E60"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8.6. </w:t>
            </w:r>
            <w:r w:rsidR="00460653" w:rsidRPr="0042474D">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42474D">
              <w:rPr>
                <w:lang w:val="en-US"/>
              </w:rPr>
              <w:t xml:space="preserve"> fi suportate de Beneficiar,</w:t>
            </w:r>
            <w:r w:rsidR="00460653" w:rsidRPr="0042474D">
              <w:rPr>
                <w:lang w:val="en-US"/>
              </w:rPr>
              <w:t xml:space="preserve"> în caz contrar, de Antreprenor. </w:t>
            </w:r>
          </w:p>
          <w:p w14:paraId="33EE48C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8.7. </w:t>
            </w:r>
            <w:r w:rsidR="00460653" w:rsidRPr="0042474D">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8.8. </w:t>
            </w:r>
            <w:r w:rsidR="00460653" w:rsidRPr="0042474D">
              <w:rPr>
                <w:lang w:val="en-US"/>
              </w:rPr>
              <w:t>Lucrările executate de Antreprenor în afara celor prevăzute în contract sau fără dis</w:t>
            </w:r>
            <w:r w:rsidR="00183D79" w:rsidRPr="0042474D">
              <w:rPr>
                <w:lang w:val="en-US"/>
              </w:rPr>
              <w:t>poziţia Beneficiarului, precum ș</w:t>
            </w:r>
            <w:r w:rsidR="00460653" w:rsidRPr="0042474D">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42474D" w:rsidRDefault="00D05A94" w:rsidP="00134E8B">
            <w:pPr>
              <w:pStyle w:val="af3"/>
              <w:numPr>
                <w:ilvl w:val="1"/>
                <w:numId w:val="13"/>
              </w:numPr>
              <w:tabs>
                <w:tab w:val="left" w:pos="284"/>
                <w:tab w:val="left" w:pos="426"/>
              </w:tabs>
              <w:spacing w:line="276" w:lineRule="auto"/>
              <w:ind w:left="0" w:hanging="425"/>
              <w:rPr>
                <w:lang w:val="en-US"/>
              </w:rPr>
            </w:pPr>
            <w:r w:rsidRPr="0042474D">
              <w:rPr>
                <w:lang w:val="en-US"/>
              </w:rPr>
              <w:t xml:space="preserve">8.9. </w:t>
            </w:r>
            <w:r w:rsidR="00460653" w:rsidRPr="0042474D">
              <w:rPr>
                <w:lang w:val="en-US"/>
              </w:rPr>
              <w:t xml:space="preserve">Lucrările încep după </w:t>
            </w:r>
            <w:r w:rsidR="00684D44" w:rsidRPr="0042474D">
              <w:rPr>
                <w:lang w:val="en-US"/>
              </w:rPr>
              <w:t>…..</w:t>
            </w:r>
            <w:r w:rsidR="00460653" w:rsidRPr="0042474D">
              <w:rPr>
                <w:lang w:val="en-US"/>
              </w:rPr>
              <w:t xml:space="preserve"> zile de la semnarea şi înregistrarea contractului în modul corespunzător şi primirea ordinului de execuţie.</w:t>
            </w:r>
          </w:p>
          <w:p w14:paraId="0F7D7213" w14:textId="77777777" w:rsidR="00460653" w:rsidRPr="0042474D"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134E8B">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9.1. </w:t>
            </w:r>
            <w:r w:rsidR="00460653" w:rsidRPr="0042474D">
              <w:rPr>
                <w:lang w:val="en-US"/>
              </w:rPr>
              <w:t xml:space="preserve">Perioada de garanţie pentru lucrărieste de  </w:t>
            </w:r>
            <w:r w:rsidR="00D379F6" w:rsidRPr="0042474D">
              <w:rPr>
                <w:b/>
                <w:lang w:val="en-US"/>
              </w:rPr>
              <w:t>___</w:t>
            </w:r>
            <w:r w:rsidR="00460653" w:rsidRPr="0042474D">
              <w:rPr>
                <w:lang w:val="en-US"/>
              </w:rPr>
              <w:t xml:space="preserve"> ani. </w:t>
            </w:r>
          </w:p>
          <w:p w14:paraId="1CEFAD7D"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9.2. </w:t>
            </w:r>
            <w:r w:rsidR="00460653" w:rsidRPr="0042474D">
              <w:rPr>
                <w:lang w:val="en-US"/>
              </w:rPr>
              <w:t xml:space="preserve">Perioada de garanţie </w:t>
            </w:r>
            <w:r w:rsidRPr="0042474D">
              <w:rPr>
                <w:lang w:val="en-US"/>
              </w:rPr>
              <w:t>începe</w:t>
            </w:r>
            <w:r w:rsidR="00460653" w:rsidRPr="0042474D">
              <w:rPr>
                <w:lang w:val="en-US"/>
              </w:rPr>
              <w:t xml:space="preserve"> de la data recepţiei la terminarea lucrărilor şip</w:t>
            </w:r>
            <w:r w:rsidRPr="0042474D">
              <w:rPr>
                <w:lang w:val="en-US"/>
              </w:rPr>
              <w:t>â</w:t>
            </w:r>
            <w:r w:rsidR="00460653" w:rsidRPr="0042474D">
              <w:rPr>
                <w:lang w:val="en-US"/>
              </w:rPr>
              <w:t xml:space="preserve">nă la expirarea </w:t>
            </w:r>
            <w:r w:rsidR="00D379F6" w:rsidRPr="0042474D">
              <w:rPr>
                <w:lang w:val="en-US"/>
              </w:rPr>
              <w:t>termenului prevăzut la punctul 9</w:t>
            </w:r>
            <w:r w:rsidR="00460653" w:rsidRPr="0042474D">
              <w:rPr>
                <w:lang w:val="en-US"/>
              </w:rPr>
              <w:t xml:space="preserve">.1 din prezentul </w:t>
            </w:r>
            <w:r w:rsidR="0001066E" w:rsidRPr="0042474D">
              <w:rPr>
                <w:lang w:val="en-US"/>
              </w:rPr>
              <w:t>capitol</w:t>
            </w:r>
            <w:r w:rsidR="00460653" w:rsidRPr="0042474D">
              <w:rPr>
                <w:lang w:val="en-US"/>
              </w:rPr>
              <w:t xml:space="preserve">. </w:t>
            </w:r>
          </w:p>
          <w:p w14:paraId="31DF6482"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9.3. </w:t>
            </w:r>
            <w:r w:rsidR="00460653" w:rsidRPr="0042474D">
              <w:rPr>
                <w:lang w:val="en-US"/>
              </w:rPr>
              <w:t xml:space="preserve">Antreprenorul are obligaţia ca în perioada de garanţie să înlăture toate defecţiunile ce ţin de nerespectarea clauzelor contractului </w:t>
            </w:r>
            <w:r w:rsidRPr="0042474D">
              <w:rPr>
                <w:lang w:val="en-US"/>
              </w:rPr>
              <w:t xml:space="preserve">din cont propriu, </w:t>
            </w:r>
            <w:r w:rsidR="00460653" w:rsidRPr="0042474D">
              <w:rPr>
                <w:lang w:val="en-US"/>
              </w:rPr>
              <w:t xml:space="preserve">în urma unei notificări transmise de către Beneficiar. </w:t>
            </w:r>
          </w:p>
          <w:p w14:paraId="621FAFBC" w14:textId="77777777" w:rsidR="00460653" w:rsidRPr="0042474D" w:rsidRDefault="00460653" w:rsidP="00196AB4">
            <w:pPr>
              <w:pStyle w:val="af3"/>
              <w:tabs>
                <w:tab w:val="left" w:pos="567"/>
              </w:tabs>
              <w:spacing w:line="276" w:lineRule="auto"/>
              <w:ind w:firstLine="0"/>
              <w:rPr>
                <w:lang w:val="en-US"/>
              </w:rPr>
            </w:pPr>
          </w:p>
          <w:p w14:paraId="74A59756" w14:textId="77777777" w:rsidR="00460653" w:rsidRPr="00FF430B" w:rsidRDefault="00D53233" w:rsidP="00134E8B">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10.1. </w:t>
            </w:r>
            <w:r w:rsidR="00460653" w:rsidRPr="0042474D">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10.2. </w:t>
            </w:r>
            <w:r w:rsidR="00460653" w:rsidRPr="0042474D">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10.3. </w:t>
            </w:r>
            <w:r w:rsidR="00460653" w:rsidRPr="0042474D">
              <w:rPr>
                <w:lang w:val="en-US"/>
              </w:rPr>
              <w:t>Membrii asocierii își păstrează individualitatea ca subiecți de drept, însă sunt obligați să răspundă solidar față de autoritate</w:t>
            </w:r>
            <w:r w:rsidRPr="0042474D">
              <w:rPr>
                <w:lang w:val="en-US"/>
              </w:rPr>
              <w:t>a</w:t>
            </w:r>
            <w:r w:rsidR="00460653" w:rsidRPr="0042474D">
              <w:rPr>
                <w:lang w:val="en-US"/>
              </w:rPr>
              <w:t xml:space="preserve"> contractantă pentru modul de îndeplinire a obligațiilor contractuale.</w:t>
            </w:r>
          </w:p>
          <w:p w14:paraId="377C0C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10.4. </w:t>
            </w:r>
            <w:r w:rsidR="00460653" w:rsidRPr="0042474D">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10.5. </w:t>
            </w:r>
            <w:r w:rsidR="00460653" w:rsidRPr="0042474D">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10.6. </w:t>
            </w:r>
            <w:r w:rsidR="00460653" w:rsidRPr="0042474D">
              <w:rPr>
                <w:lang w:val="en-US"/>
              </w:rPr>
              <w:t>Antreprenorul trebuie să asigure lucrările executate şi dotările pe care le are la dispoziţie împotriva degradări</w:t>
            </w:r>
            <w:r w:rsidR="00183D79" w:rsidRPr="0042474D">
              <w:rPr>
                <w:lang w:val="en-US"/>
              </w:rPr>
              <w:t>i şi furturilor pâ</w:t>
            </w:r>
            <w:r w:rsidR="00460653" w:rsidRPr="0042474D">
              <w:rPr>
                <w:lang w:val="en-US"/>
              </w:rPr>
              <w:t>nă la predarea lucrărilor către Beneficiar. El trebuie să ia măsuri de protecţie contra degradării lucrării datorită acţiunilor atmosferice şi a apei şi să îndepărteze zăpada şi</w:t>
            </w:r>
            <w:r w:rsidR="00C33344" w:rsidRPr="0042474D">
              <w:rPr>
                <w:lang w:val="en-US"/>
              </w:rPr>
              <w:t xml:space="preserve"> </w:t>
            </w:r>
            <w:r w:rsidR="00460653" w:rsidRPr="0042474D">
              <w:rPr>
                <w:lang w:val="en-US"/>
              </w:rPr>
              <w:t xml:space="preserve">gheaţa. </w:t>
            </w:r>
          </w:p>
          <w:p w14:paraId="399BD9F0"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10.7. </w:t>
            </w:r>
            <w:r w:rsidR="00460653" w:rsidRPr="0042474D">
              <w:rPr>
                <w:lang w:val="en-US"/>
              </w:rPr>
              <w:t>Dacă nerespectarea de către Antreprenorul a prevederilor oricărui regulament sau hotărâri ale autorităţilor</w:t>
            </w:r>
            <w:r w:rsidR="00C33344" w:rsidRPr="0042474D">
              <w:rPr>
                <w:lang w:val="en-US"/>
              </w:rPr>
              <w:t xml:space="preserve"> </w:t>
            </w:r>
            <w:r w:rsidR="00460653" w:rsidRPr="0042474D">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10.8. </w:t>
            </w:r>
            <w:r w:rsidR="00460653" w:rsidRPr="0042474D">
              <w:rPr>
                <w:lang w:val="en-US"/>
              </w:rPr>
              <w:t>Dacă motivele const</w:t>
            </w:r>
            <w:r w:rsidR="00183D79" w:rsidRPr="0042474D">
              <w:rPr>
                <w:lang w:val="en-US"/>
              </w:rPr>
              <w:t>rângerii sau ale întreruperii su</w:t>
            </w:r>
            <w:r w:rsidR="00460653" w:rsidRPr="0042474D">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10.9. </w:t>
            </w:r>
            <w:r w:rsidR="00460653" w:rsidRPr="0042474D">
              <w:rPr>
                <w:lang w:val="en-US"/>
              </w:rPr>
              <w:t>Dacă întârzierea în execu</w:t>
            </w:r>
            <w:r w:rsidR="0001066E" w:rsidRPr="0042474D">
              <w:rPr>
                <w:lang w:val="en-US"/>
              </w:rPr>
              <w:t xml:space="preserve">ţia lucrărilor este </w:t>
            </w:r>
            <w:r w:rsidR="001278C6" w:rsidRPr="0042474D">
              <w:rPr>
                <w:lang w:val="en-US"/>
              </w:rPr>
              <w:t>din</w:t>
            </w:r>
            <w:r w:rsidR="0001066E" w:rsidRPr="0042474D">
              <w:rPr>
                <w:lang w:val="en-US"/>
              </w:rPr>
              <w:t xml:space="preserve"> culpa uneia</w:t>
            </w:r>
            <w:r w:rsidR="00460653" w:rsidRPr="0042474D">
              <w:rPr>
                <w:lang w:val="en-US"/>
              </w:rPr>
              <w:t xml:space="preserve"> din</w:t>
            </w:r>
            <w:r w:rsidR="0001066E" w:rsidRPr="0042474D">
              <w:rPr>
                <w:lang w:val="en-US"/>
              </w:rPr>
              <w:t>tre</w:t>
            </w:r>
            <w:r w:rsidR="00460653" w:rsidRPr="0042474D">
              <w:rPr>
                <w:lang w:val="en-US"/>
              </w:rPr>
              <w:t xml:space="preserve"> părţi</w:t>
            </w:r>
            <w:r w:rsidR="0001066E" w:rsidRPr="0042474D">
              <w:rPr>
                <w:lang w:val="en-US"/>
              </w:rPr>
              <w:t>le contractante</w:t>
            </w:r>
            <w:r w:rsidR="00460653" w:rsidRPr="0042474D">
              <w:rPr>
                <w:lang w:val="en-US"/>
              </w:rPr>
              <w:t>, partea culpabilă va plăti celeilalte părţi penalizări</w:t>
            </w:r>
            <w:r w:rsidR="0001066E" w:rsidRPr="0042474D">
              <w:rPr>
                <w:lang w:val="en-US"/>
              </w:rPr>
              <w:t xml:space="preserve"> şi/sau despăgubiri în cuantum de la 0,01% până la 0,1%</w:t>
            </w:r>
            <w:r w:rsidR="00460653" w:rsidRPr="0042474D">
              <w:rPr>
                <w:lang w:val="en-US"/>
              </w:rPr>
              <w:t xml:space="preserve"> din valoarea lucrărilor </w:t>
            </w:r>
            <w:r w:rsidR="00D74B95" w:rsidRPr="0042474D">
              <w:rPr>
                <w:lang w:val="en-US"/>
              </w:rPr>
              <w:t>rămase</w:t>
            </w:r>
            <w:r w:rsidR="00460653" w:rsidRPr="0042474D">
              <w:rPr>
                <w:lang w:val="en-US"/>
              </w:rPr>
              <w:t xml:space="preserve">de executat/neonorate pentru fiecare zi de întârziere. Penalizarea devine operantă în momentul în care partea </w:t>
            </w:r>
            <w:r w:rsidR="00BB2CB2" w:rsidRPr="0042474D">
              <w:rPr>
                <w:lang w:val="en-US"/>
              </w:rPr>
              <w:t>î</w:t>
            </w:r>
            <w:r w:rsidR="00460653" w:rsidRPr="0042474D">
              <w:rPr>
                <w:lang w:val="en-US"/>
              </w:rPr>
              <w:t xml:space="preserve">nculpă a intrat în întârziere. </w:t>
            </w:r>
          </w:p>
          <w:p w14:paraId="5A9CC6A4"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10.10. </w:t>
            </w:r>
            <w:r w:rsidR="00460653" w:rsidRPr="0042474D">
              <w:rPr>
                <w:lang w:val="en-US"/>
              </w:rPr>
              <w:t>Beneficiarul nu va fi responsabil pentru nici un fel de daune</w:t>
            </w:r>
            <w:r w:rsidR="00C33344" w:rsidRPr="0042474D">
              <w:rPr>
                <w:lang w:val="en-US"/>
              </w:rPr>
              <w:t>-</w:t>
            </w:r>
            <w:r w:rsidR="00460653" w:rsidRPr="0042474D">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42474D">
              <w:rPr>
                <w:lang w:val="en-US"/>
              </w:rPr>
              <w:t>î</w:t>
            </w:r>
            <w:r w:rsidR="00460653" w:rsidRPr="0042474D">
              <w:rPr>
                <w:lang w:val="en-US"/>
              </w:rPr>
              <w:t>nd din vina Beneficiarului, a agenţilor sau a angajaţilor acestora.</w:t>
            </w:r>
          </w:p>
          <w:p w14:paraId="4B7D57BF"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10.11. </w:t>
            </w:r>
            <w:r w:rsidR="00460653" w:rsidRPr="0042474D">
              <w:rPr>
                <w:lang w:val="en-US"/>
              </w:rPr>
              <w:t>Antreprenorul şi subantreprenorii răspund soli</w:t>
            </w:r>
            <w:r w:rsidR="00DA1062" w:rsidRPr="0042474D">
              <w:rPr>
                <w:lang w:val="en-US"/>
              </w:rPr>
              <w:t>dar pentru neexecutarea obligaț</w:t>
            </w:r>
            <w:r w:rsidR="00460653" w:rsidRPr="0042474D">
              <w:rPr>
                <w:lang w:val="en-US"/>
              </w:rPr>
              <w:t>iil</w:t>
            </w:r>
            <w:r w:rsidR="00BB2CB2" w:rsidRPr="0042474D">
              <w:rPr>
                <w:lang w:val="en-US"/>
              </w:rPr>
              <w:t>or</w:t>
            </w:r>
            <w:r w:rsidR="00460653" w:rsidRPr="0042474D">
              <w:rPr>
                <w:lang w:val="en-US"/>
              </w:rPr>
              <w:t xml:space="preserve"> contractuale.</w:t>
            </w:r>
          </w:p>
          <w:p w14:paraId="229C0FE2" w14:textId="77777777" w:rsidR="00460653" w:rsidRPr="0042474D"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134E8B">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134E8B">
            <w:pPr>
              <w:pStyle w:val="a"/>
              <w:numPr>
                <w:ilvl w:val="1"/>
                <w:numId w:val="13"/>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134E8B">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2474D" w:rsidRDefault="00D53233" w:rsidP="00D53233">
            <w:pPr>
              <w:pStyle w:val="af3"/>
              <w:tabs>
                <w:tab w:val="left" w:pos="567"/>
              </w:tabs>
              <w:spacing w:line="276" w:lineRule="auto"/>
              <w:ind w:firstLine="0"/>
              <w:rPr>
                <w:lang w:val="en-US"/>
              </w:rPr>
            </w:pPr>
            <w:r w:rsidRPr="0042474D">
              <w:rPr>
                <w:lang w:val="en-US"/>
              </w:rPr>
              <w:t xml:space="preserve">12.1. </w:t>
            </w:r>
            <w:r w:rsidR="00460653" w:rsidRPr="0042474D">
              <w:rPr>
                <w:lang w:val="en-US"/>
              </w:rPr>
              <w:t xml:space="preserve">Antreprenorul poate cere </w:t>
            </w:r>
            <w:r w:rsidR="00BB2CB2" w:rsidRPr="0042474D">
              <w:rPr>
                <w:lang w:val="en-US"/>
              </w:rPr>
              <w:t>rezoluțiunea</w:t>
            </w:r>
            <w:r w:rsidR="0001066E" w:rsidRPr="0042474D">
              <w:rPr>
                <w:lang w:val="en-US"/>
              </w:rPr>
              <w:t xml:space="preserve"> </w:t>
            </w:r>
            <w:r w:rsidR="00460653" w:rsidRPr="0042474D">
              <w:rPr>
                <w:lang w:val="en-US"/>
              </w:rPr>
              <w:t xml:space="preserve">contractului, dacă: </w:t>
            </w:r>
          </w:p>
          <w:p w14:paraId="117B6CBC" w14:textId="77777777" w:rsidR="00460653" w:rsidRPr="00FF430B" w:rsidRDefault="00D53233" w:rsidP="00134E8B">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134E8B">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134E8B">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12.2. </w:t>
            </w:r>
            <w:r w:rsidR="00460653" w:rsidRPr="0042474D">
              <w:rPr>
                <w:lang w:val="en-US"/>
              </w:rPr>
              <w:t xml:space="preserve">Beneficiarul poate cere </w:t>
            </w:r>
            <w:r w:rsidR="00BB2CB2" w:rsidRPr="0042474D">
              <w:rPr>
                <w:lang w:val="en-US"/>
              </w:rPr>
              <w:t>rezoluțiunea</w:t>
            </w:r>
            <w:r w:rsidR="00C33344" w:rsidRPr="0042474D">
              <w:rPr>
                <w:lang w:val="en-US"/>
              </w:rPr>
              <w:t xml:space="preserve"> </w:t>
            </w:r>
            <w:r w:rsidR="00460653" w:rsidRPr="0042474D">
              <w:rPr>
                <w:lang w:val="en-US"/>
              </w:rPr>
              <w:t xml:space="preserve">contractului, dacă: </w:t>
            </w:r>
          </w:p>
          <w:p w14:paraId="42D1FABA" w14:textId="77777777" w:rsidR="00460653" w:rsidRPr="00FF430B" w:rsidRDefault="007323B6" w:rsidP="00134E8B">
            <w:pPr>
              <w:pStyle w:val="a"/>
              <w:numPr>
                <w:ilvl w:val="0"/>
                <w:numId w:val="12"/>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134E8B">
            <w:pPr>
              <w:pStyle w:val="a"/>
              <w:numPr>
                <w:ilvl w:val="0"/>
                <w:numId w:val="12"/>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12.3. </w:t>
            </w:r>
            <w:r w:rsidR="00460653" w:rsidRPr="0042474D">
              <w:rPr>
                <w:lang w:val="en-US"/>
              </w:rPr>
              <w:t xml:space="preserve">Contractul se consideră </w:t>
            </w:r>
            <w:r w:rsidR="00BB2CB2" w:rsidRPr="0042474D">
              <w:rPr>
                <w:lang w:val="en-US"/>
              </w:rPr>
              <w:t>rezolvit</w:t>
            </w:r>
            <w:r w:rsidR="00460653" w:rsidRPr="0042474D">
              <w:rPr>
                <w:lang w:val="en-US"/>
              </w:rPr>
              <w:t>, dacă partea contractantă va comunica în scris cele</w:t>
            </w:r>
            <w:r w:rsidRPr="0042474D">
              <w:rPr>
                <w:lang w:val="en-US"/>
              </w:rPr>
              <w:t>i</w:t>
            </w:r>
            <w:r w:rsidR="00460653" w:rsidRPr="0042474D">
              <w:rPr>
                <w:lang w:val="en-US"/>
              </w:rPr>
              <w:t>lalte părţi contractante în termen de 15 zile motivele indicate la punctele 1</w:t>
            </w:r>
            <w:r w:rsidR="00D379F6" w:rsidRPr="0042474D">
              <w:rPr>
                <w:lang w:val="en-US"/>
              </w:rPr>
              <w:t>2</w:t>
            </w:r>
            <w:r w:rsidR="00460653" w:rsidRPr="0042474D">
              <w:rPr>
                <w:lang w:val="en-US"/>
              </w:rPr>
              <w:t>.1 şi 1</w:t>
            </w:r>
            <w:r w:rsidR="00D379F6" w:rsidRPr="0042474D">
              <w:rPr>
                <w:lang w:val="en-US"/>
              </w:rPr>
              <w:t>2</w:t>
            </w:r>
            <w:r w:rsidR="00460653" w:rsidRPr="0042474D">
              <w:rPr>
                <w:lang w:val="en-US"/>
              </w:rPr>
              <w:t xml:space="preserve">.2 din prezentul contract.  </w:t>
            </w:r>
          </w:p>
          <w:p w14:paraId="40D783CE"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12.4. </w:t>
            </w:r>
            <w:r w:rsidR="00460653" w:rsidRPr="0042474D">
              <w:rPr>
                <w:lang w:val="en-US"/>
              </w:rPr>
              <w:t xml:space="preserve">Beneficiarul, în caz de </w:t>
            </w:r>
            <w:r w:rsidR="00BB2CB2" w:rsidRPr="0042474D">
              <w:rPr>
                <w:lang w:val="en-US"/>
              </w:rPr>
              <w:t>rezoluțiune</w:t>
            </w:r>
            <w:r w:rsidR="00460653" w:rsidRPr="0042474D">
              <w:rPr>
                <w:lang w:val="en-US"/>
              </w:rPr>
              <w:t>a contractului, va convoca comisia de recepţie care va efectua recepţia cantitativă şi calitativ</w:t>
            </w:r>
            <w:r w:rsidR="00D74B95" w:rsidRPr="0042474D">
              <w:rPr>
                <w:lang w:val="en-US"/>
              </w:rPr>
              <w:t>ă</w:t>
            </w:r>
            <w:r w:rsidR="00460653" w:rsidRPr="0042474D">
              <w:rPr>
                <w:lang w:val="en-US"/>
              </w:rPr>
              <w:t xml:space="preserve"> a lucrărilor executate</w:t>
            </w:r>
            <w:r w:rsidR="00D74B95" w:rsidRPr="0042474D">
              <w:rPr>
                <w:lang w:val="en-US"/>
              </w:rPr>
              <w:t>,</w:t>
            </w:r>
            <w:r w:rsidR="00C33344" w:rsidRPr="0042474D">
              <w:rPr>
                <w:lang w:val="en-US"/>
              </w:rPr>
              <w:t xml:space="preserve"> </w:t>
            </w:r>
            <w:r w:rsidR="00D74B95" w:rsidRPr="0042474D">
              <w:rPr>
                <w:lang w:val="en-US"/>
              </w:rPr>
              <w:t xml:space="preserve">în maximum 15 zile de la data </w:t>
            </w:r>
            <w:r w:rsidR="00BB2CB2" w:rsidRPr="0042474D">
              <w:rPr>
                <w:lang w:val="en-US"/>
              </w:rPr>
              <w:t>rezoluțiunii</w:t>
            </w:r>
            <w:r w:rsidR="00C33344" w:rsidRPr="0042474D">
              <w:rPr>
                <w:lang w:val="en-US"/>
              </w:rPr>
              <w:t xml:space="preserve"> </w:t>
            </w:r>
            <w:r w:rsidR="00D74B95" w:rsidRPr="0042474D">
              <w:rPr>
                <w:lang w:val="en-US"/>
              </w:rPr>
              <w:t>contractului.</w:t>
            </w:r>
          </w:p>
          <w:p w14:paraId="26E83AD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12.5. </w:t>
            </w:r>
            <w:r w:rsidR="00460653" w:rsidRPr="0042474D">
              <w:rPr>
                <w:lang w:val="en-US"/>
              </w:rPr>
              <w:t xml:space="preserve">În cazul </w:t>
            </w:r>
            <w:r w:rsidR="00BB2CB2" w:rsidRPr="0042474D">
              <w:rPr>
                <w:lang w:val="en-US"/>
              </w:rPr>
              <w:t>rezoluțiunii</w:t>
            </w:r>
            <w:r w:rsidR="00C33344" w:rsidRPr="0042474D">
              <w:rPr>
                <w:lang w:val="en-US"/>
              </w:rPr>
              <w:t xml:space="preserve"> </w:t>
            </w:r>
            <w:r w:rsidR="00460653" w:rsidRPr="0042474D">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42474D">
              <w:rPr>
                <w:lang w:val="en-US"/>
              </w:rPr>
              <w:t>rezolvit</w:t>
            </w:r>
            <w:r w:rsidR="00C33344" w:rsidRPr="0042474D">
              <w:rPr>
                <w:lang w:val="en-US"/>
              </w:rPr>
              <w:t xml:space="preserve"> </w:t>
            </w:r>
            <w:r w:rsidR="00460653" w:rsidRPr="0042474D">
              <w:rPr>
                <w:lang w:val="en-US"/>
              </w:rPr>
              <w:t xml:space="preserve">contractul. </w:t>
            </w:r>
          </w:p>
          <w:p w14:paraId="3626557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12.6. </w:t>
            </w:r>
            <w:r w:rsidR="00460653" w:rsidRPr="0042474D">
              <w:rPr>
                <w:lang w:val="en-US"/>
              </w:rPr>
              <w:t>După rez</w:t>
            </w:r>
            <w:r w:rsidR="00892A6D" w:rsidRPr="0042474D">
              <w:rPr>
                <w:lang w:val="en-US"/>
              </w:rPr>
              <w:t>oluțiunea</w:t>
            </w:r>
            <w:r w:rsidR="00460653" w:rsidRPr="0042474D">
              <w:rPr>
                <w:lang w:val="en-US"/>
              </w:rPr>
              <w:t xml:space="preserve"> contractului, Beneficiarul poate continua execuţia lucrărilor cu respectarea prevederilor legale. </w:t>
            </w:r>
          </w:p>
          <w:p w14:paraId="77A9D719" w14:textId="77777777" w:rsidR="00E22640" w:rsidRPr="0042474D" w:rsidRDefault="00E22640" w:rsidP="00E22640">
            <w:pPr>
              <w:pStyle w:val="af3"/>
              <w:tabs>
                <w:tab w:val="left" w:pos="567"/>
                <w:tab w:val="left" w:pos="2070"/>
              </w:tabs>
              <w:ind w:firstLine="0"/>
              <w:rPr>
                <w:lang w:val="en-US"/>
              </w:rPr>
            </w:pPr>
            <w:r w:rsidRPr="0042474D">
              <w:rPr>
                <w:lang w:val="en-US"/>
              </w:rPr>
              <w:t>12.7. Cazuri specifice de încetare a contractului de achiziţii publice:</w:t>
            </w:r>
          </w:p>
          <w:p w14:paraId="49ADD99C" w14:textId="15DBE3A9" w:rsidR="00E22640" w:rsidRPr="0042474D" w:rsidRDefault="00E22640" w:rsidP="00E22640">
            <w:pPr>
              <w:pStyle w:val="af3"/>
              <w:tabs>
                <w:tab w:val="left" w:pos="567"/>
                <w:tab w:val="left" w:pos="2070"/>
              </w:tabs>
              <w:ind w:firstLine="284"/>
              <w:rPr>
                <w:lang w:val="en-US"/>
              </w:rPr>
            </w:pPr>
            <w:r w:rsidRPr="0042474D">
              <w:rPr>
                <w:lang w:val="en-US"/>
              </w:rPr>
              <w:t xml:space="preserve">     </w:t>
            </w:r>
            <w:r w:rsidR="00F168DC" w:rsidRPr="0042474D">
              <w:rPr>
                <w:lang w:val="en-US"/>
              </w:rPr>
              <w:t>Beneficiarul</w:t>
            </w:r>
            <w:r w:rsidRPr="0042474D">
              <w:rPr>
                <w:lang w:val="en-US"/>
              </w:rPr>
              <w:t xml:space="preserve"> are dreptul de a </w:t>
            </w:r>
            <w:r w:rsidR="0060188C" w:rsidRPr="0042474D">
              <w:rPr>
                <w:lang w:val="en-US"/>
              </w:rPr>
              <w:t>rezolvi</w:t>
            </w:r>
            <w:r w:rsidR="00C33344" w:rsidRPr="0042474D">
              <w:rPr>
                <w:lang w:val="en-US"/>
              </w:rPr>
              <w:t xml:space="preserve"> </w:t>
            </w:r>
            <w:r w:rsidRPr="0042474D">
              <w:rPr>
                <w:lang w:val="en-US"/>
              </w:rPr>
              <w:t>unilateral un contract de achiziţii publice în perioada de valabilitate a acestuia în una dintre următoarele situaţii:</w:t>
            </w:r>
          </w:p>
          <w:p w14:paraId="2D821582" w14:textId="57F8FC30" w:rsidR="00E22640" w:rsidRPr="0042474D" w:rsidRDefault="00E22640" w:rsidP="00E22640">
            <w:pPr>
              <w:pStyle w:val="af3"/>
              <w:tabs>
                <w:tab w:val="left" w:pos="567"/>
                <w:tab w:val="left" w:pos="2070"/>
              </w:tabs>
              <w:rPr>
                <w:lang w:val="en-US"/>
              </w:rPr>
            </w:pPr>
            <w:r w:rsidRPr="0042474D">
              <w:rPr>
                <w:lang w:val="en-US"/>
              </w:rPr>
              <w:t xml:space="preserve">    a) contractantul se afla, la momentul atribuirii lui, în una dintre situaţiile care ar fi determinat excluderea sa din proce</w:t>
            </w:r>
            <w:r w:rsidR="00C33344" w:rsidRPr="0042474D">
              <w:rPr>
                <w:lang w:val="en-US"/>
              </w:rPr>
              <w:t>dura de atribuire potrivit art.</w:t>
            </w:r>
            <w:r w:rsidR="00DF4DCF" w:rsidRPr="0042474D">
              <w:rPr>
                <w:lang w:val="en-US"/>
              </w:rPr>
              <w:t xml:space="preserve"> </w:t>
            </w:r>
            <w:r w:rsidRPr="0042474D">
              <w:rPr>
                <w:lang w:val="en-US"/>
              </w:rPr>
              <w:t>19</w:t>
            </w:r>
            <w:r w:rsidR="00802287" w:rsidRPr="0042474D">
              <w:rPr>
                <w:lang w:val="en-US"/>
              </w:rPr>
              <w:t xml:space="preserve"> al Legii </w:t>
            </w:r>
            <w:r w:rsidR="0060188C" w:rsidRPr="0042474D">
              <w:rPr>
                <w:lang w:val="en-US"/>
              </w:rPr>
              <w:t>nr.</w:t>
            </w:r>
            <w:r w:rsidR="00FF5CB2" w:rsidRPr="0042474D">
              <w:rPr>
                <w:lang w:val="en-US"/>
              </w:rPr>
              <w:t xml:space="preserve"> </w:t>
            </w:r>
            <w:r w:rsidR="00802287" w:rsidRPr="0042474D">
              <w:rPr>
                <w:lang w:val="en-US"/>
              </w:rPr>
              <w:t>131/2015 privind achizițiile publice</w:t>
            </w:r>
            <w:r w:rsidRPr="0042474D">
              <w:rPr>
                <w:lang w:val="en-US"/>
              </w:rPr>
              <w:t>;</w:t>
            </w:r>
          </w:p>
          <w:p w14:paraId="727FDBEA" w14:textId="16282731" w:rsidR="00E22640" w:rsidRPr="0042474D" w:rsidRDefault="00E22640" w:rsidP="00E22640">
            <w:pPr>
              <w:pStyle w:val="af3"/>
              <w:tabs>
                <w:tab w:val="left" w:pos="567"/>
                <w:tab w:val="left" w:pos="2070"/>
              </w:tabs>
              <w:rPr>
                <w:lang w:val="en-US"/>
              </w:rPr>
            </w:pPr>
            <w:r w:rsidRPr="0042474D">
              <w:rPr>
                <w:lang w:val="en-US"/>
              </w:rPr>
              <w:t xml:space="preserve">    b) contractul a făcut obiectul unei modificări substanțiale care necesita o nouă procedură de achiziție publică în conformitate cu art. 76</w:t>
            </w:r>
            <w:r w:rsidR="00802287" w:rsidRPr="0042474D">
              <w:rPr>
                <w:lang w:val="en-US"/>
              </w:rPr>
              <w:t xml:space="preserve"> al Legii </w:t>
            </w:r>
            <w:r w:rsidR="0060188C" w:rsidRPr="0042474D">
              <w:rPr>
                <w:lang w:val="en-US"/>
              </w:rPr>
              <w:t>nr.</w:t>
            </w:r>
            <w:r w:rsidR="00DF4DCF" w:rsidRPr="0042474D">
              <w:rPr>
                <w:lang w:val="en-US"/>
              </w:rPr>
              <w:t xml:space="preserve"> </w:t>
            </w:r>
            <w:r w:rsidR="00802287" w:rsidRPr="0042474D">
              <w:rPr>
                <w:lang w:val="en-US"/>
              </w:rPr>
              <w:t>131/2015 privind achizițiile publice</w:t>
            </w:r>
            <w:r w:rsidRPr="0042474D">
              <w:rPr>
                <w:lang w:val="en-US"/>
              </w:rPr>
              <w:t>;</w:t>
            </w:r>
          </w:p>
          <w:p w14:paraId="2E2488FC" w14:textId="1D7433BB" w:rsidR="00E22640" w:rsidRPr="0042474D" w:rsidRDefault="00E22640" w:rsidP="00E22640">
            <w:pPr>
              <w:pStyle w:val="af3"/>
              <w:tabs>
                <w:tab w:val="left" w:pos="567"/>
                <w:tab w:val="left" w:pos="2070"/>
              </w:tabs>
              <w:rPr>
                <w:lang w:val="en-US"/>
              </w:rPr>
            </w:pPr>
            <w:r w:rsidRPr="0042474D">
              <w:rPr>
                <w:lang w:val="en-US"/>
              </w:rPr>
              <w:t xml:space="preserve">    c) contractul nu ar fi trebuit să fie atribui</w:t>
            </w:r>
            <w:r w:rsidR="00C33344" w:rsidRPr="0042474D">
              <w:rPr>
                <w:lang w:val="en-US"/>
              </w:rPr>
              <w:t>t contractantului respectiv, avâ</w:t>
            </w:r>
            <w:r w:rsidRPr="0042474D">
              <w:rPr>
                <w:lang w:val="en-US"/>
              </w:rPr>
              <w:t xml:space="preserve">nd în vedere o încălcare gravă a obligaţiilor ce rezultă din </w:t>
            </w:r>
            <w:r w:rsidR="00802287" w:rsidRPr="0042474D">
              <w:rPr>
                <w:lang w:val="en-US"/>
              </w:rPr>
              <w:t xml:space="preserve">Legea </w:t>
            </w:r>
            <w:r w:rsidR="0060188C" w:rsidRPr="0042474D">
              <w:rPr>
                <w:lang w:val="en-US"/>
              </w:rPr>
              <w:t>nr.</w:t>
            </w:r>
            <w:r w:rsidR="00DF4DCF" w:rsidRPr="0042474D">
              <w:rPr>
                <w:lang w:val="en-US"/>
              </w:rPr>
              <w:t xml:space="preserve"> </w:t>
            </w:r>
            <w:r w:rsidR="00802287" w:rsidRPr="0042474D">
              <w:rPr>
                <w:lang w:val="en-US"/>
              </w:rPr>
              <w:t>131/2015 priviind achizițiile publice</w:t>
            </w:r>
            <w:r w:rsidRPr="0042474D">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42474D" w:rsidRDefault="00E22640" w:rsidP="00802287">
            <w:pPr>
              <w:pStyle w:val="af3"/>
              <w:tabs>
                <w:tab w:val="left" w:pos="567"/>
                <w:tab w:val="left" w:pos="2070"/>
              </w:tabs>
              <w:ind w:firstLine="0"/>
              <w:rPr>
                <w:lang w:val="en-US"/>
              </w:rPr>
            </w:pPr>
          </w:p>
          <w:p w14:paraId="27E6DB0A" w14:textId="77777777" w:rsidR="00460653" w:rsidRPr="00FF430B" w:rsidRDefault="007323B6" w:rsidP="00134E8B">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13.1. </w:t>
            </w:r>
            <w:r w:rsidR="00460653" w:rsidRPr="0042474D">
              <w:rPr>
                <w:lang w:val="en-US"/>
              </w:rPr>
              <w:t xml:space="preserve">Următoarele documente vor fi citite şi vor fi interpretate ca fiind parte integrantă a prezentului contract: </w:t>
            </w:r>
          </w:p>
          <w:p w14:paraId="36F85899" w14:textId="77777777" w:rsidR="00460653" w:rsidRPr="00FF430B" w:rsidRDefault="007323B6" w:rsidP="00134E8B">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134E8B">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134E8B">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134E8B">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134E8B">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13.2. </w:t>
            </w:r>
            <w:r w:rsidR="00460653" w:rsidRPr="0042474D">
              <w:rPr>
                <w:lang w:val="en-US"/>
              </w:rPr>
              <w:t>Documentele contractului vor fi întocmite în limba română.</w:t>
            </w:r>
          </w:p>
          <w:p w14:paraId="61C0B172" w14:textId="77777777" w:rsidR="00D379F6" w:rsidRPr="0042474D" w:rsidRDefault="007323B6" w:rsidP="00134E8B">
            <w:pPr>
              <w:pStyle w:val="af3"/>
              <w:numPr>
                <w:ilvl w:val="1"/>
                <w:numId w:val="13"/>
              </w:numPr>
              <w:tabs>
                <w:tab w:val="left" w:pos="567"/>
              </w:tabs>
              <w:ind w:left="0" w:hanging="567"/>
              <w:rPr>
                <w:lang w:val="en-US"/>
              </w:rPr>
            </w:pPr>
            <w:r w:rsidRPr="0042474D">
              <w:rPr>
                <w:lang w:val="en-US"/>
              </w:rPr>
              <w:t>13.</w:t>
            </w:r>
            <w:r w:rsidR="001873A6" w:rsidRPr="0042474D">
              <w:rPr>
                <w:lang w:val="en-US"/>
              </w:rPr>
              <w:t>3</w:t>
            </w:r>
            <w:r w:rsidRPr="0042474D">
              <w:rPr>
                <w:lang w:val="en-US"/>
              </w:rPr>
              <w:t xml:space="preserve">. </w:t>
            </w:r>
            <w:r w:rsidR="00D379F6" w:rsidRPr="0042474D">
              <w:rPr>
                <w:lang w:val="en-US"/>
              </w:rPr>
              <w:t>Prezentul Contract reprezintă acordul de voinţă al părţilor</w:t>
            </w:r>
            <w:r w:rsidR="00C33344" w:rsidRPr="0042474D">
              <w:rPr>
                <w:lang w:val="en-US"/>
              </w:rPr>
              <w:t xml:space="preserve"> </w:t>
            </w:r>
            <w:r w:rsidR="00D379F6" w:rsidRPr="0042474D">
              <w:rPr>
                <w:lang w:val="en-US"/>
              </w:rPr>
              <w:t>şi se consideră semnat la data aplicării ultimei semnături de către una dintre părți.</w:t>
            </w:r>
          </w:p>
          <w:p w14:paraId="38644E03" w14:textId="77777777" w:rsidR="00460653" w:rsidRPr="0042474D" w:rsidRDefault="007323B6" w:rsidP="00134E8B">
            <w:pPr>
              <w:pStyle w:val="af3"/>
              <w:numPr>
                <w:ilvl w:val="1"/>
                <w:numId w:val="13"/>
              </w:numPr>
              <w:tabs>
                <w:tab w:val="left" w:pos="567"/>
                <w:tab w:val="left" w:pos="4005"/>
              </w:tabs>
              <w:ind w:left="0" w:hanging="567"/>
              <w:contextualSpacing/>
              <w:rPr>
                <w:lang w:val="en-US"/>
              </w:rPr>
            </w:pPr>
            <w:r w:rsidRPr="0042474D">
              <w:rPr>
                <w:lang w:val="en-US"/>
              </w:rPr>
              <w:t>13.</w:t>
            </w:r>
            <w:r w:rsidR="001873A6" w:rsidRPr="0042474D">
              <w:rPr>
                <w:lang w:val="en-US"/>
              </w:rPr>
              <w:t>4</w:t>
            </w:r>
            <w:r w:rsidRPr="0042474D">
              <w:rPr>
                <w:lang w:val="en-US"/>
              </w:rPr>
              <w:t xml:space="preserve">. </w:t>
            </w:r>
            <w:r w:rsidR="00D379F6" w:rsidRPr="0042474D">
              <w:rPr>
                <w:lang w:val="en-US"/>
              </w:rPr>
              <w:t xml:space="preserve">Pentru confirmarea celor menţionate, </w:t>
            </w:r>
            <w:r w:rsidR="009D3792" w:rsidRPr="0042474D">
              <w:rPr>
                <w:lang w:val="en-US"/>
              </w:rPr>
              <w:t>p</w:t>
            </w:r>
            <w:r w:rsidR="00D379F6" w:rsidRPr="0042474D">
              <w:rPr>
                <w:lang w:val="en-US"/>
              </w:rPr>
              <w:t xml:space="preserve">ărţile au semnat prezentul Contract în conformitate cu legislaţia Republicii Moldova, la data şi anul indicate, </w:t>
            </w:r>
            <w:r w:rsidR="00460653" w:rsidRPr="0042474D">
              <w:rPr>
                <w:lang w:val="en-US"/>
              </w:rPr>
              <w:t xml:space="preserve">fiind valabil până la </w:t>
            </w:r>
            <w:r w:rsidR="00684D44" w:rsidRPr="0042474D">
              <w:rPr>
                <w:lang w:val="en-US"/>
              </w:rPr>
              <w:t>……./</w:t>
            </w:r>
            <w:r w:rsidR="00D379F6" w:rsidRPr="0042474D">
              <w:rPr>
                <w:lang w:val="en-US"/>
              </w:rPr>
              <w:t>recepția finală a lucrărilor</w:t>
            </w:r>
            <w:r w:rsidR="00460653" w:rsidRPr="0042474D">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134E8B">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34E01509" w14:textId="77777777" w:rsidR="00337AED" w:rsidRDefault="00337AED" w:rsidP="00196AB4">
            <w:pPr>
              <w:tabs>
                <w:tab w:val="left" w:pos="2295"/>
              </w:tabs>
              <w:jc w:val="both"/>
            </w:pPr>
          </w:p>
          <w:p w14:paraId="1393B94A" w14:textId="77777777" w:rsidR="00337AED" w:rsidRDefault="00337AED" w:rsidP="00196AB4">
            <w:pPr>
              <w:tabs>
                <w:tab w:val="left" w:pos="2295"/>
              </w:tabs>
              <w:jc w:val="both"/>
            </w:pPr>
          </w:p>
          <w:p w14:paraId="2537F625" w14:textId="77777777" w:rsidR="00337AED" w:rsidRDefault="00337AED" w:rsidP="00196AB4">
            <w:pPr>
              <w:tabs>
                <w:tab w:val="left" w:pos="2295"/>
              </w:tabs>
              <w:jc w:val="both"/>
            </w:pPr>
          </w:p>
          <w:p w14:paraId="6EEAAE00" w14:textId="77777777" w:rsidR="00337AED" w:rsidRDefault="00337AED" w:rsidP="00196AB4">
            <w:pPr>
              <w:tabs>
                <w:tab w:val="left" w:pos="2295"/>
              </w:tabs>
              <w:jc w:val="both"/>
            </w:pPr>
          </w:p>
          <w:p w14:paraId="3C22178F" w14:textId="77777777" w:rsidR="00337AED" w:rsidRDefault="00337AED" w:rsidP="00196AB4">
            <w:pPr>
              <w:tabs>
                <w:tab w:val="left" w:pos="2295"/>
              </w:tabs>
              <w:jc w:val="both"/>
            </w:pPr>
          </w:p>
          <w:p w14:paraId="02EE8F9C" w14:textId="77777777" w:rsidR="00337AED" w:rsidRDefault="00337AED" w:rsidP="00196AB4">
            <w:pPr>
              <w:tabs>
                <w:tab w:val="left" w:pos="2295"/>
              </w:tabs>
              <w:jc w:val="both"/>
            </w:pPr>
          </w:p>
          <w:p w14:paraId="1508122A" w14:textId="77777777" w:rsidR="00337AED" w:rsidRDefault="00337AED" w:rsidP="00196AB4">
            <w:pPr>
              <w:tabs>
                <w:tab w:val="left" w:pos="2295"/>
              </w:tabs>
              <w:jc w:val="both"/>
            </w:pPr>
          </w:p>
          <w:p w14:paraId="71AD9B77" w14:textId="77777777" w:rsidR="00337AED" w:rsidRDefault="00337AED"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701"/>
              <w:gridCol w:w="801"/>
              <w:gridCol w:w="617"/>
              <w:gridCol w:w="1842"/>
              <w:gridCol w:w="3401"/>
            </w:tblGrid>
            <w:tr w:rsidR="007E709D" w:rsidRPr="00EC30C2" w14:paraId="49F0A33E" w14:textId="77777777" w:rsidTr="0042474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2474D" w:rsidRDefault="007E709D" w:rsidP="00E13118">
                  <w:pPr>
                    <w:jc w:val="center"/>
                    <w:rPr>
                      <w:b/>
                      <w:bCs/>
                      <w:noProof w:val="0"/>
                      <w:sz w:val="18"/>
                      <w:szCs w:val="18"/>
                    </w:rPr>
                  </w:pPr>
                  <w:r w:rsidRPr="0042474D">
                    <w:rPr>
                      <w:b/>
                      <w:bCs/>
                      <w:noProof w:val="0"/>
                      <w:sz w:val="18"/>
                      <w:szCs w:val="18"/>
                    </w:rPr>
                    <w:t>Denumirea lucrărilor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2474D" w:rsidRDefault="007E709D" w:rsidP="004D7C86">
                  <w:pPr>
                    <w:jc w:val="both"/>
                    <w:rPr>
                      <w:b/>
                      <w:bCs/>
                      <w:noProof w:val="0"/>
                      <w:sz w:val="18"/>
                      <w:szCs w:val="18"/>
                    </w:rPr>
                  </w:pPr>
                  <w:r w:rsidRPr="0042474D">
                    <w:rPr>
                      <w:b/>
                      <w:bCs/>
                      <w:noProof w:val="0"/>
                      <w:sz w:val="18"/>
                      <w:szCs w:val="18"/>
                    </w:rPr>
                    <w:t>Cod CPV</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2474D" w:rsidRDefault="007E709D" w:rsidP="004D7C86">
                  <w:pPr>
                    <w:jc w:val="center"/>
                    <w:rPr>
                      <w:b/>
                      <w:sz w:val="18"/>
                      <w:szCs w:val="18"/>
                    </w:rPr>
                  </w:pPr>
                  <w:r w:rsidRPr="0042474D">
                    <w:rPr>
                      <w:b/>
                      <w:sz w:val="18"/>
                      <w:szCs w:val="18"/>
                    </w:rPr>
                    <w:t>Specificarea tehnică deplină solicitată de către autoritatea contractantă</w:t>
                  </w:r>
                </w:p>
                <w:p w14:paraId="046E9149" w14:textId="77777777" w:rsidR="007E709D" w:rsidRPr="0042474D" w:rsidRDefault="007E709D" w:rsidP="004D7C86">
                  <w:pPr>
                    <w:jc w:val="both"/>
                    <w:rPr>
                      <w:b/>
                      <w:bCs/>
                      <w:noProof w:val="0"/>
                      <w:sz w:val="18"/>
                      <w:szCs w:val="18"/>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2474D" w:rsidRDefault="007E709D" w:rsidP="004D7C86">
                  <w:pPr>
                    <w:jc w:val="center"/>
                    <w:rPr>
                      <w:b/>
                      <w:sz w:val="18"/>
                      <w:szCs w:val="18"/>
                    </w:rPr>
                  </w:pPr>
                  <w:r w:rsidRPr="0042474D">
                    <w:rPr>
                      <w:b/>
                      <w:bCs/>
                      <w:noProof w:val="0"/>
                      <w:sz w:val="18"/>
                      <w:szCs w:val="18"/>
                    </w:rPr>
                    <w:t xml:space="preserve">Specificarea tehnică </w:t>
                  </w:r>
                  <w:r w:rsidRPr="0042474D">
                    <w:rPr>
                      <w:b/>
                      <w:sz w:val="18"/>
                      <w:szCs w:val="18"/>
                    </w:rPr>
                    <w:t>deplină propusă de către ofertant</w:t>
                  </w:r>
                </w:p>
                <w:p w14:paraId="42591B78" w14:textId="77777777" w:rsidR="007E709D" w:rsidRPr="0042474D" w:rsidRDefault="007E709D" w:rsidP="004D7C86">
                  <w:pPr>
                    <w:jc w:val="both"/>
                    <w:rPr>
                      <w:b/>
                      <w:bCs/>
                      <w:noProof w:val="0"/>
                      <w:sz w:val="18"/>
                      <w:szCs w:val="18"/>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2474D" w:rsidRDefault="007E709D" w:rsidP="001223E6">
                  <w:pPr>
                    <w:ind w:right="943"/>
                    <w:jc w:val="center"/>
                    <w:rPr>
                      <w:b/>
                      <w:bCs/>
                      <w:noProof w:val="0"/>
                      <w:sz w:val="18"/>
                      <w:szCs w:val="18"/>
                    </w:rPr>
                  </w:pPr>
                  <w:r w:rsidRPr="0042474D">
                    <w:rPr>
                      <w:b/>
                      <w:bCs/>
                      <w:noProof w:val="0"/>
                      <w:sz w:val="18"/>
                      <w:szCs w:val="18"/>
                    </w:rPr>
                    <w:t>Standarde de</w:t>
                  </w:r>
                </w:p>
                <w:p w14:paraId="0F04E5CD" w14:textId="77777777" w:rsidR="007E709D" w:rsidRPr="0042474D" w:rsidRDefault="007E709D" w:rsidP="001223E6">
                  <w:pPr>
                    <w:ind w:right="943"/>
                    <w:jc w:val="center"/>
                    <w:rPr>
                      <w:b/>
                      <w:bCs/>
                      <w:noProof w:val="0"/>
                      <w:sz w:val="18"/>
                      <w:szCs w:val="18"/>
                    </w:rPr>
                  </w:pPr>
                  <w:r w:rsidRPr="0042474D">
                    <w:rPr>
                      <w:b/>
                      <w:bCs/>
                      <w:noProof w:val="0"/>
                      <w:sz w:val="18"/>
                      <w:szCs w:val="18"/>
                    </w:rPr>
                    <w:t>referinţă</w:t>
                  </w:r>
                </w:p>
              </w:tc>
            </w:tr>
            <w:tr w:rsidR="007E709D" w:rsidRPr="00EC30C2" w14:paraId="30C0C7E2"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009573DC" w:rsidR="007E709D" w:rsidRPr="00F173EE" w:rsidRDefault="00337AED" w:rsidP="004D7C86">
                  <w:pPr>
                    <w:jc w:val="both"/>
                    <w:rPr>
                      <w:noProof w:val="0"/>
                    </w:rPr>
                  </w:pPr>
                  <w:r w:rsidRPr="00266396">
                    <w:rPr>
                      <w:b/>
                      <w:shd w:val="clear" w:color="auto" w:fill="FFFFFF" w:themeFill="background1"/>
                      <w:lang w:eastAsia="ru-RU"/>
                    </w:rPr>
                    <w:t xml:space="preserve">  </w:t>
                  </w:r>
                  <w:r w:rsidR="00F173EE" w:rsidRPr="00F173EE">
                    <w:rPr>
                      <w:bCs/>
                      <w:lang w:val="en-US"/>
                    </w:rPr>
                    <w:t>Lucrări de reparatie  capitală a acoperisului constructiei de învățământ str. Ivan Franco 11 m. Balti obiect nr. 21-39</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2617E92" w:rsidR="007E709D" w:rsidRPr="00FF430B" w:rsidRDefault="0042474D" w:rsidP="004D7C86">
                  <w:pPr>
                    <w:jc w:val="both"/>
                    <w:rPr>
                      <w:noProof w:val="0"/>
                    </w:rPr>
                  </w:pPr>
                  <w:r w:rsidRPr="00255291">
                    <w:rPr>
                      <w:sz w:val="20"/>
                      <w:szCs w:val="20"/>
                    </w:rPr>
                    <w:t>4520</w:t>
                  </w:r>
                  <w:r w:rsidR="00337AED">
                    <w:rPr>
                      <w:sz w:val="20"/>
                      <w:szCs w:val="20"/>
                    </w:rPr>
                    <w:t>0</w:t>
                  </w:r>
                  <w:r w:rsidRPr="00255291">
                    <w:rPr>
                      <w:sz w:val="20"/>
                      <w:szCs w:val="20"/>
                    </w:rPr>
                    <w:t>000-9</w:t>
                  </w: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2474D">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61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24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851"/>
              <w:gridCol w:w="916"/>
              <w:gridCol w:w="1380"/>
              <w:gridCol w:w="1461"/>
              <w:gridCol w:w="1366"/>
            </w:tblGrid>
            <w:tr w:rsidR="00803E7E" w:rsidRPr="00EC30C2" w14:paraId="5A83D433" w14:textId="77777777" w:rsidTr="0042474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2474D" w:rsidRDefault="00803E7E" w:rsidP="004D7C86">
                  <w:pPr>
                    <w:ind w:right="-176"/>
                    <w:jc w:val="both"/>
                    <w:rPr>
                      <w:b/>
                      <w:bCs/>
                      <w:noProof w:val="0"/>
                      <w:sz w:val="18"/>
                      <w:szCs w:val="18"/>
                    </w:rPr>
                  </w:pPr>
                  <w:r w:rsidRPr="0042474D">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Denumirea</w:t>
                  </w:r>
                </w:p>
                <w:p w14:paraId="05781770" w14:textId="77777777" w:rsidR="00E13118"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lucrărilor</w:t>
                  </w:r>
                </w:p>
                <w:p w14:paraId="6B27D8F6" w14:textId="77777777" w:rsidR="00803E7E" w:rsidRPr="0042474D" w:rsidRDefault="00803E7E" w:rsidP="004D7C86">
                  <w:pPr>
                    <w:tabs>
                      <w:tab w:val="left" w:pos="369"/>
                    </w:tabs>
                    <w:ind w:left="-923"/>
                    <w:jc w:val="center"/>
                    <w:rPr>
                      <w:b/>
                      <w:bCs/>
                      <w:noProof w:val="0"/>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2474D" w:rsidRDefault="00803E7E" w:rsidP="004D7C86">
                  <w:pPr>
                    <w:jc w:val="both"/>
                    <w:rPr>
                      <w:b/>
                      <w:bCs/>
                      <w:noProof w:val="0"/>
                      <w:sz w:val="18"/>
                      <w:szCs w:val="18"/>
                    </w:rPr>
                  </w:pPr>
                  <w:r w:rsidRPr="0042474D">
                    <w:rPr>
                      <w:b/>
                      <w:bCs/>
                      <w:noProof w:val="0"/>
                      <w:sz w:val="18"/>
                      <w:szCs w:val="18"/>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2474D" w:rsidRDefault="00803E7E" w:rsidP="002722CC">
                  <w:pPr>
                    <w:jc w:val="center"/>
                    <w:rPr>
                      <w:b/>
                      <w:bCs/>
                      <w:noProof w:val="0"/>
                      <w:sz w:val="18"/>
                      <w:szCs w:val="18"/>
                    </w:rPr>
                  </w:pPr>
                  <w:r w:rsidRPr="0042474D">
                    <w:rPr>
                      <w:b/>
                      <w:bCs/>
                      <w:noProof w:val="0"/>
                      <w:sz w:val="18"/>
                      <w:szCs w:val="18"/>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2474D" w:rsidRDefault="00803E7E" w:rsidP="004D7C86">
                  <w:pPr>
                    <w:jc w:val="both"/>
                    <w:rPr>
                      <w:b/>
                      <w:bCs/>
                      <w:noProof w:val="0"/>
                      <w:sz w:val="18"/>
                      <w:szCs w:val="18"/>
                    </w:rPr>
                  </w:pPr>
                  <w:r w:rsidRPr="0042474D">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6EA7AF" w:rsidR="00803E7E" w:rsidRPr="0042474D" w:rsidRDefault="0042474D" w:rsidP="002722CC">
                  <w:pPr>
                    <w:jc w:val="center"/>
                    <w:rPr>
                      <w:b/>
                      <w:bCs/>
                      <w:noProof w:val="0"/>
                      <w:sz w:val="18"/>
                      <w:szCs w:val="18"/>
                    </w:rPr>
                  </w:pPr>
                  <w:r>
                    <w:rPr>
                      <w:b/>
                      <w:bCs/>
                      <w:noProof w:val="0"/>
                      <w:sz w:val="18"/>
                      <w:szCs w:val="18"/>
                    </w:rPr>
                    <w:t xml:space="preserve">Suma lei fara </w:t>
                  </w:r>
                  <w:r w:rsidR="00803E7E" w:rsidRPr="0042474D">
                    <w:rPr>
                      <w:b/>
                      <w:bCs/>
                      <w:noProof w:val="0"/>
                      <w:sz w:val="18"/>
                      <w:szCs w:val="18"/>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2474D" w:rsidRDefault="00803E7E" w:rsidP="002722CC">
                  <w:pPr>
                    <w:jc w:val="center"/>
                    <w:rPr>
                      <w:b/>
                      <w:bCs/>
                      <w:noProof w:val="0"/>
                      <w:sz w:val="18"/>
                      <w:szCs w:val="18"/>
                    </w:rPr>
                  </w:pPr>
                  <w:r w:rsidRPr="0042474D">
                    <w:rPr>
                      <w:b/>
                      <w:bCs/>
                      <w:noProof w:val="0"/>
                      <w:sz w:val="18"/>
                      <w:szCs w:val="18"/>
                    </w:rPr>
                    <w:t>Suma</w:t>
                  </w:r>
                  <w:r w:rsidR="0060188C" w:rsidRPr="0042474D">
                    <w:rPr>
                      <w:b/>
                      <w:bCs/>
                      <w:noProof w:val="0"/>
                      <w:sz w:val="18"/>
                      <w:szCs w:val="18"/>
                    </w:rPr>
                    <w:t>l</w:t>
                  </w:r>
                  <w:r w:rsidRPr="0042474D">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2474D" w:rsidRDefault="00EA64B0" w:rsidP="00E13118">
                  <w:pPr>
                    <w:jc w:val="center"/>
                    <w:rPr>
                      <w:b/>
                      <w:bCs/>
                      <w:noProof w:val="0"/>
                      <w:sz w:val="18"/>
                      <w:szCs w:val="18"/>
                    </w:rPr>
                  </w:pPr>
                  <w:r w:rsidRPr="0042474D">
                    <w:rPr>
                      <w:b/>
                      <w:bCs/>
                      <w:noProof w:val="0"/>
                      <w:sz w:val="18"/>
                      <w:szCs w:val="18"/>
                    </w:rPr>
                    <w:t>Termenii de executare</w:t>
                  </w:r>
                </w:p>
                <w:p w14:paraId="5F805D30" w14:textId="77777777" w:rsidR="00803E7E" w:rsidRPr="0042474D" w:rsidRDefault="00803E7E" w:rsidP="003E7B03">
                  <w:pPr>
                    <w:tabs>
                      <w:tab w:val="left" w:pos="1134"/>
                    </w:tabs>
                    <w:ind w:left="720"/>
                    <w:outlineLvl w:val="0"/>
                    <w:rPr>
                      <w:b/>
                      <w:bCs/>
                      <w:noProof w:val="0"/>
                      <w:sz w:val="18"/>
                      <w:szCs w:val="18"/>
                    </w:rPr>
                  </w:pPr>
                </w:p>
              </w:tc>
            </w:tr>
            <w:tr w:rsidR="00337AED" w:rsidRPr="00EC30C2" w14:paraId="281FBF90"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337AED" w:rsidRPr="00FF430B" w:rsidRDefault="00337AED"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5A8A2245" w:rsidR="00337AED" w:rsidRPr="00F173EE" w:rsidRDefault="00337AED" w:rsidP="004D7C86">
                  <w:pPr>
                    <w:keepNext/>
                    <w:keepLines/>
                    <w:spacing w:before="200"/>
                    <w:jc w:val="both"/>
                    <w:outlineLvl w:val="2"/>
                    <w:rPr>
                      <w:noProof w:val="0"/>
                    </w:rPr>
                  </w:pPr>
                  <w:r w:rsidRPr="00266396">
                    <w:rPr>
                      <w:b/>
                      <w:shd w:val="clear" w:color="auto" w:fill="FFFFFF" w:themeFill="background1"/>
                      <w:lang w:eastAsia="ru-RU"/>
                    </w:rPr>
                    <w:t xml:space="preserve">  </w:t>
                  </w:r>
                  <w:r w:rsidR="00F173EE" w:rsidRPr="00F173EE">
                    <w:rPr>
                      <w:bCs/>
                      <w:lang w:val="en-US"/>
                    </w:rPr>
                    <w:t>Lucrări de reparatie  capitală a acoperisului constructiei de învățământ str. Ivan Franco 11 m. Balti obiect nr. 21-39</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14D63CFE" w:rsidR="00337AED" w:rsidRPr="00FF430B" w:rsidRDefault="00337AED" w:rsidP="004D7C86">
                  <w:pPr>
                    <w:keepNext/>
                    <w:keepLines/>
                    <w:spacing w:before="200"/>
                    <w:jc w:val="both"/>
                    <w:outlineLvl w:val="2"/>
                    <w:rPr>
                      <w:noProof w:val="0"/>
                    </w:rPr>
                  </w:pPr>
                  <w:r w:rsidRPr="00255291">
                    <w:rPr>
                      <w:sz w:val="20"/>
                      <w:szCs w:val="20"/>
                    </w:rPr>
                    <w:t>4520</w:t>
                  </w:r>
                  <w:r>
                    <w:rPr>
                      <w:sz w:val="20"/>
                      <w:szCs w:val="20"/>
                    </w:rPr>
                    <w:t>0</w:t>
                  </w:r>
                  <w:r w:rsidRPr="00255291">
                    <w:rPr>
                      <w:sz w:val="20"/>
                      <w:szCs w:val="20"/>
                    </w:rPr>
                    <w:t>000-9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337AED" w:rsidRPr="00FF430B" w:rsidRDefault="00337AED"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337AED" w:rsidRPr="00FF430B" w:rsidRDefault="00337AED"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337AED" w:rsidRPr="00FF430B" w:rsidRDefault="00337AED"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337AED" w:rsidRPr="00FF430B" w:rsidRDefault="00337AED"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337AED" w:rsidRPr="00FF430B" w:rsidRDefault="00337AED" w:rsidP="004D7C86">
                  <w:pPr>
                    <w:keepNext/>
                    <w:keepLines/>
                    <w:spacing w:before="200"/>
                    <w:jc w:val="both"/>
                    <w:outlineLvl w:val="2"/>
                    <w:rPr>
                      <w:noProof w:val="0"/>
                    </w:rPr>
                  </w:pPr>
                </w:p>
              </w:tc>
            </w:tr>
            <w:tr w:rsidR="00803E7E" w:rsidRPr="00EC30C2" w14:paraId="74873B0C"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42474D"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134E8B">
            <w:pPr>
              <w:numPr>
                <w:ilvl w:val="0"/>
                <w:numId w:val="23"/>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134E8B">
            <w:pPr>
              <w:pStyle w:val="a"/>
              <w:numPr>
                <w:ilvl w:val="0"/>
                <w:numId w:val="23"/>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34E8B">
            <w:pPr>
              <w:pStyle w:val="a"/>
              <w:numPr>
                <w:ilvl w:val="0"/>
                <w:numId w:val="25"/>
              </w:numPr>
            </w:pPr>
            <w:r w:rsidRPr="00FF430B">
              <w:t>prin acordul de voinţă al părţilor ;</w:t>
            </w:r>
          </w:p>
          <w:p w14:paraId="0472106D" w14:textId="77777777" w:rsidR="0063773E" w:rsidRPr="00FF430B" w:rsidRDefault="0063773E" w:rsidP="00134E8B">
            <w:pPr>
              <w:pStyle w:val="a"/>
              <w:numPr>
                <w:ilvl w:val="0"/>
                <w:numId w:val="25"/>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134E8B">
            <w:pPr>
              <w:pStyle w:val="a"/>
              <w:numPr>
                <w:ilvl w:val="0"/>
                <w:numId w:val="23"/>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F5D328" w14:textId="77777777" w:rsidR="008A223A" w:rsidRDefault="008A223A" w:rsidP="00A20ACF">
      <w:r>
        <w:separator/>
      </w:r>
    </w:p>
  </w:endnote>
  <w:endnote w:type="continuationSeparator" w:id="0">
    <w:p w14:paraId="5F6CD1A9" w14:textId="77777777" w:rsidR="008A223A" w:rsidRDefault="008A22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Times New Roman,BoldItalic">
    <w:altName w:val="Times New Roman"/>
    <w:panose1 w:val="00000000000000000000"/>
    <w:charset w:val="EE"/>
    <w:family w:val="auto"/>
    <w:notTrueType/>
    <w:pitch w:val="default"/>
    <w:sig w:usb0="00000005" w:usb1="00000000" w:usb2="00000000" w:usb3="00000000" w:csb0="00000002" w:csb1="00000000"/>
  </w:font>
  <w:font w:name="Segoe UI Symbol">
    <w:panose1 w:val="020B0502040204020203"/>
    <w:charset w:val="00"/>
    <w:family w:val="swiss"/>
    <w:pitch w:val="variable"/>
    <w:sig w:usb0="8000006F" w:usb1="1200FBEF" w:usb2="0004C000" w:usb3="00000000" w:csb0="00000001" w:csb1="00000000"/>
  </w:font>
  <w:font w:name="Helvetica Neue">
    <w:altName w:val="Times New Roman"/>
    <w:charset w:val="00"/>
    <w:family w:val="roman"/>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317ECA" w:rsidRDefault="00317ECA"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317ECA" w:rsidRDefault="00317ECA">
        <w:pPr>
          <w:pStyle w:val="a4"/>
          <w:jc w:val="right"/>
        </w:pPr>
        <w:r>
          <w:fldChar w:fldCharType="begin"/>
        </w:r>
        <w:r>
          <w:instrText xml:space="preserve"> PAGE   \* MERGEFORMAT </w:instrText>
        </w:r>
        <w:r>
          <w:fldChar w:fldCharType="separate"/>
        </w:r>
        <w:r w:rsidR="00360258">
          <w:t>78</w:t>
        </w:r>
        <w:r>
          <w:fldChar w:fldCharType="end"/>
        </w:r>
      </w:p>
    </w:sdtContent>
  </w:sdt>
  <w:p w14:paraId="075618FA" w14:textId="77777777" w:rsidR="00317ECA" w:rsidRDefault="00317EC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963CEE" w14:textId="77777777" w:rsidR="008A223A" w:rsidRDefault="008A223A" w:rsidP="00A20ACF">
      <w:r>
        <w:separator/>
      </w:r>
    </w:p>
  </w:footnote>
  <w:footnote w:type="continuationSeparator" w:id="0">
    <w:p w14:paraId="5D010412" w14:textId="77777777" w:rsidR="008A223A" w:rsidRDefault="008A223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3DA798A"/>
    <w:multiLevelType w:val="multilevel"/>
    <w:tmpl w:val="03DA798A"/>
    <w:lvl w:ilvl="0">
      <w:start w:val="1"/>
      <w:numFmt w:val="decimal"/>
      <w:lvlText w:val="%1."/>
      <w:lvlJc w:val="left"/>
      <w:pPr>
        <w:tabs>
          <w:tab w:val="right" w:pos="9531"/>
        </w:tabs>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left" w:pos="284"/>
          <w:tab w:val="right" w:pos="9531"/>
        </w:tabs>
        <w:ind w:left="100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left" w:pos="284"/>
          <w:tab w:val="right" w:pos="9531"/>
        </w:tabs>
        <w:ind w:left="172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left" w:pos="284"/>
          <w:tab w:val="right" w:pos="9531"/>
        </w:tabs>
        <w:ind w:left="244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left" w:pos="284"/>
          <w:tab w:val="right" w:pos="9531"/>
        </w:tabs>
        <w:ind w:left="316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tabs>
          <w:tab w:val="left" w:pos="284"/>
          <w:tab w:val="right" w:pos="9531"/>
        </w:tabs>
        <w:ind w:left="388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left" w:pos="284"/>
          <w:tab w:val="right" w:pos="9531"/>
        </w:tabs>
        <w:ind w:left="460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left" w:pos="284"/>
          <w:tab w:val="right" w:pos="9531"/>
        </w:tabs>
        <w:ind w:left="532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pPr>
        <w:tabs>
          <w:tab w:val="left" w:pos="284"/>
          <w:tab w:val="right" w:pos="9531"/>
        </w:tabs>
        <w:ind w:left="604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0300917"/>
    <w:multiLevelType w:val="hybridMultilevel"/>
    <w:tmpl w:val="152213A0"/>
    <w:lvl w:ilvl="0" w:tplc="4C28E8B4">
      <w:start w:val="15"/>
      <w:numFmt w:val="decimal"/>
      <w:lvlText w:val="%1."/>
      <w:lvlJc w:val="left"/>
      <w:pPr>
        <w:ind w:left="785" w:hanging="360"/>
      </w:pPr>
      <w:rPr>
        <w:rFonts w:hint="default"/>
        <w:b w:val="0"/>
        <w:sz w:val="22"/>
        <w:szCs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6"/>
  </w:num>
  <w:num w:numId="3">
    <w:abstractNumId w:val="27"/>
  </w:num>
  <w:num w:numId="4">
    <w:abstractNumId w:val="26"/>
  </w:num>
  <w:num w:numId="5">
    <w:abstractNumId w:val="13"/>
  </w:num>
  <w:num w:numId="6">
    <w:abstractNumId w:val="6"/>
  </w:num>
  <w:num w:numId="7">
    <w:abstractNumId w:val="25"/>
  </w:num>
  <w:num w:numId="8">
    <w:abstractNumId w:val="10"/>
  </w:num>
  <w:num w:numId="9">
    <w:abstractNumId w:val="20"/>
  </w:num>
  <w:num w:numId="10">
    <w:abstractNumId w:val="21"/>
  </w:num>
  <w:num w:numId="11">
    <w:abstractNumId w:val="33"/>
  </w:num>
  <w:num w:numId="12">
    <w:abstractNumId w:val="24"/>
  </w:num>
  <w:num w:numId="13">
    <w:abstractNumId w:val="22"/>
  </w:num>
  <w:num w:numId="14">
    <w:abstractNumId w:val="8"/>
  </w:num>
  <w:num w:numId="15">
    <w:abstractNumId w:val="34"/>
  </w:num>
  <w:num w:numId="16">
    <w:abstractNumId w:val="29"/>
  </w:num>
  <w:num w:numId="17">
    <w:abstractNumId w:val="9"/>
  </w:num>
  <w:num w:numId="18">
    <w:abstractNumId w:val="28"/>
  </w:num>
  <w:num w:numId="19">
    <w:abstractNumId w:val="17"/>
  </w:num>
  <w:num w:numId="20">
    <w:abstractNumId w:val="19"/>
  </w:num>
  <w:num w:numId="21">
    <w:abstractNumId w:val="11"/>
  </w:num>
  <w:num w:numId="22">
    <w:abstractNumId w:val="7"/>
  </w:num>
  <w:num w:numId="23">
    <w:abstractNumId w:val="18"/>
  </w:num>
  <w:num w:numId="24">
    <w:abstractNumId w:val="14"/>
  </w:num>
  <w:num w:numId="25">
    <w:abstractNumId w:val="35"/>
  </w:num>
  <w:num w:numId="26">
    <w:abstractNumId w:val="30"/>
  </w:num>
  <w:num w:numId="27">
    <w:abstractNumId w:val="31"/>
  </w:num>
  <w:num w:numId="28">
    <w:abstractNumId w:val="23"/>
  </w:num>
  <w:num w:numId="29">
    <w:abstractNumId w:val="5"/>
  </w:num>
  <w:num w:numId="30">
    <w:abstractNumId w:val="5"/>
    <w:lvlOverride w:ilvl="0">
      <w:lvl w:ilvl="0">
        <w:start w:val="1"/>
        <w:numFmt w:val="decimal"/>
        <w:lvlText w:val="%1."/>
        <w:lvlJc w:val="left"/>
        <w:pPr>
          <w:tabs>
            <w:tab w:val="right" w:pos="9531"/>
          </w:tabs>
          <w:ind w:left="288" w:hanging="28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lowerLetter"/>
        <w:lvlText w:val="%2."/>
        <w:lvlJc w:val="left"/>
        <w:pPr>
          <w:tabs>
            <w:tab w:val="left" w:pos="284"/>
            <w:tab w:val="right" w:pos="9531"/>
          </w:tabs>
          <w:ind w:left="101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lowerRoman"/>
        <w:lvlText w:val="%3."/>
        <w:lvlJc w:val="left"/>
        <w:pPr>
          <w:tabs>
            <w:tab w:val="left" w:pos="284"/>
            <w:tab w:val="right" w:pos="9531"/>
          </w:tabs>
          <w:ind w:left="173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decimal"/>
        <w:lvlText w:val="%4."/>
        <w:lvlJc w:val="left"/>
        <w:pPr>
          <w:tabs>
            <w:tab w:val="left" w:pos="284"/>
            <w:tab w:val="right" w:pos="9531"/>
          </w:tabs>
          <w:ind w:left="245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lowerLetter"/>
        <w:lvlText w:val="%5."/>
        <w:lvlJc w:val="left"/>
        <w:pPr>
          <w:tabs>
            <w:tab w:val="left" w:pos="284"/>
            <w:tab w:val="right" w:pos="9531"/>
          </w:tabs>
          <w:ind w:left="317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lowerRoman"/>
        <w:lvlText w:val="%6."/>
        <w:lvlJc w:val="left"/>
        <w:pPr>
          <w:tabs>
            <w:tab w:val="left" w:pos="284"/>
            <w:tab w:val="right" w:pos="9531"/>
          </w:tabs>
          <w:ind w:left="389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decimal"/>
        <w:lvlText w:val="%7."/>
        <w:lvlJc w:val="left"/>
        <w:pPr>
          <w:tabs>
            <w:tab w:val="left" w:pos="284"/>
            <w:tab w:val="right" w:pos="9531"/>
          </w:tabs>
          <w:ind w:left="461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lowerLetter"/>
        <w:lvlText w:val="%8."/>
        <w:lvlJc w:val="left"/>
        <w:pPr>
          <w:tabs>
            <w:tab w:val="left" w:pos="284"/>
            <w:tab w:val="right" w:pos="9531"/>
          </w:tabs>
          <w:ind w:left="533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lowerRoman"/>
        <w:lvlText w:val="%9."/>
        <w:lvlJc w:val="left"/>
        <w:pPr>
          <w:tabs>
            <w:tab w:val="left" w:pos="284"/>
            <w:tab w:val="right" w:pos="9531"/>
          </w:tabs>
          <w:ind w:left="605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1">
    <w:abstractNumId w:val="5"/>
    <w:lvlOverride w:ilvl="0">
      <w:lvl w:ilvl="0">
        <w:start w:val="1"/>
        <w:numFmt w:val="decimal"/>
        <w:lvlText w:val="%1."/>
        <w:lvlJc w:val="left"/>
        <w:pPr>
          <w:tabs>
            <w:tab w:val="right" w:pos="426"/>
          </w:tabs>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lowerLetter"/>
        <w:lvlText w:val="%2."/>
        <w:lvlJc w:val="left"/>
        <w:pPr>
          <w:tabs>
            <w:tab w:val="left" w:pos="284"/>
            <w:tab w:val="right" w:pos="426"/>
          </w:tabs>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lowerRoman"/>
        <w:lvlText w:val="%3."/>
        <w:lvlJc w:val="left"/>
        <w:pPr>
          <w:tabs>
            <w:tab w:val="left" w:pos="284"/>
            <w:tab w:val="right" w:pos="426"/>
          </w:tabs>
          <w:ind w:left="172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decimal"/>
        <w:lvlText w:val="%4."/>
        <w:lvlJc w:val="left"/>
        <w:pPr>
          <w:tabs>
            <w:tab w:val="left" w:pos="284"/>
            <w:tab w:val="right" w:pos="426"/>
          </w:tabs>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lowerLetter"/>
        <w:lvlText w:val="%5."/>
        <w:lvlJc w:val="left"/>
        <w:pPr>
          <w:tabs>
            <w:tab w:val="left" w:pos="284"/>
            <w:tab w:val="right" w:pos="426"/>
          </w:tabs>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lowerRoman"/>
        <w:lvlText w:val="%6."/>
        <w:lvlJc w:val="left"/>
        <w:pPr>
          <w:tabs>
            <w:tab w:val="left" w:pos="284"/>
            <w:tab w:val="right" w:pos="426"/>
          </w:tabs>
          <w:ind w:left="388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decimal"/>
        <w:lvlText w:val="%7."/>
        <w:lvlJc w:val="left"/>
        <w:pPr>
          <w:tabs>
            <w:tab w:val="left" w:pos="284"/>
            <w:tab w:val="right" w:pos="426"/>
          </w:tabs>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lowerLetter"/>
        <w:lvlText w:val="%8."/>
        <w:lvlJc w:val="left"/>
        <w:pPr>
          <w:tabs>
            <w:tab w:val="left" w:pos="284"/>
            <w:tab w:val="right" w:pos="426"/>
          </w:tabs>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lowerRoman"/>
        <w:lvlText w:val="%9."/>
        <w:lvlJc w:val="left"/>
        <w:pPr>
          <w:tabs>
            <w:tab w:val="left" w:pos="284"/>
            <w:tab w:val="right" w:pos="426"/>
          </w:tabs>
          <w:ind w:left="604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2">
    <w:abstractNumId w:val="5"/>
    <w:lvlOverride w:ilvl="0">
      <w:lvl w:ilvl="0">
        <w:start w:val="16"/>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33">
    <w:abstractNumId w:val="15"/>
  </w:num>
  <w:num w:numId="34">
    <w:abstractNumId w:val="12"/>
  </w:num>
  <w:num w:numId="35">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9DD"/>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49E"/>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B82"/>
    <w:rsid w:val="0030652C"/>
    <w:rsid w:val="00311239"/>
    <w:rsid w:val="0031215E"/>
    <w:rsid w:val="003129A3"/>
    <w:rsid w:val="00313025"/>
    <w:rsid w:val="00316769"/>
    <w:rsid w:val="00316C81"/>
    <w:rsid w:val="00316F2D"/>
    <w:rsid w:val="0031777A"/>
    <w:rsid w:val="00317DE5"/>
    <w:rsid w:val="00317ECA"/>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0258"/>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0475"/>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CD7"/>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CBE"/>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B5A"/>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649"/>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23A"/>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05E"/>
    <w:rsid w:val="008D1439"/>
    <w:rsid w:val="008D1ADB"/>
    <w:rsid w:val="008D1DA6"/>
    <w:rsid w:val="008D1E68"/>
    <w:rsid w:val="008D2C5A"/>
    <w:rsid w:val="008D4C0D"/>
    <w:rsid w:val="008D52DF"/>
    <w:rsid w:val="008D59EE"/>
    <w:rsid w:val="008D6856"/>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54E"/>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E0E"/>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173EE"/>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1B1"/>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paragraph" w:customStyle="1" w:styleId="aff3">
    <w:name w:val="Текстовый блок"/>
    <w:rsid w:val="008C505E"/>
    <w:pPr>
      <w:spacing w:after="0" w:line="240" w:lineRule="auto"/>
    </w:pPr>
    <w:rPr>
      <w:rFonts w:ascii="Times New Roman" w:eastAsia="Arial Unicode MS" w:hAnsi="Times New Roman" w:cs="Arial Unicode MS"/>
      <w:color w:val="000000"/>
      <w:sz w:val="20"/>
      <w:szCs w:val="20"/>
      <w:u w:color="000000"/>
      <w:lang w:val="ru-RU" w:eastAsia="ru-RU"/>
    </w:rPr>
  </w:style>
  <w:style w:type="paragraph" w:customStyle="1" w:styleId="12">
    <w:name w:val="Заголовок1"/>
    <w:next w:val="aff3"/>
    <w:qFormat/>
    <w:rsid w:val="008C505E"/>
    <w:pPr>
      <w:spacing w:after="0" w:line="240" w:lineRule="auto"/>
      <w:jc w:val="center"/>
      <w:outlineLvl w:val="0"/>
    </w:pPr>
    <w:rPr>
      <w:rFonts w:ascii="Times New Roman" w:eastAsia="Arial Unicode MS" w:hAnsi="Times New Roman" w:cs="Arial Unicode MS"/>
      <w:b/>
      <w:bCs/>
      <w:color w:val="000000"/>
      <w:sz w:val="32"/>
      <w:szCs w:val="32"/>
      <w:u w:color="000000"/>
      <w:lang w:val="ru-RU" w:eastAsia="ru-RU"/>
    </w:rPr>
  </w:style>
  <w:style w:type="character" w:customStyle="1" w:styleId="aff4">
    <w:name w:val="Основной шрифт"/>
    <w:uiPriority w:val="99"/>
    <w:rsid w:val="00317E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paragraph" w:customStyle="1" w:styleId="aff3">
    <w:name w:val="Текстовый блок"/>
    <w:rsid w:val="008C505E"/>
    <w:pPr>
      <w:spacing w:after="0" w:line="240" w:lineRule="auto"/>
    </w:pPr>
    <w:rPr>
      <w:rFonts w:ascii="Times New Roman" w:eastAsia="Arial Unicode MS" w:hAnsi="Times New Roman" w:cs="Arial Unicode MS"/>
      <w:color w:val="000000"/>
      <w:sz w:val="20"/>
      <w:szCs w:val="20"/>
      <w:u w:color="000000"/>
      <w:lang w:val="ru-RU" w:eastAsia="ru-RU"/>
    </w:rPr>
  </w:style>
  <w:style w:type="paragraph" w:customStyle="1" w:styleId="12">
    <w:name w:val="Заголовок1"/>
    <w:next w:val="aff3"/>
    <w:qFormat/>
    <w:rsid w:val="008C505E"/>
    <w:pPr>
      <w:spacing w:after="0" w:line="240" w:lineRule="auto"/>
      <w:jc w:val="center"/>
      <w:outlineLvl w:val="0"/>
    </w:pPr>
    <w:rPr>
      <w:rFonts w:ascii="Times New Roman" w:eastAsia="Arial Unicode MS" w:hAnsi="Times New Roman" w:cs="Arial Unicode MS"/>
      <w:b/>
      <w:bCs/>
      <w:color w:val="000000"/>
      <w:sz w:val="32"/>
      <w:szCs w:val="32"/>
      <w:u w:color="000000"/>
      <w:lang w:val="ru-RU" w:eastAsia="ru-RU"/>
    </w:rPr>
  </w:style>
  <w:style w:type="character" w:customStyle="1" w:styleId="aff4">
    <w:name w:val="Основной шрифт"/>
    <w:uiPriority w:val="99"/>
    <w:rsid w:val="00317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83198-1A33-4FA2-B922-3227EA96B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26</Pages>
  <Words>27843</Words>
  <Characters>158707</Characters>
  <Application>Microsoft Office Word</Application>
  <DocSecurity>0</DocSecurity>
  <Lines>1322</Lines>
  <Paragraphs>372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186178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12</cp:revision>
  <cp:lastPrinted>2021-06-01T11:52:00Z</cp:lastPrinted>
  <dcterms:created xsi:type="dcterms:W3CDTF">2023-05-04T08:36:00Z</dcterms:created>
  <dcterms:modified xsi:type="dcterms:W3CDTF">2023-05-11T07:33:00Z</dcterms:modified>
</cp:coreProperties>
</file>