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842156">
      <w:pPr>
        <w:pStyle w:val="Listparagraf1"/>
        <w:jc w:val="right"/>
      </w:pPr>
      <w:r w:rsidRPr="00FF430B">
        <w:t>APROBAT</w:t>
      </w:r>
      <w:r w:rsidR="0072565E" w:rsidRPr="00FF430B">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26E65">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26E65">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26E65">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26E65">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26E65">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26E65">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26E65">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26E65">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26E65">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26E65">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626E65">
      <w:pPr>
        <w:pStyle w:val="a"/>
        <w:numPr>
          <w:ilvl w:val="0"/>
          <w:numId w:val="3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626E65">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626E65">
      <w:pPr>
        <w:pStyle w:val="a"/>
        <w:numPr>
          <w:ilvl w:val="0"/>
          <w:numId w:val="3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26E65">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26E65">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26E65">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26E65">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26E65">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26E65">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26E65">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26E65">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26E65">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26E65">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26E65">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26E65">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26E65">
      <w:pPr>
        <w:pStyle w:val="a"/>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26E65">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26E65">
      <w:pPr>
        <w:pStyle w:val="a"/>
        <w:numPr>
          <w:ilvl w:val="0"/>
          <w:numId w:val="35"/>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26E65">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26E65">
      <w:pPr>
        <w:pStyle w:val="a"/>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26E65">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26E65">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26E65">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26E65">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26E65">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626E65" w:rsidP="00626E65">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626E65">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626E65">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26E65">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26E65">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26E65">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26E65">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26E65">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26E65">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26E65">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26E65">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26E65">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26E65">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26E65">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26E6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26E6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26E6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26E6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26E6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a încheia contractul respectiv numai </w:t>
      </w:r>
      <w:r w:rsidR="006F3B8E" w:rsidRPr="00FF430B">
        <w:lastRenderedPageBreak/>
        <w:t>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în conformitate cu legislaţia internă a statului în care sunt stabiliţi ofertanţii, aceste solicitări se referă la persoanele fizice şi persoanele juridice, </w:t>
      </w:r>
      <w:r w:rsidR="007167E4" w:rsidRPr="00FF430B">
        <w:lastRenderedPageBreak/>
        <w:t>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lastRenderedPageBreak/>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lastRenderedPageBreak/>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42156" w:rsidRDefault="000E4D7D" w:rsidP="009F1E2C">
      <w:pPr>
        <w:pStyle w:val="af2"/>
        <w:shd w:val="clear" w:color="auto" w:fill="FFFFFF"/>
        <w:tabs>
          <w:tab w:val="left" w:pos="-284"/>
        </w:tabs>
        <w:ind w:left="-284" w:firstLine="284"/>
        <w:rPr>
          <w:color w:val="000000" w:themeColor="text1"/>
          <w:lang w:val="en-US" w:eastAsia="it-IT"/>
        </w:rPr>
      </w:pPr>
      <w:r w:rsidRPr="00842156">
        <w:rPr>
          <w:b/>
          <w:color w:val="000000" w:themeColor="text1"/>
          <w:lang w:val="en-US"/>
        </w:rPr>
        <w:t>9</w:t>
      </w:r>
      <w:r w:rsidR="0024699C" w:rsidRPr="00842156">
        <w:rPr>
          <w:b/>
          <w:color w:val="000000" w:themeColor="text1"/>
          <w:lang w:val="en-US"/>
        </w:rPr>
        <w:t>8</w:t>
      </w:r>
      <w:r w:rsidR="00B00190" w:rsidRPr="00842156">
        <w:rPr>
          <w:b/>
          <w:color w:val="000000" w:themeColor="text1"/>
          <w:lang w:val="en-US"/>
        </w:rPr>
        <w:t xml:space="preserve">. </w:t>
      </w:r>
      <w:r w:rsidR="009C11B3" w:rsidRPr="00842156">
        <w:rPr>
          <w:b/>
          <w:color w:val="000000" w:themeColor="text1"/>
          <w:lang w:val="en-US"/>
        </w:rPr>
        <w:t xml:space="preserve"> </w:t>
      </w:r>
      <w:r w:rsidR="00B00190" w:rsidRPr="00842156">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w:t>
      </w:r>
      <w:r w:rsidR="00F75F0C" w:rsidRPr="00FF430B">
        <w:rPr>
          <w:lang w:eastAsia="en-GB"/>
        </w:rPr>
        <w:lastRenderedPageBreak/>
        <w:t>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5CEE752" w14:textId="77777777" w:rsidR="00A21D00" w:rsidRDefault="00A21D00" w:rsidP="00964783">
      <w:pPr>
        <w:jc w:val="right"/>
        <w:rPr>
          <w:noProof w:val="0"/>
        </w:rPr>
      </w:pPr>
    </w:p>
    <w:p w14:paraId="509D970C" w14:textId="77777777" w:rsidR="00A21D00" w:rsidRDefault="00A21D00" w:rsidP="00964783">
      <w:pPr>
        <w:jc w:val="right"/>
        <w:rPr>
          <w:noProof w:val="0"/>
        </w:rPr>
      </w:pPr>
    </w:p>
    <w:p w14:paraId="6C38310E" w14:textId="77777777" w:rsidR="00A21D00" w:rsidRDefault="00A21D00" w:rsidP="00964783">
      <w:pPr>
        <w:jc w:val="right"/>
        <w:rPr>
          <w:noProof w:val="0"/>
        </w:rPr>
      </w:pPr>
    </w:p>
    <w:p w14:paraId="2E734F34" w14:textId="77777777" w:rsidR="00A21D00" w:rsidRDefault="00A21D00" w:rsidP="00964783">
      <w:pPr>
        <w:jc w:val="right"/>
        <w:rPr>
          <w:noProof w:val="0"/>
        </w:rPr>
      </w:pPr>
    </w:p>
    <w:p w14:paraId="0A726E6A" w14:textId="77777777" w:rsidR="00A21D00" w:rsidRDefault="00A21D00" w:rsidP="00964783">
      <w:pPr>
        <w:jc w:val="right"/>
        <w:rPr>
          <w:noProof w:val="0"/>
        </w:rPr>
      </w:pPr>
    </w:p>
    <w:p w14:paraId="720A6819" w14:textId="277903FD" w:rsidR="00A21D00" w:rsidRDefault="00A21D00" w:rsidP="004431DC">
      <w:pPr>
        <w:rPr>
          <w:noProof w:val="0"/>
        </w:rPr>
      </w:pPr>
    </w:p>
    <w:p w14:paraId="3BF3DEDB" w14:textId="77777777" w:rsidR="00A21D00" w:rsidRDefault="00A21D00" w:rsidP="00964783">
      <w:pPr>
        <w:jc w:val="right"/>
        <w:rPr>
          <w:noProof w:val="0"/>
        </w:rPr>
      </w:pPr>
    </w:p>
    <w:p w14:paraId="002FB658" w14:textId="77777777" w:rsidR="00A21D00" w:rsidRDefault="00A21D00" w:rsidP="00964783">
      <w:pPr>
        <w:jc w:val="right"/>
        <w:rPr>
          <w:noProof w:val="0"/>
        </w:rPr>
      </w:pPr>
    </w:p>
    <w:p w14:paraId="74C61BAE" w14:textId="77777777" w:rsidR="00A21D00" w:rsidRDefault="00A21D00" w:rsidP="00964783">
      <w:pPr>
        <w:jc w:val="right"/>
        <w:rPr>
          <w:noProof w:val="0"/>
        </w:rPr>
      </w:pPr>
    </w:p>
    <w:p w14:paraId="5B27C5CF" w14:textId="41730651"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lastRenderedPageBreak/>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626E65">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626E65">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626E65">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626E65">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lastRenderedPageBreak/>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689AD80D" w:rsidR="000E4D7D" w:rsidRDefault="000E4D7D" w:rsidP="00615E49">
      <w:pPr>
        <w:spacing w:after="160" w:line="276" w:lineRule="auto"/>
        <w:rPr>
          <w:rFonts w:ascii="Calibri" w:eastAsia="Calibri" w:hAnsi="Calibri"/>
          <w:noProof w:val="0"/>
          <w:sz w:val="22"/>
          <w:szCs w:val="22"/>
        </w:rPr>
      </w:pPr>
    </w:p>
    <w:p w14:paraId="175F4E15" w14:textId="3E43298F" w:rsidR="004431DC" w:rsidRDefault="004431DC" w:rsidP="00615E49">
      <w:pPr>
        <w:spacing w:after="160" w:line="276" w:lineRule="auto"/>
        <w:rPr>
          <w:rFonts w:ascii="Calibri" w:eastAsia="Calibri" w:hAnsi="Calibri"/>
          <w:noProof w:val="0"/>
          <w:sz w:val="22"/>
          <w:szCs w:val="22"/>
        </w:rPr>
      </w:pPr>
    </w:p>
    <w:p w14:paraId="319E3A0D" w14:textId="1E25DC2B" w:rsidR="004431DC" w:rsidRDefault="004431DC" w:rsidP="00615E49">
      <w:pPr>
        <w:spacing w:after="160" w:line="276" w:lineRule="auto"/>
        <w:rPr>
          <w:rFonts w:ascii="Calibri" w:eastAsia="Calibri" w:hAnsi="Calibri"/>
          <w:noProof w:val="0"/>
          <w:sz w:val="22"/>
          <w:szCs w:val="22"/>
        </w:rPr>
      </w:pPr>
    </w:p>
    <w:p w14:paraId="2D7C1020" w14:textId="77777777" w:rsidR="004431DC" w:rsidRPr="00FF430B" w:rsidRDefault="004431DC" w:rsidP="00615E49">
      <w:pPr>
        <w:spacing w:after="160" w:line="276" w:lineRule="auto"/>
        <w:rPr>
          <w:rFonts w:ascii="Calibri" w:eastAsia="Calibri" w:hAnsi="Calibri"/>
          <w:noProof w:val="0"/>
          <w:sz w:val="22"/>
          <w:szCs w:val="22"/>
        </w:rPr>
      </w:pPr>
    </w:p>
    <w:p w14:paraId="484D6846" w14:textId="5F3E9902" w:rsidR="00A95588" w:rsidRPr="00CE5BC0" w:rsidRDefault="00A95588" w:rsidP="00A95588">
      <w:pPr>
        <w:spacing w:after="160" w:line="276" w:lineRule="auto"/>
        <w:rPr>
          <w:rFonts w:eastAsia="Calibri"/>
          <w:sz w:val="22"/>
          <w:szCs w:val="22"/>
        </w:rPr>
      </w:pPr>
    </w:p>
    <w:p w14:paraId="3E0ED026" w14:textId="77777777" w:rsidR="00220F28" w:rsidRPr="00CE5BC0" w:rsidRDefault="00220F28" w:rsidP="00220F28">
      <w:pPr>
        <w:spacing w:after="160" w:line="276" w:lineRule="auto"/>
        <w:rPr>
          <w:rFonts w:eastAsia="Calibri"/>
          <w:sz w:val="22"/>
          <w:szCs w:val="22"/>
        </w:rPr>
      </w:pPr>
    </w:p>
    <w:p w14:paraId="5954271B" w14:textId="77777777" w:rsidR="00220F28" w:rsidRPr="00CE5BC0" w:rsidRDefault="00220F28" w:rsidP="00220F28">
      <w:pPr>
        <w:jc w:val="right"/>
        <w:rPr>
          <w:sz w:val="22"/>
          <w:szCs w:val="22"/>
        </w:rPr>
      </w:pPr>
      <w:r w:rsidRPr="00CE5BC0">
        <w:t>Anexa nr. 2</w:t>
      </w:r>
    </w:p>
    <w:p w14:paraId="0C6D26D4" w14:textId="77777777" w:rsidR="00220F28" w:rsidRPr="00CE5BC0" w:rsidRDefault="00220F28" w:rsidP="00220F28">
      <w:pPr>
        <w:jc w:val="right"/>
      </w:pPr>
      <w:r w:rsidRPr="00CE5BC0">
        <w:t>la Documentația standard nr. 69</w:t>
      </w:r>
    </w:p>
    <w:p w14:paraId="52775BB2" w14:textId="77777777" w:rsidR="00220F28" w:rsidRPr="00CE5BC0" w:rsidRDefault="00220F28" w:rsidP="00220F28">
      <w:pPr>
        <w:jc w:val="right"/>
      </w:pPr>
      <w:r w:rsidRPr="00CE5BC0">
        <w:t>din 7 mai  2021</w:t>
      </w:r>
    </w:p>
    <w:p w14:paraId="48059CD9" w14:textId="77777777" w:rsidR="00220F28" w:rsidRPr="00CE5BC0" w:rsidRDefault="00220F28" w:rsidP="00220F28">
      <w:pPr>
        <w:jc w:val="right"/>
      </w:pPr>
    </w:p>
    <w:p w14:paraId="1A5EFADD" w14:textId="77777777" w:rsidR="00220F28" w:rsidRPr="00CE5BC0" w:rsidRDefault="00220F28" w:rsidP="00220F28">
      <w:pPr>
        <w:spacing w:before="120"/>
        <w:jc w:val="center"/>
        <w:outlineLvl w:val="0"/>
        <w:rPr>
          <w:b/>
          <w:sz w:val="28"/>
          <w:szCs w:val="28"/>
          <w:lang w:eastAsia="ru-RU"/>
        </w:rPr>
      </w:pPr>
      <w:r w:rsidRPr="00CE5BC0">
        <w:rPr>
          <w:b/>
          <w:sz w:val="28"/>
          <w:szCs w:val="28"/>
          <w:lang w:eastAsia="ru-RU"/>
        </w:rPr>
        <w:t>ANUNȚ DE PARTICIPARE</w:t>
      </w:r>
    </w:p>
    <w:p w14:paraId="48CAB572" w14:textId="77777777" w:rsidR="00220F28" w:rsidRPr="00CE5BC0" w:rsidRDefault="00220F28" w:rsidP="00220F28">
      <w:pPr>
        <w:rPr>
          <w:sz w:val="20"/>
          <w:szCs w:val="20"/>
          <w:lang w:eastAsia="ru-RU"/>
        </w:rPr>
      </w:pPr>
    </w:p>
    <w:p w14:paraId="239FA2FE" w14:textId="77777777" w:rsidR="00220F28" w:rsidRPr="00CE5BC0" w:rsidRDefault="00220F28" w:rsidP="00220F28">
      <w:pPr>
        <w:shd w:val="clear" w:color="auto" w:fill="FFFFFF" w:themeFill="background1"/>
        <w:spacing w:before="120"/>
        <w:rPr>
          <w:b/>
          <w:lang w:eastAsia="ru-RU"/>
        </w:rPr>
      </w:pPr>
      <w:r w:rsidRPr="00CE5BC0">
        <w:rPr>
          <w:b/>
          <w:lang w:eastAsia="ru-RU"/>
        </w:rPr>
        <w:lastRenderedPageBreak/>
        <w:t xml:space="preserve">privind achiziționarea </w:t>
      </w:r>
      <w:r w:rsidRPr="005F5B03">
        <w:rPr>
          <w:b/>
          <w:shd w:val="clear" w:color="auto" w:fill="FFFFFF" w:themeFill="background1"/>
          <w:lang w:eastAsia="ru-RU"/>
        </w:rPr>
        <w:t>Curatirea (deznamolirea) iazului din satul Falestii Noi, raionul Falesti</w:t>
      </w:r>
      <w:r w:rsidRPr="00CE5BC0">
        <w:rPr>
          <w:b/>
          <w:shd w:val="clear" w:color="auto" w:fill="FFFFFF" w:themeFill="background1"/>
          <w:lang w:eastAsia="ru-RU"/>
        </w:rPr>
        <w:br/>
      </w:r>
      <w:r w:rsidRPr="00CE5BC0">
        <w:rPr>
          <w:sz w:val="20"/>
          <w:lang w:eastAsia="ru-RU"/>
        </w:rPr>
        <w:t xml:space="preserve">                                                          (se indică obiectul achiziției)</w:t>
      </w:r>
      <w:r w:rsidRPr="00CE5BC0">
        <w:rPr>
          <w:b/>
          <w:lang w:eastAsia="ru-RU"/>
        </w:rPr>
        <w:br/>
        <w:t>prin procedura de achiziție__</w:t>
      </w:r>
      <w:r w:rsidRPr="00CE5BC0">
        <w:rPr>
          <w:b/>
          <w:u w:val="single"/>
          <w:lang w:eastAsia="ru-RU"/>
        </w:rPr>
        <w:t xml:space="preserve">COP </w:t>
      </w:r>
      <w:r w:rsidRPr="00CE5BC0">
        <w:rPr>
          <w:b/>
          <w:color w:val="FF0000"/>
          <w:shd w:val="clear" w:color="auto" w:fill="FFFF00"/>
        </w:rPr>
        <w:t>Cererea ofertelor de prețuri</w:t>
      </w:r>
      <w:r w:rsidRPr="00CE5BC0">
        <w:rPr>
          <w:b/>
          <w:lang w:eastAsia="ru-RU"/>
        </w:rPr>
        <w:br/>
      </w:r>
      <w:r w:rsidRPr="00CE5BC0">
        <w:rPr>
          <w:sz w:val="20"/>
          <w:lang w:eastAsia="ru-RU"/>
        </w:rPr>
        <w:t xml:space="preserve">                                                          (tipul procedurii de achiziție)</w:t>
      </w:r>
    </w:p>
    <w:p w14:paraId="3E3CB62D" w14:textId="77777777" w:rsidR="00220F28" w:rsidRPr="00CE5BC0" w:rsidRDefault="00220F28" w:rsidP="00220F28">
      <w:pPr>
        <w:tabs>
          <w:tab w:val="left" w:pos="284"/>
          <w:tab w:val="right" w:pos="9531"/>
        </w:tabs>
        <w:spacing w:before="120"/>
        <w:rPr>
          <w:b/>
        </w:rPr>
      </w:pPr>
      <w:r w:rsidRPr="00CE5BC0">
        <w:rPr>
          <w:b/>
        </w:rPr>
        <w:t>*Procedura a fost inclusă în planul de achiziții publice a autorității contractante (Da/</w:t>
      </w:r>
      <w:r w:rsidRPr="00CE5BC0">
        <w:rPr>
          <w:b/>
          <w:u w:val="single"/>
        </w:rPr>
        <w:t>Nu</w:t>
      </w:r>
      <w:r w:rsidRPr="00CE5BC0">
        <w:rPr>
          <w:b/>
        </w:rPr>
        <w:t>):__</w:t>
      </w:r>
    </w:p>
    <w:p w14:paraId="3A25B643" w14:textId="77777777" w:rsidR="00220F28" w:rsidRPr="00CE5BC0" w:rsidRDefault="00220F28" w:rsidP="00220F28">
      <w:pPr>
        <w:shd w:val="clear" w:color="auto" w:fill="FFFFFF" w:themeFill="background1"/>
        <w:tabs>
          <w:tab w:val="left" w:pos="284"/>
          <w:tab w:val="right" w:pos="426"/>
        </w:tabs>
        <w:spacing w:before="120"/>
        <w:jc w:val="both"/>
      </w:pPr>
      <w:r w:rsidRPr="00CE5BC0">
        <w:rPr>
          <w:b/>
        </w:rPr>
        <w:t>Link-ul către planul de achiziții publice publicat:</w:t>
      </w:r>
      <w:r w:rsidRPr="008A4DEA">
        <w:t xml:space="preserve"> </w:t>
      </w:r>
      <w:r w:rsidRPr="008A4DEA">
        <w:rPr>
          <w:b/>
          <w:color w:val="5B9BD5" w:themeColor="accent1"/>
          <w:u w:val="single"/>
        </w:rPr>
        <w:t>ocds-b3wdp1-MD-1710926360861</w:t>
      </w:r>
    </w:p>
    <w:p w14:paraId="53CE00FB" w14:textId="77777777" w:rsidR="00220F28" w:rsidRPr="00934B89" w:rsidRDefault="00220F28" w:rsidP="00626E65">
      <w:pPr>
        <w:pStyle w:val="a"/>
        <w:widowControl w:val="0"/>
        <w:numPr>
          <w:ilvl w:val="0"/>
          <w:numId w:val="37"/>
        </w:numPr>
        <w:shd w:val="clear" w:color="auto" w:fill="FFFFFF" w:themeFill="background1"/>
        <w:tabs>
          <w:tab w:val="clear" w:pos="1134"/>
          <w:tab w:val="left" w:pos="284"/>
          <w:tab w:val="right" w:pos="426"/>
        </w:tabs>
        <w:autoSpaceDE w:val="0"/>
        <w:autoSpaceDN w:val="0"/>
        <w:spacing w:before="120"/>
        <w:ind w:left="0" w:firstLine="0"/>
        <w:rPr>
          <w:b/>
          <w:lang w:eastAsia="ru-RU"/>
        </w:rPr>
      </w:pPr>
      <w:r w:rsidRPr="00934B89">
        <w:rPr>
          <w:b/>
          <w:lang w:eastAsia="ru-RU"/>
        </w:rPr>
        <w:t>Denumirea autorității contractante: _</w:t>
      </w:r>
      <w:r w:rsidRPr="00934B89">
        <w:rPr>
          <w:u w:val="single"/>
        </w:rPr>
        <w:t xml:space="preserve"> Primăria</w:t>
      </w:r>
      <w:r w:rsidRPr="00934B89">
        <w:rPr>
          <w:spacing w:val="-1"/>
          <w:u w:val="single"/>
        </w:rPr>
        <w:t xml:space="preserve"> </w:t>
      </w:r>
      <w:r w:rsidRPr="00934B89">
        <w:rPr>
          <w:u w:val="single"/>
        </w:rPr>
        <w:t>com. Falestii Noi, r-nul Falesti</w:t>
      </w:r>
      <w:r w:rsidRPr="00934B89">
        <w:rPr>
          <w:b/>
          <w:lang w:eastAsia="ru-RU"/>
        </w:rPr>
        <w:t xml:space="preserve"> _</w:t>
      </w:r>
    </w:p>
    <w:p w14:paraId="21087274" w14:textId="77777777" w:rsidR="00220F28" w:rsidRPr="00CE5BC0" w:rsidRDefault="00220F28" w:rsidP="00626E65">
      <w:pPr>
        <w:numPr>
          <w:ilvl w:val="0"/>
          <w:numId w:val="37"/>
        </w:numPr>
        <w:shd w:val="clear" w:color="auto" w:fill="FFFFFF" w:themeFill="background1"/>
        <w:tabs>
          <w:tab w:val="left" w:pos="284"/>
          <w:tab w:val="right" w:pos="9531"/>
        </w:tabs>
        <w:spacing w:before="120"/>
        <w:ind w:left="0" w:firstLine="0"/>
        <w:rPr>
          <w:b/>
          <w:lang w:eastAsia="ru-RU"/>
        </w:rPr>
      </w:pPr>
      <w:r w:rsidRPr="00CE5BC0">
        <w:rPr>
          <w:b/>
          <w:lang w:eastAsia="ru-RU"/>
        </w:rPr>
        <w:t xml:space="preserve">IDNO: </w:t>
      </w:r>
      <w:r w:rsidRPr="00CE5BC0">
        <w:rPr>
          <w:b/>
          <w:u w:val="single"/>
          <w:shd w:val="clear" w:color="auto" w:fill="FFFFFF" w:themeFill="background1"/>
          <w:lang w:eastAsia="ru-RU"/>
        </w:rPr>
        <w:t>1007601002599</w:t>
      </w:r>
      <w:r w:rsidRPr="00CE5BC0">
        <w:rPr>
          <w:b/>
          <w:shd w:val="clear" w:color="auto" w:fill="FFFFFF" w:themeFill="background1"/>
          <w:lang w:eastAsia="ru-RU"/>
        </w:rPr>
        <w:t>_____________________________________</w:t>
      </w:r>
    </w:p>
    <w:p w14:paraId="5C1B9ABD" w14:textId="77777777" w:rsidR="00220F28" w:rsidRPr="00CE5BC0" w:rsidRDefault="00220F28" w:rsidP="00626E65">
      <w:pPr>
        <w:numPr>
          <w:ilvl w:val="0"/>
          <w:numId w:val="37"/>
        </w:numPr>
        <w:shd w:val="clear" w:color="auto" w:fill="FFFFFF" w:themeFill="background1"/>
        <w:tabs>
          <w:tab w:val="left" w:pos="284"/>
          <w:tab w:val="right" w:pos="9531"/>
        </w:tabs>
        <w:spacing w:before="120"/>
        <w:ind w:left="0" w:firstLine="0"/>
        <w:rPr>
          <w:b/>
          <w:lang w:eastAsia="ru-RU"/>
        </w:rPr>
      </w:pPr>
      <w:r w:rsidRPr="00CE5BC0">
        <w:rPr>
          <w:b/>
          <w:lang w:eastAsia="ru-RU"/>
        </w:rPr>
        <w:t xml:space="preserve">Adresa: </w:t>
      </w:r>
      <w:r w:rsidRPr="00CE5BC0">
        <w:rPr>
          <w:u w:val="single"/>
        </w:rPr>
        <w:t>com. Falestii Noi, r-nul Falesti</w:t>
      </w:r>
      <w:r w:rsidRPr="00CE5BC0">
        <w:rPr>
          <w:b/>
          <w:shd w:val="clear" w:color="auto" w:fill="FFFFFF" w:themeFill="background1"/>
          <w:lang w:eastAsia="ru-RU"/>
        </w:rPr>
        <w:t xml:space="preserve"> ______________________________________</w:t>
      </w:r>
    </w:p>
    <w:p w14:paraId="2A0C3342" w14:textId="77777777" w:rsidR="00220F28" w:rsidRPr="00CE5BC0" w:rsidRDefault="00220F28" w:rsidP="00626E65">
      <w:pPr>
        <w:numPr>
          <w:ilvl w:val="0"/>
          <w:numId w:val="37"/>
        </w:numPr>
        <w:shd w:val="clear" w:color="auto" w:fill="FFFFFF" w:themeFill="background1"/>
        <w:tabs>
          <w:tab w:val="left" w:pos="284"/>
          <w:tab w:val="right" w:pos="9531"/>
        </w:tabs>
        <w:spacing w:before="120"/>
        <w:ind w:left="0" w:firstLine="0"/>
        <w:rPr>
          <w:b/>
          <w:lang w:eastAsia="ru-RU"/>
        </w:rPr>
      </w:pPr>
      <w:r w:rsidRPr="00CE5BC0">
        <w:rPr>
          <w:b/>
          <w:lang w:eastAsia="ru-RU"/>
        </w:rPr>
        <w:t xml:space="preserve">Numărul de telefon/fax: </w:t>
      </w:r>
      <w:r w:rsidRPr="00CE5BC0">
        <w:rPr>
          <w:b/>
          <w:shd w:val="clear" w:color="auto" w:fill="FFFFFF" w:themeFill="background1"/>
          <w:lang w:eastAsia="ru-RU"/>
        </w:rPr>
        <w:t>_</w:t>
      </w:r>
      <w:r w:rsidRPr="00CE5BC0">
        <w:rPr>
          <w:u w:val="single"/>
        </w:rPr>
        <w:t xml:space="preserve">025960445    025960506    069041834    </w:t>
      </w:r>
    </w:p>
    <w:p w14:paraId="3117225A" w14:textId="77777777" w:rsidR="00220F28" w:rsidRPr="00CE5BC0" w:rsidRDefault="00220F28" w:rsidP="00626E65">
      <w:pPr>
        <w:pStyle w:val="a"/>
        <w:widowControl w:val="0"/>
        <w:numPr>
          <w:ilvl w:val="0"/>
          <w:numId w:val="37"/>
        </w:numPr>
        <w:tabs>
          <w:tab w:val="clear" w:pos="1134"/>
          <w:tab w:val="left" w:pos="801"/>
        </w:tabs>
        <w:autoSpaceDE w:val="0"/>
        <w:autoSpaceDN w:val="0"/>
        <w:ind w:left="0" w:firstLine="0"/>
      </w:pPr>
      <w:r w:rsidRPr="00CE5BC0">
        <w:rPr>
          <w:b/>
          <w:lang w:eastAsia="ru-RU"/>
        </w:rPr>
        <w:t xml:space="preserve">Adresa de e-mail și pagina web oficială a autorității contractante: </w:t>
      </w:r>
      <w:hyperlink r:id="rId13" w:history="1">
        <w:r w:rsidRPr="00CE5BC0">
          <w:rPr>
            <w:rStyle w:val="af3"/>
          </w:rPr>
          <w:t>pr_falestii_noi@mail.ru</w:t>
        </w:r>
      </w:hyperlink>
    </w:p>
    <w:p w14:paraId="5F8D9316" w14:textId="77777777" w:rsidR="00220F28" w:rsidRPr="00CE5BC0" w:rsidRDefault="00220F28" w:rsidP="00626E65">
      <w:pPr>
        <w:numPr>
          <w:ilvl w:val="0"/>
          <w:numId w:val="37"/>
        </w:numPr>
        <w:shd w:val="clear" w:color="auto" w:fill="FFFFFF" w:themeFill="background1"/>
        <w:tabs>
          <w:tab w:val="left" w:pos="284"/>
          <w:tab w:val="right" w:pos="9531"/>
        </w:tabs>
        <w:spacing w:before="120"/>
        <w:ind w:left="0" w:firstLine="0"/>
        <w:rPr>
          <w:b/>
          <w:lang w:eastAsia="ru-RU"/>
        </w:rPr>
      </w:pPr>
      <w:r w:rsidRPr="00CE5BC0">
        <w:rPr>
          <w:b/>
          <w:lang w:eastAsia="ru-RU"/>
        </w:rPr>
        <w:t xml:space="preserve">Adresa de e-mail sau pagina web oficială de la care se va putea obține accesul la documentația de atribuire: </w:t>
      </w:r>
      <w:r w:rsidRPr="00CE5BC0">
        <w:rPr>
          <w:b/>
          <w:i/>
          <w:lang w:eastAsia="ru-RU"/>
        </w:rPr>
        <w:t>documentația de atribuire este anexată în cadrul procedurii în SIA RSAP</w:t>
      </w:r>
    </w:p>
    <w:p w14:paraId="55509C44" w14:textId="77777777" w:rsidR="00220F28" w:rsidRPr="00D40A8D" w:rsidRDefault="00220F28" w:rsidP="00626E65">
      <w:pPr>
        <w:numPr>
          <w:ilvl w:val="0"/>
          <w:numId w:val="37"/>
        </w:numPr>
        <w:shd w:val="clear" w:color="auto" w:fill="FFFFFF" w:themeFill="background1"/>
        <w:tabs>
          <w:tab w:val="left" w:pos="284"/>
          <w:tab w:val="right" w:pos="9531"/>
        </w:tabs>
        <w:spacing w:before="120"/>
        <w:ind w:left="0" w:firstLine="0"/>
        <w:rPr>
          <w:i/>
          <w:lang w:eastAsia="ru-RU"/>
        </w:rPr>
      </w:pPr>
      <w:r w:rsidRPr="00CE5BC0">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40A8D">
        <w:rPr>
          <w:i/>
        </w:rPr>
        <w:t>Administrație Publică Locală de nivelul I,_promovarea intereselor și soluționarea problemelor populației unității administrativ teritoriale</w:t>
      </w:r>
    </w:p>
    <w:p w14:paraId="1087BE6A" w14:textId="77777777" w:rsidR="00220F28" w:rsidRPr="00CE5BC0" w:rsidRDefault="00220F28" w:rsidP="00626E65">
      <w:pPr>
        <w:numPr>
          <w:ilvl w:val="0"/>
          <w:numId w:val="37"/>
        </w:numPr>
        <w:shd w:val="clear" w:color="auto" w:fill="FFFFFF" w:themeFill="background1"/>
        <w:tabs>
          <w:tab w:val="left" w:pos="284"/>
          <w:tab w:val="right" w:pos="426"/>
        </w:tabs>
        <w:spacing w:before="120"/>
        <w:ind w:left="0" w:firstLine="0"/>
        <w:rPr>
          <w:b/>
          <w:lang w:eastAsia="ru-RU"/>
        </w:rPr>
      </w:pPr>
      <w:r w:rsidRPr="00CE5BC0">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302"/>
        <w:gridCol w:w="2268"/>
        <w:gridCol w:w="838"/>
        <w:gridCol w:w="1147"/>
        <w:gridCol w:w="2126"/>
        <w:gridCol w:w="1857"/>
      </w:tblGrid>
      <w:tr w:rsidR="00220F28" w:rsidRPr="00CE5BC0" w14:paraId="5D48170C" w14:textId="77777777" w:rsidTr="00941CA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A09697" w14:textId="77777777" w:rsidR="00220F28" w:rsidRPr="00CE5BC0" w:rsidRDefault="00220F28" w:rsidP="00941CAF">
            <w:pPr>
              <w:shd w:val="clear" w:color="auto" w:fill="FFFFFF" w:themeFill="background1"/>
              <w:spacing w:before="120"/>
              <w:jc w:val="center"/>
              <w:rPr>
                <w:b/>
                <w:sz w:val="20"/>
                <w:szCs w:val="20"/>
                <w:lang w:eastAsia="ru-RU"/>
              </w:rPr>
            </w:pPr>
            <w:r w:rsidRPr="00CE5BC0">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5BDED88" w14:textId="77777777" w:rsidR="00220F28" w:rsidRPr="00CE5BC0" w:rsidRDefault="00220F28" w:rsidP="00941CAF">
            <w:pPr>
              <w:shd w:val="clear" w:color="auto" w:fill="FFFFFF" w:themeFill="background1"/>
              <w:spacing w:before="120"/>
              <w:jc w:val="center"/>
              <w:rPr>
                <w:b/>
                <w:sz w:val="20"/>
                <w:szCs w:val="20"/>
                <w:lang w:eastAsia="ru-RU"/>
              </w:rPr>
            </w:pPr>
            <w:r w:rsidRPr="00CE5BC0">
              <w:rPr>
                <w:b/>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4E499C" w14:textId="77777777" w:rsidR="00220F28" w:rsidRPr="00CE5BC0" w:rsidRDefault="00220F28" w:rsidP="00941CAF">
            <w:pPr>
              <w:shd w:val="clear" w:color="auto" w:fill="FFFFFF" w:themeFill="background1"/>
              <w:spacing w:before="120"/>
              <w:jc w:val="center"/>
              <w:rPr>
                <w:b/>
                <w:sz w:val="20"/>
                <w:szCs w:val="20"/>
                <w:lang w:eastAsia="ru-RU"/>
              </w:rPr>
            </w:pPr>
            <w:r w:rsidRPr="00CE5BC0">
              <w:rPr>
                <w:b/>
                <w:sz w:val="20"/>
                <w:szCs w:val="20"/>
                <w:lang w:eastAsia="ru-RU"/>
              </w:rPr>
              <w:t>Denumirea serviciilor de proiectare sau de lucrări solicitate</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106A98ED" w14:textId="77777777" w:rsidR="00220F28" w:rsidRPr="00CE5BC0" w:rsidRDefault="00220F28" w:rsidP="00941CAF">
            <w:pPr>
              <w:shd w:val="clear" w:color="auto" w:fill="FFFFFF" w:themeFill="background1"/>
              <w:spacing w:before="120"/>
              <w:jc w:val="center"/>
              <w:rPr>
                <w:b/>
                <w:sz w:val="20"/>
                <w:szCs w:val="20"/>
                <w:lang w:eastAsia="ru-RU"/>
              </w:rPr>
            </w:pPr>
            <w:r w:rsidRPr="00CE5BC0">
              <w:rPr>
                <w:b/>
                <w:sz w:val="20"/>
                <w:szCs w:val="20"/>
                <w:lang w:eastAsia="ru-RU"/>
              </w:rPr>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47978DD" w14:textId="77777777" w:rsidR="00220F28" w:rsidRPr="00CE5BC0" w:rsidRDefault="00220F28" w:rsidP="00941CAF">
            <w:pPr>
              <w:shd w:val="clear" w:color="auto" w:fill="FFFFFF" w:themeFill="background1"/>
              <w:spacing w:before="120"/>
              <w:jc w:val="center"/>
              <w:rPr>
                <w:b/>
                <w:sz w:val="20"/>
                <w:szCs w:val="20"/>
                <w:lang w:eastAsia="ru-RU"/>
              </w:rPr>
            </w:pPr>
            <w:r w:rsidRPr="00CE5BC0">
              <w:rPr>
                <w:b/>
                <w:sz w:val="20"/>
                <w:szCs w:val="20"/>
                <w:lang w:eastAsia="ru-RU"/>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31EB30B" w14:textId="77777777" w:rsidR="00220F28" w:rsidRPr="00CE5BC0" w:rsidRDefault="00220F28" w:rsidP="00941CAF">
            <w:pPr>
              <w:shd w:val="clear" w:color="auto" w:fill="FFFFFF" w:themeFill="background1"/>
              <w:spacing w:before="120"/>
              <w:jc w:val="center"/>
              <w:rPr>
                <w:b/>
                <w:sz w:val="20"/>
                <w:szCs w:val="20"/>
                <w:lang w:eastAsia="ru-RU"/>
              </w:rPr>
            </w:pPr>
            <w:r w:rsidRPr="00CE5BC0">
              <w:rPr>
                <w:b/>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6BC77107" w14:textId="77777777" w:rsidR="00220F28" w:rsidRPr="00CE5BC0" w:rsidRDefault="00220F28" w:rsidP="00941CAF">
            <w:pPr>
              <w:shd w:val="clear" w:color="auto" w:fill="FFFFFF" w:themeFill="background1"/>
              <w:spacing w:before="120"/>
              <w:jc w:val="center"/>
              <w:rPr>
                <w:b/>
                <w:sz w:val="20"/>
                <w:szCs w:val="20"/>
                <w:lang w:eastAsia="ru-RU"/>
              </w:rPr>
            </w:pPr>
            <w:r w:rsidRPr="00CE5BC0">
              <w:rPr>
                <w:b/>
                <w:sz w:val="20"/>
                <w:szCs w:val="20"/>
                <w:lang w:eastAsia="ru-RU"/>
              </w:rPr>
              <w:t>Valoarea estimată</w:t>
            </w:r>
            <w:r w:rsidRPr="00CE5BC0">
              <w:rPr>
                <w:b/>
                <w:sz w:val="20"/>
                <w:szCs w:val="20"/>
                <w:lang w:eastAsia="ru-RU"/>
              </w:rPr>
              <w:br/>
              <w:t>(se va indica pentru fiecare lot în parte)</w:t>
            </w:r>
          </w:p>
        </w:tc>
      </w:tr>
      <w:tr w:rsidR="00220F28" w:rsidRPr="00CE5BC0" w14:paraId="608290BF" w14:textId="77777777" w:rsidTr="00941C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A90ACA" w14:textId="77777777" w:rsidR="00220F28" w:rsidRPr="00CE5BC0" w:rsidRDefault="00220F28" w:rsidP="00941CAF">
            <w:pPr>
              <w:shd w:val="clear" w:color="auto" w:fill="FFFFFF" w:themeFill="background1"/>
              <w:spacing w:before="120"/>
              <w:jc w:val="center"/>
              <w:rPr>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D0FC2A5" w14:textId="77777777" w:rsidR="00220F28" w:rsidRPr="00CE5BC0" w:rsidRDefault="00220F28" w:rsidP="00941CAF">
            <w:pPr>
              <w:shd w:val="clear" w:color="auto" w:fill="FFFFFF" w:themeFill="background1"/>
              <w:spacing w:before="120"/>
              <w:jc w:val="center"/>
              <w:rPr>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AB16ED" w14:textId="77777777" w:rsidR="00220F28" w:rsidRPr="00CE5BC0" w:rsidRDefault="00220F28" w:rsidP="00941CAF">
            <w:pPr>
              <w:shd w:val="clear" w:color="auto" w:fill="FFFFFF" w:themeFill="background1"/>
              <w:spacing w:before="120"/>
              <w:jc w:val="center"/>
              <w:rPr>
                <w:sz w:val="20"/>
                <w:szCs w:val="20"/>
                <w:lang w:eastAsia="ru-RU"/>
              </w:rPr>
            </w:pPr>
            <w:r w:rsidRPr="00CE5BC0">
              <w:rPr>
                <w:b/>
                <w:sz w:val="20"/>
                <w:szCs w:val="20"/>
                <w:lang w:eastAsia="ru-RU"/>
              </w:rPr>
              <w:t>Lotul 1</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5E9B338C" w14:textId="77777777" w:rsidR="00220F28" w:rsidRPr="00CE5BC0" w:rsidRDefault="00220F28" w:rsidP="00941CAF">
            <w:pPr>
              <w:shd w:val="clear" w:color="auto" w:fill="FFFFFF" w:themeFill="background1"/>
              <w:spacing w:before="120"/>
              <w:jc w:val="center"/>
              <w:rPr>
                <w:sz w:val="20"/>
                <w:szCs w:val="20"/>
                <w:lang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3157D92" w14:textId="77777777" w:rsidR="00220F28" w:rsidRPr="00CE5BC0" w:rsidRDefault="00220F28" w:rsidP="00941CAF">
            <w:pPr>
              <w:shd w:val="clear" w:color="auto" w:fill="FFFFFF" w:themeFill="background1"/>
              <w:spacing w:before="120"/>
              <w:jc w:val="center"/>
              <w:rPr>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A7EF93E" w14:textId="77777777" w:rsidR="00220F28" w:rsidRPr="00CE5BC0" w:rsidRDefault="00220F28" w:rsidP="00941CAF">
            <w:pPr>
              <w:shd w:val="clear" w:color="auto" w:fill="FFFFFF" w:themeFill="background1"/>
              <w:spacing w:before="120"/>
              <w:jc w:val="center"/>
              <w:rPr>
                <w:sz w:val="20"/>
                <w:szCs w:val="20"/>
                <w:lang w:eastAsia="ru-RU"/>
              </w:rPr>
            </w:pP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242CAA00" w14:textId="77777777" w:rsidR="00220F28" w:rsidRPr="00CE5BC0" w:rsidRDefault="00220F28" w:rsidP="00941CAF">
            <w:pPr>
              <w:shd w:val="clear" w:color="auto" w:fill="FFFFFF" w:themeFill="background1"/>
              <w:spacing w:before="120"/>
              <w:jc w:val="center"/>
              <w:rPr>
                <w:sz w:val="20"/>
                <w:szCs w:val="20"/>
                <w:lang w:eastAsia="ru-RU"/>
              </w:rPr>
            </w:pPr>
          </w:p>
        </w:tc>
      </w:tr>
      <w:tr w:rsidR="00220F28" w:rsidRPr="00CE5BC0" w14:paraId="56BD20E6" w14:textId="77777777" w:rsidTr="00941C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F7EBEC" w14:textId="77777777" w:rsidR="00220F28" w:rsidRPr="00CE5BC0" w:rsidRDefault="00220F28" w:rsidP="00941CAF">
            <w:pPr>
              <w:shd w:val="clear" w:color="auto" w:fill="FFFFFF" w:themeFill="background1"/>
              <w:spacing w:before="120"/>
              <w:jc w:val="center"/>
              <w:rPr>
                <w:sz w:val="20"/>
                <w:szCs w:val="20"/>
                <w:lang w:eastAsia="ru-RU"/>
              </w:rPr>
            </w:pPr>
            <w:r w:rsidRPr="00CE5BC0">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1226BDD" w14:textId="77777777" w:rsidR="00220F28" w:rsidRPr="00CE5BC0" w:rsidRDefault="00220F28" w:rsidP="00941CAF">
            <w:pPr>
              <w:shd w:val="clear" w:color="auto" w:fill="FFFFFF" w:themeFill="background1"/>
              <w:spacing w:before="120"/>
              <w:jc w:val="center"/>
              <w:rPr>
                <w:sz w:val="20"/>
                <w:szCs w:val="20"/>
                <w:lang w:eastAsia="ru-RU"/>
              </w:rPr>
            </w:pPr>
            <w:r w:rsidRPr="008A4DEA">
              <w:rPr>
                <w:sz w:val="20"/>
                <w:szCs w:val="20"/>
                <w:lang w:eastAsia="ru-RU"/>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90E0CA" w14:textId="77777777" w:rsidR="00220F28" w:rsidRPr="00CE5BC0" w:rsidRDefault="00220F28" w:rsidP="00941CAF">
            <w:pPr>
              <w:pStyle w:val="a7"/>
              <w:ind w:right="361"/>
              <w:jc w:val="both"/>
              <w:rPr>
                <w:b/>
              </w:rPr>
            </w:pPr>
            <w:r w:rsidRPr="008A4DEA">
              <w:rPr>
                <w:u w:val="thick"/>
              </w:rPr>
              <w:t>Curatirea (deznamolirea) iazului din satul Falestii Noi, raionul Falesti</w:t>
            </w:r>
          </w:p>
        </w:tc>
        <w:tc>
          <w:tcPr>
            <w:tcW w:w="838" w:type="dxa"/>
            <w:tcBorders>
              <w:top w:val="single" w:sz="4" w:space="0" w:color="auto"/>
              <w:left w:val="single" w:sz="4" w:space="0" w:color="auto"/>
              <w:bottom w:val="single" w:sz="4" w:space="0" w:color="auto"/>
              <w:right w:val="single" w:sz="4" w:space="0" w:color="auto"/>
            </w:tcBorders>
            <w:shd w:val="clear" w:color="auto" w:fill="auto"/>
          </w:tcPr>
          <w:p w14:paraId="310C879D" w14:textId="77777777" w:rsidR="00220F28" w:rsidRPr="00CE5BC0" w:rsidRDefault="00220F28" w:rsidP="00941CAF">
            <w:pPr>
              <w:pStyle w:val="TableParagraph"/>
              <w:spacing w:before="4"/>
              <w:rPr>
                <w:b/>
                <w:sz w:val="33"/>
              </w:rPr>
            </w:pPr>
          </w:p>
          <w:p w14:paraId="48BB70E5" w14:textId="77777777" w:rsidR="00220F28" w:rsidRPr="00CE5BC0" w:rsidRDefault="00220F28" w:rsidP="00941CAF">
            <w:pPr>
              <w:pStyle w:val="TableParagraph"/>
              <w:rPr>
                <w:sz w:val="24"/>
              </w:rPr>
            </w:pPr>
            <w:r w:rsidRPr="00CE5BC0">
              <w:rPr>
                <w:sz w:val="24"/>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59E6D961" w14:textId="77777777" w:rsidR="00220F28" w:rsidRPr="00CE5BC0" w:rsidRDefault="00220F28" w:rsidP="00941CAF">
            <w:pPr>
              <w:pStyle w:val="TableParagraph"/>
              <w:spacing w:before="4"/>
              <w:rPr>
                <w:b/>
                <w:sz w:val="33"/>
              </w:rPr>
            </w:pPr>
          </w:p>
          <w:p w14:paraId="082E566D" w14:textId="77777777" w:rsidR="00220F28" w:rsidRPr="00CE5BC0" w:rsidRDefault="00220F28" w:rsidP="00941CAF">
            <w:pPr>
              <w:pStyle w:val="TableParagraph"/>
              <w:jc w:val="center"/>
              <w:rPr>
                <w:sz w:val="24"/>
              </w:rPr>
            </w:pPr>
            <w:r w:rsidRPr="00CE5BC0">
              <w:rPr>
                <w:sz w:val="24"/>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4B6548F" w14:textId="77777777" w:rsidR="00220F28" w:rsidRPr="00CE5BC0" w:rsidRDefault="00220F28" w:rsidP="00941CAF">
            <w:pPr>
              <w:pStyle w:val="TableParagraph"/>
              <w:spacing w:before="4"/>
              <w:rPr>
                <w:b/>
                <w:sz w:val="35"/>
              </w:rPr>
            </w:pPr>
          </w:p>
          <w:p w14:paraId="11D6DE4C" w14:textId="77777777" w:rsidR="00220F28" w:rsidRPr="00CE5BC0" w:rsidRDefault="00220F28" w:rsidP="00941CAF">
            <w:pPr>
              <w:pStyle w:val="TableParagraph"/>
              <w:ind w:right="146"/>
              <w:rPr>
                <w:sz w:val="24"/>
              </w:rPr>
            </w:pPr>
            <w:r w:rsidRPr="00CE5BC0">
              <w:rPr>
                <w:sz w:val="24"/>
              </w:rPr>
              <w:t>Conform, listei</w:t>
            </w:r>
            <w:r w:rsidRPr="00CE5BC0">
              <w:rPr>
                <w:spacing w:val="1"/>
                <w:sz w:val="24"/>
              </w:rPr>
              <w:t xml:space="preserve"> </w:t>
            </w:r>
            <w:r w:rsidRPr="00CE5BC0">
              <w:rPr>
                <w:sz w:val="24"/>
              </w:rPr>
              <w:t>cu</w:t>
            </w:r>
            <w:r w:rsidRPr="00CE5BC0">
              <w:rPr>
                <w:spacing w:val="-8"/>
                <w:sz w:val="24"/>
              </w:rPr>
              <w:t xml:space="preserve"> </w:t>
            </w:r>
            <w:r w:rsidRPr="00CE5BC0">
              <w:rPr>
                <w:sz w:val="24"/>
              </w:rPr>
              <w:t>cantitățile</w:t>
            </w:r>
            <w:r w:rsidRPr="00CE5BC0">
              <w:rPr>
                <w:spacing w:val="-9"/>
                <w:sz w:val="24"/>
              </w:rPr>
              <w:t xml:space="preserve"> </w:t>
            </w:r>
            <w:r w:rsidRPr="00CE5BC0">
              <w:rPr>
                <w:sz w:val="24"/>
              </w:rPr>
              <w:t>de</w:t>
            </w:r>
            <w:r>
              <w:rPr>
                <w:sz w:val="24"/>
              </w:rPr>
              <w:t xml:space="preserve"> </w:t>
            </w:r>
            <w:r w:rsidRPr="00CE5BC0">
              <w:rPr>
                <w:spacing w:val="-57"/>
                <w:sz w:val="24"/>
              </w:rPr>
              <w:t xml:space="preserve"> </w:t>
            </w:r>
            <w:r w:rsidRPr="00CE5BC0">
              <w:rPr>
                <w:sz w:val="24"/>
              </w:rPr>
              <w:t>lucrări din caietul de sarcini</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7B1AD642" w14:textId="77777777" w:rsidR="00220F28" w:rsidRPr="00EF48B0" w:rsidRDefault="00220F28" w:rsidP="00941CAF">
            <w:pPr>
              <w:pStyle w:val="TableParagraph"/>
              <w:spacing w:before="4"/>
              <w:rPr>
                <w:b/>
                <w:sz w:val="24"/>
                <w:szCs w:val="24"/>
              </w:rPr>
            </w:pPr>
          </w:p>
          <w:p w14:paraId="4F9A9B36" w14:textId="77777777" w:rsidR="00220F28" w:rsidRDefault="00220F28" w:rsidP="00941CAF">
            <w:pPr>
              <w:pStyle w:val="TableParagraph"/>
              <w:ind w:right="111"/>
              <w:jc w:val="center"/>
              <w:rPr>
                <w:sz w:val="24"/>
                <w:szCs w:val="24"/>
                <w:lang w:eastAsia="ru-RU"/>
              </w:rPr>
            </w:pPr>
            <w:r w:rsidRPr="008A4DEA">
              <w:rPr>
                <w:sz w:val="24"/>
                <w:szCs w:val="24"/>
                <w:lang w:eastAsia="ru-RU"/>
              </w:rPr>
              <w:t>1423102.36</w:t>
            </w:r>
          </w:p>
          <w:p w14:paraId="79413C8F" w14:textId="77777777" w:rsidR="00220F28" w:rsidRPr="00EF48B0" w:rsidRDefault="00220F28" w:rsidP="00941CAF">
            <w:pPr>
              <w:pStyle w:val="TableParagraph"/>
              <w:ind w:right="111"/>
              <w:jc w:val="center"/>
              <w:rPr>
                <w:sz w:val="24"/>
                <w:szCs w:val="24"/>
              </w:rPr>
            </w:pPr>
            <w:r>
              <w:rPr>
                <w:sz w:val="24"/>
                <w:szCs w:val="24"/>
                <w:lang w:eastAsia="ru-RU"/>
              </w:rPr>
              <w:t>Fara TVA</w:t>
            </w:r>
          </w:p>
        </w:tc>
      </w:tr>
      <w:tr w:rsidR="00220F28" w:rsidRPr="00CE5BC0" w14:paraId="248A15D0" w14:textId="77777777" w:rsidTr="00941CAF">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0A40793" w14:textId="77777777" w:rsidR="00220F28" w:rsidRPr="00CE5BC0" w:rsidRDefault="00220F28" w:rsidP="00941CAF">
            <w:pPr>
              <w:shd w:val="clear" w:color="auto" w:fill="FFFFFF" w:themeFill="background1"/>
              <w:spacing w:before="120"/>
              <w:jc w:val="center"/>
              <w:rPr>
                <w:sz w:val="20"/>
                <w:szCs w:val="20"/>
                <w:lang w:eastAsia="ru-RU"/>
              </w:rPr>
            </w:pPr>
            <w:r w:rsidRPr="00CE5BC0">
              <w:rPr>
                <w:b/>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1FC35B16" w14:textId="77777777" w:rsidR="00220F28" w:rsidRPr="00EF48B0" w:rsidRDefault="00220F28" w:rsidP="00941CAF">
            <w:pPr>
              <w:shd w:val="clear" w:color="auto" w:fill="FFFFFF" w:themeFill="background1"/>
              <w:spacing w:before="120"/>
              <w:jc w:val="center"/>
              <w:rPr>
                <w:lang w:eastAsia="ru-RU"/>
              </w:rPr>
            </w:pPr>
            <w:r w:rsidRPr="008A4DEA">
              <w:rPr>
                <w:lang w:eastAsia="ru-RU"/>
              </w:rPr>
              <w:t>1423102.36</w:t>
            </w:r>
            <w:r>
              <w:rPr>
                <w:lang w:eastAsia="ru-RU"/>
              </w:rPr>
              <w:t xml:space="preserve"> (Fara TVA)</w:t>
            </w:r>
          </w:p>
        </w:tc>
      </w:tr>
    </w:tbl>
    <w:p w14:paraId="60739697"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În cazul procedurilor de preselecție se indică numărul minim al candidaţilor şi, dacă este cazul, numărul maxim al acestora._</w:t>
      </w:r>
      <w:r>
        <w:rPr>
          <w:b/>
          <w:u w:val="single"/>
          <w:lang w:eastAsia="ru-RU"/>
        </w:rPr>
        <w:t>nu se aplica</w:t>
      </w:r>
    </w:p>
    <w:p w14:paraId="4D650A61" w14:textId="77777777" w:rsidR="00220F28" w:rsidRPr="00CE5BC0" w:rsidRDefault="00220F28" w:rsidP="00626E65">
      <w:pPr>
        <w:numPr>
          <w:ilvl w:val="0"/>
          <w:numId w:val="37"/>
        </w:numPr>
        <w:shd w:val="clear" w:color="auto" w:fill="FFFFFF" w:themeFill="background1"/>
        <w:tabs>
          <w:tab w:val="right" w:pos="426"/>
        </w:tabs>
        <w:ind w:left="0" w:firstLine="0"/>
        <w:rPr>
          <w:b/>
          <w:lang w:eastAsia="ru-RU"/>
        </w:rPr>
      </w:pPr>
      <w:r w:rsidRPr="00CE5BC0">
        <w:rPr>
          <w:b/>
          <w:lang w:eastAsia="ru-RU"/>
        </w:rPr>
        <w:t xml:space="preserve">În cazul în care contractul este împărțit pe loturi, un operator economic poate depune </w:t>
      </w:r>
    </w:p>
    <w:p w14:paraId="384BF7D1" w14:textId="77777777" w:rsidR="00220F28" w:rsidRPr="00CE5BC0" w:rsidRDefault="00220F28" w:rsidP="00220F28">
      <w:pPr>
        <w:shd w:val="clear" w:color="auto" w:fill="FFFFFF" w:themeFill="background1"/>
        <w:tabs>
          <w:tab w:val="right" w:pos="426"/>
        </w:tabs>
        <w:rPr>
          <w:b/>
          <w:lang w:eastAsia="ru-RU"/>
        </w:rPr>
      </w:pPr>
      <w:r w:rsidRPr="00CE5BC0">
        <w:rPr>
          <w:b/>
          <w:lang w:eastAsia="ru-RU"/>
        </w:rPr>
        <w:t>oferta (se va selecta):</w:t>
      </w:r>
    </w:p>
    <w:p w14:paraId="556ED8D4" w14:textId="77777777" w:rsidR="00220F28" w:rsidRPr="00CE5BC0" w:rsidRDefault="00220F28" w:rsidP="00220F28">
      <w:pPr>
        <w:shd w:val="clear" w:color="auto" w:fill="FFFFFF" w:themeFill="background1"/>
        <w:tabs>
          <w:tab w:val="right" w:pos="426"/>
        </w:tabs>
        <w:rPr>
          <w:b/>
          <w:lang w:eastAsia="ru-RU"/>
        </w:rPr>
      </w:pPr>
    </w:p>
    <w:p w14:paraId="188116EF" w14:textId="77777777" w:rsidR="00220F28" w:rsidRPr="00A26E77" w:rsidRDefault="00220F28" w:rsidP="00626E65">
      <w:pPr>
        <w:numPr>
          <w:ilvl w:val="0"/>
          <w:numId w:val="23"/>
        </w:numPr>
        <w:shd w:val="clear" w:color="auto" w:fill="FFFFFF" w:themeFill="background1"/>
        <w:tabs>
          <w:tab w:val="right" w:pos="426"/>
        </w:tabs>
        <w:ind w:left="0" w:firstLine="0"/>
        <w:rPr>
          <w:lang w:eastAsia="ru-RU"/>
        </w:rPr>
      </w:pPr>
      <w:r w:rsidRPr="00A26E77">
        <w:rPr>
          <w:lang w:eastAsia="ru-RU"/>
        </w:rPr>
        <w:t>Pentru un singur lot;</w:t>
      </w:r>
    </w:p>
    <w:p w14:paraId="2B59811A" w14:textId="77777777" w:rsidR="00220F28" w:rsidRPr="00CE5BC0" w:rsidRDefault="00220F28" w:rsidP="00626E65">
      <w:pPr>
        <w:numPr>
          <w:ilvl w:val="0"/>
          <w:numId w:val="23"/>
        </w:numPr>
        <w:shd w:val="clear" w:color="auto" w:fill="FFFFFF" w:themeFill="background1"/>
        <w:tabs>
          <w:tab w:val="right" w:pos="426"/>
        </w:tabs>
        <w:ind w:left="0" w:firstLine="0"/>
        <w:rPr>
          <w:lang w:eastAsia="ru-RU"/>
        </w:rPr>
      </w:pPr>
      <w:r w:rsidRPr="00CE5BC0">
        <w:rPr>
          <w:lang w:eastAsia="ru-RU"/>
        </w:rPr>
        <w:t>Pentru mai multe loturi;</w:t>
      </w:r>
    </w:p>
    <w:p w14:paraId="23BA97B7" w14:textId="77777777" w:rsidR="00220F28" w:rsidRPr="00A26E77" w:rsidRDefault="00220F28" w:rsidP="00626E65">
      <w:pPr>
        <w:numPr>
          <w:ilvl w:val="0"/>
          <w:numId w:val="23"/>
        </w:numPr>
        <w:shd w:val="clear" w:color="auto" w:fill="FFFFFF" w:themeFill="background1"/>
        <w:tabs>
          <w:tab w:val="right" w:pos="426"/>
        </w:tabs>
        <w:ind w:left="0" w:firstLine="0"/>
        <w:rPr>
          <w:b/>
          <w:u w:val="single"/>
          <w:lang w:eastAsia="ru-RU"/>
        </w:rPr>
      </w:pPr>
      <w:r w:rsidRPr="00A26E77">
        <w:rPr>
          <w:b/>
          <w:u w:val="single"/>
          <w:lang w:eastAsia="ru-RU"/>
        </w:rPr>
        <w:t>Pentru toate loturile;</w:t>
      </w:r>
    </w:p>
    <w:p w14:paraId="485B1614" w14:textId="77777777" w:rsidR="00220F28" w:rsidRPr="00CE5BC0" w:rsidRDefault="00220F28" w:rsidP="00626E65">
      <w:pPr>
        <w:numPr>
          <w:ilvl w:val="0"/>
          <w:numId w:val="23"/>
        </w:numPr>
        <w:shd w:val="clear" w:color="auto" w:fill="FFFFFF" w:themeFill="background1"/>
        <w:tabs>
          <w:tab w:val="right" w:pos="426"/>
        </w:tabs>
        <w:ind w:left="0" w:firstLine="0"/>
        <w:rPr>
          <w:lang w:eastAsia="ru-RU"/>
        </w:rPr>
      </w:pPr>
      <w:r w:rsidRPr="00CE5BC0">
        <w:rPr>
          <w:lang w:eastAsia="ru-RU"/>
        </w:rPr>
        <w:t>Alte limitări privind numărul de loturi care pot fi atribuite aceluiași ofertant___________</w:t>
      </w:r>
    </w:p>
    <w:p w14:paraId="696AEBDC"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Admiterea sau interzicerea ofertelor alternative: __________</w:t>
      </w:r>
      <w:r w:rsidRPr="00CE5BC0">
        <w:rPr>
          <w:sz w:val="20"/>
          <w:lang w:eastAsia="ru-RU"/>
        </w:rPr>
        <w:t xml:space="preserve"> </w:t>
      </w:r>
      <w:r w:rsidRPr="00CE5BC0">
        <w:rPr>
          <w:sz w:val="20"/>
          <w:u w:val="single"/>
          <w:lang w:eastAsia="ru-RU"/>
        </w:rPr>
        <w:t>nu se admite</w:t>
      </w:r>
      <w:r w:rsidRPr="00CE5BC0">
        <w:rPr>
          <w:b/>
          <w:lang w:eastAsia="ru-RU"/>
        </w:rPr>
        <w:t xml:space="preserve"> </w:t>
      </w:r>
    </w:p>
    <w:p w14:paraId="45E734A8" w14:textId="77777777" w:rsidR="00220F28" w:rsidRPr="00CE5BC0" w:rsidRDefault="00220F28" w:rsidP="00220F28">
      <w:pPr>
        <w:shd w:val="clear" w:color="auto" w:fill="FFFFFF" w:themeFill="background1"/>
        <w:tabs>
          <w:tab w:val="right" w:pos="426"/>
        </w:tabs>
        <w:rPr>
          <w:sz w:val="20"/>
          <w:lang w:eastAsia="ru-RU"/>
        </w:rPr>
      </w:pPr>
      <w:r w:rsidRPr="00CE5BC0">
        <w:rPr>
          <w:sz w:val="20"/>
          <w:lang w:eastAsia="ru-RU"/>
        </w:rPr>
        <w:t>(indicați se admite sau nu se admite)</w:t>
      </w:r>
    </w:p>
    <w:p w14:paraId="51DBF3C9" w14:textId="77777777" w:rsidR="00220F28" w:rsidRPr="00CE5BC0" w:rsidRDefault="00220F28" w:rsidP="00626E65">
      <w:pPr>
        <w:numPr>
          <w:ilvl w:val="0"/>
          <w:numId w:val="37"/>
        </w:numPr>
        <w:shd w:val="clear" w:color="auto" w:fill="FFFFFF" w:themeFill="background1"/>
        <w:tabs>
          <w:tab w:val="left" w:pos="0"/>
          <w:tab w:val="left" w:pos="284"/>
          <w:tab w:val="left" w:pos="426"/>
        </w:tabs>
        <w:spacing w:before="120"/>
        <w:ind w:left="0" w:firstLine="0"/>
        <w:rPr>
          <w:b/>
          <w:lang w:eastAsia="ru-RU"/>
        </w:rPr>
      </w:pPr>
      <w:r w:rsidRPr="00CE5BC0">
        <w:rPr>
          <w:b/>
          <w:lang w:eastAsia="ru-RU"/>
        </w:rPr>
        <w:t>Termenii și condițiile de prestare/executare solicitați: _</w:t>
      </w:r>
      <w:r w:rsidRPr="00CE5BC0">
        <w:rPr>
          <w:u w:val="single"/>
        </w:rPr>
        <w:t xml:space="preserve"> 50 zile</w:t>
      </w:r>
      <w:r>
        <w:rPr>
          <w:b/>
          <w:u w:val="single"/>
          <w:lang w:eastAsia="ru-RU"/>
        </w:rPr>
        <w:t>(35 in 2024 și 15 în 2025)</w:t>
      </w:r>
      <w:r w:rsidRPr="00CE5BC0">
        <w:rPr>
          <w:u w:val="single"/>
        </w:rPr>
        <w:t xml:space="preserve"> </w:t>
      </w:r>
    </w:p>
    <w:p w14:paraId="7E244F4A" w14:textId="77777777" w:rsidR="00220F28" w:rsidRPr="00CE5BC0" w:rsidRDefault="00220F28" w:rsidP="00626E65">
      <w:pPr>
        <w:numPr>
          <w:ilvl w:val="0"/>
          <w:numId w:val="37"/>
        </w:numPr>
        <w:shd w:val="clear" w:color="auto" w:fill="FFFFFF" w:themeFill="background1"/>
        <w:tabs>
          <w:tab w:val="left" w:pos="0"/>
          <w:tab w:val="left" w:pos="284"/>
          <w:tab w:val="left" w:pos="426"/>
        </w:tabs>
        <w:spacing w:before="120"/>
        <w:ind w:left="0" w:firstLine="0"/>
        <w:rPr>
          <w:b/>
          <w:lang w:eastAsia="ru-RU"/>
        </w:rPr>
      </w:pPr>
      <w:r w:rsidRPr="00CE5BC0">
        <w:rPr>
          <w:b/>
          <w:lang w:eastAsia="ru-RU"/>
        </w:rPr>
        <w:t>Termenul de valabilitate a contractului:</w:t>
      </w:r>
      <w:r>
        <w:rPr>
          <w:b/>
          <w:u w:val="single"/>
          <w:lang w:eastAsia="ru-RU"/>
        </w:rPr>
        <w:t>31.05.2025</w:t>
      </w:r>
      <w:r w:rsidRPr="00CE5BC0">
        <w:rPr>
          <w:b/>
          <w:u w:val="single"/>
          <w:lang w:eastAsia="ru-RU"/>
        </w:rPr>
        <w:t>________________</w:t>
      </w:r>
    </w:p>
    <w:p w14:paraId="5202D1F4" w14:textId="77777777" w:rsidR="00220F28" w:rsidRPr="00CE5BC0" w:rsidRDefault="00220F28" w:rsidP="00626E65">
      <w:pPr>
        <w:numPr>
          <w:ilvl w:val="0"/>
          <w:numId w:val="37"/>
        </w:numPr>
        <w:tabs>
          <w:tab w:val="right" w:pos="426"/>
        </w:tabs>
        <w:spacing w:before="120"/>
        <w:ind w:left="0" w:firstLine="0"/>
        <w:rPr>
          <w:b/>
          <w:lang w:eastAsia="ru-RU"/>
        </w:rPr>
      </w:pPr>
      <w:r w:rsidRPr="00CE5BC0">
        <w:rPr>
          <w:b/>
          <w:lang w:eastAsia="ru-RU"/>
        </w:rPr>
        <w:t>Contract de achiziție rezervat atelierelor protejate sau că acesta poate fi executat numai în cadrul unor programe de angajare protejată (după caz): __</w:t>
      </w:r>
      <w:r w:rsidRPr="00A26E77">
        <w:rPr>
          <w:b/>
          <w:u w:val="single"/>
          <w:lang w:eastAsia="ru-RU"/>
        </w:rPr>
        <w:t>NU</w:t>
      </w:r>
      <w:r w:rsidRPr="00CE5BC0">
        <w:rPr>
          <w:b/>
          <w:lang w:eastAsia="ru-RU"/>
        </w:rPr>
        <w:t>_____________</w:t>
      </w:r>
    </w:p>
    <w:p w14:paraId="513D5216" w14:textId="77777777" w:rsidR="00220F28" w:rsidRPr="00CE5BC0" w:rsidRDefault="00220F28" w:rsidP="00220F28">
      <w:pPr>
        <w:shd w:val="clear" w:color="auto" w:fill="FFFFFF" w:themeFill="background1"/>
        <w:tabs>
          <w:tab w:val="right" w:pos="426"/>
        </w:tabs>
        <w:contextualSpacing/>
        <w:rPr>
          <w:sz w:val="20"/>
          <w:lang w:eastAsia="ru-RU"/>
        </w:rPr>
      </w:pPr>
      <w:r w:rsidRPr="00CE5BC0">
        <w:rPr>
          <w:sz w:val="20"/>
          <w:lang w:eastAsia="ru-RU"/>
        </w:rPr>
        <w:t>(indicați da sau nu)</w:t>
      </w:r>
    </w:p>
    <w:p w14:paraId="3882E4AB" w14:textId="77777777" w:rsidR="00220F28" w:rsidRPr="00CE5BC0" w:rsidRDefault="00220F28" w:rsidP="00626E65">
      <w:pPr>
        <w:numPr>
          <w:ilvl w:val="0"/>
          <w:numId w:val="37"/>
        </w:numPr>
        <w:shd w:val="clear" w:color="auto" w:fill="FFFFFF" w:themeFill="background1"/>
        <w:tabs>
          <w:tab w:val="right" w:pos="426"/>
        </w:tabs>
        <w:spacing w:before="120"/>
        <w:ind w:left="0" w:firstLine="0"/>
        <w:rPr>
          <w:sz w:val="20"/>
          <w:lang w:eastAsia="ru-RU"/>
        </w:rPr>
      </w:pPr>
      <w:r w:rsidRPr="00CE5BC0">
        <w:rPr>
          <w:b/>
          <w:lang w:eastAsia="ru-RU"/>
        </w:rPr>
        <w:lastRenderedPageBreak/>
        <w:t>Prestarea serviciului este rezervată unei anumite profesii în temeiul unor legi</w:t>
      </w:r>
      <w:r>
        <w:rPr>
          <w:b/>
          <w:lang w:eastAsia="ru-RU"/>
        </w:rPr>
        <w:t xml:space="preserve"> </w:t>
      </w:r>
      <w:r w:rsidRPr="00CE5BC0">
        <w:rPr>
          <w:b/>
          <w:lang w:eastAsia="ru-RU"/>
        </w:rPr>
        <w:t xml:space="preserve">sau al unor acte administrative (după caz): </w:t>
      </w:r>
      <w:r w:rsidRPr="00CE5BC0">
        <w:rPr>
          <w:b/>
          <w:u w:val="single"/>
          <w:lang w:eastAsia="ru-RU"/>
        </w:rPr>
        <w:t>NU SE APLICA</w:t>
      </w:r>
      <w:r w:rsidRPr="00CE5BC0">
        <w:rPr>
          <w:sz w:val="20"/>
          <w:lang w:eastAsia="ru-RU"/>
        </w:rPr>
        <w:t>)</w:t>
      </w:r>
    </w:p>
    <w:p w14:paraId="108B4353"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eastAsia="ru-RU"/>
        </w:rPr>
        <w:t xml:space="preserve"> </w:t>
      </w:r>
      <w:r w:rsidRPr="00CE5BC0">
        <w:rPr>
          <w:b/>
          <w:lang w:eastAsia="ru-RU"/>
        </w:rPr>
        <w:t xml:space="preserve">informațiile solicitate (DUAE, documentație): </w:t>
      </w:r>
    </w:p>
    <w:tbl>
      <w:tblPr>
        <w:tblStyle w:val="Grigliatabella2"/>
        <w:tblW w:w="0" w:type="auto"/>
        <w:tblInd w:w="250" w:type="dxa"/>
        <w:tblLook w:val="04A0" w:firstRow="1" w:lastRow="0" w:firstColumn="1" w:lastColumn="0" w:noHBand="0" w:noVBand="1"/>
      </w:tblPr>
      <w:tblGrid>
        <w:gridCol w:w="791"/>
        <w:gridCol w:w="3680"/>
        <w:gridCol w:w="3241"/>
        <w:gridCol w:w="1750"/>
      </w:tblGrid>
      <w:tr w:rsidR="00220F28" w:rsidRPr="00CE5BC0" w14:paraId="46146CD9" w14:textId="77777777" w:rsidTr="00941CAF">
        <w:tc>
          <w:tcPr>
            <w:tcW w:w="791" w:type="dxa"/>
            <w:shd w:val="clear" w:color="auto" w:fill="auto"/>
            <w:vAlign w:val="center"/>
          </w:tcPr>
          <w:p w14:paraId="49A27A67" w14:textId="77777777" w:rsidR="00220F28" w:rsidRPr="00CE5BC0" w:rsidRDefault="00220F28" w:rsidP="00941CAF">
            <w:pPr>
              <w:shd w:val="clear" w:color="auto" w:fill="FFFFFF" w:themeFill="background1"/>
              <w:tabs>
                <w:tab w:val="left" w:pos="612"/>
              </w:tabs>
              <w:spacing w:before="120" w:after="120"/>
              <w:rPr>
                <w:b/>
                <w:iCs/>
                <w:szCs w:val="22"/>
                <w:lang w:val="ro-MD" w:eastAsia="ru-RU"/>
              </w:rPr>
            </w:pPr>
            <w:r w:rsidRPr="00CE5BC0">
              <w:rPr>
                <w:b/>
                <w:iCs/>
                <w:szCs w:val="22"/>
                <w:lang w:val="ro-MD" w:eastAsia="ru-RU"/>
              </w:rPr>
              <w:t>Nr. d/o</w:t>
            </w:r>
          </w:p>
        </w:tc>
        <w:tc>
          <w:tcPr>
            <w:tcW w:w="3680" w:type="dxa"/>
            <w:shd w:val="clear" w:color="auto" w:fill="auto"/>
            <w:vAlign w:val="center"/>
          </w:tcPr>
          <w:p w14:paraId="793EA48C" w14:textId="77777777" w:rsidR="00220F28" w:rsidRPr="00CE5BC0" w:rsidRDefault="00220F28" w:rsidP="00941CAF">
            <w:pPr>
              <w:shd w:val="clear" w:color="auto" w:fill="FFFFFF" w:themeFill="background1"/>
              <w:tabs>
                <w:tab w:val="left" w:pos="612"/>
              </w:tabs>
              <w:spacing w:before="120" w:after="120"/>
              <w:rPr>
                <w:b/>
                <w:iCs/>
                <w:szCs w:val="22"/>
                <w:lang w:val="ro-MD" w:eastAsia="ru-RU"/>
              </w:rPr>
            </w:pPr>
            <w:r w:rsidRPr="00CE5BC0">
              <w:rPr>
                <w:b/>
                <w:iCs/>
                <w:szCs w:val="22"/>
                <w:lang w:val="ro-MD" w:eastAsia="ru-RU"/>
              </w:rPr>
              <w:t>Descrierea criteriului/cerinței</w:t>
            </w:r>
          </w:p>
        </w:tc>
        <w:tc>
          <w:tcPr>
            <w:tcW w:w="3241" w:type="dxa"/>
            <w:shd w:val="clear" w:color="auto" w:fill="auto"/>
            <w:vAlign w:val="center"/>
          </w:tcPr>
          <w:p w14:paraId="733B749C" w14:textId="77777777" w:rsidR="00220F28" w:rsidRPr="00CE5BC0" w:rsidRDefault="00220F28" w:rsidP="00941CAF">
            <w:pPr>
              <w:shd w:val="clear" w:color="auto" w:fill="FFFFFF" w:themeFill="background1"/>
              <w:tabs>
                <w:tab w:val="left" w:pos="612"/>
              </w:tabs>
              <w:spacing w:before="120" w:after="120"/>
              <w:rPr>
                <w:b/>
                <w:iCs/>
                <w:szCs w:val="22"/>
                <w:lang w:val="ro-MD" w:eastAsia="ru-RU"/>
              </w:rPr>
            </w:pPr>
            <w:r w:rsidRPr="00CE5BC0">
              <w:rPr>
                <w:b/>
                <w:iCs/>
                <w:szCs w:val="22"/>
                <w:lang w:val="ro-MD" w:eastAsia="ru-RU"/>
              </w:rPr>
              <w:t>Mod de demonstrare a îndeplinirii criteriului/cerinței:</w:t>
            </w:r>
          </w:p>
        </w:tc>
        <w:tc>
          <w:tcPr>
            <w:tcW w:w="1750" w:type="dxa"/>
            <w:shd w:val="clear" w:color="auto" w:fill="auto"/>
            <w:vAlign w:val="center"/>
          </w:tcPr>
          <w:p w14:paraId="4AF57849" w14:textId="77777777" w:rsidR="00220F28" w:rsidRPr="00CE5BC0" w:rsidRDefault="00220F28" w:rsidP="00941CAF">
            <w:pPr>
              <w:shd w:val="clear" w:color="auto" w:fill="FFFFFF" w:themeFill="background1"/>
              <w:tabs>
                <w:tab w:val="left" w:pos="612"/>
              </w:tabs>
              <w:spacing w:before="120" w:after="120"/>
              <w:rPr>
                <w:b/>
                <w:iCs/>
                <w:szCs w:val="22"/>
                <w:lang w:val="ro-MD" w:eastAsia="ru-RU"/>
              </w:rPr>
            </w:pPr>
            <w:r w:rsidRPr="00CE5BC0">
              <w:rPr>
                <w:b/>
                <w:iCs/>
                <w:szCs w:val="22"/>
                <w:lang w:val="ro-MD" w:eastAsia="ru-RU"/>
              </w:rPr>
              <w:t>Nivelul minim/</w:t>
            </w:r>
            <w:r w:rsidRPr="00CE5BC0">
              <w:rPr>
                <w:b/>
                <w:iCs/>
                <w:szCs w:val="22"/>
                <w:lang w:val="ro-MD" w:eastAsia="ru-RU"/>
              </w:rPr>
              <w:br/>
              <w:t>Obligativitatea</w:t>
            </w:r>
          </w:p>
        </w:tc>
      </w:tr>
      <w:tr w:rsidR="00220F28" w:rsidRPr="00CE5BC0" w14:paraId="04EB2B15" w14:textId="77777777" w:rsidTr="00941CAF">
        <w:tc>
          <w:tcPr>
            <w:tcW w:w="791" w:type="dxa"/>
            <w:shd w:val="clear" w:color="auto" w:fill="auto"/>
            <w:vAlign w:val="center"/>
          </w:tcPr>
          <w:p w14:paraId="18A0A2FE"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w:t>
            </w:r>
          </w:p>
        </w:tc>
        <w:tc>
          <w:tcPr>
            <w:tcW w:w="3680" w:type="dxa"/>
            <w:shd w:val="clear" w:color="auto" w:fill="auto"/>
            <w:vAlign w:val="center"/>
          </w:tcPr>
          <w:p w14:paraId="65999BCD"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rFonts w:eastAsia="PMingLiU"/>
                <w:szCs w:val="22"/>
                <w:lang w:val="ro-MD"/>
              </w:rPr>
              <w:t>Ofertă (indicarea i</w:t>
            </w:r>
            <w:r w:rsidRPr="00CE5BC0">
              <w:rPr>
                <w:szCs w:val="22"/>
                <w:lang w:val="ro-MD"/>
              </w:rPr>
              <w:t>nformației cu privire la preţuri precum şi la alte condiţii financiare şi comerciale legate de obiectul contractului).</w:t>
            </w:r>
          </w:p>
        </w:tc>
        <w:tc>
          <w:tcPr>
            <w:tcW w:w="3241" w:type="dxa"/>
            <w:shd w:val="clear" w:color="auto" w:fill="auto"/>
            <w:vAlign w:val="center"/>
          </w:tcPr>
          <w:p w14:paraId="50FAE3C9"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Confirmat prin semnătura electronică a participantului</w:t>
            </w:r>
          </w:p>
        </w:tc>
        <w:tc>
          <w:tcPr>
            <w:tcW w:w="1750" w:type="dxa"/>
            <w:shd w:val="clear" w:color="auto" w:fill="auto"/>
            <w:vAlign w:val="center"/>
          </w:tcPr>
          <w:p w14:paraId="44016777"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0F11A36F" w14:textId="77777777" w:rsidTr="00941CAF">
        <w:tc>
          <w:tcPr>
            <w:tcW w:w="791" w:type="dxa"/>
            <w:shd w:val="clear" w:color="auto" w:fill="auto"/>
            <w:vAlign w:val="center"/>
          </w:tcPr>
          <w:p w14:paraId="4CE078DA"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2.</w:t>
            </w:r>
          </w:p>
        </w:tc>
        <w:tc>
          <w:tcPr>
            <w:tcW w:w="3680" w:type="dxa"/>
            <w:shd w:val="clear" w:color="auto" w:fill="auto"/>
            <w:vAlign w:val="center"/>
          </w:tcPr>
          <w:p w14:paraId="5A893430" w14:textId="77777777" w:rsidR="00220F28" w:rsidRPr="00CE5BC0" w:rsidRDefault="00220F28" w:rsidP="00941CAF">
            <w:pPr>
              <w:pStyle w:val="a7"/>
              <w:tabs>
                <w:tab w:val="left" w:pos="567"/>
              </w:tabs>
              <w:rPr>
                <w:rFonts w:ascii="Times New Roman" w:hAnsi="Times New Roman"/>
                <w:szCs w:val="22"/>
                <w:lang w:val="ro-MD"/>
              </w:rPr>
            </w:pPr>
            <w:r w:rsidRPr="00CE5BC0">
              <w:rPr>
                <w:rFonts w:ascii="Times New Roman" w:hAnsi="Times New Roman"/>
                <w:szCs w:val="22"/>
                <w:lang w:val="ro-MD"/>
              </w:rPr>
              <w:t>Cerere de participare la procedura de achiziție</w:t>
            </w:r>
          </w:p>
        </w:tc>
        <w:tc>
          <w:tcPr>
            <w:tcW w:w="3241" w:type="dxa"/>
            <w:shd w:val="clear" w:color="auto" w:fill="auto"/>
            <w:vAlign w:val="center"/>
          </w:tcPr>
          <w:p w14:paraId="5CA3EBFA"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 xml:space="preserve">Conform anexei nr. 7 la documentația standart  confirmată prin semnătura electronica a participantului </w:t>
            </w:r>
          </w:p>
        </w:tc>
        <w:tc>
          <w:tcPr>
            <w:tcW w:w="1750" w:type="dxa"/>
            <w:shd w:val="clear" w:color="auto" w:fill="auto"/>
            <w:vAlign w:val="center"/>
          </w:tcPr>
          <w:p w14:paraId="17A0CE28"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2607FE9E" w14:textId="77777777" w:rsidTr="00941CAF">
        <w:tc>
          <w:tcPr>
            <w:tcW w:w="791" w:type="dxa"/>
            <w:shd w:val="clear" w:color="auto" w:fill="auto"/>
            <w:vAlign w:val="center"/>
          </w:tcPr>
          <w:p w14:paraId="32B79711"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3.</w:t>
            </w:r>
          </w:p>
        </w:tc>
        <w:tc>
          <w:tcPr>
            <w:tcW w:w="3680" w:type="dxa"/>
            <w:shd w:val="clear" w:color="auto" w:fill="auto"/>
            <w:vAlign w:val="center"/>
          </w:tcPr>
          <w:p w14:paraId="482B346D" w14:textId="77777777" w:rsidR="00220F28" w:rsidRPr="00CE5BC0" w:rsidRDefault="00220F28" w:rsidP="00941CAF">
            <w:pPr>
              <w:rPr>
                <w:szCs w:val="22"/>
                <w:lang w:val="ro-MD"/>
              </w:rPr>
            </w:pPr>
            <w:r w:rsidRPr="00CE5BC0">
              <w:rPr>
                <w:szCs w:val="22"/>
                <w:lang w:val="ro-MD"/>
              </w:rPr>
              <w:t>Declaraţie privind valabilitatea ofertei</w:t>
            </w:r>
          </w:p>
        </w:tc>
        <w:tc>
          <w:tcPr>
            <w:tcW w:w="3241" w:type="dxa"/>
            <w:shd w:val="clear" w:color="auto" w:fill="auto"/>
            <w:vAlign w:val="center"/>
          </w:tcPr>
          <w:p w14:paraId="3C871DDA"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Conform anexei nr. 8 la documentația standart  confirmată prin semnătura electronica a participantului</w:t>
            </w:r>
          </w:p>
        </w:tc>
        <w:tc>
          <w:tcPr>
            <w:tcW w:w="1750" w:type="dxa"/>
            <w:shd w:val="clear" w:color="auto" w:fill="auto"/>
            <w:vAlign w:val="center"/>
          </w:tcPr>
          <w:p w14:paraId="26910F63"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698739E7" w14:textId="77777777" w:rsidTr="00941CAF">
        <w:tc>
          <w:tcPr>
            <w:tcW w:w="791" w:type="dxa"/>
            <w:shd w:val="clear" w:color="auto" w:fill="auto"/>
            <w:vAlign w:val="center"/>
          </w:tcPr>
          <w:p w14:paraId="1BBFA8FA"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4.</w:t>
            </w:r>
          </w:p>
        </w:tc>
        <w:tc>
          <w:tcPr>
            <w:tcW w:w="3680" w:type="dxa"/>
            <w:shd w:val="clear" w:color="auto" w:fill="auto"/>
            <w:vAlign w:val="center"/>
          </w:tcPr>
          <w:p w14:paraId="22C22D6E" w14:textId="77777777" w:rsidR="00220F28" w:rsidRPr="00CE5BC0" w:rsidRDefault="00220F28" w:rsidP="00941CAF">
            <w:pPr>
              <w:rPr>
                <w:szCs w:val="22"/>
                <w:lang w:val="ro-MD"/>
              </w:rPr>
            </w:pPr>
            <w:r w:rsidRPr="00CE5BC0">
              <w:rPr>
                <w:rStyle w:val="fontstyle01"/>
                <w:szCs w:val="22"/>
                <w:lang w:val="ro-MD"/>
              </w:rPr>
              <w:t>Perioada de garanție a lucrarilor</w:t>
            </w:r>
          </w:p>
        </w:tc>
        <w:tc>
          <w:tcPr>
            <w:tcW w:w="3241" w:type="dxa"/>
            <w:shd w:val="clear" w:color="auto" w:fill="auto"/>
            <w:vAlign w:val="center"/>
          </w:tcPr>
          <w:p w14:paraId="0E5587B1" w14:textId="77777777" w:rsidR="00220F28" w:rsidRPr="00CE5BC0" w:rsidRDefault="00220F28" w:rsidP="00941CAF">
            <w:pPr>
              <w:rPr>
                <w:szCs w:val="22"/>
                <w:lang w:val="ro-MD"/>
              </w:rPr>
            </w:pPr>
            <w:r w:rsidRPr="00CE5BC0">
              <w:rPr>
                <w:rStyle w:val="fontstyle01"/>
                <w:szCs w:val="22"/>
                <w:lang w:val="ro-MD"/>
              </w:rPr>
              <w:t xml:space="preserve">Min. </w:t>
            </w:r>
            <w:r>
              <w:rPr>
                <w:rStyle w:val="fontstyle01"/>
                <w:szCs w:val="22"/>
                <w:lang w:val="ro-MD"/>
              </w:rPr>
              <w:t>3</w:t>
            </w:r>
            <w:r w:rsidRPr="00CE5BC0">
              <w:rPr>
                <w:rStyle w:val="fontstyle01"/>
                <w:szCs w:val="22"/>
                <w:lang w:val="ro-MD"/>
              </w:rPr>
              <w:t xml:space="preserve"> ani</w:t>
            </w:r>
            <w:r w:rsidRPr="00CE5BC0">
              <w:rPr>
                <w:color w:val="000000"/>
                <w:szCs w:val="22"/>
                <w:lang w:val="ro-MD"/>
              </w:rPr>
              <w:br/>
            </w:r>
            <w:r w:rsidRPr="00CE5BC0">
              <w:rPr>
                <w:rStyle w:val="fontstyle01"/>
                <w:szCs w:val="22"/>
                <w:lang w:val="ro-MD"/>
              </w:rPr>
              <w:t xml:space="preserve">Max. </w:t>
            </w:r>
            <w:r>
              <w:rPr>
                <w:rStyle w:val="fontstyle01"/>
                <w:szCs w:val="22"/>
                <w:lang w:val="ro-MD"/>
              </w:rPr>
              <w:t>5</w:t>
            </w:r>
            <w:r w:rsidRPr="00CE5BC0">
              <w:rPr>
                <w:rStyle w:val="fontstyle01"/>
                <w:szCs w:val="22"/>
                <w:lang w:val="ro-MD"/>
              </w:rPr>
              <w:t xml:space="preserve"> ani </w:t>
            </w:r>
          </w:p>
        </w:tc>
        <w:tc>
          <w:tcPr>
            <w:tcW w:w="1750" w:type="dxa"/>
            <w:shd w:val="clear" w:color="auto" w:fill="auto"/>
            <w:vAlign w:val="center"/>
          </w:tcPr>
          <w:p w14:paraId="024343A8" w14:textId="77777777" w:rsidR="00220F28" w:rsidRPr="00CE5BC0" w:rsidRDefault="00220F28" w:rsidP="00941CAF">
            <w:pPr>
              <w:pStyle w:val="aff2"/>
              <w:rPr>
                <w:iCs/>
                <w:sz w:val="24"/>
                <w:lang w:val="ro-MD"/>
              </w:rPr>
            </w:pPr>
            <w:r w:rsidRPr="00CE5BC0">
              <w:rPr>
                <w:iCs/>
                <w:sz w:val="24"/>
                <w:lang w:val="ro-MD"/>
              </w:rPr>
              <w:t>DA – Obligatoriu depus odată cu oferta</w:t>
            </w:r>
          </w:p>
        </w:tc>
      </w:tr>
      <w:tr w:rsidR="00220F28" w:rsidRPr="00CE5BC0" w14:paraId="19F65B9D" w14:textId="77777777" w:rsidTr="00941CAF">
        <w:tc>
          <w:tcPr>
            <w:tcW w:w="791" w:type="dxa"/>
            <w:shd w:val="clear" w:color="auto" w:fill="auto"/>
            <w:vAlign w:val="center"/>
          </w:tcPr>
          <w:p w14:paraId="03C543C4"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5.</w:t>
            </w:r>
          </w:p>
        </w:tc>
        <w:tc>
          <w:tcPr>
            <w:tcW w:w="3680" w:type="dxa"/>
            <w:shd w:val="clear" w:color="auto" w:fill="auto"/>
            <w:vAlign w:val="center"/>
          </w:tcPr>
          <w:p w14:paraId="41C56F73"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szCs w:val="22"/>
                <w:lang w:val="ro-MD"/>
              </w:rPr>
              <w:t xml:space="preserve">Scrisoare  de  garanție  bancară </w:t>
            </w:r>
            <w:r w:rsidRPr="00CE5BC0">
              <w:rPr>
                <w:iCs/>
                <w:szCs w:val="22"/>
                <w:lang w:val="ro-MD"/>
              </w:rPr>
              <w:t>(1</w:t>
            </w:r>
            <w:r w:rsidRPr="00CE5BC0">
              <w:rPr>
                <w:rStyle w:val="fontstyle01"/>
                <w:szCs w:val="22"/>
                <w:lang w:val="ro-MD"/>
              </w:rPr>
              <w:t xml:space="preserve"> % din valoarea ofertei fără TVA,</w:t>
            </w:r>
            <w:r w:rsidRPr="00CE5BC0">
              <w:rPr>
                <w:iCs/>
                <w:szCs w:val="22"/>
                <w:lang w:val="ro-MD"/>
              </w:rPr>
              <w:t>)</w:t>
            </w:r>
          </w:p>
        </w:tc>
        <w:tc>
          <w:tcPr>
            <w:tcW w:w="3241" w:type="dxa"/>
            <w:shd w:val="clear" w:color="auto" w:fill="auto"/>
            <w:vAlign w:val="center"/>
          </w:tcPr>
          <w:p w14:paraId="4E515FED"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Conform anexei nr. 9 la documentația standart  confirmată prin semnătura electronica a participantului</w:t>
            </w:r>
          </w:p>
        </w:tc>
        <w:tc>
          <w:tcPr>
            <w:tcW w:w="1750" w:type="dxa"/>
            <w:shd w:val="clear" w:color="auto" w:fill="auto"/>
            <w:vAlign w:val="center"/>
          </w:tcPr>
          <w:p w14:paraId="22D9D613"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5658BF3E" w14:textId="77777777" w:rsidTr="00941CAF">
        <w:tc>
          <w:tcPr>
            <w:tcW w:w="791" w:type="dxa"/>
            <w:shd w:val="clear" w:color="auto" w:fill="auto"/>
            <w:vAlign w:val="center"/>
          </w:tcPr>
          <w:p w14:paraId="1B255F2B"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6.</w:t>
            </w:r>
          </w:p>
        </w:tc>
        <w:tc>
          <w:tcPr>
            <w:tcW w:w="3680" w:type="dxa"/>
            <w:shd w:val="clear" w:color="auto" w:fill="auto"/>
            <w:vAlign w:val="center"/>
          </w:tcPr>
          <w:p w14:paraId="03C0B2E4" w14:textId="77777777" w:rsidR="00220F28" w:rsidRPr="00CE5BC0" w:rsidRDefault="00220F28" w:rsidP="00941CAF">
            <w:pPr>
              <w:pStyle w:val="aff2"/>
              <w:rPr>
                <w:rFonts w:eastAsia="PMingLiU"/>
                <w:noProof/>
                <w:sz w:val="24"/>
                <w:lang w:val="ro-MD" w:eastAsia="zh-CN"/>
              </w:rPr>
            </w:pPr>
            <w:r w:rsidRPr="00CE5BC0">
              <w:rPr>
                <w:rFonts w:eastAsia="Calibri"/>
                <w:noProof/>
                <w:sz w:val="24"/>
                <w:lang w:val="ro-MD" w:eastAsia="ro-RO"/>
              </w:rPr>
              <w:t xml:space="preserve">Declaraţie </w:t>
            </w:r>
            <w:r w:rsidRPr="00CE5BC0">
              <w:rPr>
                <w:rFonts w:eastAsia="PMingLiU"/>
                <w:noProof/>
                <w:sz w:val="24"/>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129B8622" w14:textId="77777777" w:rsidR="00220F28" w:rsidRPr="00CE5BC0" w:rsidRDefault="00220F28" w:rsidP="00941CAF">
            <w:pPr>
              <w:pStyle w:val="aff2"/>
              <w:rPr>
                <w:sz w:val="24"/>
                <w:lang w:val="ro-MD"/>
              </w:rPr>
            </w:pPr>
          </w:p>
        </w:tc>
        <w:tc>
          <w:tcPr>
            <w:tcW w:w="3241" w:type="dxa"/>
            <w:shd w:val="clear" w:color="auto" w:fill="auto"/>
            <w:vAlign w:val="center"/>
          </w:tcPr>
          <w:p w14:paraId="73758DC1"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Conform formularului aprobat prin ordinul Ministerului Finanțelor      nr. 145 din 24 noiembrie 2020  - confirmat prin semnătura electronică a participantului</w:t>
            </w:r>
          </w:p>
        </w:tc>
        <w:tc>
          <w:tcPr>
            <w:tcW w:w="1750" w:type="dxa"/>
            <w:shd w:val="clear" w:color="auto" w:fill="auto"/>
            <w:vAlign w:val="center"/>
          </w:tcPr>
          <w:p w14:paraId="7FCC2949"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76161CB5" w14:textId="77777777" w:rsidTr="00941CAF">
        <w:tc>
          <w:tcPr>
            <w:tcW w:w="791" w:type="dxa"/>
            <w:shd w:val="clear" w:color="auto" w:fill="auto"/>
            <w:vAlign w:val="center"/>
          </w:tcPr>
          <w:p w14:paraId="25AD92C1"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7.</w:t>
            </w:r>
          </w:p>
        </w:tc>
        <w:tc>
          <w:tcPr>
            <w:tcW w:w="3680" w:type="dxa"/>
            <w:shd w:val="clear" w:color="auto" w:fill="auto"/>
            <w:vAlign w:val="center"/>
          </w:tcPr>
          <w:p w14:paraId="0EE3B8CE"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szCs w:val="22"/>
                <w:lang w:val="ro-MD"/>
              </w:rPr>
              <w:t>Grafic de  executare a lucrărilor</w:t>
            </w:r>
          </w:p>
        </w:tc>
        <w:tc>
          <w:tcPr>
            <w:tcW w:w="3241" w:type="dxa"/>
            <w:shd w:val="clear" w:color="auto" w:fill="auto"/>
            <w:vAlign w:val="center"/>
          </w:tcPr>
          <w:p w14:paraId="51355D46"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Conform anexei nr. 10 la documentația standart  confirmată prin semnătura electronica a participantului</w:t>
            </w:r>
          </w:p>
        </w:tc>
        <w:tc>
          <w:tcPr>
            <w:tcW w:w="1750" w:type="dxa"/>
            <w:shd w:val="clear" w:color="auto" w:fill="auto"/>
            <w:vAlign w:val="center"/>
          </w:tcPr>
          <w:p w14:paraId="0748273E"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7911ADC0" w14:textId="77777777" w:rsidTr="00941CAF">
        <w:tc>
          <w:tcPr>
            <w:tcW w:w="791" w:type="dxa"/>
            <w:shd w:val="clear" w:color="auto" w:fill="auto"/>
            <w:vAlign w:val="center"/>
          </w:tcPr>
          <w:p w14:paraId="49584BE2"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8.</w:t>
            </w:r>
          </w:p>
        </w:tc>
        <w:tc>
          <w:tcPr>
            <w:tcW w:w="3680" w:type="dxa"/>
            <w:shd w:val="clear" w:color="auto" w:fill="auto"/>
            <w:vAlign w:val="center"/>
          </w:tcPr>
          <w:p w14:paraId="5B63E7F4" w14:textId="77777777" w:rsidR="00220F28" w:rsidRPr="00CE5BC0" w:rsidRDefault="00220F28" w:rsidP="00941CAF">
            <w:pPr>
              <w:pStyle w:val="aff2"/>
              <w:rPr>
                <w:b/>
                <w:sz w:val="24"/>
                <w:lang w:val="ro-MD"/>
              </w:rPr>
            </w:pPr>
            <w:r w:rsidRPr="00CE5BC0">
              <w:rPr>
                <w:rFonts w:eastAsia="PMingLiU"/>
                <w:sz w:val="24"/>
                <w:lang w:val="ro-MD" w:eastAsia="zh-CN"/>
              </w:rPr>
              <w:t>Declarație privind experiența similară conform obiectului achiziției</w:t>
            </w:r>
          </w:p>
        </w:tc>
        <w:tc>
          <w:tcPr>
            <w:tcW w:w="3241" w:type="dxa"/>
            <w:shd w:val="clear" w:color="auto" w:fill="auto"/>
            <w:vAlign w:val="center"/>
          </w:tcPr>
          <w:p w14:paraId="22C66717" w14:textId="77777777" w:rsidR="00220F28" w:rsidRPr="00CE5BC0" w:rsidRDefault="00220F28" w:rsidP="00941CAF">
            <w:pPr>
              <w:rPr>
                <w:rFonts w:eastAsia="PMingLiU"/>
                <w:szCs w:val="22"/>
                <w:lang w:val="ro-MD"/>
              </w:rPr>
            </w:pPr>
            <w:r w:rsidRPr="00CE5BC0">
              <w:rPr>
                <w:rFonts w:eastAsia="PMingLiU"/>
                <w:szCs w:val="22"/>
                <w:lang w:val="ro-MD"/>
              </w:rPr>
              <w:t>Conform a</w:t>
            </w:r>
            <w:r w:rsidRPr="00CE5BC0">
              <w:rPr>
                <w:szCs w:val="22"/>
                <w:lang w:val="ro-MD"/>
              </w:rPr>
              <w:t>nexei nr. 12 la  documentația standard nr.69 din 7 mai 2021</w:t>
            </w:r>
            <w:r w:rsidRPr="00CE5BC0">
              <w:rPr>
                <w:rFonts w:eastAsia="PMingLiU"/>
                <w:szCs w:val="22"/>
                <w:lang w:val="ro-MD"/>
              </w:rPr>
              <w:t xml:space="preserve"> – confirmat prin semnătura electronică a participantului, (anexate contracte încheiate însoțite de procese verbale la terminarea lucrărilor)</w:t>
            </w:r>
          </w:p>
        </w:tc>
        <w:tc>
          <w:tcPr>
            <w:tcW w:w="1750" w:type="dxa"/>
            <w:shd w:val="clear" w:color="auto" w:fill="auto"/>
            <w:vAlign w:val="center"/>
          </w:tcPr>
          <w:p w14:paraId="306DA2F7"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43C632A1" w14:textId="77777777" w:rsidTr="00941CAF">
        <w:tc>
          <w:tcPr>
            <w:tcW w:w="791" w:type="dxa"/>
            <w:shd w:val="clear" w:color="auto" w:fill="auto"/>
            <w:vAlign w:val="center"/>
          </w:tcPr>
          <w:p w14:paraId="36439EA7"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9.</w:t>
            </w:r>
          </w:p>
        </w:tc>
        <w:tc>
          <w:tcPr>
            <w:tcW w:w="3680" w:type="dxa"/>
            <w:shd w:val="clear" w:color="auto" w:fill="auto"/>
            <w:vAlign w:val="center"/>
          </w:tcPr>
          <w:p w14:paraId="5B2A48E7"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 xml:space="preserve">Declarație privind </w:t>
            </w:r>
            <w:r w:rsidRPr="00CE5BC0">
              <w:rPr>
                <w:sz w:val="24"/>
                <w:lang w:val="ro-MD"/>
              </w:rPr>
              <w:t xml:space="preserve">lista principalelor lucrări executate în </w:t>
            </w:r>
            <w:r w:rsidRPr="00CE5BC0">
              <w:rPr>
                <w:sz w:val="24"/>
                <w:lang w:val="ro-MD"/>
              </w:rPr>
              <w:lastRenderedPageBreak/>
              <w:t>ultimul an de activitate</w:t>
            </w:r>
          </w:p>
        </w:tc>
        <w:tc>
          <w:tcPr>
            <w:tcW w:w="3241" w:type="dxa"/>
            <w:shd w:val="clear" w:color="auto" w:fill="auto"/>
            <w:vAlign w:val="center"/>
          </w:tcPr>
          <w:p w14:paraId="003BB6C4" w14:textId="77777777" w:rsidR="00220F28" w:rsidRPr="00CE5BC0" w:rsidRDefault="00220F28" w:rsidP="00941CAF">
            <w:pPr>
              <w:rPr>
                <w:rFonts w:eastAsia="PMingLiU"/>
                <w:szCs w:val="22"/>
                <w:lang w:val="ro-MD"/>
              </w:rPr>
            </w:pPr>
            <w:r w:rsidRPr="00CE5BC0">
              <w:rPr>
                <w:rFonts w:eastAsia="PMingLiU"/>
                <w:szCs w:val="22"/>
                <w:lang w:val="ro-MD"/>
              </w:rPr>
              <w:lastRenderedPageBreak/>
              <w:t>Conform a</w:t>
            </w:r>
            <w:r w:rsidRPr="00CE5BC0">
              <w:rPr>
                <w:szCs w:val="22"/>
                <w:lang w:val="ro-MD"/>
              </w:rPr>
              <w:t xml:space="preserve">nexei nr. 13 la  documentația standard nr.69 </w:t>
            </w:r>
            <w:r w:rsidRPr="00CE5BC0">
              <w:rPr>
                <w:szCs w:val="22"/>
                <w:lang w:val="ro-MD"/>
              </w:rPr>
              <w:lastRenderedPageBreak/>
              <w:t>din 7 mai 2021</w:t>
            </w:r>
            <w:r w:rsidRPr="00CE5BC0">
              <w:rPr>
                <w:rFonts w:eastAsia="PMingLiU"/>
                <w:szCs w:val="22"/>
                <w:lang w:val="ro-MD"/>
              </w:rPr>
              <w:t xml:space="preserve"> – confirmat prin semnătura electronică a participantului</w:t>
            </w:r>
          </w:p>
        </w:tc>
        <w:tc>
          <w:tcPr>
            <w:tcW w:w="1750" w:type="dxa"/>
            <w:shd w:val="clear" w:color="auto" w:fill="auto"/>
            <w:vAlign w:val="center"/>
          </w:tcPr>
          <w:p w14:paraId="0DDF1F73"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lastRenderedPageBreak/>
              <w:t xml:space="preserve">DA – Obligatoriu </w:t>
            </w:r>
            <w:r w:rsidRPr="00CE5BC0">
              <w:rPr>
                <w:iCs/>
                <w:szCs w:val="22"/>
                <w:lang w:val="ro-MD"/>
              </w:rPr>
              <w:lastRenderedPageBreak/>
              <w:t>depus odată cu oferta</w:t>
            </w:r>
          </w:p>
        </w:tc>
      </w:tr>
      <w:tr w:rsidR="00220F28" w:rsidRPr="00CE5BC0" w14:paraId="13B9EAC5" w14:textId="77777777" w:rsidTr="00941CAF">
        <w:tc>
          <w:tcPr>
            <w:tcW w:w="791" w:type="dxa"/>
            <w:shd w:val="clear" w:color="auto" w:fill="auto"/>
            <w:vAlign w:val="center"/>
          </w:tcPr>
          <w:p w14:paraId="25912702"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lastRenderedPageBreak/>
              <w:t>10.</w:t>
            </w:r>
          </w:p>
        </w:tc>
        <w:tc>
          <w:tcPr>
            <w:tcW w:w="3680" w:type="dxa"/>
            <w:shd w:val="clear" w:color="auto" w:fill="auto"/>
            <w:vAlign w:val="center"/>
          </w:tcPr>
          <w:p w14:paraId="4C923F95" w14:textId="77777777" w:rsidR="00220F28" w:rsidRPr="00CE5BC0" w:rsidRDefault="00220F28" w:rsidP="00941CAF">
            <w:pPr>
              <w:pStyle w:val="aff2"/>
              <w:rPr>
                <w:rFonts w:eastAsia="PMingLiU"/>
                <w:sz w:val="24"/>
                <w:lang w:val="ro-MD" w:eastAsia="zh-CN"/>
              </w:rPr>
            </w:pPr>
            <w:r w:rsidRPr="00CE5BC0">
              <w:rPr>
                <w:rFonts w:eastAsia="PMingLiU"/>
                <w:sz w:val="24"/>
                <w:lang w:val="ro-MD"/>
              </w:rPr>
              <w:t xml:space="preserve">Declarație privind dotările specifice, utilajul şi echipamentul necesar </w:t>
            </w:r>
            <w:r w:rsidRPr="00CE5BC0">
              <w:rPr>
                <w:rFonts w:eastAsia="PMingLiU"/>
                <w:bCs/>
                <w:spacing w:val="-2"/>
                <w:sz w:val="24"/>
                <w:lang w:val="ro-MD" w:eastAsia="zh-CN"/>
              </w:rPr>
              <w:t xml:space="preserve">pentru </w:t>
            </w:r>
            <w:r w:rsidRPr="00CE5BC0">
              <w:rPr>
                <w:rFonts w:eastAsia="PMingLiU"/>
                <w:sz w:val="24"/>
                <w:lang w:val="ro-MD" w:eastAsia="zh-CN"/>
              </w:rPr>
              <w:t>îndeplinirea corespunzătoare a contractului</w:t>
            </w:r>
          </w:p>
        </w:tc>
        <w:tc>
          <w:tcPr>
            <w:tcW w:w="3241" w:type="dxa"/>
            <w:shd w:val="clear" w:color="auto" w:fill="auto"/>
            <w:vAlign w:val="center"/>
          </w:tcPr>
          <w:p w14:paraId="219E1863" w14:textId="77777777" w:rsidR="00220F28" w:rsidRPr="00CE5BC0" w:rsidRDefault="00220F28" w:rsidP="00941CAF">
            <w:pPr>
              <w:rPr>
                <w:rFonts w:eastAsia="PMingLiU"/>
                <w:szCs w:val="22"/>
                <w:lang w:val="ro-MD"/>
              </w:rPr>
            </w:pPr>
            <w:r w:rsidRPr="00CE5BC0">
              <w:rPr>
                <w:rFonts w:eastAsia="PMingLiU"/>
                <w:szCs w:val="22"/>
                <w:lang w:val="ro-MD"/>
              </w:rPr>
              <w:t xml:space="preserve"> Conform a</w:t>
            </w:r>
            <w:r w:rsidRPr="00CE5BC0">
              <w:rPr>
                <w:szCs w:val="22"/>
                <w:lang w:val="ro-MD"/>
              </w:rPr>
              <w:t>nexei nr. 14 la  documentația standard nr.69 din 7 mai 2021</w:t>
            </w:r>
            <w:r w:rsidRPr="00CE5BC0">
              <w:rPr>
                <w:rFonts w:eastAsia="PMingLiU"/>
                <w:szCs w:val="22"/>
                <w:lang w:val="ro-MD"/>
              </w:rPr>
              <w:t xml:space="preserve"> – confirmat prin semnătura electronică a participantului</w:t>
            </w:r>
          </w:p>
        </w:tc>
        <w:tc>
          <w:tcPr>
            <w:tcW w:w="1750" w:type="dxa"/>
            <w:shd w:val="clear" w:color="auto" w:fill="auto"/>
            <w:vAlign w:val="center"/>
          </w:tcPr>
          <w:p w14:paraId="491A5EF6"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1E33F924" w14:textId="77777777" w:rsidTr="00941CAF">
        <w:tc>
          <w:tcPr>
            <w:tcW w:w="791" w:type="dxa"/>
            <w:shd w:val="clear" w:color="auto" w:fill="auto"/>
            <w:vAlign w:val="center"/>
          </w:tcPr>
          <w:p w14:paraId="5E705484"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11.</w:t>
            </w:r>
          </w:p>
        </w:tc>
        <w:tc>
          <w:tcPr>
            <w:tcW w:w="3680" w:type="dxa"/>
            <w:shd w:val="clear" w:color="auto" w:fill="auto"/>
            <w:vAlign w:val="center"/>
          </w:tcPr>
          <w:p w14:paraId="16673AB3"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Declarație privind personalul de specialitate propus/propuşi pentru implementarea contractului</w:t>
            </w:r>
          </w:p>
        </w:tc>
        <w:tc>
          <w:tcPr>
            <w:tcW w:w="3241" w:type="dxa"/>
            <w:shd w:val="clear" w:color="auto" w:fill="auto"/>
            <w:vAlign w:val="center"/>
          </w:tcPr>
          <w:p w14:paraId="1143AA57" w14:textId="77777777" w:rsidR="00220F28" w:rsidRPr="00CE5BC0" w:rsidRDefault="00220F28" w:rsidP="00941CAF">
            <w:pPr>
              <w:rPr>
                <w:rFonts w:eastAsia="PMingLiU"/>
                <w:szCs w:val="22"/>
                <w:lang w:val="ro-MD"/>
              </w:rPr>
            </w:pPr>
            <w:r w:rsidRPr="00CE5BC0">
              <w:rPr>
                <w:rFonts w:eastAsia="PMingLiU"/>
                <w:szCs w:val="22"/>
                <w:lang w:val="ro-MD"/>
              </w:rPr>
              <w:t>Conform a</w:t>
            </w:r>
            <w:r w:rsidRPr="00CE5BC0">
              <w:rPr>
                <w:szCs w:val="22"/>
                <w:lang w:val="ro-MD"/>
              </w:rPr>
              <w:t>nexei nr. 15 la  documentația standard nr.69 din 7 mai 2021</w:t>
            </w:r>
            <w:r w:rsidRPr="00CE5BC0">
              <w:rPr>
                <w:rFonts w:eastAsia="PMingLiU"/>
                <w:szCs w:val="22"/>
                <w:lang w:val="ro-MD"/>
              </w:rPr>
              <w:t xml:space="preserve"> – confirmat prin semnătura electronică a participantului</w:t>
            </w:r>
          </w:p>
        </w:tc>
        <w:tc>
          <w:tcPr>
            <w:tcW w:w="1750" w:type="dxa"/>
            <w:shd w:val="clear" w:color="auto" w:fill="auto"/>
            <w:vAlign w:val="center"/>
          </w:tcPr>
          <w:p w14:paraId="6BEA7FC1"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5941F9ED" w14:textId="77777777" w:rsidTr="00941CAF">
        <w:tc>
          <w:tcPr>
            <w:tcW w:w="791" w:type="dxa"/>
            <w:shd w:val="clear" w:color="auto" w:fill="auto"/>
            <w:vAlign w:val="center"/>
          </w:tcPr>
          <w:p w14:paraId="4AE98E74"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12.</w:t>
            </w:r>
          </w:p>
        </w:tc>
        <w:tc>
          <w:tcPr>
            <w:tcW w:w="3680" w:type="dxa"/>
            <w:shd w:val="clear" w:color="auto" w:fill="auto"/>
            <w:vAlign w:val="center"/>
          </w:tcPr>
          <w:p w14:paraId="7D0AD0B4"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Lista subcontractanților și partea/părțile din contract care sunt îndeplinite de către aceștia</w:t>
            </w:r>
          </w:p>
        </w:tc>
        <w:tc>
          <w:tcPr>
            <w:tcW w:w="3241" w:type="dxa"/>
            <w:shd w:val="clear" w:color="auto" w:fill="auto"/>
            <w:vAlign w:val="center"/>
          </w:tcPr>
          <w:p w14:paraId="22F57E0E" w14:textId="77777777" w:rsidR="00220F28" w:rsidRPr="00CE5BC0" w:rsidRDefault="00220F28" w:rsidP="00941CAF">
            <w:pPr>
              <w:rPr>
                <w:rFonts w:eastAsia="PMingLiU"/>
                <w:szCs w:val="22"/>
                <w:lang w:val="ro-MD"/>
              </w:rPr>
            </w:pPr>
            <w:r w:rsidRPr="00CE5BC0">
              <w:rPr>
                <w:rFonts w:eastAsia="PMingLiU"/>
                <w:szCs w:val="22"/>
                <w:lang w:val="ro-MD"/>
              </w:rPr>
              <w:t>Conform a</w:t>
            </w:r>
            <w:r w:rsidRPr="00CE5BC0">
              <w:rPr>
                <w:szCs w:val="22"/>
                <w:lang w:val="ro-MD"/>
              </w:rPr>
              <w:t>nexei nr. 16 la  documentația standard nr.69 din 7 mai 2021</w:t>
            </w:r>
            <w:r w:rsidRPr="00CE5BC0">
              <w:rPr>
                <w:rFonts w:eastAsia="PMingLiU"/>
                <w:szCs w:val="22"/>
                <w:lang w:val="ro-MD"/>
              </w:rPr>
              <w:t xml:space="preserve"> – confirmat prin semnătura electronică a participantului</w:t>
            </w:r>
          </w:p>
        </w:tc>
        <w:tc>
          <w:tcPr>
            <w:tcW w:w="1750" w:type="dxa"/>
            <w:shd w:val="clear" w:color="auto" w:fill="auto"/>
            <w:vAlign w:val="center"/>
          </w:tcPr>
          <w:p w14:paraId="3EF1B1E2"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753118DE" w14:textId="77777777" w:rsidTr="00941CAF">
        <w:tc>
          <w:tcPr>
            <w:tcW w:w="791" w:type="dxa"/>
            <w:shd w:val="clear" w:color="auto" w:fill="auto"/>
            <w:vAlign w:val="center"/>
          </w:tcPr>
          <w:p w14:paraId="531DD63C"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13.</w:t>
            </w:r>
          </w:p>
        </w:tc>
        <w:tc>
          <w:tcPr>
            <w:tcW w:w="3680" w:type="dxa"/>
            <w:shd w:val="clear" w:color="auto" w:fill="auto"/>
            <w:vAlign w:val="center"/>
          </w:tcPr>
          <w:p w14:paraId="3AB08D2B"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Informație privind asocierea</w:t>
            </w:r>
          </w:p>
        </w:tc>
        <w:tc>
          <w:tcPr>
            <w:tcW w:w="3241" w:type="dxa"/>
            <w:shd w:val="clear" w:color="auto" w:fill="auto"/>
            <w:vAlign w:val="center"/>
          </w:tcPr>
          <w:p w14:paraId="22248E81" w14:textId="77777777" w:rsidR="00220F28" w:rsidRPr="00CE5BC0" w:rsidRDefault="00220F28" w:rsidP="00941CAF">
            <w:pPr>
              <w:rPr>
                <w:rFonts w:eastAsia="PMingLiU"/>
                <w:szCs w:val="22"/>
                <w:lang w:val="ro-MD"/>
              </w:rPr>
            </w:pPr>
            <w:r w:rsidRPr="00CE5BC0">
              <w:rPr>
                <w:rFonts w:eastAsia="PMingLiU"/>
                <w:szCs w:val="22"/>
                <w:lang w:val="ro-MD"/>
              </w:rPr>
              <w:t>Conform a</w:t>
            </w:r>
            <w:r w:rsidRPr="00CE5BC0">
              <w:rPr>
                <w:szCs w:val="22"/>
                <w:lang w:val="ro-MD"/>
              </w:rPr>
              <w:t>nexei nr. 17 la  documentația standard nr.69 din 7 mai 2021</w:t>
            </w:r>
            <w:r w:rsidRPr="00CE5BC0">
              <w:rPr>
                <w:rFonts w:eastAsia="PMingLiU"/>
                <w:szCs w:val="22"/>
                <w:lang w:val="ro-MD"/>
              </w:rPr>
              <w:t xml:space="preserve"> – confirmat prin semnătura electronică a participantului</w:t>
            </w:r>
          </w:p>
        </w:tc>
        <w:tc>
          <w:tcPr>
            <w:tcW w:w="1750" w:type="dxa"/>
            <w:shd w:val="clear" w:color="auto" w:fill="auto"/>
            <w:vAlign w:val="center"/>
          </w:tcPr>
          <w:p w14:paraId="6F7BA335"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4F378A3E" w14:textId="77777777" w:rsidTr="00941CAF">
        <w:tc>
          <w:tcPr>
            <w:tcW w:w="791" w:type="dxa"/>
            <w:shd w:val="clear" w:color="auto" w:fill="auto"/>
            <w:vAlign w:val="center"/>
          </w:tcPr>
          <w:p w14:paraId="7793FD26"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14.</w:t>
            </w:r>
          </w:p>
        </w:tc>
        <w:tc>
          <w:tcPr>
            <w:tcW w:w="3680" w:type="dxa"/>
            <w:shd w:val="clear" w:color="auto" w:fill="auto"/>
            <w:vAlign w:val="center"/>
          </w:tcPr>
          <w:p w14:paraId="0363886E" w14:textId="77777777" w:rsidR="00220F28" w:rsidRPr="00CE5BC0" w:rsidRDefault="00220F28" w:rsidP="00941CAF">
            <w:pPr>
              <w:pStyle w:val="aff2"/>
              <w:rPr>
                <w:rFonts w:eastAsia="PMingLiU"/>
                <w:sz w:val="24"/>
                <w:lang w:val="ro-MD" w:eastAsia="zh-CN"/>
              </w:rPr>
            </w:pPr>
            <w:r w:rsidRPr="00CE5BC0">
              <w:rPr>
                <w:rStyle w:val="fontstyle01"/>
                <w:sz w:val="24"/>
                <w:lang w:val="ro-MD"/>
              </w:rPr>
              <w:t>Avizul Agenției pentru Supraveghere Tehnică</w:t>
            </w:r>
          </w:p>
        </w:tc>
        <w:tc>
          <w:tcPr>
            <w:tcW w:w="3241" w:type="dxa"/>
            <w:shd w:val="clear" w:color="auto" w:fill="auto"/>
            <w:vAlign w:val="center"/>
          </w:tcPr>
          <w:p w14:paraId="1C758D8C" w14:textId="77777777" w:rsidR="00220F28" w:rsidRPr="00CE5BC0" w:rsidRDefault="00220F28" w:rsidP="00941CAF">
            <w:pPr>
              <w:rPr>
                <w:rFonts w:eastAsia="PMingLiU"/>
                <w:szCs w:val="22"/>
                <w:lang w:val="ro-MD"/>
              </w:rPr>
            </w:pPr>
            <w:r w:rsidRPr="00CE5BC0">
              <w:rPr>
                <w:rFonts w:eastAsia="PMingLiU"/>
                <w:szCs w:val="22"/>
                <w:lang w:val="ro-MD"/>
              </w:rPr>
              <w:t>Copie confirmată / Semnată electronic</w:t>
            </w:r>
          </w:p>
        </w:tc>
        <w:tc>
          <w:tcPr>
            <w:tcW w:w="1750" w:type="dxa"/>
            <w:shd w:val="clear" w:color="auto" w:fill="auto"/>
            <w:vAlign w:val="center"/>
          </w:tcPr>
          <w:p w14:paraId="64C4066E"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6D3BFFBE" w14:textId="77777777" w:rsidTr="00941CAF">
        <w:tc>
          <w:tcPr>
            <w:tcW w:w="791" w:type="dxa"/>
            <w:shd w:val="clear" w:color="auto" w:fill="auto"/>
            <w:vAlign w:val="center"/>
          </w:tcPr>
          <w:p w14:paraId="20BF5606"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15.</w:t>
            </w:r>
          </w:p>
        </w:tc>
        <w:tc>
          <w:tcPr>
            <w:tcW w:w="3680" w:type="dxa"/>
            <w:shd w:val="clear" w:color="auto" w:fill="auto"/>
            <w:vAlign w:val="center"/>
          </w:tcPr>
          <w:p w14:paraId="6753F46D" w14:textId="77777777" w:rsidR="00220F28" w:rsidRPr="00CE5BC0" w:rsidRDefault="00220F28" w:rsidP="00941CAF">
            <w:pPr>
              <w:pStyle w:val="aff2"/>
              <w:rPr>
                <w:rStyle w:val="fontstyle01"/>
                <w:sz w:val="24"/>
                <w:lang w:val="ro-MD"/>
              </w:rPr>
            </w:pPr>
            <w:r w:rsidRPr="00CE5BC0">
              <w:rPr>
                <w:rStyle w:val="fontstyle01"/>
                <w:sz w:val="24"/>
                <w:lang w:val="ro-MD"/>
              </w:rPr>
              <w:t xml:space="preserve">Cifra medie anuală de afaceri în ultimii 3 ani  </w:t>
            </w:r>
          </w:p>
        </w:tc>
        <w:tc>
          <w:tcPr>
            <w:tcW w:w="3241" w:type="dxa"/>
            <w:shd w:val="clear" w:color="auto" w:fill="auto"/>
            <w:vAlign w:val="center"/>
          </w:tcPr>
          <w:p w14:paraId="1AD4E80B" w14:textId="77777777" w:rsidR="00220F28" w:rsidRPr="00CE5BC0" w:rsidRDefault="00220F28" w:rsidP="00941CAF">
            <w:pPr>
              <w:rPr>
                <w:rFonts w:eastAsia="PMingLiU"/>
                <w:szCs w:val="22"/>
                <w:lang w:val="ro-MD"/>
              </w:rPr>
            </w:pPr>
            <w:r w:rsidRPr="00CE5BC0">
              <w:rPr>
                <w:rFonts w:eastAsia="PMingLiU"/>
                <w:szCs w:val="22"/>
                <w:lang w:val="ro-MD"/>
              </w:rPr>
              <w:t>(minim 4 000 000,00 lei) Confirmată / Semnată electronic</w:t>
            </w:r>
          </w:p>
        </w:tc>
        <w:tc>
          <w:tcPr>
            <w:tcW w:w="1750" w:type="dxa"/>
            <w:shd w:val="clear" w:color="auto" w:fill="auto"/>
            <w:vAlign w:val="center"/>
          </w:tcPr>
          <w:p w14:paraId="74D6BDCB" w14:textId="77777777" w:rsidR="00220F28" w:rsidRPr="00CE5BC0" w:rsidRDefault="00220F28" w:rsidP="00941CAF">
            <w:pPr>
              <w:shd w:val="clear" w:color="auto" w:fill="FFFFFF" w:themeFill="background1"/>
              <w:tabs>
                <w:tab w:val="left" w:pos="612"/>
              </w:tabs>
              <w:spacing w:before="120" w:after="120"/>
              <w:rPr>
                <w:iCs/>
                <w:szCs w:val="22"/>
                <w:lang w:val="ro-MD"/>
              </w:rPr>
            </w:pPr>
            <w:r w:rsidRPr="00CE5BC0">
              <w:rPr>
                <w:iCs/>
                <w:szCs w:val="22"/>
                <w:lang w:val="ro-MD"/>
              </w:rPr>
              <w:t>DA – Obligatoriu depus odată cu oferta</w:t>
            </w:r>
          </w:p>
        </w:tc>
      </w:tr>
      <w:tr w:rsidR="00220F28" w:rsidRPr="00CE5BC0" w14:paraId="07CDE778" w14:textId="77777777" w:rsidTr="00941CAF">
        <w:tc>
          <w:tcPr>
            <w:tcW w:w="791" w:type="dxa"/>
            <w:shd w:val="clear" w:color="auto" w:fill="auto"/>
            <w:vAlign w:val="center"/>
          </w:tcPr>
          <w:p w14:paraId="31CF048D"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16.</w:t>
            </w:r>
          </w:p>
        </w:tc>
        <w:tc>
          <w:tcPr>
            <w:tcW w:w="3680" w:type="dxa"/>
            <w:shd w:val="clear" w:color="auto" w:fill="auto"/>
            <w:vAlign w:val="center"/>
          </w:tcPr>
          <w:p w14:paraId="6DEE57AE" w14:textId="77777777" w:rsidR="00220F28" w:rsidRPr="00CE5BC0" w:rsidRDefault="00220F28" w:rsidP="00941CAF">
            <w:pPr>
              <w:rPr>
                <w:rStyle w:val="fontstyle01"/>
                <w:szCs w:val="22"/>
                <w:lang w:val="ro-MD"/>
              </w:rPr>
            </w:pPr>
            <w:r w:rsidRPr="00CE5BC0">
              <w:rPr>
                <w:rStyle w:val="fontstyle01"/>
                <w:szCs w:val="22"/>
                <w:lang w:val="ro-MD"/>
              </w:rPr>
              <w:t>Demonstrarea accesului la personal/ un organism tehnic de specialitate, care să garanteze asigurarea unui controlul al</w:t>
            </w:r>
            <w:r w:rsidRPr="00CE5BC0">
              <w:rPr>
                <w:color w:val="000000"/>
                <w:szCs w:val="22"/>
                <w:lang w:val="ro-MD"/>
              </w:rPr>
              <w:br/>
            </w:r>
            <w:r w:rsidRPr="00CE5BC0">
              <w:rPr>
                <w:rStyle w:val="fontstyle01"/>
                <w:szCs w:val="22"/>
                <w:lang w:val="ro-MD"/>
              </w:rPr>
              <w:t>calităţi</w:t>
            </w:r>
          </w:p>
        </w:tc>
        <w:tc>
          <w:tcPr>
            <w:tcW w:w="3241" w:type="dxa"/>
            <w:shd w:val="clear" w:color="auto" w:fill="auto"/>
            <w:vAlign w:val="center"/>
          </w:tcPr>
          <w:p w14:paraId="6BA6B2D5" w14:textId="77777777" w:rsidR="00220F28" w:rsidRPr="00CE5BC0" w:rsidRDefault="00220F28" w:rsidP="00941CAF">
            <w:pPr>
              <w:rPr>
                <w:szCs w:val="22"/>
                <w:lang w:val="ro-MD"/>
              </w:rPr>
            </w:pPr>
            <w:r w:rsidRPr="00CE5BC0">
              <w:rPr>
                <w:rStyle w:val="fontstyle01"/>
                <w:szCs w:val="22"/>
                <w:lang w:val="ro-MD"/>
              </w:rPr>
              <w:t>Documente prin care se demonstrează că operatorul economic are acces la laboratoare de încercări şi teste a materialelor ce vor fi utilizate, în conformitate cu natura şi</w:t>
            </w:r>
            <w:r w:rsidRPr="00CE5BC0">
              <w:rPr>
                <w:color w:val="000000"/>
                <w:szCs w:val="22"/>
                <w:lang w:val="ro-MD"/>
              </w:rPr>
              <w:br/>
            </w:r>
            <w:r w:rsidRPr="00CE5BC0">
              <w:rPr>
                <w:rStyle w:val="fontstyle01"/>
                <w:szCs w:val="22"/>
                <w:lang w:val="ro-MD"/>
              </w:rPr>
              <w:t>specificul lucrărilor ce fac obiectul viitorului contract</w:t>
            </w:r>
          </w:p>
        </w:tc>
        <w:tc>
          <w:tcPr>
            <w:tcW w:w="1750" w:type="dxa"/>
            <w:shd w:val="clear" w:color="auto" w:fill="auto"/>
            <w:vAlign w:val="center"/>
          </w:tcPr>
          <w:p w14:paraId="752782B2" w14:textId="77777777" w:rsidR="00220F28" w:rsidRPr="00CE5BC0" w:rsidRDefault="00220F28" w:rsidP="00941CAF">
            <w:pPr>
              <w:rPr>
                <w:iCs/>
                <w:szCs w:val="22"/>
                <w:lang w:val="ro-MD"/>
              </w:rPr>
            </w:pPr>
            <w:r w:rsidRPr="00CE5BC0">
              <w:rPr>
                <w:iCs/>
                <w:szCs w:val="22"/>
                <w:lang w:val="ro-MD"/>
              </w:rPr>
              <w:t>DA – Obligatoriu depus odată cu oferta</w:t>
            </w:r>
          </w:p>
        </w:tc>
      </w:tr>
      <w:tr w:rsidR="00220F28" w:rsidRPr="00CE5BC0" w14:paraId="60F5CC4B" w14:textId="77777777" w:rsidTr="00941CAF">
        <w:tc>
          <w:tcPr>
            <w:tcW w:w="791" w:type="dxa"/>
            <w:shd w:val="clear" w:color="auto" w:fill="auto"/>
            <w:vAlign w:val="center"/>
          </w:tcPr>
          <w:p w14:paraId="0135A35D"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17.</w:t>
            </w:r>
          </w:p>
        </w:tc>
        <w:tc>
          <w:tcPr>
            <w:tcW w:w="3680" w:type="dxa"/>
            <w:shd w:val="clear" w:color="auto" w:fill="auto"/>
            <w:vAlign w:val="center"/>
          </w:tcPr>
          <w:p w14:paraId="01C8E62E" w14:textId="77777777" w:rsidR="00220F28" w:rsidRPr="00CE5BC0" w:rsidRDefault="00220F28" w:rsidP="00941CAF">
            <w:pPr>
              <w:pStyle w:val="aff2"/>
              <w:rPr>
                <w:rStyle w:val="fontstyle01"/>
                <w:lang w:val="ro-MD"/>
              </w:rPr>
            </w:pPr>
            <w:r w:rsidRPr="00CE5BC0">
              <w:rPr>
                <w:rStyle w:val="fontstyle01"/>
                <w:lang w:val="ro-MD"/>
              </w:rPr>
              <w:t>Certificat de efectuare sistematică a plății impozitelor, contribuțiilor eliberat de Inspectoratul Fiscal</w:t>
            </w:r>
          </w:p>
        </w:tc>
        <w:tc>
          <w:tcPr>
            <w:tcW w:w="3241" w:type="dxa"/>
            <w:shd w:val="clear" w:color="auto" w:fill="auto"/>
            <w:vAlign w:val="center"/>
          </w:tcPr>
          <w:p w14:paraId="13331974" w14:textId="77777777" w:rsidR="00220F28" w:rsidRPr="00CE5BC0" w:rsidRDefault="00220F28" w:rsidP="00941CAF">
            <w:pPr>
              <w:pStyle w:val="aff2"/>
              <w:rPr>
                <w:rFonts w:eastAsia="PMingLiU"/>
                <w:lang w:val="ro-MD" w:eastAsia="zh-CN"/>
              </w:rPr>
            </w:pPr>
            <w:r w:rsidRPr="00CE5BC0">
              <w:rPr>
                <w:rFonts w:eastAsia="PMingLiU"/>
                <w:lang w:val="ro-MD" w:eastAsia="zh-CN"/>
              </w:rPr>
              <w:t>Copie confirmată / Semnată electronic</w:t>
            </w:r>
          </w:p>
        </w:tc>
        <w:tc>
          <w:tcPr>
            <w:tcW w:w="1750" w:type="dxa"/>
            <w:shd w:val="clear" w:color="auto" w:fill="auto"/>
            <w:vAlign w:val="center"/>
          </w:tcPr>
          <w:p w14:paraId="2A643298" w14:textId="77777777" w:rsidR="00220F28" w:rsidRPr="00CE5BC0" w:rsidRDefault="00220F28" w:rsidP="00941CAF">
            <w:pPr>
              <w:rPr>
                <w:iCs/>
                <w:szCs w:val="22"/>
                <w:lang w:val="ro-MD"/>
              </w:rPr>
            </w:pPr>
            <w:r w:rsidRPr="00CE5BC0">
              <w:rPr>
                <w:iCs/>
                <w:szCs w:val="22"/>
                <w:lang w:val="ro-MD"/>
              </w:rPr>
              <w:t>DA – Obligatoriu depus odată cu oferta</w:t>
            </w:r>
          </w:p>
        </w:tc>
      </w:tr>
      <w:tr w:rsidR="00220F28" w:rsidRPr="00CE5BC0" w14:paraId="61776DF3" w14:textId="77777777" w:rsidTr="00941CAF">
        <w:tc>
          <w:tcPr>
            <w:tcW w:w="791" w:type="dxa"/>
            <w:shd w:val="clear" w:color="auto" w:fill="auto"/>
            <w:vAlign w:val="center"/>
          </w:tcPr>
          <w:p w14:paraId="50AB3DFD"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18.</w:t>
            </w:r>
          </w:p>
        </w:tc>
        <w:tc>
          <w:tcPr>
            <w:tcW w:w="3680" w:type="dxa"/>
            <w:shd w:val="clear" w:color="auto" w:fill="auto"/>
            <w:vAlign w:val="center"/>
          </w:tcPr>
          <w:p w14:paraId="5475E1E2" w14:textId="77777777" w:rsidR="00220F28" w:rsidRPr="00CE5BC0" w:rsidRDefault="00220F28" w:rsidP="00941CAF">
            <w:pPr>
              <w:pStyle w:val="aff2"/>
              <w:rPr>
                <w:rStyle w:val="fontstyle01"/>
                <w:lang w:val="ro-MD"/>
              </w:rPr>
            </w:pPr>
            <w:r w:rsidRPr="00CE5BC0">
              <w:rPr>
                <w:lang w:val="ro-MD"/>
              </w:rPr>
              <w:t>Ultimul raport financiar</w:t>
            </w:r>
          </w:p>
        </w:tc>
        <w:tc>
          <w:tcPr>
            <w:tcW w:w="3241" w:type="dxa"/>
            <w:shd w:val="clear" w:color="auto" w:fill="auto"/>
            <w:vAlign w:val="center"/>
          </w:tcPr>
          <w:p w14:paraId="4967862D" w14:textId="77777777" w:rsidR="00220F28" w:rsidRPr="00CE5BC0" w:rsidRDefault="00220F28" w:rsidP="00941CAF">
            <w:pPr>
              <w:pStyle w:val="aff2"/>
              <w:rPr>
                <w:rFonts w:eastAsia="PMingLiU"/>
                <w:lang w:val="ro-MD" w:eastAsia="zh-CN"/>
              </w:rPr>
            </w:pPr>
            <w:r w:rsidRPr="00CE5BC0">
              <w:rPr>
                <w:rFonts w:eastAsia="PMingLiU"/>
                <w:lang w:val="ro-MD" w:eastAsia="zh-CN"/>
              </w:rPr>
              <w:t>Copie confirmată / Semnată electronic</w:t>
            </w:r>
          </w:p>
        </w:tc>
        <w:tc>
          <w:tcPr>
            <w:tcW w:w="1750" w:type="dxa"/>
            <w:shd w:val="clear" w:color="auto" w:fill="auto"/>
            <w:vAlign w:val="center"/>
          </w:tcPr>
          <w:p w14:paraId="2393357B" w14:textId="77777777" w:rsidR="00220F28" w:rsidRPr="00CE5BC0" w:rsidRDefault="00220F28" w:rsidP="00941CAF">
            <w:pPr>
              <w:rPr>
                <w:sz w:val="20"/>
                <w:szCs w:val="20"/>
                <w:lang w:val="ro-MD"/>
              </w:rPr>
            </w:pPr>
            <w:r w:rsidRPr="00CE5BC0">
              <w:rPr>
                <w:iCs/>
                <w:sz w:val="20"/>
                <w:szCs w:val="20"/>
                <w:lang w:val="ro-MD"/>
              </w:rPr>
              <w:t>DA – Obligatoriu depus odată cu oferta</w:t>
            </w:r>
          </w:p>
        </w:tc>
      </w:tr>
      <w:tr w:rsidR="00220F28" w:rsidRPr="00CE5BC0" w14:paraId="4E18807D" w14:textId="77777777" w:rsidTr="00941CAF">
        <w:tc>
          <w:tcPr>
            <w:tcW w:w="791" w:type="dxa"/>
            <w:shd w:val="clear" w:color="auto" w:fill="auto"/>
            <w:vAlign w:val="center"/>
          </w:tcPr>
          <w:p w14:paraId="3DC1DAF2"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19.</w:t>
            </w:r>
          </w:p>
        </w:tc>
        <w:tc>
          <w:tcPr>
            <w:tcW w:w="3680" w:type="dxa"/>
            <w:shd w:val="clear" w:color="auto" w:fill="auto"/>
            <w:vAlign w:val="center"/>
          </w:tcPr>
          <w:p w14:paraId="50F93D52" w14:textId="77777777" w:rsidR="00220F28" w:rsidRPr="00CE5BC0" w:rsidRDefault="00220F28" w:rsidP="00941CAF">
            <w:pPr>
              <w:pStyle w:val="aff2"/>
              <w:rPr>
                <w:rStyle w:val="fontstyle01"/>
                <w:sz w:val="24"/>
                <w:lang w:val="ro-MD"/>
              </w:rPr>
            </w:pPr>
            <w:r w:rsidRPr="00CE5BC0">
              <w:rPr>
                <w:rStyle w:val="fontstyle01"/>
                <w:sz w:val="24"/>
                <w:lang w:val="ro-MD"/>
              </w:rPr>
              <w:t>Certificat de înregistrare a întreprinderii/Extras  din Registrul de Stat al persoanelor juridice</w:t>
            </w:r>
          </w:p>
        </w:tc>
        <w:tc>
          <w:tcPr>
            <w:tcW w:w="3241" w:type="dxa"/>
            <w:shd w:val="clear" w:color="auto" w:fill="auto"/>
            <w:vAlign w:val="center"/>
          </w:tcPr>
          <w:p w14:paraId="04B2509A"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Copie confirmată / Semnată electronic</w:t>
            </w:r>
          </w:p>
        </w:tc>
        <w:tc>
          <w:tcPr>
            <w:tcW w:w="1750" w:type="dxa"/>
            <w:shd w:val="clear" w:color="auto" w:fill="auto"/>
            <w:vAlign w:val="center"/>
          </w:tcPr>
          <w:p w14:paraId="47CAE74E"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65F4F289" w14:textId="77777777" w:rsidTr="00941CAF">
        <w:tc>
          <w:tcPr>
            <w:tcW w:w="791" w:type="dxa"/>
            <w:shd w:val="clear" w:color="auto" w:fill="auto"/>
            <w:vAlign w:val="center"/>
          </w:tcPr>
          <w:p w14:paraId="1D061D7E"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20.</w:t>
            </w:r>
          </w:p>
        </w:tc>
        <w:tc>
          <w:tcPr>
            <w:tcW w:w="3680" w:type="dxa"/>
            <w:shd w:val="clear" w:color="auto" w:fill="auto"/>
            <w:vAlign w:val="center"/>
          </w:tcPr>
          <w:p w14:paraId="0EA63BB3" w14:textId="77777777" w:rsidR="00220F28" w:rsidRPr="00CE5BC0" w:rsidRDefault="00220F28" w:rsidP="00941CAF">
            <w:pPr>
              <w:pStyle w:val="aff2"/>
              <w:rPr>
                <w:rStyle w:val="fontstyle01"/>
                <w:sz w:val="24"/>
                <w:lang w:val="ro-MD"/>
              </w:rPr>
            </w:pPr>
            <w:r w:rsidRPr="00CE5BC0">
              <w:rPr>
                <w:rStyle w:val="fontstyle01"/>
                <w:sz w:val="24"/>
                <w:lang w:val="ro-MD"/>
              </w:rPr>
              <w:t xml:space="preserve">Certificat de atestare tehnico-profesională a dirigintelui de șantier – domeniu construcții rutiere: drumuri și piste de aviație </w:t>
            </w:r>
          </w:p>
        </w:tc>
        <w:tc>
          <w:tcPr>
            <w:tcW w:w="3241" w:type="dxa"/>
            <w:shd w:val="clear" w:color="auto" w:fill="auto"/>
            <w:vAlign w:val="center"/>
          </w:tcPr>
          <w:p w14:paraId="1A4CFC19"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Copie confirmată / Semnată electronic</w:t>
            </w:r>
          </w:p>
        </w:tc>
        <w:tc>
          <w:tcPr>
            <w:tcW w:w="1750" w:type="dxa"/>
            <w:shd w:val="clear" w:color="auto" w:fill="auto"/>
            <w:vAlign w:val="center"/>
          </w:tcPr>
          <w:p w14:paraId="16701C28"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7A9E5D6E" w14:textId="77777777" w:rsidTr="00941CAF">
        <w:tc>
          <w:tcPr>
            <w:tcW w:w="791" w:type="dxa"/>
            <w:shd w:val="clear" w:color="auto" w:fill="auto"/>
            <w:vAlign w:val="center"/>
          </w:tcPr>
          <w:p w14:paraId="010960F8"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lastRenderedPageBreak/>
              <w:t>21.</w:t>
            </w:r>
          </w:p>
        </w:tc>
        <w:tc>
          <w:tcPr>
            <w:tcW w:w="3680" w:type="dxa"/>
            <w:shd w:val="clear" w:color="auto" w:fill="auto"/>
            <w:vAlign w:val="center"/>
          </w:tcPr>
          <w:p w14:paraId="5FD9AC7C" w14:textId="77777777" w:rsidR="00220F28" w:rsidRPr="00CE5BC0" w:rsidRDefault="00220F28" w:rsidP="00941CAF">
            <w:pPr>
              <w:pStyle w:val="aff2"/>
              <w:rPr>
                <w:rStyle w:val="fontstyle01"/>
                <w:sz w:val="24"/>
                <w:lang w:val="ro-MD"/>
              </w:rPr>
            </w:pPr>
            <w:r w:rsidRPr="00CE5BC0">
              <w:rPr>
                <w:rStyle w:val="fontstyle01"/>
                <w:sz w:val="24"/>
                <w:lang w:val="ro-MD"/>
              </w:rPr>
              <w:t>Deviz de cheltuieli</w:t>
            </w:r>
          </w:p>
        </w:tc>
        <w:tc>
          <w:tcPr>
            <w:tcW w:w="3241" w:type="dxa"/>
            <w:shd w:val="clear" w:color="auto" w:fill="auto"/>
            <w:vAlign w:val="center"/>
          </w:tcPr>
          <w:p w14:paraId="3CBAF933"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Deviz local F3, F5, F7, / Semnată electronic</w:t>
            </w:r>
          </w:p>
        </w:tc>
        <w:tc>
          <w:tcPr>
            <w:tcW w:w="1750" w:type="dxa"/>
            <w:shd w:val="clear" w:color="auto" w:fill="auto"/>
            <w:vAlign w:val="center"/>
          </w:tcPr>
          <w:p w14:paraId="6BF6EAE6"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r w:rsidR="00220F28" w:rsidRPr="00CE5BC0" w14:paraId="6A47828B" w14:textId="77777777" w:rsidTr="00941CAF">
        <w:tc>
          <w:tcPr>
            <w:tcW w:w="791" w:type="dxa"/>
            <w:shd w:val="clear" w:color="auto" w:fill="auto"/>
            <w:vAlign w:val="center"/>
          </w:tcPr>
          <w:p w14:paraId="28734A1C"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eastAsia="ru-RU"/>
              </w:rPr>
              <w:t>22.</w:t>
            </w:r>
          </w:p>
        </w:tc>
        <w:tc>
          <w:tcPr>
            <w:tcW w:w="3680" w:type="dxa"/>
            <w:shd w:val="clear" w:color="auto" w:fill="auto"/>
            <w:vAlign w:val="center"/>
          </w:tcPr>
          <w:p w14:paraId="69EEE578" w14:textId="77777777" w:rsidR="00220F28" w:rsidRPr="00CE5BC0" w:rsidRDefault="00220F28" w:rsidP="00941CAF">
            <w:pPr>
              <w:pStyle w:val="aff2"/>
              <w:rPr>
                <w:rStyle w:val="fontstyle01"/>
                <w:sz w:val="24"/>
                <w:lang w:val="ro-MD"/>
              </w:rPr>
            </w:pPr>
            <w:r w:rsidRPr="00CE5BC0">
              <w:rPr>
                <w:rStyle w:val="fontstyle01"/>
                <w:sz w:val="24"/>
                <w:lang w:val="ro-MD"/>
              </w:rPr>
              <w:t>Documentul Unic de Achiziții European (DUAE)</w:t>
            </w:r>
          </w:p>
        </w:tc>
        <w:tc>
          <w:tcPr>
            <w:tcW w:w="3241" w:type="dxa"/>
            <w:shd w:val="clear" w:color="auto" w:fill="auto"/>
            <w:vAlign w:val="center"/>
          </w:tcPr>
          <w:p w14:paraId="0CE60982" w14:textId="77777777" w:rsidR="00220F28" w:rsidRPr="00CE5BC0" w:rsidRDefault="00220F28" w:rsidP="00941CAF">
            <w:pPr>
              <w:pStyle w:val="aff2"/>
              <w:rPr>
                <w:rFonts w:eastAsia="PMingLiU"/>
                <w:sz w:val="24"/>
                <w:lang w:val="ro-MD" w:eastAsia="zh-CN"/>
              </w:rPr>
            </w:pPr>
            <w:r w:rsidRPr="00CE5BC0">
              <w:rPr>
                <w:rFonts w:eastAsia="PMingLiU"/>
                <w:sz w:val="24"/>
                <w:lang w:val="ro-MD" w:eastAsia="zh-CN"/>
              </w:rPr>
              <w:t xml:space="preserve">Conform documentului atașat </w:t>
            </w:r>
            <w:r w:rsidRPr="00CE5BC0">
              <w:rPr>
                <w:sz w:val="24"/>
                <w:lang w:val="ro-MD"/>
              </w:rPr>
              <w:t>în SIA RSAP Mtender / semnat electronic</w:t>
            </w:r>
          </w:p>
        </w:tc>
        <w:tc>
          <w:tcPr>
            <w:tcW w:w="1750" w:type="dxa"/>
            <w:shd w:val="clear" w:color="auto" w:fill="auto"/>
            <w:vAlign w:val="center"/>
          </w:tcPr>
          <w:p w14:paraId="70077CB1" w14:textId="77777777" w:rsidR="00220F28" w:rsidRPr="00CE5BC0" w:rsidRDefault="00220F28" w:rsidP="00941CAF">
            <w:pPr>
              <w:shd w:val="clear" w:color="auto" w:fill="FFFFFF" w:themeFill="background1"/>
              <w:tabs>
                <w:tab w:val="left" w:pos="612"/>
              </w:tabs>
              <w:spacing w:before="120" w:after="120"/>
              <w:rPr>
                <w:iCs/>
                <w:szCs w:val="22"/>
                <w:lang w:val="ro-MD" w:eastAsia="ru-RU"/>
              </w:rPr>
            </w:pPr>
            <w:r w:rsidRPr="00CE5BC0">
              <w:rPr>
                <w:iCs/>
                <w:szCs w:val="22"/>
                <w:lang w:val="ro-MD"/>
              </w:rPr>
              <w:t>DA – Obligatoriu depus odată cu oferta</w:t>
            </w:r>
          </w:p>
        </w:tc>
      </w:tr>
    </w:tbl>
    <w:p w14:paraId="5467EC3B"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Garanția pentru ofertă, după caz _60</w:t>
      </w:r>
      <w:r>
        <w:rPr>
          <w:b/>
          <w:lang w:eastAsia="ru-RU"/>
        </w:rPr>
        <w:t xml:space="preserve"> </w:t>
      </w:r>
      <w:r w:rsidRPr="00CE5BC0">
        <w:rPr>
          <w:b/>
          <w:lang w:eastAsia="ru-RU"/>
        </w:rPr>
        <w:t>zile</w:t>
      </w:r>
      <w:r w:rsidRPr="00CE5BC0">
        <w:t xml:space="preserve">, </w:t>
      </w:r>
      <w:r w:rsidRPr="00CE5BC0">
        <w:rPr>
          <w:b/>
          <w:lang w:eastAsia="ru-RU"/>
        </w:rPr>
        <w:t>cuantumul__1%_________.</w:t>
      </w:r>
    </w:p>
    <w:p w14:paraId="31DE7631"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 xml:space="preserve">Termenul de garanție a lucrărilor sau serviciilor de proiectare și de lucrări Min </w:t>
      </w:r>
      <w:r>
        <w:rPr>
          <w:b/>
          <w:lang w:eastAsia="ru-RU"/>
        </w:rPr>
        <w:t>3</w:t>
      </w:r>
      <w:r w:rsidRPr="00CE5BC0">
        <w:rPr>
          <w:b/>
          <w:lang w:eastAsia="ru-RU"/>
        </w:rPr>
        <w:t xml:space="preserve">_ani , max </w:t>
      </w:r>
      <w:r>
        <w:rPr>
          <w:b/>
          <w:lang w:eastAsia="ru-RU"/>
        </w:rPr>
        <w:t>5</w:t>
      </w:r>
      <w:r w:rsidRPr="00CE5BC0">
        <w:rPr>
          <w:b/>
          <w:lang w:eastAsia="ru-RU"/>
        </w:rPr>
        <w:t xml:space="preserve"> ani.</w:t>
      </w:r>
    </w:p>
    <w:p w14:paraId="3E68F8B6"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Garanția de bună execuție a contractului, după caz__10%_, cuantumul_retineri successive din facturi.</w:t>
      </w:r>
    </w:p>
    <w:p w14:paraId="5C1A3FD3"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Motivul recurgerii la procedura accelerată (în cazul licitației deschise, restrânse și a procedurii negociate), după caz___nu se aplica____________________________</w:t>
      </w:r>
    </w:p>
    <w:p w14:paraId="760F5618"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Tehnici și instrumente specifice de atribuire (dacă este cazul specificați dacă se va utiliza acordul-cadru, sistemul dinamic de achiziție sau licitația electronică):__nu se aplica</w:t>
      </w:r>
    </w:p>
    <w:p w14:paraId="4566CBC2" w14:textId="77777777" w:rsidR="00220F28" w:rsidRPr="00CE5BC0" w:rsidRDefault="00220F28" w:rsidP="00626E65">
      <w:pPr>
        <w:numPr>
          <w:ilvl w:val="0"/>
          <w:numId w:val="37"/>
        </w:numPr>
        <w:tabs>
          <w:tab w:val="right" w:pos="426"/>
        </w:tabs>
        <w:spacing w:before="120"/>
        <w:ind w:left="0" w:firstLine="0"/>
        <w:rPr>
          <w:b/>
          <w:lang w:eastAsia="ru-RU"/>
        </w:rPr>
      </w:pPr>
      <w:r w:rsidRPr="00CE5BC0">
        <w:rPr>
          <w:b/>
          <w:lang w:eastAsia="ru-RU"/>
        </w:rPr>
        <w:t>Condiții speciale de care depinde îndeplinirea contractului (</w:t>
      </w:r>
      <w:r w:rsidRPr="00CE5BC0">
        <w:rPr>
          <w:lang w:eastAsia="ru-RU"/>
        </w:rPr>
        <w:t>indicați după caz</w:t>
      </w:r>
      <w:r w:rsidRPr="00CE5BC0">
        <w:rPr>
          <w:b/>
          <w:lang w:eastAsia="ru-RU"/>
        </w:rPr>
        <w:t xml:space="preserve">): </w:t>
      </w:r>
      <w:r w:rsidRPr="00CE5BC0">
        <w:rPr>
          <w:u w:val="single"/>
        </w:rPr>
        <w:t>Conform specificatiilor tehnice solicitate in pct.8 si caietului de sarcini anexat</w:t>
      </w:r>
    </w:p>
    <w:p w14:paraId="13A3A0D4" w14:textId="77777777" w:rsidR="00220F28" w:rsidRPr="00CE5BC0" w:rsidRDefault="00220F28" w:rsidP="00626E65">
      <w:pPr>
        <w:numPr>
          <w:ilvl w:val="0"/>
          <w:numId w:val="37"/>
        </w:numPr>
        <w:tabs>
          <w:tab w:val="right" w:pos="426"/>
        </w:tabs>
        <w:spacing w:before="120"/>
        <w:ind w:left="0" w:firstLine="0"/>
        <w:rPr>
          <w:b/>
          <w:lang w:eastAsia="ru-RU"/>
        </w:rPr>
      </w:pPr>
      <w:bookmarkStart w:id="45" w:name="_Hlk71621175"/>
      <w:r w:rsidRPr="00CE5BC0">
        <w:rPr>
          <w:b/>
          <w:lang w:eastAsia="ru-RU"/>
        </w:rPr>
        <w:t>Ofertele se prezintă în valută__</w:t>
      </w:r>
      <w:bookmarkEnd w:id="45"/>
      <w:r w:rsidRPr="00CE5BC0">
        <w:rPr>
          <w:b/>
          <w:lang w:eastAsia="ru-RU"/>
        </w:rPr>
        <w:t>MDL________________________________</w:t>
      </w:r>
    </w:p>
    <w:p w14:paraId="075DA635" w14:textId="77777777" w:rsidR="00220F28" w:rsidRPr="00CE5BC0" w:rsidRDefault="00220F28" w:rsidP="00626E65">
      <w:pPr>
        <w:numPr>
          <w:ilvl w:val="0"/>
          <w:numId w:val="37"/>
        </w:numPr>
        <w:tabs>
          <w:tab w:val="right" w:pos="426"/>
        </w:tabs>
        <w:spacing w:before="120"/>
        <w:ind w:left="0" w:firstLine="0"/>
        <w:rPr>
          <w:b/>
          <w:lang w:eastAsia="ru-RU"/>
        </w:rPr>
      </w:pPr>
      <w:r w:rsidRPr="00CE5BC0">
        <w:rPr>
          <w:b/>
          <w:lang w:eastAsia="ru-RU"/>
        </w:rPr>
        <w:t>Criteriul de evaluare aplicat pentru atribuirea contractului PRETUL CEL MAI SCAZUT</w:t>
      </w:r>
    </w:p>
    <w:p w14:paraId="2EBDF3C8" w14:textId="77777777" w:rsidR="00220F28" w:rsidRPr="00CE5BC0" w:rsidRDefault="00220F28" w:rsidP="00626E65">
      <w:pPr>
        <w:numPr>
          <w:ilvl w:val="0"/>
          <w:numId w:val="37"/>
        </w:numPr>
        <w:tabs>
          <w:tab w:val="right" w:pos="426"/>
        </w:tabs>
        <w:spacing w:before="120"/>
        <w:ind w:left="0" w:firstLine="0"/>
        <w:rPr>
          <w:b/>
          <w:lang w:eastAsia="ru-RU"/>
        </w:rPr>
      </w:pPr>
      <w:r w:rsidRPr="00CE5BC0">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220F28" w:rsidRPr="00CE5BC0" w14:paraId="4FBC7D88" w14:textId="77777777" w:rsidTr="00941CAF">
        <w:tc>
          <w:tcPr>
            <w:tcW w:w="577" w:type="dxa"/>
            <w:shd w:val="clear" w:color="auto" w:fill="auto"/>
          </w:tcPr>
          <w:p w14:paraId="483DFFCB" w14:textId="77777777" w:rsidR="00220F28" w:rsidRPr="00CE5BC0" w:rsidRDefault="00220F28" w:rsidP="00941CAF">
            <w:pPr>
              <w:shd w:val="clear" w:color="auto" w:fill="FFFFFF" w:themeFill="background1"/>
              <w:tabs>
                <w:tab w:val="left" w:pos="612"/>
              </w:tabs>
              <w:spacing w:before="120" w:after="120"/>
              <w:rPr>
                <w:b/>
                <w:iCs/>
                <w:sz w:val="20"/>
                <w:szCs w:val="20"/>
                <w:lang w:eastAsia="ru-RU"/>
              </w:rPr>
            </w:pPr>
            <w:r w:rsidRPr="00CE5BC0">
              <w:rPr>
                <w:b/>
                <w:iCs/>
                <w:sz w:val="20"/>
                <w:szCs w:val="20"/>
                <w:lang w:eastAsia="ru-RU"/>
              </w:rPr>
              <w:t>Nr. d/o</w:t>
            </w:r>
          </w:p>
        </w:tc>
        <w:tc>
          <w:tcPr>
            <w:tcW w:w="7248" w:type="dxa"/>
            <w:shd w:val="clear" w:color="auto" w:fill="auto"/>
          </w:tcPr>
          <w:p w14:paraId="0D8AFB2C" w14:textId="77777777" w:rsidR="00220F28" w:rsidRPr="00CE5BC0" w:rsidRDefault="00220F28" w:rsidP="00941CAF">
            <w:pPr>
              <w:shd w:val="clear" w:color="auto" w:fill="FFFFFF" w:themeFill="background1"/>
              <w:tabs>
                <w:tab w:val="left" w:pos="612"/>
              </w:tabs>
              <w:spacing w:before="120" w:after="120"/>
              <w:jc w:val="center"/>
              <w:rPr>
                <w:b/>
                <w:iCs/>
                <w:sz w:val="20"/>
                <w:szCs w:val="20"/>
                <w:lang w:eastAsia="ru-RU"/>
              </w:rPr>
            </w:pPr>
            <w:r w:rsidRPr="00CE5BC0">
              <w:rPr>
                <w:b/>
                <w:iCs/>
                <w:sz w:val="20"/>
                <w:szCs w:val="20"/>
                <w:lang w:eastAsia="ru-RU"/>
              </w:rPr>
              <w:t>Denumirea factorului de evaluare</w:t>
            </w:r>
          </w:p>
        </w:tc>
        <w:tc>
          <w:tcPr>
            <w:tcW w:w="1800" w:type="dxa"/>
            <w:shd w:val="clear" w:color="auto" w:fill="auto"/>
          </w:tcPr>
          <w:p w14:paraId="27D27418" w14:textId="77777777" w:rsidR="00220F28" w:rsidRPr="00CE5BC0" w:rsidRDefault="00220F28" w:rsidP="00941CAF">
            <w:pPr>
              <w:shd w:val="clear" w:color="auto" w:fill="FFFFFF" w:themeFill="background1"/>
              <w:tabs>
                <w:tab w:val="left" w:pos="612"/>
              </w:tabs>
              <w:spacing w:before="120" w:after="120"/>
              <w:jc w:val="center"/>
              <w:rPr>
                <w:b/>
                <w:iCs/>
                <w:sz w:val="20"/>
                <w:szCs w:val="20"/>
                <w:lang w:eastAsia="ru-RU"/>
              </w:rPr>
            </w:pPr>
            <w:r w:rsidRPr="00CE5BC0">
              <w:rPr>
                <w:b/>
                <w:iCs/>
                <w:sz w:val="20"/>
                <w:szCs w:val="20"/>
                <w:lang w:eastAsia="ru-RU"/>
              </w:rPr>
              <w:t>Ponderea%</w:t>
            </w:r>
          </w:p>
        </w:tc>
      </w:tr>
      <w:tr w:rsidR="00220F28" w:rsidRPr="00CE5BC0" w14:paraId="7565C559" w14:textId="77777777" w:rsidTr="00941CAF">
        <w:tc>
          <w:tcPr>
            <w:tcW w:w="577" w:type="dxa"/>
            <w:shd w:val="clear" w:color="auto" w:fill="auto"/>
          </w:tcPr>
          <w:p w14:paraId="0D28A8D2" w14:textId="77777777" w:rsidR="00220F28" w:rsidRPr="00CE5BC0" w:rsidRDefault="00220F28" w:rsidP="00941CAF">
            <w:pPr>
              <w:shd w:val="clear" w:color="auto" w:fill="FFFFFF" w:themeFill="background1"/>
              <w:tabs>
                <w:tab w:val="left" w:pos="612"/>
              </w:tabs>
              <w:spacing w:before="120" w:after="120"/>
              <w:rPr>
                <w:iCs/>
                <w:lang w:eastAsia="ru-RU"/>
              </w:rPr>
            </w:pPr>
          </w:p>
        </w:tc>
        <w:tc>
          <w:tcPr>
            <w:tcW w:w="7248" w:type="dxa"/>
            <w:shd w:val="clear" w:color="auto" w:fill="auto"/>
          </w:tcPr>
          <w:p w14:paraId="6BE12EAB" w14:textId="77777777" w:rsidR="00220F28" w:rsidRPr="00CE5BC0" w:rsidRDefault="00220F28" w:rsidP="00941CAF">
            <w:pPr>
              <w:shd w:val="clear" w:color="auto" w:fill="FFFFFF" w:themeFill="background1"/>
              <w:tabs>
                <w:tab w:val="left" w:pos="612"/>
              </w:tabs>
              <w:spacing w:before="120" w:after="120"/>
              <w:rPr>
                <w:iCs/>
                <w:lang w:eastAsia="ru-RU"/>
              </w:rPr>
            </w:pPr>
          </w:p>
        </w:tc>
        <w:tc>
          <w:tcPr>
            <w:tcW w:w="1800" w:type="dxa"/>
            <w:shd w:val="clear" w:color="auto" w:fill="auto"/>
          </w:tcPr>
          <w:p w14:paraId="38C840AB" w14:textId="77777777" w:rsidR="00220F28" w:rsidRPr="00CE5BC0" w:rsidRDefault="00220F28" w:rsidP="00941CAF">
            <w:pPr>
              <w:shd w:val="clear" w:color="auto" w:fill="FFFFFF" w:themeFill="background1"/>
              <w:tabs>
                <w:tab w:val="left" w:pos="612"/>
              </w:tabs>
              <w:spacing w:before="120" w:after="120"/>
              <w:rPr>
                <w:iCs/>
                <w:lang w:eastAsia="ru-RU"/>
              </w:rPr>
            </w:pPr>
          </w:p>
        </w:tc>
      </w:tr>
      <w:tr w:rsidR="00220F28" w:rsidRPr="00CE5BC0" w14:paraId="7BFFCE66" w14:textId="77777777" w:rsidTr="00941CAF">
        <w:tc>
          <w:tcPr>
            <w:tcW w:w="577" w:type="dxa"/>
            <w:shd w:val="clear" w:color="auto" w:fill="auto"/>
          </w:tcPr>
          <w:p w14:paraId="5C50D061" w14:textId="77777777" w:rsidR="00220F28" w:rsidRPr="00CE5BC0" w:rsidRDefault="00220F28" w:rsidP="00941CAF">
            <w:pPr>
              <w:shd w:val="clear" w:color="auto" w:fill="FFFFFF" w:themeFill="background1"/>
              <w:tabs>
                <w:tab w:val="left" w:pos="612"/>
              </w:tabs>
              <w:spacing w:before="120" w:after="120"/>
              <w:rPr>
                <w:iCs/>
                <w:lang w:eastAsia="ru-RU"/>
              </w:rPr>
            </w:pPr>
          </w:p>
        </w:tc>
        <w:tc>
          <w:tcPr>
            <w:tcW w:w="7248" w:type="dxa"/>
            <w:shd w:val="clear" w:color="auto" w:fill="auto"/>
          </w:tcPr>
          <w:p w14:paraId="23570C8E" w14:textId="77777777" w:rsidR="00220F28" w:rsidRPr="00CE5BC0" w:rsidRDefault="00220F28" w:rsidP="00941CAF">
            <w:pPr>
              <w:shd w:val="clear" w:color="auto" w:fill="FFFFFF" w:themeFill="background1"/>
              <w:tabs>
                <w:tab w:val="left" w:pos="612"/>
              </w:tabs>
              <w:spacing w:before="120" w:after="120"/>
              <w:rPr>
                <w:iCs/>
                <w:lang w:eastAsia="ru-RU"/>
              </w:rPr>
            </w:pPr>
          </w:p>
        </w:tc>
        <w:tc>
          <w:tcPr>
            <w:tcW w:w="1800" w:type="dxa"/>
            <w:shd w:val="clear" w:color="auto" w:fill="auto"/>
          </w:tcPr>
          <w:p w14:paraId="5D896BF7" w14:textId="77777777" w:rsidR="00220F28" w:rsidRPr="00CE5BC0" w:rsidRDefault="00220F28" w:rsidP="00941CAF">
            <w:pPr>
              <w:shd w:val="clear" w:color="auto" w:fill="FFFFFF" w:themeFill="background1"/>
              <w:tabs>
                <w:tab w:val="left" w:pos="612"/>
              </w:tabs>
              <w:spacing w:before="120" w:after="120"/>
              <w:rPr>
                <w:iCs/>
                <w:lang w:eastAsia="ru-RU"/>
              </w:rPr>
            </w:pPr>
          </w:p>
        </w:tc>
      </w:tr>
    </w:tbl>
    <w:p w14:paraId="1F9E1FEF"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Termenul limită de depunere/deschidere a ofertelor:</w:t>
      </w:r>
    </w:p>
    <w:p w14:paraId="103BD77D" w14:textId="77777777" w:rsidR="00220F28" w:rsidRPr="00CE5BC0" w:rsidRDefault="00220F28" w:rsidP="00626E65">
      <w:pPr>
        <w:numPr>
          <w:ilvl w:val="0"/>
          <w:numId w:val="24"/>
        </w:numPr>
        <w:shd w:val="clear" w:color="auto" w:fill="FFFFFF" w:themeFill="background1"/>
        <w:tabs>
          <w:tab w:val="right" w:pos="426"/>
        </w:tabs>
        <w:spacing w:before="120"/>
        <w:ind w:left="0" w:firstLine="0"/>
        <w:rPr>
          <w:b/>
          <w:lang w:eastAsia="ru-RU"/>
        </w:rPr>
      </w:pPr>
      <w:r w:rsidRPr="00CE5BC0">
        <w:rPr>
          <w:b/>
          <w:lang w:eastAsia="ru-RU"/>
        </w:rPr>
        <w:t xml:space="preserve">conform SIA RSAP /până la: </w:t>
      </w:r>
      <w:r w:rsidRPr="00CE5BC0">
        <w:rPr>
          <w:b/>
          <w:i/>
          <w:lang w:eastAsia="ru-RU"/>
        </w:rPr>
        <w:t>[ora exactă]</w:t>
      </w:r>
      <w:r w:rsidRPr="00CE5BC0">
        <w:rPr>
          <w:b/>
          <w:lang w:eastAsia="ru-RU"/>
        </w:rPr>
        <w:t>_</w:t>
      </w:r>
      <w:r w:rsidRPr="00CE5BC0">
        <w:rPr>
          <w:iCs/>
          <w:sz w:val="22"/>
          <w:szCs w:val="22"/>
          <w:lang w:eastAsia="ru-RU"/>
        </w:rPr>
        <w:t xml:space="preserve"> </w:t>
      </w:r>
      <w:r w:rsidRPr="00CE5BC0">
        <w:rPr>
          <w:iCs/>
          <w:sz w:val="22"/>
          <w:szCs w:val="22"/>
          <w:u w:val="single"/>
          <w:lang w:eastAsia="ru-RU"/>
        </w:rPr>
        <w:t>SIA RSAP Mtender</w:t>
      </w:r>
      <w:r w:rsidRPr="00CE5BC0">
        <w:rPr>
          <w:b/>
          <w:lang w:eastAsia="ru-RU"/>
        </w:rPr>
        <w:t xml:space="preserve"> </w:t>
      </w:r>
      <w:r>
        <w:rPr>
          <w:sz w:val="23"/>
          <w:szCs w:val="23"/>
          <w:u w:val="single"/>
          <w:shd w:val="clear" w:color="auto" w:fill="F4F6F7"/>
        </w:rPr>
        <w:t>09</w:t>
      </w:r>
      <w:r w:rsidRPr="00DB6C4C">
        <w:rPr>
          <w:sz w:val="23"/>
          <w:szCs w:val="23"/>
          <w:u w:val="single"/>
          <w:shd w:val="clear" w:color="auto" w:fill="F4F6F7"/>
        </w:rPr>
        <w:t>:</w:t>
      </w:r>
      <w:r>
        <w:rPr>
          <w:sz w:val="23"/>
          <w:szCs w:val="23"/>
          <w:u w:val="single"/>
          <w:shd w:val="clear" w:color="auto" w:fill="F4F6F7"/>
        </w:rPr>
        <w:t>00</w:t>
      </w:r>
    </w:p>
    <w:p w14:paraId="62C68AB5" w14:textId="77777777" w:rsidR="00220F28" w:rsidRPr="00CE5BC0" w:rsidRDefault="00220F28" w:rsidP="00626E65">
      <w:pPr>
        <w:numPr>
          <w:ilvl w:val="0"/>
          <w:numId w:val="24"/>
        </w:numPr>
        <w:shd w:val="clear" w:color="auto" w:fill="FFFFFF" w:themeFill="background1"/>
        <w:tabs>
          <w:tab w:val="right" w:pos="426"/>
        </w:tabs>
        <w:spacing w:before="120"/>
        <w:rPr>
          <w:b/>
          <w:lang w:eastAsia="ru-RU"/>
        </w:rPr>
      </w:pPr>
      <w:r w:rsidRPr="00CE5BC0">
        <w:rPr>
          <w:b/>
          <w:lang w:eastAsia="ru-RU"/>
        </w:rPr>
        <w:t xml:space="preserve">pe: </w:t>
      </w:r>
      <w:r w:rsidRPr="00CE5BC0">
        <w:rPr>
          <w:b/>
          <w:i/>
          <w:lang w:eastAsia="ru-RU"/>
        </w:rPr>
        <w:t>[data</w:t>
      </w:r>
      <w:r w:rsidRPr="00CE5BC0">
        <w:rPr>
          <w:b/>
          <w:i/>
          <w:u w:val="single"/>
          <w:lang w:eastAsia="ru-RU"/>
        </w:rPr>
        <w:t>]</w:t>
      </w:r>
      <w:r w:rsidRPr="00CE5BC0">
        <w:rPr>
          <w:b/>
          <w:u w:val="single"/>
          <w:lang w:eastAsia="ru-RU"/>
        </w:rPr>
        <w:t>_</w:t>
      </w:r>
      <w:r w:rsidRPr="00CE5BC0">
        <w:rPr>
          <w:iCs/>
          <w:sz w:val="22"/>
          <w:szCs w:val="22"/>
          <w:u w:val="single"/>
          <w:lang w:eastAsia="ru-RU"/>
        </w:rPr>
        <w:t xml:space="preserve"> SIA RSAP Mtender</w:t>
      </w:r>
      <w:r w:rsidRPr="00CE5BC0">
        <w:rPr>
          <w:b/>
          <w:lang w:eastAsia="ru-RU"/>
        </w:rPr>
        <w:t xml:space="preserve"> </w:t>
      </w:r>
      <w:r w:rsidRPr="00CE5BC0">
        <w:rPr>
          <w:b/>
          <w:u w:val="single"/>
          <w:lang w:eastAsia="ru-RU"/>
        </w:rPr>
        <w:t>____</w:t>
      </w:r>
      <w:r w:rsidRPr="00DB6C4C">
        <w:t xml:space="preserve"> </w:t>
      </w:r>
      <w:r w:rsidRPr="00DB6C4C">
        <w:rPr>
          <w:sz w:val="23"/>
          <w:szCs w:val="23"/>
          <w:u w:val="single"/>
          <w:shd w:val="clear" w:color="auto" w:fill="F4F6F7"/>
        </w:rPr>
        <w:t>2024-04-0</w:t>
      </w:r>
      <w:r>
        <w:rPr>
          <w:sz w:val="23"/>
          <w:szCs w:val="23"/>
          <w:u w:val="single"/>
          <w:shd w:val="clear" w:color="auto" w:fill="F4F6F7"/>
        </w:rPr>
        <w:t>4</w:t>
      </w:r>
      <w:r w:rsidRPr="00CE5BC0">
        <w:rPr>
          <w:sz w:val="23"/>
          <w:szCs w:val="23"/>
          <w:u w:val="single"/>
          <w:shd w:val="clear" w:color="auto" w:fill="F4F6F7"/>
        </w:rPr>
        <w:t>,</w:t>
      </w:r>
      <w:r w:rsidRPr="00CE5BC0">
        <w:rPr>
          <w:sz w:val="23"/>
          <w:szCs w:val="23"/>
          <w:shd w:val="clear" w:color="auto" w:fill="F4F6F7"/>
        </w:rPr>
        <w:t xml:space="preserve"> </w:t>
      </w:r>
      <w:r w:rsidRPr="00CE5BC0">
        <w:rPr>
          <w:b/>
          <w:lang w:eastAsia="ru-RU"/>
        </w:rPr>
        <w:t>_________________</w:t>
      </w:r>
    </w:p>
    <w:p w14:paraId="75C439B6" w14:textId="77777777" w:rsidR="00220F28" w:rsidRPr="00CE5BC0" w:rsidRDefault="00220F28" w:rsidP="00220F28">
      <w:pPr>
        <w:rPr>
          <w:lang w:eastAsia="ru-RU"/>
        </w:rPr>
      </w:pPr>
    </w:p>
    <w:p w14:paraId="03E6F3E8"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 xml:space="preserve">Adresa la care trebuie transmise ofertele sau cererile de participare: </w:t>
      </w:r>
    </w:p>
    <w:p w14:paraId="4E27B743" w14:textId="77777777" w:rsidR="00220F28" w:rsidRPr="00CE5BC0" w:rsidRDefault="00220F28" w:rsidP="00220F28">
      <w:pPr>
        <w:shd w:val="clear" w:color="auto" w:fill="FFFFFF" w:themeFill="background1"/>
        <w:tabs>
          <w:tab w:val="right" w:pos="426"/>
        </w:tabs>
        <w:spacing w:before="120"/>
        <w:rPr>
          <w:b/>
          <w:lang w:eastAsia="ru-RU"/>
        </w:rPr>
      </w:pPr>
      <w:r w:rsidRPr="00CE5BC0">
        <w:rPr>
          <w:b/>
          <w:i/>
          <w:lang w:eastAsia="ru-RU"/>
        </w:rPr>
        <w:t>Ofertele sau cererile de participare vor fi depuse electronic prin intermediul SIA RSAP</w:t>
      </w:r>
    </w:p>
    <w:p w14:paraId="64AE7714" w14:textId="77777777" w:rsidR="00220F28" w:rsidRPr="00CE5BC0" w:rsidRDefault="00220F28" w:rsidP="00626E65">
      <w:pPr>
        <w:numPr>
          <w:ilvl w:val="0"/>
          <w:numId w:val="37"/>
        </w:numPr>
        <w:tabs>
          <w:tab w:val="right" w:pos="426"/>
        </w:tabs>
        <w:spacing w:before="120"/>
        <w:ind w:left="0" w:firstLine="0"/>
        <w:rPr>
          <w:b/>
          <w:lang w:eastAsia="ru-RU"/>
        </w:rPr>
      </w:pPr>
      <w:r w:rsidRPr="00CE5BC0">
        <w:rPr>
          <w:b/>
          <w:lang w:eastAsia="ru-RU"/>
        </w:rPr>
        <w:t>Termenul de valabilitate a ofertelor: _</w:t>
      </w:r>
      <w:r w:rsidRPr="00DB6C4C">
        <w:rPr>
          <w:b/>
          <w:u w:val="single"/>
          <w:lang w:eastAsia="ru-RU"/>
        </w:rPr>
        <w:t>60ZILE_______________________</w:t>
      </w:r>
    </w:p>
    <w:p w14:paraId="141B3021" w14:textId="77777777" w:rsidR="00220F28" w:rsidRPr="00CE5BC0" w:rsidRDefault="00220F28" w:rsidP="00626E65">
      <w:pPr>
        <w:numPr>
          <w:ilvl w:val="0"/>
          <w:numId w:val="37"/>
        </w:numPr>
        <w:tabs>
          <w:tab w:val="right" w:pos="426"/>
        </w:tabs>
        <w:spacing w:before="120"/>
        <w:ind w:left="0" w:firstLine="0"/>
        <w:rPr>
          <w:b/>
          <w:lang w:eastAsia="ru-RU"/>
        </w:rPr>
      </w:pPr>
      <w:r w:rsidRPr="00CE5BC0">
        <w:rPr>
          <w:b/>
          <w:lang w:eastAsia="ru-RU"/>
        </w:rPr>
        <w:t>Locul deschiderii ofertelor: _</w:t>
      </w:r>
      <w:r w:rsidRPr="00CE5BC0">
        <w:rPr>
          <w:iCs/>
          <w:sz w:val="22"/>
          <w:szCs w:val="22"/>
          <w:lang w:eastAsia="ru-RU"/>
        </w:rPr>
        <w:t xml:space="preserve"> </w:t>
      </w:r>
      <w:r w:rsidRPr="00CE5BC0">
        <w:rPr>
          <w:iCs/>
          <w:sz w:val="22"/>
          <w:szCs w:val="22"/>
          <w:u w:val="single"/>
          <w:lang w:eastAsia="ru-RU"/>
        </w:rPr>
        <w:t>SIA RSAP Mtender</w:t>
      </w:r>
    </w:p>
    <w:p w14:paraId="7212311C" w14:textId="77777777" w:rsidR="00220F28" w:rsidRPr="00CE5BC0" w:rsidRDefault="00220F28" w:rsidP="00220F28">
      <w:pPr>
        <w:shd w:val="clear" w:color="auto" w:fill="FFFFFF" w:themeFill="background1"/>
        <w:tabs>
          <w:tab w:val="right" w:pos="426"/>
        </w:tabs>
        <w:contextualSpacing/>
        <w:jc w:val="center"/>
        <w:rPr>
          <w:sz w:val="20"/>
          <w:lang w:eastAsia="ru-RU"/>
        </w:rPr>
      </w:pPr>
      <w:r w:rsidRPr="00CE5BC0">
        <w:rPr>
          <w:sz w:val="20"/>
          <w:lang w:eastAsia="ru-RU"/>
        </w:rPr>
        <w:t>(SIA RSAP sau adresa deschiderii)</w:t>
      </w:r>
    </w:p>
    <w:p w14:paraId="3EF2F82E" w14:textId="77777777" w:rsidR="00220F28" w:rsidRPr="00CE5BC0" w:rsidRDefault="00220F28" w:rsidP="00220F28">
      <w:pPr>
        <w:shd w:val="clear" w:color="auto" w:fill="FFFFFF" w:themeFill="background1"/>
        <w:tabs>
          <w:tab w:val="left" w:pos="360"/>
          <w:tab w:val="left" w:pos="1800"/>
          <w:tab w:val="left" w:pos="3240"/>
        </w:tabs>
        <w:spacing w:after="120"/>
        <w:rPr>
          <w:b/>
          <w:i/>
          <w:lang w:eastAsia="ru-RU"/>
        </w:rPr>
      </w:pPr>
      <w:r w:rsidRPr="00CE5BC0">
        <w:rPr>
          <w:b/>
          <w:i/>
          <w:lang w:eastAsia="ru-RU"/>
        </w:rPr>
        <w:t xml:space="preserve">Ofertele întârziate vor fi respinse. </w:t>
      </w:r>
    </w:p>
    <w:p w14:paraId="0A27E40A"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 xml:space="preserve">Persoanele autorizate să asiste la deschiderea ofertelor: </w:t>
      </w:r>
      <w:r w:rsidRPr="00CE5BC0">
        <w:rPr>
          <w:b/>
          <w:lang w:eastAsia="ru-RU"/>
        </w:rPr>
        <w:br/>
      </w:r>
      <w:r w:rsidRPr="00CE5BC0">
        <w:rPr>
          <w:b/>
          <w:i/>
          <w:lang w:eastAsia="ru-RU"/>
        </w:rPr>
        <w:t>Ofertanții sau reprezentanții acestora au dreptul să participe la deschiderea ofertelor, cu excepția cazului când ofertele au fost depuse prin SIA RSAP</w:t>
      </w:r>
      <w:r w:rsidRPr="00CE5BC0">
        <w:rPr>
          <w:b/>
          <w:lang w:eastAsia="ru-RU"/>
        </w:rPr>
        <w:t>.</w:t>
      </w:r>
    </w:p>
    <w:p w14:paraId="3764199E"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 xml:space="preserve">Limba sau limbile în care trebuie redactate ofertele sau cererile de participare: </w:t>
      </w:r>
      <w:r w:rsidRPr="00CE5BC0">
        <w:rPr>
          <w:b/>
          <w:u w:val="single"/>
          <w:lang w:eastAsia="ru-RU"/>
        </w:rPr>
        <w:t>limba de stat</w:t>
      </w:r>
    </w:p>
    <w:p w14:paraId="16378EE7"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 xml:space="preserve">Respectivul contract se referă la un proiect și/sau program finanțat din fonduri ale Uniunii Europene: </w:t>
      </w:r>
      <w:r w:rsidRPr="00DB6C4C">
        <w:rPr>
          <w:b/>
          <w:u w:val="single"/>
          <w:lang w:eastAsia="ru-RU"/>
        </w:rPr>
        <w:t>__NU</w:t>
      </w:r>
      <w:r w:rsidRPr="00CE5BC0">
        <w:rPr>
          <w:b/>
          <w:lang w:eastAsia="ru-RU"/>
        </w:rPr>
        <w:t>_________________________________________________________</w:t>
      </w:r>
    </w:p>
    <w:p w14:paraId="6C71F8DA" w14:textId="77777777" w:rsidR="00220F28" w:rsidRPr="00CE5BC0" w:rsidRDefault="00220F28" w:rsidP="00220F28">
      <w:pPr>
        <w:shd w:val="clear" w:color="auto" w:fill="FFFFFF" w:themeFill="background1"/>
        <w:tabs>
          <w:tab w:val="right" w:pos="426"/>
        </w:tabs>
        <w:contextualSpacing/>
        <w:jc w:val="center"/>
        <w:rPr>
          <w:sz w:val="20"/>
          <w:lang w:eastAsia="ru-RU"/>
        </w:rPr>
      </w:pPr>
      <w:r w:rsidRPr="00CE5BC0">
        <w:rPr>
          <w:sz w:val="20"/>
          <w:lang w:eastAsia="ru-RU"/>
        </w:rPr>
        <w:lastRenderedPageBreak/>
        <w:t>(se specifică denumireaproiectului și/sau programului)</w:t>
      </w:r>
    </w:p>
    <w:p w14:paraId="6B64A13A"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 xml:space="preserve">Denumirea și adresa organismului competent de soluționare a contestațiilor: </w:t>
      </w:r>
    </w:p>
    <w:p w14:paraId="0E8A2CC7" w14:textId="77777777" w:rsidR="00220F28" w:rsidRPr="00CE5BC0" w:rsidRDefault="00220F28" w:rsidP="00220F28">
      <w:pPr>
        <w:shd w:val="clear" w:color="auto" w:fill="FFFFFF" w:themeFill="background1"/>
        <w:tabs>
          <w:tab w:val="right" w:pos="426"/>
        </w:tabs>
        <w:rPr>
          <w:b/>
          <w:i/>
          <w:lang w:eastAsia="ru-RU"/>
        </w:rPr>
      </w:pPr>
      <w:r w:rsidRPr="00CE5BC0">
        <w:rPr>
          <w:b/>
          <w:i/>
          <w:lang w:eastAsia="ru-RU"/>
        </w:rPr>
        <w:t>Agenția Națională pentru Soluționarea Contestațiilor</w:t>
      </w:r>
    </w:p>
    <w:p w14:paraId="65E487C3" w14:textId="77777777" w:rsidR="00220F28" w:rsidRPr="00CE5BC0" w:rsidRDefault="00220F28" w:rsidP="00220F28">
      <w:pPr>
        <w:shd w:val="clear" w:color="auto" w:fill="FFFFFF" w:themeFill="background1"/>
        <w:tabs>
          <w:tab w:val="right" w:pos="426"/>
        </w:tabs>
        <w:rPr>
          <w:b/>
          <w:i/>
          <w:lang w:eastAsia="ru-RU"/>
        </w:rPr>
      </w:pPr>
      <w:r w:rsidRPr="00CE5BC0">
        <w:rPr>
          <w:b/>
          <w:i/>
          <w:lang w:eastAsia="ru-RU"/>
        </w:rPr>
        <w:t>Adresa: mun. Chișinău, bd. Ștefan cel Mare și Sfânt nr.124 (et.4), MD 2001;</w:t>
      </w:r>
    </w:p>
    <w:p w14:paraId="0B3929E5" w14:textId="77777777" w:rsidR="00220F28" w:rsidRPr="00CE5BC0" w:rsidRDefault="00220F28" w:rsidP="00220F28">
      <w:pPr>
        <w:shd w:val="clear" w:color="auto" w:fill="FFFFFF" w:themeFill="background1"/>
        <w:tabs>
          <w:tab w:val="right" w:pos="426"/>
        </w:tabs>
        <w:rPr>
          <w:b/>
          <w:i/>
          <w:lang w:eastAsia="ru-RU"/>
        </w:rPr>
      </w:pPr>
      <w:r w:rsidRPr="00CE5BC0">
        <w:rPr>
          <w:b/>
          <w:i/>
          <w:lang w:eastAsia="ru-RU"/>
        </w:rPr>
        <w:t>Tel/Fax/email: 022-820 652, 022 820-651, contestatii@ansc.md</w:t>
      </w:r>
    </w:p>
    <w:p w14:paraId="2B08F8CE"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Data (datele) și referința (referințele) publicărilor anterioare în Jurnalul Oficial al Uniunii Europene privind contractul (contractele) la care se referă anunțul respectiv (dacă este cazul):_NU____________________________________________</w:t>
      </w:r>
    </w:p>
    <w:p w14:paraId="123DBCAC"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În cazul achizițiilor periodice, calendarul estimat pentru publicarea anunțurilor viitoare</w:t>
      </w:r>
      <w:r w:rsidRPr="00CE5BC0">
        <w:rPr>
          <w:b/>
          <w:shd w:val="clear" w:color="auto" w:fill="FFFFFF" w:themeFill="background1"/>
          <w:lang w:eastAsia="ru-RU"/>
        </w:rPr>
        <w:t>:___</w:t>
      </w:r>
      <w:r w:rsidRPr="00DB6C4C">
        <w:rPr>
          <w:b/>
          <w:u w:val="single"/>
          <w:shd w:val="clear" w:color="auto" w:fill="FFFFFF" w:themeFill="background1"/>
          <w:lang w:eastAsia="ru-RU"/>
        </w:rPr>
        <w:t>NU</w:t>
      </w:r>
      <w:r w:rsidRPr="00CE5BC0">
        <w:rPr>
          <w:b/>
          <w:shd w:val="clear" w:color="auto" w:fill="FFFFFF" w:themeFill="background1"/>
          <w:lang w:eastAsia="ru-RU"/>
        </w:rPr>
        <w:t>______________________________________________________</w:t>
      </w:r>
    </w:p>
    <w:p w14:paraId="657BD10C"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 xml:space="preserve">Data publicării anunțului de intenție sau, după caz, precizarea că nu a fost publicat un astfel de </w:t>
      </w:r>
      <w:r w:rsidRPr="00CE5BC0">
        <w:rPr>
          <w:b/>
          <w:shd w:val="clear" w:color="auto" w:fill="FFFFFF" w:themeFill="background1"/>
          <w:lang w:eastAsia="ru-RU"/>
        </w:rPr>
        <w:t>anunţ:_____________________________________________________________</w:t>
      </w:r>
    </w:p>
    <w:p w14:paraId="5A0FACE6"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Data transmiterii spre publicare a anunțului de participar</w:t>
      </w:r>
      <w:r w:rsidRPr="00CE5BC0">
        <w:rPr>
          <w:b/>
          <w:shd w:val="clear" w:color="auto" w:fill="FFFFFF" w:themeFill="background1"/>
          <w:lang w:eastAsia="ru-RU"/>
        </w:rPr>
        <w:t>e:</w:t>
      </w:r>
      <w:r>
        <w:rPr>
          <w:b/>
          <w:u w:val="single"/>
          <w:shd w:val="clear" w:color="auto" w:fill="FFFFFF" w:themeFill="background1"/>
          <w:lang w:eastAsia="ru-RU"/>
        </w:rPr>
        <w:t>21.03.2024</w:t>
      </w:r>
      <w:r w:rsidRPr="00CE5BC0">
        <w:rPr>
          <w:b/>
          <w:shd w:val="clear" w:color="auto" w:fill="FFFFFF" w:themeFill="background1"/>
          <w:lang w:eastAsia="ru-RU"/>
        </w:rPr>
        <w:t>________</w:t>
      </w:r>
    </w:p>
    <w:p w14:paraId="2668D0D8"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În cadrul procedurii de achiziție publică se va utiliza/accepta:</w:t>
      </w:r>
    </w:p>
    <w:p w14:paraId="1E20A76B" w14:textId="77777777" w:rsidR="00220F28" w:rsidRPr="00CE5BC0" w:rsidRDefault="00220F28" w:rsidP="00220F2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220F28" w:rsidRPr="00CE5BC0" w14:paraId="2E8E5421" w14:textId="77777777" w:rsidTr="00941CAF">
        <w:tc>
          <w:tcPr>
            <w:tcW w:w="5305" w:type="dxa"/>
            <w:shd w:val="clear" w:color="auto" w:fill="FFFFFF"/>
          </w:tcPr>
          <w:p w14:paraId="65C36925" w14:textId="77777777" w:rsidR="00220F28" w:rsidRPr="00CE5BC0" w:rsidRDefault="00220F28" w:rsidP="00941CAF">
            <w:pPr>
              <w:shd w:val="clear" w:color="auto" w:fill="FFFFFF" w:themeFill="background1"/>
              <w:tabs>
                <w:tab w:val="right" w:pos="426"/>
              </w:tabs>
              <w:rPr>
                <w:b/>
                <w:lang w:eastAsia="ru-RU"/>
              </w:rPr>
            </w:pPr>
            <w:r w:rsidRPr="00CE5BC0">
              <w:rPr>
                <w:b/>
                <w:lang w:eastAsia="ru-RU"/>
              </w:rPr>
              <w:t>Denumirea instrumentului electronic</w:t>
            </w:r>
          </w:p>
        </w:tc>
        <w:tc>
          <w:tcPr>
            <w:tcW w:w="3785" w:type="dxa"/>
            <w:shd w:val="clear" w:color="auto" w:fill="FFFFFF"/>
          </w:tcPr>
          <w:p w14:paraId="14A58FE7" w14:textId="77777777" w:rsidR="00220F28" w:rsidRPr="00CE5BC0" w:rsidRDefault="00220F28" w:rsidP="00941CAF">
            <w:pPr>
              <w:shd w:val="clear" w:color="auto" w:fill="FFFFFF" w:themeFill="background1"/>
              <w:tabs>
                <w:tab w:val="right" w:pos="426"/>
              </w:tabs>
              <w:rPr>
                <w:b/>
                <w:lang w:eastAsia="ru-RU"/>
              </w:rPr>
            </w:pPr>
            <w:r w:rsidRPr="00CE5BC0">
              <w:rPr>
                <w:b/>
                <w:lang w:eastAsia="ru-RU"/>
              </w:rPr>
              <w:t>Se va utiliza/accepta sau nu</w:t>
            </w:r>
          </w:p>
        </w:tc>
      </w:tr>
      <w:tr w:rsidR="00220F28" w:rsidRPr="00CE5BC0" w14:paraId="343C4428" w14:textId="77777777" w:rsidTr="00941CAF">
        <w:tc>
          <w:tcPr>
            <w:tcW w:w="5305" w:type="dxa"/>
            <w:shd w:val="clear" w:color="auto" w:fill="FFFFFF"/>
          </w:tcPr>
          <w:p w14:paraId="253E4D35" w14:textId="77777777" w:rsidR="00220F28" w:rsidRPr="00CE5BC0" w:rsidRDefault="00220F28" w:rsidP="00941CAF">
            <w:pPr>
              <w:shd w:val="clear" w:color="auto" w:fill="FFFFFF" w:themeFill="background1"/>
              <w:tabs>
                <w:tab w:val="right" w:pos="426"/>
              </w:tabs>
              <w:rPr>
                <w:lang w:eastAsia="ru-RU"/>
              </w:rPr>
            </w:pPr>
            <w:r w:rsidRPr="00CE5BC0">
              <w:rPr>
                <w:lang w:eastAsia="ru-RU"/>
              </w:rPr>
              <w:t>depunerea electronică a ofertelor sau a cererilor de participare</w:t>
            </w:r>
          </w:p>
        </w:tc>
        <w:tc>
          <w:tcPr>
            <w:tcW w:w="3785" w:type="dxa"/>
            <w:shd w:val="clear" w:color="auto" w:fill="FFFFFF"/>
          </w:tcPr>
          <w:p w14:paraId="6224AE36" w14:textId="77777777" w:rsidR="00220F28" w:rsidRPr="00CE5BC0" w:rsidRDefault="00220F28" w:rsidP="00941CAF">
            <w:pPr>
              <w:shd w:val="clear" w:color="auto" w:fill="FFFFFF" w:themeFill="background1"/>
              <w:tabs>
                <w:tab w:val="right" w:pos="426"/>
              </w:tabs>
              <w:rPr>
                <w:lang w:eastAsia="ru-RU"/>
              </w:rPr>
            </w:pPr>
            <w:r w:rsidRPr="00CE5BC0">
              <w:rPr>
                <w:lang w:eastAsia="ru-RU"/>
              </w:rPr>
              <w:t>SE ACCEPTA</w:t>
            </w:r>
          </w:p>
        </w:tc>
      </w:tr>
      <w:tr w:rsidR="00220F28" w:rsidRPr="00CE5BC0" w14:paraId="4AC8668B" w14:textId="77777777" w:rsidTr="00941CAF">
        <w:tc>
          <w:tcPr>
            <w:tcW w:w="5305" w:type="dxa"/>
            <w:shd w:val="clear" w:color="auto" w:fill="FFFFFF"/>
          </w:tcPr>
          <w:p w14:paraId="070F73A6" w14:textId="77777777" w:rsidR="00220F28" w:rsidRPr="00CE5BC0" w:rsidRDefault="00220F28" w:rsidP="00941CAF">
            <w:pPr>
              <w:shd w:val="clear" w:color="auto" w:fill="FFFFFF" w:themeFill="background1"/>
              <w:tabs>
                <w:tab w:val="right" w:pos="426"/>
              </w:tabs>
              <w:rPr>
                <w:lang w:eastAsia="ru-RU"/>
              </w:rPr>
            </w:pPr>
            <w:r w:rsidRPr="00CE5BC0">
              <w:rPr>
                <w:lang w:eastAsia="ru-RU"/>
              </w:rPr>
              <w:t>sistemul de comenzi electronice</w:t>
            </w:r>
          </w:p>
        </w:tc>
        <w:tc>
          <w:tcPr>
            <w:tcW w:w="3785" w:type="dxa"/>
            <w:shd w:val="clear" w:color="auto" w:fill="FFFFFF"/>
          </w:tcPr>
          <w:p w14:paraId="76D454DC" w14:textId="77777777" w:rsidR="00220F28" w:rsidRPr="00CE5BC0" w:rsidRDefault="00220F28" w:rsidP="00941CAF">
            <w:pPr>
              <w:shd w:val="clear" w:color="auto" w:fill="FFFFFF" w:themeFill="background1"/>
              <w:tabs>
                <w:tab w:val="right" w:pos="426"/>
              </w:tabs>
              <w:rPr>
                <w:lang w:eastAsia="ru-RU"/>
              </w:rPr>
            </w:pPr>
            <w:r w:rsidRPr="00CE5BC0">
              <w:rPr>
                <w:lang w:eastAsia="ru-RU"/>
              </w:rPr>
              <w:t xml:space="preserve"> NU SE ACCEPTA</w:t>
            </w:r>
          </w:p>
        </w:tc>
      </w:tr>
      <w:tr w:rsidR="00220F28" w:rsidRPr="00CE5BC0" w14:paraId="73DCD7B7" w14:textId="77777777" w:rsidTr="00941CAF">
        <w:tc>
          <w:tcPr>
            <w:tcW w:w="5305" w:type="dxa"/>
            <w:shd w:val="clear" w:color="auto" w:fill="FFFFFF"/>
          </w:tcPr>
          <w:p w14:paraId="0512CE9F" w14:textId="77777777" w:rsidR="00220F28" w:rsidRPr="00CE5BC0" w:rsidRDefault="00220F28" w:rsidP="00941CAF">
            <w:pPr>
              <w:shd w:val="clear" w:color="auto" w:fill="FFFFFF" w:themeFill="background1"/>
              <w:tabs>
                <w:tab w:val="right" w:pos="426"/>
              </w:tabs>
              <w:rPr>
                <w:lang w:eastAsia="ru-RU"/>
              </w:rPr>
            </w:pPr>
            <w:r w:rsidRPr="00CE5BC0">
              <w:rPr>
                <w:lang w:eastAsia="ru-RU"/>
              </w:rPr>
              <w:t>facturarea electronică</w:t>
            </w:r>
          </w:p>
        </w:tc>
        <w:tc>
          <w:tcPr>
            <w:tcW w:w="3785" w:type="dxa"/>
            <w:shd w:val="clear" w:color="auto" w:fill="FFFFFF"/>
          </w:tcPr>
          <w:p w14:paraId="3D8D615C" w14:textId="77777777" w:rsidR="00220F28" w:rsidRPr="00CE5BC0" w:rsidRDefault="00220F28" w:rsidP="00941CAF">
            <w:pPr>
              <w:shd w:val="clear" w:color="auto" w:fill="FFFFFF" w:themeFill="background1"/>
              <w:tabs>
                <w:tab w:val="right" w:pos="426"/>
              </w:tabs>
              <w:rPr>
                <w:lang w:eastAsia="ru-RU"/>
              </w:rPr>
            </w:pPr>
            <w:r w:rsidRPr="00CE5BC0">
              <w:rPr>
                <w:lang w:eastAsia="ru-RU"/>
              </w:rPr>
              <w:t>SE ACCEPTA</w:t>
            </w:r>
          </w:p>
        </w:tc>
      </w:tr>
      <w:tr w:rsidR="00220F28" w:rsidRPr="00CE5BC0" w14:paraId="2BEF3DDF" w14:textId="77777777" w:rsidTr="00941CAF">
        <w:trPr>
          <w:trHeight w:val="77"/>
        </w:trPr>
        <w:tc>
          <w:tcPr>
            <w:tcW w:w="5305" w:type="dxa"/>
            <w:shd w:val="clear" w:color="auto" w:fill="FFFFFF"/>
          </w:tcPr>
          <w:p w14:paraId="7A4C8AC0" w14:textId="77777777" w:rsidR="00220F28" w:rsidRPr="00CE5BC0" w:rsidRDefault="00220F28" w:rsidP="00941CAF">
            <w:pPr>
              <w:shd w:val="clear" w:color="auto" w:fill="FFFFFF" w:themeFill="background1"/>
              <w:tabs>
                <w:tab w:val="right" w:pos="426"/>
              </w:tabs>
              <w:rPr>
                <w:lang w:eastAsia="ru-RU"/>
              </w:rPr>
            </w:pPr>
            <w:r w:rsidRPr="00CE5BC0">
              <w:rPr>
                <w:lang w:eastAsia="ru-RU"/>
              </w:rPr>
              <w:t>plățile electronice</w:t>
            </w:r>
          </w:p>
        </w:tc>
        <w:tc>
          <w:tcPr>
            <w:tcW w:w="3785" w:type="dxa"/>
            <w:shd w:val="clear" w:color="auto" w:fill="FFFFFF"/>
          </w:tcPr>
          <w:p w14:paraId="6573F0F1" w14:textId="77777777" w:rsidR="00220F28" w:rsidRPr="00CE5BC0" w:rsidRDefault="00220F28" w:rsidP="00941CAF">
            <w:pPr>
              <w:shd w:val="clear" w:color="auto" w:fill="FFFFFF" w:themeFill="background1"/>
              <w:tabs>
                <w:tab w:val="right" w:pos="426"/>
              </w:tabs>
              <w:rPr>
                <w:lang w:eastAsia="ru-RU"/>
              </w:rPr>
            </w:pPr>
            <w:r w:rsidRPr="00CE5BC0">
              <w:rPr>
                <w:lang w:eastAsia="ru-RU"/>
              </w:rPr>
              <w:t>SE ACCEPTA</w:t>
            </w:r>
          </w:p>
        </w:tc>
      </w:tr>
    </w:tbl>
    <w:p w14:paraId="14255235" w14:textId="77777777" w:rsidR="00220F28" w:rsidRPr="00CE5BC0" w:rsidRDefault="00220F28" w:rsidP="00626E65">
      <w:pPr>
        <w:numPr>
          <w:ilvl w:val="0"/>
          <w:numId w:val="37"/>
        </w:numPr>
        <w:shd w:val="clear" w:color="auto" w:fill="FFFFFF" w:themeFill="background1"/>
        <w:tabs>
          <w:tab w:val="right" w:pos="426"/>
        </w:tabs>
        <w:spacing w:before="120"/>
        <w:ind w:left="0" w:firstLine="0"/>
        <w:rPr>
          <w:b/>
          <w:lang w:eastAsia="ru-RU"/>
        </w:rPr>
      </w:pPr>
      <w:r w:rsidRPr="00CE5BC0">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E5BC0">
        <w:rPr>
          <w:b/>
          <w:shd w:val="clear" w:color="auto" w:fill="FFFFFF" w:themeFill="background1"/>
          <w:lang w:eastAsia="ru-RU"/>
        </w:rPr>
        <w:t>_______________________________________</w:t>
      </w:r>
      <w:r w:rsidRPr="00DB6C4C">
        <w:rPr>
          <w:b/>
          <w:u w:val="single"/>
          <w:shd w:val="clear" w:color="auto" w:fill="FFFFFF" w:themeFill="background1"/>
          <w:lang w:eastAsia="ru-RU"/>
        </w:rPr>
        <w:t>NU_________________________</w:t>
      </w:r>
    </w:p>
    <w:p w14:paraId="76CF6596" w14:textId="77777777" w:rsidR="00220F28" w:rsidRPr="00CE5BC0" w:rsidRDefault="00220F28" w:rsidP="00220F28">
      <w:pPr>
        <w:shd w:val="clear" w:color="auto" w:fill="FFFFFF" w:themeFill="background1"/>
        <w:tabs>
          <w:tab w:val="right" w:pos="426"/>
        </w:tabs>
        <w:contextualSpacing/>
        <w:jc w:val="center"/>
        <w:rPr>
          <w:sz w:val="20"/>
          <w:lang w:eastAsia="ru-RU"/>
        </w:rPr>
      </w:pPr>
      <w:r w:rsidRPr="00CE5BC0">
        <w:rPr>
          <w:sz w:val="20"/>
          <w:lang w:eastAsia="ru-RU"/>
        </w:rPr>
        <w:t>(se specifică da sau nu)</w:t>
      </w:r>
    </w:p>
    <w:p w14:paraId="0D791D63" w14:textId="77777777" w:rsidR="00220F28" w:rsidRPr="00CE5BC0" w:rsidRDefault="00220F28" w:rsidP="00626E65">
      <w:pPr>
        <w:numPr>
          <w:ilvl w:val="0"/>
          <w:numId w:val="37"/>
        </w:numPr>
        <w:shd w:val="clear" w:color="auto" w:fill="FFFFFF" w:themeFill="background1"/>
        <w:tabs>
          <w:tab w:val="right" w:pos="426"/>
        </w:tabs>
        <w:spacing w:before="120" w:after="120"/>
        <w:ind w:left="0" w:firstLine="0"/>
        <w:rPr>
          <w:b/>
          <w:lang w:eastAsia="ru-RU"/>
        </w:rPr>
      </w:pPr>
      <w:r w:rsidRPr="00CE5BC0">
        <w:rPr>
          <w:b/>
          <w:lang w:eastAsia="ru-RU"/>
        </w:rPr>
        <w:t xml:space="preserve">Alte informații relevante: </w:t>
      </w:r>
      <w:r w:rsidRPr="00CE5BC0">
        <w:rPr>
          <w:b/>
          <w:shd w:val="clear" w:color="auto" w:fill="FFFFFF" w:themeFill="background1"/>
          <w:lang w:eastAsia="ru-RU"/>
        </w:rPr>
        <w:t>LUCRARILE INCEP DUPA 5 ZILE DE LA SEMNAREA SI INREGISTRAREA CONTRACTULUI IN MODUL CORESPUNZATOR</w:t>
      </w:r>
    </w:p>
    <w:p w14:paraId="7A691609" w14:textId="77777777" w:rsidR="00220F28" w:rsidRPr="00CE5BC0" w:rsidRDefault="00220F28" w:rsidP="00220F28">
      <w:pPr>
        <w:shd w:val="clear" w:color="auto" w:fill="FFFFFF" w:themeFill="background1"/>
        <w:tabs>
          <w:tab w:val="left" w:pos="284"/>
          <w:tab w:val="left" w:pos="426"/>
          <w:tab w:val="decimal" w:pos="8364"/>
        </w:tabs>
        <w:spacing w:line="276" w:lineRule="auto"/>
        <w:ind w:right="-144"/>
        <w:rPr>
          <w:b/>
          <w:lang w:eastAsia="ru-RU"/>
        </w:rPr>
      </w:pPr>
    </w:p>
    <w:p w14:paraId="2C7F4484" w14:textId="77777777" w:rsidR="00220F28" w:rsidRPr="00CE5BC0" w:rsidRDefault="00220F28" w:rsidP="00220F28">
      <w:pPr>
        <w:shd w:val="clear" w:color="auto" w:fill="FFFFFF" w:themeFill="background1"/>
        <w:tabs>
          <w:tab w:val="left" w:pos="284"/>
          <w:tab w:val="left" w:pos="426"/>
          <w:tab w:val="decimal" w:pos="8364"/>
        </w:tabs>
        <w:spacing w:line="276" w:lineRule="auto"/>
        <w:ind w:right="-144"/>
        <w:rPr>
          <w:b/>
          <w:lang w:eastAsia="ru-RU"/>
        </w:rPr>
      </w:pPr>
    </w:p>
    <w:p w14:paraId="29744F80" w14:textId="77777777" w:rsidR="00220F28" w:rsidRPr="00CE5BC0" w:rsidRDefault="00220F28" w:rsidP="00220F28">
      <w:pPr>
        <w:shd w:val="clear" w:color="auto" w:fill="FFFFFF" w:themeFill="background1"/>
        <w:tabs>
          <w:tab w:val="left" w:pos="284"/>
          <w:tab w:val="left" w:pos="426"/>
          <w:tab w:val="decimal" w:pos="8364"/>
        </w:tabs>
        <w:spacing w:line="276" w:lineRule="auto"/>
        <w:ind w:right="-144"/>
        <w:rPr>
          <w:b/>
          <w:lang w:eastAsia="ru-RU"/>
        </w:rPr>
      </w:pPr>
    </w:p>
    <w:p w14:paraId="6E1AA947" w14:textId="77777777" w:rsidR="00220F28" w:rsidRPr="00CE5BC0" w:rsidRDefault="00220F28" w:rsidP="00220F28">
      <w:pPr>
        <w:shd w:val="clear" w:color="auto" w:fill="FFFFFF" w:themeFill="background1"/>
        <w:tabs>
          <w:tab w:val="left" w:pos="284"/>
          <w:tab w:val="left" w:pos="426"/>
          <w:tab w:val="decimal" w:pos="8364"/>
        </w:tabs>
        <w:spacing w:line="276" w:lineRule="auto"/>
        <w:ind w:right="-144"/>
        <w:rPr>
          <w:b/>
          <w:lang w:eastAsia="ru-RU"/>
        </w:rPr>
      </w:pPr>
    </w:p>
    <w:p w14:paraId="0FDD0973" w14:textId="77777777" w:rsidR="00220F28" w:rsidRPr="00DB6C4C" w:rsidRDefault="00220F28" w:rsidP="00220F28">
      <w:pPr>
        <w:shd w:val="clear" w:color="auto" w:fill="FFFFFF" w:themeFill="background1"/>
        <w:tabs>
          <w:tab w:val="left" w:pos="284"/>
          <w:tab w:val="left" w:pos="426"/>
          <w:tab w:val="decimal" w:pos="8364"/>
        </w:tabs>
        <w:spacing w:line="276" w:lineRule="auto"/>
        <w:ind w:right="-144"/>
        <w:rPr>
          <w:rFonts w:eastAsia="PMingLiU"/>
          <w:lang w:eastAsia="zh-CN"/>
        </w:rPr>
      </w:pPr>
      <w:r w:rsidRPr="00CE5BC0">
        <w:rPr>
          <w:b/>
          <w:lang w:eastAsia="ru-RU"/>
        </w:rPr>
        <w:t xml:space="preserve">Conducătorul grupului de lucru:  </w:t>
      </w:r>
      <w:r w:rsidRPr="00CE5BC0">
        <w:rPr>
          <w:b/>
          <w:shd w:val="clear" w:color="auto" w:fill="FFFFFF" w:themeFill="background1"/>
          <w:lang w:eastAsia="ru-RU"/>
        </w:rPr>
        <w:t xml:space="preserve">______________________________  </w:t>
      </w:r>
      <w:r w:rsidRPr="00CE5BC0">
        <w:rPr>
          <w:b/>
        </w:rPr>
        <w:t>B</w:t>
      </w:r>
      <w:r w:rsidRPr="00CE5BC0">
        <w:rPr>
          <w:b/>
        </w:rPr>
        <w:tab/>
        <w:t>ejenari Vladi</w:t>
      </w:r>
      <w:r>
        <w:rPr>
          <w:b/>
        </w:rPr>
        <w:t>mir</w:t>
      </w:r>
    </w:p>
    <w:p w14:paraId="0CAABFC5" w14:textId="4B241CA4" w:rsidR="00A52D75" w:rsidRPr="00AB142B" w:rsidRDefault="00A52D75" w:rsidP="00A52D75">
      <w:pPr>
        <w:rPr>
          <w:lang w:eastAsia="ru-RU"/>
        </w:rPr>
        <w:sectPr w:rsidR="00A52D75" w:rsidRPr="00AB142B" w:rsidSect="00AB142B">
          <w:footerReference w:type="first" r:id="rId14"/>
          <w:pgSz w:w="11906" w:h="16838" w:code="9"/>
          <w:pgMar w:top="426" w:right="1134" w:bottom="426" w:left="1276" w:header="720" w:footer="510" w:gutter="0"/>
          <w:pgNumType w:start="17"/>
          <w:cols w:space="720"/>
          <w:docGrid w:linePitch="326"/>
        </w:sectPr>
      </w:pPr>
    </w:p>
    <w:p w14:paraId="0D8B8DF6" w14:textId="77777777" w:rsidR="00A52D75" w:rsidRPr="00FF430B" w:rsidRDefault="00A52D75" w:rsidP="00A52D75">
      <w:pPr>
        <w:tabs>
          <w:tab w:val="left" w:pos="360"/>
          <w:tab w:val="left" w:pos="567"/>
        </w:tabs>
        <w:outlineLvl w:val="2"/>
        <w:rPr>
          <w:rFonts w:eastAsia="PMingLiU"/>
          <w:b/>
          <w:lang w:eastAsia="zh-CN"/>
        </w:rPr>
      </w:pPr>
    </w:p>
    <w:p w14:paraId="63A87F86" w14:textId="77777777" w:rsidR="00B65C93" w:rsidRPr="00A52D75" w:rsidRDefault="00B65C93" w:rsidP="002A6E99">
      <w:pPr>
        <w:pStyle w:val="Style3"/>
        <w:tabs>
          <w:tab w:val="left" w:pos="567"/>
        </w:tabs>
        <w:spacing w:before="0" w:beforeAutospacing="0" w:after="0"/>
        <w:ind w:left="0" w:firstLine="0"/>
        <w:jc w:val="center"/>
        <w:rPr>
          <w:rFonts w:eastAsia="PMingLiU"/>
          <w:lang w:val="ro-RO"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26E65">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26E65">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26E65">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26E65">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26E65">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26E65">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26E65">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26E65">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26E65">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26E65">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26E65">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26E65">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26E65">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26E65">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26E65">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26E65">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26E65">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26E65">
      <w:pPr>
        <w:numPr>
          <w:ilvl w:val="0"/>
          <w:numId w:val="28"/>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626E65">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26E65">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26E65">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26E65">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26E65">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26E65">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26E65">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26E65">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26E65">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26E65">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26E65">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26E65">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26E65">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26E65">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26E65">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26E65">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26E65">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36719A09"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w:t>
      </w:r>
      <w:r w:rsidR="00842156" w:rsidRPr="00842156">
        <w:rPr>
          <w:rFonts w:ascii="Times New Roman" w:hAnsi="Times New Roman"/>
          <w:b/>
          <w:sz w:val="32"/>
          <w:szCs w:val="24"/>
          <w:u w:val="single"/>
        </w:rPr>
        <w:t>Primăria comunei Fălești</w:t>
      </w:r>
      <w:r w:rsidR="00842156">
        <w:rPr>
          <w:rFonts w:ascii="Times New Roman" w:hAnsi="Times New Roman"/>
          <w:b/>
          <w:sz w:val="32"/>
          <w:szCs w:val="24"/>
          <w:u w:val="single"/>
        </w:rPr>
        <w:t>i Noi</w:t>
      </w:r>
      <w:r w:rsidRPr="00FF430B">
        <w:rPr>
          <w:rFonts w:ascii="Times New Roman" w:hAnsi="Times New Roman"/>
          <w:szCs w:val="24"/>
        </w:rPr>
        <w:t>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r w:rsidR="00842156">
        <w:rPr>
          <w:rFonts w:ascii="Times New Roman" w:hAnsi="Times New Roman"/>
          <w:szCs w:val="24"/>
        </w:rPr>
        <w:t xml:space="preserve">   </w:t>
      </w:r>
      <w:r w:rsidRPr="00FF430B">
        <w:rPr>
          <w:rFonts w:ascii="Times New Roman" w:hAnsi="Times New Roman"/>
          <w:szCs w:val="24"/>
        </w:rPr>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5BB3E33"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w:t>
      </w:r>
      <w:r w:rsidR="00842156" w:rsidRPr="00842156">
        <w:t xml:space="preserve"> </w:t>
      </w:r>
      <w:r w:rsidR="007946A2" w:rsidRPr="007946A2">
        <w:rPr>
          <w:rFonts w:ascii="Times New Roman" w:hAnsi="Times New Roman"/>
          <w:szCs w:val="24"/>
        </w:rPr>
        <w:t xml:space="preserve"> ocds-b3wdp1-MD-1648648920932</w:t>
      </w:r>
      <w:r w:rsidR="007946A2">
        <w:rPr>
          <w:rFonts w:ascii="Times New Roman" w:hAnsi="Times New Roman"/>
          <w:szCs w:val="24"/>
        </w:rPr>
        <w:t xml:space="preserve"> </w:t>
      </w:r>
      <w:r w:rsidRPr="00FF430B">
        <w:rPr>
          <w:rFonts w:ascii="Times New Roman" w:hAnsi="Times New Roman"/>
          <w:szCs w:val="24"/>
        </w:rPr>
        <w:t>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686BAEB6" w14:textId="77777777" w:rsidR="00842156" w:rsidRPr="00FF430B" w:rsidRDefault="00842156" w:rsidP="00842156">
      <w:pPr>
        <w:pStyle w:val="a7"/>
        <w:tabs>
          <w:tab w:val="left" w:pos="-142"/>
        </w:tabs>
        <w:spacing w:before="240"/>
        <w:jc w:val="center"/>
        <w:rPr>
          <w:rFonts w:ascii="Times New Roman" w:hAnsi="Times New Roman"/>
          <w:szCs w:val="24"/>
        </w:rPr>
      </w:pPr>
      <w:r w:rsidRPr="00FF430B">
        <w:rPr>
          <w:rFonts w:ascii="Times New Roman" w:hAnsi="Times New Roman"/>
          <w:szCs w:val="24"/>
        </w:rPr>
        <w:t>Către______</w:t>
      </w:r>
      <w:r w:rsidRPr="00842156">
        <w:rPr>
          <w:rFonts w:ascii="Times New Roman" w:hAnsi="Times New Roman"/>
          <w:b/>
          <w:sz w:val="32"/>
          <w:szCs w:val="24"/>
          <w:u w:val="single"/>
        </w:rPr>
        <w:t>Primăria comunei Fălești</w:t>
      </w:r>
      <w:r>
        <w:rPr>
          <w:rFonts w:ascii="Times New Roman" w:hAnsi="Times New Roman"/>
          <w:b/>
          <w:sz w:val="32"/>
          <w:szCs w:val="24"/>
          <w:u w:val="single"/>
        </w:rPr>
        <w:t>i Noi</w:t>
      </w:r>
      <w:r w:rsidRPr="00FF430B">
        <w:rPr>
          <w:rFonts w:ascii="Times New Roman" w:hAnsi="Times New Roman"/>
          <w:szCs w:val="24"/>
        </w:rPr>
        <w:t>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r>
        <w:rPr>
          <w:rFonts w:ascii="Times New Roman" w:hAnsi="Times New Roman"/>
          <w:szCs w:val="24"/>
        </w:rPr>
        <w:t xml:space="preserve">   </w:t>
      </w:r>
      <w:r w:rsidRPr="00FF430B">
        <w:rPr>
          <w:rFonts w:ascii="Times New Roman" w:hAnsi="Times New Roman"/>
          <w:szCs w:val="24"/>
        </w:rPr>
        <w:t xml:space="preserve">                       (denumirea autorităţii contractante şi adresa completă)</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373409E2"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842156" w:rsidRPr="00842156">
        <w:rPr>
          <w:b/>
          <w:noProof w:val="0"/>
          <w:u w:val="single"/>
          <w:shd w:val="clear" w:color="auto" w:fill="FFFFFF" w:themeFill="background1"/>
          <w:lang w:eastAsia="ru-RU"/>
        </w:rPr>
        <w:t>Lucrări de reparatie a drumurilor locale din satul Falesti Noi</w:t>
      </w:r>
      <w:r w:rsidRPr="00842156">
        <w:rPr>
          <w:b/>
          <w:noProof w:val="0"/>
          <w:u w:val="single"/>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w:t>
      </w:r>
      <w:r w:rsidR="00842156" w:rsidRPr="00842156">
        <w:rPr>
          <w:b/>
          <w:noProof w:val="0"/>
          <w:u w:val="single"/>
          <w:lang w:eastAsia="ru-RU"/>
        </w:rPr>
        <w:t>Licitație Deschisă</w:t>
      </w:r>
      <w:r w:rsidR="002927B7" w:rsidRPr="00FF430B">
        <w:rPr>
          <w:b/>
          <w:noProof w:val="0"/>
          <w:lang w:eastAsia="ru-RU"/>
        </w:rPr>
        <w:t>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26E65">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842156" w:rsidRDefault="00460653" w:rsidP="00385C85">
            <w:pPr>
              <w:pStyle w:val="af2"/>
              <w:tabs>
                <w:tab w:val="left" w:pos="567"/>
                <w:tab w:val="right" w:pos="9531"/>
              </w:tabs>
              <w:ind w:firstLine="0"/>
              <w:rPr>
                <w:lang w:val="en-US"/>
              </w:rPr>
            </w:pPr>
            <w:r w:rsidRPr="00842156">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842156" w:rsidRDefault="00460653" w:rsidP="00385C85">
            <w:pPr>
              <w:pStyle w:val="cn"/>
              <w:tabs>
                <w:tab w:val="left" w:pos="567"/>
              </w:tabs>
              <w:jc w:val="both"/>
              <w:rPr>
                <w:sz w:val="20"/>
                <w:szCs w:val="20"/>
                <w:lang w:val="en-US"/>
              </w:rPr>
            </w:pPr>
            <w:r w:rsidRPr="00842156">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842156" w:rsidRDefault="009157BF" w:rsidP="00385C85">
            <w:pPr>
              <w:pStyle w:val="af2"/>
              <w:tabs>
                <w:tab w:val="left" w:pos="567"/>
                <w:tab w:val="right" w:pos="9531"/>
              </w:tabs>
              <w:ind w:firstLine="0"/>
              <w:rPr>
                <w:lang w:val="en-US"/>
              </w:rPr>
            </w:pPr>
            <w:r w:rsidRPr="00842156">
              <w:rPr>
                <w:lang w:val="en-US"/>
              </w:rPr>
              <w:t>IDNO</w:t>
            </w:r>
            <w:r w:rsidR="00460653" w:rsidRPr="00842156">
              <w:rPr>
                <w:lang w:val="en-US"/>
              </w:rPr>
              <w:t xml:space="preserve"> ___</w:t>
            </w:r>
            <w:r w:rsidR="00B51B6E" w:rsidRPr="00842156">
              <w:rPr>
                <w:lang w:val="en-US"/>
              </w:rPr>
              <w:t xml:space="preserve">_____________ reprezentat prin </w:t>
            </w:r>
            <w:r w:rsidR="00460653" w:rsidRPr="00842156">
              <w:rPr>
                <w:lang w:val="en-US"/>
              </w:rPr>
              <w:t>________________________________________</w:t>
            </w:r>
            <w:r w:rsidR="007B392A" w:rsidRPr="00842156">
              <w:rPr>
                <w:lang w:val="en-US"/>
              </w:rPr>
              <w:t>_____________________</w:t>
            </w:r>
            <w:r w:rsidR="00385C85" w:rsidRPr="00842156">
              <w:rPr>
                <w:lang w:val="en-US"/>
              </w:rPr>
              <w:t>____</w:t>
            </w:r>
            <w:r w:rsidR="007B392A" w:rsidRPr="00842156">
              <w:rPr>
                <w:lang w:val="en-US"/>
              </w:rPr>
              <w:t>_____________</w:t>
            </w:r>
            <w:r w:rsidR="00460653" w:rsidRPr="00842156">
              <w:rPr>
                <w:lang w:val="en-US"/>
              </w:rPr>
              <w:t xml:space="preserve">,    </w:t>
            </w:r>
          </w:p>
          <w:p w14:paraId="6706F85E" w14:textId="52A3474F" w:rsidR="00460653" w:rsidRPr="00842156" w:rsidRDefault="005D4B79" w:rsidP="00385C85">
            <w:pPr>
              <w:pStyle w:val="af2"/>
              <w:tabs>
                <w:tab w:val="left" w:pos="567"/>
              </w:tabs>
              <w:ind w:firstLine="0"/>
              <w:rPr>
                <w:sz w:val="20"/>
                <w:szCs w:val="20"/>
                <w:lang w:val="en-US"/>
              </w:rPr>
            </w:pPr>
            <w:r w:rsidRPr="00842156">
              <w:rPr>
                <w:sz w:val="20"/>
                <w:szCs w:val="20"/>
                <w:lang w:val="en-US"/>
              </w:rPr>
              <w:t xml:space="preserve">                                                   </w:t>
            </w:r>
            <w:r w:rsidR="00460653" w:rsidRPr="00842156">
              <w:rPr>
                <w:sz w:val="20"/>
                <w:szCs w:val="20"/>
                <w:lang w:val="en-US"/>
              </w:rPr>
              <w:t xml:space="preserve"> (numele, prenumele şi</w:t>
            </w:r>
            <w:r w:rsidR="00DF4DCF" w:rsidRPr="00842156">
              <w:rPr>
                <w:sz w:val="20"/>
                <w:szCs w:val="20"/>
                <w:lang w:val="en-US"/>
              </w:rPr>
              <w:t xml:space="preserve"> </w:t>
            </w:r>
            <w:r w:rsidR="00460653" w:rsidRPr="00842156">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842156" w:rsidRDefault="00460653" w:rsidP="00385C85">
            <w:pPr>
              <w:pStyle w:val="af2"/>
              <w:tabs>
                <w:tab w:val="left" w:pos="567"/>
              </w:tabs>
              <w:ind w:firstLine="0"/>
              <w:rPr>
                <w:sz w:val="20"/>
                <w:szCs w:val="20"/>
                <w:lang w:val="en-US"/>
              </w:rPr>
            </w:pPr>
            <w:r w:rsidRPr="00842156">
              <w:rPr>
                <w:lang w:val="en-US"/>
              </w:rPr>
              <w:t>telefon: ______________, fax: _____________,</w:t>
            </w:r>
            <w:r w:rsidR="00DF4DCF" w:rsidRPr="00842156">
              <w:rPr>
                <w:lang w:val="en-US"/>
              </w:rPr>
              <w:t xml:space="preserve"> </w:t>
            </w:r>
            <w:r w:rsidR="009157BF" w:rsidRPr="00842156">
              <w:rPr>
                <w:lang w:val="en-US"/>
              </w:rPr>
              <w:t>IDNO</w:t>
            </w:r>
            <w:r w:rsidRPr="00842156">
              <w:rPr>
                <w:lang w:val="en-US"/>
              </w:rPr>
              <w:t xml:space="preserve">________________ autorizat pentru activitatea în construcţii: autorizaţia nr. _______ </w:t>
            </w:r>
            <w:r w:rsidR="0016369C" w:rsidRPr="00842156">
              <w:rPr>
                <w:lang w:val="en-US"/>
              </w:rPr>
              <w:t>din „</w:t>
            </w:r>
            <w:r w:rsidRPr="00842156">
              <w:rPr>
                <w:lang w:val="en-US"/>
              </w:rPr>
              <w:t>__”______________20__, eliberată de __________________,pe un termen de ____</w:t>
            </w:r>
            <w:r w:rsidR="0016369C" w:rsidRPr="00842156">
              <w:rPr>
                <w:lang w:val="en-US"/>
              </w:rPr>
              <w:t xml:space="preserve"> ani, pentru genurile de </w:t>
            </w:r>
            <w:r w:rsidRPr="00842156">
              <w:rPr>
                <w:lang w:val="en-US"/>
              </w:rPr>
              <w:t>activitate___________________________________,</w:t>
            </w:r>
            <w:r w:rsidR="00CD0EA7" w:rsidRPr="00842156">
              <w:rPr>
                <w:lang w:val="en-US"/>
              </w:rPr>
              <w:t xml:space="preserve"> reprezentat prin </w:t>
            </w:r>
            <w:r w:rsidRPr="00842156">
              <w:rPr>
                <w:lang w:val="en-US"/>
              </w:rPr>
              <w:t>__________________</w:t>
            </w:r>
            <w:r w:rsidR="00CD0EA7" w:rsidRPr="00842156">
              <w:rPr>
                <w:lang w:val="en-US"/>
              </w:rPr>
              <w:t>__________________</w:t>
            </w:r>
            <w:r w:rsidRPr="00842156">
              <w:rPr>
                <w:lang w:val="en-US"/>
              </w:rPr>
              <w:t>_, în calitate</w:t>
            </w:r>
            <w:r w:rsidR="00CD0EA7" w:rsidRPr="00842156">
              <w:rPr>
                <w:lang w:val="en-US"/>
              </w:rPr>
              <w:t xml:space="preserve"> de Antreprenor, pe de altă parte.</w:t>
            </w:r>
          </w:p>
          <w:p w14:paraId="43F2E82E" w14:textId="77777777" w:rsidR="001A5517" w:rsidRPr="00842156" w:rsidRDefault="00460653" w:rsidP="00385C85">
            <w:pPr>
              <w:pStyle w:val="af2"/>
              <w:tabs>
                <w:tab w:val="left" w:pos="567"/>
              </w:tabs>
              <w:ind w:firstLine="0"/>
              <w:rPr>
                <w:sz w:val="20"/>
                <w:szCs w:val="20"/>
                <w:lang w:val="en-US"/>
              </w:rPr>
            </w:pPr>
            <w:r w:rsidRPr="00842156">
              <w:rPr>
                <w:sz w:val="20"/>
                <w:szCs w:val="20"/>
                <w:lang w:val="en-US"/>
              </w:rPr>
              <w:t xml:space="preserve"> (numele şi</w:t>
            </w:r>
            <w:r w:rsidR="005D4B79" w:rsidRPr="00842156">
              <w:rPr>
                <w:sz w:val="20"/>
                <w:szCs w:val="20"/>
                <w:lang w:val="en-US"/>
              </w:rPr>
              <w:t xml:space="preserve"> </w:t>
            </w:r>
            <w:r w:rsidRPr="00842156">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842156" w:rsidRDefault="00A156C0" w:rsidP="00196AB4">
            <w:pPr>
              <w:pStyle w:val="af2"/>
              <w:tabs>
                <w:tab w:val="left" w:pos="567"/>
              </w:tabs>
              <w:spacing w:line="276" w:lineRule="auto"/>
              <w:ind w:firstLine="0"/>
              <w:rPr>
                <w:lang w:val="en-US"/>
              </w:rPr>
            </w:pPr>
            <w:r w:rsidRPr="00842156">
              <w:rPr>
                <w:lang w:val="en-US"/>
              </w:rPr>
              <w:lastRenderedPageBreak/>
              <w:t xml:space="preserve">2.1. </w:t>
            </w:r>
            <w:r w:rsidR="00460653" w:rsidRPr="00842156">
              <w:rPr>
                <w:lang w:val="en-US"/>
              </w:rPr>
              <w:t xml:space="preserve">Durata de execuţie a lucrărilor contractate este de </w:t>
            </w:r>
            <w:r w:rsidR="009F0FE8" w:rsidRPr="00842156">
              <w:rPr>
                <w:lang w:val="en-US"/>
              </w:rPr>
              <w:t>_________ luni</w:t>
            </w:r>
            <w:r w:rsidR="005D4B79" w:rsidRPr="00842156">
              <w:rPr>
                <w:lang w:val="en-US"/>
              </w:rPr>
              <w:t xml:space="preserve"> </w:t>
            </w:r>
            <w:r w:rsidR="00EB65F6" w:rsidRPr="00842156">
              <w:rPr>
                <w:lang w:val="en-US"/>
              </w:rPr>
              <w:t>și zile___</w:t>
            </w:r>
            <w:r w:rsidR="00460653" w:rsidRPr="00842156">
              <w:rPr>
                <w:lang w:val="en-US"/>
              </w:rPr>
              <w:t>după primirea ordinului de începere a execuţiei</w:t>
            </w:r>
            <w:r w:rsidR="005D4B79" w:rsidRPr="00842156">
              <w:rPr>
                <w:lang w:val="en-US"/>
              </w:rPr>
              <w:t xml:space="preserve"> </w:t>
            </w:r>
            <w:r w:rsidR="00460653" w:rsidRPr="00842156">
              <w:rPr>
                <w:lang w:val="en-US"/>
              </w:rPr>
              <w:t>şi asigurării lucrului ritmic de către beneficiar</w:t>
            </w:r>
            <w:r w:rsidR="005D4B79" w:rsidRPr="00842156">
              <w:rPr>
                <w:lang w:val="en-US"/>
              </w:rPr>
              <w:t>-</w:t>
            </w:r>
            <w:r w:rsidR="00460653" w:rsidRPr="00842156">
              <w:rPr>
                <w:lang w:val="en-US"/>
              </w:rPr>
              <w:t>ordonatorul de credite.</w:t>
            </w:r>
          </w:p>
          <w:p w14:paraId="0D18755A"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2.2. </w:t>
            </w:r>
            <w:r w:rsidR="00460653" w:rsidRPr="00842156">
              <w:rPr>
                <w:lang w:val="en-US"/>
              </w:rPr>
              <w:t xml:space="preserve">Graficul de execuţie a lucrărilor se va efectua conform specificaţiei din anexa </w:t>
            </w:r>
            <w:r w:rsidR="009157BF" w:rsidRPr="00842156">
              <w:rPr>
                <w:lang w:val="en-US"/>
              </w:rPr>
              <w:t xml:space="preserve">la </w:t>
            </w:r>
            <w:r w:rsidR="00460653" w:rsidRPr="00842156">
              <w:rPr>
                <w:lang w:val="en-US"/>
              </w:rPr>
              <w:t xml:space="preserve">prezentul contract. </w:t>
            </w:r>
          </w:p>
          <w:p w14:paraId="7E5AA4F4"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2.3. </w:t>
            </w:r>
            <w:r w:rsidR="00460653" w:rsidRPr="00842156">
              <w:rPr>
                <w:lang w:val="en-US"/>
              </w:rPr>
              <w:t xml:space="preserve">Perioada de execuţie poate fi prelungită </w:t>
            </w:r>
            <w:r w:rsidR="00EB65F6" w:rsidRPr="00842156">
              <w:rPr>
                <w:lang w:val="en-US"/>
              </w:rPr>
              <w:t xml:space="preserve">sau suspendată </w:t>
            </w:r>
            <w:r w:rsidR="00460653" w:rsidRPr="00842156">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2.4. </w:t>
            </w:r>
            <w:r w:rsidR="00460653" w:rsidRPr="0084215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2.5. </w:t>
            </w:r>
            <w:r w:rsidR="00460653" w:rsidRPr="00842156">
              <w:rPr>
                <w:lang w:val="en-US"/>
              </w:rPr>
              <w:t xml:space="preserve">La terminarea lucrărilor, Antreprenorul </w:t>
            </w:r>
            <w:r w:rsidR="00183D79" w:rsidRPr="00842156">
              <w:rPr>
                <w:lang w:val="en-US"/>
              </w:rPr>
              <w:t>va notifica Beneficiarul că su</w:t>
            </w:r>
            <w:r w:rsidR="00460653" w:rsidRPr="00842156">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842156" w:rsidRDefault="00E503F9" w:rsidP="00196AB4">
            <w:pPr>
              <w:pStyle w:val="af2"/>
              <w:tabs>
                <w:tab w:val="left" w:pos="321"/>
              </w:tabs>
              <w:spacing w:line="276" w:lineRule="auto"/>
              <w:ind w:firstLine="0"/>
              <w:rPr>
                <w:lang w:val="en-US"/>
              </w:rPr>
            </w:pPr>
            <w:r w:rsidRPr="00842156">
              <w:rPr>
                <w:lang w:val="en-US"/>
              </w:rPr>
              <w:t>3.2</w:t>
            </w:r>
            <w:r w:rsidR="00A156C0" w:rsidRPr="00842156">
              <w:rPr>
                <w:lang w:val="en-US"/>
              </w:rPr>
              <w:t>.</w:t>
            </w:r>
            <w:r w:rsidR="00460653" w:rsidRPr="00842156">
              <w:rPr>
                <w:lang w:val="en-US"/>
              </w:rPr>
              <w:t xml:space="preserve">Achitările vor fi efectuate prin transfer în baza facturilor fiscale, după primirea proceselor </w:t>
            </w:r>
            <w:r w:rsidR="00A156C0" w:rsidRPr="00842156">
              <w:rPr>
                <w:lang w:val="en-US"/>
              </w:rPr>
              <w:t>–</w:t>
            </w:r>
            <w:r w:rsidR="00460653" w:rsidRPr="00842156">
              <w:rPr>
                <w:lang w:val="en-US"/>
              </w:rPr>
              <w:t xml:space="preserve"> verbale de recepţie a lucrărilor executate, semnate şi</w:t>
            </w:r>
            <w:r w:rsidR="00995AF6" w:rsidRPr="00842156">
              <w:rPr>
                <w:lang w:val="en-US"/>
              </w:rPr>
              <w:t xml:space="preserve"> acceptate de către Beneficiar.</w:t>
            </w:r>
          </w:p>
          <w:p w14:paraId="4312716F" w14:textId="77777777" w:rsidR="00A946E0" w:rsidRPr="00842156" w:rsidRDefault="00A156C0" w:rsidP="00196AB4">
            <w:pPr>
              <w:pStyle w:val="af2"/>
              <w:tabs>
                <w:tab w:val="left" w:pos="37"/>
              </w:tabs>
              <w:spacing w:line="276" w:lineRule="auto"/>
              <w:ind w:firstLine="0"/>
              <w:rPr>
                <w:lang w:val="en-US"/>
              </w:rPr>
            </w:pPr>
            <w:r w:rsidRPr="00842156">
              <w:rPr>
                <w:lang w:val="en-US"/>
              </w:rPr>
              <w:t xml:space="preserve">3.3. </w:t>
            </w:r>
            <w:r w:rsidR="00460653" w:rsidRPr="00842156">
              <w:rPr>
                <w:lang w:val="en-US"/>
              </w:rPr>
              <w:t>Beneficiarul va verifica procesele</w:t>
            </w:r>
            <w:r w:rsidR="009E719D" w:rsidRPr="00842156">
              <w:rPr>
                <w:lang w:val="en-US"/>
              </w:rPr>
              <w:t>-</w:t>
            </w:r>
            <w:r w:rsidR="00460653" w:rsidRPr="00842156">
              <w:rPr>
                <w:lang w:val="en-US"/>
              </w:rPr>
              <w:t xml:space="preserve">verbale de recepție a lucrărilor executate în termen de </w:t>
            </w:r>
            <w:r w:rsidR="00684D44" w:rsidRPr="00842156">
              <w:rPr>
                <w:lang w:val="en-US"/>
              </w:rPr>
              <w:t>…..</w:t>
            </w:r>
            <w:r w:rsidR="00460653" w:rsidRPr="00842156">
              <w:rPr>
                <w:lang w:val="en-US"/>
              </w:rPr>
              <w:t xml:space="preserve"> zile calendaristice de la primirea acestora de la Antreprenor.</w:t>
            </w:r>
          </w:p>
          <w:p w14:paraId="3596857E" w14:textId="77777777" w:rsidR="00A946E0" w:rsidRPr="00842156" w:rsidRDefault="00316769" w:rsidP="00196AB4">
            <w:pPr>
              <w:pStyle w:val="af2"/>
              <w:tabs>
                <w:tab w:val="left" w:pos="37"/>
              </w:tabs>
              <w:spacing w:line="276" w:lineRule="auto"/>
              <w:ind w:firstLine="0"/>
              <w:rPr>
                <w:lang w:val="en-US"/>
              </w:rPr>
            </w:pPr>
            <w:r w:rsidRPr="00842156">
              <w:rPr>
                <w:lang w:val="en-US"/>
              </w:rPr>
              <w:t>3.4</w:t>
            </w:r>
            <w:r w:rsidR="00A156C0" w:rsidRPr="00842156">
              <w:rPr>
                <w:lang w:val="en-US"/>
              </w:rPr>
              <w:t xml:space="preserve">. </w:t>
            </w:r>
            <w:r w:rsidR="00460653" w:rsidRPr="0084215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42156">
              <w:rPr>
                <w:lang w:val="en-US"/>
              </w:rPr>
              <w:t>u su</w:t>
            </w:r>
            <w:r w:rsidR="00460653" w:rsidRPr="00842156">
              <w:rPr>
                <w:lang w:val="en-US"/>
              </w:rPr>
              <w:t xml:space="preserve">nt în litigiu va fi plătită imediat. </w:t>
            </w:r>
          </w:p>
          <w:p w14:paraId="6A8C0844" w14:textId="77777777" w:rsidR="00E503F9" w:rsidRPr="00842156" w:rsidRDefault="00316769" w:rsidP="00196AB4">
            <w:pPr>
              <w:pStyle w:val="af2"/>
              <w:tabs>
                <w:tab w:val="left" w:pos="37"/>
              </w:tabs>
              <w:spacing w:line="276" w:lineRule="auto"/>
              <w:ind w:firstLine="0"/>
              <w:rPr>
                <w:lang w:val="en-US"/>
              </w:rPr>
            </w:pPr>
            <w:r w:rsidRPr="00842156">
              <w:rPr>
                <w:lang w:val="en-US"/>
              </w:rPr>
              <w:t>3.5</w:t>
            </w:r>
            <w:r w:rsidR="00A156C0" w:rsidRPr="00842156">
              <w:rPr>
                <w:lang w:val="en-US"/>
              </w:rPr>
              <w:t>.</w:t>
            </w:r>
            <w:r w:rsidR="00460653" w:rsidRPr="00842156">
              <w:rPr>
                <w:lang w:val="en-US"/>
              </w:rPr>
              <w:t xml:space="preserve">Lucrările nu </w:t>
            </w:r>
            <w:r w:rsidR="00183D79" w:rsidRPr="00842156">
              <w:rPr>
                <w:lang w:val="en-US"/>
              </w:rPr>
              <w:t>vor fi considerate finalizate pâ</w:t>
            </w:r>
            <w:r w:rsidR="00460653" w:rsidRPr="00842156">
              <w:rPr>
                <w:lang w:val="en-US"/>
              </w:rPr>
              <w:t>nă</w:t>
            </w:r>
            <w:r w:rsidR="00183D79" w:rsidRPr="00842156">
              <w:rPr>
                <w:lang w:val="en-US"/>
              </w:rPr>
              <w:t xml:space="preserve"> câ</w:t>
            </w:r>
            <w:r w:rsidR="00460653" w:rsidRPr="00842156">
              <w:rPr>
                <w:lang w:val="en-US"/>
              </w:rPr>
              <w:t xml:space="preserve">nd procesul-verbal de recepţie la terminarea </w:t>
            </w:r>
            <w:r w:rsidR="00460653" w:rsidRPr="00842156">
              <w:rPr>
                <w:lang w:val="en-US"/>
              </w:rPr>
              <w:lastRenderedPageBreak/>
              <w:t xml:space="preserve">lucrărilor  nu va fi semnat de comisia de recepţie, care confirmă că lucrările au fost executate </w:t>
            </w:r>
            <w:r w:rsidR="00A946E0" w:rsidRPr="00842156">
              <w:rPr>
                <w:lang w:val="en-US"/>
              </w:rPr>
              <w:t>conform contractului.</w:t>
            </w:r>
          </w:p>
          <w:p w14:paraId="1925FC36" w14:textId="77777777" w:rsidR="00267805" w:rsidRPr="00842156" w:rsidRDefault="00316769" w:rsidP="00A101F6">
            <w:pPr>
              <w:pStyle w:val="af2"/>
              <w:tabs>
                <w:tab w:val="left" w:pos="37"/>
              </w:tabs>
              <w:spacing w:line="276" w:lineRule="auto"/>
              <w:ind w:firstLine="0"/>
              <w:rPr>
                <w:lang w:val="en-US"/>
              </w:rPr>
            </w:pPr>
            <w:r w:rsidRPr="00842156">
              <w:rPr>
                <w:lang w:val="en-US"/>
              </w:rPr>
              <w:t>3.6</w:t>
            </w:r>
            <w:r w:rsidR="00A227F2" w:rsidRPr="0084215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42156">
              <w:rPr>
                <w:lang w:val="en-US"/>
              </w:rPr>
              <w:t xml:space="preserve"> </w:t>
            </w:r>
            <w:r w:rsidR="00EB65F6" w:rsidRPr="00842156">
              <w:rPr>
                <w:lang w:val="en-US"/>
              </w:rPr>
              <w:t>În cazul recepţiei cu obiecţii,</w:t>
            </w:r>
            <w:r w:rsidR="005D4B79" w:rsidRPr="00842156">
              <w:rPr>
                <w:lang w:val="en-US"/>
              </w:rPr>
              <w:t xml:space="preserve"> </w:t>
            </w:r>
            <w:r w:rsidR="00EB65F6" w:rsidRPr="00842156">
              <w:rPr>
                <w:lang w:val="en-US"/>
              </w:rPr>
              <w:t>garanţia se va restitui în cel mult 15 zile după înlăturarea acestora.</w:t>
            </w:r>
          </w:p>
          <w:p w14:paraId="61495F7C" w14:textId="77777777" w:rsidR="00A156C0" w:rsidRPr="00842156"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842156" w:rsidRDefault="00A101F6" w:rsidP="00371806">
            <w:pPr>
              <w:pStyle w:val="af2"/>
              <w:tabs>
                <w:tab w:val="left" w:pos="567"/>
              </w:tabs>
              <w:spacing w:line="276" w:lineRule="auto"/>
              <w:ind w:firstLine="0"/>
              <w:rPr>
                <w:lang w:val="en-US"/>
              </w:rPr>
            </w:pPr>
            <w:r w:rsidRPr="00842156">
              <w:rPr>
                <w:lang w:val="en-US"/>
              </w:rPr>
              <w:t xml:space="preserve">4.3. </w:t>
            </w:r>
            <w:r w:rsidR="00D7570D" w:rsidRPr="0084215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4.4. </w:t>
            </w:r>
            <w:r w:rsidR="00460653" w:rsidRPr="00842156">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842156" w:rsidRDefault="00A101F6" w:rsidP="00196AB4">
            <w:pPr>
              <w:pStyle w:val="af2"/>
              <w:tabs>
                <w:tab w:val="left" w:pos="567"/>
              </w:tabs>
              <w:spacing w:line="276" w:lineRule="auto"/>
              <w:ind w:firstLine="0"/>
              <w:rPr>
                <w:lang w:val="en-US"/>
              </w:rPr>
            </w:pPr>
            <w:r w:rsidRPr="00842156">
              <w:rPr>
                <w:lang w:val="en-US"/>
              </w:rPr>
              <w:t xml:space="preserve">4.5. </w:t>
            </w:r>
            <w:r w:rsidR="00460653" w:rsidRPr="00842156">
              <w:rPr>
                <w:lang w:val="en-US"/>
              </w:rPr>
              <w:t>Desenele, calculele, verificările calculelor, caietele de măsurări (ataşamentele) şi alte documente, pe care Beneficiarul sau Antreprenorul trebuie să le întocmească şi</w:t>
            </w:r>
            <w:r w:rsidR="005D4B79" w:rsidRPr="00842156">
              <w:rPr>
                <w:lang w:val="en-US"/>
              </w:rPr>
              <w:t xml:space="preserve"> </w:t>
            </w:r>
            <w:r w:rsidR="00460653" w:rsidRPr="00842156">
              <w:rPr>
                <w:lang w:val="en-US"/>
              </w:rPr>
              <w:t>s</w:t>
            </w:r>
            <w:r w:rsidR="00183D79" w:rsidRPr="00842156">
              <w:rPr>
                <w:lang w:val="en-US"/>
              </w:rPr>
              <w:t>u</w:t>
            </w:r>
            <w:r w:rsidR="00460653" w:rsidRPr="00842156">
              <w:rPr>
                <w:lang w:val="en-US"/>
              </w:rPr>
              <w:t xml:space="preserve">nt cerute de subantreprenorul proiectant, vor fi puse la dispoziţia acestuia de către Antreprenor. </w:t>
            </w:r>
          </w:p>
          <w:p w14:paraId="56A353E0"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4.6. </w:t>
            </w:r>
            <w:r w:rsidR="00460653" w:rsidRPr="00842156">
              <w:rPr>
                <w:lang w:val="en-US"/>
              </w:rPr>
              <w:t>Oferta adjudecată face parte integrantă din contract. Ea trebuie să fie corectă şi completă. Preţurile stabilite vor acoperi toate obligaţiunile din contract şi toate operaţiunile pentru terminarea şi</w:t>
            </w:r>
            <w:r w:rsidR="005D4B79" w:rsidRPr="00842156">
              <w:rPr>
                <w:lang w:val="en-US"/>
              </w:rPr>
              <w:t xml:space="preserve"> </w:t>
            </w:r>
            <w:r w:rsidR="00460653" w:rsidRPr="00842156">
              <w:rPr>
                <w:lang w:val="en-US"/>
              </w:rPr>
              <w:t xml:space="preserve">întreţinerea corespunzătoare a lucrărilor. </w:t>
            </w:r>
          </w:p>
          <w:p w14:paraId="52D590A4"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4.7. </w:t>
            </w:r>
            <w:r w:rsidR="00460653" w:rsidRPr="00842156">
              <w:rPr>
                <w:lang w:val="en-US"/>
              </w:rPr>
              <w:t>Dacă Beneficiarul nu emite în timp util dispoziţii suplimentare care să conţină</w:t>
            </w:r>
            <w:r w:rsidR="005D4B79" w:rsidRPr="00842156">
              <w:rPr>
                <w:lang w:val="en-US"/>
              </w:rPr>
              <w:t xml:space="preserve"> </w:t>
            </w:r>
            <w:r w:rsidR="00460653" w:rsidRPr="00842156">
              <w:rPr>
                <w:lang w:val="en-US"/>
              </w:rPr>
              <w:t>instrucţiuni sau aprobări, ordine, directive, sau detalii, Antreprenorul va notifica Beneficiarul prin scrisori, de c</w:t>
            </w:r>
            <w:r w:rsidR="00183D79" w:rsidRPr="00842156">
              <w:rPr>
                <w:lang w:val="en-US"/>
              </w:rPr>
              <w:t>â</w:t>
            </w:r>
            <w:r w:rsidR="00460653" w:rsidRPr="00842156">
              <w:rPr>
                <w:lang w:val="en-US"/>
              </w:rPr>
              <w:t>te ori este posibil, că acestea pot să provoace înt</w:t>
            </w:r>
            <w:r w:rsidR="00183D79" w:rsidRPr="00842156">
              <w:rPr>
                <w:lang w:val="en-US"/>
              </w:rPr>
              <w:t>â</w:t>
            </w:r>
            <w:r w:rsidR="00460653" w:rsidRPr="0084215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4.8. </w:t>
            </w:r>
            <w:r w:rsidR="00460653" w:rsidRPr="0084215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4.9. </w:t>
            </w:r>
            <w:r w:rsidR="00460653" w:rsidRPr="0084215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42156">
              <w:rPr>
                <w:lang w:val="en-US"/>
              </w:rPr>
              <w:t xml:space="preserve"> </w:t>
            </w:r>
            <w:r w:rsidR="00460653" w:rsidRPr="00842156">
              <w:rPr>
                <w:lang w:val="en-US"/>
              </w:rPr>
              <w:t xml:space="preserve">şi pentru procedeele de execuţie utilizate. </w:t>
            </w:r>
          </w:p>
          <w:p w14:paraId="20A67A6B"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4.10. </w:t>
            </w:r>
            <w:r w:rsidR="00460653" w:rsidRPr="00842156">
              <w:rPr>
                <w:lang w:val="en-US"/>
              </w:rPr>
              <w:t xml:space="preserve">Antreprenorul, prin </w:t>
            </w:r>
            <w:r w:rsidR="002F6A1E" w:rsidRPr="00842156">
              <w:rPr>
                <w:lang w:val="en-US"/>
              </w:rPr>
              <w:t xml:space="preserve">atribuirea </w:t>
            </w:r>
            <w:r w:rsidR="00460653" w:rsidRPr="00842156">
              <w:rPr>
                <w:lang w:val="en-US"/>
              </w:rPr>
              <w:t>ofertei în favoarea sa, se angajează să</w:t>
            </w:r>
            <w:r w:rsidR="00BC46B3" w:rsidRPr="00842156">
              <w:rPr>
                <w:lang w:val="en-US"/>
              </w:rPr>
              <w:t xml:space="preserve"> prezinte</w:t>
            </w:r>
            <w:r w:rsidR="005D4B79" w:rsidRPr="00842156">
              <w:rPr>
                <w:lang w:val="en-US"/>
              </w:rPr>
              <w:t xml:space="preserve"> </w:t>
            </w:r>
            <w:r w:rsidR="00EA64B0" w:rsidRPr="00842156">
              <w:rPr>
                <w:lang w:val="en-US"/>
              </w:rPr>
              <w:t>garanţia de bună execuţie a contractului, în cuantum de __% din valoarea contractului atribuit.</w:t>
            </w:r>
          </w:p>
          <w:p w14:paraId="2DB323DA" w14:textId="77777777" w:rsidR="00267805" w:rsidRPr="00842156" w:rsidRDefault="00A156C0" w:rsidP="00684D44">
            <w:pPr>
              <w:pStyle w:val="af2"/>
              <w:tabs>
                <w:tab w:val="left" w:pos="567"/>
              </w:tabs>
              <w:spacing w:line="276" w:lineRule="auto"/>
              <w:ind w:firstLine="0"/>
              <w:rPr>
                <w:lang w:val="en-US"/>
              </w:rPr>
            </w:pPr>
            <w:r w:rsidRPr="00842156">
              <w:rPr>
                <w:lang w:val="en-US"/>
              </w:rPr>
              <w:t>4.11.</w:t>
            </w:r>
            <w:r w:rsidR="00A109E6" w:rsidRPr="00842156">
              <w:rPr>
                <w:lang w:val="en-US"/>
              </w:rPr>
              <w:t xml:space="preserve"> Autoritatea contractantă eliberează/restituie</w:t>
            </w:r>
            <w:r w:rsidR="005D4B79" w:rsidRPr="00842156">
              <w:rPr>
                <w:lang w:val="en-US"/>
              </w:rPr>
              <w:t xml:space="preserve"> </w:t>
            </w:r>
            <w:r w:rsidR="00A109E6" w:rsidRPr="00842156">
              <w:rPr>
                <w:lang w:val="en-US"/>
              </w:rPr>
              <w:t>g</w:t>
            </w:r>
            <w:r w:rsidR="00460653" w:rsidRPr="00842156">
              <w:rPr>
                <w:lang w:val="en-US"/>
              </w:rPr>
              <w:t>aranţia de bună execuţie Antreprenorului după semnarea procesului-verbal de recepţie finală</w:t>
            </w:r>
            <w:r w:rsidR="00A109E6" w:rsidRPr="00842156">
              <w:rPr>
                <w:lang w:val="en-US"/>
              </w:rPr>
              <w:t>/ procesului-verbal la terminarea lucrărilor</w:t>
            </w:r>
            <w:r w:rsidR="00460653" w:rsidRPr="00842156">
              <w:rPr>
                <w:lang w:val="en-US"/>
              </w:rPr>
              <w:t xml:space="preserve"> în cel mult 15 zile</w:t>
            </w:r>
            <w:r w:rsidR="00E838F8" w:rsidRPr="00842156">
              <w:rPr>
                <w:lang w:val="en-US"/>
              </w:rPr>
              <w:t>.</w:t>
            </w:r>
            <w:r w:rsidR="005D4B79" w:rsidRPr="00842156">
              <w:rPr>
                <w:lang w:val="en-US"/>
              </w:rPr>
              <w:t xml:space="preserve"> </w:t>
            </w:r>
            <w:r w:rsidR="00EB65F6" w:rsidRPr="00842156">
              <w:rPr>
                <w:lang w:val="en-US"/>
              </w:rPr>
              <w:t>În cazul recepţiei cu obiecţii,</w:t>
            </w:r>
            <w:r w:rsidR="005D4B79" w:rsidRPr="00842156">
              <w:rPr>
                <w:lang w:val="en-US"/>
              </w:rPr>
              <w:t xml:space="preserve"> </w:t>
            </w:r>
            <w:r w:rsidR="00EB65F6" w:rsidRPr="00842156">
              <w:rPr>
                <w:lang w:val="en-US"/>
              </w:rPr>
              <w:t xml:space="preserve">garanţia se va restitui în cel mult 15 zile după înlăturarea </w:t>
            </w:r>
            <w:r w:rsidR="00EB65F6" w:rsidRPr="00842156">
              <w:rPr>
                <w:lang w:val="en-US"/>
              </w:rPr>
              <w:lastRenderedPageBreak/>
              <w:t>acestora.</w:t>
            </w:r>
          </w:p>
          <w:p w14:paraId="4C7338E3" w14:textId="77777777" w:rsidR="00460653" w:rsidRPr="00842156" w:rsidRDefault="00A156C0" w:rsidP="00196AB4">
            <w:pPr>
              <w:pStyle w:val="af2"/>
              <w:tabs>
                <w:tab w:val="left" w:pos="567"/>
              </w:tabs>
              <w:spacing w:line="276" w:lineRule="auto"/>
              <w:ind w:firstLine="0"/>
              <w:rPr>
                <w:lang w:val="en-US"/>
              </w:rPr>
            </w:pPr>
            <w:r w:rsidRPr="00842156">
              <w:rPr>
                <w:lang w:val="en-US"/>
              </w:rPr>
              <w:t>4.12.</w:t>
            </w:r>
            <w:r w:rsidR="00460653" w:rsidRPr="00842156">
              <w:rPr>
                <w:lang w:val="en-US"/>
              </w:rPr>
              <w:t>Antreprenorul trebuie să constituie garanţia de bună execuţie după primirea scris</w:t>
            </w:r>
            <w:r w:rsidR="00404C0D" w:rsidRPr="00842156">
              <w:rPr>
                <w:lang w:val="en-US"/>
              </w:rPr>
              <w:t>orii de acceptare, dar nu mai târ</w:t>
            </w:r>
            <w:r w:rsidR="00460653" w:rsidRPr="00842156">
              <w:rPr>
                <w:lang w:val="en-US"/>
              </w:rPr>
              <w:t>ziu de dat</w:t>
            </w:r>
            <w:r w:rsidR="00404C0D" w:rsidRPr="00842156">
              <w:rPr>
                <w:lang w:val="en-US"/>
              </w:rPr>
              <w:t>a încheierii contractului. Atât</w:t>
            </w:r>
            <w:r w:rsidR="00460653" w:rsidRPr="00842156">
              <w:rPr>
                <w:lang w:val="en-US"/>
              </w:rPr>
              <w:t xml:space="preserve"> timp c</w:t>
            </w:r>
            <w:r w:rsidR="00404C0D" w:rsidRPr="00842156">
              <w:rPr>
                <w:lang w:val="en-US"/>
              </w:rPr>
              <w:t>â</w:t>
            </w:r>
            <w:r w:rsidR="00460653" w:rsidRPr="00842156">
              <w:rPr>
                <w:lang w:val="en-US"/>
              </w:rPr>
              <w:t>t el nu şi-a îndeplinit această obligaţiune, Beneficiarul poate să reţină garanţia</w:t>
            </w:r>
            <w:r w:rsidR="005D4B79" w:rsidRPr="00842156">
              <w:rPr>
                <w:lang w:val="en-US"/>
              </w:rPr>
              <w:t xml:space="preserve"> </w:t>
            </w:r>
            <w:r w:rsidR="00E364D5" w:rsidRPr="00842156">
              <w:rPr>
                <w:lang w:val="en-US"/>
              </w:rPr>
              <w:t>Antreprenorului</w:t>
            </w:r>
            <w:r w:rsidR="00460653" w:rsidRPr="00842156">
              <w:rPr>
                <w:lang w:val="en-US"/>
              </w:rPr>
              <w:t xml:space="preserve"> pentru ofertă. </w:t>
            </w:r>
          </w:p>
          <w:p w14:paraId="7B5A3C5F"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893327" w:rsidRPr="00842156">
              <w:rPr>
                <w:lang w:val="en-US"/>
              </w:rPr>
              <w:t>3</w:t>
            </w:r>
            <w:r w:rsidRPr="00842156">
              <w:rPr>
                <w:lang w:val="en-US"/>
              </w:rPr>
              <w:t xml:space="preserve">. </w:t>
            </w:r>
            <w:r w:rsidR="00460653" w:rsidRPr="0084215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893327" w:rsidRPr="00842156">
              <w:rPr>
                <w:lang w:val="en-US"/>
              </w:rPr>
              <w:t>4</w:t>
            </w:r>
            <w:r w:rsidRPr="00842156">
              <w:rPr>
                <w:lang w:val="en-US"/>
              </w:rPr>
              <w:t xml:space="preserve">. </w:t>
            </w:r>
            <w:r w:rsidR="00460653" w:rsidRPr="00842156">
              <w:rPr>
                <w:lang w:val="en-US"/>
              </w:rPr>
              <w:t>La lucrările la care se fac încercări, se consideră calitatea probei îndeplinită at</w:t>
            </w:r>
            <w:r w:rsidR="00E171D4" w:rsidRPr="00842156">
              <w:rPr>
                <w:lang w:val="en-US"/>
              </w:rPr>
              <w:t>â</w:t>
            </w:r>
            <w:r w:rsidR="00460653" w:rsidRPr="00842156">
              <w:rPr>
                <w:lang w:val="en-US"/>
              </w:rPr>
              <w:t>ta timp c</w:t>
            </w:r>
            <w:r w:rsidR="00E171D4" w:rsidRPr="00842156">
              <w:rPr>
                <w:lang w:val="en-US"/>
              </w:rPr>
              <w:t>â</w:t>
            </w:r>
            <w:r w:rsidR="00460653" w:rsidRPr="00842156">
              <w:rPr>
                <w:lang w:val="en-US"/>
              </w:rPr>
              <w:t xml:space="preserve">t rezultatele se înscriu în limitele admise prin reglementările tehnice. </w:t>
            </w:r>
          </w:p>
          <w:p w14:paraId="383A4756" w14:textId="77777777" w:rsidR="00460653" w:rsidRPr="00842156" w:rsidRDefault="00A156C0" w:rsidP="00196AB4">
            <w:pPr>
              <w:pStyle w:val="af2"/>
              <w:tabs>
                <w:tab w:val="left" w:pos="567"/>
              </w:tabs>
              <w:spacing w:line="276" w:lineRule="auto"/>
              <w:ind w:firstLine="0"/>
              <w:rPr>
                <w:lang w:val="en-US"/>
              </w:rPr>
            </w:pPr>
            <w:r w:rsidRPr="00842156">
              <w:rPr>
                <w:lang w:val="en-US"/>
              </w:rPr>
              <w:t>4.</w:t>
            </w:r>
            <w:r w:rsidR="00603AB4" w:rsidRPr="0084215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040EA0" w:rsidRPr="0084215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893327" w:rsidRPr="00842156">
              <w:rPr>
                <w:lang w:val="en-US"/>
              </w:rPr>
              <w:t>7</w:t>
            </w:r>
            <w:r w:rsidRPr="00842156">
              <w:rPr>
                <w:lang w:val="en-US"/>
              </w:rPr>
              <w:t xml:space="preserve">. </w:t>
            </w:r>
            <w:r w:rsidR="00460653" w:rsidRPr="00842156">
              <w:rPr>
                <w:lang w:val="en-US"/>
              </w:rPr>
              <w:t>Dacă Antreprenorul consideră că dispoziţiile Beneficiarului s</w:t>
            </w:r>
            <w:r w:rsidR="00183D79" w:rsidRPr="00842156">
              <w:rPr>
                <w:lang w:val="en-US"/>
              </w:rPr>
              <w:t>u</w:t>
            </w:r>
            <w:r w:rsidR="00460653" w:rsidRPr="00842156">
              <w:rPr>
                <w:lang w:val="en-US"/>
              </w:rPr>
              <w:t xml:space="preserve">nt nejustificate sau inoportune, el poate </w:t>
            </w:r>
            <w:r w:rsidR="00E171D4" w:rsidRPr="00842156">
              <w:rPr>
                <w:lang w:val="en-US"/>
              </w:rPr>
              <w:t>înainta</w:t>
            </w:r>
            <w:r w:rsidR="005D4B79" w:rsidRPr="00842156">
              <w:rPr>
                <w:lang w:val="en-US"/>
              </w:rPr>
              <w:t xml:space="preserve"> </w:t>
            </w:r>
            <w:r w:rsidR="00460653" w:rsidRPr="00842156">
              <w:rPr>
                <w:lang w:val="en-US"/>
              </w:rPr>
              <w:t xml:space="preserve">obiecţii, dar acestea nu îl </w:t>
            </w:r>
            <w:r w:rsidR="00E171D4" w:rsidRPr="00842156">
              <w:rPr>
                <w:lang w:val="en-US"/>
              </w:rPr>
              <w:t>scutește</w:t>
            </w:r>
            <w:r w:rsidR="005D4B79" w:rsidRPr="00842156">
              <w:rPr>
                <w:lang w:val="en-US"/>
              </w:rPr>
              <w:t xml:space="preserve"> </w:t>
            </w:r>
            <w:r w:rsidR="00460653" w:rsidRPr="00842156">
              <w:rPr>
                <w:lang w:val="en-US"/>
              </w:rPr>
              <w:t xml:space="preserve">de </w:t>
            </w:r>
            <w:r w:rsidR="00E364D5" w:rsidRPr="00842156">
              <w:rPr>
                <w:lang w:val="en-US"/>
              </w:rPr>
              <w:t xml:space="preserve">obligația de </w:t>
            </w:r>
            <w:r w:rsidR="00460653" w:rsidRPr="0084215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893327" w:rsidRPr="00842156">
              <w:rPr>
                <w:lang w:val="en-US"/>
              </w:rPr>
              <w:t>8</w:t>
            </w:r>
            <w:r w:rsidRPr="00842156">
              <w:rPr>
                <w:lang w:val="en-US"/>
              </w:rPr>
              <w:t xml:space="preserve">. </w:t>
            </w:r>
            <w:r w:rsidR="00460653" w:rsidRPr="00842156">
              <w:rPr>
                <w:lang w:val="en-US"/>
              </w:rPr>
              <w:t>Trasarea axelor principale, bornelor de referinţă, căilor de circulaţieşi limitelor terenului pus la dispoziţia Antreprenorului, precum şi materializarea cotelor de nivel în i</w:t>
            </w:r>
            <w:r w:rsidR="00183D79" w:rsidRPr="00842156">
              <w:rPr>
                <w:lang w:val="en-US"/>
              </w:rPr>
              <w:t>mediata apropiere a terenului, su</w:t>
            </w:r>
            <w:r w:rsidR="00460653" w:rsidRPr="00842156">
              <w:rPr>
                <w:lang w:val="en-US"/>
              </w:rPr>
              <w:t>nt</w:t>
            </w:r>
            <w:r w:rsidR="005D4B79" w:rsidRPr="00842156">
              <w:rPr>
                <w:lang w:val="en-US"/>
              </w:rPr>
              <w:t xml:space="preserve"> </w:t>
            </w:r>
            <w:r w:rsidR="00460653" w:rsidRPr="00842156">
              <w:rPr>
                <w:lang w:val="en-US"/>
              </w:rPr>
              <w:t xml:space="preserve">obligaţiuni ale Antreprenorului. </w:t>
            </w:r>
          </w:p>
          <w:p w14:paraId="5A7959BE" w14:textId="77777777" w:rsidR="00460653" w:rsidRPr="00842156" w:rsidRDefault="00A156C0" w:rsidP="00196AB4">
            <w:pPr>
              <w:pStyle w:val="af2"/>
              <w:tabs>
                <w:tab w:val="left" w:pos="567"/>
              </w:tabs>
              <w:spacing w:line="276" w:lineRule="auto"/>
              <w:ind w:firstLine="0"/>
              <w:rPr>
                <w:lang w:val="en-US"/>
              </w:rPr>
            </w:pPr>
            <w:r w:rsidRPr="00842156">
              <w:rPr>
                <w:lang w:val="en-US"/>
              </w:rPr>
              <w:t>4.</w:t>
            </w:r>
            <w:r w:rsidR="00893327" w:rsidRPr="00842156">
              <w:rPr>
                <w:lang w:val="en-US"/>
              </w:rPr>
              <w:t>19</w:t>
            </w:r>
            <w:r w:rsidRPr="00842156">
              <w:rPr>
                <w:lang w:val="en-US"/>
              </w:rPr>
              <w:t xml:space="preserve">. </w:t>
            </w:r>
            <w:r w:rsidR="00460653" w:rsidRPr="00842156">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842156" w:rsidRDefault="00A156C0" w:rsidP="00196AB4">
            <w:pPr>
              <w:pStyle w:val="af2"/>
              <w:tabs>
                <w:tab w:val="left" w:pos="567"/>
              </w:tabs>
              <w:spacing w:line="276" w:lineRule="auto"/>
              <w:ind w:firstLine="0"/>
              <w:rPr>
                <w:lang w:val="en-US"/>
              </w:rPr>
            </w:pPr>
            <w:r w:rsidRPr="00842156">
              <w:rPr>
                <w:lang w:val="en-US"/>
              </w:rPr>
              <w:t>4.2</w:t>
            </w:r>
            <w:r w:rsidR="00893327" w:rsidRPr="00842156">
              <w:rPr>
                <w:lang w:val="en-US"/>
              </w:rPr>
              <w:t>0</w:t>
            </w:r>
            <w:r w:rsidRPr="00842156">
              <w:rPr>
                <w:lang w:val="en-US"/>
              </w:rPr>
              <w:t xml:space="preserve">. </w:t>
            </w:r>
            <w:r w:rsidR="00460653" w:rsidRPr="00842156">
              <w:rPr>
                <w:lang w:val="en-US"/>
              </w:rPr>
              <w:t>Ridicările de teren, trasările şi cotele de nivel, precum şi alte documente puse la dispoziţia Antreprenorului de către Beneficiar pentru executarea contractului s</w:t>
            </w:r>
            <w:r w:rsidR="00E10C0A" w:rsidRPr="00842156">
              <w:rPr>
                <w:lang w:val="en-US"/>
              </w:rPr>
              <w:t>u</w:t>
            </w:r>
            <w:r w:rsidR="00460653" w:rsidRPr="00842156">
              <w:rPr>
                <w:lang w:val="en-US"/>
              </w:rPr>
              <w:t>nt hotărâtoare. Antreprenorul este obligat să verifice documentele primite şi să înştiinţeze Beneficiarul cu privire la erorile şi</w:t>
            </w:r>
            <w:r w:rsidR="005D4B79" w:rsidRPr="00842156">
              <w:rPr>
                <w:lang w:val="en-US"/>
              </w:rPr>
              <w:t xml:space="preserve"> </w:t>
            </w:r>
            <w:r w:rsidR="00460653" w:rsidRPr="00842156">
              <w:rPr>
                <w:lang w:val="en-US"/>
              </w:rPr>
              <w:t xml:space="preserve">inexactităţile constatate sau presupuse. </w:t>
            </w:r>
          </w:p>
          <w:p w14:paraId="23331121" w14:textId="77777777" w:rsidR="00460653" w:rsidRPr="00842156" w:rsidRDefault="00A156C0" w:rsidP="00196AB4">
            <w:pPr>
              <w:pStyle w:val="af2"/>
              <w:tabs>
                <w:tab w:val="left" w:pos="567"/>
              </w:tabs>
              <w:spacing w:line="276" w:lineRule="auto"/>
              <w:ind w:firstLine="0"/>
              <w:rPr>
                <w:lang w:val="en-US"/>
              </w:rPr>
            </w:pPr>
            <w:r w:rsidRPr="00842156">
              <w:rPr>
                <w:lang w:val="en-US"/>
              </w:rPr>
              <w:t>4.2</w:t>
            </w:r>
            <w:r w:rsidR="00893327" w:rsidRPr="00842156">
              <w:rPr>
                <w:lang w:val="en-US"/>
              </w:rPr>
              <w:t>1</w:t>
            </w:r>
            <w:r w:rsidRPr="00842156">
              <w:rPr>
                <w:lang w:val="en-US"/>
              </w:rPr>
              <w:t xml:space="preserve">. </w:t>
            </w:r>
            <w:r w:rsidR="00460653" w:rsidRPr="0084215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42156">
              <w:rPr>
                <w:lang w:val="en-US"/>
              </w:rPr>
              <w:t>prevederilor legale și obligațiunilor contractuale și profesionale</w:t>
            </w:r>
            <w:r w:rsidR="00460653" w:rsidRPr="00842156">
              <w:rPr>
                <w:lang w:val="en-US"/>
              </w:rPr>
              <w:t xml:space="preserve">. </w:t>
            </w:r>
          </w:p>
          <w:p w14:paraId="7924F23B" w14:textId="77777777" w:rsidR="00460653" w:rsidRPr="00842156" w:rsidRDefault="00A156C0" w:rsidP="00196AB4">
            <w:pPr>
              <w:pStyle w:val="af2"/>
              <w:tabs>
                <w:tab w:val="left" w:pos="567"/>
              </w:tabs>
              <w:spacing w:line="276" w:lineRule="auto"/>
              <w:ind w:firstLine="0"/>
              <w:rPr>
                <w:lang w:val="en-US"/>
              </w:rPr>
            </w:pPr>
            <w:r w:rsidRPr="00842156">
              <w:rPr>
                <w:lang w:val="en-US"/>
              </w:rPr>
              <w:t>4.2</w:t>
            </w:r>
            <w:r w:rsidR="00893327" w:rsidRPr="00842156">
              <w:rPr>
                <w:lang w:val="en-US"/>
              </w:rPr>
              <w:t>2</w:t>
            </w:r>
            <w:r w:rsidRPr="00842156">
              <w:rPr>
                <w:lang w:val="en-US"/>
              </w:rPr>
              <w:t xml:space="preserve">. </w:t>
            </w:r>
            <w:r w:rsidR="00460653" w:rsidRPr="00842156">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842156" w:rsidRDefault="00A156C0" w:rsidP="00196AB4">
            <w:pPr>
              <w:pStyle w:val="af2"/>
              <w:tabs>
                <w:tab w:val="left" w:pos="567"/>
              </w:tabs>
              <w:spacing w:line="276" w:lineRule="auto"/>
              <w:ind w:firstLine="0"/>
              <w:rPr>
                <w:lang w:val="en-US"/>
              </w:rPr>
            </w:pPr>
            <w:r w:rsidRPr="00842156">
              <w:rPr>
                <w:lang w:val="en-US"/>
              </w:rPr>
              <w:t>4.2</w:t>
            </w:r>
            <w:r w:rsidR="00893327" w:rsidRPr="00842156">
              <w:rPr>
                <w:lang w:val="en-US"/>
              </w:rPr>
              <w:t>3</w:t>
            </w:r>
            <w:r w:rsidRPr="00842156">
              <w:rPr>
                <w:lang w:val="en-US"/>
              </w:rPr>
              <w:t xml:space="preserve">. </w:t>
            </w:r>
            <w:r w:rsidR="00460653" w:rsidRPr="00842156">
              <w:rPr>
                <w:lang w:val="en-US"/>
              </w:rPr>
              <w:t xml:space="preserve">În cazul neexecutării de către Antreprenor a dispoziţiilor din punctul 2.1., Beneficiarul poate </w:t>
            </w:r>
            <w:r w:rsidR="00460653" w:rsidRPr="00842156">
              <w:rPr>
                <w:lang w:val="en-US"/>
              </w:rPr>
              <w:lastRenderedPageBreak/>
              <w:t xml:space="preserve">opri lucrările, </w:t>
            </w:r>
            <w:r w:rsidR="00F53F69" w:rsidRPr="00842156">
              <w:rPr>
                <w:lang w:val="en-US"/>
              </w:rPr>
              <w:t xml:space="preserve">prin </w:t>
            </w:r>
            <w:r w:rsidR="00E364D5" w:rsidRPr="00842156">
              <w:rPr>
                <w:lang w:val="en-US"/>
              </w:rPr>
              <w:t xml:space="preserve">rezoluțiunea </w:t>
            </w:r>
            <w:r w:rsidR="00F53F69" w:rsidRPr="00842156">
              <w:rPr>
                <w:lang w:val="en-US"/>
              </w:rPr>
              <w:t>contractului</w:t>
            </w:r>
            <w:r w:rsidR="00460653" w:rsidRPr="00842156">
              <w:rPr>
                <w:lang w:val="en-US"/>
              </w:rPr>
              <w:t xml:space="preserve">, în condiţiile legii, </w:t>
            </w:r>
            <w:r w:rsidR="00F53F69" w:rsidRPr="00842156">
              <w:rPr>
                <w:lang w:val="en-US"/>
              </w:rPr>
              <w:t>totodată A</w:t>
            </w:r>
            <w:r w:rsidR="00316769" w:rsidRPr="00842156">
              <w:rPr>
                <w:lang w:val="en-US"/>
              </w:rPr>
              <w:t xml:space="preserve">ntreprenorul </w:t>
            </w:r>
            <w:r w:rsidR="00460653" w:rsidRPr="00842156">
              <w:rPr>
                <w:lang w:val="en-US"/>
              </w:rPr>
              <w:t>compense</w:t>
            </w:r>
            <w:r w:rsidR="00316769" w:rsidRPr="00842156">
              <w:rPr>
                <w:lang w:val="en-US"/>
              </w:rPr>
              <w:t>ază</w:t>
            </w:r>
            <w:r w:rsidR="00460653" w:rsidRPr="00842156">
              <w:rPr>
                <w:lang w:val="en-US"/>
              </w:rPr>
              <w:t xml:space="preserve"> cheltuielile aferente suportate de Beneficiar în legătură cu faptul neexecutării. </w:t>
            </w:r>
          </w:p>
          <w:p w14:paraId="42DBA1FC" w14:textId="77777777" w:rsidR="00460653" w:rsidRPr="00842156" w:rsidRDefault="00BE5A1E" w:rsidP="00196AB4">
            <w:pPr>
              <w:pStyle w:val="af2"/>
              <w:tabs>
                <w:tab w:val="left" w:pos="567"/>
              </w:tabs>
              <w:spacing w:line="276" w:lineRule="auto"/>
              <w:ind w:firstLine="0"/>
              <w:rPr>
                <w:lang w:val="en-US"/>
              </w:rPr>
            </w:pPr>
            <w:r w:rsidRPr="00842156">
              <w:rPr>
                <w:lang w:val="en-US"/>
              </w:rPr>
              <w:t>4.2</w:t>
            </w:r>
            <w:r w:rsidR="00893327" w:rsidRPr="00842156">
              <w:rPr>
                <w:lang w:val="en-US"/>
              </w:rPr>
              <w:t>4</w:t>
            </w:r>
            <w:r w:rsidRPr="00842156">
              <w:rPr>
                <w:lang w:val="en-US"/>
              </w:rPr>
              <w:t xml:space="preserve">. </w:t>
            </w:r>
            <w:r w:rsidR="00460653" w:rsidRPr="0084215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842156" w:rsidRDefault="00BE5A1E" w:rsidP="00196AB4">
            <w:pPr>
              <w:pStyle w:val="af2"/>
              <w:tabs>
                <w:tab w:val="left" w:pos="567"/>
              </w:tabs>
              <w:spacing w:line="276" w:lineRule="auto"/>
              <w:ind w:firstLine="0"/>
              <w:rPr>
                <w:lang w:val="en-US"/>
              </w:rPr>
            </w:pPr>
            <w:r w:rsidRPr="00842156">
              <w:rPr>
                <w:lang w:val="en-US"/>
              </w:rPr>
              <w:t>4.2</w:t>
            </w:r>
            <w:r w:rsidR="00893327" w:rsidRPr="00842156">
              <w:rPr>
                <w:lang w:val="en-US"/>
              </w:rPr>
              <w:t>5</w:t>
            </w:r>
            <w:r w:rsidRPr="00842156">
              <w:rPr>
                <w:lang w:val="en-US"/>
              </w:rPr>
              <w:t xml:space="preserve">. </w:t>
            </w:r>
            <w:r w:rsidR="00460653" w:rsidRPr="00842156">
              <w:rPr>
                <w:lang w:val="en-US"/>
              </w:rPr>
              <w:t>În timpul desfăşurării lucrărilor, Antreprenorul are obligaţia să menţină căile de acces libere, să retragă utilajele, să îndepărteze surplusurile de materiale, deşeuri</w:t>
            </w:r>
            <w:r w:rsidR="005D4B79" w:rsidRPr="00842156">
              <w:rPr>
                <w:lang w:val="en-US"/>
              </w:rPr>
              <w:t xml:space="preserve"> </w:t>
            </w:r>
            <w:r w:rsidR="00460653" w:rsidRPr="00842156">
              <w:rPr>
                <w:lang w:val="en-US"/>
              </w:rPr>
              <w:t>şi lucrări provizorii de orice fel, care nu s</w:t>
            </w:r>
            <w:r w:rsidR="00183D79" w:rsidRPr="00842156">
              <w:rPr>
                <w:lang w:val="en-US"/>
              </w:rPr>
              <w:t>u</w:t>
            </w:r>
            <w:r w:rsidR="00460653" w:rsidRPr="00842156">
              <w:rPr>
                <w:lang w:val="en-US"/>
              </w:rPr>
              <w:t>nt necesare, iar la terminarea lucrărilor, Antreprenorul va evacua de pe şantier toate utilajele de construcţie, surplusurile de materiale, deşeurile</w:t>
            </w:r>
            <w:r w:rsidR="005D4B79" w:rsidRPr="00842156">
              <w:rPr>
                <w:lang w:val="en-US"/>
              </w:rPr>
              <w:t xml:space="preserve"> </w:t>
            </w:r>
            <w:r w:rsidR="00460653" w:rsidRPr="00842156">
              <w:rPr>
                <w:lang w:val="en-US"/>
              </w:rPr>
              <w:t xml:space="preserve">şi lucrările provizorii. </w:t>
            </w:r>
          </w:p>
          <w:p w14:paraId="42718144" w14:textId="77777777" w:rsidR="00B96242" w:rsidRPr="00842156" w:rsidRDefault="00BE5A1E" w:rsidP="00196AB4">
            <w:pPr>
              <w:pStyle w:val="af2"/>
              <w:tabs>
                <w:tab w:val="left" w:pos="426"/>
                <w:tab w:val="left" w:pos="3645"/>
              </w:tabs>
              <w:spacing w:line="276" w:lineRule="auto"/>
              <w:ind w:firstLine="0"/>
              <w:rPr>
                <w:lang w:val="en-US"/>
              </w:rPr>
            </w:pPr>
            <w:r w:rsidRPr="00842156">
              <w:rPr>
                <w:lang w:val="en-US"/>
              </w:rPr>
              <w:t>4.2</w:t>
            </w:r>
            <w:r w:rsidR="00893327" w:rsidRPr="00842156">
              <w:rPr>
                <w:lang w:val="en-US"/>
              </w:rPr>
              <w:t>6</w:t>
            </w:r>
            <w:r w:rsidRPr="00842156">
              <w:rPr>
                <w:lang w:val="en-US"/>
              </w:rPr>
              <w:t xml:space="preserve">. </w:t>
            </w:r>
            <w:r w:rsidR="00460653" w:rsidRPr="00842156">
              <w:rPr>
                <w:lang w:val="en-US"/>
              </w:rPr>
              <w:t>Beneficiarul trebuie să obţină, pe propria cheltuială, toate avizele, autorizaţiile</w:t>
            </w:r>
            <w:r w:rsidR="005D4B79" w:rsidRPr="00842156">
              <w:rPr>
                <w:lang w:val="en-US"/>
              </w:rPr>
              <w:t xml:space="preserve"> </w:t>
            </w:r>
            <w:r w:rsidR="00460653" w:rsidRPr="00842156">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842156"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842156" w:rsidRDefault="00BE5A1E" w:rsidP="00196AB4">
            <w:pPr>
              <w:pStyle w:val="af2"/>
              <w:tabs>
                <w:tab w:val="left" w:pos="567"/>
              </w:tabs>
              <w:spacing w:line="276" w:lineRule="auto"/>
              <w:ind w:firstLine="0"/>
              <w:rPr>
                <w:lang w:val="en-US"/>
              </w:rPr>
            </w:pPr>
            <w:r w:rsidRPr="00842156">
              <w:rPr>
                <w:lang w:val="en-US"/>
              </w:rPr>
              <w:t xml:space="preserve">6.1. </w:t>
            </w:r>
            <w:r w:rsidR="005B666D" w:rsidRPr="00842156">
              <w:rPr>
                <w:lang w:val="en-US"/>
              </w:rPr>
              <w:t>Antreprenorul este obligat să execute toate lucrările, prevăzute în contract, în termenele stabilite prin graficul general de realizare a lucrărilor şi graficul de execuţie</w:t>
            </w:r>
            <w:r w:rsidR="005D4B79" w:rsidRPr="00842156">
              <w:rPr>
                <w:lang w:val="en-US"/>
              </w:rPr>
              <w:t xml:space="preserve"> </w:t>
            </w:r>
            <w:r w:rsidR="005B666D" w:rsidRPr="00842156">
              <w:rPr>
                <w:lang w:val="en-US"/>
              </w:rPr>
              <w:t>şi de o calitate corespunzătoare prevederilor actelor normative şi  prezentului contract.</w:t>
            </w:r>
          </w:p>
          <w:p w14:paraId="0797AEC6" w14:textId="77777777" w:rsidR="005B666D" w:rsidRPr="00842156" w:rsidRDefault="00BE5A1E" w:rsidP="00196AB4">
            <w:pPr>
              <w:pStyle w:val="af2"/>
              <w:tabs>
                <w:tab w:val="left" w:pos="567"/>
              </w:tabs>
              <w:spacing w:line="276" w:lineRule="auto"/>
              <w:ind w:firstLine="0"/>
              <w:rPr>
                <w:lang w:val="en-US"/>
              </w:rPr>
            </w:pPr>
            <w:r w:rsidRPr="00842156">
              <w:rPr>
                <w:lang w:val="en-US"/>
              </w:rPr>
              <w:t xml:space="preserve">6.2. </w:t>
            </w:r>
            <w:r w:rsidR="005B666D" w:rsidRPr="0084215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842156" w:rsidRDefault="00BE5A1E" w:rsidP="00196AB4">
            <w:pPr>
              <w:pStyle w:val="af2"/>
              <w:tabs>
                <w:tab w:val="left" w:pos="567"/>
              </w:tabs>
              <w:spacing w:line="276" w:lineRule="auto"/>
              <w:ind w:firstLine="0"/>
              <w:rPr>
                <w:lang w:val="en-US"/>
              </w:rPr>
            </w:pPr>
            <w:r w:rsidRPr="00842156">
              <w:rPr>
                <w:lang w:val="en-US"/>
              </w:rPr>
              <w:t xml:space="preserve">6.3. </w:t>
            </w:r>
            <w:r w:rsidR="005B666D" w:rsidRPr="00842156">
              <w:rPr>
                <w:lang w:val="en-US"/>
              </w:rPr>
              <w:t xml:space="preserve">Pe parcursul execuţiei lucrărilor, Antreprenorul este obligat să comunice, la cererea Beneficiarului, datele de </w:t>
            </w:r>
            <w:r w:rsidR="00E364D5" w:rsidRPr="00842156">
              <w:rPr>
                <w:lang w:val="en-US"/>
              </w:rPr>
              <w:t>identificare</w:t>
            </w:r>
            <w:r w:rsidR="005D4B79" w:rsidRPr="00842156">
              <w:rPr>
                <w:lang w:val="en-US"/>
              </w:rPr>
              <w:t xml:space="preserve"> </w:t>
            </w:r>
            <w:r w:rsidR="005B666D" w:rsidRPr="00842156">
              <w:rPr>
                <w:lang w:val="en-US"/>
              </w:rPr>
              <w:t xml:space="preserve">ale subantreprenorilor. </w:t>
            </w:r>
          </w:p>
          <w:p w14:paraId="05BB78E2" w14:textId="77777777" w:rsidR="005B666D" w:rsidRPr="00842156" w:rsidRDefault="00BE5A1E" w:rsidP="00196AB4">
            <w:pPr>
              <w:pStyle w:val="af2"/>
              <w:tabs>
                <w:tab w:val="left" w:pos="142"/>
                <w:tab w:val="left" w:pos="284"/>
              </w:tabs>
              <w:spacing w:line="276" w:lineRule="auto"/>
              <w:ind w:firstLine="0"/>
              <w:rPr>
                <w:lang w:val="en-US"/>
              </w:rPr>
            </w:pPr>
            <w:r w:rsidRPr="00842156">
              <w:rPr>
                <w:lang w:val="en-US"/>
              </w:rPr>
              <w:t xml:space="preserve">6.4. </w:t>
            </w:r>
            <w:r w:rsidR="005B666D" w:rsidRPr="00842156">
              <w:rPr>
                <w:lang w:val="en-US"/>
              </w:rPr>
              <w:t>Angajarea forţei de muncă pe bază de a</w:t>
            </w:r>
            <w:r w:rsidR="003D06D0" w:rsidRPr="00842156">
              <w:rPr>
                <w:lang w:val="en-US"/>
              </w:rPr>
              <w:t>cord nu este considerată</w:t>
            </w:r>
            <w:r w:rsidR="005B666D" w:rsidRPr="00842156">
              <w:rPr>
                <w:lang w:val="en-US"/>
              </w:rPr>
              <w:t xml:space="preserve"> obiectul unei subcontractări.</w:t>
            </w:r>
          </w:p>
          <w:p w14:paraId="04191B6B" w14:textId="77777777" w:rsidR="00684D44" w:rsidRPr="00842156"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842156" w:rsidRDefault="00BE5A1E" w:rsidP="00196AB4">
            <w:pPr>
              <w:pStyle w:val="af2"/>
              <w:tabs>
                <w:tab w:val="left" w:pos="0"/>
              </w:tabs>
              <w:spacing w:line="276" w:lineRule="auto"/>
              <w:ind w:firstLine="0"/>
              <w:rPr>
                <w:lang w:val="en-US"/>
              </w:rPr>
            </w:pPr>
            <w:r w:rsidRPr="00842156">
              <w:rPr>
                <w:lang w:val="en-US"/>
              </w:rPr>
              <w:t xml:space="preserve">8.1. </w:t>
            </w:r>
            <w:r w:rsidR="00460653" w:rsidRPr="0084215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842156" w:rsidRDefault="00BE5A1E" w:rsidP="00196AB4">
            <w:pPr>
              <w:pStyle w:val="af2"/>
              <w:tabs>
                <w:tab w:val="left" w:pos="284"/>
              </w:tabs>
              <w:spacing w:line="276" w:lineRule="auto"/>
              <w:ind w:firstLine="0"/>
              <w:rPr>
                <w:lang w:val="en-US"/>
              </w:rPr>
            </w:pPr>
            <w:r w:rsidRPr="00842156">
              <w:rPr>
                <w:lang w:val="en-US"/>
              </w:rPr>
              <w:t>8.2</w:t>
            </w:r>
            <w:r w:rsidR="00D05A94" w:rsidRPr="00842156">
              <w:rPr>
                <w:lang w:val="en-US"/>
              </w:rPr>
              <w:t>.</w:t>
            </w:r>
            <w:r w:rsidR="00460653" w:rsidRPr="00842156">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842156">
              <w:rPr>
                <w:lang w:val="en-US"/>
              </w:rPr>
              <w:t xml:space="preserve">8.3. </w:t>
            </w:r>
            <w:r w:rsidR="00460653" w:rsidRPr="00842156">
              <w:rPr>
                <w:lang w:val="en-US"/>
              </w:rPr>
              <w:t>Probele neprevăzute şi comandate de Beneficiar pentru verificarea unor lucrări sau materiale puse în</w:t>
            </w:r>
            <w:r w:rsidR="005D4B79" w:rsidRPr="00842156">
              <w:rPr>
                <w:lang w:val="en-US"/>
              </w:rPr>
              <w:t xml:space="preserve"> </w:t>
            </w:r>
            <w:r w:rsidR="00460653" w:rsidRPr="00842156">
              <w:rPr>
                <w:lang w:val="en-US"/>
              </w:rPr>
              <w:t>operă vor fi suportate de Antreprenor, dacă s</w:t>
            </w:r>
            <w:r w:rsidR="003D06D0" w:rsidRPr="00842156">
              <w:rPr>
                <w:lang w:val="en-US"/>
              </w:rPr>
              <w:t>e dovedeşte că materialele nu su</w:t>
            </w:r>
            <w:r w:rsidR="00460653" w:rsidRPr="00842156">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842156" w:rsidRDefault="00D05A94" w:rsidP="00626E65">
            <w:pPr>
              <w:pStyle w:val="af2"/>
              <w:numPr>
                <w:ilvl w:val="1"/>
                <w:numId w:val="16"/>
              </w:numPr>
              <w:tabs>
                <w:tab w:val="left" w:pos="284"/>
              </w:tabs>
              <w:spacing w:line="276" w:lineRule="auto"/>
              <w:ind w:left="0" w:hanging="425"/>
              <w:rPr>
                <w:lang w:val="en-US"/>
              </w:rPr>
            </w:pPr>
            <w:r w:rsidRPr="00842156">
              <w:rPr>
                <w:lang w:val="en-US"/>
              </w:rPr>
              <w:t xml:space="preserve">8.4. </w:t>
            </w:r>
            <w:r w:rsidR="00460653" w:rsidRPr="00842156">
              <w:rPr>
                <w:lang w:val="en-US"/>
              </w:rPr>
              <w:t xml:space="preserve">Beneficiarul, proiectantul sau orice altă persoană autorizată de aceştia au acces tot timpul la </w:t>
            </w:r>
            <w:r w:rsidR="00460653" w:rsidRPr="00842156">
              <w:rPr>
                <w:lang w:val="en-US"/>
              </w:rPr>
              <w:lastRenderedPageBreak/>
              <w:t>lucrări pe şantier</w:t>
            </w:r>
            <w:r w:rsidR="005D4B79" w:rsidRPr="00842156">
              <w:rPr>
                <w:lang w:val="en-US"/>
              </w:rPr>
              <w:t xml:space="preserve"> </w:t>
            </w:r>
            <w:r w:rsidR="00460653" w:rsidRPr="00842156">
              <w:rPr>
                <w:lang w:val="en-US"/>
              </w:rPr>
              <w:t xml:space="preserve">şi în locurile unde se pregăteşte lucrarea, în depozite de materiale prefabricate etc. </w:t>
            </w:r>
          </w:p>
          <w:p w14:paraId="122D8C18" w14:textId="77777777" w:rsidR="00460653" w:rsidRPr="00842156" w:rsidRDefault="00D05A94" w:rsidP="00626E65">
            <w:pPr>
              <w:pStyle w:val="af2"/>
              <w:numPr>
                <w:ilvl w:val="1"/>
                <w:numId w:val="16"/>
              </w:numPr>
              <w:tabs>
                <w:tab w:val="left" w:pos="284"/>
              </w:tabs>
              <w:spacing w:line="276" w:lineRule="auto"/>
              <w:ind w:left="0" w:hanging="425"/>
              <w:rPr>
                <w:lang w:val="en-US"/>
              </w:rPr>
            </w:pPr>
            <w:r w:rsidRPr="00842156">
              <w:rPr>
                <w:lang w:val="en-US"/>
              </w:rPr>
              <w:t xml:space="preserve">8.5. </w:t>
            </w:r>
            <w:r w:rsidR="00460653" w:rsidRPr="0084215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42156">
              <w:rPr>
                <w:lang w:val="en-US"/>
              </w:rPr>
              <w:t>a</w:t>
            </w:r>
            <w:r w:rsidR="00460653" w:rsidRPr="00842156">
              <w:rPr>
                <w:lang w:val="en-US"/>
              </w:rPr>
              <w:t xml:space="preserve"> anunţa</w:t>
            </w:r>
            <w:r w:rsidR="00C33344" w:rsidRPr="00842156">
              <w:rPr>
                <w:lang w:val="en-US"/>
              </w:rPr>
              <w:t xml:space="preserve"> </w:t>
            </w:r>
            <w:r w:rsidR="00460653" w:rsidRPr="00842156">
              <w:rPr>
                <w:lang w:val="en-US"/>
              </w:rPr>
              <w:t>responsabilul tehnic</w:t>
            </w:r>
            <w:r w:rsidR="00183D79" w:rsidRPr="00842156">
              <w:rPr>
                <w:lang w:val="en-US"/>
              </w:rPr>
              <w:t xml:space="preserve"> atestat, proiectantul ori de câ</w:t>
            </w:r>
            <w:r w:rsidR="00460653" w:rsidRPr="00842156">
              <w:rPr>
                <w:lang w:val="en-US"/>
              </w:rPr>
              <w:t xml:space="preserve">te ori astfel de lucrări, </w:t>
            </w:r>
            <w:r w:rsidR="00183D79" w:rsidRPr="00842156">
              <w:rPr>
                <w:lang w:val="en-US"/>
              </w:rPr>
              <w:t>inclusiv fundaţiile clădirii, su</w:t>
            </w:r>
            <w:r w:rsidR="00460653" w:rsidRPr="00842156">
              <w:rPr>
                <w:lang w:val="en-US"/>
              </w:rPr>
              <w:t xml:space="preserve">nt gata pentru a fi examinate. Responsabilul tehnic atestat şi proiectantul vor participa la examinarea şi măsurarea lucrărilor. </w:t>
            </w:r>
          </w:p>
          <w:p w14:paraId="78641E60" w14:textId="77777777" w:rsidR="00460653" w:rsidRPr="00842156" w:rsidRDefault="00D05A94" w:rsidP="00626E65">
            <w:pPr>
              <w:pStyle w:val="af2"/>
              <w:numPr>
                <w:ilvl w:val="1"/>
                <w:numId w:val="16"/>
              </w:numPr>
              <w:tabs>
                <w:tab w:val="left" w:pos="284"/>
              </w:tabs>
              <w:spacing w:line="276" w:lineRule="auto"/>
              <w:ind w:left="0" w:hanging="425"/>
              <w:rPr>
                <w:lang w:val="en-US"/>
              </w:rPr>
            </w:pPr>
            <w:r w:rsidRPr="00842156">
              <w:rPr>
                <w:lang w:val="en-US"/>
              </w:rPr>
              <w:t xml:space="preserve">8.6. </w:t>
            </w:r>
            <w:r w:rsidR="00460653" w:rsidRPr="0084215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42156">
              <w:rPr>
                <w:lang w:val="en-US"/>
              </w:rPr>
              <w:t xml:space="preserve"> fi suportate de Beneficiar,</w:t>
            </w:r>
            <w:r w:rsidR="00460653" w:rsidRPr="00842156">
              <w:rPr>
                <w:lang w:val="en-US"/>
              </w:rPr>
              <w:t xml:space="preserve"> în caz contrar, de Antreprenor. </w:t>
            </w:r>
          </w:p>
          <w:p w14:paraId="33EE48C7" w14:textId="77777777" w:rsidR="00460653" w:rsidRPr="00842156" w:rsidRDefault="00D05A94" w:rsidP="00626E65">
            <w:pPr>
              <w:pStyle w:val="af2"/>
              <w:numPr>
                <w:ilvl w:val="1"/>
                <w:numId w:val="16"/>
              </w:numPr>
              <w:tabs>
                <w:tab w:val="left" w:pos="284"/>
              </w:tabs>
              <w:spacing w:line="276" w:lineRule="auto"/>
              <w:ind w:left="0" w:hanging="425"/>
              <w:rPr>
                <w:lang w:val="en-US"/>
              </w:rPr>
            </w:pPr>
            <w:r w:rsidRPr="00842156">
              <w:rPr>
                <w:lang w:val="en-US"/>
              </w:rPr>
              <w:t xml:space="preserve">8.7. </w:t>
            </w:r>
            <w:r w:rsidR="00460653" w:rsidRPr="0084215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842156" w:rsidRDefault="00D05A94" w:rsidP="00626E65">
            <w:pPr>
              <w:pStyle w:val="af2"/>
              <w:numPr>
                <w:ilvl w:val="1"/>
                <w:numId w:val="16"/>
              </w:numPr>
              <w:tabs>
                <w:tab w:val="left" w:pos="284"/>
              </w:tabs>
              <w:spacing w:line="276" w:lineRule="auto"/>
              <w:ind w:left="0" w:hanging="425"/>
              <w:rPr>
                <w:lang w:val="en-US"/>
              </w:rPr>
            </w:pPr>
            <w:r w:rsidRPr="00842156">
              <w:rPr>
                <w:lang w:val="en-US"/>
              </w:rPr>
              <w:t xml:space="preserve">8.8. </w:t>
            </w:r>
            <w:r w:rsidR="00460653" w:rsidRPr="00842156">
              <w:rPr>
                <w:lang w:val="en-US"/>
              </w:rPr>
              <w:t>Lucrările executate de Antreprenor în afara celor prevăzute în contract sau fără dis</w:t>
            </w:r>
            <w:r w:rsidR="00183D79" w:rsidRPr="00842156">
              <w:rPr>
                <w:lang w:val="en-US"/>
              </w:rPr>
              <w:t>poziţia Beneficiarului, precum ș</w:t>
            </w:r>
            <w:r w:rsidR="00460653" w:rsidRPr="0084215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842156" w:rsidRDefault="00D05A94" w:rsidP="00626E65">
            <w:pPr>
              <w:pStyle w:val="af2"/>
              <w:numPr>
                <w:ilvl w:val="1"/>
                <w:numId w:val="16"/>
              </w:numPr>
              <w:tabs>
                <w:tab w:val="left" w:pos="284"/>
                <w:tab w:val="left" w:pos="426"/>
              </w:tabs>
              <w:spacing w:line="276" w:lineRule="auto"/>
              <w:ind w:left="0" w:hanging="425"/>
              <w:rPr>
                <w:lang w:val="en-US"/>
              </w:rPr>
            </w:pPr>
            <w:r w:rsidRPr="00842156">
              <w:rPr>
                <w:lang w:val="en-US"/>
              </w:rPr>
              <w:t xml:space="preserve">8.9. </w:t>
            </w:r>
            <w:r w:rsidR="00460653" w:rsidRPr="00842156">
              <w:rPr>
                <w:lang w:val="en-US"/>
              </w:rPr>
              <w:t xml:space="preserve">Lucrările încep după </w:t>
            </w:r>
            <w:r w:rsidR="00684D44" w:rsidRPr="00842156">
              <w:rPr>
                <w:lang w:val="en-US"/>
              </w:rPr>
              <w:t>…..</w:t>
            </w:r>
            <w:r w:rsidR="00460653" w:rsidRPr="00842156">
              <w:rPr>
                <w:lang w:val="en-US"/>
              </w:rPr>
              <w:t xml:space="preserve"> zile de la semnarea şi înregistrarea contractului în modul corespunzător şi primirea ordinului de execuţie.</w:t>
            </w:r>
          </w:p>
          <w:p w14:paraId="0F7D7213" w14:textId="77777777" w:rsidR="00460653" w:rsidRPr="00842156"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626E65">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842156" w:rsidRDefault="00D83EE1" w:rsidP="00626E65">
            <w:pPr>
              <w:pStyle w:val="af2"/>
              <w:numPr>
                <w:ilvl w:val="1"/>
                <w:numId w:val="16"/>
              </w:numPr>
              <w:tabs>
                <w:tab w:val="left" w:pos="567"/>
              </w:tabs>
              <w:spacing w:line="276" w:lineRule="auto"/>
              <w:ind w:left="0" w:hanging="567"/>
              <w:rPr>
                <w:lang w:val="en-US"/>
              </w:rPr>
            </w:pPr>
            <w:r w:rsidRPr="00842156">
              <w:rPr>
                <w:lang w:val="en-US"/>
              </w:rPr>
              <w:t xml:space="preserve">9.1. </w:t>
            </w:r>
            <w:r w:rsidR="00460653" w:rsidRPr="00842156">
              <w:rPr>
                <w:lang w:val="en-US"/>
              </w:rPr>
              <w:t xml:space="preserve">Perioada de garanţie pentru lucrărieste de  </w:t>
            </w:r>
            <w:r w:rsidR="00D379F6" w:rsidRPr="00842156">
              <w:rPr>
                <w:b/>
                <w:lang w:val="en-US"/>
              </w:rPr>
              <w:t>___</w:t>
            </w:r>
            <w:r w:rsidR="00460653" w:rsidRPr="00842156">
              <w:rPr>
                <w:lang w:val="en-US"/>
              </w:rPr>
              <w:t xml:space="preserve"> ani. </w:t>
            </w:r>
          </w:p>
          <w:p w14:paraId="1CEFAD7D" w14:textId="77777777" w:rsidR="00460653" w:rsidRPr="00842156" w:rsidRDefault="00D83EE1" w:rsidP="00626E65">
            <w:pPr>
              <w:pStyle w:val="af2"/>
              <w:numPr>
                <w:ilvl w:val="1"/>
                <w:numId w:val="16"/>
              </w:numPr>
              <w:tabs>
                <w:tab w:val="left" w:pos="567"/>
              </w:tabs>
              <w:spacing w:line="276" w:lineRule="auto"/>
              <w:ind w:left="0" w:hanging="567"/>
              <w:rPr>
                <w:lang w:val="en-US"/>
              </w:rPr>
            </w:pPr>
            <w:r w:rsidRPr="00842156">
              <w:rPr>
                <w:lang w:val="en-US"/>
              </w:rPr>
              <w:t xml:space="preserve">9.2. </w:t>
            </w:r>
            <w:r w:rsidR="00460653" w:rsidRPr="00842156">
              <w:rPr>
                <w:lang w:val="en-US"/>
              </w:rPr>
              <w:t xml:space="preserve">Perioada de garanţie </w:t>
            </w:r>
            <w:r w:rsidRPr="00842156">
              <w:rPr>
                <w:lang w:val="en-US"/>
              </w:rPr>
              <w:t>începe</w:t>
            </w:r>
            <w:r w:rsidR="00460653" w:rsidRPr="00842156">
              <w:rPr>
                <w:lang w:val="en-US"/>
              </w:rPr>
              <w:t xml:space="preserve"> de la data recepţiei la terminarea lucrărilor şip</w:t>
            </w:r>
            <w:r w:rsidRPr="00842156">
              <w:rPr>
                <w:lang w:val="en-US"/>
              </w:rPr>
              <w:t>â</w:t>
            </w:r>
            <w:r w:rsidR="00460653" w:rsidRPr="00842156">
              <w:rPr>
                <w:lang w:val="en-US"/>
              </w:rPr>
              <w:t xml:space="preserve">nă la expirarea </w:t>
            </w:r>
            <w:r w:rsidR="00D379F6" w:rsidRPr="00842156">
              <w:rPr>
                <w:lang w:val="en-US"/>
              </w:rPr>
              <w:t>termenului prevăzut la punctul 9</w:t>
            </w:r>
            <w:r w:rsidR="00460653" w:rsidRPr="00842156">
              <w:rPr>
                <w:lang w:val="en-US"/>
              </w:rPr>
              <w:t xml:space="preserve">.1 din prezentul </w:t>
            </w:r>
            <w:r w:rsidR="0001066E" w:rsidRPr="00842156">
              <w:rPr>
                <w:lang w:val="en-US"/>
              </w:rPr>
              <w:t>capitol</w:t>
            </w:r>
            <w:r w:rsidR="00460653" w:rsidRPr="00842156">
              <w:rPr>
                <w:lang w:val="en-US"/>
              </w:rPr>
              <w:t xml:space="preserve">. </w:t>
            </w:r>
          </w:p>
          <w:p w14:paraId="31DF6482" w14:textId="77777777" w:rsidR="00460653" w:rsidRPr="00842156" w:rsidRDefault="00D83EE1" w:rsidP="00626E65">
            <w:pPr>
              <w:pStyle w:val="af2"/>
              <w:numPr>
                <w:ilvl w:val="1"/>
                <w:numId w:val="16"/>
              </w:numPr>
              <w:tabs>
                <w:tab w:val="left" w:pos="567"/>
              </w:tabs>
              <w:spacing w:line="276" w:lineRule="auto"/>
              <w:ind w:left="0" w:hanging="567"/>
              <w:rPr>
                <w:lang w:val="en-US"/>
              </w:rPr>
            </w:pPr>
            <w:r w:rsidRPr="00842156">
              <w:rPr>
                <w:lang w:val="en-US"/>
              </w:rPr>
              <w:t xml:space="preserve">9.3. </w:t>
            </w:r>
            <w:r w:rsidR="00460653" w:rsidRPr="00842156">
              <w:rPr>
                <w:lang w:val="en-US"/>
              </w:rPr>
              <w:t xml:space="preserve">Antreprenorul are obligaţia ca în perioada de garanţie să înlăture toate defecţiunile ce ţin de nerespectarea clauzelor contractului </w:t>
            </w:r>
            <w:r w:rsidRPr="00842156">
              <w:rPr>
                <w:lang w:val="en-US"/>
              </w:rPr>
              <w:t xml:space="preserve">din cont propriu, </w:t>
            </w:r>
            <w:r w:rsidR="00460653" w:rsidRPr="00842156">
              <w:rPr>
                <w:lang w:val="en-US"/>
              </w:rPr>
              <w:t xml:space="preserve">în urma unei notificări transmise de către Beneficiar. </w:t>
            </w:r>
          </w:p>
          <w:p w14:paraId="621FAFBC" w14:textId="77777777" w:rsidR="00460653" w:rsidRPr="00842156" w:rsidRDefault="00460653" w:rsidP="00196AB4">
            <w:pPr>
              <w:pStyle w:val="af2"/>
              <w:tabs>
                <w:tab w:val="left" w:pos="567"/>
              </w:tabs>
              <w:spacing w:line="276" w:lineRule="auto"/>
              <w:ind w:firstLine="0"/>
              <w:rPr>
                <w:lang w:val="en-US"/>
              </w:rPr>
            </w:pPr>
          </w:p>
          <w:p w14:paraId="74A59756" w14:textId="77777777" w:rsidR="00460653" w:rsidRPr="00FF430B" w:rsidRDefault="00D53233" w:rsidP="00626E65">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t xml:space="preserve">10.1. </w:t>
            </w:r>
            <w:r w:rsidR="00460653" w:rsidRPr="00842156">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t xml:space="preserve">10.2. </w:t>
            </w:r>
            <w:r w:rsidR="00460653" w:rsidRPr="0084215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t xml:space="preserve">10.3. </w:t>
            </w:r>
            <w:r w:rsidR="00460653" w:rsidRPr="00842156">
              <w:rPr>
                <w:lang w:val="en-US"/>
              </w:rPr>
              <w:t>Membrii asocierii își păstrează individualitatea ca subiecți de drept, însă sunt obligați să răspundă solidar față de autoritate</w:t>
            </w:r>
            <w:r w:rsidRPr="00842156">
              <w:rPr>
                <w:lang w:val="en-US"/>
              </w:rPr>
              <w:t>a</w:t>
            </w:r>
            <w:r w:rsidR="00460653" w:rsidRPr="00842156">
              <w:rPr>
                <w:lang w:val="en-US"/>
              </w:rPr>
              <w:t xml:space="preserve"> contractantă pentru modul de îndeplinire a obligațiilor contractuale.</w:t>
            </w:r>
          </w:p>
          <w:p w14:paraId="377C0C33"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t xml:space="preserve">10.4. </w:t>
            </w:r>
            <w:r w:rsidR="00460653" w:rsidRPr="0084215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lastRenderedPageBreak/>
              <w:t xml:space="preserve">10.5. </w:t>
            </w:r>
            <w:r w:rsidR="00460653" w:rsidRPr="0084215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t xml:space="preserve">10.6. </w:t>
            </w:r>
            <w:r w:rsidR="00460653" w:rsidRPr="00842156">
              <w:rPr>
                <w:lang w:val="en-US"/>
              </w:rPr>
              <w:t>Antreprenorul trebuie să asigure lucrările executate şi dotările pe care le are la dispoziţie împotriva degradări</w:t>
            </w:r>
            <w:r w:rsidR="00183D79" w:rsidRPr="00842156">
              <w:rPr>
                <w:lang w:val="en-US"/>
              </w:rPr>
              <w:t>i şi furturilor pâ</w:t>
            </w:r>
            <w:r w:rsidR="00460653" w:rsidRPr="00842156">
              <w:rPr>
                <w:lang w:val="en-US"/>
              </w:rPr>
              <w:t>nă la predarea lucrărilor către Beneficiar. El trebuie să ia măsuri de protecţie contra degradării lucrării datorită acţiunilor atmosferice şi a apei şi să îndepărteze zăpada şi</w:t>
            </w:r>
            <w:r w:rsidR="00C33344" w:rsidRPr="00842156">
              <w:rPr>
                <w:lang w:val="en-US"/>
              </w:rPr>
              <w:t xml:space="preserve"> </w:t>
            </w:r>
            <w:r w:rsidR="00460653" w:rsidRPr="00842156">
              <w:rPr>
                <w:lang w:val="en-US"/>
              </w:rPr>
              <w:t xml:space="preserve">gheaţa. </w:t>
            </w:r>
          </w:p>
          <w:p w14:paraId="399BD9F0"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t xml:space="preserve">10.7. </w:t>
            </w:r>
            <w:r w:rsidR="00460653" w:rsidRPr="00842156">
              <w:rPr>
                <w:lang w:val="en-US"/>
              </w:rPr>
              <w:t>Dacă nerespectarea de către Antreprenorul a prevederilor oricărui regulament sau hotărâri ale autorităţilor</w:t>
            </w:r>
            <w:r w:rsidR="00C33344" w:rsidRPr="00842156">
              <w:rPr>
                <w:lang w:val="en-US"/>
              </w:rPr>
              <w:t xml:space="preserve"> </w:t>
            </w:r>
            <w:r w:rsidR="00460653" w:rsidRPr="0084215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t xml:space="preserve">10.8. </w:t>
            </w:r>
            <w:r w:rsidR="00460653" w:rsidRPr="00842156">
              <w:rPr>
                <w:lang w:val="en-US"/>
              </w:rPr>
              <w:t>Dacă motivele const</w:t>
            </w:r>
            <w:r w:rsidR="00183D79" w:rsidRPr="00842156">
              <w:rPr>
                <w:lang w:val="en-US"/>
              </w:rPr>
              <w:t>rângerii sau ale întreruperii su</w:t>
            </w:r>
            <w:r w:rsidR="00460653" w:rsidRPr="00842156">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t xml:space="preserve">10.9. </w:t>
            </w:r>
            <w:r w:rsidR="00460653" w:rsidRPr="00842156">
              <w:rPr>
                <w:lang w:val="en-US"/>
              </w:rPr>
              <w:t>Dacă întârzierea în execu</w:t>
            </w:r>
            <w:r w:rsidR="0001066E" w:rsidRPr="00842156">
              <w:rPr>
                <w:lang w:val="en-US"/>
              </w:rPr>
              <w:t xml:space="preserve">ţia lucrărilor este </w:t>
            </w:r>
            <w:r w:rsidR="001278C6" w:rsidRPr="00842156">
              <w:rPr>
                <w:lang w:val="en-US"/>
              </w:rPr>
              <w:t>din</w:t>
            </w:r>
            <w:r w:rsidR="0001066E" w:rsidRPr="00842156">
              <w:rPr>
                <w:lang w:val="en-US"/>
              </w:rPr>
              <w:t xml:space="preserve"> culpa uneia</w:t>
            </w:r>
            <w:r w:rsidR="00460653" w:rsidRPr="00842156">
              <w:rPr>
                <w:lang w:val="en-US"/>
              </w:rPr>
              <w:t xml:space="preserve"> din</w:t>
            </w:r>
            <w:r w:rsidR="0001066E" w:rsidRPr="00842156">
              <w:rPr>
                <w:lang w:val="en-US"/>
              </w:rPr>
              <w:t>tre</w:t>
            </w:r>
            <w:r w:rsidR="00460653" w:rsidRPr="00842156">
              <w:rPr>
                <w:lang w:val="en-US"/>
              </w:rPr>
              <w:t xml:space="preserve"> părţi</w:t>
            </w:r>
            <w:r w:rsidR="0001066E" w:rsidRPr="00842156">
              <w:rPr>
                <w:lang w:val="en-US"/>
              </w:rPr>
              <w:t>le contractante</w:t>
            </w:r>
            <w:r w:rsidR="00460653" w:rsidRPr="00842156">
              <w:rPr>
                <w:lang w:val="en-US"/>
              </w:rPr>
              <w:t>, partea culpabilă va plăti celeilalte părţi penalizări</w:t>
            </w:r>
            <w:r w:rsidR="0001066E" w:rsidRPr="00842156">
              <w:rPr>
                <w:lang w:val="en-US"/>
              </w:rPr>
              <w:t xml:space="preserve"> şi/sau despăgubiri în cuantum de la 0,01% până la 0,1%</w:t>
            </w:r>
            <w:r w:rsidR="00460653" w:rsidRPr="00842156">
              <w:rPr>
                <w:lang w:val="en-US"/>
              </w:rPr>
              <w:t xml:space="preserve"> din valoarea lucrărilor </w:t>
            </w:r>
            <w:r w:rsidR="00D74B95" w:rsidRPr="00842156">
              <w:rPr>
                <w:lang w:val="en-US"/>
              </w:rPr>
              <w:t>rămase</w:t>
            </w:r>
            <w:r w:rsidR="00460653" w:rsidRPr="00842156">
              <w:rPr>
                <w:lang w:val="en-US"/>
              </w:rPr>
              <w:t xml:space="preserve">de executat/neonorate pentru fiecare zi de întârziere. Penalizarea devine operantă în momentul în care partea </w:t>
            </w:r>
            <w:r w:rsidR="00BB2CB2" w:rsidRPr="00842156">
              <w:rPr>
                <w:lang w:val="en-US"/>
              </w:rPr>
              <w:t>î</w:t>
            </w:r>
            <w:r w:rsidR="00460653" w:rsidRPr="00842156">
              <w:rPr>
                <w:lang w:val="en-US"/>
              </w:rPr>
              <w:t xml:space="preserve">nculpă a intrat în întârziere. </w:t>
            </w:r>
          </w:p>
          <w:p w14:paraId="5A9CC6A4" w14:textId="77777777" w:rsidR="00460653" w:rsidRPr="00842156" w:rsidRDefault="00D53233" w:rsidP="00626E65">
            <w:pPr>
              <w:pStyle w:val="af2"/>
              <w:numPr>
                <w:ilvl w:val="1"/>
                <w:numId w:val="16"/>
              </w:numPr>
              <w:tabs>
                <w:tab w:val="left" w:pos="567"/>
                <w:tab w:val="left" w:pos="1890"/>
              </w:tabs>
              <w:spacing w:line="276" w:lineRule="auto"/>
              <w:ind w:left="0" w:hanging="567"/>
              <w:rPr>
                <w:lang w:val="en-US"/>
              </w:rPr>
            </w:pPr>
            <w:r w:rsidRPr="00842156">
              <w:rPr>
                <w:lang w:val="en-US"/>
              </w:rPr>
              <w:t xml:space="preserve">10.10. </w:t>
            </w:r>
            <w:r w:rsidR="00460653" w:rsidRPr="00842156">
              <w:rPr>
                <w:lang w:val="en-US"/>
              </w:rPr>
              <w:t>Beneficiarul nu va fi responsabil pentru nici un fel de daune</w:t>
            </w:r>
            <w:r w:rsidR="00C33344" w:rsidRPr="00842156">
              <w:rPr>
                <w:lang w:val="en-US"/>
              </w:rPr>
              <w:t>-</w:t>
            </w:r>
            <w:r w:rsidR="00460653" w:rsidRPr="0084215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42156">
              <w:rPr>
                <w:lang w:val="en-US"/>
              </w:rPr>
              <w:t>î</w:t>
            </w:r>
            <w:r w:rsidR="00460653" w:rsidRPr="00842156">
              <w:rPr>
                <w:lang w:val="en-US"/>
              </w:rPr>
              <w:t>nd din vina Beneficiarului, a agenţilor sau a angajaţilor acestora.</w:t>
            </w:r>
          </w:p>
          <w:p w14:paraId="4B7D57BF" w14:textId="77777777" w:rsidR="00460653" w:rsidRPr="00842156" w:rsidRDefault="00D53233" w:rsidP="00626E65">
            <w:pPr>
              <w:pStyle w:val="af2"/>
              <w:numPr>
                <w:ilvl w:val="1"/>
                <w:numId w:val="16"/>
              </w:numPr>
              <w:tabs>
                <w:tab w:val="left" w:pos="567"/>
                <w:tab w:val="left" w:pos="1890"/>
              </w:tabs>
              <w:spacing w:line="276" w:lineRule="auto"/>
              <w:ind w:left="0" w:hanging="567"/>
              <w:rPr>
                <w:lang w:val="en-US"/>
              </w:rPr>
            </w:pPr>
            <w:r w:rsidRPr="00842156">
              <w:rPr>
                <w:lang w:val="en-US"/>
              </w:rPr>
              <w:t xml:space="preserve">10.11. </w:t>
            </w:r>
            <w:r w:rsidR="00460653" w:rsidRPr="00842156">
              <w:rPr>
                <w:lang w:val="en-US"/>
              </w:rPr>
              <w:t>Antreprenorul şi subantreprenorii răspund soli</w:t>
            </w:r>
            <w:r w:rsidR="00DA1062" w:rsidRPr="00842156">
              <w:rPr>
                <w:lang w:val="en-US"/>
              </w:rPr>
              <w:t>dar pentru neexecutarea obligaț</w:t>
            </w:r>
            <w:r w:rsidR="00460653" w:rsidRPr="00842156">
              <w:rPr>
                <w:lang w:val="en-US"/>
              </w:rPr>
              <w:t>iil</w:t>
            </w:r>
            <w:r w:rsidR="00BB2CB2" w:rsidRPr="00842156">
              <w:rPr>
                <w:lang w:val="en-US"/>
              </w:rPr>
              <w:t>or</w:t>
            </w:r>
            <w:r w:rsidR="00460653" w:rsidRPr="00842156">
              <w:rPr>
                <w:lang w:val="en-US"/>
              </w:rPr>
              <w:t xml:space="preserve"> contractuale.</w:t>
            </w:r>
          </w:p>
          <w:p w14:paraId="229C0FE2" w14:textId="77777777" w:rsidR="00460653" w:rsidRPr="00842156"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626E65">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626E65">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626E65">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842156" w:rsidRDefault="00D53233" w:rsidP="00D53233">
            <w:pPr>
              <w:pStyle w:val="af2"/>
              <w:tabs>
                <w:tab w:val="left" w:pos="567"/>
              </w:tabs>
              <w:spacing w:line="276" w:lineRule="auto"/>
              <w:ind w:firstLine="0"/>
              <w:rPr>
                <w:lang w:val="en-US"/>
              </w:rPr>
            </w:pPr>
            <w:r w:rsidRPr="00842156">
              <w:rPr>
                <w:lang w:val="en-US"/>
              </w:rPr>
              <w:t xml:space="preserve">12.1. </w:t>
            </w:r>
            <w:r w:rsidR="00460653" w:rsidRPr="00842156">
              <w:rPr>
                <w:lang w:val="en-US"/>
              </w:rPr>
              <w:t xml:space="preserve">Antreprenorul poate cere </w:t>
            </w:r>
            <w:r w:rsidR="00BB2CB2" w:rsidRPr="00842156">
              <w:rPr>
                <w:lang w:val="en-US"/>
              </w:rPr>
              <w:t>rezoluțiunea</w:t>
            </w:r>
            <w:r w:rsidR="0001066E" w:rsidRPr="00842156">
              <w:rPr>
                <w:lang w:val="en-US"/>
              </w:rPr>
              <w:t xml:space="preserve"> </w:t>
            </w:r>
            <w:r w:rsidR="00460653" w:rsidRPr="00842156">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842156" w:rsidRDefault="00D53233" w:rsidP="00626E65">
            <w:pPr>
              <w:pStyle w:val="af2"/>
              <w:numPr>
                <w:ilvl w:val="1"/>
                <w:numId w:val="16"/>
              </w:numPr>
              <w:tabs>
                <w:tab w:val="left" w:pos="567"/>
              </w:tabs>
              <w:spacing w:line="276" w:lineRule="auto"/>
              <w:ind w:left="0" w:hanging="567"/>
              <w:rPr>
                <w:lang w:val="en-US"/>
              </w:rPr>
            </w:pPr>
            <w:r w:rsidRPr="00842156">
              <w:rPr>
                <w:lang w:val="en-US"/>
              </w:rPr>
              <w:t xml:space="preserve">12.2. </w:t>
            </w:r>
            <w:r w:rsidR="00460653" w:rsidRPr="00842156">
              <w:rPr>
                <w:lang w:val="en-US"/>
              </w:rPr>
              <w:t xml:space="preserve">Beneficiarul poate cere </w:t>
            </w:r>
            <w:r w:rsidR="00BB2CB2" w:rsidRPr="00842156">
              <w:rPr>
                <w:lang w:val="en-US"/>
              </w:rPr>
              <w:t>rezoluțiunea</w:t>
            </w:r>
            <w:r w:rsidR="00C33344" w:rsidRPr="00842156">
              <w:rPr>
                <w:lang w:val="en-US"/>
              </w:rPr>
              <w:t xml:space="preserve"> </w:t>
            </w:r>
            <w:r w:rsidR="00460653" w:rsidRPr="00842156">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842156" w:rsidRDefault="007323B6" w:rsidP="00626E65">
            <w:pPr>
              <w:pStyle w:val="af2"/>
              <w:numPr>
                <w:ilvl w:val="1"/>
                <w:numId w:val="16"/>
              </w:numPr>
              <w:tabs>
                <w:tab w:val="left" w:pos="567"/>
              </w:tabs>
              <w:ind w:left="0" w:hanging="567"/>
              <w:rPr>
                <w:lang w:val="en-US"/>
              </w:rPr>
            </w:pPr>
            <w:r w:rsidRPr="00842156">
              <w:rPr>
                <w:lang w:val="en-US"/>
              </w:rPr>
              <w:lastRenderedPageBreak/>
              <w:t xml:space="preserve">12.3. </w:t>
            </w:r>
            <w:r w:rsidR="00460653" w:rsidRPr="00842156">
              <w:rPr>
                <w:lang w:val="en-US"/>
              </w:rPr>
              <w:t xml:space="preserve">Contractul se consideră </w:t>
            </w:r>
            <w:r w:rsidR="00BB2CB2" w:rsidRPr="00842156">
              <w:rPr>
                <w:lang w:val="en-US"/>
              </w:rPr>
              <w:t>rezolvit</w:t>
            </w:r>
            <w:r w:rsidR="00460653" w:rsidRPr="00842156">
              <w:rPr>
                <w:lang w:val="en-US"/>
              </w:rPr>
              <w:t>, dacă partea contractantă va comunica în scris cele</w:t>
            </w:r>
            <w:r w:rsidRPr="00842156">
              <w:rPr>
                <w:lang w:val="en-US"/>
              </w:rPr>
              <w:t>i</w:t>
            </w:r>
            <w:r w:rsidR="00460653" w:rsidRPr="00842156">
              <w:rPr>
                <w:lang w:val="en-US"/>
              </w:rPr>
              <w:t>lalte părţi contractante în termen de 15 zile motivele indicate la punctele 1</w:t>
            </w:r>
            <w:r w:rsidR="00D379F6" w:rsidRPr="00842156">
              <w:rPr>
                <w:lang w:val="en-US"/>
              </w:rPr>
              <w:t>2</w:t>
            </w:r>
            <w:r w:rsidR="00460653" w:rsidRPr="00842156">
              <w:rPr>
                <w:lang w:val="en-US"/>
              </w:rPr>
              <w:t>.1 şi 1</w:t>
            </w:r>
            <w:r w:rsidR="00D379F6" w:rsidRPr="00842156">
              <w:rPr>
                <w:lang w:val="en-US"/>
              </w:rPr>
              <w:t>2</w:t>
            </w:r>
            <w:r w:rsidR="00460653" w:rsidRPr="00842156">
              <w:rPr>
                <w:lang w:val="en-US"/>
              </w:rPr>
              <w:t xml:space="preserve">.2 din prezentul contract.  </w:t>
            </w:r>
          </w:p>
          <w:p w14:paraId="40D783CE" w14:textId="77777777" w:rsidR="00460653" w:rsidRPr="00842156" w:rsidRDefault="007323B6" w:rsidP="00626E65">
            <w:pPr>
              <w:pStyle w:val="af2"/>
              <w:numPr>
                <w:ilvl w:val="1"/>
                <w:numId w:val="16"/>
              </w:numPr>
              <w:tabs>
                <w:tab w:val="left" w:pos="567"/>
              </w:tabs>
              <w:ind w:left="0" w:hanging="567"/>
              <w:rPr>
                <w:lang w:val="en-US"/>
              </w:rPr>
            </w:pPr>
            <w:r w:rsidRPr="00842156">
              <w:rPr>
                <w:lang w:val="en-US"/>
              </w:rPr>
              <w:t xml:space="preserve">12.4. </w:t>
            </w:r>
            <w:r w:rsidR="00460653" w:rsidRPr="00842156">
              <w:rPr>
                <w:lang w:val="en-US"/>
              </w:rPr>
              <w:t xml:space="preserve">Beneficiarul, în caz de </w:t>
            </w:r>
            <w:r w:rsidR="00BB2CB2" w:rsidRPr="00842156">
              <w:rPr>
                <w:lang w:val="en-US"/>
              </w:rPr>
              <w:t>rezoluțiune</w:t>
            </w:r>
            <w:r w:rsidR="00460653" w:rsidRPr="00842156">
              <w:rPr>
                <w:lang w:val="en-US"/>
              </w:rPr>
              <w:t>a contractului, va convoca comisia de recepţie care va efectua recepţia cantitativă şi calitativ</w:t>
            </w:r>
            <w:r w:rsidR="00D74B95" w:rsidRPr="00842156">
              <w:rPr>
                <w:lang w:val="en-US"/>
              </w:rPr>
              <w:t>ă</w:t>
            </w:r>
            <w:r w:rsidR="00460653" w:rsidRPr="00842156">
              <w:rPr>
                <w:lang w:val="en-US"/>
              </w:rPr>
              <w:t xml:space="preserve"> a lucrărilor executate</w:t>
            </w:r>
            <w:r w:rsidR="00D74B95" w:rsidRPr="00842156">
              <w:rPr>
                <w:lang w:val="en-US"/>
              </w:rPr>
              <w:t>,</w:t>
            </w:r>
            <w:r w:rsidR="00C33344" w:rsidRPr="00842156">
              <w:rPr>
                <w:lang w:val="en-US"/>
              </w:rPr>
              <w:t xml:space="preserve"> </w:t>
            </w:r>
            <w:r w:rsidR="00D74B95" w:rsidRPr="00842156">
              <w:rPr>
                <w:lang w:val="en-US"/>
              </w:rPr>
              <w:t xml:space="preserve">în maximum 15 zile de la data </w:t>
            </w:r>
            <w:r w:rsidR="00BB2CB2" w:rsidRPr="00842156">
              <w:rPr>
                <w:lang w:val="en-US"/>
              </w:rPr>
              <w:t>rezoluțiunii</w:t>
            </w:r>
            <w:r w:rsidR="00C33344" w:rsidRPr="00842156">
              <w:rPr>
                <w:lang w:val="en-US"/>
              </w:rPr>
              <w:t xml:space="preserve"> </w:t>
            </w:r>
            <w:r w:rsidR="00D74B95" w:rsidRPr="00842156">
              <w:rPr>
                <w:lang w:val="en-US"/>
              </w:rPr>
              <w:t>contractului.</w:t>
            </w:r>
          </w:p>
          <w:p w14:paraId="26E83AD9" w14:textId="77777777" w:rsidR="00460653" w:rsidRPr="00842156" w:rsidRDefault="007323B6" w:rsidP="00626E65">
            <w:pPr>
              <w:pStyle w:val="af2"/>
              <w:numPr>
                <w:ilvl w:val="1"/>
                <w:numId w:val="16"/>
              </w:numPr>
              <w:tabs>
                <w:tab w:val="left" w:pos="567"/>
              </w:tabs>
              <w:ind w:left="0" w:hanging="567"/>
              <w:rPr>
                <w:lang w:val="en-US"/>
              </w:rPr>
            </w:pPr>
            <w:r w:rsidRPr="00842156">
              <w:rPr>
                <w:lang w:val="en-US"/>
              </w:rPr>
              <w:t xml:space="preserve">12.5. </w:t>
            </w:r>
            <w:r w:rsidR="00460653" w:rsidRPr="00842156">
              <w:rPr>
                <w:lang w:val="en-US"/>
              </w:rPr>
              <w:t xml:space="preserve">În cazul </w:t>
            </w:r>
            <w:r w:rsidR="00BB2CB2" w:rsidRPr="00842156">
              <w:rPr>
                <w:lang w:val="en-US"/>
              </w:rPr>
              <w:t>rezoluțiunii</w:t>
            </w:r>
            <w:r w:rsidR="00C33344" w:rsidRPr="00842156">
              <w:rPr>
                <w:lang w:val="en-US"/>
              </w:rPr>
              <w:t xml:space="preserve"> </w:t>
            </w:r>
            <w:r w:rsidR="00460653" w:rsidRPr="0084215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42156">
              <w:rPr>
                <w:lang w:val="en-US"/>
              </w:rPr>
              <w:t>rezolvit</w:t>
            </w:r>
            <w:r w:rsidR="00C33344" w:rsidRPr="00842156">
              <w:rPr>
                <w:lang w:val="en-US"/>
              </w:rPr>
              <w:t xml:space="preserve"> </w:t>
            </w:r>
            <w:r w:rsidR="00460653" w:rsidRPr="00842156">
              <w:rPr>
                <w:lang w:val="en-US"/>
              </w:rPr>
              <w:t xml:space="preserve">contractul. </w:t>
            </w:r>
          </w:p>
          <w:p w14:paraId="36265579" w14:textId="77777777" w:rsidR="00460653" w:rsidRPr="00842156" w:rsidRDefault="007323B6" w:rsidP="00626E65">
            <w:pPr>
              <w:pStyle w:val="af2"/>
              <w:numPr>
                <w:ilvl w:val="1"/>
                <w:numId w:val="16"/>
              </w:numPr>
              <w:tabs>
                <w:tab w:val="left" w:pos="567"/>
              </w:tabs>
              <w:ind w:left="0" w:hanging="567"/>
              <w:rPr>
                <w:lang w:val="en-US"/>
              </w:rPr>
            </w:pPr>
            <w:r w:rsidRPr="00842156">
              <w:rPr>
                <w:lang w:val="en-US"/>
              </w:rPr>
              <w:t xml:space="preserve">12.6. </w:t>
            </w:r>
            <w:r w:rsidR="00460653" w:rsidRPr="00842156">
              <w:rPr>
                <w:lang w:val="en-US"/>
              </w:rPr>
              <w:t>După rez</w:t>
            </w:r>
            <w:r w:rsidR="00892A6D" w:rsidRPr="00842156">
              <w:rPr>
                <w:lang w:val="en-US"/>
              </w:rPr>
              <w:t>oluțiunea</w:t>
            </w:r>
            <w:r w:rsidR="00460653" w:rsidRPr="00842156">
              <w:rPr>
                <w:lang w:val="en-US"/>
              </w:rPr>
              <w:t xml:space="preserve"> contractului, Beneficiarul poate continua execuţia lucrărilor cu respectarea prevederilor legale. </w:t>
            </w:r>
          </w:p>
          <w:p w14:paraId="77A9D719" w14:textId="77777777" w:rsidR="00E22640" w:rsidRPr="00842156" w:rsidRDefault="00E22640" w:rsidP="00E22640">
            <w:pPr>
              <w:pStyle w:val="af2"/>
              <w:tabs>
                <w:tab w:val="left" w:pos="567"/>
                <w:tab w:val="left" w:pos="2070"/>
              </w:tabs>
              <w:ind w:firstLine="0"/>
              <w:rPr>
                <w:lang w:val="en-US"/>
              </w:rPr>
            </w:pPr>
            <w:r w:rsidRPr="00842156">
              <w:rPr>
                <w:lang w:val="en-US"/>
              </w:rPr>
              <w:t>12.7. Cazuri specifice de încetare a contractului de achiziţii publice:</w:t>
            </w:r>
          </w:p>
          <w:p w14:paraId="49ADD99C" w14:textId="15DBE3A9" w:rsidR="00E22640" w:rsidRPr="00842156" w:rsidRDefault="00E22640" w:rsidP="00E22640">
            <w:pPr>
              <w:pStyle w:val="af2"/>
              <w:tabs>
                <w:tab w:val="left" w:pos="567"/>
                <w:tab w:val="left" w:pos="2070"/>
              </w:tabs>
              <w:ind w:firstLine="284"/>
              <w:rPr>
                <w:lang w:val="en-US"/>
              </w:rPr>
            </w:pPr>
            <w:r w:rsidRPr="00842156">
              <w:rPr>
                <w:lang w:val="en-US"/>
              </w:rPr>
              <w:t xml:space="preserve">     </w:t>
            </w:r>
            <w:r w:rsidR="00F168DC" w:rsidRPr="00842156">
              <w:rPr>
                <w:lang w:val="en-US"/>
              </w:rPr>
              <w:t>Beneficiarul</w:t>
            </w:r>
            <w:r w:rsidRPr="00842156">
              <w:rPr>
                <w:lang w:val="en-US"/>
              </w:rPr>
              <w:t xml:space="preserve"> are dreptul de a </w:t>
            </w:r>
            <w:r w:rsidR="0060188C" w:rsidRPr="00842156">
              <w:rPr>
                <w:lang w:val="en-US"/>
              </w:rPr>
              <w:t>rezolvi</w:t>
            </w:r>
            <w:r w:rsidR="00C33344" w:rsidRPr="00842156">
              <w:rPr>
                <w:lang w:val="en-US"/>
              </w:rPr>
              <w:t xml:space="preserve"> </w:t>
            </w:r>
            <w:r w:rsidRPr="00842156">
              <w:rPr>
                <w:lang w:val="en-US"/>
              </w:rPr>
              <w:t>unilateral un contract de achiziţii publice în perioada de valabilitate a acestuia în una dintre următoarele situaţii:</w:t>
            </w:r>
          </w:p>
          <w:p w14:paraId="2D821582" w14:textId="57F8FC30" w:rsidR="00E22640" w:rsidRPr="00842156" w:rsidRDefault="00E22640" w:rsidP="00E22640">
            <w:pPr>
              <w:pStyle w:val="af2"/>
              <w:tabs>
                <w:tab w:val="left" w:pos="567"/>
                <w:tab w:val="left" w:pos="2070"/>
              </w:tabs>
              <w:rPr>
                <w:lang w:val="en-US"/>
              </w:rPr>
            </w:pPr>
            <w:r w:rsidRPr="00842156">
              <w:rPr>
                <w:lang w:val="en-US"/>
              </w:rPr>
              <w:t xml:space="preserve">    a) contractantul se afla, la momentul atribuirii lui, în una dintre situaţiile care ar fi determinat excluderea sa din proce</w:t>
            </w:r>
            <w:r w:rsidR="00C33344" w:rsidRPr="00842156">
              <w:rPr>
                <w:lang w:val="en-US"/>
              </w:rPr>
              <w:t>dura de atribuire potrivit art.</w:t>
            </w:r>
            <w:r w:rsidR="00DF4DCF" w:rsidRPr="00842156">
              <w:rPr>
                <w:lang w:val="en-US"/>
              </w:rPr>
              <w:t xml:space="preserve"> </w:t>
            </w:r>
            <w:r w:rsidRPr="00842156">
              <w:rPr>
                <w:lang w:val="en-US"/>
              </w:rPr>
              <w:t>19</w:t>
            </w:r>
            <w:r w:rsidR="00802287" w:rsidRPr="00842156">
              <w:rPr>
                <w:lang w:val="en-US"/>
              </w:rPr>
              <w:t xml:space="preserve"> al Legii </w:t>
            </w:r>
            <w:r w:rsidR="0060188C" w:rsidRPr="00842156">
              <w:rPr>
                <w:lang w:val="en-US"/>
              </w:rPr>
              <w:t>nr.</w:t>
            </w:r>
            <w:r w:rsidR="00FF5CB2" w:rsidRPr="00842156">
              <w:rPr>
                <w:lang w:val="en-US"/>
              </w:rPr>
              <w:t xml:space="preserve"> </w:t>
            </w:r>
            <w:r w:rsidR="00802287" w:rsidRPr="00842156">
              <w:rPr>
                <w:lang w:val="en-US"/>
              </w:rPr>
              <w:t>131/2015 privind achizițiile publice</w:t>
            </w:r>
            <w:r w:rsidRPr="00842156">
              <w:rPr>
                <w:lang w:val="en-US"/>
              </w:rPr>
              <w:t>;</w:t>
            </w:r>
          </w:p>
          <w:p w14:paraId="727FDBEA" w14:textId="16282731" w:rsidR="00E22640" w:rsidRPr="00842156" w:rsidRDefault="00E22640" w:rsidP="00E22640">
            <w:pPr>
              <w:pStyle w:val="af2"/>
              <w:tabs>
                <w:tab w:val="left" w:pos="567"/>
                <w:tab w:val="left" w:pos="2070"/>
              </w:tabs>
              <w:rPr>
                <w:lang w:val="en-US"/>
              </w:rPr>
            </w:pPr>
            <w:r w:rsidRPr="00842156">
              <w:rPr>
                <w:lang w:val="en-US"/>
              </w:rPr>
              <w:t xml:space="preserve">    b) contractul a făcut obiectul unei modificări substanțiale care necesita o nouă procedură de achiziție publică în conformitate cu art. 76</w:t>
            </w:r>
            <w:r w:rsidR="00802287" w:rsidRPr="00842156">
              <w:rPr>
                <w:lang w:val="en-US"/>
              </w:rPr>
              <w:t xml:space="preserve"> al Legii </w:t>
            </w:r>
            <w:r w:rsidR="0060188C" w:rsidRPr="00842156">
              <w:rPr>
                <w:lang w:val="en-US"/>
              </w:rPr>
              <w:t>nr.</w:t>
            </w:r>
            <w:r w:rsidR="00DF4DCF" w:rsidRPr="00842156">
              <w:rPr>
                <w:lang w:val="en-US"/>
              </w:rPr>
              <w:t xml:space="preserve"> </w:t>
            </w:r>
            <w:r w:rsidR="00802287" w:rsidRPr="00842156">
              <w:rPr>
                <w:lang w:val="en-US"/>
              </w:rPr>
              <w:t>131/2015 privind achizițiile publice</w:t>
            </w:r>
            <w:r w:rsidRPr="00842156">
              <w:rPr>
                <w:lang w:val="en-US"/>
              </w:rPr>
              <w:t>;</w:t>
            </w:r>
          </w:p>
          <w:p w14:paraId="2E2488FC" w14:textId="1D7433BB" w:rsidR="00E22640" w:rsidRPr="00842156" w:rsidRDefault="00E22640" w:rsidP="00E22640">
            <w:pPr>
              <w:pStyle w:val="af2"/>
              <w:tabs>
                <w:tab w:val="left" w:pos="567"/>
                <w:tab w:val="left" w:pos="2070"/>
              </w:tabs>
              <w:rPr>
                <w:lang w:val="en-US"/>
              </w:rPr>
            </w:pPr>
            <w:r w:rsidRPr="00842156">
              <w:rPr>
                <w:lang w:val="en-US"/>
              </w:rPr>
              <w:t xml:space="preserve">    c) contractul nu ar fi trebuit să fie atribui</w:t>
            </w:r>
            <w:r w:rsidR="00C33344" w:rsidRPr="00842156">
              <w:rPr>
                <w:lang w:val="en-US"/>
              </w:rPr>
              <w:t>t contractantului respectiv, avâ</w:t>
            </w:r>
            <w:r w:rsidRPr="00842156">
              <w:rPr>
                <w:lang w:val="en-US"/>
              </w:rPr>
              <w:t xml:space="preserve">nd în vedere o încălcare gravă a obligaţiilor ce rezultă din </w:t>
            </w:r>
            <w:r w:rsidR="00802287" w:rsidRPr="00842156">
              <w:rPr>
                <w:lang w:val="en-US"/>
              </w:rPr>
              <w:t xml:space="preserve">Legea </w:t>
            </w:r>
            <w:r w:rsidR="0060188C" w:rsidRPr="00842156">
              <w:rPr>
                <w:lang w:val="en-US"/>
              </w:rPr>
              <w:t>nr.</w:t>
            </w:r>
            <w:r w:rsidR="00DF4DCF" w:rsidRPr="00842156">
              <w:rPr>
                <w:lang w:val="en-US"/>
              </w:rPr>
              <w:t xml:space="preserve"> </w:t>
            </w:r>
            <w:r w:rsidR="00802287" w:rsidRPr="00842156">
              <w:rPr>
                <w:lang w:val="en-US"/>
              </w:rPr>
              <w:t>131/2015 priviind achizițiile publice</w:t>
            </w:r>
            <w:r w:rsidRPr="00842156">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842156" w:rsidRDefault="00E22640" w:rsidP="00802287">
            <w:pPr>
              <w:pStyle w:val="af2"/>
              <w:tabs>
                <w:tab w:val="left" w:pos="567"/>
                <w:tab w:val="left" w:pos="2070"/>
              </w:tabs>
              <w:ind w:firstLine="0"/>
              <w:rPr>
                <w:lang w:val="en-US"/>
              </w:rPr>
            </w:pPr>
          </w:p>
          <w:p w14:paraId="27E6DB0A" w14:textId="77777777" w:rsidR="00460653" w:rsidRPr="00FF430B" w:rsidRDefault="007323B6" w:rsidP="00626E65">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842156" w:rsidRDefault="007323B6" w:rsidP="00626E65">
            <w:pPr>
              <w:pStyle w:val="af2"/>
              <w:numPr>
                <w:ilvl w:val="1"/>
                <w:numId w:val="16"/>
              </w:numPr>
              <w:tabs>
                <w:tab w:val="left" w:pos="567"/>
              </w:tabs>
              <w:ind w:left="0" w:hanging="567"/>
              <w:rPr>
                <w:lang w:val="en-US"/>
              </w:rPr>
            </w:pPr>
            <w:r w:rsidRPr="00842156">
              <w:rPr>
                <w:lang w:val="en-US"/>
              </w:rPr>
              <w:t xml:space="preserve">13.1. </w:t>
            </w:r>
            <w:r w:rsidR="00460653" w:rsidRPr="00842156">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842156" w:rsidRDefault="007323B6" w:rsidP="00626E65">
            <w:pPr>
              <w:pStyle w:val="af2"/>
              <w:numPr>
                <w:ilvl w:val="1"/>
                <w:numId w:val="16"/>
              </w:numPr>
              <w:tabs>
                <w:tab w:val="left" w:pos="567"/>
              </w:tabs>
              <w:ind w:left="0" w:hanging="567"/>
              <w:rPr>
                <w:lang w:val="en-US"/>
              </w:rPr>
            </w:pPr>
            <w:r w:rsidRPr="00842156">
              <w:rPr>
                <w:lang w:val="en-US"/>
              </w:rPr>
              <w:t xml:space="preserve">13.2. </w:t>
            </w:r>
            <w:r w:rsidR="00460653" w:rsidRPr="00842156">
              <w:rPr>
                <w:lang w:val="en-US"/>
              </w:rPr>
              <w:t>Documentele contractului vor fi întocmite în limba română.</w:t>
            </w:r>
          </w:p>
          <w:p w14:paraId="61C0B172" w14:textId="77777777" w:rsidR="00D379F6" w:rsidRPr="00842156" w:rsidRDefault="007323B6" w:rsidP="00626E65">
            <w:pPr>
              <w:pStyle w:val="af2"/>
              <w:numPr>
                <w:ilvl w:val="1"/>
                <w:numId w:val="16"/>
              </w:numPr>
              <w:tabs>
                <w:tab w:val="left" w:pos="567"/>
              </w:tabs>
              <w:ind w:left="0" w:hanging="567"/>
              <w:rPr>
                <w:lang w:val="en-US"/>
              </w:rPr>
            </w:pPr>
            <w:r w:rsidRPr="00842156">
              <w:rPr>
                <w:lang w:val="en-US"/>
              </w:rPr>
              <w:t>13.</w:t>
            </w:r>
            <w:r w:rsidR="001873A6" w:rsidRPr="00842156">
              <w:rPr>
                <w:lang w:val="en-US"/>
              </w:rPr>
              <w:t>3</w:t>
            </w:r>
            <w:r w:rsidRPr="00842156">
              <w:rPr>
                <w:lang w:val="en-US"/>
              </w:rPr>
              <w:t xml:space="preserve">. </w:t>
            </w:r>
            <w:r w:rsidR="00D379F6" w:rsidRPr="00842156">
              <w:rPr>
                <w:lang w:val="en-US"/>
              </w:rPr>
              <w:t>Prezentul Contract reprezintă acordul de voinţă al părţilor</w:t>
            </w:r>
            <w:r w:rsidR="00C33344" w:rsidRPr="00842156">
              <w:rPr>
                <w:lang w:val="en-US"/>
              </w:rPr>
              <w:t xml:space="preserve"> </w:t>
            </w:r>
            <w:r w:rsidR="00D379F6" w:rsidRPr="00842156">
              <w:rPr>
                <w:lang w:val="en-US"/>
              </w:rPr>
              <w:t>şi se consideră semnat la data aplicării ultimei semnături de către una dintre părți.</w:t>
            </w:r>
          </w:p>
          <w:p w14:paraId="38644E03" w14:textId="77777777" w:rsidR="00460653" w:rsidRPr="00842156" w:rsidRDefault="007323B6" w:rsidP="00626E65">
            <w:pPr>
              <w:pStyle w:val="af2"/>
              <w:numPr>
                <w:ilvl w:val="1"/>
                <w:numId w:val="16"/>
              </w:numPr>
              <w:tabs>
                <w:tab w:val="left" w:pos="567"/>
                <w:tab w:val="left" w:pos="4005"/>
              </w:tabs>
              <w:ind w:left="0" w:hanging="567"/>
              <w:contextualSpacing/>
              <w:rPr>
                <w:lang w:val="en-US"/>
              </w:rPr>
            </w:pPr>
            <w:r w:rsidRPr="00842156">
              <w:rPr>
                <w:lang w:val="en-US"/>
              </w:rPr>
              <w:t>13.</w:t>
            </w:r>
            <w:r w:rsidR="001873A6" w:rsidRPr="00842156">
              <w:rPr>
                <w:lang w:val="en-US"/>
              </w:rPr>
              <w:t>4</w:t>
            </w:r>
            <w:r w:rsidRPr="00842156">
              <w:rPr>
                <w:lang w:val="en-US"/>
              </w:rPr>
              <w:t xml:space="preserve">. </w:t>
            </w:r>
            <w:r w:rsidR="00D379F6" w:rsidRPr="00842156">
              <w:rPr>
                <w:lang w:val="en-US"/>
              </w:rPr>
              <w:t xml:space="preserve">Pentru confirmarea celor menţionate, </w:t>
            </w:r>
            <w:r w:rsidR="009D3792" w:rsidRPr="00842156">
              <w:rPr>
                <w:lang w:val="en-US"/>
              </w:rPr>
              <w:t>p</w:t>
            </w:r>
            <w:r w:rsidR="00D379F6" w:rsidRPr="00842156">
              <w:rPr>
                <w:lang w:val="en-US"/>
              </w:rPr>
              <w:t xml:space="preserve">ărţile au semnat prezentul Contract în conformitate cu legislaţia Republicii Moldova, la data şi anul indicate, </w:t>
            </w:r>
            <w:r w:rsidR="00460653" w:rsidRPr="00842156">
              <w:rPr>
                <w:lang w:val="en-US"/>
              </w:rPr>
              <w:t xml:space="preserve">fiind valabil până la </w:t>
            </w:r>
            <w:r w:rsidR="00684D44" w:rsidRPr="00842156">
              <w:rPr>
                <w:lang w:val="en-US"/>
              </w:rPr>
              <w:t>……./</w:t>
            </w:r>
            <w:r w:rsidR="00D379F6" w:rsidRPr="00842156">
              <w:rPr>
                <w:lang w:val="en-US"/>
              </w:rPr>
              <w:t>recepția finală a lucrărilor</w:t>
            </w:r>
            <w:r w:rsidR="00460653" w:rsidRPr="00842156">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626E65">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3D5F6566" w:rsidR="00006D6D" w:rsidRDefault="00006D6D" w:rsidP="007E709D">
            <w:pPr>
              <w:jc w:val="both"/>
              <w:rPr>
                <w:sz w:val="28"/>
                <w:szCs w:val="28"/>
              </w:rPr>
            </w:pPr>
          </w:p>
          <w:p w14:paraId="0FC1BD1E" w14:textId="2786AC10" w:rsidR="00220F28" w:rsidRDefault="00220F28" w:rsidP="007E709D">
            <w:pPr>
              <w:jc w:val="both"/>
              <w:rPr>
                <w:sz w:val="28"/>
                <w:szCs w:val="28"/>
              </w:rPr>
            </w:pPr>
          </w:p>
          <w:p w14:paraId="7483B43B" w14:textId="0B921FA3" w:rsidR="00220F28" w:rsidRDefault="00220F28" w:rsidP="007E709D">
            <w:pPr>
              <w:jc w:val="both"/>
              <w:rPr>
                <w:sz w:val="28"/>
                <w:szCs w:val="28"/>
              </w:rPr>
            </w:pPr>
          </w:p>
          <w:p w14:paraId="7FD47A2A" w14:textId="5ADD0B5E" w:rsidR="00220F28" w:rsidRDefault="00220F28" w:rsidP="007E709D">
            <w:pPr>
              <w:jc w:val="both"/>
              <w:rPr>
                <w:sz w:val="28"/>
                <w:szCs w:val="28"/>
              </w:rPr>
            </w:pPr>
          </w:p>
          <w:p w14:paraId="6D0A0384" w14:textId="77777777" w:rsidR="00220F28" w:rsidRPr="00FF430B" w:rsidRDefault="00220F28" w:rsidP="007E709D">
            <w:pPr>
              <w:jc w:val="both"/>
              <w:rPr>
                <w:sz w:val="28"/>
                <w:szCs w:val="28"/>
              </w:rPr>
            </w:pPr>
            <w:bookmarkStart w:id="63" w:name="_GoBack"/>
            <w:bookmarkEnd w:id="63"/>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626E65">
            <w:pPr>
              <w:pStyle w:val="a"/>
              <w:numPr>
                <w:ilvl w:val="0"/>
                <w:numId w:val="34"/>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626E65">
            <w:pPr>
              <w:numPr>
                <w:ilvl w:val="0"/>
                <w:numId w:val="29"/>
              </w:numPr>
              <w:suppressAutoHyphens/>
              <w:ind w:left="0" w:firstLine="720"/>
              <w:jc w:val="both"/>
            </w:pPr>
            <w:r w:rsidRPr="00FF430B">
              <w:t>Formularul Contractului;</w:t>
            </w:r>
          </w:p>
          <w:p w14:paraId="62BECD35" w14:textId="77777777" w:rsidR="00AD32DD" w:rsidRPr="00FF430B" w:rsidRDefault="004C7DFB" w:rsidP="00626E65">
            <w:pPr>
              <w:numPr>
                <w:ilvl w:val="0"/>
                <w:numId w:val="29"/>
              </w:numPr>
              <w:suppressAutoHyphens/>
              <w:ind w:left="0" w:firstLine="720"/>
              <w:jc w:val="both"/>
              <w:rPr>
                <w:i/>
              </w:rPr>
            </w:pPr>
            <w:r w:rsidRPr="00FF430B">
              <w:t>Formularul ofertei;</w:t>
            </w:r>
          </w:p>
          <w:p w14:paraId="4CD35ADF" w14:textId="77777777" w:rsidR="00AD32DD" w:rsidRPr="00FF430B" w:rsidRDefault="004C7DFB" w:rsidP="00626E65">
            <w:pPr>
              <w:numPr>
                <w:ilvl w:val="0"/>
                <w:numId w:val="29"/>
              </w:numPr>
              <w:suppressAutoHyphens/>
              <w:ind w:left="0" w:firstLine="720"/>
              <w:jc w:val="both"/>
              <w:rPr>
                <w:i/>
              </w:rPr>
            </w:pPr>
            <w:r w:rsidRPr="00FF430B">
              <w:t>Caietul de sarcini;</w:t>
            </w:r>
          </w:p>
          <w:p w14:paraId="6351F713" w14:textId="77777777" w:rsidR="00AD32DD" w:rsidRPr="00FF430B" w:rsidRDefault="004C7DFB" w:rsidP="00626E65">
            <w:pPr>
              <w:numPr>
                <w:ilvl w:val="0"/>
                <w:numId w:val="29"/>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626E65">
            <w:pPr>
              <w:numPr>
                <w:ilvl w:val="0"/>
                <w:numId w:val="30"/>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626E65">
            <w:pPr>
              <w:numPr>
                <w:ilvl w:val="0"/>
                <w:numId w:val="30"/>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626E65">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626E65">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626E65">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626E65">
            <w:pPr>
              <w:numPr>
                <w:ilvl w:val="0"/>
                <w:numId w:val="31"/>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626E65">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626E65">
            <w:pPr>
              <w:numPr>
                <w:ilvl w:val="0"/>
                <w:numId w:val="31"/>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626E65">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626E65">
            <w:pPr>
              <w:numPr>
                <w:ilvl w:val="0"/>
                <w:numId w:val="31"/>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626E65">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626E65">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626E65">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626E65">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626E65">
            <w:pPr>
              <w:numPr>
                <w:ilvl w:val="0"/>
                <w:numId w:val="33"/>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626E65">
            <w:pPr>
              <w:numPr>
                <w:ilvl w:val="0"/>
                <w:numId w:val="33"/>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626E65">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626E65">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842156" w:rsidRDefault="008A2F19" w:rsidP="00626E65">
            <w:pPr>
              <w:pStyle w:val="af2"/>
              <w:numPr>
                <w:ilvl w:val="0"/>
                <w:numId w:val="33"/>
              </w:numPr>
              <w:tabs>
                <w:tab w:val="clear" w:pos="1854"/>
                <w:tab w:val="left" w:pos="0"/>
                <w:tab w:val="num" w:pos="1135"/>
                <w:tab w:val="left" w:pos="2070"/>
              </w:tabs>
              <w:ind w:left="0" w:firstLine="710"/>
              <w:rPr>
                <w:lang w:val="en-US"/>
              </w:rPr>
            </w:pPr>
            <w:r w:rsidRPr="00842156">
              <w:rPr>
                <w:lang w:val="en-US"/>
              </w:rPr>
              <w:t>contractul a făcut obiectul unei modificări substanțiale care necesita o nouă procedură de achiziție publi</w:t>
            </w:r>
            <w:r w:rsidR="00283820" w:rsidRPr="00842156">
              <w:rPr>
                <w:lang w:val="en-US"/>
              </w:rPr>
              <w:t>că în conformitate cu art.</w:t>
            </w:r>
            <w:r w:rsidR="003B210E" w:rsidRPr="00842156">
              <w:rPr>
                <w:lang w:val="en-US"/>
              </w:rPr>
              <w:t xml:space="preserve"> </w:t>
            </w:r>
            <w:r w:rsidRPr="00842156">
              <w:rPr>
                <w:lang w:val="en-US"/>
              </w:rPr>
              <w:t xml:space="preserve">76 al Legii </w:t>
            </w:r>
            <w:r w:rsidR="00E10240" w:rsidRPr="00842156">
              <w:rPr>
                <w:lang w:val="en-US"/>
              </w:rPr>
              <w:t>nr.</w:t>
            </w:r>
            <w:r w:rsidR="003B210E" w:rsidRPr="00842156">
              <w:rPr>
                <w:lang w:val="en-US"/>
              </w:rPr>
              <w:t xml:space="preserve"> </w:t>
            </w:r>
            <w:r w:rsidRPr="00842156">
              <w:rPr>
                <w:lang w:val="en-US"/>
              </w:rPr>
              <w:t>131/2015 privind achizițiile publice;</w:t>
            </w:r>
          </w:p>
          <w:p w14:paraId="64438E73" w14:textId="6A6AB7BE" w:rsidR="00AD32DD" w:rsidRPr="00842156" w:rsidRDefault="008A2F19" w:rsidP="00626E65">
            <w:pPr>
              <w:pStyle w:val="af2"/>
              <w:numPr>
                <w:ilvl w:val="0"/>
                <w:numId w:val="33"/>
              </w:numPr>
              <w:tabs>
                <w:tab w:val="clear" w:pos="1854"/>
                <w:tab w:val="left" w:pos="0"/>
                <w:tab w:val="num" w:pos="1135"/>
                <w:tab w:val="left" w:pos="2070"/>
              </w:tabs>
              <w:ind w:left="0" w:firstLine="710"/>
              <w:rPr>
                <w:lang w:val="en-US"/>
              </w:rPr>
            </w:pPr>
            <w:r w:rsidRPr="00842156">
              <w:rPr>
                <w:lang w:val="en-US"/>
              </w:rPr>
              <w:t xml:space="preserve">contractul nu </w:t>
            </w:r>
            <w:r w:rsidR="00073EB7" w:rsidRPr="00842156">
              <w:rPr>
                <w:lang w:val="en-US"/>
              </w:rPr>
              <w:t>urma</w:t>
            </w:r>
            <w:r w:rsidRPr="00842156">
              <w:rPr>
                <w:lang w:val="en-US"/>
              </w:rPr>
              <w:t xml:space="preserve"> să fie atribuit contractantului respectiv, avînd în vedere o încălcare gravă a obligaţiilor ce rezultă din Legea </w:t>
            </w:r>
            <w:r w:rsidR="00E10240" w:rsidRPr="00842156">
              <w:rPr>
                <w:lang w:val="en-US"/>
              </w:rPr>
              <w:t>nr.</w:t>
            </w:r>
            <w:r w:rsidR="00FF5CB2" w:rsidRPr="00842156">
              <w:rPr>
                <w:lang w:val="en-US"/>
              </w:rPr>
              <w:t xml:space="preserve"> </w:t>
            </w:r>
            <w:r w:rsidRPr="00842156">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626E65">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626E65">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842156"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26E65">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26E65">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26E65">
            <w:pPr>
              <w:pStyle w:val="a"/>
              <w:numPr>
                <w:ilvl w:val="0"/>
                <w:numId w:val="36"/>
              </w:numPr>
            </w:pPr>
            <w:r w:rsidRPr="00FF430B">
              <w:t>prin acordul de voinţă al părţilor ;</w:t>
            </w:r>
          </w:p>
          <w:p w14:paraId="0472106D" w14:textId="77777777" w:rsidR="0063773E" w:rsidRPr="00FF430B" w:rsidRDefault="0063773E" w:rsidP="00626E65">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26E65">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A962E" w14:textId="77777777" w:rsidR="00626E65" w:rsidRDefault="00626E65" w:rsidP="00A20ACF">
      <w:r>
        <w:separator/>
      </w:r>
    </w:p>
  </w:endnote>
  <w:endnote w:type="continuationSeparator" w:id="0">
    <w:p w14:paraId="15C9D58C" w14:textId="77777777" w:rsidR="00626E65" w:rsidRDefault="00626E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1BBFB" w14:textId="77777777" w:rsidR="00A52D75" w:rsidRDefault="00A52D75"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7707965" w:rsidR="008F1D40" w:rsidRDefault="008F1D40">
        <w:pPr>
          <w:pStyle w:val="a4"/>
          <w:jc w:val="right"/>
        </w:pPr>
        <w:r>
          <w:fldChar w:fldCharType="begin"/>
        </w:r>
        <w:r>
          <w:instrText xml:space="preserve"> PAGE   \* MERGEFORMAT </w:instrText>
        </w:r>
        <w:r>
          <w:fldChar w:fldCharType="separate"/>
        </w:r>
        <w:r w:rsidR="00220F28">
          <w:t>75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3CF521" w14:textId="77777777" w:rsidR="00626E65" w:rsidRDefault="00626E65" w:rsidP="00A20ACF">
      <w:r>
        <w:separator/>
      </w:r>
    </w:p>
  </w:footnote>
  <w:footnote w:type="continuationSeparator" w:id="0">
    <w:p w14:paraId="0684B903" w14:textId="77777777" w:rsidR="00626E65" w:rsidRDefault="00626E6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8D53B72"/>
    <w:multiLevelType w:val="hybridMultilevel"/>
    <w:tmpl w:val="F8C64CC8"/>
    <w:lvl w:ilvl="0" w:tplc="CB58897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20"/>
  </w:num>
  <w:num w:numId="12">
    <w:abstractNumId w:val="21"/>
  </w:num>
  <w:num w:numId="13">
    <w:abstractNumId w:val="32"/>
  </w:num>
  <w:num w:numId="14">
    <w:abstractNumId w:val="23"/>
  </w:num>
  <w:num w:numId="15">
    <w:abstractNumId w:val="6"/>
  </w:num>
  <w:num w:numId="16">
    <w:abstractNumId w:val="22"/>
  </w:num>
  <w:num w:numId="17">
    <w:abstractNumId w:val="9"/>
  </w:num>
  <w:num w:numId="18">
    <w:abstractNumId w:val="34"/>
  </w:num>
  <w:num w:numId="19">
    <w:abstractNumId w:val="28"/>
  </w:num>
  <w:num w:numId="20">
    <w:abstractNumId w:val="10"/>
  </w:num>
  <w:num w:numId="21">
    <w:abstractNumId w:val="27"/>
  </w:num>
  <w:num w:numId="22">
    <w:abstractNumId w:val="17"/>
  </w:num>
  <w:num w:numId="23">
    <w:abstractNumId w:val="19"/>
  </w:num>
  <w:num w:numId="24">
    <w:abstractNumId w:val="33"/>
  </w:num>
  <w:num w:numId="25">
    <w:abstractNumId w:val="12"/>
  </w:num>
  <w:num w:numId="26">
    <w:abstractNumId w:val="8"/>
  </w:num>
  <w:num w:numId="27">
    <w:abstractNumId w:val="18"/>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1"/>
  </w:num>
  <w:num w:numId="35">
    <w:abstractNumId w:val="15"/>
  </w:num>
  <w:num w:numId="36">
    <w:abstractNumId w:val="35"/>
  </w:num>
  <w:num w:numId="37">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18F"/>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453"/>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F28"/>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1DC"/>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388"/>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80C"/>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594"/>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1DC"/>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E6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BD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6A2"/>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156"/>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8C3"/>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D00"/>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2D75"/>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588"/>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5F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FF6"/>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60"/>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37B64"/>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0268F81-1155-47B1-8A82-D93DA9C66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84215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842156"/>
    <w:rPr>
      <w:rFonts w:ascii="TimesNewRomanPSMT" w:hAnsi="TimesNewRomanPSMT" w:hint="default"/>
      <w:b w:val="0"/>
      <w:bCs w:val="0"/>
      <w:i w:val="0"/>
      <w:iCs w:val="0"/>
      <w:color w:val="000000"/>
      <w:sz w:val="20"/>
      <w:szCs w:val="20"/>
    </w:rPr>
  </w:style>
  <w:style w:type="paragraph" w:styleId="aff2">
    <w:name w:val="No Spacing"/>
    <w:link w:val="aff3"/>
    <w:uiPriority w:val="1"/>
    <w:qFormat/>
    <w:rsid w:val="00842156"/>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842156"/>
    <w:rPr>
      <w:rFonts w:ascii="Times New Roman" w:eastAsia="Times New Roman" w:hAnsi="Times New Roman" w:cs="Times New Roman"/>
      <w:sz w:val="20"/>
      <w:szCs w:val="20"/>
      <w:lang w:val="ru-RU" w:eastAsia="ru-RU"/>
    </w:rPr>
  </w:style>
  <w:style w:type="paragraph" w:customStyle="1" w:styleId="TableParagraph">
    <w:name w:val="Table Paragraph"/>
    <w:basedOn w:val="a0"/>
    <w:uiPriority w:val="1"/>
    <w:qFormat/>
    <w:rsid w:val="00A52D75"/>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_falestii_noi@mail.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D9439-1057-4C1D-B87D-77DD9B21F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25329</Words>
  <Characters>144381</Characters>
  <Application>Microsoft Office Word</Application>
  <DocSecurity>0</DocSecurity>
  <Lines>1203</Lines>
  <Paragraphs>338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2024-03-21T14:34:00Z</dcterms:created>
  <dcterms:modified xsi:type="dcterms:W3CDTF">2024-03-21T14:37:00Z</dcterms:modified>
</cp:coreProperties>
</file>