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6A0D44C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w:t>
      </w:r>
      <w:r w:rsidR="00E61A07">
        <w:rPr>
          <w:noProof w:val="0"/>
          <w:lang w:val="ro-MD" w:eastAsia="ru-RU"/>
        </w:rPr>
        <w:t xml:space="preserve">  </w:t>
      </w:r>
      <w:bookmarkStart w:id="0" w:name="_GoBack"/>
      <w:bookmarkEnd w:id="0"/>
      <w:r w:rsidRPr="00FF430B">
        <w:rPr>
          <w:noProof w:val="0"/>
          <w:lang w:val="ro-MD" w:eastAsia="ru-RU"/>
        </w:rPr>
        <w:t>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42770C"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3BBB98D0" w14:textId="77777777" w:rsidR="00EE433B" w:rsidRDefault="00EE433B" w:rsidP="00502EFF">
      <w:pPr>
        <w:jc w:val="right"/>
        <w:rPr>
          <w:noProof w:val="0"/>
          <w:lang w:val="ro-MD"/>
        </w:rPr>
      </w:pPr>
    </w:p>
    <w:p w14:paraId="4F5D7578" w14:textId="77777777" w:rsidR="00EE433B" w:rsidRDefault="00EE433B" w:rsidP="00502EFF">
      <w:pPr>
        <w:jc w:val="right"/>
        <w:rPr>
          <w:noProof w:val="0"/>
          <w:lang w:val="ro-MD"/>
        </w:rPr>
      </w:pPr>
    </w:p>
    <w:p w14:paraId="263A54C5" w14:textId="77777777" w:rsidR="00EE433B" w:rsidRDefault="00EE433B" w:rsidP="00502EFF">
      <w:pPr>
        <w:jc w:val="right"/>
        <w:rPr>
          <w:noProof w:val="0"/>
          <w:lang w:val="ro-MD"/>
        </w:rPr>
      </w:pPr>
    </w:p>
    <w:p w14:paraId="01C17199" w14:textId="77777777" w:rsidR="00EE433B" w:rsidRDefault="00EE433B" w:rsidP="00502EFF">
      <w:pPr>
        <w:jc w:val="right"/>
        <w:rPr>
          <w:noProof w:val="0"/>
          <w:lang w:val="ro-MD"/>
        </w:rPr>
      </w:pPr>
    </w:p>
    <w:p w14:paraId="515021B6" w14:textId="26D2D851"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7C3A809"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EE433B">
              <w:rPr>
                <w:b/>
                <w:lang w:val="ro-MD"/>
              </w:rPr>
              <w:t xml:space="preserve"> Cererea Ofertelor de Preț</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52B96613" w14:textId="6968E6D6" w:rsidR="00460653" w:rsidRPr="00FF430B" w:rsidRDefault="00460653" w:rsidP="00EE433B">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64002D">
              <w:rPr>
                <w:lang w:val="ro-MD"/>
              </w:rPr>
              <w:t xml:space="preserve"> __________________________________________</w:t>
            </w:r>
            <w:r w:rsidRPr="00FF430B">
              <w:rPr>
                <w:lang w:val="ro-MD"/>
              </w:rPr>
              <w:t>, cu sediul în</w:t>
            </w:r>
          </w:p>
          <w:p w14:paraId="2D8DC7A3" w14:textId="34599124"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EE433B">
              <w:rPr>
                <w:sz w:val="20"/>
                <w:szCs w:val="20"/>
                <w:lang w:val="ro-MD"/>
              </w:rPr>
              <w:t xml:space="preserve">          </w:t>
            </w:r>
            <w:r w:rsidRPr="00FF430B">
              <w:rPr>
                <w:sz w:val="20"/>
                <w:szCs w:val="20"/>
                <w:lang w:val="ro-MD"/>
              </w:rPr>
              <w:t xml:space="preserve">(denumirea autorităţii contractante) </w:t>
            </w:r>
          </w:p>
          <w:p w14:paraId="4CBF36B1" w14:textId="3274A290" w:rsidR="00716513" w:rsidRDefault="0064002D" w:rsidP="00385C85">
            <w:pPr>
              <w:tabs>
                <w:tab w:val="left" w:pos="567"/>
                <w:tab w:val="right" w:pos="9531"/>
              </w:tabs>
              <w:jc w:val="both"/>
              <w:rPr>
                <w:lang w:val="ro-MD"/>
              </w:rPr>
            </w:pPr>
            <w:r>
              <w:rPr>
                <w:lang w:val="ro-MD"/>
              </w:rPr>
              <w:t>____________________________________________________</w:t>
            </w:r>
            <w:r w:rsidR="00EE433B">
              <w:rPr>
                <w:lang w:val="ro-MD"/>
              </w:rPr>
              <w:t xml:space="preserve">, </w:t>
            </w:r>
            <w:r w:rsidR="00EE433B" w:rsidRPr="00FF430B">
              <w:rPr>
                <w:lang w:val="ro-MD"/>
              </w:rPr>
              <w:t>telefon: _________,</w:t>
            </w:r>
            <w:r w:rsidR="00EE433B">
              <w:rPr>
                <w:lang w:val="ro-MD"/>
              </w:rPr>
              <w:t xml:space="preserve">    </w:t>
            </w:r>
            <w:r w:rsidR="00716513" w:rsidRPr="00FF430B">
              <w:rPr>
                <w:lang w:val="ro-MD"/>
              </w:rPr>
              <w:t>reprezentat</w:t>
            </w:r>
            <w:r w:rsidR="00EE433B">
              <w:rPr>
                <w:lang w:val="ro-MD"/>
              </w:rPr>
              <w:t xml:space="preserve">                         </w:t>
            </w:r>
            <w:r w:rsidR="00716513">
              <w:rPr>
                <w:lang w:val="ro-MD"/>
              </w:rPr>
              <w:t xml:space="preserve">           </w:t>
            </w:r>
          </w:p>
          <w:p w14:paraId="33307ECC" w14:textId="0E180132" w:rsidR="00460653" w:rsidRPr="00FF430B" w:rsidRDefault="00716513" w:rsidP="00385C85">
            <w:pPr>
              <w:tabs>
                <w:tab w:val="left" w:pos="567"/>
                <w:tab w:val="right" w:pos="9531"/>
              </w:tabs>
              <w:jc w:val="both"/>
              <w:rPr>
                <w:lang w:val="ro-MD"/>
              </w:rPr>
            </w:pPr>
            <w:r>
              <w:rPr>
                <w:lang w:val="ro-MD"/>
              </w:rPr>
              <w:t xml:space="preserve">               </w:t>
            </w:r>
            <w:r w:rsidR="00EE433B" w:rsidRPr="00FF430B">
              <w:rPr>
                <w:sz w:val="20"/>
                <w:szCs w:val="20"/>
                <w:lang w:val="ro-MD"/>
              </w:rPr>
              <w:t>(localitatea)</w:t>
            </w:r>
          </w:p>
          <w:p w14:paraId="022881C4" w14:textId="58326CF0" w:rsidR="00460653" w:rsidRPr="00716513" w:rsidRDefault="00460653" w:rsidP="00716513">
            <w:pPr>
              <w:pStyle w:val="cn"/>
              <w:tabs>
                <w:tab w:val="left" w:pos="567"/>
              </w:tabs>
              <w:jc w:val="both"/>
              <w:rPr>
                <w:sz w:val="20"/>
                <w:szCs w:val="20"/>
                <w:lang w:val="ro-MD"/>
              </w:rPr>
            </w:pPr>
            <w:r w:rsidRPr="00FF430B">
              <w:rPr>
                <w:sz w:val="20"/>
                <w:szCs w:val="20"/>
                <w:lang w:val="ro-MD"/>
              </w:rPr>
              <w:t xml:space="preserve"> </w:t>
            </w:r>
            <w:r w:rsidR="00B51B6E" w:rsidRPr="00FF430B">
              <w:rPr>
                <w:lang w:val="ro-MD"/>
              </w:rPr>
              <w:t xml:space="preserve">prin </w:t>
            </w:r>
            <w:r w:rsidR="0064002D">
              <w:rPr>
                <w:lang w:val="ro-MD"/>
              </w:rPr>
              <w:t>___________________________________________</w:t>
            </w:r>
            <w:r w:rsidRPr="00FF430B">
              <w:rPr>
                <w:lang w:val="ro-MD"/>
              </w:rPr>
              <w:t xml:space="preserve">,    </w:t>
            </w:r>
            <w:r w:rsidR="00716513" w:rsidRPr="00FF430B">
              <w:rPr>
                <w:lang w:val="ro-MD"/>
              </w:rPr>
              <w:t>în calitate de Beneficiar, pe de o parte,</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3E74FC0D" w:rsidR="00460653" w:rsidRPr="00FF430B" w:rsidRDefault="00B51B6E" w:rsidP="00385C85">
            <w:pPr>
              <w:tabs>
                <w:tab w:val="left" w:pos="567"/>
                <w:tab w:val="right" w:pos="9531"/>
              </w:tabs>
              <w:jc w:val="both"/>
              <w:rPr>
                <w:lang w:val="ro-MD"/>
              </w:rPr>
            </w:pPr>
            <w:r w:rsidRPr="00FF430B">
              <w:rPr>
                <w:lang w:val="ro-MD"/>
              </w:rPr>
              <w:t>şi</w:t>
            </w:r>
            <w:r w:rsidR="00460653" w:rsidRPr="00FF430B">
              <w:rPr>
                <w:lang w:val="ro-MD"/>
              </w:rPr>
              <w:t xml:space="preserve">______________________________________________, </w:t>
            </w:r>
          </w:p>
          <w:p w14:paraId="09F444D1" w14:textId="5482A4B5"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18108F90"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DA1A89" w:rsidRPr="00DA1A89">
              <w:rPr>
                <w:b/>
                <w:bCs/>
                <w:i/>
                <w:iCs/>
                <w:lang w:val="en-GB"/>
              </w:rPr>
              <w:t xml:space="preserve">Lucrări de reparație capitală în WC-uri etajele 1-4 din cadrul IP Liceul Teoretic </w:t>
            </w:r>
            <w:r w:rsidR="00DA1A89">
              <w:rPr>
                <w:b/>
                <w:bCs/>
                <w:i/>
                <w:iCs/>
                <w:lang w:val="en-GB"/>
              </w:rPr>
              <w:t>„</w:t>
            </w:r>
            <w:r w:rsidR="00DA1A89" w:rsidRPr="00DA1A89">
              <w:rPr>
                <w:b/>
                <w:bCs/>
                <w:i/>
                <w:iCs/>
                <w:lang w:val="en-GB"/>
              </w:rPr>
              <w:t>Ștefan cel Mare”</w:t>
            </w:r>
            <w:r w:rsidR="00DA1A89">
              <w:rPr>
                <w:b/>
                <w:bCs/>
                <w:i/>
                <w:iCs/>
                <w:lang w:val="en-GB"/>
              </w:rPr>
              <w:t xml:space="preserve">, </w:t>
            </w:r>
            <w:r w:rsidR="00716513">
              <w:rPr>
                <w:iCs/>
                <w:lang w:val="ro-MD"/>
              </w:rPr>
              <w:t>î</w:t>
            </w:r>
            <w:r w:rsidR="00460653" w:rsidRPr="00FF430B">
              <w:rPr>
                <w:lang w:val="ro-MD"/>
              </w:rPr>
              <w:t xml:space="preserve">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BA0D74F" w:rsidR="00460653" w:rsidRDefault="00460653" w:rsidP="00196AB4">
            <w:pPr>
              <w:jc w:val="both"/>
              <w:rPr>
                <w:lang w:val="ro-MD"/>
              </w:rPr>
            </w:pPr>
          </w:p>
          <w:p w14:paraId="6470F379" w14:textId="5C3959DF" w:rsidR="00716513" w:rsidRDefault="00716513" w:rsidP="00196AB4">
            <w:pPr>
              <w:jc w:val="both"/>
              <w:rPr>
                <w:lang w:val="ro-MD"/>
              </w:rPr>
            </w:pPr>
          </w:p>
          <w:p w14:paraId="1F39B5F4" w14:textId="77777777" w:rsidR="00716513" w:rsidRPr="00FF430B" w:rsidRDefault="0071651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F0FC6CD"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w:t>
            </w:r>
            <w:r w:rsidR="00716513" w:rsidRPr="007F63A6">
              <w:rPr>
                <w:b/>
                <w:bCs/>
                <w:color w:val="FF0000"/>
                <w:lang w:val="ro-MD"/>
              </w:rPr>
              <w:t xml:space="preserve">de </w:t>
            </w:r>
            <w:r w:rsidR="005E6327" w:rsidRPr="007F63A6">
              <w:rPr>
                <w:b/>
                <w:bCs/>
                <w:color w:val="FF0000"/>
                <w:lang w:val="ro-MD"/>
              </w:rPr>
              <w:t>2</w:t>
            </w:r>
            <w:r w:rsidR="00716513" w:rsidRPr="007F63A6">
              <w:rPr>
                <w:b/>
                <w:bCs/>
                <w:color w:val="FF0000"/>
                <w:lang w:val="ro-MD"/>
              </w:rPr>
              <w:t xml:space="preserve"> lun</w:t>
            </w:r>
            <w:r w:rsidR="005E6327" w:rsidRPr="007F63A6">
              <w:rPr>
                <w:b/>
                <w:bCs/>
                <w:color w:val="FF0000"/>
                <w:lang w:val="ro-MD"/>
              </w:rPr>
              <w:t>i</w:t>
            </w:r>
            <w:r w:rsidR="00716513" w:rsidRPr="00716513">
              <w:rPr>
                <w:color w:val="FF0000"/>
                <w:lang w:val="ro-MD"/>
              </w:rPr>
              <w:t xml:space="preserve"> </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FF8057E"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7F63A6">
              <w:rPr>
                <w:lang w:val="ro-MD"/>
              </w:rPr>
              <w:t xml:space="preserve"> </w:t>
            </w:r>
            <w:r w:rsidR="007F63A6" w:rsidRPr="007F63A6">
              <w:rPr>
                <w:b/>
                <w:bCs/>
                <w:lang w:val="ro-MD"/>
              </w:rPr>
              <w:t>1444625,00</w:t>
            </w:r>
            <w:r w:rsidR="007F63A6">
              <w:rPr>
                <w:lang w:val="ro-MD"/>
              </w:rPr>
              <w:t xml:space="preserve"> </w:t>
            </w:r>
            <w:r w:rsidR="007A2F41" w:rsidRPr="00FF430B">
              <w:rPr>
                <w:lang w:val="ro-MD"/>
              </w:rPr>
              <w:t>lei</w:t>
            </w:r>
            <w:r w:rsidR="00DF4DCF">
              <w:rPr>
                <w:lang w:val="ro-MD"/>
              </w:rPr>
              <w:t xml:space="preserve"> </w:t>
            </w:r>
            <w:r w:rsidR="007A2F41" w:rsidRPr="00FF430B">
              <w:rPr>
                <w:lang w:val="ro-MD"/>
              </w:rPr>
              <w:t xml:space="preserve">MD, inclusiv </w:t>
            </w:r>
            <w:r w:rsidR="007F63A6" w:rsidRPr="007F63A6">
              <w:rPr>
                <w:b/>
                <w:bCs/>
                <w:lang w:val="ro-MD"/>
              </w:rPr>
              <w:t>288925,00</w:t>
            </w:r>
            <w:r w:rsidR="007A2F41" w:rsidRPr="00FF430B">
              <w:rPr>
                <w:lang w:val="ro-MD"/>
              </w:rPr>
              <w:t xml:space="preserve">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F52B45B"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w:t>
            </w:r>
            <w:r w:rsidR="00460653" w:rsidRPr="00716513">
              <w:rPr>
                <w:color w:val="FF0000"/>
                <w:lang w:val="ro-MD"/>
              </w:rPr>
              <w:t xml:space="preserve">de </w:t>
            </w:r>
            <w:r w:rsidR="00716513" w:rsidRPr="00716513">
              <w:rPr>
                <w:color w:val="FF0000"/>
                <w:lang w:val="ro-MD"/>
              </w:rPr>
              <w:t>5</w:t>
            </w:r>
            <w:r w:rsidR="00460653" w:rsidRPr="00716513">
              <w:rPr>
                <w:color w:val="FF0000"/>
                <w:lang w:val="ro-MD"/>
              </w:rPr>
              <w:t xml:space="preserve"> zile</w:t>
            </w:r>
            <w:r w:rsidR="00460653" w:rsidRPr="00FF430B">
              <w:rPr>
                <w:lang w:val="ro-MD"/>
              </w:rPr>
              <w:t xml:space="preserv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3BDD5AAC"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 xml:space="preserve">garanţia de bună execuţie a contractului, în cuantum </w:t>
            </w:r>
            <w:r w:rsidR="00EA64B0" w:rsidRPr="00716513">
              <w:rPr>
                <w:color w:val="FF0000"/>
                <w:lang w:val="ro-MD"/>
              </w:rPr>
              <w:t xml:space="preserve">de </w:t>
            </w:r>
            <w:r w:rsidR="00716513" w:rsidRPr="00716513">
              <w:rPr>
                <w:color w:val="FF0000"/>
                <w:lang w:val="ro-MD"/>
              </w:rPr>
              <w:t>5</w:t>
            </w:r>
            <w:r w:rsidR="00EA64B0" w:rsidRPr="00716513">
              <w:rPr>
                <w:color w:val="FF0000"/>
                <w:lang w:val="ro-MD"/>
              </w:rPr>
              <w:t xml:space="preserve">% din valoarea </w:t>
            </w:r>
            <w:r w:rsidR="00EA64B0" w:rsidRPr="00FF430B">
              <w:rPr>
                <w:lang w:val="ro-MD"/>
              </w:rPr>
              <w:t>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42FEB713"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0051C1" w:rsidRPr="000051C1">
              <w:rPr>
                <w:b/>
                <w:color w:val="FF0000"/>
                <w:lang w:val="ro-MD"/>
              </w:rPr>
              <w:t xml:space="preserve">5 </w:t>
            </w:r>
            <w:r w:rsidR="00460653" w:rsidRPr="000051C1">
              <w:rPr>
                <w:color w:val="FF0000"/>
                <w:lang w:val="ro-MD"/>
              </w:rPr>
              <w:t>ani</w:t>
            </w:r>
            <w:r w:rsidR="00460653" w:rsidRPr="00FF430B">
              <w:rPr>
                <w:lang w:val="ro-MD"/>
              </w:rPr>
              <w:t xml:space="preserve">.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57AE3906"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0051C1">
                    <w:rPr>
                      <w:lang w:val="ro-MD"/>
                    </w:rPr>
                    <w:t xml:space="preserve"> </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51CE6CC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0051C1">
                    <w:rPr>
                      <w:lang w:val="ro-MD"/>
                    </w:rPr>
                    <w:t xml:space="preserve"> </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081841F9"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0051C1">
                    <w:rPr>
                      <w:lang w:val="ro-MD"/>
                    </w:rPr>
                    <w:t xml:space="preserve"> </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02CC9ED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0051C1">
                    <w:rPr>
                      <w:lang w:val="ro-MD"/>
                    </w:rPr>
                    <w:t xml:space="preserve"> </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2FE0B6"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0051C1">
                    <w:rPr>
                      <w:lang w:val="ro-MD"/>
                    </w:rPr>
                    <w:t xml:space="preserve"> </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03517A53" w14:textId="77777777" w:rsidR="000051C1" w:rsidRDefault="000051C1" w:rsidP="004D7C86">
            <w:pPr>
              <w:tabs>
                <w:tab w:val="left" w:pos="2295"/>
              </w:tabs>
              <w:jc w:val="right"/>
              <w:rPr>
                <w:lang w:val="ro-MD"/>
              </w:rPr>
            </w:pPr>
          </w:p>
          <w:p w14:paraId="73F9D063" w14:textId="77777777" w:rsidR="000051C1" w:rsidRDefault="000051C1" w:rsidP="004D7C86">
            <w:pPr>
              <w:tabs>
                <w:tab w:val="left" w:pos="2295"/>
              </w:tabs>
              <w:jc w:val="right"/>
              <w:rPr>
                <w:lang w:val="ro-MD"/>
              </w:rPr>
            </w:pPr>
          </w:p>
          <w:p w14:paraId="42E1FA5E" w14:textId="77777777" w:rsidR="000051C1" w:rsidRDefault="000051C1" w:rsidP="004D7C86">
            <w:pPr>
              <w:tabs>
                <w:tab w:val="left" w:pos="2295"/>
              </w:tabs>
              <w:jc w:val="right"/>
              <w:rPr>
                <w:lang w:val="ro-MD"/>
              </w:rPr>
            </w:pPr>
          </w:p>
          <w:p w14:paraId="5119083B" w14:textId="77777777" w:rsidR="000051C1" w:rsidRDefault="000051C1" w:rsidP="004D7C86">
            <w:pPr>
              <w:tabs>
                <w:tab w:val="left" w:pos="2295"/>
              </w:tabs>
              <w:jc w:val="right"/>
              <w:rPr>
                <w:lang w:val="ro-MD"/>
              </w:rPr>
            </w:pPr>
          </w:p>
          <w:p w14:paraId="49BCA4E1" w14:textId="77777777" w:rsidR="000051C1" w:rsidRDefault="000051C1" w:rsidP="004D7C86">
            <w:pPr>
              <w:tabs>
                <w:tab w:val="left" w:pos="2295"/>
              </w:tabs>
              <w:jc w:val="right"/>
              <w:rPr>
                <w:lang w:val="ro-MD"/>
              </w:rPr>
            </w:pPr>
          </w:p>
          <w:p w14:paraId="68A808C0" w14:textId="77777777" w:rsidR="000051C1" w:rsidRDefault="000051C1" w:rsidP="004D7C86">
            <w:pPr>
              <w:tabs>
                <w:tab w:val="left" w:pos="2295"/>
              </w:tabs>
              <w:jc w:val="right"/>
              <w:rPr>
                <w:lang w:val="ro-MD"/>
              </w:rPr>
            </w:pPr>
          </w:p>
          <w:p w14:paraId="59C0B15F" w14:textId="77777777" w:rsidR="000051C1" w:rsidRDefault="000051C1" w:rsidP="004D7C86">
            <w:pPr>
              <w:tabs>
                <w:tab w:val="left" w:pos="2295"/>
              </w:tabs>
              <w:jc w:val="right"/>
              <w:rPr>
                <w:lang w:val="ro-MD"/>
              </w:rPr>
            </w:pPr>
          </w:p>
          <w:p w14:paraId="428C4C9C" w14:textId="77777777" w:rsidR="000051C1" w:rsidRDefault="000051C1" w:rsidP="004D7C86">
            <w:pPr>
              <w:tabs>
                <w:tab w:val="left" w:pos="2295"/>
              </w:tabs>
              <w:jc w:val="right"/>
              <w:rPr>
                <w:lang w:val="ro-MD"/>
              </w:rPr>
            </w:pPr>
          </w:p>
          <w:p w14:paraId="602EF100" w14:textId="77777777" w:rsidR="000051C1" w:rsidRDefault="000051C1" w:rsidP="004D7C86">
            <w:pPr>
              <w:tabs>
                <w:tab w:val="left" w:pos="2295"/>
              </w:tabs>
              <w:jc w:val="right"/>
              <w:rPr>
                <w:lang w:val="ro-MD"/>
              </w:rPr>
            </w:pPr>
          </w:p>
          <w:p w14:paraId="57486490" w14:textId="77777777" w:rsidR="000051C1" w:rsidRDefault="000051C1" w:rsidP="004D7C86">
            <w:pPr>
              <w:tabs>
                <w:tab w:val="left" w:pos="2295"/>
              </w:tabs>
              <w:jc w:val="right"/>
              <w:rPr>
                <w:lang w:val="ro-MD"/>
              </w:rPr>
            </w:pPr>
          </w:p>
          <w:p w14:paraId="2B284619" w14:textId="77777777" w:rsidR="000051C1" w:rsidRDefault="000051C1" w:rsidP="004D7C86">
            <w:pPr>
              <w:tabs>
                <w:tab w:val="left" w:pos="2295"/>
              </w:tabs>
              <w:jc w:val="right"/>
              <w:rPr>
                <w:lang w:val="ro-MD"/>
              </w:rPr>
            </w:pPr>
          </w:p>
          <w:p w14:paraId="3AF28D00" w14:textId="77777777" w:rsidR="000051C1" w:rsidRDefault="000051C1" w:rsidP="004D7C86">
            <w:pPr>
              <w:tabs>
                <w:tab w:val="left" w:pos="2295"/>
              </w:tabs>
              <w:jc w:val="right"/>
              <w:rPr>
                <w:lang w:val="ro-MD"/>
              </w:rPr>
            </w:pPr>
          </w:p>
          <w:p w14:paraId="19F7FAF8" w14:textId="4315EB59"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1065D8E8" w:rsidR="007E709D" w:rsidRPr="00FF430B" w:rsidRDefault="007E709D" w:rsidP="000051C1">
            <w:pPr>
              <w:tabs>
                <w:tab w:val="left" w:pos="2295"/>
              </w:tabs>
              <w:jc w:val="center"/>
              <w:rPr>
                <w:b/>
                <w:lang w:val="ro-MD"/>
              </w:rPr>
            </w:pPr>
            <w:r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452" w:type="dxa"/>
              <w:tblLayout w:type="fixed"/>
              <w:tblCellMar>
                <w:top w:w="15" w:type="dxa"/>
                <w:left w:w="15" w:type="dxa"/>
                <w:bottom w:w="15" w:type="dxa"/>
                <w:right w:w="15" w:type="dxa"/>
              </w:tblCellMar>
              <w:tblLook w:val="04A0" w:firstRow="1" w:lastRow="0" w:firstColumn="1" w:lastColumn="0" w:noHBand="0" w:noVBand="1"/>
            </w:tblPr>
            <w:tblGrid>
              <w:gridCol w:w="436"/>
              <w:gridCol w:w="2281"/>
              <w:gridCol w:w="1276"/>
              <w:gridCol w:w="1701"/>
              <w:gridCol w:w="50"/>
              <w:gridCol w:w="1934"/>
              <w:gridCol w:w="1843"/>
              <w:gridCol w:w="931"/>
            </w:tblGrid>
            <w:tr w:rsidR="007E709D" w:rsidRPr="00EC30C2" w14:paraId="49F0A33E" w14:textId="77777777" w:rsidTr="000051C1">
              <w:trPr>
                <w:gridAfter w:val="1"/>
                <w:wAfter w:w="931"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228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0051C1">
                  <w:pPr>
                    <w:jc w:val="center"/>
                    <w:rPr>
                      <w:b/>
                      <w:bCs/>
                      <w:noProof w:val="0"/>
                      <w:lang w:val="ro-MD"/>
                    </w:rPr>
                  </w:pPr>
                  <w:r w:rsidRPr="00FF430B">
                    <w:rPr>
                      <w:b/>
                      <w:bCs/>
                      <w:noProof w:val="0"/>
                      <w:lang w:val="ro-MD"/>
                    </w:rPr>
                    <w:t>Standarde de</w:t>
                  </w:r>
                </w:p>
                <w:p w14:paraId="0F04E5CD" w14:textId="77777777" w:rsidR="007E709D" w:rsidRPr="00FF430B" w:rsidRDefault="007E709D" w:rsidP="000051C1">
                  <w:pPr>
                    <w:jc w:val="center"/>
                    <w:rPr>
                      <w:b/>
                      <w:bCs/>
                      <w:noProof w:val="0"/>
                      <w:lang w:val="ro-MD"/>
                    </w:rPr>
                  </w:pPr>
                  <w:r w:rsidRPr="00FF430B">
                    <w:rPr>
                      <w:b/>
                      <w:bCs/>
                      <w:noProof w:val="0"/>
                      <w:lang w:val="ro-MD"/>
                    </w:rPr>
                    <w:t>referinţă</w:t>
                  </w:r>
                </w:p>
              </w:tc>
            </w:tr>
            <w:tr w:rsidR="000051C1" w:rsidRPr="00EC30C2" w14:paraId="45A65A97" w14:textId="77777777" w:rsidTr="000051C1">
              <w:trPr>
                <w:gridAfter w:val="1"/>
                <w:wAfter w:w="931" w:type="dxa"/>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BF9D26" w14:textId="55CE87AB" w:rsidR="000051C1" w:rsidRPr="00FF430B" w:rsidRDefault="000051C1" w:rsidP="00172E44">
                  <w:pPr>
                    <w:jc w:val="center"/>
                    <w:rPr>
                      <w:noProof w:val="0"/>
                      <w:lang w:val="ro-MD"/>
                    </w:rPr>
                  </w:pPr>
                  <w:r w:rsidRPr="00FF430B">
                    <w:rPr>
                      <w:noProof w:val="0"/>
                      <w:lang w:val="ro-MD"/>
                    </w:rPr>
                    <w:t>1</w:t>
                  </w:r>
                </w:p>
              </w:tc>
              <w:tc>
                <w:tcPr>
                  <w:tcW w:w="2281"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14:paraId="31FC9BFD" w14:textId="1DB7690E" w:rsidR="000051C1" w:rsidRPr="00AA0913" w:rsidRDefault="00172E44" w:rsidP="00172E44">
                  <w:pPr>
                    <w:jc w:val="center"/>
                    <w:rPr>
                      <w:sz w:val="22"/>
                      <w:szCs w:val="22"/>
                      <w:lang w:val="en-GB"/>
                    </w:rPr>
                  </w:pPr>
                  <w:r>
                    <w:rPr>
                      <w:b/>
                      <w:bCs/>
                      <w:lang w:val="en-GB"/>
                    </w:rPr>
                    <w:t>L</w:t>
                  </w:r>
                  <w:r w:rsidRPr="00F6648B">
                    <w:rPr>
                      <w:b/>
                      <w:bCs/>
                      <w:lang w:val="en-GB"/>
                    </w:rPr>
                    <w:t>ucrări de reparație capitală în WC-uri etajele 1-4</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42F902F1" w14:textId="0DF4A2F0" w:rsidR="000051C1" w:rsidRDefault="000051C1" w:rsidP="00172E44">
                  <w:pPr>
                    <w:jc w:val="center"/>
                    <w:rPr>
                      <w:color w:val="000000"/>
                      <w:sz w:val="22"/>
                      <w:szCs w:val="22"/>
                      <w:lang w:val="en-US"/>
                    </w:rPr>
                  </w:pPr>
                  <w:r>
                    <w:rPr>
                      <w:color w:val="000000"/>
                      <w:sz w:val="22"/>
                      <w:szCs w:val="22"/>
                      <w:lang w:val="en-US"/>
                    </w:rPr>
                    <w:t>45200000-9</w:t>
                  </w: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5F29CB5" w14:textId="27C7DD85" w:rsidR="000051C1" w:rsidRDefault="000051C1" w:rsidP="00172E44">
                  <w:pPr>
                    <w:jc w:val="center"/>
                    <w:rPr>
                      <w:lang w:val="en-US"/>
                    </w:rPr>
                  </w:pPr>
                  <w:r>
                    <w:rPr>
                      <w:lang w:val="en-US"/>
                    </w:rPr>
                    <w:t>Conform caietului de sarcini</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72BEB2" w14:textId="77777777" w:rsidR="000051C1" w:rsidRPr="00FF430B" w:rsidRDefault="000051C1" w:rsidP="00172E44">
                  <w:pPr>
                    <w:jc w:val="center"/>
                    <w:rPr>
                      <w:noProof w:val="0"/>
                      <w:lang w:val="ro-MD"/>
                    </w:rPr>
                  </w:pPr>
                </w:p>
              </w:tc>
              <w:tc>
                <w:tcPr>
                  <w:tcW w:w="18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80A7E90" w14:textId="77777777" w:rsidR="000051C1" w:rsidRPr="00FF430B" w:rsidRDefault="000051C1" w:rsidP="00172E44">
                  <w:pPr>
                    <w:jc w:val="center"/>
                    <w:rPr>
                      <w:noProof w:val="0"/>
                      <w:lang w:val="ro-MD"/>
                    </w:rPr>
                  </w:pPr>
                </w:p>
              </w:tc>
            </w:tr>
            <w:tr w:rsidR="000051C1" w:rsidRPr="00EC30C2" w14:paraId="0BADA6D4" w14:textId="77777777" w:rsidTr="000051C1">
              <w:trPr>
                <w:gridAfter w:val="1"/>
                <w:wAfter w:w="931" w:type="dxa"/>
              </w:trPr>
              <w:tc>
                <w:tcPr>
                  <w:tcW w:w="2717" w:type="dxa"/>
                  <w:gridSpan w:val="2"/>
                  <w:tcBorders>
                    <w:top w:val="single" w:sz="6" w:space="0" w:color="000000"/>
                    <w:left w:val="nil"/>
                    <w:bottom w:val="nil"/>
                    <w:right w:val="nil"/>
                  </w:tcBorders>
                </w:tcPr>
                <w:p w14:paraId="235B8284" w14:textId="77777777" w:rsidR="000051C1" w:rsidRPr="00FF430B" w:rsidRDefault="000051C1" w:rsidP="000051C1">
                  <w:pPr>
                    <w:jc w:val="both"/>
                    <w:rPr>
                      <w:noProof w:val="0"/>
                      <w:lang w:val="ro-MD"/>
                    </w:rPr>
                  </w:pPr>
                </w:p>
                <w:p w14:paraId="08AAC997" w14:textId="77777777" w:rsidR="000051C1" w:rsidRPr="00FF430B" w:rsidRDefault="000051C1" w:rsidP="000051C1">
                  <w:pPr>
                    <w:jc w:val="both"/>
                    <w:rPr>
                      <w:noProof w:val="0"/>
                      <w:lang w:val="ro-MD"/>
                    </w:rPr>
                  </w:pPr>
                </w:p>
                <w:p w14:paraId="1B044BD9" w14:textId="77777777" w:rsidR="000051C1" w:rsidRPr="00FF430B" w:rsidRDefault="000051C1" w:rsidP="000051C1">
                  <w:pPr>
                    <w:jc w:val="both"/>
                    <w:rPr>
                      <w:noProof w:val="0"/>
                      <w:lang w:val="ro-MD"/>
                    </w:rPr>
                  </w:pPr>
                </w:p>
                <w:p w14:paraId="0EDE7AD5" w14:textId="77777777" w:rsidR="000051C1" w:rsidRPr="00FF430B" w:rsidRDefault="000051C1" w:rsidP="000051C1">
                  <w:pPr>
                    <w:jc w:val="both"/>
                    <w:rPr>
                      <w:noProof w:val="0"/>
                      <w:lang w:val="ro-MD"/>
                    </w:rPr>
                  </w:pPr>
                </w:p>
                <w:p w14:paraId="081AFD4C" w14:textId="77777777" w:rsidR="000051C1" w:rsidRPr="00FF430B" w:rsidRDefault="000051C1" w:rsidP="000051C1">
                  <w:pPr>
                    <w:jc w:val="both"/>
                    <w:rPr>
                      <w:noProof w:val="0"/>
                      <w:lang w:val="ro-MD"/>
                    </w:rPr>
                  </w:pPr>
                </w:p>
              </w:tc>
              <w:tc>
                <w:tcPr>
                  <w:tcW w:w="6804"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0051C1" w:rsidRPr="00FF430B" w:rsidRDefault="000051C1" w:rsidP="000051C1">
                  <w:pPr>
                    <w:jc w:val="both"/>
                    <w:rPr>
                      <w:noProof w:val="0"/>
                      <w:lang w:val="ro-MD"/>
                    </w:rPr>
                  </w:pPr>
                  <w:r w:rsidRPr="00FF430B">
                    <w:rPr>
                      <w:noProof w:val="0"/>
                      <w:lang w:val="ro-MD"/>
                    </w:rPr>
                    <w:t> </w:t>
                  </w:r>
                </w:p>
                <w:p w14:paraId="12DB01AD" w14:textId="77777777" w:rsidR="000051C1" w:rsidRPr="00FF430B" w:rsidRDefault="000051C1" w:rsidP="000051C1">
                  <w:pPr>
                    <w:jc w:val="center"/>
                    <w:rPr>
                      <w:b/>
                      <w:bCs/>
                      <w:noProof w:val="0"/>
                      <w:lang w:val="ro-MD"/>
                    </w:rPr>
                  </w:pPr>
                </w:p>
                <w:p w14:paraId="76DC0989" w14:textId="77777777" w:rsidR="000051C1" w:rsidRPr="00FF430B" w:rsidRDefault="000051C1" w:rsidP="000051C1">
                  <w:pPr>
                    <w:jc w:val="center"/>
                    <w:rPr>
                      <w:b/>
                      <w:bCs/>
                      <w:noProof w:val="0"/>
                      <w:lang w:val="ro-MD"/>
                    </w:rPr>
                  </w:pPr>
                </w:p>
                <w:p w14:paraId="7266B5BE" w14:textId="77777777" w:rsidR="000051C1" w:rsidRPr="00FF430B" w:rsidRDefault="000051C1" w:rsidP="000051C1">
                  <w:pPr>
                    <w:jc w:val="center"/>
                    <w:rPr>
                      <w:b/>
                      <w:bCs/>
                      <w:noProof w:val="0"/>
                      <w:lang w:val="ro-MD"/>
                    </w:rPr>
                  </w:pPr>
                </w:p>
                <w:p w14:paraId="6957264B" w14:textId="77777777" w:rsidR="000051C1" w:rsidRPr="00FF430B" w:rsidRDefault="000051C1" w:rsidP="000051C1">
                  <w:pPr>
                    <w:jc w:val="center"/>
                    <w:rPr>
                      <w:b/>
                      <w:bCs/>
                      <w:noProof w:val="0"/>
                      <w:lang w:val="ro-MD"/>
                    </w:rPr>
                  </w:pPr>
                </w:p>
                <w:p w14:paraId="4F64F738" w14:textId="77777777" w:rsidR="000051C1" w:rsidRPr="00FF430B" w:rsidRDefault="000051C1" w:rsidP="000051C1">
                  <w:pPr>
                    <w:jc w:val="center"/>
                    <w:rPr>
                      <w:b/>
                      <w:bCs/>
                      <w:noProof w:val="0"/>
                      <w:lang w:val="ro-MD"/>
                    </w:rPr>
                  </w:pPr>
                </w:p>
                <w:p w14:paraId="6F6CEF5D" w14:textId="77777777" w:rsidR="000051C1" w:rsidRPr="00FF430B" w:rsidRDefault="000051C1" w:rsidP="000051C1">
                  <w:pPr>
                    <w:jc w:val="center"/>
                    <w:rPr>
                      <w:b/>
                      <w:bCs/>
                      <w:noProof w:val="0"/>
                      <w:lang w:val="ro-MD"/>
                    </w:rPr>
                  </w:pPr>
                </w:p>
                <w:p w14:paraId="4127C2B0" w14:textId="77777777" w:rsidR="000051C1" w:rsidRPr="00FF430B" w:rsidRDefault="000051C1" w:rsidP="000051C1">
                  <w:pPr>
                    <w:rPr>
                      <w:b/>
                      <w:bCs/>
                      <w:noProof w:val="0"/>
                      <w:lang w:val="ro-MD"/>
                    </w:rPr>
                  </w:pPr>
                  <w:r w:rsidRPr="00FF430B">
                    <w:rPr>
                      <w:b/>
                      <w:bCs/>
                      <w:noProof w:val="0"/>
                      <w:lang w:val="ro-MD"/>
                    </w:rPr>
                    <w:t xml:space="preserve">                 SEMNĂTURILE PĂRŢILOR</w:t>
                  </w:r>
                </w:p>
                <w:p w14:paraId="2D64B62D" w14:textId="77777777" w:rsidR="000051C1" w:rsidRPr="00FF430B" w:rsidRDefault="000051C1" w:rsidP="000051C1">
                  <w:pPr>
                    <w:rPr>
                      <w:noProof w:val="0"/>
                      <w:lang w:val="ro-MD"/>
                    </w:rPr>
                  </w:pPr>
                </w:p>
              </w:tc>
            </w:tr>
            <w:tr w:rsidR="000051C1" w:rsidRPr="00EC30C2" w14:paraId="23344E58" w14:textId="77777777" w:rsidTr="000051C1">
              <w:tc>
                <w:tcPr>
                  <w:tcW w:w="5694" w:type="dxa"/>
                  <w:gridSpan w:val="4"/>
                  <w:tcBorders>
                    <w:top w:val="nil"/>
                    <w:left w:val="nil"/>
                    <w:bottom w:val="nil"/>
                    <w:right w:val="nil"/>
                  </w:tcBorders>
                  <w:tcMar>
                    <w:top w:w="24" w:type="dxa"/>
                    <w:left w:w="48" w:type="dxa"/>
                    <w:bottom w:w="24" w:type="dxa"/>
                    <w:right w:w="48" w:type="dxa"/>
                  </w:tcMar>
                  <w:hideMark/>
                </w:tcPr>
                <w:p w14:paraId="1FE5DBA0" w14:textId="3C92AD18" w:rsidR="000051C1" w:rsidRPr="00FF430B" w:rsidRDefault="000051C1" w:rsidP="000051C1">
                  <w:pPr>
                    <w:jc w:val="center"/>
                    <w:rPr>
                      <w:noProof w:val="0"/>
                      <w:lang w:val="ro-MD"/>
                    </w:rPr>
                  </w:pPr>
                  <w:r w:rsidRPr="006A7C1C">
                    <w:rPr>
                      <w:b/>
                      <w:bCs/>
                      <w:noProof w:val="0"/>
                      <w:lang w:val="ro-MD"/>
                    </w:rPr>
                    <w:t>ANTREPRENORU</w:t>
                  </w:r>
                  <w:r>
                    <w:rPr>
                      <w:b/>
                      <w:bCs/>
                      <w:noProof w:val="0"/>
                      <w:lang w:val="ro-MD"/>
                    </w:rPr>
                    <w:t>L</w:t>
                  </w:r>
                </w:p>
                <w:p w14:paraId="50273CFA" w14:textId="77777777" w:rsidR="000051C1" w:rsidRPr="00FF430B" w:rsidRDefault="000051C1" w:rsidP="000051C1">
                  <w:pPr>
                    <w:ind w:firstLine="567"/>
                    <w:jc w:val="both"/>
                    <w:rPr>
                      <w:noProof w:val="0"/>
                      <w:lang w:val="ro-MD"/>
                    </w:rPr>
                  </w:pPr>
                  <w:r w:rsidRPr="00FF430B">
                    <w:rPr>
                      <w:noProof w:val="0"/>
                      <w:lang w:val="ro-MD"/>
                    </w:rPr>
                    <w:t> </w:t>
                  </w:r>
                </w:p>
                <w:p w14:paraId="0C5B10F9" w14:textId="77777777" w:rsidR="000051C1" w:rsidRPr="00FF430B" w:rsidRDefault="000051C1" w:rsidP="000051C1">
                  <w:pPr>
                    <w:ind w:firstLine="567"/>
                    <w:rPr>
                      <w:noProof w:val="0"/>
                      <w:lang w:val="ro-MD"/>
                    </w:rPr>
                  </w:pPr>
                </w:p>
                <w:p w14:paraId="1CA6E53E" w14:textId="77777777" w:rsidR="000051C1" w:rsidRPr="00FF430B" w:rsidRDefault="000051C1" w:rsidP="000051C1">
                  <w:pPr>
                    <w:ind w:firstLine="567"/>
                    <w:rPr>
                      <w:noProof w:val="0"/>
                      <w:lang w:val="ro-MD"/>
                    </w:rPr>
                  </w:pPr>
                </w:p>
              </w:tc>
              <w:tc>
                <w:tcPr>
                  <w:tcW w:w="50" w:type="dxa"/>
                  <w:tcBorders>
                    <w:top w:val="nil"/>
                    <w:left w:val="nil"/>
                    <w:bottom w:val="nil"/>
                    <w:right w:val="nil"/>
                  </w:tcBorders>
                </w:tcPr>
                <w:p w14:paraId="49B54B9F" w14:textId="77777777" w:rsidR="000051C1" w:rsidRPr="00FF430B" w:rsidRDefault="000051C1" w:rsidP="000051C1">
                  <w:pPr>
                    <w:jc w:val="both"/>
                    <w:rPr>
                      <w:b/>
                      <w:bCs/>
                      <w:noProof w:val="0"/>
                      <w:lang w:val="ro-MD"/>
                    </w:rPr>
                  </w:pPr>
                </w:p>
              </w:tc>
              <w:tc>
                <w:tcPr>
                  <w:tcW w:w="4708" w:type="dxa"/>
                  <w:gridSpan w:val="3"/>
                  <w:tcBorders>
                    <w:top w:val="nil"/>
                    <w:left w:val="nil"/>
                    <w:bottom w:val="nil"/>
                    <w:right w:val="nil"/>
                  </w:tcBorders>
                  <w:tcMar>
                    <w:top w:w="24" w:type="dxa"/>
                    <w:left w:w="48" w:type="dxa"/>
                    <w:bottom w:w="24" w:type="dxa"/>
                    <w:right w:w="48" w:type="dxa"/>
                  </w:tcMar>
                  <w:hideMark/>
                </w:tcPr>
                <w:p w14:paraId="4B22F345" w14:textId="40A387CD" w:rsidR="000051C1" w:rsidRPr="00FF430B" w:rsidRDefault="000051C1" w:rsidP="000051C1">
                  <w:pPr>
                    <w:rPr>
                      <w:noProof w:val="0"/>
                      <w:lang w:val="ro-MD"/>
                    </w:rPr>
                  </w:pPr>
                  <w:r w:rsidRPr="00FF430B">
                    <w:rPr>
                      <w:b/>
                      <w:bCs/>
                      <w:noProof w:val="0"/>
                      <w:lang w:val="ro-MD"/>
                    </w:rPr>
                    <w:t xml:space="preserve">                               BENEFICIAR</w:t>
                  </w:r>
                </w:p>
                <w:p w14:paraId="16DB761C" w14:textId="77777777" w:rsidR="000051C1" w:rsidRPr="00FF430B" w:rsidRDefault="000051C1" w:rsidP="000051C1">
                  <w:pPr>
                    <w:ind w:firstLine="567"/>
                    <w:jc w:val="both"/>
                    <w:rPr>
                      <w:noProof w:val="0"/>
                      <w:lang w:val="ro-MD"/>
                    </w:rPr>
                  </w:pPr>
                  <w:r w:rsidRPr="00FF430B">
                    <w:rPr>
                      <w:noProof w:val="0"/>
                      <w:lang w:val="ro-MD"/>
                    </w:rPr>
                    <w:t> </w:t>
                  </w:r>
                </w:p>
                <w:p w14:paraId="7C4ED40E" w14:textId="77777777" w:rsidR="000051C1" w:rsidRPr="00FF430B" w:rsidRDefault="000051C1" w:rsidP="000051C1">
                  <w:pPr>
                    <w:rPr>
                      <w:noProof w:val="0"/>
                      <w:lang w:val="ro-MD"/>
                    </w:rPr>
                  </w:pPr>
                </w:p>
                <w:p w14:paraId="772A0CA7" w14:textId="77777777" w:rsidR="000051C1" w:rsidRPr="00FF430B" w:rsidRDefault="000051C1" w:rsidP="000051C1">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0A0A141D" w:rsidR="004D7C86" w:rsidRDefault="004D7C86" w:rsidP="00196AB4">
            <w:pPr>
              <w:tabs>
                <w:tab w:val="left" w:pos="2295"/>
              </w:tabs>
              <w:jc w:val="both"/>
              <w:rPr>
                <w:lang w:val="ro-MD"/>
              </w:rPr>
            </w:pPr>
          </w:p>
          <w:p w14:paraId="3FB25243" w14:textId="370A9C62" w:rsidR="00010111" w:rsidRDefault="00010111" w:rsidP="00196AB4">
            <w:pPr>
              <w:tabs>
                <w:tab w:val="left" w:pos="2295"/>
              </w:tabs>
              <w:jc w:val="both"/>
              <w:rPr>
                <w:lang w:val="ro-MD"/>
              </w:rPr>
            </w:pPr>
          </w:p>
          <w:p w14:paraId="2D1E3B10" w14:textId="7BCC9805" w:rsidR="00010111" w:rsidRDefault="00010111" w:rsidP="00196AB4">
            <w:pPr>
              <w:tabs>
                <w:tab w:val="left" w:pos="2295"/>
              </w:tabs>
              <w:jc w:val="both"/>
              <w:rPr>
                <w:lang w:val="ro-MD"/>
              </w:rPr>
            </w:pPr>
          </w:p>
          <w:p w14:paraId="72F0F565" w14:textId="21030E04" w:rsidR="00010111" w:rsidRDefault="00010111" w:rsidP="00196AB4">
            <w:pPr>
              <w:tabs>
                <w:tab w:val="left" w:pos="2295"/>
              </w:tabs>
              <w:jc w:val="both"/>
              <w:rPr>
                <w:lang w:val="ro-MD"/>
              </w:rPr>
            </w:pPr>
          </w:p>
          <w:p w14:paraId="0D3D7FB4" w14:textId="0B58E47A" w:rsidR="00010111" w:rsidRDefault="00010111" w:rsidP="00196AB4">
            <w:pPr>
              <w:tabs>
                <w:tab w:val="left" w:pos="2295"/>
              </w:tabs>
              <w:jc w:val="both"/>
              <w:rPr>
                <w:lang w:val="ro-MD"/>
              </w:rPr>
            </w:pPr>
          </w:p>
          <w:p w14:paraId="6C41C5C1" w14:textId="324C681D" w:rsidR="00010111" w:rsidRDefault="00010111" w:rsidP="00196AB4">
            <w:pPr>
              <w:tabs>
                <w:tab w:val="left" w:pos="2295"/>
              </w:tabs>
              <w:jc w:val="both"/>
              <w:rPr>
                <w:lang w:val="ro-MD"/>
              </w:rPr>
            </w:pPr>
          </w:p>
          <w:p w14:paraId="3842E2B3" w14:textId="78FFAF69" w:rsidR="00010111" w:rsidRDefault="00010111" w:rsidP="00196AB4">
            <w:pPr>
              <w:tabs>
                <w:tab w:val="left" w:pos="2295"/>
              </w:tabs>
              <w:jc w:val="both"/>
              <w:rPr>
                <w:lang w:val="ro-MD"/>
              </w:rPr>
            </w:pPr>
          </w:p>
          <w:p w14:paraId="03F94CCE" w14:textId="0E041F7B" w:rsidR="00010111" w:rsidRDefault="00010111" w:rsidP="00196AB4">
            <w:pPr>
              <w:tabs>
                <w:tab w:val="left" w:pos="2295"/>
              </w:tabs>
              <w:jc w:val="both"/>
              <w:rPr>
                <w:lang w:val="ro-MD"/>
              </w:rPr>
            </w:pPr>
          </w:p>
          <w:p w14:paraId="4F385E57" w14:textId="40881356" w:rsidR="00010111" w:rsidRDefault="00010111" w:rsidP="00196AB4">
            <w:pPr>
              <w:tabs>
                <w:tab w:val="left" w:pos="2295"/>
              </w:tabs>
              <w:jc w:val="both"/>
              <w:rPr>
                <w:lang w:val="ro-MD"/>
              </w:rPr>
            </w:pPr>
          </w:p>
          <w:p w14:paraId="3F5A9B04" w14:textId="11F9BAF4" w:rsidR="00010111" w:rsidRDefault="00010111" w:rsidP="00196AB4">
            <w:pPr>
              <w:tabs>
                <w:tab w:val="left" w:pos="2295"/>
              </w:tabs>
              <w:jc w:val="both"/>
              <w:rPr>
                <w:lang w:val="ro-MD"/>
              </w:rPr>
            </w:pPr>
          </w:p>
          <w:p w14:paraId="3485D598" w14:textId="0D5FEF7B" w:rsidR="00010111" w:rsidRDefault="00010111" w:rsidP="00196AB4">
            <w:pPr>
              <w:tabs>
                <w:tab w:val="left" w:pos="2295"/>
              </w:tabs>
              <w:jc w:val="both"/>
              <w:rPr>
                <w:lang w:val="ro-MD"/>
              </w:rPr>
            </w:pPr>
          </w:p>
          <w:p w14:paraId="3472EB32" w14:textId="77777777" w:rsidR="00010111" w:rsidRPr="00FF430B" w:rsidRDefault="00010111"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977499">
            <w:pPr>
              <w:ind w:firstLine="567"/>
              <w:jc w:val="center"/>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992"/>
              <w:gridCol w:w="775"/>
              <w:gridCol w:w="1380"/>
              <w:gridCol w:w="1461"/>
              <w:gridCol w:w="1366"/>
            </w:tblGrid>
            <w:tr w:rsidR="00803E7E" w:rsidRPr="00EC30C2" w14:paraId="5A83D433" w14:textId="77777777" w:rsidTr="000051C1">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77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0051C1" w:rsidRPr="00EC30C2" w14:paraId="359ED205" w14:textId="77777777" w:rsidTr="000051C1">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77E142F" w14:textId="03AEEB06" w:rsidR="000051C1" w:rsidRPr="000051C1" w:rsidRDefault="000051C1" w:rsidP="004D7C86">
                  <w:pPr>
                    <w:jc w:val="both"/>
                    <w:rPr>
                      <w:noProof w:val="0"/>
                      <w:sz w:val="22"/>
                      <w:szCs w:val="22"/>
                      <w:lang w:val="ro-MD"/>
                    </w:rPr>
                  </w:pPr>
                  <w:r w:rsidRPr="000051C1">
                    <w:rPr>
                      <w:noProof w:val="0"/>
                      <w:sz w:val="22"/>
                      <w:szCs w:val="22"/>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AD8FE5A" w14:textId="1FE282C8" w:rsidR="000051C1" w:rsidRPr="000051C1" w:rsidRDefault="00D51722" w:rsidP="002F77CB">
                  <w:pPr>
                    <w:keepNext/>
                    <w:keepLines/>
                    <w:spacing w:before="200"/>
                    <w:outlineLvl w:val="2"/>
                    <w:rPr>
                      <w:noProof w:val="0"/>
                      <w:sz w:val="22"/>
                      <w:szCs w:val="22"/>
                      <w:lang w:val="ro-MD"/>
                    </w:rPr>
                  </w:pPr>
                  <w:r>
                    <w:rPr>
                      <w:b/>
                      <w:bCs/>
                      <w:lang w:val="en-GB"/>
                    </w:rPr>
                    <w:t>L</w:t>
                  </w:r>
                  <w:r w:rsidRPr="00F6648B">
                    <w:rPr>
                      <w:b/>
                      <w:bCs/>
                      <w:lang w:val="en-GB"/>
                    </w:rPr>
                    <w:t>ucrări de reparație capitală în WC-uri etajele 1-4</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1A2B423" w14:textId="1C802339" w:rsidR="000051C1" w:rsidRPr="000051C1" w:rsidRDefault="000051C1" w:rsidP="000051C1">
                  <w:pPr>
                    <w:keepNext/>
                    <w:keepLines/>
                    <w:spacing w:before="200"/>
                    <w:jc w:val="center"/>
                    <w:outlineLvl w:val="2"/>
                    <w:rPr>
                      <w:noProof w:val="0"/>
                      <w:sz w:val="22"/>
                      <w:szCs w:val="22"/>
                      <w:lang w:val="ro-MD"/>
                    </w:rPr>
                  </w:pPr>
                  <w:r w:rsidRPr="000051C1">
                    <w:rPr>
                      <w:color w:val="000000"/>
                      <w:sz w:val="22"/>
                      <w:szCs w:val="22"/>
                      <w:lang w:val="en-US"/>
                    </w:rPr>
                    <w:t>45200000-9</w:t>
                  </w: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69E57CB4" w14:textId="6E9ADAC5" w:rsidR="000051C1" w:rsidRPr="000051C1" w:rsidRDefault="000051C1" w:rsidP="000051C1">
                  <w:pPr>
                    <w:keepNext/>
                    <w:keepLines/>
                    <w:spacing w:before="200"/>
                    <w:jc w:val="center"/>
                    <w:outlineLvl w:val="2"/>
                    <w:rPr>
                      <w:noProof w:val="0"/>
                      <w:sz w:val="22"/>
                      <w:szCs w:val="22"/>
                      <w:lang w:val="ro-MD"/>
                    </w:rPr>
                  </w:pPr>
                  <w:r w:rsidRPr="000051C1">
                    <w:rPr>
                      <w:noProof w:val="0"/>
                      <w:sz w:val="22"/>
                      <w:szCs w:val="22"/>
                      <w:lang w:val="ro-MD"/>
                    </w:rPr>
                    <w:t>lot</w:t>
                  </w:r>
                </w:p>
              </w:tc>
              <w:tc>
                <w:tcPr>
                  <w:tcW w:w="77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tcPr>
                <w:p w14:paraId="23EDE500" w14:textId="6829CBDB" w:rsidR="000051C1" w:rsidRPr="000051C1" w:rsidRDefault="000051C1" w:rsidP="000051C1">
                  <w:pPr>
                    <w:keepNext/>
                    <w:keepLines/>
                    <w:spacing w:before="200"/>
                    <w:jc w:val="center"/>
                    <w:outlineLvl w:val="2"/>
                    <w:rPr>
                      <w:noProof w:val="0"/>
                      <w:sz w:val="22"/>
                      <w:szCs w:val="22"/>
                      <w:lang w:val="ro-MD"/>
                    </w:rPr>
                  </w:pPr>
                  <w:r w:rsidRPr="000051C1">
                    <w:rPr>
                      <w:noProof w:val="0"/>
                      <w:sz w:val="22"/>
                      <w:szCs w:val="22"/>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78770225" w14:textId="42A80209" w:rsidR="000051C1" w:rsidRPr="000051C1" w:rsidRDefault="00D51722" w:rsidP="000051C1">
                  <w:pPr>
                    <w:keepNext/>
                    <w:keepLines/>
                    <w:spacing w:before="200"/>
                    <w:jc w:val="center"/>
                    <w:outlineLvl w:val="2"/>
                    <w:rPr>
                      <w:noProof w:val="0"/>
                      <w:sz w:val="22"/>
                      <w:szCs w:val="22"/>
                      <w:lang w:val="ro-MD"/>
                    </w:rPr>
                  </w:pPr>
                  <w:r>
                    <w:rPr>
                      <w:b/>
                      <w:bCs/>
                      <w:noProof w:val="0"/>
                      <w:lang w:val="ro-MD"/>
                    </w:rPr>
                    <w:t>1733550,00</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89A3AC8" w14:textId="573A1CE5" w:rsidR="000051C1" w:rsidRPr="000051C1" w:rsidRDefault="00D51722" w:rsidP="000051C1">
                  <w:pPr>
                    <w:keepNext/>
                    <w:keepLines/>
                    <w:spacing w:before="200"/>
                    <w:jc w:val="center"/>
                    <w:outlineLvl w:val="2"/>
                    <w:rPr>
                      <w:noProof w:val="0"/>
                      <w:sz w:val="22"/>
                      <w:szCs w:val="22"/>
                      <w:lang w:val="ro-MD"/>
                    </w:rPr>
                  </w:pPr>
                  <w:r>
                    <w:rPr>
                      <w:b/>
                      <w:bCs/>
                      <w:noProof w:val="0"/>
                      <w:lang w:val="ro-MD"/>
                    </w:rPr>
                    <w:t>1733550,00</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FCDCF85" w14:textId="297F1CA9" w:rsidR="000051C1" w:rsidRPr="000051C1" w:rsidRDefault="00AF6E4A" w:rsidP="000051C1">
                  <w:pPr>
                    <w:keepNext/>
                    <w:keepLines/>
                    <w:spacing w:before="200"/>
                    <w:jc w:val="center"/>
                    <w:outlineLvl w:val="2"/>
                    <w:rPr>
                      <w:noProof w:val="0"/>
                      <w:sz w:val="22"/>
                      <w:szCs w:val="22"/>
                      <w:lang w:val="ro-MD"/>
                    </w:rPr>
                  </w:pPr>
                  <w:r>
                    <w:rPr>
                      <w:noProof w:val="0"/>
                      <w:sz w:val="22"/>
                      <w:szCs w:val="22"/>
                      <w:lang w:val="ro-MD"/>
                    </w:rPr>
                    <w:t>2</w:t>
                  </w:r>
                  <w:r w:rsidR="00C24E02">
                    <w:rPr>
                      <w:noProof w:val="0"/>
                      <w:sz w:val="22"/>
                      <w:szCs w:val="22"/>
                      <w:lang w:val="ro-MD"/>
                    </w:rPr>
                    <w:t xml:space="preserve"> luni</w:t>
                  </w:r>
                </w:p>
              </w:tc>
            </w:tr>
            <w:tr w:rsidR="000051C1" w:rsidRPr="00EC30C2" w14:paraId="74873B0C" w14:textId="77777777" w:rsidTr="000051C1">
              <w:tc>
                <w:tcPr>
                  <w:tcW w:w="5303" w:type="dxa"/>
                  <w:gridSpan w:val="5"/>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2DC8689" w14:textId="38F6FB72" w:rsidR="000051C1" w:rsidRPr="000051C1" w:rsidRDefault="000051C1" w:rsidP="004D7C86">
                  <w:pPr>
                    <w:keepNext/>
                    <w:keepLines/>
                    <w:spacing w:before="200"/>
                    <w:jc w:val="both"/>
                    <w:outlineLvl w:val="2"/>
                    <w:rPr>
                      <w:b/>
                      <w:bCs/>
                      <w:noProof w:val="0"/>
                      <w:lang w:val="ro-MD"/>
                    </w:rPr>
                  </w:pPr>
                  <w:r>
                    <w:rPr>
                      <w:b/>
                      <w:bCs/>
                      <w:noProof w:val="0"/>
                      <w:lang w:val="ro-MD"/>
                    </w:rPr>
                    <w:t>Total Loturi</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121DDB4" w14:textId="6D5FE0D9" w:rsidR="000051C1" w:rsidRPr="00FF430B" w:rsidRDefault="000051C1" w:rsidP="000051C1">
                  <w:pPr>
                    <w:keepNext/>
                    <w:keepLines/>
                    <w:spacing w:before="200"/>
                    <w:jc w:val="center"/>
                    <w:outlineLvl w:val="2"/>
                    <w:rPr>
                      <w:noProof w:val="0"/>
                      <w:lang w:val="ro-MD"/>
                    </w:rPr>
                  </w:pPr>
                  <w:r>
                    <w:rPr>
                      <w:noProof w:val="0"/>
                      <w:lang w:val="ro-MD"/>
                    </w:rPr>
                    <w:t>-</w:t>
                  </w: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B433B7A" w14:textId="3ACDD4F6" w:rsidR="000051C1" w:rsidRPr="000051C1" w:rsidRDefault="00AF6E4A" w:rsidP="000051C1">
                  <w:pPr>
                    <w:keepNext/>
                    <w:keepLines/>
                    <w:spacing w:before="200"/>
                    <w:jc w:val="center"/>
                    <w:outlineLvl w:val="2"/>
                    <w:rPr>
                      <w:b/>
                      <w:bCs/>
                      <w:noProof w:val="0"/>
                      <w:lang w:val="ro-MD"/>
                    </w:rPr>
                  </w:pPr>
                  <w:r>
                    <w:rPr>
                      <w:b/>
                      <w:bCs/>
                      <w:noProof w:val="0"/>
                      <w:lang w:val="ro-MD"/>
                    </w:rPr>
                    <w:t>1733550,00</w:t>
                  </w: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0D4D962F" w14:textId="1241DC59" w:rsidR="000051C1" w:rsidRPr="00FF430B" w:rsidRDefault="000051C1" w:rsidP="000051C1">
                  <w:pPr>
                    <w:keepNext/>
                    <w:keepLines/>
                    <w:spacing w:before="200"/>
                    <w:jc w:val="center"/>
                    <w:outlineLvl w:val="2"/>
                    <w:rPr>
                      <w:noProof w:val="0"/>
                      <w:lang w:val="ro-MD"/>
                    </w:rPr>
                  </w:pPr>
                  <w:r>
                    <w:rPr>
                      <w:noProof w:val="0"/>
                      <w:lang w:val="ro-MD"/>
                    </w:rPr>
                    <w:t>-</w:t>
                  </w: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05503D1C" w:rsidR="00385C85" w:rsidRDefault="00385C85" w:rsidP="00196AB4">
            <w:pPr>
              <w:tabs>
                <w:tab w:val="left" w:pos="2295"/>
              </w:tabs>
              <w:jc w:val="both"/>
              <w:rPr>
                <w:lang w:val="ro-MD"/>
              </w:rPr>
            </w:pPr>
          </w:p>
          <w:p w14:paraId="7244FF0F" w14:textId="5BF9E2E0" w:rsidR="00C06D90" w:rsidRDefault="00C06D90" w:rsidP="00196AB4">
            <w:pPr>
              <w:tabs>
                <w:tab w:val="left" w:pos="2295"/>
              </w:tabs>
              <w:jc w:val="both"/>
              <w:rPr>
                <w:lang w:val="ro-MD"/>
              </w:rPr>
            </w:pPr>
          </w:p>
          <w:p w14:paraId="1C81921B" w14:textId="31CECA69" w:rsidR="00C06D90" w:rsidRDefault="00C06D90" w:rsidP="00196AB4">
            <w:pPr>
              <w:tabs>
                <w:tab w:val="left" w:pos="2295"/>
              </w:tabs>
              <w:jc w:val="both"/>
              <w:rPr>
                <w:lang w:val="ro-MD"/>
              </w:rPr>
            </w:pPr>
          </w:p>
          <w:p w14:paraId="6537E540" w14:textId="2C62B08D" w:rsidR="00C06D90" w:rsidRDefault="00C06D90" w:rsidP="00196AB4">
            <w:pPr>
              <w:tabs>
                <w:tab w:val="left" w:pos="2295"/>
              </w:tabs>
              <w:jc w:val="both"/>
              <w:rPr>
                <w:lang w:val="ro-MD"/>
              </w:rPr>
            </w:pPr>
          </w:p>
          <w:p w14:paraId="611BE511" w14:textId="062FA0D6" w:rsidR="00C06D90" w:rsidRDefault="00C06D90" w:rsidP="00196AB4">
            <w:pPr>
              <w:tabs>
                <w:tab w:val="left" w:pos="2295"/>
              </w:tabs>
              <w:jc w:val="both"/>
              <w:rPr>
                <w:lang w:val="ro-MD"/>
              </w:rPr>
            </w:pPr>
          </w:p>
          <w:p w14:paraId="6C39D52E" w14:textId="01B442B2" w:rsidR="00C06D90" w:rsidRDefault="00C06D90" w:rsidP="00196AB4">
            <w:pPr>
              <w:tabs>
                <w:tab w:val="left" w:pos="2295"/>
              </w:tabs>
              <w:jc w:val="both"/>
              <w:rPr>
                <w:lang w:val="ro-MD"/>
              </w:rPr>
            </w:pPr>
          </w:p>
          <w:p w14:paraId="7B6F593D" w14:textId="79BF6A4D" w:rsidR="00C06D90" w:rsidRDefault="00C06D90" w:rsidP="00196AB4">
            <w:pPr>
              <w:tabs>
                <w:tab w:val="left" w:pos="2295"/>
              </w:tabs>
              <w:jc w:val="both"/>
              <w:rPr>
                <w:lang w:val="ro-MD"/>
              </w:rPr>
            </w:pPr>
          </w:p>
          <w:p w14:paraId="3F5E0788" w14:textId="1553B41E" w:rsidR="00C06D90" w:rsidRDefault="00C06D90" w:rsidP="00196AB4">
            <w:pPr>
              <w:tabs>
                <w:tab w:val="left" w:pos="2295"/>
              </w:tabs>
              <w:jc w:val="both"/>
              <w:rPr>
                <w:lang w:val="ro-MD"/>
              </w:rPr>
            </w:pPr>
          </w:p>
          <w:p w14:paraId="47318FDB" w14:textId="53689DCC" w:rsidR="00C06D90" w:rsidRDefault="00C06D90" w:rsidP="00196AB4">
            <w:pPr>
              <w:tabs>
                <w:tab w:val="left" w:pos="2295"/>
              </w:tabs>
              <w:jc w:val="both"/>
              <w:rPr>
                <w:lang w:val="ro-MD"/>
              </w:rPr>
            </w:pPr>
          </w:p>
          <w:p w14:paraId="6F7A81C2" w14:textId="49D0E9D6" w:rsidR="00C06D90" w:rsidRDefault="00C06D90" w:rsidP="00196AB4">
            <w:pPr>
              <w:tabs>
                <w:tab w:val="left" w:pos="2295"/>
              </w:tabs>
              <w:jc w:val="both"/>
              <w:rPr>
                <w:lang w:val="ro-MD"/>
              </w:rPr>
            </w:pPr>
          </w:p>
          <w:p w14:paraId="6EA7820B" w14:textId="2B34CEE4" w:rsidR="00C06D90" w:rsidRDefault="00C06D90" w:rsidP="00196AB4">
            <w:pPr>
              <w:tabs>
                <w:tab w:val="left" w:pos="2295"/>
              </w:tabs>
              <w:jc w:val="both"/>
              <w:rPr>
                <w:lang w:val="ro-MD"/>
              </w:rPr>
            </w:pPr>
          </w:p>
          <w:p w14:paraId="23F1D413" w14:textId="77777777" w:rsidR="00C06D90" w:rsidRPr="00FF430B" w:rsidRDefault="00C06D90"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288993F3" w14:textId="2CDA1F80" w:rsidR="000C5DFB" w:rsidRPr="00FF430B" w:rsidRDefault="000051C1" w:rsidP="000051C1">
            <w:pPr>
              <w:jc w:val="right"/>
              <w:rPr>
                <w:noProof w:val="0"/>
                <w:lang w:val="ro-MD"/>
              </w:rPr>
            </w:pPr>
            <w:r>
              <w:rPr>
                <w:noProof w:val="0"/>
                <w:lang w:val="ro-MD"/>
              </w:rPr>
              <w:lastRenderedPageBreak/>
              <w:t>A</w:t>
            </w:r>
            <w:r w:rsidR="000C5DFB" w:rsidRPr="00FF430B">
              <w:rPr>
                <w:noProof w:val="0"/>
                <w:lang w:val="ro-MD"/>
              </w:rPr>
              <w:t>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care cuprinsul acestuia stabilește toate termenele și condițiile care reglementează execuția lucrărilor și </w:t>
            </w:r>
            <w:r w:rsidR="00C44B96" w:rsidRPr="00FF430B">
              <w:rPr>
                <w:lang w:val="ro-MD"/>
              </w:rPr>
              <w:lastRenderedPageBreak/>
              <w:t>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02C749" w14:textId="77777777" w:rsidR="0042770C" w:rsidRDefault="0042770C" w:rsidP="00A20ACF">
      <w:r>
        <w:separator/>
      </w:r>
    </w:p>
  </w:endnote>
  <w:endnote w:type="continuationSeparator" w:id="0">
    <w:p w14:paraId="6A19E707" w14:textId="77777777" w:rsidR="0042770C" w:rsidRDefault="0042770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8416E6" w14:textId="77777777" w:rsidR="0042770C" w:rsidRDefault="0042770C" w:rsidP="00A20ACF">
      <w:r>
        <w:separator/>
      </w:r>
    </w:p>
  </w:footnote>
  <w:footnote w:type="continuationSeparator" w:id="0">
    <w:p w14:paraId="398798E1" w14:textId="77777777" w:rsidR="0042770C" w:rsidRDefault="0042770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1C1"/>
    <w:rsid w:val="00005268"/>
    <w:rsid w:val="000061F8"/>
    <w:rsid w:val="00006D6D"/>
    <w:rsid w:val="00007454"/>
    <w:rsid w:val="00007B4F"/>
    <w:rsid w:val="00007E80"/>
    <w:rsid w:val="00010111"/>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E50"/>
    <w:rsid w:val="001701DE"/>
    <w:rsid w:val="001704FB"/>
    <w:rsid w:val="001710E7"/>
    <w:rsid w:val="001718AE"/>
    <w:rsid w:val="00172E44"/>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2F77CB"/>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2770C"/>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327"/>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2CA"/>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002D"/>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513"/>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414"/>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3A6"/>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499"/>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E4A"/>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3364"/>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5D2"/>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06D90"/>
    <w:rsid w:val="00C10538"/>
    <w:rsid w:val="00C10B7C"/>
    <w:rsid w:val="00C121F1"/>
    <w:rsid w:val="00C15EB7"/>
    <w:rsid w:val="00C16E1E"/>
    <w:rsid w:val="00C17D27"/>
    <w:rsid w:val="00C20B19"/>
    <w:rsid w:val="00C20F59"/>
    <w:rsid w:val="00C21039"/>
    <w:rsid w:val="00C24A6E"/>
    <w:rsid w:val="00C24E02"/>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54C9"/>
    <w:rsid w:val="00C762AE"/>
    <w:rsid w:val="00C76B7F"/>
    <w:rsid w:val="00C77AA7"/>
    <w:rsid w:val="00C77DF2"/>
    <w:rsid w:val="00C77E35"/>
    <w:rsid w:val="00C805CC"/>
    <w:rsid w:val="00C810A8"/>
    <w:rsid w:val="00C81911"/>
    <w:rsid w:val="00C823BC"/>
    <w:rsid w:val="00C84982"/>
    <w:rsid w:val="00C84FEC"/>
    <w:rsid w:val="00C8761B"/>
    <w:rsid w:val="00C879A4"/>
    <w:rsid w:val="00C91ECD"/>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722"/>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1A89"/>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3FE6"/>
    <w:rsid w:val="00E577E4"/>
    <w:rsid w:val="00E57AFE"/>
    <w:rsid w:val="00E6009A"/>
    <w:rsid w:val="00E6012E"/>
    <w:rsid w:val="00E614FD"/>
    <w:rsid w:val="00E61A07"/>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3FD0"/>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E433B"/>
    <w:rsid w:val="00EF08C9"/>
    <w:rsid w:val="00EF143F"/>
    <w:rsid w:val="00EF3B66"/>
    <w:rsid w:val="00EF40D6"/>
    <w:rsid w:val="00EF4276"/>
    <w:rsid w:val="00EF4D0E"/>
    <w:rsid w:val="00EF6B39"/>
    <w:rsid w:val="00F0107F"/>
    <w:rsid w:val="00F017C0"/>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qFormat/>
    <w:rsid w:val="000051C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B8EB33-AB70-48C1-AEEA-90BA856CB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69</Pages>
  <Words>24247</Words>
  <Characters>140633</Characters>
  <Application>Microsoft Office Word</Application>
  <DocSecurity>0</DocSecurity>
  <Lines>1171</Lines>
  <Paragraphs>329</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2021-06-01T11:52:00Z</cp:lastPrinted>
  <dcterms:created xsi:type="dcterms:W3CDTF">2024-07-16T10:25:00Z</dcterms:created>
  <dcterms:modified xsi:type="dcterms:W3CDTF">2025-07-14T16:31:00Z</dcterms:modified>
</cp:coreProperties>
</file>