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E09E03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370A1C" w:rsidRPr="00370A1C">
        <w:rPr>
          <w:noProof w:val="0"/>
          <w:lang w:val="ro-MD" w:eastAsia="ru-RU"/>
        </w:rPr>
        <w:t>nr. 69 din 07.05.2021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46EE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B46EE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B46EE7">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46EE7">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46EE7">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46EE7">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46EE7">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46EE7">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46EE7">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46EE7">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46EE7">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46EE7">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46EE7">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46EE7">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B46EE7">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46EE7">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B46EE7">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46EE7">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46EE7">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46EE7">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46EE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B46EE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B46EE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46EE7">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D3526" w:rsidP="00B46EE7">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B46EE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46EE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46EE7">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46EE7">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46EE7">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46EE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46EE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46EE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46EE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46EE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4BEC5D2D"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w:t>
      </w:r>
      <w:r w:rsidR="00370A1C">
        <w:rPr>
          <w:lang w:val="ro-MD"/>
        </w:rPr>
        <w:t xml:space="preserve"> </w:t>
      </w:r>
      <w:r w:rsidRPr="005743A4">
        <w:rPr>
          <w:lang w:val="ro-MD"/>
        </w:rPr>
        <w:t>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B46EE7">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B46EE7">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B46EE7">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B46EE7">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B46EE7">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B46EE7">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B46EE7">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B46EE7">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B46EE7">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B46EE7">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B46EE7">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B46EE7">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46EE7">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46EE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46EE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46EE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46EE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46EE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46EE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46EE7">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46EE7">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46EE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46EE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46EE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46EE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46EE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B46EE7">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46EE7">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46EE7">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46EE7">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46EE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46EE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46EE7">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46EE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B46EE7">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46EE7">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B46EE7">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46EE7">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46EE7">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46EE7">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46EE7">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46EE7">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46EE7">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B46EE7">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389C61C1"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IDNO,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1A6D2480"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B46EE7">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B46EE7">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681DF9DF"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45BF5918"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B46EE7">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B46EE7">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B46EE7">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50F39F5E"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2D35CBA4"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03D21B0A"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B46EE7">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2E63F48C"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B46EE7">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582E2119"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w:t>
            </w:r>
            <w:r w:rsidR="00370A1C">
              <w:rPr>
                <w:noProof w:val="0"/>
                <w:lang w:val="en-US" w:eastAsia="ru-RU"/>
              </w:rPr>
              <w:t xml:space="preserve"> </w:t>
            </w:r>
            <w:r w:rsidRPr="00892FAB">
              <w:rPr>
                <w:noProof w:val="0"/>
                <w:lang w:val="en-US" w:eastAsia="ru-RU"/>
              </w:rPr>
              <w:t>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510BA884"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w:t>
            </w:r>
            <w:r w:rsidR="00370A1C">
              <w:rPr>
                <w:noProof w:val="0"/>
                <w:lang w:val="en-US" w:eastAsia="ru-RU"/>
              </w:rPr>
              <w:t xml:space="preserve"> </w:t>
            </w:r>
            <w:r w:rsidRPr="00892FAB">
              <w:rPr>
                <w:noProof w:val="0"/>
                <w:lang w:val="en-US" w:eastAsia="ru-RU"/>
              </w:rPr>
              <w:t>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B46EE7">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B46EE7">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B46EE7">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B46EE7">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B46EE7">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659E8572"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IDNO,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474CBA93"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0D7263C6"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B46EE7">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B46EE7">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B46EE7">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B46EE7">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21D80D16"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86A51FB"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87AC50E"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B46EE7">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B46EE7">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B46EE7">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B46EE7">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B46EE7">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B46EE7">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94267" w14:textId="77777777" w:rsidR="006D3526" w:rsidRDefault="006D3526" w:rsidP="00A20ACF">
      <w:r>
        <w:separator/>
      </w:r>
    </w:p>
  </w:endnote>
  <w:endnote w:type="continuationSeparator" w:id="0">
    <w:p w14:paraId="69C9583B" w14:textId="77777777" w:rsidR="006D3526" w:rsidRDefault="006D35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D9D5A" w14:textId="77777777" w:rsidR="006D3526" w:rsidRDefault="006D3526" w:rsidP="00A20ACF">
      <w:r>
        <w:separator/>
      </w:r>
    </w:p>
  </w:footnote>
  <w:footnote w:type="continuationSeparator" w:id="0">
    <w:p w14:paraId="4191AEC0" w14:textId="77777777" w:rsidR="006D3526" w:rsidRDefault="006D352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7AD"/>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A1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526"/>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EE7"/>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27667</Words>
  <Characters>160472</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13</cp:revision>
  <cp:lastPrinted>2021-06-01T11:52:00Z</cp:lastPrinted>
  <dcterms:created xsi:type="dcterms:W3CDTF">2026-02-19T08:09:00Z</dcterms:created>
  <dcterms:modified xsi:type="dcterms:W3CDTF">2026-02-23T10:48:00Z</dcterms:modified>
</cp:coreProperties>
</file>