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lang w:val="ro-MD" w:eastAsia="ru-RU"/>
        </w:rPr>
      </w:pPr>
      <w:r w:rsidRPr="00FF430B">
        <w:rPr>
          <w:lang w:val="ro-MD" w:eastAsia="ru-RU"/>
        </w:rPr>
        <w:t>APROBAT</w:t>
      </w:r>
      <w:r w:rsidR="0072565E" w:rsidRPr="00FF430B">
        <w:rPr>
          <w:lang w:val="ro-MD" w:eastAsia="ru-RU"/>
        </w:rPr>
        <w:t>Ă</w:t>
      </w:r>
    </w:p>
    <w:p w14:paraId="2EF46595" w14:textId="77777777" w:rsidR="003961E7" w:rsidRPr="00FF430B" w:rsidRDefault="002C07A2" w:rsidP="00AF76C0">
      <w:pPr>
        <w:tabs>
          <w:tab w:val="left" w:pos="5103"/>
          <w:tab w:val="left" w:pos="10348"/>
        </w:tabs>
        <w:jc w:val="right"/>
        <w:rPr>
          <w:lang w:val="ro-MD" w:eastAsia="ru-RU"/>
        </w:rPr>
      </w:pPr>
      <w:r w:rsidRPr="00FF430B">
        <w:rPr>
          <w:lang w:val="ro-MD" w:eastAsia="ru-RU"/>
        </w:rPr>
        <w:t xml:space="preserve"> prin</w:t>
      </w:r>
      <w:r w:rsidR="003961E7" w:rsidRPr="00FF430B">
        <w:rPr>
          <w:lang w:val="ro-MD" w:eastAsia="ru-RU"/>
        </w:rPr>
        <w:t xml:space="preserve"> Ordinul </w:t>
      </w:r>
    </w:p>
    <w:p w14:paraId="53784BAB" w14:textId="310FC157" w:rsidR="003961E7" w:rsidRDefault="003961E7" w:rsidP="003961E7">
      <w:pPr>
        <w:tabs>
          <w:tab w:val="left" w:pos="5103"/>
          <w:tab w:val="left" w:pos="10348"/>
        </w:tabs>
        <w:jc w:val="right"/>
        <w:rPr>
          <w:lang w:val="ro-MD" w:eastAsia="ru-RU"/>
        </w:rPr>
      </w:pPr>
      <w:r w:rsidRPr="00FF430B">
        <w:rPr>
          <w:lang w:val="ro-MD" w:eastAsia="ru-RU"/>
        </w:rPr>
        <w:t xml:space="preserve">                                               nr. </w:t>
      </w:r>
      <w:r w:rsidR="00542AB7">
        <w:rPr>
          <w:lang w:val="ro-MD" w:eastAsia="ru-RU"/>
        </w:rPr>
        <w:t>69</w:t>
      </w:r>
      <w:r w:rsidRPr="00FF430B">
        <w:rPr>
          <w:lang w:val="ro-MD" w:eastAsia="ru-RU"/>
        </w:rPr>
        <w:t xml:space="preserve">     din _________202</w:t>
      </w:r>
      <w:r w:rsidR="00AD32DD" w:rsidRPr="00FF430B">
        <w:rPr>
          <w:lang w:val="ro-MD" w:eastAsia="ru-RU"/>
        </w:rPr>
        <w:t>1</w:t>
      </w:r>
    </w:p>
    <w:p w14:paraId="49A2A71F" w14:textId="77777777" w:rsidR="008F1D40" w:rsidRPr="00FF430B" w:rsidRDefault="008F1D40" w:rsidP="003961E7">
      <w:pPr>
        <w:tabs>
          <w:tab w:val="left" w:pos="5103"/>
          <w:tab w:val="left" w:pos="10348"/>
        </w:tabs>
        <w:jc w:val="right"/>
        <w:rPr>
          <w:lang w:val="ro-MD" w:eastAsia="ru-RU"/>
        </w:rPr>
      </w:pPr>
    </w:p>
    <w:p w14:paraId="48FBB12B" w14:textId="77777777" w:rsidR="00D925B0" w:rsidRPr="00FF430B" w:rsidRDefault="00D925B0" w:rsidP="003961E7">
      <w:pPr>
        <w:tabs>
          <w:tab w:val="left" w:pos="5103"/>
          <w:tab w:val="left" w:pos="10348"/>
        </w:tabs>
        <w:jc w:val="center"/>
        <w:rPr>
          <w:lang w:val="ro-MD" w:eastAsia="ru-RU"/>
        </w:rPr>
      </w:pPr>
    </w:p>
    <w:p w14:paraId="7AC8947C" w14:textId="77777777" w:rsidR="00DA6115" w:rsidRPr="00FF430B" w:rsidRDefault="00DA6115" w:rsidP="003961E7">
      <w:pPr>
        <w:tabs>
          <w:tab w:val="left" w:pos="5103"/>
          <w:tab w:val="left" w:pos="10348"/>
        </w:tabs>
        <w:jc w:val="center"/>
        <w:rPr>
          <w:b/>
          <w:lang w:val="ro-MD" w:eastAsia="ru-RU"/>
        </w:rPr>
      </w:pPr>
    </w:p>
    <w:p w14:paraId="7BF55F64" w14:textId="77777777" w:rsidR="003961E7" w:rsidRPr="00FF430B" w:rsidRDefault="003961E7" w:rsidP="003961E7">
      <w:pPr>
        <w:tabs>
          <w:tab w:val="left" w:pos="5103"/>
          <w:tab w:val="left" w:pos="10348"/>
        </w:tabs>
        <w:jc w:val="center"/>
        <w:rPr>
          <w:b/>
          <w:lang w:val="ro-MD" w:eastAsia="ru-RU"/>
        </w:rPr>
      </w:pPr>
      <w:r w:rsidRPr="00FF430B">
        <w:rPr>
          <w:b/>
          <w:lang w:val="ro-MD" w:eastAsia="ru-RU"/>
        </w:rPr>
        <w:t>DOCUMENTAŢIA STANDARD</w:t>
      </w:r>
    </w:p>
    <w:p w14:paraId="0F597365" w14:textId="77777777" w:rsidR="003961E7" w:rsidRPr="00FF430B" w:rsidRDefault="003961E7" w:rsidP="003961E7">
      <w:pPr>
        <w:tabs>
          <w:tab w:val="left" w:pos="5103"/>
          <w:tab w:val="left" w:pos="10348"/>
        </w:tabs>
        <w:jc w:val="center"/>
        <w:rPr>
          <w:b/>
          <w:lang w:val="ro-MD" w:eastAsia="ru-RU"/>
        </w:rPr>
      </w:pPr>
      <w:r w:rsidRPr="00FF430B">
        <w:rPr>
          <w:b/>
          <w:lang w:val="ro-MD" w:eastAsia="ru-RU"/>
        </w:rPr>
        <w:t>pentru realizarea achizițiilor publice de lucrări</w:t>
      </w:r>
    </w:p>
    <w:p w14:paraId="62DA6D4B" w14:textId="7C1D2E72" w:rsidR="00955AA5" w:rsidRDefault="00F70DF0" w:rsidP="003961E7">
      <w:pPr>
        <w:tabs>
          <w:tab w:val="left" w:pos="5103"/>
          <w:tab w:val="left" w:pos="10348"/>
        </w:tabs>
        <w:jc w:val="center"/>
        <w:rPr>
          <w:bCs/>
          <w:u w:val="single"/>
          <w:lang w:val="en-US"/>
        </w:rPr>
      </w:pPr>
      <w:r>
        <w:t>Obiectul achiziţiei</w:t>
      </w:r>
      <w:r w:rsidR="005F50F7" w:rsidRPr="005F50F7">
        <w:rPr>
          <w:b/>
          <w:lang w:val="en-US"/>
        </w:rPr>
        <w:t xml:space="preserve"> </w:t>
      </w:r>
      <w:r w:rsidR="005F50F7" w:rsidRPr="00752608">
        <w:rPr>
          <w:b/>
          <w:lang w:val="en-US"/>
        </w:rPr>
        <w:t xml:space="preserve">Lucrari de reparatie si amenajare a cladirii </w:t>
      </w:r>
      <w:r w:rsidR="005F50F7">
        <w:rPr>
          <w:b/>
          <w:lang w:val="en-US"/>
        </w:rPr>
        <w:t xml:space="preserve">  IPȘP Lalova </w:t>
      </w:r>
      <w:r w:rsidR="005F50F7" w:rsidRPr="00752608">
        <w:rPr>
          <w:i/>
        </w:rPr>
        <w:t xml:space="preserve">      </w:t>
      </w:r>
    </w:p>
    <w:p w14:paraId="30AEEFB2" w14:textId="7B5500B7" w:rsidR="00F70DF0" w:rsidRDefault="00F70DF0" w:rsidP="003961E7">
      <w:pPr>
        <w:tabs>
          <w:tab w:val="left" w:pos="5103"/>
          <w:tab w:val="left" w:pos="10348"/>
        </w:tabs>
        <w:jc w:val="center"/>
      </w:pPr>
      <w:r w:rsidRPr="00906F11">
        <w:t xml:space="preserve">Cod CPV: </w:t>
      </w:r>
      <w:r w:rsidR="00955AA5" w:rsidRPr="00906F11">
        <w:t>45453000-7</w:t>
      </w:r>
      <w:r w:rsidR="0008437E" w:rsidRPr="0008437E">
        <w:t xml:space="preserve">  </w:t>
      </w:r>
      <w:r>
        <w:t xml:space="preserve">Autoritatea Contractantă: </w:t>
      </w:r>
      <w:r w:rsidR="005F50F7">
        <w:rPr>
          <w:b/>
          <w:lang w:val="en-US"/>
        </w:rPr>
        <w:t xml:space="preserve">IPȘP </w:t>
      </w:r>
      <w:r w:rsidR="005F50F7" w:rsidRPr="005F50F7">
        <w:rPr>
          <w:b/>
          <w:lang w:val="en-US"/>
        </w:rPr>
        <w:t xml:space="preserve">Lalova </w:t>
      </w:r>
      <w:r w:rsidRPr="005F50F7">
        <w:rPr>
          <w:b/>
        </w:rPr>
        <w:t>r. Rezina.</w:t>
      </w:r>
    </w:p>
    <w:p w14:paraId="75ACAB1A" w14:textId="6A336D8C" w:rsidR="003961E7" w:rsidRPr="00FF430B" w:rsidRDefault="00F70DF0" w:rsidP="003961E7">
      <w:pPr>
        <w:tabs>
          <w:tab w:val="left" w:pos="5103"/>
          <w:tab w:val="left" w:pos="10348"/>
        </w:tabs>
        <w:jc w:val="center"/>
        <w:rPr>
          <w:lang w:val="ro-MD" w:eastAsia="ru-RU"/>
        </w:rPr>
      </w:pPr>
      <w:r>
        <w:t xml:space="preserve"> Procedura achiziţiei:</w:t>
      </w:r>
      <w:r w:rsidR="00955AA5">
        <w:t>Cererea ofertei de peret</w:t>
      </w: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DD3761">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DD3761">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D3761">
      <w:pPr>
        <w:pStyle w:val="Listparagraf"/>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D3761">
      <w:pPr>
        <w:pStyle w:val="Listparagraf"/>
        <w:numPr>
          <w:ilvl w:val="0"/>
          <w:numId w:val="3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D3761">
      <w:pPr>
        <w:pStyle w:val="Listparagraf"/>
        <w:numPr>
          <w:ilvl w:val="0"/>
          <w:numId w:val="3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D3761">
      <w:pPr>
        <w:pStyle w:val="Listparagraf"/>
        <w:numPr>
          <w:ilvl w:val="0"/>
          <w:numId w:val="3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D3761">
      <w:pPr>
        <w:pStyle w:val="Listparagraf"/>
        <w:numPr>
          <w:ilvl w:val="0"/>
          <w:numId w:val="3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D3761">
      <w:pPr>
        <w:pStyle w:val="Listparagraf"/>
        <w:numPr>
          <w:ilvl w:val="0"/>
          <w:numId w:val="3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D3761">
      <w:pPr>
        <w:pStyle w:val="Listparagraf"/>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D3761">
      <w:pPr>
        <w:pStyle w:val="Listparagraf"/>
        <w:numPr>
          <w:ilvl w:val="0"/>
          <w:numId w:val="3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FE7006" w14:textId="3D183BBC" w:rsidR="00922F8A" w:rsidRPr="00FF430B" w:rsidRDefault="00922F8A" w:rsidP="00DD3761">
      <w:pPr>
        <w:pStyle w:val="Listparagraf"/>
        <w:numPr>
          <w:ilvl w:val="0"/>
          <w:numId w:val="3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73285F3" w14:textId="129433B1" w:rsidR="00922F8A" w:rsidRPr="00FF430B" w:rsidRDefault="00922F8A" w:rsidP="00DD3761">
      <w:pPr>
        <w:pStyle w:val="Listparagraf"/>
        <w:numPr>
          <w:ilvl w:val="0"/>
          <w:numId w:val="3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D3761">
      <w:pPr>
        <w:pStyle w:val="Listparagraf"/>
        <w:numPr>
          <w:ilvl w:val="0"/>
          <w:numId w:val="3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3F719CFD" w14:textId="529CDF53" w:rsidR="00922F8A" w:rsidRPr="00FF430B" w:rsidRDefault="00922F8A" w:rsidP="00DD3761">
      <w:pPr>
        <w:pStyle w:val="Listparagraf"/>
        <w:numPr>
          <w:ilvl w:val="0"/>
          <w:numId w:val="3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D3761">
      <w:pPr>
        <w:pStyle w:val="Listparagraf"/>
        <w:numPr>
          <w:ilvl w:val="0"/>
          <w:numId w:val="3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D3761">
      <w:pPr>
        <w:pStyle w:val="Listparagraf"/>
        <w:numPr>
          <w:ilvl w:val="0"/>
          <w:numId w:val="36"/>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D3761">
      <w:pPr>
        <w:pStyle w:val="Listparagraf"/>
        <w:numPr>
          <w:ilvl w:val="0"/>
          <w:numId w:val="36"/>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D3761">
      <w:pPr>
        <w:pStyle w:val="Listparagraf"/>
        <w:numPr>
          <w:ilvl w:val="0"/>
          <w:numId w:val="3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D3761">
      <w:pPr>
        <w:pStyle w:val="Listparagraf"/>
        <w:numPr>
          <w:ilvl w:val="0"/>
          <w:numId w:val="3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D3761">
      <w:pPr>
        <w:pStyle w:val="Listparagraf"/>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D3761">
      <w:pPr>
        <w:pStyle w:val="Listparagraf"/>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DD3761">
      <w:pPr>
        <w:pStyle w:val="Listparagraf"/>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DD3761">
      <w:pPr>
        <w:pStyle w:val="Listparagraf"/>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DD3761">
      <w:pPr>
        <w:pStyle w:val="Listparagraf"/>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rsidP="00DD3761">
      <w:pPr>
        <w:pStyle w:val="Listparagraf"/>
        <w:numPr>
          <w:ilvl w:val="0"/>
          <w:numId w:val="18"/>
        </w:numPr>
        <w:tabs>
          <w:tab w:val="clear" w:pos="1134"/>
          <w:tab w:val="left" w:pos="-284"/>
          <w:tab w:val="left" w:pos="284"/>
        </w:tabs>
        <w:spacing w:after="120"/>
        <w:ind w:left="-284" w:firstLine="284"/>
        <w:rPr>
          <w:lang w:val="ro-MD"/>
        </w:rPr>
      </w:pPr>
      <w:hyperlink r:id="rId8" w:history="1">
        <w:r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DD3761">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DD3761">
      <w:pPr>
        <w:pStyle w:val="Listparagraf"/>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DD3761">
      <w:pPr>
        <w:pStyle w:val="Listparagraf"/>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DD3761">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DD3761">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DD3761">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DD3761">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DD3761">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DD3761">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DD3761">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DD3761">
      <w:pPr>
        <w:pStyle w:val="Listparagraf"/>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DD3761">
      <w:pPr>
        <w:pStyle w:val="Listparagraf"/>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DD3761">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lastRenderedPageBreak/>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DD3761">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DD3761">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DD3761">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DD3761">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DD3761">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lastRenderedPageBreak/>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lastRenderedPageBreak/>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lastRenderedPageBreak/>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lastRenderedPageBreak/>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color w:val="000000" w:themeColor="text1"/>
          <w:lang w:val="ro-MD"/>
        </w:rPr>
        <w:t>Ofertantul depune garanția pentru ofertă conform</w:t>
      </w:r>
      <w:hyperlink r:id="rId9" w:history="1">
        <w:r w:rsidR="007252D3" w:rsidRPr="00FF430B">
          <w:rPr>
            <w:bCs/>
            <w:color w:val="000000" w:themeColor="text1"/>
            <w:lang w:val="ro-MD" w:eastAsia="it-IT"/>
          </w:rPr>
          <w:t xml:space="preserve"> Regulamentului privind achizițiile publice de lucrări</w:t>
        </w:r>
      </w:hyperlink>
      <w:r w:rsidR="0031215E" w:rsidRPr="00FF430B">
        <w:rPr>
          <w:lang w:val="ro-MD"/>
        </w:rPr>
        <w:t>,</w:t>
      </w:r>
      <w:r w:rsidR="007252D3" w:rsidRPr="00FF430B">
        <w:rPr>
          <w:bCs/>
          <w:color w:val="000000" w:themeColor="text1"/>
          <w:lang w:val="ro-MD" w:eastAsia="it-IT"/>
        </w:rPr>
        <w:t xml:space="preserve"> aproba</w:t>
      </w:r>
      <w:r w:rsidR="00E17AFF" w:rsidRPr="00FF430B">
        <w:rPr>
          <w:bCs/>
          <w:color w:val="000000" w:themeColor="text1"/>
          <w:lang w:val="ro-MD" w:eastAsia="it-IT"/>
        </w:rPr>
        <w:t>t prin Hotărârea Guvernului nr.</w:t>
      </w:r>
      <w:r w:rsidR="00C77AA7" w:rsidRPr="00FF430B">
        <w:rPr>
          <w:bCs/>
          <w:color w:val="000000" w:themeColor="text1"/>
          <w:lang w:val="ro-MD" w:eastAsia="it-IT"/>
        </w:rPr>
        <w:t xml:space="preserve"> </w:t>
      </w:r>
      <w:r w:rsidR="007252D3" w:rsidRPr="00FF430B">
        <w:rPr>
          <w:bCs/>
          <w:color w:val="000000" w:themeColor="text1"/>
          <w:lang w:val="ro-MD" w:eastAsia="it-IT"/>
        </w:rPr>
        <w:t>638/2020</w:t>
      </w:r>
      <w:r w:rsidR="008A3177" w:rsidRPr="00FF430B">
        <w:rPr>
          <w:bCs/>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lastRenderedPageBreak/>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lastRenderedPageBreak/>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color w:val="000000" w:themeColor="text1"/>
            <w:lang w:val="ro-MD" w:eastAsia="it-IT"/>
          </w:rPr>
          <w:t xml:space="preserve"> Regulamentul privind achizițiile publice de lucrări</w:t>
        </w:r>
      </w:hyperlink>
      <w:r w:rsidR="00E6009A" w:rsidRPr="00FF430B">
        <w:rPr>
          <w:lang w:val="ro-MD"/>
        </w:rPr>
        <w:t>,</w:t>
      </w:r>
      <w:r w:rsidR="00B91A34" w:rsidRPr="00FF430B">
        <w:rPr>
          <w:bCs/>
          <w:color w:val="000000" w:themeColor="text1"/>
          <w:lang w:val="ro-MD" w:eastAsia="it-IT"/>
        </w:rPr>
        <w:t xml:space="preserve"> aprobat prin Hotărârea Guvernului nr.</w:t>
      </w:r>
      <w:r w:rsidR="00DF4DCF">
        <w:rPr>
          <w:bCs/>
          <w:color w:val="000000" w:themeColor="text1"/>
          <w:lang w:val="ro-MD" w:eastAsia="it-IT"/>
        </w:rPr>
        <w:t xml:space="preserve"> </w:t>
      </w:r>
      <w:r w:rsidR="00B91A34" w:rsidRPr="00FF430B">
        <w:rPr>
          <w:bCs/>
          <w:color w:val="000000" w:themeColor="text1"/>
          <w:lang w:val="ro-MD" w:eastAsia="it-IT"/>
        </w:rPr>
        <w:t>638</w:t>
      </w:r>
      <w:r w:rsidR="00090D4D" w:rsidRPr="00FF430B">
        <w:rPr>
          <w:bCs/>
          <w:color w:val="000000" w:themeColor="text1"/>
          <w:lang w:val="ro-MD" w:eastAsia="it-IT"/>
        </w:rPr>
        <w:t>/</w:t>
      </w:r>
      <w:r w:rsidR="00B91A34" w:rsidRPr="00FF430B">
        <w:rPr>
          <w:bCs/>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color w:val="000000" w:themeColor="text1"/>
            <w:lang w:val="ro-MD" w:eastAsia="it-IT"/>
          </w:rPr>
          <w:t xml:space="preserve"> Regulamentul privind achizițiile publice de lucrări</w:t>
        </w:r>
      </w:hyperlink>
      <w:r w:rsidR="00C77AA7" w:rsidRPr="00FF430B">
        <w:rPr>
          <w:bCs/>
          <w:color w:val="000000" w:themeColor="text1"/>
          <w:lang w:val="ro-MD" w:eastAsia="it-IT"/>
        </w:rPr>
        <w:t>,</w:t>
      </w:r>
      <w:r w:rsidR="00B00190" w:rsidRPr="00FF430B">
        <w:rPr>
          <w:bCs/>
          <w:color w:val="000000" w:themeColor="text1"/>
          <w:lang w:val="ro-MD" w:eastAsia="it-IT"/>
        </w:rPr>
        <w:t xml:space="preserve"> aprobat prin Hotărârea Guvernului nr.</w:t>
      </w:r>
      <w:r w:rsidR="00DF4DCF">
        <w:rPr>
          <w:bCs/>
          <w:color w:val="000000" w:themeColor="text1"/>
          <w:lang w:val="ro-MD" w:eastAsia="it-IT"/>
        </w:rPr>
        <w:t xml:space="preserve"> </w:t>
      </w:r>
      <w:r w:rsidR="00B00190" w:rsidRPr="00FF430B">
        <w:rPr>
          <w:bCs/>
          <w:color w:val="000000" w:themeColor="text1"/>
          <w:lang w:val="ro-MD" w:eastAsia="it-IT"/>
        </w:rPr>
        <w:t>638</w:t>
      </w:r>
      <w:r w:rsidR="00090D4D" w:rsidRPr="00FF430B">
        <w:rPr>
          <w:bCs/>
          <w:color w:val="000000" w:themeColor="text1"/>
          <w:lang w:val="ro-MD" w:eastAsia="it-IT"/>
        </w:rPr>
        <w:t>/</w:t>
      </w:r>
      <w:r w:rsidR="00B00190" w:rsidRPr="00FF430B">
        <w:rPr>
          <w:bCs/>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color w:val="000000" w:themeColor="text1"/>
          <w:lang w:val="ro-MD" w:eastAsia="it-IT"/>
        </w:rPr>
      </w:pPr>
      <w:r w:rsidRPr="00FF430B">
        <w:rPr>
          <w:color w:val="000000" w:themeColor="text1"/>
          <w:lang w:val="ro-MD" w:eastAsia="it-IT"/>
        </w:rPr>
        <w:t>1) rețineri succesive din plata cuvenită pentru facturile</w:t>
      </w:r>
      <w:r w:rsidR="0097477A" w:rsidRPr="00FF430B">
        <w:rPr>
          <w:color w:val="000000" w:themeColor="text1"/>
          <w:lang w:val="ro-MD" w:eastAsia="it-IT"/>
        </w:rPr>
        <w:t xml:space="preserve"> fiscale</w:t>
      </w:r>
      <w:r w:rsidRPr="00FF430B">
        <w:rPr>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color w:val="000000" w:themeColor="text1"/>
          <w:lang w:val="ro-MD" w:eastAsia="it-IT"/>
        </w:rPr>
      </w:pPr>
      <w:r w:rsidRPr="00FF430B">
        <w:rPr>
          <w:color w:val="000000" w:themeColor="text1"/>
          <w:lang w:val="ro-MD" w:eastAsia="it-IT"/>
        </w:rPr>
        <w:t>2) rețineri succesive directe din plata cuvenită pentru facturile</w:t>
      </w:r>
      <w:r w:rsidR="0097477A" w:rsidRPr="00FF430B">
        <w:rPr>
          <w:color w:val="000000" w:themeColor="text1"/>
          <w:lang w:val="ro-MD" w:eastAsia="it-IT"/>
        </w:rPr>
        <w:t xml:space="preserve"> fiscale</w:t>
      </w:r>
      <w:r w:rsidRPr="00FF430B">
        <w:rPr>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color w:val="000000" w:themeColor="text1"/>
          <w:lang w:val="ro-MD" w:eastAsia="it-IT"/>
        </w:rPr>
      </w:pPr>
      <w:r w:rsidRPr="00FF430B">
        <w:rPr>
          <w:color w:val="000000" w:themeColor="text1"/>
          <w:lang w:val="ro-MD" w:eastAsia="it-IT"/>
        </w:rPr>
        <w:t xml:space="preserve">  </w:t>
      </w:r>
      <w:r w:rsidR="00B00190" w:rsidRPr="00FF430B">
        <w:rPr>
          <w:color w:val="000000" w:themeColor="text1"/>
          <w:lang w:val="ro-MD" w:eastAsia="it-IT"/>
        </w:rPr>
        <w:t>3</w:t>
      </w:r>
      <w:r w:rsidR="00B00190" w:rsidRPr="00FF430B">
        <w:rPr>
          <w:bCs/>
          <w:color w:val="000000" w:themeColor="text1"/>
          <w:lang w:val="ro-MD" w:eastAsia="it-IT"/>
        </w:rPr>
        <w:t>) transfer pe contul</w:t>
      </w:r>
      <w:r w:rsidRPr="00FF430B">
        <w:rPr>
          <w:bCs/>
          <w:color w:val="000000" w:themeColor="text1"/>
          <w:lang w:val="ro-MD" w:eastAsia="it-IT"/>
        </w:rPr>
        <w:t xml:space="preserve"> </w:t>
      </w:r>
      <w:r w:rsidR="00B00190" w:rsidRPr="00FF430B">
        <w:rPr>
          <w:bCs/>
          <w:color w:val="000000" w:themeColor="text1"/>
          <w:lang w:val="ro-MD" w:eastAsia="it-IT"/>
        </w:rPr>
        <w:t>autorității contracta</w:t>
      </w:r>
      <w:r w:rsidR="0097477A" w:rsidRPr="00FF430B">
        <w:rPr>
          <w:bCs/>
          <w:color w:val="000000" w:themeColor="text1"/>
          <w:lang w:val="ro-MD" w:eastAsia="it-IT"/>
        </w:rPr>
        <w:t>n</w:t>
      </w:r>
      <w:r w:rsidR="00B00190" w:rsidRPr="00FF430B">
        <w:rPr>
          <w:bCs/>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color w:val="000000" w:themeColor="text1"/>
          <w:lang w:val="ro-MD" w:eastAsia="it-IT"/>
        </w:rPr>
        <w:t>99</w:t>
      </w:r>
      <w:r w:rsidR="00F75F0C" w:rsidRPr="00FF430B">
        <w:rPr>
          <w:b/>
          <w:bCs/>
          <w:color w:val="000000" w:themeColor="text1"/>
          <w:lang w:val="ro-MD" w:eastAsia="it-IT"/>
        </w:rPr>
        <w:t>.</w:t>
      </w:r>
      <w:r w:rsidR="00F75F0C" w:rsidRPr="00FF430B">
        <w:rPr>
          <w:bCs/>
          <w:color w:val="000000" w:themeColor="text1"/>
          <w:lang w:val="ro-MD" w:eastAsia="it-IT"/>
        </w:rPr>
        <w:t xml:space="preserve"> </w:t>
      </w:r>
      <w:r w:rsidR="009C11B3">
        <w:rPr>
          <w:bCs/>
          <w:color w:val="000000" w:themeColor="text1"/>
          <w:lang w:val="ro-MD" w:eastAsia="it-IT"/>
        </w:rPr>
        <w:t xml:space="preserve"> </w:t>
      </w:r>
      <w:r w:rsidR="00F75F0C" w:rsidRPr="00FF430B">
        <w:rPr>
          <w:bCs/>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lastRenderedPageBreak/>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sz w:val="22"/>
          <w:szCs w:val="22"/>
          <w:lang w:val="ro-MD"/>
        </w:rPr>
      </w:pPr>
      <w:r w:rsidRPr="00FF430B">
        <w:rPr>
          <w:lang w:val="ro-MD"/>
        </w:rPr>
        <w:t>Anexa nr.</w:t>
      </w:r>
      <w:r w:rsidR="00FF430B">
        <w:rPr>
          <w:lang w:val="ro-MD"/>
        </w:rPr>
        <w:t xml:space="preserve"> </w:t>
      </w:r>
      <w:r w:rsidRPr="00FF430B">
        <w:rPr>
          <w:lang w:val="ro-MD"/>
        </w:rPr>
        <w:t>1</w:t>
      </w:r>
    </w:p>
    <w:p w14:paraId="1FDC69E5" w14:textId="77777777" w:rsidR="00964783" w:rsidRPr="00FF430B" w:rsidRDefault="00964783" w:rsidP="00964783">
      <w:pPr>
        <w:jc w:val="right"/>
        <w:rPr>
          <w:lang w:val="ro-MD"/>
        </w:rPr>
      </w:pPr>
      <w:r w:rsidRPr="00FF430B">
        <w:rPr>
          <w:lang w:val="ro-MD"/>
        </w:rPr>
        <w:t xml:space="preserve">la </w:t>
      </w:r>
      <w:r w:rsidR="00843F26" w:rsidRPr="00FF430B">
        <w:rPr>
          <w:lang w:val="ro-MD"/>
        </w:rPr>
        <w:t>D</w:t>
      </w:r>
      <w:r w:rsidRPr="00FF430B">
        <w:rPr>
          <w:lang w:val="ro-MD"/>
        </w:rPr>
        <w:t>ocumentația standard nr._____</w:t>
      </w:r>
    </w:p>
    <w:p w14:paraId="65D74BE8" w14:textId="77777777" w:rsidR="00964783" w:rsidRPr="00FF430B" w:rsidRDefault="00964783" w:rsidP="00964783">
      <w:pPr>
        <w:jc w:val="right"/>
        <w:rPr>
          <w:lang w:val="ro-MD"/>
        </w:rPr>
      </w:pPr>
      <w:r w:rsidRPr="00FF430B">
        <w:rPr>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sz w:val="28"/>
          <w:szCs w:val="28"/>
          <w:lang w:val="ro-MD"/>
        </w:rPr>
      </w:pPr>
      <w:r w:rsidRPr="00FF430B">
        <w:rPr>
          <w:rFonts w:eastAsia="Calibri"/>
          <w:b/>
          <w:sz w:val="28"/>
          <w:szCs w:val="28"/>
          <w:lang w:val="ro-MD"/>
        </w:rPr>
        <w:t>ANUNȚ DE INTENȚIE</w:t>
      </w:r>
    </w:p>
    <w:p w14:paraId="3EC19802" w14:textId="77777777" w:rsidR="00615E49" w:rsidRPr="00FF430B" w:rsidRDefault="00615E49" w:rsidP="00615E49">
      <w:pPr>
        <w:spacing w:after="160" w:line="276" w:lineRule="auto"/>
        <w:jc w:val="center"/>
        <w:rPr>
          <w:rFonts w:eastAsia="Calibri"/>
          <w:lang w:val="ro-MD"/>
        </w:rPr>
      </w:pPr>
      <w:r w:rsidRPr="00FF430B">
        <w:rPr>
          <w:rFonts w:eastAsia="Calibri"/>
          <w:lang w:val="ro-MD"/>
        </w:rPr>
        <w:t xml:space="preserve">Nr. ______din____________ </w:t>
      </w:r>
    </w:p>
    <w:p w14:paraId="23F16C6E" w14:textId="77777777" w:rsidR="00615E49" w:rsidRPr="00FF430B" w:rsidRDefault="00615E49" w:rsidP="00DD3761">
      <w:pPr>
        <w:numPr>
          <w:ilvl w:val="0"/>
          <w:numId w:val="22"/>
        </w:numPr>
        <w:spacing w:before="240" w:after="160" w:line="276" w:lineRule="auto"/>
        <w:ind w:left="1077"/>
        <w:jc w:val="both"/>
        <w:rPr>
          <w:rFonts w:eastAsia="Calibri"/>
          <w:b/>
          <w:lang w:val="ro-MD"/>
        </w:rPr>
      </w:pPr>
      <w:r w:rsidRPr="00FF430B">
        <w:rPr>
          <w:rFonts w:eastAsia="Calibri"/>
          <w:b/>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lang w:val="ro-MD"/>
              </w:rPr>
            </w:pPr>
            <w:r w:rsidRPr="00FF430B">
              <w:rPr>
                <w:rFonts w:eastAsia="Calibri"/>
                <w:lang w:val="ro-MD"/>
              </w:rPr>
              <w:t>Denumirea autorității contractante</w:t>
            </w:r>
          </w:p>
        </w:tc>
        <w:tc>
          <w:tcPr>
            <w:tcW w:w="3969" w:type="dxa"/>
          </w:tcPr>
          <w:p w14:paraId="553A5F7E" w14:textId="582EB254" w:rsidR="00615E49" w:rsidRPr="00FF430B" w:rsidRDefault="005F50F7" w:rsidP="00615E49">
            <w:pPr>
              <w:spacing w:line="276" w:lineRule="auto"/>
              <w:jc w:val="both"/>
              <w:rPr>
                <w:rFonts w:eastAsia="Calibri"/>
                <w:lang w:val="ro-MD"/>
              </w:rPr>
            </w:pPr>
            <w:r>
              <w:rPr>
                <w:b/>
                <w:lang w:val="en-US"/>
              </w:rPr>
              <w:t xml:space="preserve">IPȘP Lalova </w:t>
            </w:r>
            <w:r w:rsidRPr="00752608">
              <w:rPr>
                <w:i/>
              </w:rPr>
              <w:t xml:space="preserve">      </w:t>
            </w: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lang w:val="ro-MD"/>
              </w:rPr>
            </w:pPr>
            <w:r w:rsidRPr="00FF430B">
              <w:rPr>
                <w:rFonts w:eastAsia="Calibri"/>
                <w:lang w:val="ro-MD"/>
              </w:rPr>
              <w:t>IDNO</w:t>
            </w:r>
          </w:p>
        </w:tc>
        <w:tc>
          <w:tcPr>
            <w:tcW w:w="3969" w:type="dxa"/>
          </w:tcPr>
          <w:p w14:paraId="2B442AB8" w14:textId="4247788F" w:rsidR="00615E49" w:rsidRPr="00FF430B" w:rsidRDefault="005F50F7" w:rsidP="00615E49">
            <w:pPr>
              <w:spacing w:line="276" w:lineRule="auto"/>
              <w:jc w:val="both"/>
              <w:rPr>
                <w:rFonts w:eastAsia="Calibri"/>
                <w:lang w:val="ro-MD"/>
              </w:rPr>
            </w:pPr>
            <w:r w:rsidRPr="00262682">
              <w:rPr>
                <w:b/>
                <w:shd w:val="clear" w:color="auto" w:fill="FFFFFF" w:themeFill="background1"/>
                <w:lang w:val="ro-MD" w:eastAsia="ru-RU"/>
              </w:rPr>
              <w:t>1014620008149</w:t>
            </w: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lang w:val="ro-MD"/>
              </w:rPr>
            </w:pPr>
            <w:r w:rsidRPr="00FF430B">
              <w:rPr>
                <w:rFonts w:eastAsia="Calibri"/>
                <w:lang w:val="ro-MD"/>
              </w:rPr>
              <w:t>Adresa</w:t>
            </w:r>
          </w:p>
        </w:tc>
        <w:tc>
          <w:tcPr>
            <w:tcW w:w="3969" w:type="dxa"/>
          </w:tcPr>
          <w:p w14:paraId="4BF92C1A" w14:textId="52DC038E" w:rsidR="00615E49" w:rsidRPr="00FF430B" w:rsidRDefault="00387182" w:rsidP="00615E49">
            <w:pPr>
              <w:spacing w:line="276" w:lineRule="auto"/>
              <w:jc w:val="both"/>
              <w:rPr>
                <w:rFonts w:eastAsia="Calibri"/>
                <w:lang w:val="ro-MD"/>
              </w:rPr>
            </w:pPr>
            <w:r>
              <w:rPr>
                <w:rFonts w:eastAsia="Calibri"/>
                <w:lang w:val="ro-MD"/>
              </w:rPr>
              <w:t>s.Lalova r-nul Rezina</w:t>
            </w: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lang w:val="ro-MD"/>
              </w:rPr>
            </w:pPr>
            <w:r w:rsidRPr="00FF430B">
              <w:rPr>
                <w:rFonts w:eastAsia="Calibri"/>
                <w:lang w:val="ro-MD"/>
              </w:rPr>
              <w:t>Numărul de telefon/fax</w:t>
            </w:r>
          </w:p>
        </w:tc>
        <w:tc>
          <w:tcPr>
            <w:tcW w:w="3969" w:type="dxa"/>
          </w:tcPr>
          <w:p w14:paraId="5C6F50CD" w14:textId="2F15F5E2" w:rsidR="00615E49" w:rsidRPr="00FF430B" w:rsidRDefault="005F50F7" w:rsidP="00615E49">
            <w:pPr>
              <w:spacing w:line="276" w:lineRule="auto"/>
              <w:jc w:val="both"/>
              <w:rPr>
                <w:rFonts w:eastAsia="Calibri"/>
                <w:lang w:val="ro-MD"/>
              </w:rPr>
            </w:pPr>
            <w:r>
              <w:rPr>
                <w:b/>
                <w:shd w:val="clear" w:color="auto" w:fill="FFFFFF" w:themeFill="background1"/>
                <w:lang w:val="ro-MD" w:eastAsia="ru-RU"/>
              </w:rPr>
              <w:t>060979829, 068440198</w:t>
            </w: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lang w:val="ro-MD"/>
              </w:rPr>
            </w:pPr>
            <w:r w:rsidRPr="00FF430B">
              <w:rPr>
                <w:rFonts w:eastAsia="Calibri"/>
                <w:lang w:val="ro-MD"/>
              </w:rPr>
              <w:t>Adresa de e-mail a</w:t>
            </w:r>
            <w:r w:rsidR="00615E49" w:rsidRPr="00FF430B">
              <w:rPr>
                <w:rFonts w:eastAsia="Calibri"/>
                <w:lang w:val="ro-MD"/>
              </w:rPr>
              <w:t xml:space="preserve"> autorității contractante</w:t>
            </w:r>
          </w:p>
        </w:tc>
        <w:tc>
          <w:tcPr>
            <w:tcW w:w="3969" w:type="dxa"/>
          </w:tcPr>
          <w:p w14:paraId="446C0DB0" w14:textId="1619D042" w:rsidR="00615E49" w:rsidRPr="00FF430B" w:rsidRDefault="005F50F7" w:rsidP="00615E49">
            <w:pPr>
              <w:spacing w:line="276" w:lineRule="auto"/>
              <w:jc w:val="both"/>
              <w:rPr>
                <w:rFonts w:eastAsia="Calibri"/>
                <w:lang w:val="ro-MD"/>
              </w:rPr>
            </w:pPr>
            <w:hyperlink r:id="rId12" w:history="1">
              <w:r w:rsidRPr="00E36792">
                <w:rPr>
                  <w:rStyle w:val="Hyperlink"/>
                  <w:b/>
                  <w:shd w:val="clear" w:color="auto" w:fill="FFFFFF" w:themeFill="background1"/>
                  <w:lang w:val="ro-MD" w:eastAsia="ru-RU"/>
                </w:rPr>
                <w:t>alabalaban1963@gmail.com</w:t>
              </w:r>
            </w:hyperlink>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lang w:val="ro-MD"/>
              </w:rPr>
            </w:pPr>
            <w:r w:rsidRPr="00FF430B">
              <w:rPr>
                <w:rFonts w:eastAsia="Calibri"/>
                <w:lang w:val="ro-MD"/>
              </w:rPr>
              <w:t xml:space="preserve">Pagina web oficială a </w:t>
            </w:r>
            <w:r w:rsidR="00615E49" w:rsidRPr="00FF430B">
              <w:rPr>
                <w:rFonts w:eastAsia="Calibri"/>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lang w:val="ro-MD"/>
              </w:rPr>
            </w:pPr>
            <w:r w:rsidRPr="00FF430B">
              <w:rPr>
                <w:rFonts w:eastAsia="Calibri"/>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lang w:val="ro-MD"/>
              </w:rPr>
            </w:pPr>
            <w:r w:rsidRPr="00FF430B">
              <w:rPr>
                <w:rFonts w:eastAsia="Calibri"/>
                <w:lang w:val="ro-MD"/>
              </w:rPr>
              <w:t xml:space="preserve">Adresa de e-mail sau </w:t>
            </w:r>
            <w:r w:rsidR="00590C16" w:rsidRPr="00FF430B">
              <w:rPr>
                <w:rFonts w:eastAsia="Calibri"/>
                <w:lang w:val="ro-MD"/>
              </w:rPr>
              <w:t xml:space="preserve">pagina web oficială </w:t>
            </w:r>
            <w:r w:rsidRPr="00FF430B">
              <w:rPr>
                <w:rFonts w:eastAsia="Calibri"/>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sz w:val="20"/>
                <w:szCs w:val="20"/>
                <w:lang w:val="ro-MD"/>
              </w:rPr>
            </w:pPr>
            <w:r w:rsidRPr="00FF430B">
              <w:rPr>
                <w:rFonts w:eastAsia="Calibri"/>
                <w:i/>
                <w:sz w:val="20"/>
                <w:szCs w:val="20"/>
                <w:lang w:val="ro-MD"/>
              </w:rPr>
              <w:lastRenderedPageBreak/>
              <w:t>(În cazul în care,</w:t>
            </w:r>
            <w:r w:rsidR="006901DE" w:rsidRPr="00FF430B">
              <w:rPr>
                <w:rFonts w:eastAsia="Calibri"/>
                <w:i/>
                <w:sz w:val="20"/>
                <w:szCs w:val="20"/>
                <w:lang w:val="ro-MD"/>
              </w:rPr>
              <w:t xml:space="preserve"> din motivele prevăzute la art.</w:t>
            </w:r>
            <w:r w:rsidR="00DF4DCF">
              <w:rPr>
                <w:rFonts w:eastAsia="Calibri"/>
                <w:i/>
                <w:sz w:val="20"/>
                <w:szCs w:val="20"/>
                <w:lang w:val="ro-MD"/>
              </w:rPr>
              <w:t xml:space="preserve"> </w:t>
            </w:r>
            <w:r w:rsidR="006901DE" w:rsidRPr="00FF430B">
              <w:rPr>
                <w:rFonts w:eastAsia="Calibri"/>
                <w:i/>
                <w:sz w:val="20"/>
                <w:szCs w:val="20"/>
                <w:lang w:val="ro-MD"/>
              </w:rPr>
              <w:t>33 alin.</w:t>
            </w:r>
            <w:r w:rsidRPr="00FF430B">
              <w:rPr>
                <w:rFonts w:eastAsia="Calibri"/>
                <w:i/>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lang w:val="ro-MD"/>
              </w:rPr>
            </w:pPr>
            <w:r w:rsidRPr="00FF430B">
              <w:rPr>
                <w:rFonts w:eastAsia="Calibri"/>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sz w:val="20"/>
                <w:szCs w:val="20"/>
                <w:lang w:val="ro-MD"/>
              </w:rPr>
            </w:pPr>
            <w:r w:rsidRPr="00FF430B">
              <w:rPr>
                <w:rFonts w:eastAsia="Calibri"/>
                <w:i/>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lang w:val="ro-MD"/>
              </w:rPr>
            </w:pPr>
          </w:p>
        </w:tc>
      </w:tr>
    </w:tbl>
    <w:p w14:paraId="43367910" w14:textId="77777777" w:rsidR="00615E49" w:rsidRPr="00FF430B" w:rsidRDefault="00615E49" w:rsidP="00DD3761">
      <w:pPr>
        <w:numPr>
          <w:ilvl w:val="0"/>
          <w:numId w:val="22"/>
        </w:numPr>
        <w:spacing w:before="240" w:after="160" w:line="276" w:lineRule="auto"/>
        <w:contextualSpacing/>
        <w:jc w:val="both"/>
        <w:rPr>
          <w:rFonts w:eastAsia="Calibri"/>
          <w:lang w:val="ro-MD"/>
        </w:rPr>
      </w:pPr>
      <w:r w:rsidRPr="00FF430B">
        <w:rPr>
          <w:rFonts w:eastAsia="Calibri"/>
          <w:b/>
          <w:lang w:val="ro-MD"/>
        </w:rPr>
        <w:t>Informații despre obiectul achiziției</w:t>
      </w:r>
      <w:r w:rsidRPr="00FF430B">
        <w:rPr>
          <w:rFonts w:eastAsia="Calibri"/>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lang w:val="ro-MD"/>
              </w:rPr>
            </w:pPr>
            <w:r w:rsidRPr="00FF430B">
              <w:rPr>
                <w:rFonts w:eastAsia="Calibri"/>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lang w:val="ro-MD"/>
              </w:rPr>
            </w:pPr>
            <w:r w:rsidRPr="00FF430B">
              <w:rPr>
                <w:rFonts w:eastAsia="Calibri"/>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lang w:val="ro-MD"/>
              </w:rPr>
            </w:pPr>
            <w:r w:rsidRPr="00FF430B">
              <w:rPr>
                <w:rFonts w:eastAsia="Calibri"/>
                <w:lang w:val="ro-MD"/>
              </w:rPr>
              <w:t xml:space="preserve">Denumirea </w:t>
            </w:r>
            <w:r w:rsidR="00093AE5" w:rsidRPr="00FF430B">
              <w:rPr>
                <w:rFonts w:eastAsia="Calibri"/>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lang w:val="ro-MD"/>
              </w:rPr>
            </w:pPr>
            <w:r w:rsidRPr="00FF430B">
              <w:rPr>
                <w:rFonts w:eastAsia="Calibri"/>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lang w:val="ro-MD"/>
              </w:rPr>
            </w:pPr>
            <w:r w:rsidRPr="00FF430B">
              <w:rPr>
                <w:rFonts w:eastAsia="Calibri"/>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lang w:val="ro-MD"/>
              </w:rPr>
            </w:pPr>
            <w:r w:rsidRPr="00FF430B">
              <w:rPr>
                <w:rFonts w:eastAsia="Calibri"/>
                <w:lang w:val="ro-MD"/>
              </w:rPr>
              <w:t>Valoarea estimată,</w:t>
            </w:r>
            <w:r w:rsidRPr="00FF430B">
              <w:rPr>
                <w:rFonts w:eastAsia="Calibri"/>
                <w:lang w:val="ro-MD"/>
              </w:rPr>
              <w:br/>
              <w:t>fără TVA</w:t>
            </w:r>
            <w:r w:rsidRPr="00FF430B">
              <w:rPr>
                <w:rFonts w:eastAsia="Calibri"/>
                <w:i/>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lang w:val="ro-MD"/>
              </w:rPr>
            </w:pPr>
            <w:r w:rsidRPr="00FF430B">
              <w:rPr>
                <w:rFonts w:eastAsia="Calibri"/>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1041D70" w:rsidR="00615E49" w:rsidRPr="00FF430B" w:rsidRDefault="00195886" w:rsidP="00615E49">
            <w:pPr>
              <w:spacing w:line="276" w:lineRule="auto"/>
              <w:rPr>
                <w:rFonts w:eastAsia="Calibri"/>
                <w:lang w:val="ro-MD"/>
              </w:rPr>
            </w:pPr>
            <w:r w:rsidRPr="00906F11">
              <w:rPr>
                <w:rFonts w:eastAsia="Calibri"/>
                <w:lang w:val="ro-MD"/>
              </w:rPr>
              <w:t>4543100-8</w:t>
            </w: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482F739C" w:rsidR="00615E49" w:rsidRPr="005111C7" w:rsidRDefault="005F50F7" w:rsidP="00615E49">
            <w:pPr>
              <w:spacing w:line="276" w:lineRule="auto"/>
              <w:jc w:val="center"/>
              <w:rPr>
                <w:rFonts w:eastAsia="Calibri"/>
                <w:lang w:val="ro-MD"/>
              </w:rPr>
            </w:pPr>
            <w:r w:rsidRPr="00FF430B">
              <w:rPr>
                <w:b/>
                <w:shd w:val="clear" w:color="auto" w:fill="FFFFFF" w:themeFill="background1"/>
                <w:lang w:val="ro-MD" w:eastAsia="ru-RU"/>
              </w:rPr>
              <w:t>_</w:t>
            </w:r>
            <w:bookmarkStart w:id="45" w:name="_Hlk182233029"/>
            <w:r w:rsidRPr="009E5361">
              <w:rPr>
                <w:bCs/>
                <w:u w:val="single"/>
                <w:lang w:val="en-US"/>
              </w:rPr>
              <w:t xml:space="preserve"> </w:t>
            </w:r>
            <w:bookmarkEnd w:id="45"/>
            <w:r w:rsidRPr="00752608">
              <w:rPr>
                <w:b/>
                <w:lang w:val="en-US"/>
              </w:rPr>
              <w:t xml:space="preserve">Lucrari de reparatie si amenajare a cladirii </w:t>
            </w:r>
            <w:r>
              <w:rPr>
                <w:b/>
                <w:lang w:val="en-US"/>
              </w:rPr>
              <w:t xml:space="preserve">  IPȘP Lalova </w:t>
            </w:r>
            <w:r w:rsidRPr="00752608">
              <w:rPr>
                <w:i/>
              </w:rPr>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D26B15" w:rsidR="00615E49" w:rsidRPr="00FF430B" w:rsidRDefault="005111C7" w:rsidP="00615E49">
            <w:pPr>
              <w:spacing w:line="276" w:lineRule="auto"/>
              <w:jc w:val="center"/>
              <w:rPr>
                <w:rFonts w:eastAsia="Calibri"/>
                <w:lang w:val="ro-MD"/>
              </w:rPr>
            </w:pPr>
            <w:r>
              <w:rPr>
                <w:rFonts w:eastAsia="Calibri"/>
                <w:lang w:val="ro-MD"/>
              </w:rPr>
              <w:t>lucrare</w:t>
            </w: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1FBA3F11" w:rsidR="00615E49" w:rsidRPr="00FF430B" w:rsidRDefault="005111C7" w:rsidP="00615E49">
            <w:pPr>
              <w:spacing w:line="276" w:lineRule="auto"/>
              <w:jc w:val="both"/>
              <w:rPr>
                <w:rFonts w:eastAsia="Calibri"/>
                <w:lang w:val="ro-MD"/>
              </w:rPr>
            </w:pPr>
            <w:r>
              <w:rPr>
                <w:rFonts w:eastAsia="Calibri"/>
                <w:lang w:val="ro-MD"/>
              </w:rPr>
              <w:t>deviz</w:t>
            </w:r>
          </w:p>
        </w:tc>
        <w:tc>
          <w:tcPr>
            <w:tcW w:w="1418" w:type="dxa"/>
            <w:tcBorders>
              <w:top w:val="single" w:sz="4" w:space="0" w:color="auto"/>
              <w:left w:val="single" w:sz="4" w:space="0" w:color="auto"/>
              <w:bottom w:val="single" w:sz="4" w:space="0" w:color="auto"/>
              <w:right w:val="single" w:sz="4" w:space="0" w:color="auto"/>
            </w:tcBorders>
          </w:tcPr>
          <w:p w14:paraId="66B52F12" w14:textId="4B02CCA0" w:rsidR="00615E49" w:rsidRPr="00FF430B" w:rsidRDefault="005F50F7" w:rsidP="00615E49">
            <w:pPr>
              <w:spacing w:line="276" w:lineRule="auto"/>
              <w:jc w:val="center"/>
              <w:rPr>
                <w:rFonts w:eastAsia="Calibri"/>
                <w:lang w:val="ro-MD"/>
              </w:rPr>
            </w:pPr>
            <w:r>
              <w:rPr>
                <w:rFonts w:eastAsia="Calibri"/>
                <w:lang w:val="ro-MD"/>
              </w:rPr>
              <w:t>741684,84</w:t>
            </w: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lang w:val="ro-MD"/>
              </w:rPr>
            </w:pPr>
            <w:r w:rsidRPr="00FF430B">
              <w:rPr>
                <w:rFonts w:eastAsia="Calibri"/>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lang w:val="ro-MD"/>
              </w:rPr>
            </w:pPr>
            <w:r w:rsidRPr="00FF430B">
              <w:rPr>
                <w:rFonts w:eastAsia="Calibri"/>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lang w:val="ro-MD"/>
              </w:rPr>
            </w:pPr>
          </w:p>
        </w:tc>
      </w:tr>
    </w:tbl>
    <w:p w14:paraId="681541E2" w14:textId="79421513" w:rsidR="00615E49" w:rsidRPr="00FF430B" w:rsidRDefault="00615E49" w:rsidP="000F2188">
      <w:pPr>
        <w:spacing w:before="240" w:after="160" w:line="276" w:lineRule="auto"/>
        <w:ind w:left="360"/>
        <w:jc w:val="both"/>
        <w:rPr>
          <w:rFonts w:eastAsia="Calibri"/>
          <w:b/>
          <w:lang w:val="ro-MD"/>
        </w:rPr>
      </w:pPr>
      <w:r w:rsidRPr="00FF430B">
        <w:rPr>
          <w:rFonts w:eastAsia="Calibri"/>
          <w:b/>
          <w:lang w:val="ro-MD"/>
        </w:rPr>
        <w:t xml:space="preserve">Condiții de participare </w:t>
      </w:r>
      <w:r w:rsidRPr="00FF430B">
        <w:rPr>
          <w:rFonts w:eastAsia="Calibri"/>
          <w:i/>
          <w:lang w:val="ro-MD"/>
        </w:rPr>
        <w:t>(în măsura în care sunt deja cunoscute)</w:t>
      </w:r>
      <w:r w:rsidRPr="00FF430B">
        <w:rPr>
          <w:rFonts w:eastAsia="Calibri"/>
          <w:b/>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lang w:val="ro-MD"/>
              </w:rPr>
            </w:pPr>
            <w:r w:rsidRPr="00FF430B">
              <w:rPr>
                <w:rFonts w:eastAsia="Calibri"/>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lang w:val="ro-MD"/>
              </w:rPr>
            </w:pPr>
            <w:r w:rsidRPr="00FF430B">
              <w:rPr>
                <w:rFonts w:eastAsia="Calibri"/>
                <w:lang w:val="ro-MD"/>
              </w:rPr>
              <w:t>Nu □</w:t>
            </w:r>
          </w:p>
          <w:p w14:paraId="44E8E8B0" w14:textId="77777777" w:rsidR="00615E49" w:rsidRPr="00FF430B" w:rsidRDefault="00615E49" w:rsidP="00615E49">
            <w:pPr>
              <w:spacing w:line="276" w:lineRule="auto"/>
              <w:contextualSpacing/>
              <w:jc w:val="both"/>
              <w:rPr>
                <w:rFonts w:eastAsia="Calibri"/>
                <w:lang w:val="ro-MD"/>
              </w:rPr>
            </w:pPr>
            <w:r w:rsidRPr="00FF430B">
              <w:rPr>
                <w:rFonts w:eastAsia="Calibri"/>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lang w:val="ro-MD"/>
              </w:rPr>
            </w:pPr>
            <w:r w:rsidRPr="00FF430B">
              <w:rPr>
                <w:rFonts w:eastAsia="Calibri"/>
                <w:lang w:val="ro-MD"/>
              </w:rPr>
              <w:t xml:space="preserve">Prestarea serviciului este rezervată unei anumite profesii în temeiul unor </w:t>
            </w:r>
            <w:r w:rsidR="00A57290" w:rsidRPr="00FF430B">
              <w:rPr>
                <w:rFonts w:eastAsia="Calibri"/>
                <w:lang w:val="ro-MD"/>
              </w:rPr>
              <w:t>legi</w:t>
            </w:r>
            <w:r w:rsidRPr="00FF430B">
              <w:rPr>
                <w:rFonts w:eastAsia="Calibri"/>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lang w:val="ro-MD"/>
              </w:rPr>
            </w:pPr>
            <w:r w:rsidRPr="00FF430B">
              <w:rPr>
                <w:rFonts w:eastAsia="Calibri"/>
                <w:lang w:val="ro-MD"/>
              </w:rPr>
              <w:t>Nu □</w:t>
            </w:r>
          </w:p>
          <w:p w14:paraId="17D7174B" w14:textId="77777777" w:rsidR="00615E49" w:rsidRPr="00FF430B" w:rsidRDefault="00615E49" w:rsidP="00615E49">
            <w:pPr>
              <w:spacing w:line="276" w:lineRule="auto"/>
              <w:contextualSpacing/>
              <w:jc w:val="both"/>
              <w:rPr>
                <w:rFonts w:eastAsia="Calibri"/>
                <w:lang w:val="ro-MD"/>
              </w:rPr>
            </w:pPr>
            <w:r w:rsidRPr="00FF430B">
              <w:rPr>
                <w:rFonts w:eastAsia="Calibri"/>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lang w:val="ro-MD"/>
              </w:rPr>
            </w:pPr>
            <w:r w:rsidRPr="00FF430B">
              <w:rPr>
                <w:rFonts w:eastAsia="Calibri"/>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sz w:val="20"/>
                <w:szCs w:val="20"/>
                <w:lang w:val="ro-MD"/>
              </w:rPr>
            </w:pPr>
          </w:p>
          <w:p w14:paraId="5E0BD34D" w14:textId="77777777" w:rsidR="00615E49" w:rsidRPr="00FF430B" w:rsidRDefault="00615E49" w:rsidP="00615E49">
            <w:pPr>
              <w:spacing w:line="276" w:lineRule="auto"/>
              <w:contextualSpacing/>
              <w:jc w:val="both"/>
              <w:rPr>
                <w:rFonts w:eastAsia="Calibri"/>
                <w:lang w:val="ro-MD"/>
              </w:rPr>
            </w:pPr>
          </w:p>
          <w:p w14:paraId="06B60E1D" w14:textId="77777777" w:rsidR="00615E49" w:rsidRPr="00FF430B" w:rsidRDefault="00615E49" w:rsidP="00615E49">
            <w:pPr>
              <w:spacing w:line="276" w:lineRule="auto"/>
              <w:contextualSpacing/>
              <w:jc w:val="both"/>
              <w:rPr>
                <w:rFonts w:eastAsia="Calibri"/>
                <w:lang w:val="ro-MD"/>
              </w:rPr>
            </w:pPr>
          </w:p>
        </w:tc>
      </w:tr>
    </w:tbl>
    <w:p w14:paraId="60D977D2" w14:textId="77777777" w:rsidR="00006D6D" w:rsidRDefault="00006D6D" w:rsidP="00006D6D">
      <w:pPr>
        <w:spacing w:before="240" w:after="160" w:line="276" w:lineRule="auto"/>
        <w:ind w:left="1080"/>
        <w:jc w:val="both"/>
        <w:rPr>
          <w:rFonts w:eastAsia="Calibri"/>
          <w:b/>
          <w:lang w:val="ro-MD"/>
        </w:rPr>
      </w:pPr>
    </w:p>
    <w:p w14:paraId="1608CD61" w14:textId="0563CDC3" w:rsidR="00615E49" w:rsidRPr="00FF430B" w:rsidRDefault="00615E49" w:rsidP="00DD3761">
      <w:pPr>
        <w:numPr>
          <w:ilvl w:val="0"/>
          <w:numId w:val="22"/>
        </w:numPr>
        <w:spacing w:before="240" w:after="160" w:line="276" w:lineRule="auto"/>
        <w:jc w:val="both"/>
        <w:rPr>
          <w:rFonts w:eastAsia="Calibri"/>
          <w:b/>
          <w:lang w:val="ro-MD"/>
        </w:rPr>
      </w:pPr>
      <w:r w:rsidRPr="00FF430B">
        <w:rPr>
          <w:rFonts w:eastAsia="Calibri"/>
          <w:b/>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lang w:val="ro-MD"/>
              </w:rPr>
            </w:pPr>
            <w:r w:rsidRPr="00FF430B">
              <w:rPr>
                <w:rFonts w:eastAsia="Calibri"/>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lang w:val="ro-MD"/>
              </w:rPr>
            </w:pPr>
            <w:r w:rsidRPr="00FF430B">
              <w:rPr>
                <w:rFonts w:eastAsia="Calibri"/>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lang w:val="ro-MD"/>
              </w:rPr>
            </w:pPr>
            <w:r w:rsidRPr="00FF430B">
              <w:rPr>
                <w:rFonts w:eastAsia="Calibri"/>
                <w:lang w:val="ro-MD"/>
              </w:rPr>
              <w:t>Acord-cadru □</w:t>
            </w:r>
          </w:p>
          <w:p w14:paraId="61EE9057" w14:textId="77777777" w:rsidR="00615E49" w:rsidRPr="00FF430B" w:rsidRDefault="00615E49" w:rsidP="00615E49">
            <w:pPr>
              <w:spacing w:line="276" w:lineRule="auto"/>
              <w:contextualSpacing/>
              <w:jc w:val="both"/>
              <w:rPr>
                <w:rFonts w:eastAsia="Calibri"/>
                <w:lang w:val="ro-MD"/>
              </w:rPr>
            </w:pPr>
            <w:r w:rsidRPr="00FF430B">
              <w:rPr>
                <w:rFonts w:eastAsia="Calibri"/>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lang w:val="ro-MD" w:eastAsia="zh-CN"/>
              </w:rPr>
            </w:pPr>
            <w:r w:rsidRPr="00FF430B">
              <w:rPr>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lang w:val="ro-MD"/>
              </w:rPr>
            </w:pPr>
            <w:r w:rsidRPr="00FF430B">
              <w:rPr>
                <w:i/>
                <w:lang w:val="ro-MD" w:eastAsia="zh-CN"/>
              </w:rPr>
              <w:t xml:space="preserve">(Numai în cazul anunțurilor transmise spre publicare în </w:t>
            </w:r>
            <w:r w:rsidR="00F460DA" w:rsidRPr="00FF430B">
              <w:rPr>
                <w:i/>
                <w:lang w:val="ro-MD" w:eastAsia="zh-CN"/>
              </w:rPr>
              <w:t>Jurn</w:t>
            </w:r>
            <w:r w:rsidR="001C439F" w:rsidRPr="00FF430B">
              <w:rPr>
                <w:i/>
                <w:lang w:val="ro-MD" w:eastAsia="zh-CN"/>
              </w:rPr>
              <w:t>alul Oficial al Uniunii Europene</w:t>
            </w:r>
            <w:r w:rsidRPr="00FF430B">
              <w:rPr>
                <w:i/>
                <w:lang w:val="ro-MD" w:eastAsia="zh-CN"/>
              </w:rPr>
              <w:t>)</w:t>
            </w:r>
          </w:p>
        </w:tc>
        <w:tc>
          <w:tcPr>
            <w:tcW w:w="4111" w:type="dxa"/>
          </w:tcPr>
          <w:p w14:paraId="3196A1EF" w14:textId="77777777" w:rsidR="00615E49" w:rsidRPr="00FF430B" w:rsidRDefault="00615E49" w:rsidP="00615E49">
            <w:pPr>
              <w:spacing w:line="276" w:lineRule="auto"/>
              <w:jc w:val="both"/>
              <w:rPr>
                <w:rFonts w:eastAsia="Calibri"/>
                <w:lang w:val="ro-MD"/>
              </w:rPr>
            </w:pPr>
            <w:r w:rsidRPr="00FF430B">
              <w:rPr>
                <w:rFonts w:eastAsia="Calibri"/>
                <w:lang w:val="ro-MD"/>
              </w:rPr>
              <w:t>Nu □</w:t>
            </w:r>
          </w:p>
          <w:p w14:paraId="7ACF215E" w14:textId="77777777" w:rsidR="00615E49" w:rsidRPr="00FF430B" w:rsidRDefault="00615E49" w:rsidP="00615E49">
            <w:pPr>
              <w:spacing w:line="276" w:lineRule="auto"/>
              <w:contextualSpacing/>
              <w:jc w:val="both"/>
              <w:rPr>
                <w:rFonts w:eastAsia="Calibri"/>
                <w:lang w:val="ro-MD"/>
              </w:rPr>
            </w:pPr>
            <w:r w:rsidRPr="00FF430B">
              <w:rPr>
                <w:rFonts w:eastAsia="Calibri"/>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lang w:val="ro-MD"/>
              </w:rPr>
            </w:pPr>
            <w:r w:rsidRPr="00FF430B">
              <w:rPr>
                <w:rFonts w:eastAsia="Calibri"/>
                <w:lang w:val="ro-MD"/>
              </w:rPr>
              <w:t>Agenția Națională pentru Soluționarea Contestațiilor</w:t>
            </w:r>
          </w:p>
          <w:p w14:paraId="274F40B5" w14:textId="77777777" w:rsidR="00615E49" w:rsidRPr="00FF430B" w:rsidRDefault="00615E49" w:rsidP="00615E49">
            <w:pPr>
              <w:spacing w:line="276" w:lineRule="auto"/>
              <w:contextualSpacing/>
              <w:jc w:val="both"/>
              <w:rPr>
                <w:lang w:val="ro-MD" w:eastAsia="zh-CN"/>
              </w:rPr>
            </w:pPr>
          </w:p>
        </w:tc>
        <w:tc>
          <w:tcPr>
            <w:tcW w:w="4111" w:type="dxa"/>
          </w:tcPr>
          <w:p w14:paraId="26721F38" w14:textId="77777777" w:rsidR="00615E49" w:rsidRPr="00FF430B" w:rsidRDefault="00615E49" w:rsidP="00615E49">
            <w:pPr>
              <w:spacing w:line="276" w:lineRule="auto"/>
              <w:jc w:val="both"/>
              <w:rPr>
                <w:rFonts w:eastAsia="Calibri"/>
                <w:lang w:val="ro-MD"/>
              </w:rPr>
            </w:pPr>
            <w:r w:rsidRPr="00FF430B">
              <w:rPr>
                <w:rFonts w:eastAsia="Calibri"/>
                <w:lang w:val="ro-MD"/>
              </w:rPr>
              <w:t>mun. Chișinău, bd. Ștefan cel Mare și Sfânt, 124, MD-2001;</w:t>
            </w:r>
          </w:p>
          <w:p w14:paraId="03247B6B" w14:textId="77777777" w:rsidR="00615E49" w:rsidRPr="00FF430B" w:rsidRDefault="00615E49" w:rsidP="00615E49">
            <w:pPr>
              <w:spacing w:line="276" w:lineRule="auto"/>
              <w:jc w:val="both"/>
              <w:rPr>
                <w:rFonts w:eastAsia="Calibri"/>
                <w:lang w:val="ro-MD"/>
              </w:rPr>
            </w:pPr>
            <w:r w:rsidRPr="00FF430B">
              <w:rPr>
                <w:rFonts w:eastAsia="Calibri"/>
                <w:lang w:val="ro-MD"/>
              </w:rPr>
              <w:t xml:space="preserve">tel/fax: (022) 820 652, 820-651 </w:t>
            </w:r>
          </w:p>
          <w:p w14:paraId="299F63B5" w14:textId="77777777" w:rsidR="00615E49" w:rsidRPr="00FF430B" w:rsidRDefault="00615E49" w:rsidP="00615E49">
            <w:pPr>
              <w:spacing w:line="276" w:lineRule="auto"/>
              <w:jc w:val="both"/>
              <w:rPr>
                <w:rFonts w:eastAsia="Calibri"/>
                <w:color w:val="0563C1"/>
                <w:u w:val="single"/>
                <w:lang w:val="ro-MD"/>
              </w:rPr>
            </w:pPr>
            <w:r w:rsidRPr="00FF430B">
              <w:rPr>
                <w:rFonts w:eastAsia="Calibri"/>
                <w:lang w:val="ro-MD"/>
              </w:rPr>
              <w:t xml:space="preserve">e-mail: </w:t>
            </w:r>
            <w:hyperlink r:id="rId13" w:history="1">
              <w:r w:rsidRPr="00FF430B">
                <w:rPr>
                  <w:rFonts w:eastAsia="Calibri"/>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lang w:val="ro-MD"/>
              </w:rPr>
            </w:pPr>
            <w:r w:rsidRPr="00FF430B">
              <w:rPr>
                <w:rFonts w:eastAsia="Calibri"/>
                <w:lang w:val="ro-MD"/>
              </w:rPr>
              <w:lastRenderedPageBreak/>
              <w:t xml:space="preserve">pagina web: </w:t>
            </w:r>
            <w:r w:rsidRPr="00FF430B">
              <w:rPr>
                <w:rFonts w:eastAsia="Calibri"/>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lang w:val="ro-MD" w:eastAsia="zh-CN"/>
              </w:rPr>
            </w:pPr>
            <w:r w:rsidRPr="00FF430B">
              <w:rPr>
                <w:lang w:val="ro-MD" w:eastAsia="zh-CN"/>
              </w:rPr>
              <w:lastRenderedPageBreak/>
              <w:t>Alte informații relevante</w:t>
            </w:r>
          </w:p>
        </w:tc>
        <w:tc>
          <w:tcPr>
            <w:tcW w:w="4111" w:type="dxa"/>
          </w:tcPr>
          <w:p w14:paraId="49A6EE27" w14:textId="77777777" w:rsidR="00615E49" w:rsidRPr="00FF430B" w:rsidRDefault="00615E49" w:rsidP="00615E49">
            <w:pPr>
              <w:spacing w:line="276" w:lineRule="auto"/>
              <w:jc w:val="both"/>
              <w:rPr>
                <w:rFonts w:eastAsia="Calibri"/>
                <w:lang w:val="ro-MD"/>
              </w:rPr>
            </w:pPr>
          </w:p>
          <w:p w14:paraId="240B3832" w14:textId="77777777" w:rsidR="00615E49" w:rsidRPr="00FF430B" w:rsidRDefault="00615E49" w:rsidP="00615E49">
            <w:pPr>
              <w:spacing w:line="276" w:lineRule="auto"/>
              <w:jc w:val="both"/>
              <w:rPr>
                <w:rFonts w:eastAsia="Calibri"/>
                <w:lang w:val="ro-MD"/>
              </w:rPr>
            </w:pPr>
          </w:p>
        </w:tc>
      </w:tr>
    </w:tbl>
    <w:p w14:paraId="4E07C8D4" w14:textId="77777777" w:rsidR="00615E49" w:rsidRPr="00FF430B" w:rsidRDefault="00615E49" w:rsidP="00615E49">
      <w:pPr>
        <w:spacing w:after="160" w:line="276" w:lineRule="auto"/>
        <w:jc w:val="both"/>
        <w:rPr>
          <w:rFonts w:eastAsia="Calibri"/>
          <w:lang w:val="ro-MD"/>
        </w:rPr>
      </w:pPr>
    </w:p>
    <w:p w14:paraId="1BB03F70" w14:textId="1ABFE630" w:rsidR="00615E49" w:rsidRPr="00FF430B" w:rsidRDefault="00615E49" w:rsidP="00615E49">
      <w:pPr>
        <w:spacing w:before="120" w:after="120" w:line="276" w:lineRule="auto"/>
        <w:ind w:firstLine="567"/>
        <w:rPr>
          <w:rFonts w:eastAsia="Calibri"/>
          <w:b/>
          <w:lang w:val="ro-MD"/>
        </w:rPr>
      </w:pPr>
      <w:r w:rsidRPr="00FF430B">
        <w:rPr>
          <w:rFonts w:eastAsia="Calibri"/>
          <w:b/>
          <w:lang w:val="ro-MD"/>
        </w:rPr>
        <w:t>Conducătorul grupului de lucru:  ________</w:t>
      </w:r>
      <w:r w:rsidR="00906F11">
        <w:rPr>
          <w:rFonts w:eastAsia="Calibri"/>
          <w:b/>
          <w:lang w:val="ro-MD"/>
        </w:rPr>
        <w:t>Balaban Ala</w:t>
      </w:r>
      <w:r w:rsidR="006B1C7D" w:rsidRPr="00FF430B">
        <w:rPr>
          <w:rFonts w:eastAsia="Calibri"/>
          <w:b/>
          <w:lang w:val="ro-MD"/>
        </w:rPr>
        <w:t xml:space="preserve">_______                </w:t>
      </w:r>
    </w:p>
    <w:p w14:paraId="7BF7B1CD" w14:textId="75F18445" w:rsidR="00615E49" w:rsidRPr="00FF430B" w:rsidRDefault="00615E49" w:rsidP="00615E49">
      <w:pPr>
        <w:spacing w:after="160" w:line="276" w:lineRule="auto"/>
        <w:jc w:val="both"/>
        <w:rPr>
          <w:rFonts w:eastAsia="Calibri"/>
          <w:i/>
          <w:lang w:val="ro-MD"/>
        </w:rPr>
      </w:pPr>
      <w:r w:rsidRPr="00FF430B">
        <w:rPr>
          <w:rFonts w:eastAsia="Calibri"/>
          <w:b/>
          <w:i/>
          <w:color w:val="FF0000"/>
          <w:lang w:val="ro-MD"/>
        </w:rPr>
        <w:t>Notă:</w:t>
      </w:r>
      <w:r w:rsidR="00FE38A6" w:rsidRPr="00FF430B">
        <w:rPr>
          <w:rFonts w:eastAsia="Calibri"/>
          <w:b/>
          <w:i/>
          <w:color w:val="FF0000"/>
          <w:lang w:val="ro-MD"/>
        </w:rPr>
        <w:t xml:space="preserve"> </w:t>
      </w:r>
      <w:r w:rsidRPr="00FF430B">
        <w:rPr>
          <w:rFonts w:eastAsia="Calibri"/>
          <w:i/>
          <w:lang w:val="ro-MD"/>
        </w:rPr>
        <w:t>A</w:t>
      </w:r>
      <w:r w:rsidRPr="00FF430B">
        <w:rPr>
          <w:rFonts w:eastAsia="Calibri"/>
          <w:i/>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color w:val="000000"/>
          <w:bdr w:val="none" w:sz="0" w:space="0" w:color="auto" w:frame="1"/>
          <w:shd w:val="clear" w:color="auto" w:fill="FFFFFF"/>
          <w:lang w:val="ro-MD"/>
        </w:rPr>
        <w:t>/</w:t>
      </w:r>
      <w:r w:rsidRPr="00FF430B">
        <w:rPr>
          <w:rFonts w:eastAsia="Calibri"/>
          <w:i/>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sz w:val="22"/>
          <w:szCs w:val="22"/>
          <w:lang w:val="ro-MD"/>
        </w:rPr>
      </w:pPr>
    </w:p>
    <w:p w14:paraId="545C9457" w14:textId="77777777" w:rsidR="000E4D7D" w:rsidRPr="00FF430B" w:rsidRDefault="000E4D7D" w:rsidP="00615E49">
      <w:pPr>
        <w:spacing w:after="160" w:line="276" w:lineRule="auto"/>
        <w:rPr>
          <w:rFonts w:ascii="Calibri" w:eastAsia="Calibri" w:hAnsi="Calibri"/>
          <w:sz w:val="22"/>
          <w:szCs w:val="22"/>
          <w:lang w:val="ro-MD"/>
        </w:rPr>
      </w:pPr>
    </w:p>
    <w:p w14:paraId="419D9300" w14:textId="77777777" w:rsidR="00893699" w:rsidRPr="00893699" w:rsidRDefault="00893699" w:rsidP="00893699">
      <w:pPr>
        <w:jc w:val="right"/>
        <w:rPr>
          <w:sz w:val="22"/>
          <w:szCs w:val="22"/>
          <w:lang w:val="en-US"/>
        </w:rPr>
      </w:pPr>
      <w:bookmarkStart w:id="46" w:name="_Hlk111198449"/>
      <w:r w:rsidRPr="00893699">
        <w:rPr>
          <w:lang w:val="en-US"/>
        </w:rPr>
        <w:t>Anexa nr. 2</w:t>
      </w:r>
    </w:p>
    <w:p w14:paraId="551D4196" w14:textId="77777777" w:rsidR="00893699" w:rsidRPr="00893699" w:rsidRDefault="00893699" w:rsidP="00893699">
      <w:pPr>
        <w:jc w:val="right"/>
        <w:rPr>
          <w:lang w:val="en-US"/>
        </w:rPr>
      </w:pPr>
      <w:r w:rsidRPr="00893699">
        <w:rPr>
          <w:lang w:val="en-US"/>
        </w:rPr>
        <w:t>la Documentația standard nr. 69</w:t>
      </w:r>
    </w:p>
    <w:p w14:paraId="5E6A087C" w14:textId="77777777" w:rsidR="00893699" w:rsidRPr="00893699" w:rsidRDefault="00893699" w:rsidP="00893699">
      <w:pPr>
        <w:jc w:val="right"/>
        <w:rPr>
          <w:lang w:val="en-US"/>
        </w:rPr>
      </w:pPr>
      <w:r w:rsidRPr="00893699">
        <w:rPr>
          <w:lang w:val="en-US"/>
        </w:rPr>
        <w:t>din 7 mai  2021</w:t>
      </w:r>
    </w:p>
    <w:p w14:paraId="24D45397" w14:textId="77777777" w:rsidR="00893699" w:rsidRPr="00893699" w:rsidRDefault="00893699" w:rsidP="00893699">
      <w:pPr>
        <w:jc w:val="right"/>
        <w:rPr>
          <w:lang w:val="en-US"/>
        </w:rPr>
      </w:pPr>
    </w:p>
    <w:p w14:paraId="009799D5" w14:textId="77777777" w:rsidR="00893699" w:rsidRPr="00893699" w:rsidRDefault="00893699" w:rsidP="00893699">
      <w:pPr>
        <w:spacing w:before="120"/>
        <w:jc w:val="center"/>
        <w:outlineLvl w:val="0"/>
        <w:rPr>
          <w:b/>
          <w:sz w:val="28"/>
          <w:szCs w:val="28"/>
          <w:lang w:val="en-US" w:eastAsia="ru-RU"/>
        </w:rPr>
      </w:pPr>
      <w:r w:rsidRPr="00893699">
        <w:rPr>
          <w:b/>
          <w:sz w:val="28"/>
          <w:szCs w:val="28"/>
          <w:lang w:val="en-US" w:eastAsia="ru-RU"/>
        </w:rPr>
        <w:t>ANUNȚ DE PARTICIPARE, INCLUSIV PENTRU PROCEDURILE DE PRESELECȚIE/PROCEDURILE NEGOCIATE</w:t>
      </w:r>
    </w:p>
    <w:p w14:paraId="52F528EA" w14:textId="77777777" w:rsidR="00893699" w:rsidRPr="00893699" w:rsidRDefault="00893699" w:rsidP="00893699">
      <w:pPr>
        <w:rPr>
          <w:sz w:val="20"/>
          <w:szCs w:val="20"/>
          <w:lang w:val="en-US" w:eastAsia="ru-RU"/>
        </w:rPr>
      </w:pPr>
    </w:p>
    <w:p w14:paraId="222F7D1E" w14:textId="1C6231DF" w:rsidR="00893699" w:rsidRPr="00893699" w:rsidRDefault="00893699" w:rsidP="00893699">
      <w:pPr>
        <w:shd w:val="clear" w:color="auto" w:fill="FFFFFF" w:themeFill="background1"/>
        <w:spacing w:before="120"/>
        <w:rPr>
          <w:b/>
          <w:lang w:val="en-US" w:eastAsia="ru-RU"/>
        </w:rPr>
      </w:pPr>
      <w:r w:rsidRPr="00893699">
        <w:rPr>
          <w:b/>
          <w:lang w:val="en-US" w:eastAsia="ru-RU"/>
        </w:rPr>
        <w:t xml:space="preserve">privind achiziționarea </w:t>
      </w:r>
      <w:r w:rsidRPr="006D3D3E">
        <w:rPr>
          <w:b/>
          <w:u w:val="single"/>
          <w:shd w:val="clear" w:color="auto" w:fill="FFFFFF" w:themeFill="background1"/>
          <w:lang w:val="en-US" w:eastAsia="ru-RU"/>
        </w:rPr>
        <w:t>_</w:t>
      </w:r>
      <w:r w:rsidRPr="006D3D3E">
        <w:rPr>
          <w:b/>
          <w:bCs/>
          <w:sz w:val="32"/>
          <w:szCs w:val="32"/>
          <w:u w:val="single"/>
          <w:lang w:val="en-US"/>
        </w:rPr>
        <w:t xml:space="preserve"> </w:t>
      </w:r>
      <w:r w:rsidR="000910DE" w:rsidRPr="00752608">
        <w:rPr>
          <w:b/>
          <w:lang w:val="en-US"/>
        </w:rPr>
        <w:t xml:space="preserve">Lucrari de reparatie si amenajare a cladirii </w:t>
      </w:r>
      <w:r w:rsidR="000910DE">
        <w:rPr>
          <w:b/>
          <w:lang w:val="en-US"/>
        </w:rPr>
        <w:t xml:space="preserve">  IPȘP Lalova </w:t>
      </w:r>
      <w:r w:rsidR="000910DE" w:rsidRPr="00752608">
        <w:rPr>
          <w:i/>
        </w:rPr>
        <w:t xml:space="preserve">      </w:t>
      </w:r>
      <w:r w:rsidRPr="00893699">
        <w:rPr>
          <w:sz w:val="20"/>
          <w:lang w:val="en-US" w:eastAsia="ru-RU"/>
        </w:rPr>
        <w:t xml:space="preserve">                 </w:t>
      </w:r>
      <w:r w:rsidR="006D3D3E">
        <w:rPr>
          <w:sz w:val="20"/>
          <w:lang w:val="en-US" w:eastAsia="ru-RU"/>
        </w:rPr>
        <w:t xml:space="preserve">                           </w:t>
      </w:r>
      <w:r w:rsidRPr="00893699">
        <w:rPr>
          <w:sz w:val="20"/>
          <w:lang w:val="en-US" w:eastAsia="ru-RU"/>
        </w:rPr>
        <w:t>(se indică obiectul achiziției)</w:t>
      </w:r>
      <w:r w:rsidRPr="00893699">
        <w:rPr>
          <w:b/>
          <w:lang w:val="en-US" w:eastAsia="ru-RU"/>
        </w:rPr>
        <w:br/>
        <w:t>prin procedura de achiziție</w:t>
      </w:r>
      <w:r w:rsidRPr="00893699">
        <w:rPr>
          <w:b/>
          <w:u w:val="single"/>
          <w:lang w:val="en-US" w:eastAsia="ru-RU"/>
        </w:rPr>
        <w:t>____</w:t>
      </w:r>
      <w:r w:rsidR="000F2188">
        <w:rPr>
          <w:u w:val="single"/>
          <w:lang w:val="en-US"/>
        </w:rPr>
        <w:t>Cererea ofertei de pret</w:t>
      </w:r>
      <w:r w:rsidRPr="00893699">
        <w:rPr>
          <w:sz w:val="20"/>
          <w:lang w:val="en-US" w:eastAsia="ru-RU"/>
        </w:rPr>
        <w:t xml:space="preserve">   </w:t>
      </w:r>
      <w:r w:rsidR="000F2188">
        <w:rPr>
          <w:sz w:val="20"/>
          <w:lang w:val="en-US" w:eastAsia="ru-RU"/>
        </w:rPr>
        <w:t xml:space="preserve">                            </w:t>
      </w:r>
      <w:r w:rsidRPr="00893699">
        <w:rPr>
          <w:sz w:val="20"/>
          <w:lang w:val="en-US" w:eastAsia="ru-RU"/>
        </w:rPr>
        <w:t xml:space="preserve">                                                       (tipul procedurii de achiziție)</w:t>
      </w:r>
    </w:p>
    <w:p w14:paraId="12DF9A41" w14:textId="77777777" w:rsidR="00893699" w:rsidRPr="00906F11" w:rsidRDefault="00893699" w:rsidP="00893699">
      <w:pPr>
        <w:tabs>
          <w:tab w:val="left" w:pos="284"/>
          <w:tab w:val="right" w:pos="9531"/>
        </w:tabs>
        <w:spacing w:before="120"/>
        <w:rPr>
          <w:b/>
          <w:lang w:val="en-US"/>
        </w:rPr>
      </w:pPr>
      <w:r w:rsidRPr="00906F11">
        <w:rPr>
          <w:b/>
          <w:lang w:val="en-US"/>
        </w:rPr>
        <w:t>*Procedura a fost inclusă în planul de achiziții publice a autorității contractante (Da/Nu):__</w:t>
      </w:r>
    </w:p>
    <w:p w14:paraId="272D657D" w14:textId="77777777" w:rsidR="00893699" w:rsidRPr="00906F11" w:rsidRDefault="00893699" w:rsidP="00893699">
      <w:pPr>
        <w:shd w:val="clear" w:color="auto" w:fill="FFFFFF" w:themeFill="background1"/>
        <w:tabs>
          <w:tab w:val="left" w:pos="284"/>
          <w:tab w:val="right" w:pos="426"/>
        </w:tabs>
        <w:spacing w:before="120"/>
        <w:jc w:val="both"/>
        <w:rPr>
          <w:b/>
          <w:lang w:val="en-US"/>
        </w:rPr>
      </w:pPr>
      <w:r w:rsidRPr="00906F11">
        <w:rPr>
          <w:b/>
          <w:lang w:val="en-US"/>
        </w:rPr>
        <w:t>Link-ul către planul de achiziții publice publicat:________NU________________________</w:t>
      </w:r>
    </w:p>
    <w:p w14:paraId="139B36E4" w14:textId="41BAC858" w:rsidR="00893699" w:rsidRPr="00893699" w:rsidRDefault="00893699" w:rsidP="00DD3761">
      <w:pPr>
        <w:numPr>
          <w:ilvl w:val="0"/>
          <w:numId w:val="23"/>
        </w:numPr>
        <w:shd w:val="clear" w:color="auto" w:fill="FFFFFF" w:themeFill="background1"/>
        <w:tabs>
          <w:tab w:val="left" w:pos="284"/>
        </w:tabs>
        <w:spacing w:before="120"/>
        <w:ind w:left="284" w:hanging="284"/>
        <w:rPr>
          <w:b/>
          <w:lang w:val="en-US" w:eastAsia="ru-RU"/>
        </w:rPr>
      </w:pPr>
      <w:r w:rsidRPr="00893699">
        <w:rPr>
          <w:b/>
          <w:lang w:val="en-US" w:eastAsia="ru-RU"/>
        </w:rPr>
        <w:t>Denumirea autorității contractante: __</w:t>
      </w:r>
      <w:r w:rsidR="000910DE" w:rsidRPr="000910DE">
        <w:rPr>
          <w:b/>
          <w:lang w:val="en-US"/>
        </w:rPr>
        <w:t xml:space="preserve"> </w:t>
      </w:r>
      <w:r w:rsidR="000910DE">
        <w:rPr>
          <w:b/>
          <w:lang w:val="en-US"/>
        </w:rPr>
        <w:t xml:space="preserve">IPȘP Lalova </w:t>
      </w:r>
      <w:r w:rsidR="000910DE" w:rsidRPr="00752608">
        <w:rPr>
          <w:i/>
        </w:rPr>
        <w:t xml:space="preserve">      </w:t>
      </w:r>
      <w:r w:rsidR="000910DE" w:rsidRPr="00893699">
        <w:rPr>
          <w:sz w:val="20"/>
          <w:lang w:val="en-US" w:eastAsia="ru-RU"/>
        </w:rPr>
        <w:t xml:space="preserve">                 </w:t>
      </w:r>
      <w:r w:rsidR="000910DE">
        <w:rPr>
          <w:sz w:val="20"/>
          <w:lang w:val="en-US" w:eastAsia="ru-RU"/>
        </w:rPr>
        <w:t xml:space="preserve">                           </w:t>
      </w:r>
      <w:r w:rsidRPr="00893699">
        <w:rPr>
          <w:b/>
          <w:lang w:val="en-US" w:eastAsia="ru-RU"/>
        </w:rPr>
        <w:t>,</w:t>
      </w:r>
    </w:p>
    <w:p w14:paraId="4495916F" w14:textId="77777777" w:rsidR="00893699" w:rsidRPr="00893699" w:rsidRDefault="00893699" w:rsidP="00DD3761">
      <w:pPr>
        <w:numPr>
          <w:ilvl w:val="0"/>
          <w:numId w:val="23"/>
        </w:numPr>
        <w:shd w:val="clear" w:color="auto" w:fill="FFFFFF" w:themeFill="background1"/>
        <w:tabs>
          <w:tab w:val="left" w:pos="284"/>
          <w:tab w:val="right" w:pos="9531"/>
        </w:tabs>
        <w:spacing w:before="120"/>
        <w:ind w:left="284" w:hanging="284"/>
        <w:rPr>
          <w:b/>
          <w:lang w:val="en-US" w:eastAsia="ru-RU"/>
        </w:rPr>
      </w:pPr>
      <w:r w:rsidRPr="00893699">
        <w:rPr>
          <w:b/>
          <w:lang w:val="en-US" w:eastAsia="ru-RU"/>
        </w:rPr>
        <w:t xml:space="preserve">Adresa: </w:t>
      </w:r>
      <w:r w:rsidRPr="00893699">
        <w:rPr>
          <w:b/>
          <w:shd w:val="clear" w:color="auto" w:fill="FFFFFF" w:themeFill="background1"/>
          <w:lang w:val="en-US" w:eastAsia="ru-RU"/>
        </w:rPr>
        <w:t>___s.Lalova,raionul Rezina_______________________________________</w:t>
      </w:r>
    </w:p>
    <w:p w14:paraId="38F9298A" w14:textId="3B544F66" w:rsidR="00893699" w:rsidRPr="00893699" w:rsidRDefault="00893699" w:rsidP="00DD3761">
      <w:pPr>
        <w:numPr>
          <w:ilvl w:val="0"/>
          <w:numId w:val="23"/>
        </w:numPr>
        <w:shd w:val="clear" w:color="auto" w:fill="FFFFFF" w:themeFill="background1"/>
        <w:tabs>
          <w:tab w:val="left" w:pos="284"/>
          <w:tab w:val="right" w:pos="9531"/>
        </w:tabs>
        <w:spacing w:before="120"/>
        <w:ind w:left="284" w:hanging="284"/>
        <w:rPr>
          <w:b/>
          <w:lang w:val="en-US" w:eastAsia="ru-RU"/>
        </w:rPr>
      </w:pPr>
      <w:r w:rsidRPr="00893699">
        <w:rPr>
          <w:b/>
          <w:lang w:val="en-US" w:eastAsia="ru-RU"/>
        </w:rPr>
        <w:t xml:space="preserve">Numărul de telefon/fax: </w:t>
      </w:r>
      <w:r w:rsidRPr="00893699">
        <w:rPr>
          <w:b/>
          <w:shd w:val="clear" w:color="auto" w:fill="FFFFFF" w:themeFill="background1"/>
          <w:lang w:val="en-US" w:eastAsia="ru-RU"/>
        </w:rPr>
        <w:t>___</w:t>
      </w:r>
      <w:r w:rsidR="005F50F7">
        <w:rPr>
          <w:b/>
          <w:shd w:val="clear" w:color="auto" w:fill="FFFFFF" w:themeFill="background1"/>
          <w:lang w:val="ro-MD" w:eastAsia="ru-RU"/>
        </w:rPr>
        <w:t>060979829, 068440198</w:t>
      </w:r>
      <w:r w:rsidRPr="00893699">
        <w:rPr>
          <w:b/>
          <w:shd w:val="clear" w:color="auto" w:fill="FFFFFF" w:themeFill="background1"/>
          <w:lang w:val="en-US" w:eastAsia="ru-RU"/>
        </w:rPr>
        <w:t>__________________________________</w:t>
      </w:r>
    </w:p>
    <w:p w14:paraId="49BB6148" w14:textId="299056F7" w:rsidR="00893699" w:rsidRPr="00893699" w:rsidRDefault="00893699" w:rsidP="00DD3761">
      <w:pPr>
        <w:numPr>
          <w:ilvl w:val="0"/>
          <w:numId w:val="23"/>
        </w:numPr>
        <w:shd w:val="clear" w:color="auto" w:fill="FFFFFF" w:themeFill="background1"/>
        <w:tabs>
          <w:tab w:val="left" w:pos="284"/>
          <w:tab w:val="right" w:pos="9531"/>
        </w:tabs>
        <w:spacing w:before="120"/>
        <w:ind w:left="284" w:hanging="284"/>
        <w:rPr>
          <w:b/>
          <w:lang w:val="en-US" w:eastAsia="ru-RU"/>
        </w:rPr>
      </w:pPr>
      <w:r w:rsidRPr="00893699">
        <w:rPr>
          <w:b/>
          <w:lang w:val="en-US" w:eastAsia="ru-RU"/>
        </w:rPr>
        <w:t xml:space="preserve">Adresa de e-mail și pagina web oficială a autorității contractante: </w:t>
      </w:r>
      <w:r w:rsidRPr="00893699">
        <w:rPr>
          <w:b/>
          <w:shd w:val="clear" w:color="auto" w:fill="FFFFFF" w:themeFill="background1"/>
          <w:lang w:val="en-US" w:eastAsia="ru-RU"/>
        </w:rPr>
        <w:t>__</w:t>
      </w:r>
      <w:hyperlink r:id="rId14" w:history="1">
        <w:r w:rsidR="005F50F7" w:rsidRPr="00E36792">
          <w:rPr>
            <w:rStyle w:val="Hyperlink"/>
            <w:b/>
            <w:shd w:val="clear" w:color="auto" w:fill="FFFFFF" w:themeFill="background1"/>
            <w:lang w:val="ro-MD" w:eastAsia="ru-RU"/>
          </w:rPr>
          <w:t>alabalaban1963@gmail.com</w:t>
        </w:r>
      </w:hyperlink>
      <w:r w:rsidRPr="00893699">
        <w:rPr>
          <w:b/>
          <w:shd w:val="clear" w:color="auto" w:fill="FFFFFF" w:themeFill="background1"/>
          <w:lang w:val="en-US" w:eastAsia="ru-RU"/>
        </w:rPr>
        <w:t>_________</w:t>
      </w:r>
    </w:p>
    <w:p w14:paraId="348FF24E" w14:textId="77777777" w:rsidR="00893699" w:rsidRPr="00893699" w:rsidRDefault="00893699" w:rsidP="00DD3761">
      <w:pPr>
        <w:numPr>
          <w:ilvl w:val="0"/>
          <w:numId w:val="23"/>
        </w:numPr>
        <w:shd w:val="clear" w:color="auto" w:fill="FFFFFF" w:themeFill="background1"/>
        <w:tabs>
          <w:tab w:val="left" w:pos="284"/>
          <w:tab w:val="right" w:pos="9531"/>
        </w:tabs>
        <w:spacing w:before="120"/>
        <w:ind w:left="288" w:hanging="288"/>
        <w:rPr>
          <w:b/>
          <w:lang w:val="en-US" w:eastAsia="ru-RU"/>
        </w:rPr>
      </w:pPr>
      <w:r w:rsidRPr="00893699">
        <w:rPr>
          <w:b/>
          <w:lang w:val="en-US" w:eastAsia="ru-RU"/>
        </w:rPr>
        <w:t xml:space="preserve">Adresa de e-mail sau pagina web oficială de la care se va putea obține accesul la documentația de atribuire: </w:t>
      </w:r>
      <w:r w:rsidRPr="00893699">
        <w:rPr>
          <w:b/>
          <w:i/>
          <w:lang w:val="en-US" w:eastAsia="ru-RU"/>
        </w:rPr>
        <w:t>documentația de atribuire este anexată în cadrul procedurii în SIA RSAP</w:t>
      </w:r>
    </w:p>
    <w:p w14:paraId="114F6A70" w14:textId="77777777" w:rsidR="00893699" w:rsidRPr="00893699" w:rsidRDefault="00893699" w:rsidP="00DD3761">
      <w:pPr>
        <w:numPr>
          <w:ilvl w:val="0"/>
          <w:numId w:val="23"/>
        </w:numPr>
        <w:shd w:val="clear" w:color="auto" w:fill="FFFFFF" w:themeFill="background1"/>
        <w:tabs>
          <w:tab w:val="left" w:pos="284"/>
          <w:tab w:val="right" w:pos="9531"/>
        </w:tabs>
        <w:spacing w:before="120"/>
        <w:ind w:left="288" w:hanging="288"/>
        <w:rPr>
          <w:b/>
          <w:lang w:val="en-US" w:eastAsia="ru-RU"/>
        </w:rPr>
      </w:pPr>
      <w:r w:rsidRPr="00893699">
        <w:rPr>
          <w:b/>
          <w:lang w:val="en-US"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w:t>
      </w:r>
    </w:p>
    <w:p w14:paraId="2EB304D5" w14:textId="77777777" w:rsidR="00893699" w:rsidRPr="00893699" w:rsidRDefault="00893699" w:rsidP="00DD3761">
      <w:pPr>
        <w:numPr>
          <w:ilvl w:val="0"/>
          <w:numId w:val="23"/>
        </w:numPr>
        <w:shd w:val="clear" w:color="auto" w:fill="FFFFFF" w:themeFill="background1"/>
        <w:tabs>
          <w:tab w:val="left" w:pos="284"/>
          <w:tab w:val="right" w:pos="426"/>
        </w:tabs>
        <w:spacing w:before="120"/>
        <w:ind w:left="284" w:hanging="284"/>
        <w:rPr>
          <w:b/>
          <w:lang w:val="en-US" w:eastAsia="ru-RU"/>
        </w:rPr>
      </w:pPr>
      <w:r w:rsidRPr="00893699">
        <w:rPr>
          <w:b/>
          <w:lang w:val="en-US" w:eastAsia="ru-RU"/>
        </w:rPr>
        <w:t>Cumpărătorul invită operatorii economici interesați, care îi pot satisface necesitățile, să participe la procedura de achiziție privind prestarea/executarea următoarelor servicii de proiectare/lucrări:</w:t>
      </w:r>
    </w:p>
    <w:tbl>
      <w:tblPr>
        <w:tblW w:w="9938" w:type="dxa"/>
        <w:tblInd w:w="-318" w:type="dxa"/>
        <w:tblLayout w:type="fixed"/>
        <w:tblLook w:val="04A0" w:firstRow="1" w:lastRow="0" w:firstColumn="1" w:lastColumn="0" w:noHBand="0" w:noVBand="1"/>
      </w:tblPr>
      <w:tblGrid>
        <w:gridCol w:w="568"/>
        <w:gridCol w:w="992"/>
        <w:gridCol w:w="2258"/>
        <w:gridCol w:w="990"/>
        <w:gridCol w:w="1170"/>
        <w:gridCol w:w="1980"/>
        <w:gridCol w:w="1980"/>
      </w:tblGrid>
      <w:tr w:rsidR="00893699" w:rsidRPr="00893699" w14:paraId="4496C837" w14:textId="77777777" w:rsidTr="005111C7">
        <w:trPr>
          <w:trHeight w:val="567"/>
        </w:trPr>
        <w:tc>
          <w:tcPr>
            <w:tcW w:w="568" w:type="dxa"/>
            <w:tcBorders>
              <w:top w:val="single" w:sz="4" w:space="0" w:color="auto"/>
              <w:left w:val="single" w:sz="4" w:space="0" w:color="auto"/>
              <w:bottom w:val="single" w:sz="4" w:space="0" w:color="auto"/>
              <w:right w:val="single" w:sz="4" w:space="0" w:color="auto"/>
            </w:tcBorders>
            <w:vAlign w:val="center"/>
          </w:tcPr>
          <w:p w14:paraId="24CD376C" w14:textId="77777777" w:rsidR="00893699" w:rsidRPr="00893699" w:rsidRDefault="00893699" w:rsidP="00893699">
            <w:pPr>
              <w:shd w:val="clear" w:color="auto" w:fill="FFFFFF" w:themeFill="background1"/>
              <w:spacing w:before="120"/>
              <w:jc w:val="center"/>
              <w:rPr>
                <w:b/>
                <w:sz w:val="20"/>
                <w:szCs w:val="20"/>
                <w:lang w:val="en-US" w:eastAsia="ru-RU"/>
              </w:rPr>
            </w:pPr>
            <w:r w:rsidRPr="00893699">
              <w:rPr>
                <w:b/>
                <w:sz w:val="20"/>
                <w:szCs w:val="20"/>
                <w:lang w:val="en-US" w:eastAsia="ru-RU"/>
              </w:rPr>
              <w:t>Nr. d/o</w:t>
            </w:r>
          </w:p>
        </w:tc>
        <w:tc>
          <w:tcPr>
            <w:tcW w:w="992" w:type="dxa"/>
            <w:tcBorders>
              <w:top w:val="single" w:sz="4" w:space="0" w:color="auto"/>
              <w:left w:val="single" w:sz="4" w:space="0" w:color="auto"/>
              <w:bottom w:val="single" w:sz="4" w:space="0" w:color="auto"/>
              <w:right w:val="single" w:sz="4" w:space="0" w:color="auto"/>
            </w:tcBorders>
            <w:vAlign w:val="center"/>
          </w:tcPr>
          <w:p w14:paraId="6FD3EE1E" w14:textId="77777777" w:rsidR="00893699" w:rsidRPr="00893699" w:rsidRDefault="00893699" w:rsidP="00893699">
            <w:pPr>
              <w:shd w:val="clear" w:color="auto" w:fill="FFFFFF" w:themeFill="background1"/>
              <w:spacing w:before="120"/>
              <w:jc w:val="center"/>
              <w:rPr>
                <w:b/>
                <w:sz w:val="20"/>
                <w:szCs w:val="20"/>
                <w:lang w:val="en-US" w:eastAsia="ru-RU"/>
              </w:rPr>
            </w:pPr>
            <w:r w:rsidRPr="00893699">
              <w:rPr>
                <w:b/>
                <w:sz w:val="20"/>
                <w:szCs w:val="20"/>
                <w:lang w:val="en-US" w:eastAsia="ru-RU"/>
              </w:rPr>
              <w:t>Cod CPV</w:t>
            </w:r>
          </w:p>
        </w:tc>
        <w:tc>
          <w:tcPr>
            <w:tcW w:w="2258" w:type="dxa"/>
            <w:tcBorders>
              <w:top w:val="single" w:sz="4" w:space="0" w:color="auto"/>
              <w:left w:val="single" w:sz="4" w:space="0" w:color="auto"/>
              <w:bottom w:val="single" w:sz="4" w:space="0" w:color="auto"/>
              <w:right w:val="single" w:sz="4" w:space="0" w:color="auto"/>
            </w:tcBorders>
            <w:vAlign w:val="center"/>
          </w:tcPr>
          <w:p w14:paraId="3062E478" w14:textId="77777777" w:rsidR="00893699" w:rsidRPr="00893699" w:rsidRDefault="00893699" w:rsidP="00893699">
            <w:pPr>
              <w:shd w:val="clear" w:color="auto" w:fill="FFFFFF" w:themeFill="background1"/>
              <w:spacing w:before="120"/>
              <w:jc w:val="center"/>
              <w:rPr>
                <w:b/>
                <w:sz w:val="20"/>
                <w:szCs w:val="20"/>
                <w:lang w:val="en-US" w:eastAsia="ru-RU"/>
              </w:rPr>
            </w:pPr>
            <w:r w:rsidRPr="00893699">
              <w:rPr>
                <w:b/>
                <w:sz w:val="20"/>
                <w:szCs w:val="20"/>
                <w:lang w:val="en-US"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vAlign w:val="center"/>
          </w:tcPr>
          <w:p w14:paraId="5CE394E7" w14:textId="77777777" w:rsidR="00893699" w:rsidRPr="00893699" w:rsidRDefault="00893699" w:rsidP="00893699">
            <w:pPr>
              <w:shd w:val="clear" w:color="auto" w:fill="FFFFFF" w:themeFill="background1"/>
              <w:spacing w:before="120"/>
              <w:jc w:val="center"/>
              <w:rPr>
                <w:b/>
                <w:sz w:val="20"/>
                <w:szCs w:val="20"/>
                <w:lang w:val="en-US" w:eastAsia="ru-RU"/>
              </w:rPr>
            </w:pPr>
            <w:r w:rsidRPr="00893699">
              <w:rPr>
                <w:b/>
                <w:sz w:val="20"/>
                <w:szCs w:val="20"/>
                <w:lang w:val="en-US"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21D43C6F" w14:textId="77777777" w:rsidR="00893699" w:rsidRPr="00893699" w:rsidRDefault="00893699" w:rsidP="00893699">
            <w:pPr>
              <w:shd w:val="clear" w:color="auto" w:fill="FFFFFF" w:themeFill="background1"/>
              <w:spacing w:before="120"/>
              <w:jc w:val="center"/>
              <w:rPr>
                <w:b/>
                <w:sz w:val="20"/>
                <w:szCs w:val="20"/>
                <w:lang w:val="en-US" w:eastAsia="ru-RU"/>
              </w:rPr>
            </w:pPr>
            <w:r w:rsidRPr="00893699">
              <w:rPr>
                <w:b/>
                <w:sz w:val="20"/>
                <w:szCs w:val="20"/>
                <w:lang w:val="en-US"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661F31FC" w14:textId="77777777" w:rsidR="00893699" w:rsidRPr="00893699" w:rsidRDefault="00893699" w:rsidP="00893699">
            <w:pPr>
              <w:shd w:val="clear" w:color="auto" w:fill="FFFFFF" w:themeFill="background1"/>
              <w:spacing w:before="120"/>
              <w:jc w:val="center"/>
              <w:rPr>
                <w:b/>
                <w:sz w:val="20"/>
                <w:szCs w:val="20"/>
                <w:lang w:val="en-US" w:eastAsia="ru-RU"/>
              </w:rPr>
            </w:pPr>
            <w:r w:rsidRPr="00893699">
              <w:rPr>
                <w:b/>
                <w:sz w:val="20"/>
                <w:szCs w:val="20"/>
                <w:lang w:val="en-US"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55CD6B36" w14:textId="77777777" w:rsidR="00893699" w:rsidRPr="00893699" w:rsidRDefault="00893699" w:rsidP="00893699">
            <w:pPr>
              <w:shd w:val="clear" w:color="auto" w:fill="FFFFFF" w:themeFill="background1"/>
              <w:spacing w:before="120"/>
              <w:jc w:val="center"/>
              <w:rPr>
                <w:b/>
                <w:sz w:val="20"/>
                <w:szCs w:val="20"/>
                <w:lang w:val="en-US" w:eastAsia="ru-RU"/>
              </w:rPr>
            </w:pPr>
            <w:r w:rsidRPr="00893699">
              <w:rPr>
                <w:b/>
                <w:sz w:val="20"/>
                <w:szCs w:val="20"/>
                <w:lang w:val="en-US" w:eastAsia="ru-RU"/>
              </w:rPr>
              <w:t>Valoarea estimată</w:t>
            </w:r>
            <w:r w:rsidRPr="00893699">
              <w:rPr>
                <w:b/>
                <w:sz w:val="20"/>
                <w:szCs w:val="20"/>
                <w:lang w:val="en-US" w:eastAsia="ru-RU"/>
              </w:rPr>
              <w:br/>
              <w:t>(se va indica pentru fiecare lot în parte)</w:t>
            </w:r>
          </w:p>
        </w:tc>
      </w:tr>
      <w:tr w:rsidR="00893699" w:rsidRPr="00893699" w14:paraId="09CA86FD" w14:textId="77777777" w:rsidTr="005111C7">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678BB866" w14:textId="77777777" w:rsidR="00893699" w:rsidRPr="00893699" w:rsidRDefault="00893699" w:rsidP="00893699">
            <w:pPr>
              <w:shd w:val="clear" w:color="auto" w:fill="FFFFFF" w:themeFill="background1"/>
              <w:spacing w:before="120"/>
              <w:jc w:val="center"/>
              <w:rPr>
                <w:sz w:val="20"/>
                <w:szCs w:val="20"/>
                <w:lang w:val="en-US" w:eastAsia="ru-RU"/>
              </w:rPr>
            </w:pPr>
          </w:p>
        </w:tc>
        <w:tc>
          <w:tcPr>
            <w:tcW w:w="992" w:type="dxa"/>
            <w:tcBorders>
              <w:top w:val="single" w:sz="4" w:space="0" w:color="auto"/>
              <w:left w:val="single" w:sz="4" w:space="0" w:color="auto"/>
              <w:bottom w:val="single" w:sz="4" w:space="0" w:color="auto"/>
              <w:right w:val="single" w:sz="4" w:space="0" w:color="auto"/>
            </w:tcBorders>
            <w:vAlign w:val="center"/>
          </w:tcPr>
          <w:p w14:paraId="762E19C3" w14:textId="26D19ACB" w:rsidR="00893699" w:rsidRPr="00195886" w:rsidRDefault="00955AA5" w:rsidP="00893699">
            <w:pPr>
              <w:shd w:val="clear" w:color="auto" w:fill="FFFFFF" w:themeFill="background1"/>
              <w:spacing w:before="120"/>
              <w:jc w:val="center"/>
              <w:rPr>
                <w:sz w:val="22"/>
                <w:szCs w:val="22"/>
                <w:lang w:val="en-US" w:eastAsia="ru-RU"/>
              </w:rPr>
            </w:pPr>
            <w:r>
              <w:rPr>
                <w:sz w:val="22"/>
                <w:szCs w:val="22"/>
                <w:lang w:val="en-US"/>
              </w:rPr>
              <w:t>45453000-7</w:t>
            </w:r>
          </w:p>
        </w:tc>
        <w:tc>
          <w:tcPr>
            <w:tcW w:w="2258" w:type="dxa"/>
            <w:tcBorders>
              <w:top w:val="single" w:sz="4" w:space="0" w:color="auto"/>
              <w:left w:val="single" w:sz="4" w:space="0" w:color="auto"/>
              <w:bottom w:val="single" w:sz="4" w:space="0" w:color="auto"/>
              <w:right w:val="single" w:sz="4" w:space="0" w:color="auto"/>
            </w:tcBorders>
            <w:vAlign w:val="center"/>
          </w:tcPr>
          <w:p w14:paraId="619F3F94" w14:textId="7DD0BC26" w:rsidR="00893699" w:rsidRPr="005111C7" w:rsidRDefault="00893699" w:rsidP="00893699">
            <w:pPr>
              <w:shd w:val="clear" w:color="auto" w:fill="FFFFFF" w:themeFill="background1"/>
              <w:spacing w:before="120"/>
              <w:jc w:val="center"/>
              <w:rPr>
                <w:sz w:val="20"/>
                <w:szCs w:val="20"/>
                <w:lang w:val="en-US" w:eastAsia="ru-RU"/>
              </w:rPr>
            </w:pPr>
            <w:r w:rsidRPr="00893699">
              <w:rPr>
                <w:b/>
                <w:bCs/>
                <w:sz w:val="32"/>
                <w:szCs w:val="32"/>
                <w:lang w:val="en-US"/>
              </w:rPr>
              <w:t xml:space="preserve"> </w:t>
            </w:r>
            <w:r w:rsidR="005F50F7" w:rsidRPr="00752608">
              <w:rPr>
                <w:b/>
                <w:lang w:val="en-US"/>
              </w:rPr>
              <w:t xml:space="preserve">Lucrari de reparatie si amenajare a </w:t>
            </w:r>
            <w:r w:rsidR="005F50F7" w:rsidRPr="00752608">
              <w:rPr>
                <w:b/>
                <w:lang w:val="en-US"/>
              </w:rPr>
              <w:lastRenderedPageBreak/>
              <w:t xml:space="preserve">cladirii </w:t>
            </w:r>
            <w:r w:rsidR="005F50F7">
              <w:rPr>
                <w:b/>
                <w:lang w:val="en-US"/>
              </w:rPr>
              <w:t xml:space="preserve">  IPȘP Lalova </w:t>
            </w:r>
            <w:r w:rsidR="005F50F7" w:rsidRPr="00752608">
              <w:rPr>
                <w:i/>
              </w:rPr>
              <w:t xml:space="preserve">      </w:t>
            </w:r>
          </w:p>
        </w:tc>
        <w:tc>
          <w:tcPr>
            <w:tcW w:w="990" w:type="dxa"/>
            <w:tcBorders>
              <w:top w:val="single" w:sz="4" w:space="0" w:color="auto"/>
              <w:left w:val="single" w:sz="4" w:space="0" w:color="auto"/>
              <w:bottom w:val="single" w:sz="4" w:space="0" w:color="auto"/>
              <w:right w:val="single" w:sz="4" w:space="0" w:color="auto"/>
            </w:tcBorders>
            <w:vAlign w:val="center"/>
          </w:tcPr>
          <w:p w14:paraId="355706C7" w14:textId="77777777" w:rsidR="00893699" w:rsidRPr="00893699" w:rsidRDefault="00893699" w:rsidP="00893699">
            <w:pPr>
              <w:shd w:val="clear" w:color="auto" w:fill="FFFFFF" w:themeFill="background1"/>
              <w:spacing w:before="120"/>
              <w:jc w:val="center"/>
              <w:rPr>
                <w:sz w:val="20"/>
                <w:szCs w:val="20"/>
                <w:lang w:val="en-US" w:eastAsia="ru-RU"/>
              </w:rPr>
            </w:pPr>
            <w:r w:rsidRPr="00893699">
              <w:rPr>
                <w:sz w:val="20"/>
                <w:szCs w:val="20"/>
                <w:lang w:val="en-US" w:eastAsia="ru-RU"/>
              </w:rPr>
              <w:lastRenderedPageBreak/>
              <w:t>buc</w:t>
            </w:r>
          </w:p>
        </w:tc>
        <w:tc>
          <w:tcPr>
            <w:tcW w:w="1170" w:type="dxa"/>
            <w:tcBorders>
              <w:top w:val="single" w:sz="4" w:space="0" w:color="auto"/>
              <w:left w:val="single" w:sz="4" w:space="0" w:color="auto"/>
              <w:bottom w:val="single" w:sz="4" w:space="0" w:color="auto"/>
              <w:right w:val="single" w:sz="4" w:space="0" w:color="auto"/>
            </w:tcBorders>
            <w:vAlign w:val="center"/>
          </w:tcPr>
          <w:p w14:paraId="66ABDD5A" w14:textId="77777777" w:rsidR="00893699" w:rsidRPr="00893699" w:rsidRDefault="00893699" w:rsidP="00893699">
            <w:pPr>
              <w:shd w:val="clear" w:color="auto" w:fill="FFFFFF" w:themeFill="background1"/>
              <w:spacing w:before="120"/>
              <w:jc w:val="center"/>
              <w:rPr>
                <w:sz w:val="20"/>
                <w:szCs w:val="20"/>
                <w:lang w:val="en-US" w:eastAsia="ru-RU"/>
              </w:rPr>
            </w:pPr>
            <w:r w:rsidRPr="00893699">
              <w:rPr>
                <w:sz w:val="20"/>
                <w:szCs w:val="20"/>
                <w:lang w:val="en-US" w:eastAsia="ru-RU"/>
              </w:rPr>
              <w:t>1</w:t>
            </w:r>
          </w:p>
        </w:tc>
        <w:tc>
          <w:tcPr>
            <w:tcW w:w="1980" w:type="dxa"/>
            <w:tcBorders>
              <w:top w:val="single" w:sz="4" w:space="0" w:color="auto"/>
              <w:left w:val="single" w:sz="4" w:space="0" w:color="auto"/>
              <w:bottom w:val="single" w:sz="4" w:space="0" w:color="auto"/>
              <w:right w:val="single" w:sz="4" w:space="0" w:color="auto"/>
            </w:tcBorders>
            <w:vAlign w:val="center"/>
          </w:tcPr>
          <w:p w14:paraId="6A57B676" w14:textId="77777777" w:rsidR="00893699" w:rsidRPr="00893699" w:rsidRDefault="00893699" w:rsidP="00893699">
            <w:pPr>
              <w:shd w:val="clear" w:color="auto" w:fill="FFFFFF" w:themeFill="background1"/>
              <w:spacing w:before="120"/>
              <w:jc w:val="center"/>
              <w:rPr>
                <w:sz w:val="20"/>
                <w:szCs w:val="20"/>
                <w:lang w:val="en-US" w:eastAsia="ru-RU"/>
              </w:rPr>
            </w:pPr>
            <w:r w:rsidRPr="00893699">
              <w:rPr>
                <w:sz w:val="20"/>
                <w:szCs w:val="20"/>
                <w:lang w:val="en-US" w:eastAsia="ru-RU"/>
              </w:rPr>
              <w:t>Conform caetului de sarcini</w:t>
            </w:r>
          </w:p>
        </w:tc>
        <w:tc>
          <w:tcPr>
            <w:tcW w:w="1980" w:type="dxa"/>
            <w:tcBorders>
              <w:top w:val="single" w:sz="4" w:space="0" w:color="auto"/>
              <w:left w:val="single" w:sz="4" w:space="0" w:color="auto"/>
              <w:bottom w:val="single" w:sz="4" w:space="0" w:color="auto"/>
              <w:right w:val="single" w:sz="4" w:space="0" w:color="auto"/>
            </w:tcBorders>
          </w:tcPr>
          <w:p w14:paraId="41FFB4DE" w14:textId="10606755" w:rsidR="00893699" w:rsidRPr="005F50F7" w:rsidRDefault="00906F11" w:rsidP="00893699">
            <w:pPr>
              <w:shd w:val="clear" w:color="auto" w:fill="FFFFFF" w:themeFill="background1"/>
              <w:spacing w:before="120"/>
              <w:jc w:val="center"/>
              <w:rPr>
                <w:sz w:val="20"/>
                <w:szCs w:val="20"/>
                <w:highlight w:val="yellow"/>
                <w:lang w:val="en-US" w:eastAsia="ru-RU"/>
              </w:rPr>
            </w:pPr>
            <w:r w:rsidRPr="00906F11">
              <w:rPr>
                <w:sz w:val="20"/>
                <w:szCs w:val="20"/>
                <w:lang w:val="en-US" w:eastAsia="ru-RU"/>
              </w:rPr>
              <w:t>741684,84</w:t>
            </w:r>
          </w:p>
        </w:tc>
      </w:tr>
      <w:tr w:rsidR="00893699" w:rsidRPr="00893699" w14:paraId="1C4DE301" w14:textId="77777777" w:rsidTr="005111C7">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39A93F53" w14:textId="77777777" w:rsidR="00893699" w:rsidRPr="00893699" w:rsidRDefault="00893699" w:rsidP="00893699">
            <w:pPr>
              <w:shd w:val="clear" w:color="auto" w:fill="FFFFFF" w:themeFill="background1"/>
              <w:spacing w:before="120"/>
              <w:jc w:val="center"/>
              <w:rPr>
                <w:sz w:val="20"/>
                <w:szCs w:val="20"/>
                <w:lang w:val="en-US" w:eastAsia="ru-RU"/>
              </w:rPr>
            </w:pPr>
          </w:p>
        </w:tc>
        <w:tc>
          <w:tcPr>
            <w:tcW w:w="992" w:type="dxa"/>
            <w:tcBorders>
              <w:top w:val="single" w:sz="4" w:space="0" w:color="auto"/>
              <w:left w:val="single" w:sz="4" w:space="0" w:color="auto"/>
              <w:bottom w:val="single" w:sz="4" w:space="0" w:color="auto"/>
              <w:right w:val="single" w:sz="4" w:space="0" w:color="auto"/>
            </w:tcBorders>
            <w:vAlign w:val="center"/>
          </w:tcPr>
          <w:p w14:paraId="2CEF1B76" w14:textId="77777777" w:rsidR="00893699" w:rsidRPr="00893699" w:rsidRDefault="00893699" w:rsidP="00893699">
            <w:pPr>
              <w:shd w:val="clear" w:color="auto" w:fill="FFFFFF" w:themeFill="background1"/>
              <w:spacing w:before="120"/>
              <w:jc w:val="center"/>
              <w:rPr>
                <w:sz w:val="20"/>
                <w:szCs w:val="20"/>
                <w:lang w:val="en-US" w:eastAsia="ru-RU"/>
              </w:rPr>
            </w:pPr>
          </w:p>
        </w:tc>
        <w:tc>
          <w:tcPr>
            <w:tcW w:w="2258" w:type="dxa"/>
            <w:tcBorders>
              <w:top w:val="single" w:sz="4" w:space="0" w:color="auto"/>
              <w:left w:val="single" w:sz="4" w:space="0" w:color="auto"/>
              <w:bottom w:val="single" w:sz="4" w:space="0" w:color="auto"/>
              <w:right w:val="single" w:sz="4" w:space="0" w:color="auto"/>
            </w:tcBorders>
            <w:vAlign w:val="center"/>
          </w:tcPr>
          <w:p w14:paraId="6BFD3C35" w14:textId="77777777" w:rsidR="00893699" w:rsidRPr="00893699" w:rsidRDefault="00893699" w:rsidP="00893699">
            <w:pPr>
              <w:shd w:val="clear" w:color="auto" w:fill="FFFFFF" w:themeFill="background1"/>
              <w:spacing w:before="120"/>
              <w:jc w:val="center"/>
              <w:rPr>
                <w:i/>
                <w:sz w:val="20"/>
                <w:szCs w:val="20"/>
                <w:lang w:val="en-US" w:eastAsia="ru-RU"/>
              </w:rPr>
            </w:pPr>
            <w:r w:rsidRPr="00893699">
              <w:rPr>
                <w:i/>
                <w:sz w:val="20"/>
                <w:szCs w:val="20"/>
                <w:lang w:val="en-US"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6CFB9BE3" w14:textId="77777777" w:rsidR="00893699" w:rsidRPr="00893699" w:rsidRDefault="00893699" w:rsidP="00893699">
            <w:pPr>
              <w:shd w:val="clear" w:color="auto" w:fill="FFFFFF" w:themeFill="background1"/>
              <w:spacing w:before="120"/>
              <w:jc w:val="center"/>
              <w:rPr>
                <w:sz w:val="20"/>
                <w:szCs w:val="20"/>
                <w:lang w:val="en-US"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B983D31" w14:textId="77777777" w:rsidR="00893699" w:rsidRPr="00893699" w:rsidRDefault="00893699" w:rsidP="00893699">
            <w:pPr>
              <w:shd w:val="clear" w:color="auto" w:fill="FFFFFF" w:themeFill="background1"/>
              <w:spacing w:before="120"/>
              <w:jc w:val="center"/>
              <w:rPr>
                <w:sz w:val="20"/>
                <w:szCs w:val="20"/>
                <w:lang w:val="en-US"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A703FAA" w14:textId="77777777" w:rsidR="00893699" w:rsidRPr="00893699" w:rsidRDefault="00893699" w:rsidP="00893699">
            <w:pPr>
              <w:shd w:val="clear" w:color="auto" w:fill="FFFFFF" w:themeFill="background1"/>
              <w:spacing w:before="120"/>
              <w:jc w:val="center"/>
              <w:rPr>
                <w:sz w:val="20"/>
                <w:szCs w:val="20"/>
                <w:lang w:val="en-US" w:eastAsia="ru-RU"/>
              </w:rPr>
            </w:pPr>
          </w:p>
        </w:tc>
        <w:tc>
          <w:tcPr>
            <w:tcW w:w="1980" w:type="dxa"/>
            <w:tcBorders>
              <w:top w:val="single" w:sz="4" w:space="0" w:color="auto"/>
              <w:left w:val="single" w:sz="4" w:space="0" w:color="auto"/>
              <w:bottom w:val="single" w:sz="4" w:space="0" w:color="auto"/>
              <w:right w:val="single" w:sz="4" w:space="0" w:color="auto"/>
            </w:tcBorders>
          </w:tcPr>
          <w:p w14:paraId="6F4745CE" w14:textId="77777777" w:rsidR="00893699" w:rsidRPr="005F50F7" w:rsidRDefault="00893699" w:rsidP="00893699">
            <w:pPr>
              <w:shd w:val="clear" w:color="auto" w:fill="FFFFFF" w:themeFill="background1"/>
              <w:spacing w:before="120"/>
              <w:jc w:val="center"/>
              <w:rPr>
                <w:sz w:val="20"/>
                <w:szCs w:val="20"/>
                <w:highlight w:val="yellow"/>
                <w:lang w:val="en-US" w:eastAsia="ru-RU"/>
              </w:rPr>
            </w:pPr>
          </w:p>
        </w:tc>
      </w:tr>
      <w:tr w:rsidR="00893699" w:rsidRPr="00893699" w14:paraId="699D7E2E" w14:textId="77777777" w:rsidTr="005111C7">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730A57E1" w14:textId="77777777" w:rsidR="00893699" w:rsidRPr="00893699" w:rsidRDefault="00893699" w:rsidP="00893699">
            <w:pPr>
              <w:shd w:val="clear" w:color="auto" w:fill="FFFFFF" w:themeFill="background1"/>
              <w:spacing w:before="120"/>
              <w:jc w:val="center"/>
              <w:rPr>
                <w:sz w:val="20"/>
                <w:szCs w:val="20"/>
                <w:lang w:val="en-US" w:eastAsia="ru-RU"/>
              </w:rPr>
            </w:pPr>
          </w:p>
        </w:tc>
        <w:tc>
          <w:tcPr>
            <w:tcW w:w="992" w:type="dxa"/>
            <w:tcBorders>
              <w:top w:val="single" w:sz="4" w:space="0" w:color="auto"/>
              <w:left w:val="single" w:sz="4" w:space="0" w:color="auto"/>
              <w:bottom w:val="single" w:sz="4" w:space="0" w:color="auto"/>
              <w:right w:val="single" w:sz="4" w:space="0" w:color="auto"/>
            </w:tcBorders>
            <w:vAlign w:val="center"/>
          </w:tcPr>
          <w:p w14:paraId="6EDA4D9E" w14:textId="77777777" w:rsidR="00893699" w:rsidRPr="00893699" w:rsidRDefault="00893699" w:rsidP="00893699">
            <w:pPr>
              <w:shd w:val="clear" w:color="auto" w:fill="FFFFFF" w:themeFill="background1"/>
              <w:spacing w:before="120"/>
              <w:jc w:val="center"/>
              <w:rPr>
                <w:sz w:val="20"/>
                <w:szCs w:val="20"/>
                <w:lang w:val="en-US" w:eastAsia="ru-RU"/>
              </w:rPr>
            </w:pPr>
          </w:p>
        </w:tc>
        <w:tc>
          <w:tcPr>
            <w:tcW w:w="2258" w:type="dxa"/>
            <w:tcBorders>
              <w:top w:val="single" w:sz="4" w:space="0" w:color="auto"/>
              <w:left w:val="single" w:sz="4" w:space="0" w:color="auto"/>
              <w:bottom w:val="single" w:sz="4" w:space="0" w:color="auto"/>
              <w:right w:val="single" w:sz="4" w:space="0" w:color="auto"/>
            </w:tcBorders>
            <w:vAlign w:val="center"/>
          </w:tcPr>
          <w:p w14:paraId="47E0A268" w14:textId="77777777" w:rsidR="00893699" w:rsidRPr="00893699" w:rsidRDefault="00893699" w:rsidP="00893699">
            <w:pPr>
              <w:shd w:val="clear" w:color="auto" w:fill="FFFFFF" w:themeFill="background1"/>
              <w:spacing w:before="120"/>
              <w:jc w:val="center"/>
              <w:rPr>
                <w:sz w:val="20"/>
                <w:szCs w:val="20"/>
                <w:lang w:val="en-US" w:eastAsia="ru-RU"/>
              </w:rPr>
            </w:pPr>
            <w:r w:rsidRPr="00893699">
              <w:rPr>
                <w:b/>
                <w:sz w:val="20"/>
                <w:szCs w:val="20"/>
                <w:lang w:val="en-US"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0FC33AF0" w14:textId="77777777" w:rsidR="00893699" w:rsidRPr="00893699" w:rsidRDefault="00893699" w:rsidP="00893699">
            <w:pPr>
              <w:shd w:val="clear" w:color="auto" w:fill="FFFFFF" w:themeFill="background1"/>
              <w:spacing w:before="120"/>
              <w:jc w:val="center"/>
              <w:rPr>
                <w:sz w:val="20"/>
                <w:szCs w:val="20"/>
                <w:lang w:val="en-US"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B8C3C8" w14:textId="77777777" w:rsidR="00893699" w:rsidRPr="00893699" w:rsidRDefault="00893699" w:rsidP="00893699">
            <w:pPr>
              <w:shd w:val="clear" w:color="auto" w:fill="FFFFFF" w:themeFill="background1"/>
              <w:spacing w:before="120"/>
              <w:jc w:val="center"/>
              <w:rPr>
                <w:sz w:val="20"/>
                <w:szCs w:val="20"/>
                <w:lang w:val="en-US"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E3BAB24" w14:textId="77777777" w:rsidR="00893699" w:rsidRPr="00893699" w:rsidRDefault="00893699" w:rsidP="00893699">
            <w:pPr>
              <w:shd w:val="clear" w:color="auto" w:fill="FFFFFF" w:themeFill="background1"/>
              <w:spacing w:before="120"/>
              <w:jc w:val="center"/>
              <w:rPr>
                <w:sz w:val="20"/>
                <w:szCs w:val="20"/>
                <w:lang w:val="en-US" w:eastAsia="ru-RU"/>
              </w:rPr>
            </w:pPr>
          </w:p>
        </w:tc>
        <w:tc>
          <w:tcPr>
            <w:tcW w:w="1980" w:type="dxa"/>
            <w:tcBorders>
              <w:top w:val="single" w:sz="4" w:space="0" w:color="auto"/>
              <w:left w:val="single" w:sz="4" w:space="0" w:color="auto"/>
              <w:bottom w:val="single" w:sz="4" w:space="0" w:color="auto"/>
              <w:right w:val="single" w:sz="4" w:space="0" w:color="auto"/>
            </w:tcBorders>
          </w:tcPr>
          <w:p w14:paraId="52217BF6" w14:textId="77777777" w:rsidR="00893699" w:rsidRPr="005F50F7" w:rsidRDefault="00893699" w:rsidP="00893699">
            <w:pPr>
              <w:shd w:val="clear" w:color="auto" w:fill="FFFFFF" w:themeFill="background1"/>
              <w:spacing w:before="120"/>
              <w:jc w:val="center"/>
              <w:rPr>
                <w:sz w:val="20"/>
                <w:szCs w:val="20"/>
                <w:highlight w:val="yellow"/>
                <w:lang w:val="en-US" w:eastAsia="ru-RU"/>
              </w:rPr>
            </w:pPr>
          </w:p>
        </w:tc>
      </w:tr>
      <w:tr w:rsidR="00893699" w:rsidRPr="00893699" w14:paraId="0FD10311" w14:textId="77777777" w:rsidTr="005111C7">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59FEA78A" w14:textId="77777777" w:rsidR="00893699" w:rsidRPr="00893699" w:rsidRDefault="00893699" w:rsidP="00893699">
            <w:pPr>
              <w:shd w:val="clear" w:color="auto" w:fill="FFFFFF" w:themeFill="background1"/>
              <w:spacing w:before="120"/>
              <w:jc w:val="center"/>
              <w:rPr>
                <w:sz w:val="20"/>
                <w:szCs w:val="20"/>
                <w:lang w:val="en-US" w:eastAsia="ru-RU"/>
              </w:rPr>
            </w:pPr>
          </w:p>
        </w:tc>
        <w:tc>
          <w:tcPr>
            <w:tcW w:w="992" w:type="dxa"/>
            <w:tcBorders>
              <w:top w:val="single" w:sz="4" w:space="0" w:color="auto"/>
              <w:left w:val="single" w:sz="4" w:space="0" w:color="auto"/>
              <w:bottom w:val="single" w:sz="4" w:space="0" w:color="auto"/>
              <w:right w:val="single" w:sz="4" w:space="0" w:color="auto"/>
            </w:tcBorders>
            <w:vAlign w:val="center"/>
          </w:tcPr>
          <w:p w14:paraId="196E4A81" w14:textId="77777777" w:rsidR="00893699" w:rsidRPr="00893699" w:rsidRDefault="00893699" w:rsidP="00893699">
            <w:pPr>
              <w:shd w:val="clear" w:color="auto" w:fill="FFFFFF" w:themeFill="background1"/>
              <w:spacing w:before="120"/>
              <w:jc w:val="center"/>
              <w:rPr>
                <w:sz w:val="20"/>
                <w:szCs w:val="20"/>
                <w:lang w:val="en-US" w:eastAsia="ru-RU"/>
              </w:rPr>
            </w:pPr>
          </w:p>
        </w:tc>
        <w:tc>
          <w:tcPr>
            <w:tcW w:w="2258" w:type="dxa"/>
            <w:tcBorders>
              <w:top w:val="single" w:sz="4" w:space="0" w:color="auto"/>
              <w:left w:val="single" w:sz="4" w:space="0" w:color="auto"/>
              <w:bottom w:val="single" w:sz="4" w:space="0" w:color="auto"/>
              <w:right w:val="single" w:sz="4" w:space="0" w:color="auto"/>
            </w:tcBorders>
            <w:vAlign w:val="center"/>
          </w:tcPr>
          <w:p w14:paraId="372CE385" w14:textId="77777777" w:rsidR="00893699" w:rsidRPr="00893699" w:rsidRDefault="00893699" w:rsidP="00893699">
            <w:pPr>
              <w:shd w:val="clear" w:color="auto" w:fill="FFFFFF" w:themeFill="background1"/>
              <w:spacing w:before="120"/>
              <w:jc w:val="center"/>
              <w:rPr>
                <w:i/>
                <w:sz w:val="20"/>
                <w:szCs w:val="20"/>
                <w:lang w:val="en-US" w:eastAsia="ru-RU"/>
              </w:rPr>
            </w:pPr>
            <w:r w:rsidRPr="00893699">
              <w:rPr>
                <w:i/>
                <w:sz w:val="20"/>
                <w:szCs w:val="20"/>
                <w:lang w:val="en-US"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5021490C" w14:textId="77777777" w:rsidR="00893699" w:rsidRPr="00893699" w:rsidRDefault="00893699" w:rsidP="00893699">
            <w:pPr>
              <w:shd w:val="clear" w:color="auto" w:fill="FFFFFF" w:themeFill="background1"/>
              <w:spacing w:before="120"/>
              <w:jc w:val="center"/>
              <w:rPr>
                <w:sz w:val="20"/>
                <w:szCs w:val="20"/>
                <w:lang w:val="en-US"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7FC2222" w14:textId="77777777" w:rsidR="00893699" w:rsidRPr="00893699" w:rsidRDefault="00893699" w:rsidP="00893699">
            <w:pPr>
              <w:shd w:val="clear" w:color="auto" w:fill="FFFFFF" w:themeFill="background1"/>
              <w:spacing w:before="120"/>
              <w:jc w:val="center"/>
              <w:rPr>
                <w:sz w:val="20"/>
                <w:szCs w:val="20"/>
                <w:lang w:val="en-US"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EB644DA" w14:textId="77777777" w:rsidR="00893699" w:rsidRPr="00893699" w:rsidRDefault="00893699" w:rsidP="00893699">
            <w:pPr>
              <w:shd w:val="clear" w:color="auto" w:fill="FFFFFF" w:themeFill="background1"/>
              <w:spacing w:before="120"/>
              <w:jc w:val="center"/>
              <w:rPr>
                <w:sz w:val="20"/>
                <w:szCs w:val="20"/>
                <w:lang w:val="en-US" w:eastAsia="ru-RU"/>
              </w:rPr>
            </w:pPr>
          </w:p>
        </w:tc>
        <w:tc>
          <w:tcPr>
            <w:tcW w:w="1980" w:type="dxa"/>
            <w:tcBorders>
              <w:top w:val="single" w:sz="4" w:space="0" w:color="auto"/>
              <w:left w:val="single" w:sz="4" w:space="0" w:color="auto"/>
              <w:bottom w:val="single" w:sz="4" w:space="0" w:color="auto"/>
              <w:right w:val="single" w:sz="4" w:space="0" w:color="auto"/>
            </w:tcBorders>
          </w:tcPr>
          <w:p w14:paraId="017C1227" w14:textId="77777777" w:rsidR="00893699" w:rsidRPr="005F50F7" w:rsidRDefault="00893699" w:rsidP="00893699">
            <w:pPr>
              <w:shd w:val="clear" w:color="auto" w:fill="FFFFFF" w:themeFill="background1"/>
              <w:spacing w:before="120"/>
              <w:jc w:val="center"/>
              <w:rPr>
                <w:sz w:val="20"/>
                <w:szCs w:val="20"/>
                <w:highlight w:val="yellow"/>
                <w:lang w:val="en-US" w:eastAsia="ru-RU"/>
              </w:rPr>
            </w:pPr>
          </w:p>
        </w:tc>
      </w:tr>
      <w:tr w:rsidR="00893699" w:rsidRPr="00893699" w14:paraId="60F619B9" w14:textId="77777777" w:rsidTr="005111C7">
        <w:trPr>
          <w:trHeight w:val="397"/>
        </w:trPr>
        <w:tc>
          <w:tcPr>
            <w:tcW w:w="7958" w:type="dxa"/>
            <w:gridSpan w:val="6"/>
            <w:tcBorders>
              <w:top w:val="single" w:sz="4" w:space="0" w:color="auto"/>
              <w:left w:val="single" w:sz="4" w:space="0" w:color="auto"/>
              <w:bottom w:val="single" w:sz="4" w:space="0" w:color="auto"/>
              <w:right w:val="single" w:sz="4" w:space="0" w:color="auto"/>
            </w:tcBorders>
            <w:vAlign w:val="center"/>
          </w:tcPr>
          <w:p w14:paraId="606F4CB0" w14:textId="77777777" w:rsidR="00893699" w:rsidRPr="00893699" w:rsidRDefault="00893699" w:rsidP="00893699">
            <w:pPr>
              <w:shd w:val="clear" w:color="auto" w:fill="FFFFFF" w:themeFill="background1"/>
              <w:spacing w:before="120"/>
              <w:jc w:val="center"/>
              <w:rPr>
                <w:sz w:val="20"/>
                <w:szCs w:val="20"/>
                <w:lang w:val="en-US" w:eastAsia="ru-RU"/>
              </w:rPr>
            </w:pPr>
            <w:r w:rsidRPr="00893699">
              <w:rPr>
                <w:b/>
                <w:sz w:val="20"/>
                <w:szCs w:val="20"/>
                <w:lang w:val="en-US"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28DDD30B" w14:textId="3BF7D50E" w:rsidR="00893699" w:rsidRPr="005F50F7" w:rsidRDefault="00906F11" w:rsidP="00893699">
            <w:pPr>
              <w:shd w:val="clear" w:color="auto" w:fill="FFFFFF" w:themeFill="background1"/>
              <w:spacing w:before="120"/>
              <w:jc w:val="center"/>
              <w:rPr>
                <w:sz w:val="20"/>
                <w:szCs w:val="20"/>
                <w:highlight w:val="yellow"/>
                <w:lang w:val="en-US" w:eastAsia="ru-RU"/>
              </w:rPr>
            </w:pPr>
            <w:r w:rsidRPr="00906F11">
              <w:rPr>
                <w:sz w:val="20"/>
                <w:szCs w:val="20"/>
                <w:lang w:val="en-US" w:eastAsia="ru-RU"/>
              </w:rPr>
              <w:t>741684,84</w:t>
            </w:r>
          </w:p>
        </w:tc>
      </w:tr>
    </w:tbl>
    <w:p w14:paraId="5C45A80B" w14:textId="77777777" w:rsidR="00893699" w:rsidRPr="00893699" w:rsidRDefault="00893699" w:rsidP="00DD3761">
      <w:pPr>
        <w:numPr>
          <w:ilvl w:val="0"/>
          <w:numId w:val="23"/>
        </w:numPr>
        <w:shd w:val="clear" w:color="auto" w:fill="FFFFFF" w:themeFill="background1"/>
        <w:tabs>
          <w:tab w:val="right" w:pos="426"/>
        </w:tabs>
        <w:spacing w:before="120"/>
        <w:ind w:left="360"/>
        <w:rPr>
          <w:b/>
          <w:lang w:val="en-US" w:eastAsia="ru-RU"/>
        </w:rPr>
      </w:pPr>
      <w:r w:rsidRPr="00893699">
        <w:rPr>
          <w:b/>
          <w:lang w:val="en-US" w:eastAsia="ru-RU"/>
        </w:rPr>
        <w:t>În cazul procedurilor de preselecție se indică numărul minim al candidaţilor şi, dacă este cazul, numărul maxim al acestora.___________nu se indica________________________</w:t>
      </w:r>
    </w:p>
    <w:p w14:paraId="774CA607" w14:textId="77777777" w:rsidR="00893699" w:rsidRPr="00893699" w:rsidRDefault="00893699" w:rsidP="00DD3761">
      <w:pPr>
        <w:numPr>
          <w:ilvl w:val="0"/>
          <w:numId w:val="23"/>
        </w:numPr>
        <w:shd w:val="clear" w:color="auto" w:fill="FFFFFF" w:themeFill="background1"/>
        <w:tabs>
          <w:tab w:val="right" w:pos="426"/>
        </w:tabs>
        <w:ind w:left="357"/>
        <w:rPr>
          <w:b/>
          <w:lang w:val="en-US" w:eastAsia="ru-RU"/>
        </w:rPr>
      </w:pPr>
      <w:r w:rsidRPr="00893699">
        <w:rPr>
          <w:b/>
          <w:lang w:val="en-US" w:eastAsia="ru-RU"/>
        </w:rPr>
        <w:t xml:space="preserve">În cazul în care contractul este împărțit pe loturi, un operator economic poate depune </w:t>
      </w:r>
    </w:p>
    <w:p w14:paraId="528A5A4B" w14:textId="77777777" w:rsidR="00893699" w:rsidRPr="00893699" w:rsidRDefault="00893699" w:rsidP="00893699">
      <w:pPr>
        <w:shd w:val="clear" w:color="auto" w:fill="FFFFFF" w:themeFill="background1"/>
        <w:tabs>
          <w:tab w:val="right" w:pos="426"/>
        </w:tabs>
        <w:ind w:left="357"/>
        <w:rPr>
          <w:b/>
          <w:lang w:val="en-US" w:eastAsia="ru-RU"/>
        </w:rPr>
      </w:pPr>
      <w:r w:rsidRPr="00893699">
        <w:rPr>
          <w:b/>
          <w:lang w:val="en-US" w:eastAsia="ru-RU"/>
        </w:rPr>
        <w:t>oferta (se va selecta):</w:t>
      </w:r>
    </w:p>
    <w:p w14:paraId="20B6E3E9" w14:textId="77777777" w:rsidR="00893699" w:rsidRPr="00893699" w:rsidRDefault="00893699" w:rsidP="00DD3761">
      <w:pPr>
        <w:numPr>
          <w:ilvl w:val="0"/>
          <w:numId w:val="24"/>
        </w:numPr>
        <w:shd w:val="clear" w:color="auto" w:fill="FFFFFF" w:themeFill="background1"/>
        <w:tabs>
          <w:tab w:val="right" w:pos="426"/>
        </w:tabs>
        <w:rPr>
          <w:lang w:val="en-US" w:eastAsia="ru-RU"/>
        </w:rPr>
      </w:pPr>
      <w:r w:rsidRPr="00893699">
        <w:rPr>
          <w:lang w:val="en-US" w:eastAsia="ru-RU"/>
        </w:rPr>
        <w:t xml:space="preserve">Pentru un singur lot; </w:t>
      </w:r>
    </w:p>
    <w:p w14:paraId="2352345E" w14:textId="77777777" w:rsidR="00893699" w:rsidRPr="00893699" w:rsidRDefault="00893699" w:rsidP="00DD3761">
      <w:pPr>
        <w:numPr>
          <w:ilvl w:val="0"/>
          <w:numId w:val="24"/>
        </w:numPr>
        <w:shd w:val="clear" w:color="auto" w:fill="FFFFFF" w:themeFill="background1"/>
        <w:tabs>
          <w:tab w:val="right" w:pos="426"/>
        </w:tabs>
        <w:rPr>
          <w:lang w:val="en-US" w:eastAsia="ru-RU"/>
        </w:rPr>
      </w:pPr>
      <w:r w:rsidRPr="00893699">
        <w:rPr>
          <w:lang w:val="en-US" w:eastAsia="ru-RU"/>
        </w:rPr>
        <w:t xml:space="preserve">Pentru mai multe loturi; </w:t>
      </w:r>
      <w:r w:rsidRPr="00893699">
        <w:rPr>
          <w:b/>
          <w:bCs/>
          <w:lang w:val="en-US" w:eastAsia="ru-RU"/>
        </w:rPr>
        <w:t>nu se aplica</w:t>
      </w:r>
    </w:p>
    <w:p w14:paraId="23AFC202" w14:textId="77777777" w:rsidR="00893699" w:rsidRPr="00893699" w:rsidRDefault="00893699" w:rsidP="00DD3761">
      <w:pPr>
        <w:numPr>
          <w:ilvl w:val="0"/>
          <w:numId w:val="24"/>
        </w:numPr>
        <w:shd w:val="clear" w:color="auto" w:fill="FFFFFF" w:themeFill="background1"/>
        <w:tabs>
          <w:tab w:val="right" w:pos="426"/>
        </w:tabs>
        <w:rPr>
          <w:lang w:val="en-US" w:eastAsia="ru-RU"/>
        </w:rPr>
      </w:pPr>
      <w:r w:rsidRPr="00893699">
        <w:rPr>
          <w:lang w:val="en-US" w:eastAsia="ru-RU"/>
        </w:rPr>
        <w:t xml:space="preserve">Pentru toate loturile; </w:t>
      </w:r>
      <w:r w:rsidRPr="00893699">
        <w:rPr>
          <w:b/>
          <w:bCs/>
          <w:lang w:val="en-US" w:eastAsia="ru-RU"/>
        </w:rPr>
        <w:t>nu se aplica</w:t>
      </w:r>
    </w:p>
    <w:p w14:paraId="28B2819F" w14:textId="77777777" w:rsidR="00893699" w:rsidRPr="00893699" w:rsidRDefault="00893699" w:rsidP="00DD3761">
      <w:pPr>
        <w:numPr>
          <w:ilvl w:val="0"/>
          <w:numId w:val="24"/>
        </w:numPr>
        <w:shd w:val="clear" w:color="auto" w:fill="FFFFFF" w:themeFill="background1"/>
        <w:tabs>
          <w:tab w:val="right" w:pos="426"/>
        </w:tabs>
        <w:rPr>
          <w:b/>
          <w:bCs/>
          <w:lang w:val="en-US" w:eastAsia="ru-RU"/>
        </w:rPr>
      </w:pPr>
      <w:r w:rsidRPr="00893699">
        <w:rPr>
          <w:lang w:val="en-US" w:eastAsia="ru-RU"/>
        </w:rPr>
        <w:t xml:space="preserve">Alte limitări privind numărul de loturi care pot fi atribuite aceluiași ofertant__ </w:t>
      </w:r>
      <w:r w:rsidRPr="00893699">
        <w:rPr>
          <w:b/>
          <w:bCs/>
          <w:u w:val="single"/>
          <w:lang w:val="en-US" w:eastAsia="ru-RU"/>
        </w:rPr>
        <w:t>nu se aplica</w:t>
      </w:r>
    </w:p>
    <w:p w14:paraId="632381C2" w14:textId="77777777" w:rsidR="00893699" w:rsidRPr="00893699" w:rsidRDefault="00893699" w:rsidP="00DD3761">
      <w:pPr>
        <w:numPr>
          <w:ilvl w:val="0"/>
          <w:numId w:val="23"/>
        </w:numPr>
        <w:shd w:val="clear" w:color="auto" w:fill="FFFFFF" w:themeFill="background1"/>
        <w:tabs>
          <w:tab w:val="right" w:pos="426"/>
        </w:tabs>
        <w:spacing w:before="120"/>
        <w:ind w:left="0" w:firstLine="0"/>
        <w:rPr>
          <w:b/>
          <w:lang w:val="en-US" w:eastAsia="ru-RU"/>
        </w:rPr>
      </w:pPr>
      <w:r w:rsidRPr="00893699">
        <w:rPr>
          <w:b/>
          <w:lang w:val="en-US" w:eastAsia="ru-RU"/>
        </w:rPr>
        <w:t>Admiterea sau interzicerea ofertelor alternative: ____nu se admite,</w:t>
      </w:r>
      <w:r w:rsidRPr="00893699">
        <w:rPr>
          <w:lang w:val="en-US" w:eastAsia="ru-RU"/>
        </w:rPr>
        <w:t xml:space="preserve"> </w:t>
      </w:r>
      <w:r w:rsidRPr="00893699">
        <w:rPr>
          <w:b/>
          <w:bCs/>
          <w:lang w:val="en-US" w:eastAsia="ru-RU"/>
        </w:rPr>
        <w:t>nu se aplica</w:t>
      </w:r>
      <w:r w:rsidRPr="00893699">
        <w:rPr>
          <w:b/>
          <w:lang w:val="en-US" w:eastAsia="ru-RU"/>
        </w:rPr>
        <w:t xml:space="preserve"> ______</w:t>
      </w:r>
    </w:p>
    <w:p w14:paraId="6435D6E0" w14:textId="77777777" w:rsidR="00893699" w:rsidRPr="00893699" w:rsidRDefault="00893699" w:rsidP="00893699">
      <w:pPr>
        <w:shd w:val="clear" w:color="auto" w:fill="FFFFFF" w:themeFill="background1"/>
        <w:tabs>
          <w:tab w:val="right" w:pos="426"/>
        </w:tabs>
        <w:ind w:left="6206"/>
        <w:rPr>
          <w:sz w:val="20"/>
          <w:lang w:val="en-US" w:eastAsia="ru-RU"/>
        </w:rPr>
      </w:pPr>
      <w:r w:rsidRPr="00893699">
        <w:rPr>
          <w:sz w:val="20"/>
          <w:lang w:val="en-US" w:eastAsia="ru-RU"/>
        </w:rPr>
        <w:t>(indicați se admite sau nu se admite)</w:t>
      </w:r>
    </w:p>
    <w:p w14:paraId="008142B2" w14:textId="3935B140" w:rsidR="00893699" w:rsidRPr="00893699" w:rsidRDefault="00893699" w:rsidP="00DD3761">
      <w:pPr>
        <w:numPr>
          <w:ilvl w:val="0"/>
          <w:numId w:val="23"/>
        </w:numPr>
        <w:shd w:val="clear" w:color="auto" w:fill="FFFFFF" w:themeFill="background1"/>
        <w:tabs>
          <w:tab w:val="left" w:pos="0"/>
          <w:tab w:val="left" w:pos="284"/>
          <w:tab w:val="left" w:pos="426"/>
        </w:tabs>
        <w:spacing w:before="120"/>
        <w:ind w:left="284" w:hanging="284"/>
        <w:rPr>
          <w:b/>
          <w:lang w:val="en-US" w:eastAsia="ru-RU"/>
        </w:rPr>
      </w:pPr>
      <w:r w:rsidRPr="00893699">
        <w:rPr>
          <w:b/>
          <w:bCs/>
          <w:lang w:val="en-US" w:eastAsia="ru-RU"/>
        </w:rPr>
        <w:t>Termenii și condițiile de</w:t>
      </w:r>
      <w:r w:rsidRPr="00893699">
        <w:rPr>
          <w:b/>
          <w:lang w:val="en-US" w:eastAsia="ru-RU"/>
        </w:rPr>
        <w:t xml:space="preserve"> prestare/executare solicitați: __</w:t>
      </w:r>
      <w:r w:rsidR="005F50F7">
        <w:rPr>
          <w:b/>
          <w:lang w:val="en-US" w:eastAsia="ru-RU"/>
        </w:rPr>
        <w:t>2</w:t>
      </w:r>
      <w:r w:rsidR="00955AA5">
        <w:rPr>
          <w:b/>
          <w:lang w:val="en-US" w:eastAsia="ru-RU"/>
        </w:rPr>
        <w:t xml:space="preserve"> </w:t>
      </w:r>
      <w:r w:rsidR="00C046B6">
        <w:rPr>
          <w:b/>
          <w:lang w:val="en-US" w:eastAsia="ru-RU"/>
        </w:rPr>
        <w:t xml:space="preserve"> </w:t>
      </w:r>
      <w:r w:rsidRPr="00893699">
        <w:rPr>
          <w:b/>
          <w:lang w:val="en-US" w:eastAsia="ru-RU"/>
        </w:rPr>
        <w:t>luni</w:t>
      </w:r>
      <w:r w:rsidR="00C046B6">
        <w:rPr>
          <w:b/>
          <w:lang w:val="en-US" w:eastAsia="ru-RU"/>
        </w:rPr>
        <w:t xml:space="preserve"> calendaristice din data inregistrarii contractului la Trezoreria Regiuonala</w:t>
      </w:r>
      <w:r w:rsidRPr="00893699">
        <w:rPr>
          <w:b/>
          <w:lang w:val="en-US" w:eastAsia="ru-RU"/>
        </w:rPr>
        <w:t>____</w:t>
      </w:r>
    </w:p>
    <w:p w14:paraId="79E848AE" w14:textId="61D15C95" w:rsidR="00893699" w:rsidRPr="00893699" w:rsidRDefault="00893699" w:rsidP="00DD3761">
      <w:pPr>
        <w:numPr>
          <w:ilvl w:val="0"/>
          <w:numId w:val="23"/>
        </w:numPr>
        <w:shd w:val="clear" w:color="auto" w:fill="FFFFFF" w:themeFill="background1"/>
        <w:tabs>
          <w:tab w:val="left" w:pos="0"/>
          <w:tab w:val="left" w:pos="284"/>
          <w:tab w:val="left" w:pos="426"/>
        </w:tabs>
        <w:spacing w:before="120"/>
        <w:ind w:left="284" w:hanging="284"/>
        <w:rPr>
          <w:b/>
          <w:lang w:val="en-US" w:eastAsia="ru-RU"/>
        </w:rPr>
      </w:pPr>
      <w:r w:rsidRPr="00893699">
        <w:rPr>
          <w:b/>
          <w:lang w:val="en-US" w:eastAsia="ru-RU"/>
        </w:rPr>
        <w:t>Termenul de valabilitate a contractului:_____31.</w:t>
      </w:r>
      <w:r w:rsidR="005111C7">
        <w:rPr>
          <w:b/>
          <w:lang w:val="en-US" w:eastAsia="ru-RU"/>
        </w:rPr>
        <w:t>1</w:t>
      </w:r>
      <w:r w:rsidR="002A1F7E">
        <w:rPr>
          <w:b/>
          <w:lang w:val="en-US" w:eastAsia="ru-RU"/>
        </w:rPr>
        <w:t>2.</w:t>
      </w:r>
      <w:r w:rsidRPr="00893699">
        <w:rPr>
          <w:b/>
          <w:lang w:val="en-US" w:eastAsia="ru-RU"/>
        </w:rPr>
        <w:t>202</w:t>
      </w:r>
      <w:r w:rsidR="005F50F7">
        <w:rPr>
          <w:b/>
          <w:lang w:val="en-US" w:eastAsia="ru-RU"/>
        </w:rPr>
        <w:t>6</w:t>
      </w:r>
      <w:r w:rsidRPr="00893699">
        <w:rPr>
          <w:b/>
          <w:lang w:val="en-US" w:eastAsia="ru-RU"/>
        </w:rPr>
        <w:t>_______________________________</w:t>
      </w:r>
    </w:p>
    <w:p w14:paraId="5F3926E2" w14:textId="77777777" w:rsidR="00893699" w:rsidRPr="00893699" w:rsidRDefault="00893699" w:rsidP="00DD3761">
      <w:pPr>
        <w:numPr>
          <w:ilvl w:val="0"/>
          <w:numId w:val="23"/>
        </w:numPr>
        <w:tabs>
          <w:tab w:val="right" w:pos="426"/>
        </w:tabs>
        <w:spacing w:before="120"/>
        <w:ind w:left="360"/>
        <w:rPr>
          <w:b/>
          <w:lang w:val="en-US" w:eastAsia="ru-RU"/>
        </w:rPr>
      </w:pPr>
      <w:r w:rsidRPr="00893699">
        <w:rPr>
          <w:b/>
          <w:lang w:val="en-US" w:eastAsia="ru-RU"/>
        </w:rPr>
        <w:t>Contract de achiziție rezervat atelierelor protejate sau că acesta poate fi executat numai în cadrul unor programe de angajare protejată (după caz): _______nu______________</w:t>
      </w:r>
    </w:p>
    <w:p w14:paraId="2E95923B" w14:textId="77777777" w:rsidR="00893699" w:rsidRPr="00893699" w:rsidRDefault="00893699" w:rsidP="00893699">
      <w:pPr>
        <w:shd w:val="clear" w:color="auto" w:fill="FFFFFF" w:themeFill="background1"/>
        <w:tabs>
          <w:tab w:val="right" w:pos="426"/>
        </w:tabs>
        <w:ind w:left="7560" w:hanging="630"/>
        <w:contextualSpacing/>
        <w:rPr>
          <w:sz w:val="20"/>
          <w:lang w:val="en-US" w:eastAsia="ru-RU"/>
        </w:rPr>
      </w:pPr>
      <w:r w:rsidRPr="00893699">
        <w:rPr>
          <w:sz w:val="20"/>
          <w:lang w:val="en-US" w:eastAsia="ru-RU"/>
        </w:rPr>
        <w:t>(indicați da sau nu)</w:t>
      </w:r>
    </w:p>
    <w:p w14:paraId="3B17AB04" w14:textId="77777777" w:rsidR="00893699" w:rsidRPr="00893699" w:rsidRDefault="00893699" w:rsidP="00DD3761">
      <w:pPr>
        <w:numPr>
          <w:ilvl w:val="0"/>
          <w:numId w:val="23"/>
        </w:numPr>
        <w:shd w:val="clear" w:color="auto" w:fill="FFFFFF" w:themeFill="background1"/>
        <w:tabs>
          <w:tab w:val="right" w:pos="426"/>
        </w:tabs>
        <w:spacing w:before="120"/>
        <w:ind w:left="360"/>
        <w:rPr>
          <w:b/>
          <w:lang w:val="en-US" w:eastAsia="ru-RU"/>
        </w:rPr>
      </w:pPr>
      <w:r w:rsidRPr="00893699">
        <w:rPr>
          <w:b/>
          <w:lang w:val="en-US" w:eastAsia="ru-RU"/>
        </w:rPr>
        <w:t>Prestarea serviciului este rezervată unei anumite profesii în temeiul unor legi sau al unor acte administrative (după caz): nu se aplica__________________________</w:t>
      </w:r>
    </w:p>
    <w:p w14:paraId="16087A2B" w14:textId="77777777" w:rsidR="00893699" w:rsidRPr="00893699" w:rsidRDefault="00893699" w:rsidP="00893699">
      <w:pPr>
        <w:shd w:val="clear" w:color="auto" w:fill="FFFFFF" w:themeFill="background1"/>
        <w:tabs>
          <w:tab w:val="right" w:pos="426"/>
        </w:tabs>
        <w:contextualSpacing/>
        <w:jc w:val="center"/>
        <w:rPr>
          <w:sz w:val="20"/>
          <w:lang w:val="en-US" w:eastAsia="ru-RU"/>
        </w:rPr>
      </w:pPr>
      <w:r w:rsidRPr="00893699">
        <w:rPr>
          <w:sz w:val="20"/>
          <w:lang w:val="en-US" w:eastAsia="ru-RU"/>
        </w:rPr>
        <w:t>(se menționează respectivele legi și acte administrative)</w:t>
      </w:r>
    </w:p>
    <w:p w14:paraId="5E43828F" w14:textId="77777777" w:rsidR="00893699" w:rsidRPr="00893699" w:rsidRDefault="00893699" w:rsidP="00DD3761">
      <w:pPr>
        <w:numPr>
          <w:ilvl w:val="0"/>
          <w:numId w:val="23"/>
        </w:numPr>
        <w:shd w:val="clear" w:color="auto" w:fill="FFFFFF" w:themeFill="background1"/>
        <w:tabs>
          <w:tab w:val="right" w:pos="426"/>
        </w:tabs>
        <w:spacing w:before="120"/>
        <w:ind w:left="360"/>
        <w:rPr>
          <w:b/>
          <w:lang w:val="en-US" w:eastAsia="ru-RU"/>
        </w:rPr>
      </w:pPr>
      <w:r w:rsidRPr="00893699">
        <w:rPr>
          <w:b/>
          <w:lang w:val="en-US"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pPr w:leftFromText="180" w:rightFromText="180" w:vertAnchor="text" w:tblpY="1"/>
        <w:tblOverlap w:val="never"/>
        <w:tblW w:w="0" w:type="auto"/>
        <w:tblLook w:val="04A0" w:firstRow="1" w:lastRow="0" w:firstColumn="1" w:lastColumn="0" w:noHBand="0" w:noVBand="1"/>
      </w:tblPr>
      <w:tblGrid>
        <w:gridCol w:w="704"/>
        <w:gridCol w:w="3544"/>
        <w:gridCol w:w="3707"/>
        <w:gridCol w:w="1494"/>
      </w:tblGrid>
      <w:tr w:rsidR="00893699" w:rsidRPr="00893699" w14:paraId="3E638FD6" w14:textId="77777777" w:rsidTr="00214A7C">
        <w:trPr>
          <w:trHeight w:val="684"/>
        </w:trPr>
        <w:tc>
          <w:tcPr>
            <w:tcW w:w="704" w:type="dxa"/>
          </w:tcPr>
          <w:p w14:paraId="5EF497F7" w14:textId="77777777" w:rsidR="00893699" w:rsidRPr="00893699" w:rsidRDefault="00893699" w:rsidP="00893699">
            <w:pPr>
              <w:shd w:val="clear" w:color="auto" w:fill="FFFFFF" w:themeFill="background1"/>
              <w:tabs>
                <w:tab w:val="left" w:pos="612"/>
              </w:tabs>
              <w:spacing w:before="120" w:after="120"/>
              <w:rPr>
                <w:rFonts w:eastAsia="SimSun"/>
                <w:b/>
                <w:iCs/>
                <w:sz w:val="20"/>
                <w:szCs w:val="20"/>
                <w:lang w:eastAsia="ru-RU"/>
              </w:rPr>
            </w:pPr>
            <w:bookmarkStart w:id="47" w:name="_Hlk182406021"/>
            <w:r w:rsidRPr="00893699">
              <w:rPr>
                <w:rFonts w:eastAsia="SimSun"/>
                <w:b/>
                <w:iCs/>
                <w:sz w:val="20"/>
                <w:szCs w:val="20"/>
                <w:lang w:eastAsia="ru-RU"/>
              </w:rPr>
              <w:t>Nr. d/o</w:t>
            </w:r>
          </w:p>
        </w:tc>
        <w:tc>
          <w:tcPr>
            <w:tcW w:w="3544" w:type="dxa"/>
          </w:tcPr>
          <w:p w14:paraId="6876CDC6" w14:textId="77777777" w:rsidR="00893699" w:rsidRPr="00893699" w:rsidRDefault="00893699" w:rsidP="00893699">
            <w:pPr>
              <w:shd w:val="clear" w:color="auto" w:fill="FFFFFF" w:themeFill="background1"/>
              <w:tabs>
                <w:tab w:val="left" w:pos="612"/>
              </w:tabs>
              <w:spacing w:before="120" w:after="120"/>
              <w:jc w:val="center"/>
              <w:rPr>
                <w:rFonts w:eastAsia="SimSun"/>
                <w:b/>
                <w:iCs/>
                <w:sz w:val="20"/>
                <w:szCs w:val="20"/>
                <w:lang w:eastAsia="ru-RU"/>
              </w:rPr>
            </w:pPr>
            <w:r w:rsidRPr="00893699">
              <w:rPr>
                <w:rFonts w:eastAsia="SimSun"/>
                <w:b/>
                <w:iCs/>
                <w:sz w:val="20"/>
                <w:szCs w:val="20"/>
                <w:lang w:eastAsia="ru-RU"/>
              </w:rPr>
              <w:t>Descrierea criteriului/cerinței</w:t>
            </w:r>
          </w:p>
        </w:tc>
        <w:tc>
          <w:tcPr>
            <w:tcW w:w="3707" w:type="dxa"/>
          </w:tcPr>
          <w:p w14:paraId="30C1061D" w14:textId="77777777" w:rsidR="00893699" w:rsidRPr="00893699" w:rsidRDefault="00893699" w:rsidP="00893699">
            <w:pPr>
              <w:shd w:val="clear" w:color="auto" w:fill="FFFFFF" w:themeFill="background1"/>
              <w:tabs>
                <w:tab w:val="left" w:pos="612"/>
              </w:tabs>
              <w:spacing w:before="120" w:after="120"/>
              <w:rPr>
                <w:rFonts w:eastAsia="SimSun"/>
                <w:b/>
                <w:iCs/>
                <w:sz w:val="20"/>
                <w:szCs w:val="20"/>
                <w:lang w:eastAsia="ru-RU"/>
              </w:rPr>
            </w:pPr>
            <w:r w:rsidRPr="00893699">
              <w:rPr>
                <w:rFonts w:eastAsia="SimSun"/>
                <w:b/>
                <w:iCs/>
                <w:sz w:val="20"/>
                <w:szCs w:val="20"/>
                <w:lang w:eastAsia="ru-RU"/>
              </w:rPr>
              <w:t>Mod de demonstrare a îndeplinirii criteriului/cerinței:</w:t>
            </w:r>
          </w:p>
        </w:tc>
        <w:tc>
          <w:tcPr>
            <w:tcW w:w="1494" w:type="dxa"/>
          </w:tcPr>
          <w:p w14:paraId="78145090" w14:textId="77777777" w:rsidR="00893699" w:rsidRPr="00893699" w:rsidRDefault="00893699" w:rsidP="00893699">
            <w:pPr>
              <w:shd w:val="clear" w:color="auto" w:fill="FFFFFF" w:themeFill="background1"/>
              <w:tabs>
                <w:tab w:val="left" w:pos="612"/>
              </w:tabs>
              <w:spacing w:before="120" w:after="120"/>
              <w:jc w:val="center"/>
              <w:rPr>
                <w:rFonts w:eastAsia="SimSun"/>
                <w:b/>
                <w:iCs/>
                <w:sz w:val="20"/>
                <w:szCs w:val="20"/>
                <w:lang w:eastAsia="ru-RU"/>
              </w:rPr>
            </w:pPr>
            <w:r w:rsidRPr="00893699">
              <w:rPr>
                <w:rFonts w:eastAsia="SimSun"/>
                <w:b/>
                <w:iCs/>
                <w:sz w:val="20"/>
                <w:szCs w:val="20"/>
                <w:lang w:eastAsia="ru-RU"/>
              </w:rPr>
              <w:t>Nivelul minim/</w:t>
            </w:r>
            <w:r w:rsidRPr="00893699">
              <w:rPr>
                <w:rFonts w:eastAsia="SimSun"/>
                <w:b/>
                <w:iCs/>
                <w:sz w:val="20"/>
                <w:szCs w:val="20"/>
                <w:lang w:eastAsia="ru-RU"/>
              </w:rPr>
              <w:br/>
              <w:t>Obligativitatea</w:t>
            </w:r>
          </w:p>
        </w:tc>
      </w:tr>
      <w:tr w:rsidR="006D3D3E" w:rsidRPr="00893699" w14:paraId="61D151A5" w14:textId="77777777" w:rsidTr="00214A7C">
        <w:trPr>
          <w:trHeight w:val="1216"/>
        </w:trPr>
        <w:tc>
          <w:tcPr>
            <w:tcW w:w="704" w:type="dxa"/>
          </w:tcPr>
          <w:p w14:paraId="77D47169" w14:textId="77777777" w:rsidR="006D3D3E" w:rsidRPr="00893699" w:rsidRDefault="006D3D3E" w:rsidP="006D3D3E">
            <w:pPr>
              <w:shd w:val="clear" w:color="auto" w:fill="FFFFFF" w:themeFill="background1"/>
              <w:tabs>
                <w:tab w:val="left" w:pos="612"/>
              </w:tabs>
              <w:spacing w:before="120" w:after="120"/>
              <w:rPr>
                <w:rFonts w:eastAsia="SimSun"/>
                <w:iCs/>
                <w:lang w:eastAsia="ru-RU"/>
              </w:rPr>
            </w:pPr>
            <w:r w:rsidRPr="00893699">
              <w:rPr>
                <w:rFonts w:eastAsia="SimSun"/>
                <w:iCs/>
                <w:lang w:eastAsia="ru-RU"/>
              </w:rPr>
              <w:t>1</w:t>
            </w:r>
          </w:p>
        </w:tc>
        <w:tc>
          <w:tcPr>
            <w:tcW w:w="3544" w:type="dxa"/>
          </w:tcPr>
          <w:p w14:paraId="2C0FB99D" w14:textId="77777777" w:rsidR="006D3D3E" w:rsidRPr="00893699" w:rsidRDefault="006D3D3E" w:rsidP="006D3D3E">
            <w:pPr>
              <w:shd w:val="clear" w:color="auto" w:fill="FFFFFF" w:themeFill="background1"/>
              <w:tabs>
                <w:tab w:val="left" w:pos="612"/>
              </w:tabs>
              <w:spacing w:before="120" w:after="120"/>
              <w:rPr>
                <w:rFonts w:eastAsia="SimSun"/>
                <w:iCs/>
                <w:lang w:eastAsia="ru-RU"/>
              </w:rPr>
            </w:pPr>
            <w:r w:rsidRPr="00893699">
              <w:rPr>
                <w:rFonts w:eastAsia="SimSun"/>
                <w:iCs/>
                <w:lang w:eastAsia="ru-RU"/>
              </w:rPr>
              <w:t>DUAE</w:t>
            </w:r>
          </w:p>
        </w:tc>
        <w:tc>
          <w:tcPr>
            <w:tcW w:w="3707" w:type="dxa"/>
          </w:tcPr>
          <w:p w14:paraId="7250883C" w14:textId="7F6FAC9F" w:rsidR="006D3D3E" w:rsidRPr="00893699" w:rsidRDefault="006D3D3E" w:rsidP="006D3D3E">
            <w:pPr>
              <w:shd w:val="clear" w:color="auto" w:fill="FFFFFF" w:themeFill="background1"/>
              <w:tabs>
                <w:tab w:val="left" w:pos="612"/>
              </w:tabs>
              <w:spacing w:before="240" w:after="120"/>
              <w:rPr>
                <w:rFonts w:eastAsia="SimSun"/>
                <w:iCs/>
                <w:lang w:eastAsia="ru-RU"/>
              </w:rPr>
            </w:pPr>
            <w:r w:rsidRPr="00C046B6">
              <w:rPr>
                <w:rFonts w:asciiTheme="minorHAnsi" w:eastAsia="SimSun" w:hAnsiTheme="minorHAnsi" w:cstheme="minorBidi"/>
                <w:i/>
                <w:iCs/>
                <w:sz w:val="22"/>
                <w:szCs w:val="22"/>
              </w:rPr>
              <w:t>(in varianta electronica confirmat prin semnatura</w:t>
            </w:r>
            <w:r w:rsidR="00C046B6" w:rsidRPr="00C046B6">
              <w:rPr>
                <w:rFonts w:asciiTheme="minorHAnsi" w:eastAsia="SimSun" w:hAnsiTheme="minorHAnsi" w:cstheme="minorBidi"/>
                <w:i/>
                <w:iCs/>
                <w:sz w:val="22"/>
                <w:szCs w:val="22"/>
              </w:rPr>
              <w:t xml:space="preserve"> </w:t>
            </w:r>
            <w:r w:rsidRPr="00C046B6">
              <w:rPr>
                <w:rFonts w:asciiTheme="minorHAnsi" w:eastAsia="SimSun" w:hAnsiTheme="minorHAnsi" w:cstheme="minorBidi"/>
                <w:i/>
                <w:iCs/>
                <w:sz w:val="22"/>
                <w:szCs w:val="22"/>
              </w:rPr>
              <w:t>electronica)</w:t>
            </w:r>
          </w:p>
        </w:tc>
        <w:tc>
          <w:tcPr>
            <w:tcW w:w="1494" w:type="dxa"/>
          </w:tcPr>
          <w:p w14:paraId="16875B96" w14:textId="77777777" w:rsidR="006D3D3E" w:rsidRPr="00893699" w:rsidRDefault="006D3D3E" w:rsidP="006D3D3E">
            <w:pPr>
              <w:shd w:val="clear" w:color="auto" w:fill="FFFFFF" w:themeFill="background1"/>
              <w:tabs>
                <w:tab w:val="left" w:pos="612"/>
              </w:tabs>
              <w:spacing w:before="120" w:after="120"/>
              <w:rPr>
                <w:rFonts w:eastAsia="SimSun"/>
                <w:iCs/>
                <w:lang w:eastAsia="ru-RU"/>
              </w:rPr>
            </w:pPr>
            <w:r w:rsidRPr="00893699">
              <w:rPr>
                <w:rFonts w:asciiTheme="minorHAnsi" w:eastAsia="SimSun" w:hAnsiTheme="minorHAnsi" w:cstheme="minorBidi"/>
              </w:rPr>
              <w:t>Obligatoriu</w:t>
            </w:r>
          </w:p>
        </w:tc>
      </w:tr>
      <w:tr w:rsidR="006D3D3E" w:rsidRPr="00893699" w14:paraId="0BA7A8C8" w14:textId="77777777" w:rsidTr="00214A7C">
        <w:trPr>
          <w:trHeight w:val="531"/>
        </w:trPr>
        <w:tc>
          <w:tcPr>
            <w:tcW w:w="704" w:type="dxa"/>
          </w:tcPr>
          <w:p w14:paraId="36362413" w14:textId="77777777" w:rsidR="006D3D3E" w:rsidRPr="00893699" w:rsidRDefault="006D3D3E" w:rsidP="006D3D3E">
            <w:pPr>
              <w:shd w:val="clear" w:color="auto" w:fill="FFFFFF" w:themeFill="background1"/>
              <w:tabs>
                <w:tab w:val="left" w:pos="612"/>
              </w:tabs>
              <w:spacing w:before="120" w:after="120"/>
              <w:rPr>
                <w:rFonts w:asciiTheme="minorHAnsi" w:eastAsia="SimSun" w:hAnsiTheme="minorHAnsi" w:cstheme="minorBidi"/>
                <w:iCs/>
                <w:lang w:eastAsia="ru-RU"/>
              </w:rPr>
            </w:pPr>
            <w:r w:rsidRPr="00893699">
              <w:rPr>
                <w:rFonts w:asciiTheme="minorHAnsi" w:eastAsia="SimSun" w:hAnsiTheme="minorHAnsi" w:cstheme="minorBidi"/>
                <w:iCs/>
                <w:lang w:eastAsia="ru-RU"/>
              </w:rPr>
              <w:t>2</w:t>
            </w:r>
          </w:p>
        </w:tc>
        <w:tc>
          <w:tcPr>
            <w:tcW w:w="3544" w:type="dxa"/>
          </w:tcPr>
          <w:p w14:paraId="5612AD6A" w14:textId="3C04184F" w:rsidR="006D3D3E" w:rsidRPr="00893699" w:rsidRDefault="00915E50" w:rsidP="006D3D3E">
            <w:pPr>
              <w:shd w:val="clear" w:color="auto" w:fill="FFFFFF" w:themeFill="background1"/>
              <w:tabs>
                <w:tab w:val="left" w:pos="612"/>
              </w:tabs>
              <w:spacing w:before="120" w:after="120"/>
              <w:rPr>
                <w:rFonts w:asciiTheme="minorHAnsi" w:eastAsia="SimSun" w:hAnsiTheme="minorHAnsi" w:cstheme="minorBidi"/>
                <w:iCs/>
                <w:lang w:eastAsia="ru-RU"/>
              </w:rPr>
            </w:pPr>
            <w:r w:rsidRPr="00915E50">
              <w:rPr>
                <w:rFonts w:asciiTheme="minorHAnsi" w:eastAsia="SimSun" w:hAnsiTheme="minorHAnsi" w:cstheme="minorBidi"/>
              </w:rPr>
              <w:t>Cerere de participare (anexa nr. 7)</w:t>
            </w:r>
          </w:p>
        </w:tc>
        <w:tc>
          <w:tcPr>
            <w:tcW w:w="3707" w:type="dxa"/>
          </w:tcPr>
          <w:p w14:paraId="2593A469" w14:textId="7A3E5940" w:rsidR="006D3D3E" w:rsidRPr="00893699" w:rsidRDefault="006D3D3E" w:rsidP="006D3D3E">
            <w:pPr>
              <w:shd w:val="clear" w:color="auto" w:fill="FFFFFF" w:themeFill="background1"/>
              <w:tabs>
                <w:tab w:val="left" w:pos="612"/>
              </w:tabs>
              <w:spacing w:before="120" w:after="120"/>
              <w:rPr>
                <w:rFonts w:asciiTheme="minorHAnsi" w:eastAsia="SimSun" w:hAnsiTheme="minorHAnsi" w:cstheme="minorBidi"/>
                <w:iCs/>
                <w:lang w:eastAsia="ru-RU"/>
              </w:rPr>
            </w:pPr>
            <w:r w:rsidRPr="00893699">
              <w:rPr>
                <w:rFonts w:asciiTheme="minorHAnsi" w:eastAsia="SimSun" w:hAnsiTheme="minorHAnsi" w:cstheme="minorBidi"/>
              </w:rPr>
              <w:t xml:space="preserve"> </w:t>
            </w:r>
            <w:r w:rsidRPr="00EB59C5">
              <w:rPr>
                <w:rFonts w:asciiTheme="minorHAnsi" w:eastAsia="SimSun" w:hAnsiTheme="minorHAnsi" w:cstheme="minorBidi"/>
                <w:i/>
                <w:iCs/>
                <w:sz w:val="20"/>
                <w:szCs w:val="20"/>
              </w:rPr>
              <w:t>(in varianta electronica confirmat prin semnaturaelectronica)</w:t>
            </w:r>
          </w:p>
        </w:tc>
        <w:tc>
          <w:tcPr>
            <w:tcW w:w="1494" w:type="dxa"/>
          </w:tcPr>
          <w:p w14:paraId="2C170F03" w14:textId="77777777" w:rsidR="006D3D3E" w:rsidRPr="00893699" w:rsidRDefault="006D3D3E" w:rsidP="006D3D3E">
            <w:pPr>
              <w:shd w:val="clear" w:color="auto" w:fill="FFFFFF" w:themeFill="background1"/>
              <w:tabs>
                <w:tab w:val="left" w:pos="612"/>
              </w:tabs>
              <w:spacing w:before="120" w:after="120"/>
              <w:rPr>
                <w:rFonts w:asciiTheme="minorHAnsi" w:eastAsia="SimSun" w:hAnsiTheme="minorHAnsi" w:cstheme="minorBidi"/>
                <w:iCs/>
                <w:lang w:eastAsia="ru-RU"/>
              </w:rPr>
            </w:pPr>
            <w:r w:rsidRPr="00893699">
              <w:rPr>
                <w:rFonts w:asciiTheme="minorHAnsi" w:eastAsia="SimSun" w:hAnsiTheme="minorHAnsi" w:cstheme="minorBidi"/>
              </w:rPr>
              <w:t>Obligatoriu</w:t>
            </w:r>
          </w:p>
        </w:tc>
      </w:tr>
      <w:tr w:rsidR="006D3D3E" w:rsidRPr="00893699" w14:paraId="69C5F680" w14:textId="77777777" w:rsidTr="00214A7C">
        <w:trPr>
          <w:trHeight w:val="519"/>
        </w:trPr>
        <w:tc>
          <w:tcPr>
            <w:tcW w:w="704" w:type="dxa"/>
          </w:tcPr>
          <w:p w14:paraId="3A02A718" w14:textId="77777777" w:rsidR="006D3D3E" w:rsidRPr="00893699" w:rsidRDefault="006D3D3E" w:rsidP="006D3D3E">
            <w:pPr>
              <w:shd w:val="clear" w:color="auto" w:fill="FFFFFF" w:themeFill="background1"/>
              <w:tabs>
                <w:tab w:val="left" w:pos="612"/>
              </w:tabs>
              <w:spacing w:before="120" w:after="120"/>
              <w:rPr>
                <w:rFonts w:asciiTheme="minorHAnsi" w:eastAsia="SimSun" w:hAnsiTheme="minorHAnsi" w:cstheme="minorBidi"/>
                <w:iCs/>
                <w:lang w:eastAsia="ru-RU"/>
              </w:rPr>
            </w:pPr>
            <w:r w:rsidRPr="00893699">
              <w:rPr>
                <w:rFonts w:asciiTheme="minorHAnsi" w:eastAsia="SimSun" w:hAnsiTheme="minorHAnsi" w:cstheme="minorBidi"/>
                <w:iCs/>
                <w:lang w:eastAsia="ru-RU"/>
              </w:rPr>
              <w:t>3</w:t>
            </w:r>
          </w:p>
        </w:tc>
        <w:tc>
          <w:tcPr>
            <w:tcW w:w="3544" w:type="dxa"/>
          </w:tcPr>
          <w:p w14:paraId="12D12487" w14:textId="6E74427E" w:rsidR="006D3D3E" w:rsidRPr="00893699" w:rsidRDefault="00915E50" w:rsidP="006D3D3E">
            <w:pPr>
              <w:shd w:val="clear" w:color="auto" w:fill="FFFFFF" w:themeFill="background1"/>
              <w:tabs>
                <w:tab w:val="left" w:pos="612"/>
              </w:tabs>
              <w:spacing w:before="120" w:after="120"/>
              <w:rPr>
                <w:rFonts w:asciiTheme="minorHAnsi" w:eastAsia="SimSun" w:hAnsiTheme="minorHAnsi" w:cstheme="minorBidi"/>
                <w:iCs/>
                <w:lang w:eastAsia="ru-RU"/>
              </w:rPr>
            </w:pPr>
            <w:r w:rsidRPr="00915E50">
              <w:rPr>
                <w:rFonts w:asciiTheme="minorHAnsi" w:eastAsia="SimSun" w:hAnsiTheme="minorHAnsi" w:cstheme="minorBidi"/>
              </w:rPr>
              <w:t>Declaraţie privind valabilitatea ofertei (anexa nr. 8);</w:t>
            </w:r>
          </w:p>
        </w:tc>
        <w:tc>
          <w:tcPr>
            <w:tcW w:w="3707" w:type="dxa"/>
          </w:tcPr>
          <w:p w14:paraId="7C731C97" w14:textId="6553CEA3" w:rsidR="006D3D3E" w:rsidRPr="00893699" w:rsidRDefault="006D3D3E" w:rsidP="006D3D3E">
            <w:pPr>
              <w:shd w:val="clear" w:color="auto" w:fill="FFFFFF" w:themeFill="background1"/>
              <w:tabs>
                <w:tab w:val="left" w:pos="612"/>
              </w:tabs>
              <w:spacing w:before="120" w:after="120"/>
              <w:rPr>
                <w:rFonts w:asciiTheme="minorHAnsi" w:eastAsia="SimSun" w:hAnsiTheme="minorHAnsi" w:cstheme="minorBidi"/>
                <w:iCs/>
                <w:lang w:eastAsia="ru-RU"/>
              </w:rPr>
            </w:pPr>
            <w:r w:rsidRPr="00EB59C5">
              <w:rPr>
                <w:rFonts w:asciiTheme="minorHAnsi" w:eastAsia="SimSun" w:hAnsiTheme="minorHAnsi" w:cstheme="minorBidi"/>
                <w:i/>
                <w:iCs/>
                <w:sz w:val="20"/>
                <w:szCs w:val="20"/>
              </w:rPr>
              <w:t>varianta electronica confirmat prin semnaturaelectronica)</w:t>
            </w:r>
          </w:p>
        </w:tc>
        <w:tc>
          <w:tcPr>
            <w:tcW w:w="1494" w:type="dxa"/>
          </w:tcPr>
          <w:p w14:paraId="671CCCFB" w14:textId="77777777" w:rsidR="006D3D3E" w:rsidRPr="00893699" w:rsidRDefault="006D3D3E" w:rsidP="006D3D3E">
            <w:pPr>
              <w:shd w:val="clear" w:color="auto" w:fill="FFFFFF" w:themeFill="background1"/>
              <w:tabs>
                <w:tab w:val="left" w:pos="612"/>
              </w:tabs>
              <w:spacing w:before="120" w:after="120"/>
              <w:rPr>
                <w:rFonts w:asciiTheme="minorHAnsi" w:eastAsia="SimSun" w:hAnsiTheme="minorHAnsi" w:cstheme="minorBidi"/>
                <w:iCs/>
                <w:lang w:eastAsia="ru-RU"/>
              </w:rPr>
            </w:pPr>
          </w:p>
          <w:p w14:paraId="56F0AA66" w14:textId="77777777" w:rsidR="006D3D3E" w:rsidRPr="00893699" w:rsidRDefault="006D3D3E" w:rsidP="006D3D3E">
            <w:pPr>
              <w:jc w:val="center"/>
              <w:rPr>
                <w:rFonts w:asciiTheme="minorHAnsi" w:eastAsia="SimSun" w:hAnsiTheme="minorHAnsi" w:cstheme="minorBidi"/>
                <w:lang w:eastAsia="ru-RU"/>
              </w:rPr>
            </w:pPr>
            <w:r w:rsidRPr="00893699">
              <w:rPr>
                <w:rFonts w:asciiTheme="minorHAnsi" w:eastAsia="SimSun" w:hAnsiTheme="minorHAnsi" w:cstheme="minorBidi"/>
              </w:rPr>
              <w:t>Obligatoriu</w:t>
            </w:r>
          </w:p>
        </w:tc>
      </w:tr>
      <w:tr w:rsidR="00915E50" w:rsidRPr="00893699" w14:paraId="0E677D53" w14:textId="77777777" w:rsidTr="00214A7C">
        <w:trPr>
          <w:trHeight w:val="802"/>
        </w:trPr>
        <w:tc>
          <w:tcPr>
            <w:tcW w:w="704" w:type="dxa"/>
          </w:tcPr>
          <w:p w14:paraId="781CF0B7" w14:textId="2AA09007" w:rsidR="00915E50" w:rsidRPr="00893699" w:rsidRDefault="00915E50" w:rsidP="006D3D3E">
            <w:pPr>
              <w:shd w:val="clear" w:color="auto" w:fill="FFFFFF" w:themeFill="background1"/>
              <w:tabs>
                <w:tab w:val="left" w:pos="612"/>
              </w:tabs>
              <w:spacing w:before="120" w:after="120"/>
              <w:rPr>
                <w:rFonts w:asciiTheme="minorHAnsi" w:eastAsia="SimSun" w:hAnsiTheme="minorHAnsi" w:cstheme="minorBidi"/>
                <w:iCs/>
                <w:lang w:eastAsia="ru-RU"/>
              </w:rPr>
            </w:pPr>
            <w:r>
              <w:rPr>
                <w:rFonts w:asciiTheme="minorHAnsi" w:eastAsia="SimSun" w:hAnsiTheme="minorHAnsi" w:cstheme="minorBidi"/>
                <w:iCs/>
                <w:lang w:eastAsia="ru-RU"/>
              </w:rPr>
              <w:t>5.</w:t>
            </w:r>
          </w:p>
        </w:tc>
        <w:tc>
          <w:tcPr>
            <w:tcW w:w="8745" w:type="dxa"/>
            <w:gridSpan w:val="3"/>
          </w:tcPr>
          <w:p w14:paraId="2F0282FA" w14:textId="67AC48B2" w:rsidR="00915E50" w:rsidRPr="00915E50" w:rsidRDefault="00915E50" w:rsidP="006D3D3E">
            <w:pPr>
              <w:shd w:val="clear" w:color="auto" w:fill="FFFFFF" w:themeFill="background1"/>
              <w:tabs>
                <w:tab w:val="left" w:pos="612"/>
              </w:tabs>
              <w:spacing w:before="120" w:after="120"/>
              <w:rPr>
                <w:rFonts w:asciiTheme="minorHAnsi" w:eastAsia="SimSun" w:hAnsiTheme="minorHAnsi" w:cstheme="minorBidi"/>
                <w:b/>
                <w:bCs/>
                <w:iCs/>
                <w:lang w:eastAsia="ru-RU"/>
              </w:rPr>
            </w:pPr>
            <w:r w:rsidRPr="00915E50">
              <w:rPr>
                <w:rFonts w:asciiTheme="minorHAnsi" w:eastAsia="SimSun" w:hAnsiTheme="minorHAnsi" w:cstheme="minorBidi"/>
                <w:b/>
                <w:bCs/>
              </w:rPr>
              <w:t>Propunere economica si financiara:</w:t>
            </w:r>
          </w:p>
        </w:tc>
      </w:tr>
      <w:tr w:rsidR="006D3D3E" w:rsidRPr="00893699" w14:paraId="05866A16" w14:textId="77777777" w:rsidTr="00214A7C">
        <w:trPr>
          <w:trHeight w:val="531"/>
        </w:trPr>
        <w:tc>
          <w:tcPr>
            <w:tcW w:w="704" w:type="dxa"/>
          </w:tcPr>
          <w:p w14:paraId="11451638" w14:textId="280582EE" w:rsidR="006D3D3E" w:rsidRPr="00893699" w:rsidRDefault="006D3D3E" w:rsidP="006D3D3E">
            <w:pPr>
              <w:shd w:val="clear" w:color="auto" w:fill="FFFFFF" w:themeFill="background1"/>
              <w:tabs>
                <w:tab w:val="left" w:pos="612"/>
              </w:tabs>
              <w:spacing w:before="120" w:after="120"/>
              <w:rPr>
                <w:rFonts w:asciiTheme="minorHAnsi" w:eastAsia="SimSun" w:hAnsiTheme="minorHAnsi" w:cstheme="minorBidi"/>
                <w:iCs/>
                <w:lang w:eastAsia="ru-RU"/>
              </w:rPr>
            </w:pPr>
            <w:r w:rsidRPr="00893699">
              <w:rPr>
                <w:rFonts w:asciiTheme="minorHAnsi" w:eastAsia="SimSun" w:hAnsiTheme="minorHAnsi" w:cstheme="minorBidi"/>
                <w:iCs/>
                <w:lang w:eastAsia="ru-RU"/>
              </w:rPr>
              <w:t>5</w:t>
            </w:r>
            <w:r w:rsidR="00915E50">
              <w:rPr>
                <w:rFonts w:asciiTheme="minorHAnsi" w:eastAsia="SimSun" w:hAnsiTheme="minorHAnsi" w:cstheme="minorBidi"/>
                <w:iCs/>
                <w:lang w:eastAsia="ru-RU"/>
              </w:rPr>
              <w:t>.1</w:t>
            </w:r>
          </w:p>
        </w:tc>
        <w:tc>
          <w:tcPr>
            <w:tcW w:w="3544" w:type="dxa"/>
          </w:tcPr>
          <w:p w14:paraId="290EEF57" w14:textId="77777777" w:rsidR="00663765" w:rsidRPr="00663765" w:rsidRDefault="00663765" w:rsidP="00513F01">
            <w:pPr>
              <w:shd w:val="clear" w:color="auto" w:fill="FFFFFF" w:themeFill="background1"/>
              <w:tabs>
                <w:tab w:val="left" w:pos="612"/>
              </w:tabs>
              <w:rPr>
                <w:rFonts w:asciiTheme="minorHAnsi" w:eastAsia="SimSun" w:hAnsiTheme="minorHAnsi" w:cstheme="minorBidi"/>
              </w:rPr>
            </w:pPr>
            <w:r w:rsidRPr="00663765">
              <w:rPr>
                <w:rFonts w:asciiTheme="minorHAnsi" w:eastAsia="SimSun" w:hAnsiTheme="minorHAnsi" w:cstheme="minorBidi"/>
              </w:rPr>
              <w:t>Informații/documente privind</w:t>
            </w:r>
          </w:p>
          <w:p w14:paraId="3D00B073" w14:textId="77777777" w:rsidR="00663765" w:rsidRPr="00663765" w:rsidRDefault="00663765" w:rsidP="00513F01">
            <w:pPr>
              <w:shd w:val="clear" w:color="auto" w:fill="FFFFFF" w:themeFill="background1"/>
              <w:tabs>
                <w:tab w:val="left" w:pos="612"/>
              </w:tabs>
              <w:rPr>
                <w:rFonts w:asciiTheme="minorHAnsi" w:eastAsia="SimSun" w:hAnsiTheme="minorHAnsi" w:cstheme="minorBidi"/>
              </w:rPr>
            </w:pPr>
            <w:r w:rsidRPr="00663765">
              <w:rPr>
                <w:rFonts w:asciiTheme="minorHAnsi" w:eastAsia="SimSun" w:hAnsiTheme="minorHAnsi" w:cstheme="minorBidi"/>
              </w:rPr>
              <w:t>capacitatea economică și/sau</w:t>
            </w:r>
          </w:p>
          <w:p w14:paraId="22720A82" w14:textId="5E7E0F6E" w:rsidR="006D3D3E" w:rsidRPr="00893699" w:rsidRDefault="00663765" w:rsidP="00513F01">
            <w:pPr>
              <w:shd w:val="clear" w:color="auto" w:fill="FFFFFF" w:themeFill="background1"/>
              <w:tabs>
                <w:tab w:val="left" w:pos="612"/>
              </w:tabs>
              <w:rPr>
                <w:rFonts w:asciiTheme="minorHAnsi" w:eastAsia="SimSun" w:hAnsiTheme="minorHAnsi" w:cstheme="minorBidi"/>
                <w:iCs/>
                <w:lang w:eastAsia="ru-RU"/>
              </w:rPr>
            </w:pPr>
            <w:r w:rsidRPr="00663765">
              <w:rPr>
                <w:rFonts w:asciiTheme="minorHAnsi" w:eastAsia="SimSun" w:hAnsiTheme="minorHAnsi" w:cstheme="minorBidi"/>
              </w:rPr>
              <w:t>financiară</w:t>
            </w:r>
          </w:p>
        </w:tc>
        <w:tc>
          <w:tcPr>
            <w:tcW w:w="3707" w:type="dxa"/>
          </w:tcPr>
          <w:p w14:paraId="20C0851B" w14:textId="711B2975" w:rsidR="00663765" w:rsidRPr="00663765" w:rsidRDefault="00663765" w:rsidP="00513F01">
            <w:pPr>
              <w:shd w:val="clear" w:color="auto" w:fill="FFFFFF" w:themeFill="background1"/>
              <w:tabs>
                <w:tab w:val="left" w:pos="612"/>
              </w:tabs>
              <w:rPr>
                <w:rFonts w:asciiTheme="minorHAnsi" w:eastAsia="SimSun" w:hAnsiTheme="minorHAnsi" w:cstheme="minorBidi"/>
              </w:rPr>
            </w:pPr>
            <w:r w:rsidRPr="00663765">
              <w:rPr>
                <w:rFonts w:asciiTheme="minorHAnsi" w:eastAsia="SimSun" w:hAnsiTheme="minorHAnsi" w:cstheme="minorBidi"/>
              </w:rPr>
              <w:t xml:space="preserve">Cifra medie de afaceri pentru ultimii </w:t>
            </w:r>
            <w:r w:rsidR="00D83CEC">
              <w:rPr>
                <w:rFonts w:asciiTheme="minorHAnsi" w:eastAsia="SimSun" w:hAnsiTheme="minorHAnsi" w:cstheme="minorBidi"/>
              </w:rPr>
              <w:t>1</w:t>
            </w:r>
            <w:r w:rsidRPr="00663765">
              <w:rPr>
                <w:rFonts w:asciiTheme="minorHAnsi" w:eastAsia="SimSun" w:hAnsiTheme="minorHAnsi" w:cstheme="minorBidi"/>
              </w:rPr>
              <w:t xml:space="preserve"> ani, nu</w:t>
            </w:r>
          </w:p>
          <w:p w14:paraId="0C09DE7E" w14:textId="70CB01B4" w:rsidR="006D3D3E" w:rsidRPr="00893699" w:rsidRDefault="00663765" w:rsidP="00513F01">
            <w:pPr>
              <w:shd w:val="clear" w:color="auto" w:fill="FFFFFF" w:themeFill="background1"/>
              <w:tabs>
                <w:tab w:val="left" w:pos="612"/>
              </w:tabs>
              <w:rPr>
                <w:rFonts w:asciiTheme="minorHAnsi" w:eastAsia="SimSun" w:hAnsiTheme="minorHAnsi" w:cstheme="minorBidi"/>
                <w:iCs/>
                <w:lang w:eastAsia="ru-RU"/>
              </w:rPr>
            </w:pPr>
            <w:r w:rsidRPr="00663765">
              <w:rPr>
                <w:rFonts w:asciiTheme="minorHAnsi" w:eastAsia="SimSun" w:hAnsiTheme="minorHAnsi" w:cstheme="minorBidi"/>
              </w:rPr>
              <w:t xml:space="preserve">mai mic de </w:t>
            </w:r>
            <w:r w:rsidR="00D83CEC">
              <w:rPr>
                <w:rFonts w:asciiTheme="minorHAnsi" w:eastAsia="SimSun" w:hAnsiTheme="minorHAnsi" w:cstheme="minorBidi"/>
              </w:rPr>
              <w:t>1</w:t>
            </w:r>
            <w:r w:rsidRPr="00663765">
              <w:rPr>
                <w:rFonts w:asciiTheme="minorHAnsi" w:eastAsia="SimSun" w:hAnsiTheme="minorHAnsi" w:cstheme="minorBidi"/>
              </w:rPr>
              <w:t xml:space="preserve"> 000 000,00 </w:t>
            </w:r>
            <w:r>
              <w:rPr>
                <w:rFonts w:asciiTheme="minorHAnsi" w:eastAsia="SimSun" w:hAnsiTheme="minorHAnsi" w:cstheme="minorBidi"/>
              </w:rPr>
              <w:t>lei</w:t>
            </w:r>
          </w:p>
        </w:tc>
        <w:tc>
          <w:tcPr>
            <w:tcW w:w="1494" w:type="dxa"/>
          </w:tcPr>
          <w:p w14:paraId="7D56AD46" w14:textId="77777777" w:rsidR="00663765" w:rsidRPr="00663765" w:rsidRDefault="00663765" w:rsidP="00663765">
            <w:pPr>
              <w:shd w:val="clear" w:color="auto" w:fill="FFFFFF" w:themeFill="background1"/>
              <w:tabs>
                <w:tab w:val="left" w:pos="612"/>
              </w:tabs>
              <w:rPr>
                <w:rFonts w:asciiTheme="minorHAnsi" w:eastAsia="SimSun" w:hAnsiTheme="minorHAnsi" w:cstheme="minorBidi"/>
              </w:rPr>
            </w:pPr>
            <w:r w:rsidRPr="00663765">
              <w:rPr>
                <w:rFonts w:asciiTheme="minorHAnsi" w:eastAsia="SimSun" w:hAnsiTheme="minorHAnsi" w:cstheme="minorBidi"/>
              </w:rPr>
              <w:t>Obligatoriu</w:t>
            </w:r>
          </w:p>
          <w:p w14:paraId="71A94344" w14:textId="35471C88" w:rsidR="006D3D3E" w:rsidRPr="00893699" w:rsidRDefault="006D3D3E" w:rsidP="00663765">
            <w:pPr>
              <w:shd w:val="clear" w:color="auto" w:fill="FFFFFF" w:themeFill="background1"/>
              <w:tabs>
                <w:tab w:val="left" w:pos="612"/>
              </w:tabs>
              <w:rPr>
                <w:rFonts w:asciiTheme="minorHAnsi" w:eastAsia="SimSun" w:hAnsiTheme="minorHAnsi" w:cstheme="minorBidi"/>
                <w:iCs/>
                <w:lang w:eastAsia="ru-RU"/>
              </w:rPr>
            </w:pPr>
          </w:p>
        </w:tc>
      </w:tr>
      <w:tr w:rsidR="006D3D3E" w:rsidRPr="00893699" w14:paraId="0AAE6D2F" w14:textId="77777777" w:rsidTr="00214A7C">
        <w:trPr>
          <w:trHeight w:val="519"/>
        </w:trPr>
        <w:tc>
          <w:tcPr>
            <w:tcW w:w="704" w:type="dxa"/>
          </w:tcPr>
          <w:p w14:paraId="5C54BD39" w14:textId="20062FD1" w:rsidR="006D3D3E" w:rsidRPr="00893699" w:rsidRDefault="004C7621" w:rsidP="006D3D3E">
            <w:pPr>
              <w:shd w:val="clear" w:color="auto" w:fill="FFFFFF" w:themeFill="background1"/>
              <w:tabs>
                <w:tab w:val="left" w:pos="612"/>
              </w:tabs>
              <w:spacing w:before="120" w:after="120"/>
              <w:rPr>
                <w:rFonts w:asciiTheme="minorHAnsi" w:eastAsia="SimSun" w:hAnsiTheme="minorHAnsi" w:cstheme="minorBidi"/>
                <w:iCs/>
                <w:lang w:eastAsia="ru-RU"/>
              </w:rPr>
            </w:pPr>
            <w:r>
              <w:rPr>
                <w:rFonts w:asciiTheme="minorHAnsi" w:eastAsia="SimSun" w:hAnsiTheme="minorHAnsi" w:cstheme="minorBidi"/>
                <w:iCs/>
                <w:lang w:eastAsia="ru-RU"/>
              </w:rPr>
              <w:t>5.</w:t>
            </w:r>
            <w:r w:rsidR="002A1F7E">
              <w:rPr>
                <w:rFonts w:asciiTheme="minorHAnsi" w:eastAsia="SimSun" w:hAnsiTheme="minorHAnsi" w:cstheme="minorBidi"/>
                <w:iCs/>
                <w:lang w:eastAsia="ru-RU"/>
              </w:rPr>
              <w:t>2</w:t>
            </w:r>
          </w:p>
        </w:tc>
        <w:tc>
          <w:tcPr>
            <w:tcW w:w="3544" w:type="dxa"/>
          </w:tcPr>
          <w:p w14:paraId="39EC2466" w14:textId="4EA35203" w:rsidR="006D3D3E" w:rsidRPr="00893699" w:rsidRDefault="004C7621" w:rsidP="00513F01">
            <w:pPr>
              <w:shd w:val="clear" w:color="auto" w:fill="FFFFFF" w:themeFill="background1"/>
              <w:tabs>
                <w:tab w:val="left" w:pos="612"/>
              </w:tabs>
              <w:rPr>
                <w:rFonts w:asciiTheme="minorHAnsi" w:eastAsia="SimSun" w:hAnsiTheme="minorHAnsi" w:cstheme="minorBidi"/>
                <w:iCs/>
                <w:lang w:eastAsia="ru-RU"/>
              </w:rPr>
            </w:pPr>
            <w:r w:rsidRPr="004C7621">
              <w:rPr>
                <w:rFonts w:asciiTheme="minorHAnsi" w:eastAsia="SimSun" w:hAnsiTheme="minorHAnsi" w:cstheme="minorBidi"/>
              </w:rPr>
              <w:t>Ultimul raport financiar</w:t>
            </w:r>
          </w:p>
        </w:tc>
        <w:tc>
          <w:tcPr>
            <w:tcW w:w="3707" w:type="dxa"/>
          </w:tcPr>
          <w:p w14:paraId="333D3E17" w14:textId="3FCFEFE5" w:rsidR="006D3D3E" w:rsidRPr="00893699" w:rsidRDefault="006D3D3E" w:rsidP="00513F01">
            <w:pPr>
              <w:shd w:val="clear" w:color="auto" w:fill="FFFFFF" w:themeFill="background1"/>
              <w:tabs>
                <w:tab w:val="left" w:pos="612"/>
              </w:tabs>
              <w:rPr>
                <w:rFonts w:asciiTheme="minorHAnsi" w:eastAsia="SimSun" w:hAnsiTheme="minorHAnsi" w:cstheme="minorBidi"/>
                <w:iCs/>
                <w:lang w:eastAsia="ru-RU"/>
              </w:rPr>
            </w:pPr>
            <w:r w:rsidRPr="00893699">
              <w:rPr>
                <w:rFonts w:asciiTheme="minorHAnsi" w:eastAsia="SimSun" w:hAnsiTheme="minorHAnsi" w:cstheme="minorBidi"/>
              </w:rPr>
              <w:t>in varianta electronica confirmat prin semnatura</w:t>
            </w:r>
            <w:r w:rsidR="00513F01">
              <w:rPr>
                <w:rFonts w:asciiTheme="minorHAnsi" w:eastAsia="SimSun" w:hAnsiTheme="minorHAnsi" w:cstheme="minorBidi"/>
              </w:rPr>
              <w:t xml:space="preserve"> </w:t>
            </w:r>
            <w:r w:rsidRPr="00893699">
              <w:rPr>
                <w:rFonts w:asciiTheme="minorHAnsi" w:eastAsia="SimSun" w:hAnsiTheme="minorHAnsi" w:cstheme="minorBidi"/>
              </w:rPr>
              <w:t>electronica</w:t>
            </w:r>
          </w:p>
        </w:tc>
        <w:tc>
          <w:tcPr>
            <w:tcW w:w="1494" w:type="dxa"/>
          </w:tcPr>
          <w:p w14:paraId="4F83B473" w14:textId="1A4FC2F9" w:rsidR="006D3D3E" w:rsidRPr="00893699" w:rsidRDefault="006D3D3E" w:rsidP="006D3D3E">
            <w:pPr>
              <w:shd w:val="clear" w:color="auto" w:fill="FFFFFF" w:themeFill="background1"/>
              <w:tabs>
                <w:tab w:val="left" w:pos="612"/>
              </w:tabs>
              <w:spacing w:before="120" w:after="120"/>
              <w:rPr>
                <w:rFonts w:asciiTheme="minorHAnsi" w:eastAsia="SimSun" w:hAnsiTheme="minorHAnsi" w:cstheme="minorBidi"/>
                <w:iCs/>
                <w:lang w:eastAsia="ru-RU"/>
              </w:rPr>
            </w:pPr>
            <w:r w:rsidRPr="00893699">
              <w:rPr>
                <w:rFonts w:asciiTheme="minorHAnsi" w:eastAsia="SimSun" w:hAnsiTheme="minorHAnsi" w:cstheme="minorBidi"/>
              </w:rPr>
              <w:t>Obligatoriu</w:t>
            </w:r>
          </w:p>
        </w:tc>
      </w:tr>
      <w:tr w:rsidR="004C7621" w:rsidRPr="00893699" w14:paraId="5290A70E" w14:textId="77777777" w:rsidTr="00214A7C">
        <w:trPr>
          <w:trHeight w:val="519"/>
        </w:trPr>
        <w:tc>
          <w:tcPr>
            <w:tcW w:w="704" w:type="dxa"/>
          </w:tcPr>
          <w:p w14:paraId="3103249F" w14:textId="6C2C5047" w:rsidR="004C7621" w:rsidRPr="004C7621" w:rsidRDefault="004C7621" w:rsidP="006D3D3E">
            <w:pPr>
              <w:shd w:val="clear" w:color="auto" w:fill="FFFFFF" w:themeFill="background1"/>
              <w:tabs>
                <w:tab w:val="left" w:pos="612"/>
              </w:tabs>
              <w:spacing w:before="120" w:after="120"/>
              <w:rPr>
                <w:rFonts w:asciiTheme="minorHAnsi" w:eastAsia="SimSun" w:hAnsiTheme="minorHAnsi" w:cstheme="minorBidi"/>
                <w:b/>
                <w:bCs/>
                <w:iCs/>
                <w:lang w:eastAsia="ru-RU"/>
              </w:rPr>
            </w:pPr>
            <w:r w:rsidRPr="004C7621">
              <w:rPr>
                <w:rFonts w:asciiTheme="minorHAnsi" w:eastAsia="SimSun" w:hAnsiTheme="minorHAnsi" w:cstheme="minorBidi"/>
                <w:b/>
                <w:bCs/>
                <w:iCs/>
                <w:lang w:eastAsia="ru-RU"/>
              </w:rPr>
              <w:lastRenderedPageBreak/>
              <w:t>6</w:t>
            </w:r>
          </w:p>
        </w:tc>
        <w:tc>
          <w:tcPr>
            <w:tcW w:w="8745" w:type="dxa"/>
            <w:gridSpan w:val="3"/>
          </w:tcPr>
          <w:p w14:paraId="298E48EE" w14:textId="5894A69B" w:rsidR="004C7621" w:rsidRPr="004C7621" w:rsidRDefault="004C7621" w:rsidP="006D3D3E">
            <w:pPr>
              <w:shd w:val="clear" w:color="auto" w:fill="FFFFFF" w:themeFill="background1"/>
              <w:tabs>
                <w:tab w:val="left" w:pos="612"/>
              </w:tabs>
              <w:spacing w:before="120" w:after="120"/>
              <w:rPr>
                <w:rFonts w:asciiTheme="minorHAnsi" w:eastAsia="SimSun" w:hAnsiTheme="minorHAnsi" w:cstheme="minorBidi"/>
                <w:b/>
                <w:bCs/>
              </w:rPr>
            </w:pPr>
            <w:r w:rsidRPr="004C7621">
              <w:rPr>
                <w:rFonts w:asciiTheme="minorHAnsi" w:eastAsia="SimSun" w:hAnsiTheme="minorHAnsi" w:cstheme="minorBidi"/>
                <w:b/>
                <w:bCs/>
              </w:rPr>
              <w:t>Propunere tehnica si profesionala</w:t>
            </w:r>
          </w:p>
        </w:tc>
      </w:tr>
      <w:tr w:rsidR="006D3D3E" w:rsidRPr="00893699" w14:paraId="374731CF" w14:textId="77777777" w:rsidTr="00214A7C">
        <w:trPr>
          <w:trHeight w:val="519"/>
        </w:trPr>
        <w:tc>
          <w:tcPr>
            <w:tcW w:w="704" w:type="dxa"/>
          </w:tcPr>
          <w:p w14:paraId="609F4989" w14:textId="11DDE459" w:rsidR="006D3D3E" w:rsidRPr="00893699" w:rsidRDefault="00F76A68" w:rsidP="006D3D3E">
            <w:pPr>
              <w:shd w:val="clear" w:color="auto" w:fill="FFFFFF" w:themeFill="background1"/>
              <w:tabs>
                <w:tab w:val="left" w:pos="612"/>
              </w:tabs>
              <w:spacing w:before="120" w:after="120"/>
              <w:rPr>
                <w:rFonts w:asciiTheme="minorHAnsi" w:eastAsia="SimSun" w:hAnsiTheme="minorHAnsi" w:cstheme="minorBidi"/>
                <w:iCs/>
                <w:lang w:eastAsia="ru-RU"/>
              </w:rPr>
            </w:pPr>
            <w:r>
              <w:rPr>
                <w:rFonts w:asciiTheme="minorHAnsi" w:eastAsia="SimSun" w:hAnsiTheme="minorHAnsi" w:cstheme="minorBidi"/>
                <w:iCs/>
                <w:lang w:eastAsia="ru-RU"/>
              </w:rPr>
              <w:t>6.1</w:t>
            </w:r>
          </w:p>
        </w:tc>
        <w:tc>
          <w:tcPr>
            <w:tcW w:w="3544" w:type="dxa"/>
          </w:tcPr>
          <w:p w14:paraId="59D50614" w14:textId="05C9F940" w:rsidR="006D3D3E" w:rsidRPr="00893699" w:rsidRDefault="004C7621" w:rsidP="006D3D3E">
            <w:pPr>
              <w:shd w:val="clear" w:color="auto" w:fill="FFFFFF" w:themeFill="background1"/>
              <w:tabs>
                <w:tab w:val="left" w:pos="612"/>
              </w:tabs>
              <w:spacing w:before="120" w:after="120"/>
              <w:rPr>
                <w:rFonts w:asciiTheme="minorHAnsi" w:eastAsia="SimSun" w:hAnsiTheme="minorHAnsi" w:cstheme="minorBidi"/>
                <w:iCs/>
                <w:lang w:eastAsia="ru-RU"/>
              </w:rPr>
            </w:pPr>
            <w:r w:rsidRPr="004C7621">
              <w:rPr>
                <w:rFonts w:asciiTheme="minorHAnsi" w:eastAsia="SimSun" w:hAnsiTheme="minorHAnsi" w:cstheme="minorBidi"/>
              </w:rPr>
              <w:t>Documentația de deviz</w:t>
            </w:r>
          </w:p>
        </w:tc>
        <w:tc>
          <w:tcPr>
            <w:tcW w:w="3707" w:type="dxa"/>
          </w:tcPr>
          <w:p w14:paraId="3720EBB3" w14:textId="77777777" w:rsidR="004C7621" w:rsidRPr="004C7621" w:rsidRDefault="004C7621" w:rsidP="004C7621">
            <w:pPr>
              <w:shd w:val="clear" w:color="auto" w:fill="FFFFFF" w:themeFill="background1"/>
              <w:tabs>
                <w:tab w:val="left" w:pos="612"/>
              </w:tabs>
              <w:rPr>
                <w:rFonts w:asciiTheme="minorHAnsi" w:eastAsia="SimSun" w:hAnsiTheme="minorHAnsi" w:cstheme="minorBidi"/>
                <w:sz w:val="20"/>
                <w:szCs w:val="20"/>
              </w:rPr>
            </w:pPr>
            <w:r w:rsidRPr="004C7621">
              <w:rPr>
                <w:rFonts w:asciiTheme="minorHAnsi" w:eastAsia="SimSun" w:hAnsiTheme="minorHAnsi" w:cstheme="minorBidi"/>
                <w:sz w:val="20"/>
                <w:szCs w:val="20"/>
              </w:rPr>
              <w:t>Formulare Devizelor: 3, 5 și 7, conform Caiet de</w:t>
            </w:r>
          </w:p>
          <w:p w14:paraId="04FEF53E" w14:textId="77777777" w:rsidR="004C7621" w:rsidRPr="004C7621" w:rsidRDefault="004C7621" w:rsidP="004C7621">
            <w:pPr>
              <w:shd w:val="clear" w:color="auto" w:fill="FFFFFF" w:themeFill="background1"/>
              <w:tabs>
                <w:tab w:val="left" w:pos="612"/>
              </w:tabs>
              <w:rPr>
                <w:rFonts w:asciiTheme="minorHAnsi" w:eastAsia="SimSun" w:hAnsiTheme="minorHAnsi" w:cstheme="minorBidi"/>
                <w:sz w:val="20"/>
                <w:szCs w:val="20"/>
              </w:rPr>
            </w:pPr>
            <w:r w:rsidRPr="004C7621">
              <w:rPr>
                <w:rFonts w:asciiTheme="minorHAnsi" w:eastAsia="SimSun" w:hAnsiTheme="minorHAnsi" w:cstheme="minorBidi"/>
                <w:sz w:val="20"/>
                <w:szCs w:val="20"/>
              </w:rPr>
              <w:t>sarcini (anexa nr. 23), Formularului de deviz nr. 1 -</w:t>
            </w:r>
          </w:p>
          <w:p w14:paraId="4412FC60" w14:textId="77777777" w:rsidR="004C7621" w:rsidRPr="004C7621" w:rsidRDefault="004C7621" w:rsidP="004C7621">
            <w:pPr>
              <w:shd w:val="clear" w:color="auto" w:fill="FFFFFF" w:themeFill="background1"/>
              <w:tabs>
                <w:tab w:val="left" w:pos="612"/>
              </w:tabs>
              <w:rPr>
                <w:rFonts w:asciiTheme="minorHAnsi" w:eastAsia="SimSun" w:hAnsiTheme="minorHAnsi" w:cstheme="minorBidi"/>
                <w:sz w:val="20"/>
                <w:szCs w:val="20"/>
              </w:rPr>
            </w:pPr>
            <w:r w:rsidRPr="004C7621">
              <w:rPr>
                <w:rFonts w:asciiTheme="minorHAnsi" w:eastAsia="SimSun" w:hAnsiTheme="minorHAnsi" w:cstheme="minorBidi"/>
                <w:sz w:val="20"/>
                <w:szCs w:val="20"/>
              </w:rPr>
              <w:t>Lista cu cantitățile de lucrări - confirmată prin</w:t>
            </w:r>
          </w:p>
          <w:p w14:paraId="5C570A07" w14:textId="7C6149B2" w:rsidR="006D3D3E" w:rsidRPr="00893699" w:rsidRDefault="004C7621" w:rsidP="004C7621">
            <w:pPr>
              <w:shd w:val="clear" w:color="auto" w:fill="FFFFFF" w:themeFill="background1"/>
              <w:tabs>
                <w:tab w:val="left" w:pos="612"/>
              </w:tabs>
              <w:rPr>
                <w:rFonts w:asciiTheme="minorHAnsi" w:eastAsia="SimSun" w:hAnsiTheme="minorHAnsi" w:cstheme="minorBidi"/>
                <w:iCs/>
                <w:lang w:eastAsia="ru-RU"/>
              </w:rPr>
            </w:pPr>
            <w:r w:rsidRPr="004C7621">
              <w:rPr>
                <w:rFonts w:asciiTheme="minorHAnsi" w:eastAsia="SimSun" w:hAnsiTheme="minorHAnsi" w:cstheme="minorBidi"/>
                <w:sz w:val="20"/>
                <w:szCs w:val="20"/>
              </w:rPr>
              <w:t>semnătura electronică a Participantulu</w:t>
            </w:r>
          </w:p>
        </w:tc>
        <w:tc>
          <w:tcPr>
            <w:tcW w:w="1494" w:type="dxa"/>
          </w:tcPr>
          <w:p w14:paraId="12288371" w14:textId="01EC3C6D" w:rsidR="006D3D3E" w:rsidRPr="00893699" w:rsidRDefault="006D3D3E" w:rsidP="006D3D3E">
            <w:pPr>
              <w:shd w:val="clear" w:color="auto" w:fill="FFFFFF" w:themeFill="background1"/>
              <w:tabs>
                <w:tab w:val="left" w:pos="612"/>
              </w:tabs>
              <w:spacing w:before="120" w:after="120"/>
              <w:rPr>
                <w:rFonts w:asciiTheme="minorHAnsi" w:eastAsia="SimSun" w:hAnsiTheme="minorHAnsi" w:cstheme="minorBidi"/>
                <w:iCs/>
                <w:lang w:eastAsia="ru-RU"/>
              </w:rPr>
            </w:pPr>
            <w:r w:rsidRPr="00893699">
              <w:rPr>
                <w:rFonts w:asciiTheme="minorHAnsi" w:eastAsia="SimSun" w:hAnsiTheme="minorHAnsi" w:cstheme="minorBidi"/>
              </w:rPr>
              <w:t>Obligatoriu</w:t>
            </w:r>
          </w:p>
        </w:tc>
      </w:tr>
      <w:tr w:rsidR="006D3D3E" w:rsidRPr="00893699" w14:paraId="182886B4" w14:textId="77777777" w:rsidTr="00214A7C">
        <w:trPr>
          <w:trHeight w:val="519"/>
        </w:trPr>
        <w:tc>
          <w:tcPr>
            <w:tcW w:w="704" w:type="dxa"/>
          </w:tcPr>
          <w:p w14:paraId="414EAF09" w14:textId="15F9AA3E" w:rsidR="006D3D3E" w:rsidRPr="00893699" w:rsidRDefault="00F76A68" w:rsidP="006D3D3E">
            <w:pPr>
              <w:shd w:val="clear" w:color="auto" w:fill="FFFFFF" w:themeFill="background1"/>
              <w:tabs>
                <w:tab w:val="left" w:pos="612"/>
              </w:tabs>
              <w:spacing w:before="120" w:after="120"/>
              <w:rPr>
                <w:rFonts w:asciiTheme="minorHAnsi" w:eastAsia="SimSun" w:hAnsiTheme="minorHAnsi" w:cstheme="minorBidi"/>
                <w:iCs/>
                <w:lang w:eastAsia="ru-RU"/>
              </w:rPr>
            </w:pPr>
            <w:r>
              <w:rPr>
                <w:rFonts w:asciiTheme="minorHAnsi" w:eastAsia="SimSun" w:hAnsiTheme="minorHAnsi" w:cstheme="minorBidi"/>
                <w:iCs/>
                <w:lang w:eastAsia="ru-RU"/>
              </w:rPr>
              <w:t>6.2</w:t>
            </w:r>
          </w:p>
        </w:tc>
        <w:tc>
          <w:tcPr>
            <w:tcW w:w="3544" w:type="dxa"/>
          </w:tcPr>
          <w:p w14:paraId="029DC823" w14:textId="41F6A006" w:rsidR="006D3D3E" w:rsidRPr="00893699" w:rsidRDefault="004C7621" w:rsidP="006D3D3E">
            <w:pPr>
              <w:shd w:val="clear" w:color="auto" w:fill="FFFFFF" w:themeFill="background1"/>
              <w:tabs>
                <w:tab w:val="left" w:pos="612"/>
              </w:tabs>
              <w:spacing w:before="120" w:after="120"/>
              <w:rPr>
                <w:rFonts w:asciiTheme="minorHAnsi" w:eastAsia="SimSun" w:hAnsiTheme="minorHAnsi" w:cstheme="minorBidi"/>
                <w:iCs/>
                <w:lang w:eastAsia="ru-RU"/>
              </w:rPr>
            </w:pPr>
            <w:r w:rsidRPr="004C7621">
              <w:rPr>
                <w:rFonts w:asciiTheme="minorHAnsi" w:eastAsia="SimSun" w:hAnsiTheme="minorHAnsi" w:cstheme="minorBidi"/>
              </w:rPr>
              <w:t>Grafic de executare a lucrărilor</w:t>
            </w:r>
            <w:r>
              <w:rPr>
                <w:rFonts w:asciiTheme="minorHAnsi" w:eastAsia="SimSun" w:hAnsiTheme="minorHAnsi" w:cstheme="minorBidi"/>
              </w:rPr>
              <w:t xml:space="preserve"> </w:t>
            </w:r>
            <w:r w:rsidRPr="004C7621">
              <w:rPr>
                <w:rFonts w:asciiTheme="minorHAnsi" w:eastAsia="SimSun" w:hAnsiTheme="minorHAnsi" w:cstheme="minorBidi"/>
              </w:rPr>
              <w:t>(anexa nr. 10.)</w:t>
            </w:r>
          </w:p>
        </w:tc>
        <w:tc>
          <w:tcPr>
            <w:tcW w:w="3707" w:type="dxa"/>
          </w:tcPr>
          <w:p w14:paraId="7A138E59" w14:textId="5062CF99" w:rsidR="006D3D3E" w:rsidRPr="004C7621" w:rsidRDefault="006D3D3E" w:rsidP="006D3D3E">
            <w:pPr>
              <w:shd w:val="clear" w:color="auto" w:fill="FFFFFF" w:themeFill="background1"/>
              <w:tabs>
                <w:tab w:val="left" w:pos="612"/>
              </w:tabs>
              <w:spacing w:before="120" w:after="120"/>
              <w:rPr>
                <w:rFonts w:asciiTheme="minorHAnsi" w:eastAsia="SimSun" w:hAnsiTheme="minorHAnsi" w:cstheme="minorBidi"/>
                <w:i/>
                <w:iCs/>
                <w:sz w:val="20"/>
                <w:szCs w:val="20"/>
                <w:lang w:eastAsia="ru-RU"/>
              </w:rPr>
            </w:pPr>
            <w:r w:rsidRPr="004C7621">
              <w:rPr>
                <w:rFonts w:asciiTheme="minorHAnsi" w:eastAsia="SimSun" w:hAnsiTheme="minorHAnsi" w:cstheme="minorBidi"/>
                <w:i/>
                <w:iCs/>
                <w:sz w:val="20"/>
                <w:szCs w:val="20"/>
              </w:rPr>
              <w:t>in varianta electronica confirmat prin semnaturaelectronica</w:t>
            </w:r>
          </w:p>
        </w:tc>
        <w:tc>
          <w:tcPr>
            <w:tcW w:w="1494" w:type="dxa"/>
          </w:tcPr>
          <w:p w14:paraId="5B48EFE8" w14:textId="65295B61" w:rsidR="006D3D3E" w:rsidRPr="00893699" w:rsidRDefault="006D3D3E" w:rsidP="006D3D3E">
            <w:pPr>
              <w:shd w:val="clear" w:color="auto" w:fill="FFFFFF" w:themeFill="background1"/>
              <w:tabs>
                <w:tab w:val="left" w:pos="612"/>
              </w:tabs>
              <w:spacing w:before="120" w:after="120"/>
              <w:rPr>
                <w:rFonts w:asciiTheme="minorHAnsi" w:eastAsia="SimSun" w:hAnsiTheme="minorHAnsi" w:cstheme="minorBidi"/>
                <w:iCs/>
                <w:lang w:eastAsia="ru-RU"/>
              </w:rPr>
            </w:pPr>
            <w:r w:rsidRPr="00893699">
              <w:rPr>
                <w:rFonts w:asciiTheme="minorHAnsi" w:eastAsia="SimSun" w:hAnsiTheme="minorHAnsi" w:cstheme="minorBidi"/>
              </w:rPr>
              <w:t>Obligatoriu</w:t>
            </w:r>
          </w:p>
        </w:tc>
      </w:tr>
      <w:tr w:rsidR="006D3D3E" w:rsidRPr="00893699" w14:paraId="6EDFC8BB" w14:textId="77777777" w:rsidTr="00214A7C">
        <w:trPr>
          <w:trHeight w:val="531"/>
        </w:trPr>
        <w:tc>
          <w:tcPr>
            <w:tcW w:w="704" w:type="dxa"/>
          </w:tcPr>
          <w:p w14:paraId="59959FBD" w14:textId="1E8CF1DA" w:rsidR="006D3D3E" w:rsidRPr="00893699" w:rsidRDefault="00F76A68" w:rsidP="006D3D3E">
            <w:pPr>
              <w:shd w:val="clear" w:color="auto" w:fill="FFFFFF" w:themeFill="background1"/>
              <w:tabs>
                <w:tab w:val="left" w:pos="612"/>
              </w:tabs>
              <w:spacing w:before="120" w:after="120"/>
              <w:rPr>
                <w:rFonts w:asciiTheme="minorHAnsi" w:eastAsia="SimSun" w:hAnsiTheme="minorHAnsi" w:cstheme="minorBidi"/>
                <w:iCs/>
                <w:lang w:eastAsia="ru-RU"/>
              </w:rPr>
            </w:pPr>
            <w:r>
              <w:rPr>
                <w:rFonts w:asciiTheme="minorHAnsi" w:eastAsia="SimSun" w:hAnsiTheme="minorHAnsi" w:cstheme="minorBidi"/>
                <w:iCs/>
                <w:lang w:eastAsia="ru-RU"/>
              </w:rPr>
              <w:t>6.</w:t>
            </w:r>
            <w:r w:rsidR="00906F11">
              <w:rPr>
                <w:rFonts w:asciiTheme="minorHAnsi" w:eastAsia="SimSun" w:hAnsiTheme="minorHAnsi" w:cstheme="minorBidi"/>
                <w:iCs/>
                <w:lang w:eastAsia="ru-RU"/>
              </w:rPr>
              <w:t>3</w:t>
            </w:r>
          </w:p>
        </w:tc>
        <w:tc>
          <w:tcPr>
            <w:tcW w:w="3544" w:type="dxa"/>
          </w:tcPr>
          <w:p w14:paraId="5C1DFB30" w14:textId="795D31BF" w:rsidR="006D3D3E" w:rsidRPr="00893699" w:rsidRDefault="00F76A68" w:rsidP="006D3D3E">
            <w:pPr>
              <w:shd w:val="clear" w:color="auto" w:fill="FFFFFF" w:themeFill="background1"/>
              <w:tabs>
                <w:tab w:val="left" w:pos="612"/>
              </w:tabs>
              <w:spacing w:before="120" w:after="120"/>
              <w:rPr>
                <w:rFonts w:asciiTheme="minorHAnsi" w:eastAsia="SimSun" w:hAnsiTheme="minorHAnsi" w:cstheme="minorBidi"/>
                <w:iCs/>
                <w:lang w:eastAsia="ru-RU"/>
              </w:rPr>
            </w:pPr>
            <w:r w:rsidRPr="00F76A68">
              <w:rPr>
                <w:rFonts w:asciiTheme="minorHAnsi" w:eastAsia="SimSun" w:hAnsiTheme="minorHAnsi" w:cstheme="minorBidi"/>
              </w:rPr>
              <w:t>Declaraţie privind personalul de specialitate propus pentru implementarea contractului (anexa nr. 15);</w:t>
            </w:r>
          </w:p>
        </w:tc>
        <w:tc>
          <w:tcPr>
            <w:tcW w:w="3707" w:type="dxa"/>
          </w:tcPr>
          <w:p w14:paraId="053A3F00" w14:textId="4C3D79B9" w:rsidR="006D3D3E" w:rsidRPr="00893699" w:rsidRDefault="006D3D3E" w:rsidP="006D3D3E">
            <w:pPr>
              <w:shd w:val="clear" w:color="auto" w:fill="FFFFFF" w:themeFill="background1"/>
              <w:tabs>
                <w:tab w:val="left" w:pos="612"/>
              </w:tabs>
              <w:spacing w:before="120" w:after="120"/>
              <w:rPr>
                <w:rFonts w:asciiTheme="minorHAnsi" w:eastAsia="SimSun" w:hAnsiTheme="minorHAnsi" w:cstheme="minorBidi"/>
                <w:iCs/>
                <w:lang w:eastAsia="ru-RU"/>
              </w:rPr>
            </w:pPr>
            <w:r w:rsidRPr="00893699">
              <w:rPr>
                <w:rFonts w:asciiTheme="minorHAnsi" w:eastAsia="SimSun" w:hAnsiTheme="minorHAnsi" w:cstheme="minorBidi"/>
              </w:rPr>
              <w:t>in varianta electronica confirmat prin semnaturaelectronica</w:t>
            </w:r>
          </w:p>
        </w:tc>
        <w:tc>
          <w:tcPr>
            <w:tcW w:w="1494" w:type="dxa"/>
          </w:tcPr>
          <w:p w14:paraId="268F9F52" w14:textId="49624EBA" w:rsidR="006D3D3E" w:rsidRPr="00893699" w:rsidRDefault="006D3D3E" w:rsidP="006D3D3E">
            <w:pPr>
              <w:shd w:val="clear" w:color="auto" w:fill="FFFFFF" w:themeFill="background1"/>
              <w:tabs>
                <w:tab w:val="left" w:pos="612"/>
              </w:tabs>
              <w:spacing w:before="120" w:after="120"/>
              <w:rPr>
                <w:rFonts w:asciiTheme="minorHAnsi" w:eastAsia="SimSun" w:hAnsiTheme="minorHAnsi" w:cstheme="minorBidi"/>
                <w:iCs/>
                <w:lang w:eastAsia="ru-RU"/>
              </w:rPr>
            </w:pPr>
            <w:r w:rsidRPr="00893699">
              <w:rPr>
                <w:rFonts w:asciiTheme="minorHAnsi" w:eastAsia="SimSun" w:hAnsiTheme="minorHAnsi" w:cstheme="minorBidi"/>
              </w:rPr>
              <w:t>Obligatoriu</w:t>
            </w:r>
          </w:p>
        </w:tc>
      </w:tr>
      <w:tr w:rsidR="00F76A68" w:rsidRPr="00893699" w14:paraId="39A81965" w14:textId="77777777" w:rsidTr="00214A7C">
        <w:trPr>
          <w:trHeight w:val="531"/>
        </w:trPr>
        <w:tc>
          <w:tcPr>
            <w:tcW w:w="704" w:type="dxa"/>
          </w:tcPr>
          <w:p w14:paraId="4DEE2E5D" w14:textId="4F8FAA81" w:rsidR="00F76A68" w:rsidRPr="00F76A68" w:rsidRDefault="00F76A68" w:rsidP="006D3D3E">
            <w:pPr>
              <w:shd w:val="clear" w:color="auto" w:fill="FFFFFF" w:themeFill="background1"/>
              <w:tabs>
                <w:tab w:val="left" w:pos="612"/>
              </w:tabs>
              <w:spacing w:before="120" w:after="120"/>
              <w:rPr>
                <w:rFonts w:asciiTheme="minorHAnsi" w:eastAsia="SimSun" w:hAnsiTheme="minorHAnsi" w:cstheme="minorBidi"/>
                <w:b/>
                <w:bCs/>
                <w:iCs/>
                <w:lang w:eastAsia="ru-RU"/>
              </w:rPr>
            </w:pPr>
            <w:r w:rsidRPr="00F76A68">
              <w:rPr>
                <w:rFonts w:asciiTheme="minorHAnsi" w:eastAsia="SimSun" w:hAnsiTheme="minorHAnsi" w:cstheme="minorBidi"/>
                <w:b/>
                <w:bCs/>
                <w:iCs/>
                <w:lang w:eastAsia="ru-RU"/>
              </w:rPr>
              <w:t>7</w:t>
            </w:r>
          </w:p>
        </w:tc>
        <w:tc>
          <w:tcPr>
            <w:tcW w:w="8745" w:type="dxa"/>
            <w:gridSpan w:val="3"/>
          </w:tcPr>
          <w:p w14:paraId="211AF1EC" w14:textId="77777777" w:rsidR="00F76A68" w:rsidRPr="00F76A68" w:rsidRDefault="00F76A68" w:rsidP="00F76A68">
            <w:pPr>
              <w:shd w:val="clear" w:color="auto" w:fill="FFFFFF" w:themeFill="background1"/>
              <w:tabs>
                <w:tab w:val="left" w:pos="612"/>
              </w:tabs>
              <w:rPr>
                <w:rFonts w:asciiTheme="minorHAnsi" w:eastAsia="SimSun" w:hAnsiTheme="minorHAnsi" w:cstheme="minorBidi"/>
                <w:b/>
                <w:bCs/>
                <w:i/>
                <w:iCs/>
              </w:rPr>
            </w:pPr>
            <w:r w:rsidRPr="00F76A68">
              <w:rPr>
                <w:rFonts w:asciiTheme="minorHAnsi" w:eastAsia="SimSun" w:hAnsiTheme="minorHAnsi" w:cstheme="minorBidi"/>
                <w:b/>
                <w:bCs/>
                <w:i/>
                <w:iCs/>
              </w:rPr>
              <w:t>Documentele justificative solicitate ca dovadă a informaţiilor cuprinse în DUAE,</w:t>
            </w:r>
          </w:p>
          <w:p w14:paraId="390CC32B" w14:textId="21BFA0FC" w:rsidR="00F76A68" w:rsidRPr="00F76A68" w:rsidRDefault="00F76A68" w:rsidP="00F76A68">
            <w:pPr>
              <w:shd w:val="clear" w:color="auto" w:fill="FFFFFF" w:themeFill="background1"/>
              <w:tabs>
                <w:tab w:val="left" w:pos="612"/>
              </w:tabs>
              <w:rPr>
                <w:rFonts w:asciiTheme="minorHAnsi" w:eastAsia="SimSun" w:hAnsiTheme="minorHAnsi" w:cstheme="minorBidi"/>
                <w:b/>
                <w:bCs/>
                <w:i/>
                <w:iCs/>
              </w:rPr>
            </w:pPr>
            <w:r w:rsidRPr="00F76A68">
              <w:rPr>
                <w:rFonts w:asciiTheme="minorHAnsi" w:eastAsia="SimSun" w:hAnsiTheme="minorHAnsi" w:cstheme="minorBidi"/>
                <w:b/>
                <w:bCs/>
                <w:i/>
                <w:iCs/>
              </w:rPr>
              <w:t>conform art. 20 alin. 7 și 8, Legea nr. 131 din 03.07.2015, privind achizițiile publice:</w:t>
            </w:r>
          </w:p>
        </w:tc>
      </w:tr>
      <w:tr w:rsidR="005A4599" w:rsidRPr="00893699" w14:paraId="038E269D" w14:textId="77777777" w:rsidTr="00214A7C">
        <w:trPr>
          <w:trHeight w:val="531"/>
        </w:trPr>
        <w:tc>
          <w:tcPr>
            <w:tcW w:w="704" w:type="dxa"/>
          </w:tcPr>
          <w:p w14:paraId="5107E73D" w14:textId="63A8B83E" w:rsidR="005A4599" w:rsidRDefault="00DE4862" w:rsidP="005A4599">
            <w:pPr>
              <w:shd w:val="clear" w:color="auto" w:fill="FFFFFF" w:themeFill="background1"/>
              <w:tabs>
                <w:tab w:val="left" w:pos="612"/>
              </w:tabs>
              <w:spacing w:before="120" w:after="120"/>
              <w:rPr>
                <w:rFonts w:asciiTheme="minorHAnsi" w:eastAsia="SimSun" w:hAnsiTheme="minorHAnsi" w:cstheme="minorBidi"/>
                <w:iCs/>
                <w:lang w:eastAsia="ru-RU"/>
              </w:rPr>
            </w:pPr>
            <w:r>
              <w:rPr>
                <w:rFonts w:asciiTheme="minorHAnsi" w:eastAsia="SimSun" w:hAnsiTheme="minorHAnsi" w:cstheme="minorBidi"/>
                <w:iCs/>
                <w:lang w:eastAsia="ru-RU"/>
              </w:rPr>
              <w:t>7.</w:t>
            </w:r>
            <w:r w:rsidR="00D83CEC">
              <w:rPr>
                <w:rFonts w:asciiTheme="minorHAnsi" w:eastAsia="SimSun" w:hAnsiTheme="minorHAnsi" w:cstheme="minorBidi"/>
                <w:iCs/>
                <w:lang w:eastAsia="ru-RU"/>
              </w:rPr>
              <w:t>1</w:t>
            </w:r>
          </w:p>
        </w:tc>
        <w:tc>
          <w:tcPr>
            <w:tcW w:w="3544" w:type="dxa"/>
          </w:tcPr>
          <w:p w14:paraId="373EF417" w14:textId="165E810F" w:rsidR="005A4599" w:rsidRPr="00214A7C" w:rsidRDefault="005A4599" w:rsidP="005A4599">
            <w:pPr>
              <w:shd w:val="clear" w:color="auto" w:fill="FFFFFF" w:themeFill="background1"/>
              <w:tabs>
                <w:tab w:val="left" w:pos="612"/>
              </w:tabs>
              <w:spacing w:before="120" w:after="120"/>
              <w:rPr>
                <w:rFonts w:asciiTheme="minorHAnsi" w:eastAsia="SimSun" w:hAnsiTheme="minorHAnsi" w:cstheme="minorBidi"/>
              </w:rPr>
            </w:pPr>
            <w:r>
              <w:t>Certificat/ decizie de înregistrare a intreprinderii/Extras din Registrul de Stat al persoanelor juridice</w:t>
            </w:r>
          </w:p>
        </w:tc>
        <w:tc>
          <w:tcPr>
            <w:tcW w:w="3707" w:type="dxa"/>
          </w:tcPr>
          <w:p w14:paraId="0526E389" w14:textId="42A5E2C7" w:rsidR="005A4599" w:rsidRPr="00F76A68" w:rsidRDefault="005A4599" w:rsidP="005A4599">
            <w:pPr>
              <w:shd w:val="clear" w:color="auto" w:fill="FFFFFF" w:themeFill="background1"/>
              <w:tabs>
                <w:tab w:val="left" w:pos="612"/>
              </w:tabs>
              <w:spacing w:before="120" w:after="120"/>
              <w:rPr>
                <w:rFonts w:asciiTheme="minorHAnsi" w:eastAsia="SimSun" w:hAnsiTheme="minorHAnsi" w:cstheme="minorBidi"/>
              </w:rPr>
            </w:pPr>
            <w:r w:rsidRPr="00DF6282">
              <w:t>varianta electronica confirmat prin semnaturaelectronica</w:t>
            </w:r>
          </w:p>
        </w:tc>
        <w:tc>
          <w:tcPr>
            <w:tcW w:w="1494" w:type="dxa"/>
          </w:tcPr>
          <w:p w14:paraId="3FF3B5B1" w14:textId="70F9BAD1" w:rsidR="005A4599" w:rsidRPr="00893699" w:rsidRDefault="005A4599" w:rsidP="005A4599">
            <w:pPr>
              <w:shd w:val="clear" w:color="auto" w:fill="FFFFFF" w:themeFill="background1"/>
              <w:tabs>
                <w:tab w:val="left" w:pos="612"/>
              </w:tabs>
              <w:spacing w:before="120" w:after="120"/>
              <w:rPr>
                <w:rFonts w:asciiTheme="minorHAnsi" w:eastAsia="SimSun" w:hAnsiTheme="minorHAnsi" w:cstheme="minorBidi"/>
              </w:rPr>
            </w:pPr>
            <w:r w:rsidRPr="00DF6282">
              <w:t>Obligatoriu</w:t>
            </w:r>
          </w:p>
        </w:tc>
      </w:tr>
      <w:tr w:rsidR="005A4599" w:rsidRPr="00893699" w14:paraId="2131DF80" w14:textId="77777777" w:rsidTr="00214A7C">
        <w:trPr>
          <w:trHeight w:val="531"/>
        </w:trPr>
        <w:tc>
          <w:tcPr>
            <w:tcW w:w="704" w:type="dxa"/>
          </w:tcPr>
          <w:p w14:paraId="0C27062F" w14:textId="566BE3D0" w:rsidR="005A4599" w:rsidRDefault="00DE4862" w:rsidP="005A4599">
            <w:pPr>
              <w:shd w:val="clear" w:color="auto" w:fill="FFFFFF" w:themeFill="background1"/>
              <w:tabs>
                <w:tab w:val="left" w:pos="612"/>
              </w:tabs>
              <w:spacing w:before="120" w:after="120"/>
              <w:rPr>
                <w:rFonts w:asciiTheme="minorHAnsi" w:eastAsia="SimSun" w:hAnsiTheme="minorHAnsi" w:cstheme="minorBidi"/>
                <w:iCs/>
                <w:lang w:eastAsia="ru-RU"/>
              </w:rPr>
            </w:pPr>
            <w:r>
              <w:rPr>
                <w:rFonts w:asciiTheme="minorHAnsi" w:eastAsia="SimSun" w:hAnsiTheme="minorHAnsi" w:cstheme="minorBidi"/>
                <w:iCs/>
                <w:lang w:eastAsia="ru-RU"/>
              </w:rPr>
              <w:t>7.</w:t>
            </w:r>
            <w:r w:rsidR="00D83CEC">
              <w:rPr>
                <w:rFonts w:asciiTheme="minorHAnsi" w:eastAsia="SimSun" w:hAnsiTheme="minorHAnsi" w:cstheme="minorBidi"/>
                <w:iCs/>
                <w:lang w:eastAsia="ru-RU"/>
              </w:rPr>
              <w:t>2</w:t>
            </w:r>
          </w:p>
        </w:tc>
        <w:tc>
          <w:tcPr>
            <w:tcW w:w="3544" w:type="dxa"/>
          </w:tcPr>
          <w:p w14:paraId="5024E595" w14:textId="70FC31F8" w:rsidR="005A4599" w:rsidRDefault="005A4599" w:rsidP="005A4599">
            <w:pPr>
              <w:shd w:val="clear" w:color="auto" w:fill="FFFFFF" w:themeFill="background1"/>
              <w:tabs>
                <w:tab w:val="left" w:pos="612"/>
              </w:tabs>
              <w:spacing w:before="120" w:after="120"/>
            </w:pPr>
            <w:r>
              <w:t>Certificat privind lipsa sau existența datoriilor la Bugetul Public Național, eliberat de Inspectoratul Fiscal sau alte documente echivalente emise de autorităţi competente din ţara respectivă</w:t>
            </w:r>
          </w:p>
        </w:tc>
        <w:tc>
          <w:tcPr>
            <w:tcW w:w="3707" w:type="dxa"/>
          </w:tcPr>
          <w:p w14:paraId="32885AEC" w14:textId="3780CB8D" w:rsidR="005A4599" w:rsidRPr="00F76A68" w:rsidRDefault="005A4599" w:rsidP="005A4599">
            <w:pPr>
              <w:shd w:val="clear" w:color="auto" w:fill="FFFFFF" w:themeFill="background1"/>
              <w:tabs>
                <w:tab w:val="left" w:pos="612"/>
              </w:tabs>
              <w:spacing w:before="120" w:after="120"/>
              <w:rPr>
                <w:rFonts w:asciiTheme="minorHAnsi" w:eastAsia="SimSun" w:hAnsiTheme="minorHAnsi" w:cstheme="minorBidi"/>
              </w:rPr>
            </w:pPr>
            <w:r w:rsidRPr="00DF6282">
              <w:t>varianta electronica confirmat prin semnaturaelectronica</w:t>
            </w:r>
          </w:p>
        </w:tc>
        <w:tc>
          <w:tcPr>
            <w:tcW w:w="1494" w:type="dxa"/>
          </w:tcPr>
          <w:p w14:paraId="3414E8C0" w14:textId="630DC227" w:rsidR="005A4599" w:rsidRPr="00893699" w:rsidRDefault="005A4599" w:rsidP="005A4599">
            <w:pPr>
              <w:shd w:val="clear" w:color="auto" w:fill="FFFFFF" w:themeFill="background1"/>
              <w:tabs>
                <w:tab w:val="left" w:pos="612"/>
              </w:tabs>
              <w:spacing w:before="120" w:after="120"/>
              <w:rPr>
                <w:rFonts w:asciiTheme="minorHAnsi" w:eastAsia="SimSun" w:hAnsiTheme="minorHAnsi" w:cstheme="minorBidi"/>
              </w:rPr>
            </w:pPr>
            <w:r w:rsidRPr="00DF6282">
              <w:t>Obligatoriu</w:t>
            </w:r>
          </w:p>
        </w:tc>
      </w:tr>
      <w:tr w:rsidR="005A4599" w:rsidRPr="00893699" w14:paraId="10D3F79C" w14:textId="77777777" w:rsidTr="00214A7C">
        <w:trPr>
          <w:trHeight w:val="531"/>
        </w:trPr>
        <w:tc>
          <w:tcPr>
            <w:tcW w:w="704" w:type="dxa"/>
          </w:tcPr>
          <w:p w14:paraId="4ECEBB26" w14:textId="636EB2B5" w:rsidR="005A4599" w:rsidRDefault="00DE4862" w:rsidP="005A4599">
            <w:pPr>
              <w:shd w:val="clear" w:color="auto" w:fill="FFFFFF" w:themeFill="background1"/>
              <w:tabs>
                <w:tab w:val="left" w:pos="612"/>
              </w:tabs>
              <w:spacing w:before="120" w:after="120"/>
              <w:rPr>
                <w:rFonts w:asciiTheme="minorHAnsi" w:eastAsia="SimSun" w:hAnsiTheme="minorHAnsi" w:cstheme="minorBidi"/>
                <w:iCs/>
                <w:lang w:eastAsia="ru-RU"/>
              </w:rPr>
            </w:pPr>
            <w:r>
              <w:rPr>
                <w:rFonts w:asciiTheme="minorHAnsi" w:eastAsia="SimSun" w:hAnsiTheme="minorHAnsi" w:cstheme="minorBidi"/>
                <w:iCs/>
                <w:lang w:eastAsia="ru-RU"/>
              </w:rPr>
              <w:t>7.</w:t>
            </w:r>
            <w:r w:rsidR="00D83CEC">
              <w:rPr>
                <w:rFonts w:asciiTheme="minorHAnsi" w:eastAsia="SimSun" w:hAnsiTheme="minorHAnsi" w:cstheme="minorBidi"/>
                <w:iCs/>
                <w:lang w:eastAsia="ru-RU"/>
              </w:rPr>
              <w:t>3</w:t>
            </w:r>
          </w:p>
        </w:tc>
        <w:tc>
          <w:tcPr>
            <w:tcW w:w="3544" w:type="dxa"/>
          </w:tcPr>
          <w:p w14:paraId="6BEE8C06" w14:textId="05E23800" w:rsidR="005A4599" w:rsidRDefault="005A4599" w:rsidP="005A4599">
            <w:pPr>
              <w:shd w:val="clear" w:color="auto" w:fill="FFFFFF" w:themeFill="background1"/>
              <w:tabs>
                <w:tab w:val="left" w:pos="612"/>
              </w:tabs>
              <w:spacing w:before="120" w:after="120"/>
            </w:pPr>
            <w:r>
              <w:t>Certificat de atribuirea a contului bancar, eliberat de bancă deținătoare de cont</w:t>
            </w:r>
          </w:p>
        </w:tc>
        <w:tc>
          <w:tcPr>
            <w:tcW w:w="3707" w:type="dxa"/>
          </w:tcPr>
          <w:p w14:paraId="397EBF9C" w14:textId="21DE3B85" w:rsidR="005A4599" w:rsidRPr="00F76A68" w:rsidRDefault="005A4599" w:rsidP="005A4599">
            <w:pPr>
              <w:shd w:val="clear" w:color="auto" w:fill="FFFFFF" w:themeFill="background1"/>
              <w:tabs>
                <w:tab w:val="left" w:pos="612"/>
              </w:tabs>
              <w:spacing w:before="120" w:after="120"/>
              <w:rPr>
                <w:rFonts w:asciiTheme="minorHAnsi" w:eastAsia="SimSun" w:hAnsiTheme="minorHAnsi" w:cstheme="minorBidi"/>
              </w:rPr>
            </w:pPr>
            <w:r w:rsidRPr="00DF6282">
              <w:t>varianta electronica confirmat prin semnaturaelectronica</w:t>
            </w:r>
          </w:p>
        </w:tc>
        <w:tc>
          <w:tcPr>
            <w:tcW w:w="1494" w:type="dxa"/>
          </w:tcPr>
          <w:p w14:paraId="4E89A035" w14:textId="659E1FA0" w:rsidR="005A4599" w:rsidRPr="00893699" w:rsidRDefault="005A4599" w:rsidP="005A4599">
            <w:pPr>
              <w:shd w:val="clear" w:color="auto" w:fill="FFFFFF" w:themeFill="background1"/>
              <w:tabs>
                <w:tab w:val="left" w:pos="612"/>
              </w:tabs>
              <w:spacing w:before="120" w:after="120"/>
              <w:rPr>
                <w:rFonts w:asciiTheme="minorHAnsi" w:eastAsia="SimSun" w:hAnsiTheme="minorHAnsi" w:cstheme="minorBidi"/>
              </w:rPr>
            </w:pPr>
            <w:r w:rsidRPr="00DF6282">
              <w:t>Obligatoriu</w:t>
            </w:r>
          </w:p>
        </w:tc>
      </w:tr>
      <w:bookmarkEnd w:id="47"/>
    </w:tbl>
    <w:p w14:paraId="44E070C6" w14:textId="60B58553" w:rsidR="00893699" w:rsidRDefault="00893699" w:rsidP="00893699">
      <w:pPr>
        <w:shd w:val="clear" w:color="auto" w:fill="FFFFFF" w:themeFill="background1"/>
        <w:tabs>
          <w:tab w:val="right" w:pos="426"/>
        </w:tabs>
        <w:spacing w:before="120"/>
        <w:ind w:left="360"/>
        <w:rPr>
          <w:b/>
          <w:lang w:val="en-US" w:eastAsia="ru-RU"/>
        </w:rPr>
      </w:pPr>
    </w:p>
    <w:p w14:paraId="2EC8B2EF" w14:textId="77777777" w:rsidR="00214A7C" w:rsidRPr="00893699" w:rsidRDefault="00214A7C" w:rsidP="00893699">
      <w:pPr>
        <w:shd w:val="clear" w:color="auto" w:fill="FFFFFF" w:themeFill="background1"/>
        <w:tabs>
          <w:tab w:val="right" w:pos="426"/>
        </w:tabs>
        <w:spacing w:before="120"/>
        <w:ind w:left="360"/>
        <w:rPr>
          <w:b/>
          <w:lang w:val="en-US" w:eastAsia="ru-RU"/>
        </w:rPr>
      </w:pPr>
    </w:p>
    <w:p w14:paraId="6624046A" w14:textId="658D1546" w:rsidR="005A4599" w:rsidRPr="0003770D" w:rsidRDefault="005A4599" w:rsidP="0003770D">
      <w:pPr>
        <w:tabs>
          <w:tab w:val="right" w:pos="426"/>
        </w:tabs>
        <w:spacing w:before="120"/>
        <w:ind w:left="360"/>
        <w:rPr>
          <w:b/>
          <w:lang w:val="en-US" w:eastAsia="ru-RU"/>
        </w:rPr>
      </w:pPr>
      <w:bookmarkStart w:id="48" w:name="_Hlk182406655"/>
      <w:r w:rsidRPr="0003770D">
        <w:rPr>
          <w:b/>
          <w:lang w:val="en-US" w:eastAsia="ru-RU"/>
        </w:rPr>
        <w:t>17. Garanția pentru ofertă, în cuantum de 1% din valoarea ofertei fără.</w:t>
      </w:r>
    </w:p>
    <w:p w14:paraId="0195EB01" w14:textId="1F1E664F" w:rsidR="005A4599" w:rsidRPr="005A4599" w:rsidRDefault="005A4599" w:rsidP="005A4599">
      <w:pPr>
        <w:tabs>
          <w:tab w:val="right" w:pos="426"/>
        </w:tabs>
        <w:spacing w:before="120"/>
        <w:ind w:left="360"/>
        <w:rPr>
          <w:b/>
          <w:lang w:val="en-US" w:eastAsia="ru-RU"/>
        </w:rPr>
      </w:pPr>
      <w:r w:rsidRPr="005A4599">
        <w:rPr>
          <w:b/>
          <w:lang w:val="en-US" w:eastAsia="ru-RU"/>
        </w:rPr>
        <w:t>18. Termenul de garanție a lucrărilor sau serviciilor de proiectare și de lucrări este de 3 ani de la</w:t>
      </w:r>
      <w:r>
        <w:rPr>
          <w:b/>
          <w:lang w:val="en-US" w:eastAsia="ru-RU"/>
        </w:rPr>
        <w:t xml:space="preserve"> </w:t>
      </w:r>
      <w:r w:rsidRPr="005A4599">
        <w:rPr>
          <w:b/>
          <w:lang w:val="en-US" w:eastAsia="ru-RU"/>
        </w:rPr>
        <w:t>data recepției la terminartea lucrărilor.</w:t>
      </w:r>
    </w:p>
    <w:p w14:paraId="15A7F9DA" w14:textId="77777777" w:rsidR="005A4599" w:rsidRDefault="005A4599" w:rsidP="005A4599">
      <w:pPr>
        <w:tabs>
          <w:tab w:val="right" w:pos="426"/>
        </w:tabs>
        <w:spacing w:before="120"/>
        <w:ind w:left="360"/>
        <w:rPr>
          <w:b/>
          <w:lang w:val="en-US" w:eastAsia="ru-RU"/>
        </w:rPr>
      </w:pPr>
      <w:r w:rsidRPr="005A4599">
        <w:rPr>
          <w:b/>
          <w:lang w:val="en-US" w:eastAsia="ru-RU"/>
        </w:rPr>
        <w:t>19. Garanția de bună execuție a contractului în cuantum de 5% din valoarea contractului.</w:t>
      </w:r>
    </w:p>
    <w:p w14:paraId="0A7F1BC9" w14:textId="0CB13BAA" w:rsidR="005A4599" w:rsidRPr="005A4599" w:rsidRDefault="005A4599" w:rsidP="005A4599">
      <w:pPr>
        <w:tabs>
          <w:tab w:val="right" w:pos="426"/>
        </w:tabs>
        <w:spacing w:before="120"/>
        <w:ind w:left="360"/>
        <w:rPr>
          <w:b/>
          <w:lang w:val="en-US" w:eastAsia="ru-RU"/>
        </w:rPr>
      </w:pPr>
      <w:r>
        <w:rPr>
          <w:b/>
          <w:lang w:val="en-US" w:eastAsia="ru-RU"/>
        </w:rPr>
        <w:t>20.</w:t>
      </w:r>
      <w:r w:rsidRPr="005A4599">
        <w:rPr>
          <w:b/>
          <w:lang w:val="en-US" w:eastAsia="ru-RU"/>
        </w:rPr>
        <w:t xml:space="preserve"> Motivul recurgerii la procedura accelerată (în cazul licitației deschise, restrânse și a procedurii</w:t>
      </w:r>
      <w:r>
        <w:rPr>
          <w:b/>
          <w:lang w:val="en-US" w:eastAsia="ru-RU"/>
        </w:rPr>
        <w:t xml:space="preserve"> </w:t>
      </w:r>
      <w:r w:rsidRPr="005A4599">
        <w:rPr>
          <w:b/>
          <w:lang w:val="en-US" w:eastAsia="ru-RU"/>
        </w:rPr>
        <w:t>negociate), după caz: - nu se aplică</w:t>
      </w:r>
    </w:p>
    <w:p w14:paraId="0E16DC81" w14:textId="77FC5418" w:rsidR="005A4599" w:rsidRPr="005A4599" w:rsidRDefault="005A4599" w:rsidP="005A4599">
      <w:pPr>
        <w:tabs>
          <w:tab w:val="right" w:pos="426"/>
        </w:tabs>
        <w:spacing w:before="120"/>
        <w:ind w:left="360"/>
        <w:rPr>
          <w:b/>
          <w:lang w:val="en-US" w:eastAsia="ru-RU"/>
        </w:rPr>
      </w:pPr>
      <w:r w:rsidRPr="005A4599">
        <w:rPr>
          <w:b/>
          <w:lang w:val="en-US" w:eastAsia="ru-RU"/>
        </w:rPr>
        <w:t>21. Tehnici și instrumente specifice de atribuire (dacă este cazul specificați dacă se va utiliza</w:t>
      </w:r>
      <w:r>
        <w:rPr>
          <w:b/>
          <w:lang w:val="en-US" w:eastAsia="ru-RU"/>
        </w:rPr>
        <w:t xml:space="preserve"> </w:t>
      </w:r>
      <w:r w:rsidRPr="005A4599">
        <w:rPr>
          <w:b/>
          <w:lang w:val="en-US" w:eastAsia="ru-RU"/>
        </w:rPr>
        <w:t>acordul-cadru, sistemul dinamic de achiziție sau licitația electronică): - nu se aplică</w:t>
      </w:r>
    </w:p>
    <w:p w14:paraId="1E15E967" w14:textId="77777777" w:rsidR="005A4599" w:rsidRPr="005A4599" w:rsidRDefault="005A4599" w:rsidP="005A4599">
      <w:pPr>
        <w:tabs>
          <w:tab w:val="right" w:pos="426"/>
        </w:tabs>
        <w:spacing w:before="120"/>
        <w:ind w:left="360"/>
        <w:rPr>
          <w:b/>
          <w:lang w:val="en-US" w:eastAsia="ru-RU"/>
        </w:rPr>
      </w:pPr>
      <w:r w:rsidRPr="005A4599">
        <w:rPr>
          <w:b/>
          <w:lang w:val="en-US" w:eastAsia="ru-RU"/>
        </w:rPr>
        <w:t>22. Condiții speciale de care depinde îndeplinirea contractului (indicați după caz): - nu se aplică</w:t>
      </w:r>
    </w:p>
    <w:p w14:paraId="49A7D229" w14:textId="77777777" w:rsidR="005A4599" w:rsidRPr="005A4599" w:rsidRDefault="005A4599" w:rsidP="005A4599">
      <w:pPr>
        <w:tabs>
          <w:tab w:val="right" w:pos="426"/>
        </w:tabs>
        <w:spacing w:before="120"/>
        <w:ind w:left="360"/>
        <w:rPr>
          <w:b/>
          <w:lang w:val="en-US" w:eastAsia="ru-RU"/>
        </w:rPr>
      </w:pPr>
      <w:r w:rsidRPr="005A4599">
        <w:rPr>
          <w:b/>
          <w:lang w:val="en-US" w:eastAsia="ru-RU"/>
        </w:rPr>
        <w:t>23. Ofertele se prezintă în valuta: în lei moldovenești, MDL</w:t>
      </w:r>
    </w:p>
    <w:p w14:paraId="46363C25" w14:textId="77777777" w:rsidR="005A4599" w:rsidRPr="005A4599" w:rsidRDefault="005A4599" w:rsidP="005A4599">
      <w:pPr>
        <w:tabs>
          <w:tab w:val="right" w:pos="426"/>
        </w:tabs>
        <w:spacing w:before="120"/>
        <w:ind w:left="360"/>
        <w:rPr>
          <w:b/>
          <w:lang w:val="en-US" w:eastAsia="ru-RU"/>
        </w:rPr>
      </w:pPr>
      <w:r w:rsidRPr="005A4599">
        <w:rPr>
          <w:b/>
          <w:lang w:val="en-US" w:eastAsia="ru-RU"/>
        </w:rPr>
        <w:t>24. Criteriul de evaluare aplicat pentru atribuirea contractului: prețul cel mai scăzut cu</w:t>
      </w:r>
    </w:p>
    <w:p w14:paraId="29AE3BB2" w14:textId="77777777" w:rsidR="005A4599" w:rsidRPr="005A4599" w:rsidRDefault="005A4599" w:rsidP="005A4599">
      <w:pPr>
        <w:tabs>
          <w:tab w:val="right" w:pos="426"/>
        </w:tabs>
        <w:spacing w:before="120"/>
        <w:ind w:left="360"/>
        <w:rPr>
          <w:b/>
          <w:lang w:val="en-US" w:eastAsia="ru-RU"/>
        </w:rPr>
      </w:pPr>
      <w:r w:rsidRPr="005A4599">
        <w:rPr>
          <w:b/>
          <w:lang w:val="en-US" w:eastAsia="ru-RU"/>
        </w:rPr>
        <w:t>corespunderea tuturor cerințelor de selecție și calificare</w:t>
      </w:r>
    </w:p>
    <w:p w14:paraId="613166D3" w14:textId="1123047C" w:rsidR="00893699" w:rsidRPr="00893699" w:rsidRDefault="005A4599" w:rsidP="005A4599">
      <w:pPr>
        <w:tabs>
          <w:tab w:val="right" w:pos="426"/>
        </w:tabs>
        <w:spacing w:before="120"/>
        <w:ind w:left="360"/>
        <w:rPr>
          <w:b/>
          <w:lang w:val="en-US" w:eastAsia="ru-RU"/>
        </w:rPr>
      </w:pPr>
      <w:r w:rsidRPr="005A4599">
        <w:rPr>
          <w:b/>
          <w:lang w:val="en-US" w:eastAsia="ru-RU"/>
        </w:rPr>
        <w:lastRenderedPageBreak/>
        <w:t>25. Factorii de evaluare a ofertei celei mai avantajoase din punct de vedere economic, precum și</w:t>
      </w:r>
      <w:r>
        <w:rPr>
          <w:b/>
          <w:lang w:val="en-US" w:eastAsia="ru-RU"/>
        </w:rPr>
        <w:t xml:space="preserve"> </w:t>
      </w:r>
      <w:r w:rsidRPr="005A4599">
        <w:rPr>
          <w:b/>
          <w:lang w:val="en-US" w:eastAsia="ru-RU"/>
        </w:rPr>
        <w:t>ponderile lor: nu se aplică</w:t>
      </w:r>
    </w:p>
    <w:tbl>
      <w:tblPr>
        <w:tblStyle w:val="Grigliatabella2"/>
        <w:tblW w:w="0" w:type="auto"/>
        <w:tblLook w:val="04A0" w:firstRow="1" w:lastRow="0" w:firstColumn="1" w:lastColumn="0" w:noHBand="0" w:noVBand="1"/>
      </w:tblPr>
      <w:tblGrid>
        <w:gridCol w:w="577"/>
        <w:gridCol w:w="7248"/>
        <w:gridCol w:w="1800"/>
      </w:tblGrid>
      <w:tr w:rsidR="00893699" w:rsidRPr="00893699" w14:paraId="6039840B" w14:textId="77777777" w:rsidTr="005111C7">
        <w:tc>
          <w:tcPr>
            <w:tcW w:w="577" w:type="dxa"/>
          </w:tcPr>
          <w:p w14:paraId="3F42A117" w14:textId="77777777" w:rsidR="00893699" w:rsidRPr="00893699" w:rsidRDefault="00893699" w:rsidP="00893699">
            <w:pPr>
              <w:shd w:val="clear" w:color="auto" w:fill="FFFFFF" w:themeFill="background1"/>
              <w:tabs>
                <w:tab w:val="left" w:pos="612"/>
              </w:tabs>
              <w:spacing w:before="120" w:after="120"/>
              <w:rPr>
                <w:rFonts w:asciiTheme="minorHAnsi" w:eastAsia="SimSun" w:hAnsiTheme="minorHAnsi" w:cstheme="minorBidi"/>
                <w:b/>
                <w:iCs/>
                <w:sz w:val="20"/>
                <w:szCs w:val="20"/>
                <w:lang w:eastAsia="ru-RU"/>
              </w:rPr>
            </w:pPr>
            <w:r w:rsidRPr="00893699">
              <w:rPr>
                <w:rFonts w:asciiTheme="minorHAnsi" w:eastAsia="SimSun" w:hAnsiTheme="minorHAnsi" w:cstheme="minorBidi"/>
                <w:b/>
                <w:iCs/>
                <w:sz w:val="20"/>
                <w:szCs w:val="20"/>
                <w:lang w:eastAsia="ru-RU"/>
              </w:rPr>
              <w:t>Nr. d/o</w:t>
            </w:r>
          </w:p>
        </w:tc>
        <w:tc>
          <w:tcPr>
            <w:tcW w:w="7248" w:type="dxa"/>
          </w:tcPr>
          <w:p w14:paraId="7A2AD388" w14:textId="77777777" w:rsidR="00893699" w:rsidRPr="00893699" w:rsidRDefault="00893699" w:rsidP="00893699">
            <w:pPr>
              <w:shd w:val="clear" w:color="auto" w:fill="FFFFFF" w:themeFill="background1"/>
              <w:tabs>
                <w:tab w:val="left" w:pos="612"/>
              </w:tabs>
              <w:spacing w:before="120" w:after="120"/>
              <w:jc w:val="center"/>
              <w:rPr>
                <w:rFonts w:asciiTheme="minorHAnsi" w:eastAsia="SimSun" w:hAnsiTheme="minorHAnsi" w:cstheme="minorBidi"/>
                <w:b/>
                <w:iCs/>
                <w:sz w:val="20"/>
                <w:szCs w:val="20"/>
                <w:lang w:eastAsia="ru-RU"/>
              </w:rPr>
            </w:pPr>
            <w:r w:rsidRPr="00893699">
              <w:rPr>
                <w:rFonts w:eastAsia="SimSun"/>
                <w:b/>
                <w:iCs/>
                <w:sz w:val="20"/>
                <w:szCs w:val="20"/>
                <w:lang w:eastAsia="ru-RU"/>
              </w:rPr>
              <w:t>Denumirea</w:t>
            </w:r>
            <w:r w:rsidRPr="00893699">
              <w:rPr>
                <w:rFonts w:asciiTheme="minorHAnsi" w:eastAsia="SimSun" w:hAnsiTheme="minorHAnsi" w:cstheme="minorBidi"/>
                <w:b/>
                <w:iCs/>
                <w:sz w:val="20"/>
                <w:szCs w:val="20"/>
                <w:lang w:eastAsia="ru-RU"/>
              </w:rPr>
              <w:t xml:space="preserve"> factorului de evaluare</w:t>
            </w:r>
          </w:p>
        </w:tc>
        <w:tc>
          <w:tcPr>
            <w:tcW w:w="1800" w:type="dxa"/>
          </w:tcPr>
          <w:p w14:paraId="580202FD" w14:textId="77777777" w:rsidR="00893699" w:rsidRPr="00893699" w:rsidRDefault="00893699" w:rsidP="00893699">
            <w:pPr>
              <w:shd w:val="clear" w:color="auto" w:fill="FFFFFF" w:themeFill="background1"/>
              <w:tabs>
                <w:tab w:val="left" w:pos="612"/>
              </w:tabs>
              <w:spacing w:before="120" w:after="120"/>
              <w:jc w:val="center"/>
              <w:rPr>
                <w:rFonts w:asciiTheme="minorHAnsi" w:eastAsia="SimSun" w:hAnsiTheme="minorHAnsi" w:cstheme="minorBidi"/>
                <w:b/>
                <w:iCs/>
                <w:sz w:val="20"/>
                <w:szCs w:val="20"/>
                <w:lang w:eastAsia="ru-RU"/>
              </w:rPr>
            </w:pPr>
            <w:r w:rsidRPr="00893699">
              <w:rPr>
                <w:rFonts w:asciiTheme="minorHAnsi" w:eastAsia="SimSun" w:hAnsiTheme="minorHAnsi" w:cstheme="minorBidi"/>
                <w:b/>
                <w:iCs/>
                <w:sz w:val="20"/>
                <w:szCs w:val="20"/>
                <w:lang w:eastAsia="ru-RU"/>
              </w:rPr>
              <w:t>Ponderea%</w:t>
            </w:r>
          </w:p>
        </w:tc>
      </w:tr>
      <w:tr w:rsidR="00893699" w:rsidRPr="00893699" w14:paraId="15A2E372" w14:textId="77777777" w:rsidTr="005111C7">
        <w:tc>
          <w:tcPr>
            <w:tcW w:w="577" w:type="dxa"/>
          </w:tcPr>
          <w:p w14:paraId="198B7590" w14:textId="77777777" w:rsidR="00893699" w:rsidRPr="00893699" w:rsidRDefault="00893699" w:rsidP="00893699">
            <w:pPr>
              <w:shd w:val="clear" w:color="auto" w:fill="FFFFFF" w:themeFill="background1"/>
              <w:tabs>
                <w:tab w:val="left" w:pos="612"/>
              </w:tabs>
              <w:spacing w:before="120" w:after="120"/>
              <w:rPr>
                <w:rFonts w:asciiTheme="minorHAnsi" w:eastAsia="SimSun" w:hAnsiTheme="minorHAnsi" w:cstheme="minorBidi"/>
                <w:iCs/>
                <w:lang w:eastAsia="ru-RU"/>
              </w:rPr>
            </w:pPr>
          </w:p>
        </w:tc>
        <w:tc>
          <w:tcPr>
            <w:tcW w:w="7248" w:type="dxa"/>
          </w:tcPr>
          <w:p w14:paraId="1629C771" w14:textId="3EFE4561" w:rsidR="00893699" w:rsidRPr="00893699" w:rsidRDefault="005A4599" w:rsidP="00893699">
            <w:pPr>
              <w:shd w:val="clear" w:color="auto" w:fill="FFFFFF" w:themeFill="background1"/>
              <w:tabs>
                <w:tab w:val="left" w:pos="612"/>
              </w:tabs>
              <w:spacing w:before="120" w:after="120"/>
              <w:rPr>
                <w:rFonts w:asciiTheme="minorHAnsi" w:eastAsia="SimSun" w:hAnsiTheme="minorHAnsi" w:cstheme="minorBidi"/>
                <w:iCs/>
                <w:lang w:eastAsia="ru-RU"/>
              </w:rPr>
            </w:pPr>
            <w:r w:rsidRPr="005A4599">
              <w:rPr>
                <w:b/>
                <w:lang w:val="en-US" w:eastAsia="ru-RU"/>
              </w:rPr>
              <w:t xml:space="preserve"> nu se aplică</w:t>
            </w:r>
          </w:p>
        </w:tc>
        <w:tc>
          <w:tcPr>
            <w:tcW w:w="1800" w:type="dxa"/>
          </w:tcPr>
          <w:p w14:paraId="5BD50162" w14:textId="77777777" w:rsidR="00893699" w:rsidRPr="00893699" w:rsidRDefault="00893699" w:rsidP="00893699">
            <w:pPr>
              <w:shd w:val="clear" w:color="auto" w:fill="FFFFFF" w:themeFill="background1"/>
              <w:tabs>
                <w:tab w:val="left" w:pos="612"/>
              </w:tabs>
              <w:spacing w:before="120" w:after="120"/>
              <w:rPr>
                <w:rFonts w:asciiTheme="minorHAnsi" w:eastAsia="SimSun" w:hAnsiTheme="minorHAnsi" w:cstheme="minorBidi"/>
                <w:iCs/>
                <w:lang w:eastAsia="ru-RU"/>
              </w:rPr>
            </w:pPr>
          </w:p>
        </w:tc>
      </w:tr>
    </w:tbl>
    <w:p w14:paraId="0839D35D" w14:textId="230EC72A" w:rsidR="00893699" w:rsidRPr="00893699" w:rsidRDefault="005A4599" w:rsidP="005A4599">
      <w:pPr>
        <w:shd w:val="clear" w:color="auto" w:fill="FFFFFF" w:themeFill="background1"/>
        <w:tabs>
          <w:tab w:val="right" w:pos="426"/>
        </w:tabs>
        <w:spacing w:before="120"/>
        <w:ind w:left="360"/>
        <w:rPr>
          <w:b/>
          <w:lang w:val="en-US" w:eastAsia="ru-RU"/>
        </w:rPr>
      </w:pPr>
      <w:r>
        <w:rPr>
          <w:b/>
          <w:lang w:val="en-US" w:eastAsia="ru-RU"/>
        </w:rPr>
        <w:t>26.</w:t>
      </w:r>
      <w:r w:rsidR="00893699" w:rsidRPr="00893699">
        <w:rPr>
          <w:b/>
          <w:lang w:val="en-US" w:eastAsia="ru-RU"/>
        </w:rPr>
        <w:t>Termenul limită de depunere/deschidere a ofertelor:</w:t>
      </w:r>
    </w:p>
    <w:p w14:paraId="2D6E531B" w14:textId="11268056" w:rsidR="00893699" w:rsidRPr="00893699" w:rsidRDefault="00893699" w:rsidP="00DD3761">
      <w:pPr>
        <w:numPr>
          <w:ilvl w:val="0"/>
          <w:numId w:val="25"/>
        </w:numPr>
        <w:shd w:val="clear" w:color="auto" w:fill="FFFFFF" w:themeFill="background1"/>
        <w:tabs>
          <w:tab w:val="right" w:pos="426"/>
        </w:tabs>
        <w:spacing w:before="120"/>
        <w:rPr>
          <w:b/>
          <w:lang w:val="en-US" w:eastAsia="ru-RU"/>
        </w:rPr>
      </w:pPr>
      <w:r w:rsidRPr="00893699">
        <w:rPr>
          <w:b/>
          <w:lang w:val="en-US" w:eastAsia="ru-RU"/>
        </w:rPr>
        <w:t xml:space="preserve">conform SIA RSAP /până la: </w:t>
      </w:r>
      <w:r w:rsidRPr="00893699">
        <w:rPr>
          <w:b/>
          <w:i/>
          <w:lang w:val="en-US" w:eastAsia="ru-RU"/>
        </w:rPr>
        <w:t>[ora exactă]</w:t>
      </w:r>
      <w:r w:rsidRPr="00893699">
        <w:rPr>
          <w:b/>
          <w:lang w:val="en-US" w:eastAsia="ru-RU"/>
        </w:rPr>
        <w:t>___</w:t>
      </w:r>
      <w:r w:rsidR="002D06FB">
        <w:rPr>
          <w:b/>
          <w:lang w:val="en-US" w:eastAsia="ru-RU"/>
        </w:rPr>
        <w:t>10</w:t>
      </w:r>
      <w:r w:rsidR="002D06FB">
        <w:rPr>
          <w:b/>
          <w:vertAlign w:val="superscript"/>
          <w:lang w:val="en-US" w:eastAsia="ru-RU"/>
        </w:rPr>
        <w:t>00</w:t>
      </w:r>
      <w:r w:rsidRPr="00893699">
        <w:rPr>
          <w:b/>
          <w:lang w:val="en-US" w:eastAsia="ru-RU"/>
        </w:rPr>
        <w:t>_______________________________</w:t>
      </w:r>
    </w:p>
    <w:p w14:paraId="7C76EEBF" w14:textId="736855B7" w:rsidR="00893699" w:rsidRPr="00893699" w:rsidRDefault="00893699" w:rsidP="00DD3761">
      <w:pPr>
        <w:numPr>
          <w:ilvl w:val="0"/>
          <w:numId w:val="25"/>
        </w:numPr>
        <w:shd w:val="clear" w:color="auto" w:fill="FFFFFF" w:themeFill="background1"/>
        <w:tabs>
          <w:tab w:val="right" w:pos="426"/>
        </w:tabs>
        <w:spacing w:before="120"/>
        <w:rPr>
          <w:b/>
          <w:lang w:val="en-US" w:eastAsia="ru-RU"/>
        </w:rPr>
      </w:pPr>
      <w:r w:rsidRPr="00893699">
        <w:rPr>
          <w:b/>
          <w:lang w:val="en-US" w:eastAsia="ru-RU"/>
        </w:rPr>
        <w:t xml:space="preserve">pe: </w:t>
      </w:r>
      <w:r w:rsidRPr="00893699">
        <w:rPr>
          <w:b/>
          <w:i/>
          <w:lang w:val="en-US" w:eastAsia="ru-RU"/>
        </w:rPr>
        <w:t>[data]</w:t>
      </w:r>
      <w:r w:rsidRPr="00893699">
        <w:rPr>
          <w:b/>
          <w:lang w:val="en-US" w:eastAsia="ru-RU"/>
        </w:rPr>
        <w:t>____</w:t>
      </w:r>
      <w:r w:rsidR="002D06FB" w:rsidRPr="002D06FB">
        <w:t xml:space="preserve"> </w:t>
      </w:r>
      <w:r w:rsidR="002D06FB" w:rsidRPr="002D06FB">
        <w:rPr>
          <w:b/>
          <w:bCs/>
          <w:u w:val="single"/>
        </w:rPr>
        <w:t>Informația o găsiți în sistem SIA RSAP</w:t>
      </w:r>
      <w:r w:rsidRPr="00893699">
        <w:rPr>
          <w:b/>
          <w:lang w:val="en-US" w:eastAsia="ru-RU"/>
        </w:rPr>
        <w:t>__________________________</w:t>
      </w:r>
    </w:p>
    <w:p w14:paraId="79B22193" w14:textId="77777777" w:rsidR="00893699" w:rsidRPr="00893699" w:rsidRDefault="00893699" w:rsidP="00893699">
      <w:pPr>
        <w:rPr>
          <w:lang w:val="en-US" w:eastAsia="ru-RU"/>
        </w:rPr>
      </w:pPr>
    </w:p>
    <w:p w14:paraId="34F609C1" w14:textId="242D72B8" w:rsidR="00893699" w:rsidRPr="00893699" w:rsidRDefault="002D06FB" w:rsidP="00893699">
      <w:pPr>
        <w:shd w:val="clear" w:color="auto" w:fill="FFFFFF" w:themeFill="background1"/>
        <w:tabs>
          <w:tab w:val="right" w:pos="426"/>
        </w:tabs>
        <w:spacing w:before="120"/>
        <w:rPr>
          <w:b/>
          <w:lang w:val="en-US" w:eastAsia="ru-RU"/>
        </w:rPr>
      </w:pPr>
      <w:r>
        <w:rPr>
          <w:b/>
          <w:lang w:val="en-US" w:eastAsia="ru-RU"/>
        </w:rPr>
        <w:t>27.</w:t>
      </w:r>
      <w:r w:rsidR="00893699" w:rsidRPr="00893699">
        <w:rPr>
          <w:b/>
          <w:lang w:val="en-US" w:eastAsia="ru-RU"/>
        </w:rPr>
        <w:t xml:space="preserve">Adresa la care trebuie transmise ofertele sau cererile de participare: </w:t>
      </w:r>
    </w:p>
    <w:p w14:paraId="5DE1051B" w14:textId="77777777" w:rsidR="00893699" w:rsidRPr="00893699" w:rsidRDefault="00893699" w:rsidP="00893699">
      <w:pPr>
        <w:shd w:val="clear" w:color="auto" w:fill="FFFFFF" w:themeFill="background1"/>
        <w:tabs>
          <w:tab w:val="right" w:pos="426"/>
        </w:tabs>
        <w:spacing w:before="120"/>
        <w:ind w:left="450"/>
        <w:rPr>
          <w:b/>
          <w:lang w:val="en-US" w:eastAsia="ru-RU"/>
        </w:rPr>
      </w:pPr>
      <w:r w:rsidRPr="00893699">
        <w:rPr>
          <w:b/>
          <w:i/>
          <w:lang w:val="en-US" w:eastAsia="ru-RU"/>
        </w:rPr>
        <w:t>Ofertele sau cererile de participare vor fi depuse electronic prin intermediul SIA RSAP</w:t>
      </w:r>
    </w:p>
    <w:p w14:paraId="1C8DCE67" w14:textId="3597E6DD" w:rsidR="00893699" w:rsidRPr="002D06FB" w:rsidRDefault="002D06FB" w:rsidP="002D06FB">
      <w:pPr>
        <w:tabs>
          <w:tab w:val="right" w:pos="426"/>
        </w:tabs>
        <w:spacing w:before="120"/>
        <w:rPr>
          <w:b/>
          <w:u w:val="single"/>
          <w:lang w:val="en-US" w:eastAsia="ru-RU"/>
        </w:rPr>
      </w:pPr>
      <w:r>
        <w:rPr>
          <w:b/>
          <w:lang w:val="en-US" w:eastAsia="ru-RU"/>
        </w:rPr>
        <w:t>28.</w:t>
      </w:r>
      <w:r w:rsidR="00893699" w:rsidRPr="00893699">
        <w:rPr>
          <w:b/>
          <w:lang w:val="en-US" w:eastAsia="ru-RU"/>
        </w:rPr>
        <w:t>Termenul de valabilitate a ofertelor</w:t>
      </w:r>
      <w:r w:rsidR="00893699" w:rsidRPr="00906F11">
        <w:rPr>
          <w:b/>
          <w:lang w:val="en-US" w:eastAsia="ru-RU"/>
        </w:rPr>
        <w:t xml:space="preserve">: </w:t>
      </w:r>
      <w:r w:rsidRPr="00906F11">
        <w:rPr>
          <w:b/>
          <w:lang w:val="en-US" w:eastAsia="ru-RU"/>
        </w:rPr>
        <w:t xml:space="preserve"> </w:t>
      </w:r>
      <w:r w:rsidR="005F50F7" w:rsidRPr="00906F11">
        <w:rPr>
          <w:b/>
          <w:u w:val="single"/>
          <w:lang w:val="en-US" w:eastAsia="ru-RU"/>
        </w:rPr>
        <w:t>9</w:t>
      </w:r>
      <w:r w:rsidRPr="00906F11">
        <w:rPr>
          <w:b/>
          <w:u w:val="single"/>
          <w:lang w:val="en-US" w:eastAsia="ru-RU"/>
        </w:rPr>
        <w:t>0 zile</w:t>
      </w:r>
      <w:r w:rsidRPr="002D06FB">
        <w:rPr>
          <w:b/>
          <w:u w:val="single"/>
          <w:lang w:val="en-US" w:eastAsia="ru-RU"/>
        </w:rPr>
        <w:t xml:space="preserve"> din data deschiderii procedurii de achiziție </w:t>
      </w:r>
      <w:r w:rsidR="00893699" w:rsidRPr="002D06FB">
        <w:rPr>
          <w:b/>
          <w:u w:val="single"/>
          <w:lang w:val="en-US" w:eastAsia="ru-RU"/>
        </w:rPr>
        <w:t>_</w:t>
      </w:r>
    </w:p>
    <w:p w14:paraId="073406FC" w14:textId="414BE454" w:rsidR="00893699" w:rsidRPr="00893699" w:rsidRDefault="002D06FB" w:rsidP="002D06FB">
      <w:pPr>
        <w:tabs>
          <w:tab w:val="right" w:pos="426"/>
        </w:tabs>
        <w:spacing w:before="120"/>
        <w:rPr>
          <w:b/>
          <w:lang w:val="en-US" w:eastAsia="ru-RU"/>
        </w:rPr>
      </w:pPr>
      <w:r>
        <w:rPr>
          <w:b/>
          <w:lang w:val="en-US" w:eastAsia="ru-RU"/>
        </w:rPr>
        <w:t>29.</w:t>
      </w:r>
      <w:r w:rsidR="00893699" w:rsidRPr="00893699">
        <w:rPr>
          <w:b/>
          <w:lang w:val="en-US" w:eastAsia="ru-RU"/>
        </w:rPr>
        <w:t xml:space="preserve">Locul deschiderii ofertelor: </w:t>
      </w:r>
      <w:r w:rsidRPr="002D06FB">
        <w:rPr>
          <w:b/>
          <w:u w:val="single"/>
          <w:lang w:val="en-US" w:eastAsia="ru-RU"/>
        </w:rPr>
        <w:t>prin intermediul SIA RSAP</w:t>
      </w:r>
      <w:r w:rsidRPr="002D06FB">
        <w:rPr>
          <w:b/>
          <w:lang w:val="en-US" w:eastAsia="ru-RU"/>
        </w:rPr>
        <w:t xml:space="preserve"> </w:t>
      </w:r>
      <w:r w:rsidR="00893699" w:rsidRPr="00893699">
        <w:rPr>
          <w:b/>
          <w:lang w:val="en-US" w:eastAsia="ru-RU"/>
        </w:rPr>
        <w:t>________________________</w:t>
      </w:r>
    </w:p>
    <w:p w14:paraId="71FCA28C" w14:textId="77777777" w:rsidR="00893699" w:rsidRPr="00893699" w:rsidRDefault="00893699" w:rsidP="00893699">
      <w:pPr>
        <w:shd w:val="clear" w:color="auto" w:fill="FFFFFF" w:themeFill="background1"/>
        <w:tabs>
          <w:tab w:val="right" w:pos="426"/>
        </w:tabs>
        <w:ind w:left="3240"/>
        <w:contextualSpacing/>
        <w:jc w:val="center"/>
        <w:rPr>
          <w:sz w:val="20"/>
          <w:lang w:val="en-US" w:eastAsia="ru-RU"/>
        </w:rPr>
      </w:pPr>
      <w:r w:rsidRPr="00893699">
        <w:rPr>
          <w:sz w:val="20"/>
          <w:lang w:val="en-US" w:eastAsia="ru-RU"/>
        </w:rPr>
        <w:t>(SIA RSAP sau adresa deschiderii)</w:t>
      </w:r>
    </w:p>
    <w:p w14:paraId="03F4CD20" w14:textId="77777777" w:rsidR="00893699" w:rsidRPr="00893699" w:rsidRDefault="00893699" w:rsidP="00893699">
      <w:pPr>
        <w:shd w:val="clear" w:color="auto" w:fill="FFFFFF" w:themeFill="background1"/>
        <w:tabs>
          <w:tab w:val="left" w:pos="360"/>
          <w:tab w:val="left" w:pos="1800"/>
          <w:tab w:val="left" w:pos="3240"/>
        </w:tabs>
        <w:spacing w:after="120"/>
        <w:ind w:left="360"/>
        <w:rPr>
          <w:b/>
          <w:i/>
          <w:lang w:val="en-US" w:eastAsia="ru-RU"/>
        </w:rPr>
      </w:pPr>
      <w:r w:rsidRPr="00893699">
        <w:rPr>
          <w:b/>
          <w:i/>
          <w:lang w:val="en-US" w:eastAsia="ru-RU"/>
        </w:rPr>
        <w:t xml:space="preserve">Ofertele întârziate vor fi respinse. </w:t>
      </w:r>
    </w:p>
    <w:p w14:paraId="616DE644" w14:textId="5EC12182" w:rsidR="00893699" w:rsidRPr="00893699" w:rsidRDefault="002D06FB" w:rsidP="002D06FB">
      <w:pPr>
        <w:shd w:val="clear" w:color="auto" w:fill="FFFFFF" w:themeFill="background1"/>
        <w:tabs>
          <w:tab w:val="right" w:pos="426"/>
        </w:tabs>
        <w:spacing w:before="120"/>
        <w:rPr>
          <w:b/>
          <w:lang w:val="en-US" w:eastAsia="ru-RU"/>
        </w:rPr>
      </w:pPr>
      <w:r>
        <w:rPr>
          <w:b/>
          <w:lang w:val="en-US" w:eastAsia="ru-RU"/>
        </w:rPr>
        <w:t>30.</w:t>
      </w:r>
      <w:r w:rsidR="00893699" w:rsidRPr="00893699">
        <w:rPr>
          <w:b/>
          <w:lang w:val="en-US" w:eastAsia="ru-RU"/>
        </w:rPr>
        <w:t xml:space="preserve">Persoanele autorizate să asiste la deschiderea ofertelor: </w:t>
      </w:r>
      <w:r w:rsidR="00893699" w:rsidRPr="00893699">
        <w:rPr>
          <w:b/>
          <w:lang w:val="en-US" w:eastAsia="ru-RU"/>
        </w:rPr>
        <w:br/>
      </w:r>
      <w:r w:rsidR="00893699" w:rsidRPr="00893699">
        <w:rPr>
          <w:b/>
          <w:i/>
          <w:lang w:val="en-US" w:eastAsia="ru-RU"/>
        </w:rPr>
        <w:t>Ofertanții sau reprezentanții acestora au dreptul să participe la deschiderea ofertelor, cu excepția cazului când ofertele au fost depuse prin SIA RSAP</w:t>
      </w:r>
      <w:r w:rsidR="00893699" w:rsidRPr="00893699">
        <w:rPr>
          <w:b/>
          <w:lang w:val="en-US" w:eastAsia="ru-RU"/>
        </w:rPr>
        <w:t>.</w:t>
      </w:r>
    </w:p>
    <w:p w14:paraId="5027ADE5" w14:textId="70F1D71F" w:rsidR="00893699" w:rsidRPr="00893699" w:rsidRDefault="002D06FB" w:rsidP="002D06FB">
      <w:pPr>
        <w:shd w:val="clear" w:color="auto" w:fill="FFFFFF" w:themeFill="background1"/>
        <w:tabs>
          <w:tab w:val="right" w:pos="426"/>
        </w:tabs>
        <w:spacing w:before="120"/>
        <w:rPr>
          <w:b/>
          <w:lang w:val="en-US" w:eastAsia="ru-RU"/>
        </w:rPr>
      </w:pPr>
      <w:r>
        <w:rPr>
          <w:b/>
          <w:lang w:val="en-US" w:eastAsia="ru-RU"/>
        </w:rPr>
        <w:t>31.</w:t>
      </w:r>
      <w:r w:rsidR="00893699" w:rsidRPr="00893699">
        <w:rPr>
          <w:b/>
          <w:lang w:val="en-US" w:eastAsia="ru-RU"/>
        </w:rPr>
        <w:t>Limba sau limbile în care trebuie redactate ofertele sau cererile de participare: _________romana____________________________________________________________</w:t>
      </w:r>
    </w:p>
    <w:p w14:paraId="4BA2D3D9" w14:textId="127BB0BF" w:rsidR="00893699" w:rsidRPr="00893699" w:rsidRDefault="002D06FB" w:rsidP="002A1F7E">
      <w:pPr>
        <w:shd w:val="clear" w:color="auto" w:fill="FFFFFF" w:themeFill="background1"/>
        <w:tabs>
          <w:tab w:val="right" w:pos="426"/>
        </w:tabs>
        <w:spacing w:before="120"/>
        <w:rPr>
          <w:sz w:val="20"/>
          <w:lang w:val="en-US" w:eastAsia="ru-RU"/>
        </w:rPr>
      </w:pPr>
      <w:r>
        <w:rPr>
          <w:b/>
          <w:lang w:val="en-US" w:eastAsia="ru-RU"/>
        </w:rPr>
        <w:t>32.</w:t>
      </w:r>
      <w:r w:rsidR="00893699" w:rsidRPr="00893699">
        <w:rPr>
          <w:b/>
          <w:lang w:val="en-US" w:eastAsia="ru-RU"/>
        </w:rPr>
        <w:t>Respectivul contract se referă la un proiect și/sau program finanțat din fonduri ale Uniunii Europene:</w:t>
      </w:r>
      <w:r w:rsidR="00455E2E">
        <w:rPr>
          <w:b/>
          <w:lang w:val="en-US" w:eastAsia="ru-RU"/>
        </w:rPr>
        <w:t xml:space="preserve"> </w:t>
      </w:r>
      <w:r w:rsidR="00955AA5" w:rsidRPr="00955AA5">
        <w:t>Programului activităților de reintegrare a țării pentru anul 2025”</w:t>
      </w:r>
      <w:r w:rsidR="002A1F7E">
        <w:t xml:space="preserve"> si Buget Local </w:t>
      </w:r>
      <w:r w:rsidR="00893699" w:rsidRPr="00893699">
        <w:rPr>
          <w:sz w:val="20"/>
          <w:lang w:val="en-US" w:eastAsia="ru-RU"/>
        </w:rPr>
        <w:t>(se specifică denumireaproiectului și/sau programului)</w:t>
      </w:r>
    </w:p>
    <w:p w14:paraId="40A6181B" w14:textId="595F8FB5" w:rsidR="00893699" w:rsidRPr="00893699" w:rsidRDefault="002D06FB" w:rsidP="002D06FB">
      <w:pPr>
        <w:shd w:val="clear" w:color="auto" w:fill="FFFFFF" w:themeFill="background1"/>
        <w:tabs>
          <w:tab w:val="right" w:pos="426"/>
        </w:tabs>
        <w:spacing w:before="120"/>
        <w:rPr>
          <w:b/>
          <w:lang w:val="en-US" w:eastAsia="ru-RU"/>
        </w:rPr>
      </w:pPr>
      <w:r>
        <w:rPr>
          <w:b/>
          <w:lang w:val="en-US" w:eastAsia="ru-RU"/>
        </w:rPr>
        <w:t>33.</w:t>
      </w:r>
      <w:r w:rsidR="00893699" w:rsidRPr="00893699">
        <w:rPr>
          <w:b/>
          <w:lang w:val="en-US" w:eastAsia="ru-RU"/>
        </w:rPr>
        <w:t xml:space="preserve">Denumirea și adresa organismului competent de soluționare a contestațiilor: </w:t>
      </w:r>
    </w:p>
    <w:p w14:paraId="3EF78958" w14:textId="77777777" w:rsidR="00893699" w:rsidRPr="00893699" w:rsidRDefault="00893699" w:rsidP="00893699">
      <w:pPr>
        <w:shd w:val="clear" w:color="auto" w:fill="FFFFFF" w:themeFill="background1"/>
        <w:tabs>
          <w:tab w:val="right" w:pos="426"/>
        </w:tabs>
        <w:ind w:left="450"/>
        <w:rPr>
          <w:b/>
          <w:i/>
          <w:lang w:val="en-US" w:eastAsia="ru-RU"/>
        </w:rPr>
      </w:pPr>
      <w:r w:rsidRPr="00893699">
        <w:rPr>
          <w:b/>
          <w:i/>
          <w:lang w:val="en-US" w:eastAsia="ru-RU"/>
        </w:rPr>
        <w:t>Agenția Națională pentru Soluționarea Contestațiilor</w:t>
      </w:r>
    </w:p>
    <w:p w14:paraId="395CBE06" w14:textId="77777777" w:rsidR="00893699" w:rsidRPr="00893699" w:rsidRDefault="00893699" w:rsidP="00893699">
      <w:pPr>
        <w:shd w:val="clear" w:color="auto" w:fill="FFFFFF" w:themeFill="background1"/>
        <w:tabs>
          <w:tab w:val="right" w:pos="426"/>
        </w:tabs>
        <w:ind w:left="450"/>
        <w:rPr>
          <w:b/>
          <w:i/>
          <w:lang w:val="en-US" w:eastAsia="ru-RU"/>
        </w:rPr>
      </w:pPr>
      <w:r w:rsidRPr="00893699">
        <w:rPr>
          <w:b/>
          <w:i/>
          <w:lang w:val="en-US" w:eastAsia="ru-RU"/>
        </w:rPr>
        <w:t>Adresa: mun. Chișinău, bd. Ștefan cel Mare și Sfânt nr.124 (et.4), MD 2001;</w:t>
      </w:r>
    </w:p>
    <w:p w14:paraId="35F2C9D7" w14:textId="77777777" w:rsidR="00893699" w:rsidRPr="00893699" w:rsidRDefault="00893699" w:rsidP="00893699">
      <w:pPr>
        <w:shd w:val="clear" w:color="auto" w:fill="FFFFFF" w:themeFill="background1"/>
        <w:tabs>
          <w:tab w:val="right" w:pos="426"/>
        </w:tabs>
        <w:ind w:left="450"/>
        <w:rPr>
          <w:b/>
          <w:i/>
          <w:lang w:val="en-US" w:eastAsia="ru-RU"/>
        </w:rPr>
      </w:pPr>
      <w:r w:rsidRPr="00893699">
        <w:rPr>
          <w:b/>
          <w:i/>
          <w:lang w:val="en-US" w:eastAsia="ru-RU"/>
        </w:rPr>
        <w:t>Tel/Fax/email: 022-820 652, 022 820-651, contestatii@ansc.md</w:t>
      </w:r>
    </w:p>
    <w:p w14:paraId="3E3618E5" w14:textId="39E816BC" w:rsidR="00893699" w:rsidRPr="002D06FB" w:rsidRDefault="00893699" w:rsidP="00DD3761">
      <w:pPr>
        <w:pStyle w:val="Listparagraf"/>
        <w:numPr>
          <w:ilvl w:val="0"/>
          <w:numId w:val="38"/>
        </w:numPr>
        <w:shd w:val="clear" w:color="auto" w:fill="FFFFFF" w:themeFill="background1"/>
        <w:tabs>
          <w:tab w:val="right" w:pos="426"/>
        </w:tabs>
        <w:spacing w:before="120"/>
        <w:rPr>
          <w:b/>
          <w:lang w:eastAsia="ru-RU"/>
        </w:rPr>
      </w:pPr>
      <w:r w:rsidRPr="002D06FB">
        <w:rPr>
          <w:b/>
          <w:lang w:eastAsia="ru-RU"/>
        </w:rPr>
        <w:t>Data (datele) și referința (referințele) publicărilor anterioare în Jurnalul Oficial al Uniunii Europene privind contractul (contractele) la care se referă anunțul respectiv (dacă este cazul):___ nu se aplica_____________________________</w:t>
      </w:r>
    </w:p>
    <w:p w14:paraId="3C65D039" w14:textId="1DE9816E" w:rsidR="00893699" w:rsidRPr="00893699" w:rsidRDefault="00893699" w:rsidP="00DD3761">
      <w:pPr>
        <w:numPr>
          <w:ilvl w:val="0"/>
          <w:numId w:val="38"/>
        </w:numPr>
        <w:shd w:val="clear" w:color="auto" w:fill="FFFFFF" w:themeFill="background1"/>
        <w:tabs>
          <w:tab w:val="right" w:pos="426"/>
        </w:tabs>
        <w:spacing w:before="120"/>
        <w:ind w:left="360"/>
        <w:rPr>
          <w:b/>
          <w:lang w:val="en-US" w:eastAsia="ru-RU"/>
        </w:rPr>
      </w:pPr>
      <w:r w:rsidRPr="00893699">
        <w:rPr>
          <w:b/>
          <w:lang w:val="en-US" w:eastAsia="ru-RU"/>
        </w:rPr>
        <w:t>În cazul achizițiilor periodice, calendarul estimat pentru publicarea anunțurilor viitoare</w:t>
      </w:r>
      <w:r w:rsidRPr="00893699">
        <w:rPr>
          <w:b/>
          <w:shd w:val="clear" w:color="auto" w:fill="FFFFFF" w:themeFill="background1"/>
          <w:lang w:val="en-US" w:eastAsia="ru-RU"/>
        </w:rPr>
        <w:t>:______nu se aplica___________________________________________________</w:t>
      </w:r>
    </w:p>
    <w:p w14:paraId="28F1FC0A" w14:textId="0B1DBA2D" w:rsidR="00893699" w:rsidRPr="00893699" w:rsidRDefault="00893699" w:rsidP="00DD3761">
      <w:pPr>
        <w:numPr>
          <w:ilvl w:val="0"/>
          <w:numId w:val="38"/>
        </w:numPr>
        <w:shd w:val="clear" w:color="auto" w:fill="FFFFFF" w:themeFill="background1"/>
        <w:tabs>
          <w:tab w:val="right" w:pos="426"/>
        </w:tabs>
        <w:spacing w:before="120"/>
        <w:ind w:left="360"/>
        <w:rPr>
          <w:b/>
          <w:lang w:val="en-US" w:eastAsia="ru-RU"/>
        </w:rPr>
      </w:pPr>
      <w:r w:rsidRPr="00893699">
        <w:rPr>
          <w:b/>
          <w:lang w:val="en-US" w:eastAsia="ru-RU"/>
        </w:rPr>
        <w:t xml:space="preserve">Data publicării anunțului de intenție sau, după caz, precizarea că nu a fost publicat un astfel de </w:t>
      </w:r>
      <w:r w:rsidRPr="00893699">
        <w:rPr>
          <w:b/>
          <w:shd w:val="clear" w:color="auto" w:fill="FFFFFF" w:themeFill="background1"/>
          <w:lang w:val="en-US" w:eastAsia="ru-RU"/>
        </w:rPr>
        <w:t>anunţ:______</w:t>
      </w:r>
      <w:r w:rsidR="00906F11" w:rsidRPr="00906F11">
        <w:rPr>
          <w:b/>
          <w:shd w:val="clear" w:color="auto" w:fill="FFFFFF" w:themeFill="background1"/>
          <w:lang w:val="en-US" w:eastAsia="ru-RU"/>
        </w:rPr>
        <w:t>24</w:t>
      </w:r>
      <w:r w:rsidR="00955AA5" w:rsidRPr="00906F11">
        <w:rPr>
          <w:b/>
          <w:shd w:val="clear" w:color="auto" w:fill="FFFFFF" w:themeFill="background1"/>
          <w:lang w:val="en-US" w:eastAsia="ru-RU"/>
        </w:rPr>
        <w:t>.0</w:t>
      </w:r>
      <w:r w:rsidR="00906F11" w:rsidRPr="00906F11">
        <w:rPr>
          <w:b/>
          <w:shd w:val="clear" w:color="auto" w:fill="FFFFFF" w:themeFill="background1"/>
          <w:lang w:val="en-US" w:eastAsia="ru-RU"/>
        </w:rPr>
        <w:t>6</w:t>
      </w:r>
      <w:r w:rsidR="0003770D" w:rsidRPr="00906F11">
        <w:rPr>
          <w:b/>
          <w:shd w:val="clear" w:color="auto" w:fill="FFFFFF" w:themeFill="background1"/>
          <w:lang w:val="en-US" w:eastAsia="ru-RU"/>
        </w:rPr>
        <w:t>.</w:t>
      </w:r>
      <w:r w:rsidR="000910DE">
        <w:rPr>
          <w:b/>
          <w:shd w:val="clear" w:color="auto" w:fill="FFFFFF" w:themeFill="background1"/>
          <w:lang w:val="en-US" w:eastAsia="ru-RU"/>
        </w:rPr>
        <w:t>20</w:t>
      </w:r>
      <w:r w:rsidR="0003770D" w:rsidRPr="00906F11">
        <w:rPr>
          <w:b/>
          <w:shd w:val="clear" w:color="auto" w:fill="FFFFFF" w:themeFill="background1"/>
          <w:lang w:val="en-US" w:eastAsia="ru-RU"/>
        </w:rPr>
        <w:t>2</w:t>
      </w:r>
      <w:r w:rsidR="00906F11" w:rsidRPr="00906F11">
        <w:rPr>
          <w:b/>
          <w:shd w:val="clear" w:color="auto" w:fill="FFFFFF" w:themeFill="background1"/>
          <w:lang w:val="en-US" w:eastAsia="ru-RU"/>
        </w:rPr>
        <w:t>6</w:t>
      </w:r>
      <w:r w:rsidRPr="00893699">
        <w:rPr>
          <w:b/>
          <w:shd w:val="clear" w:color="auto" w:fill="FFFFFF" w:themeFill="background1"/>
          <w:lang w:val="en-US" w:eastAsia="ru-RU"/>
        </w:rPr>
        <w:t>_________________________________________</w:t>
      </w:r>
    </w:p>
    <w:p w14:paraId="665EE399" w14:textId="30A71355" w:rsidR="00893699" w:rsidRPr="00893699" w:rsidRDefault="00893699" w:rsidP="00DD3761">
      <w:pPr>
        <w:numPr>
          <w:ilvl w:val="0"/>
          <w:numId w:val="38"/>
        </w:numPr>
        <w:shd w:val="clear" w:color="auto" w:fill="FFFFFF" w:themeFill="background1"/>
        <w:tabs>
          <w:tab w:val="right" w:pos="426"/>
        </w:tabs>
        <w:spacing w:before="120"/>
        <w:ind w:left="0" w:firstLine="0"/>
        <w:rPr>
          <w:b/>
          <w:lang w:val="en-US" w:eastAsia="ru-RU"/>
        </w:rPr>
      </w:pPr>
      <w:r w:rsidRPr="00893699">
        <w:rPr>
          <w:b/>
          <w:lang w:val="en-US" w:eastAsia="ru-RU"/>
        </w:rPr>
        <w:t>Data transmiterii spre publicare a anunțului de participar</w:t>
      </w:r>
      <w:r w:rsidRPr="00893699">
        <w:rPr>
          <w:b/>
          <w:shd w:val="clear" w:color="auto" w:fill="FFFFFF" w:themeFill="background1"/>
          <w:lang w:val="en-US" w:eastAsia="ru-RU"/>
        </w:rPr>
        <w:t>e:__</w:t>
      </w:r>
      <w:r w:rsidR="002D06FB" w:rsidRPr="002D06FB">
        <w:t xml:space="preserve"> </w:t>
      </w:r>
      <w:r w:rsidR="002D06FB" w:rsidRPr="002D06FB">
        <w:rPr>
          <w:b/>
          <w:shd w:val="clear" w:color="auto" w:fill="FFFFFF" w:themeFill="background1"/>
          <w:lang w:val="en-US" w:eastAsia="ru-RU"/>
        </w:rPr>
        <w:t>conform sistem SIA RSAP</w:t>
      </w:r>
    </w:p>
    <w:p w14:paraId="614E47DC" w14:textId="77777777" w:rsidR="00893699" w:rsidRPr="00893699" w:rsidRDefault="00893699" w:rsidP="00DD3761">
      <w:pPr>
        <w:numPr>
          <w:ilvl w:val="0"/>
          <w:numId w:val="38"/>
        </w:numPr>
        <w:shd w:val="clear" w:color="auto" w:fill="FFFFFF" w:themeFill="background1"/>
        <w:tabs>
          <w:tab w:val="right" w:pos="426"/>
        </w:tabs>
        <w:spacing w:before="120"/>
        <w:ind w:left="0" w:firstLine="0"/>
        <w:rPr>
          <w:b/>
          <w:lang w:val="en-US" w:eastAsia="ru-RU"/>
        </w:rPr>
      </w:pPr>
      <w:r w:rsidRPr="00893699">
        <w:rPr>
          <w:b/>
          <w:lang w:val="en-US" w:eastAsia="ru-RU"/>
        </w:rPr>
        <w:t>În cadrul procedurii de achiziție publică se va utiliza/accepta:</w:t>
      </w:r>
    </w:p>
    <w:p w14:paraId="1327B69D" w14:textId="77777777" w:rsidR="00893699" w:rsidRPr="00893699" w:rsidRDefault="00893699" w:rsidP="00893699">
      <w:pPr>
        <w:shd w:val="clear" w:color="auto" w:fill="FFFFFF" w:themeFill="background1"/>
        <w:tabs>
          <w:tab w:val="right" w:pos="426"/>
        </w:tabs>
        <w:spacing w:before="120"/>
        <w:rPr>
          <w:b/>
          <w:lang w:val="en-US" w:eastAsia="ru-RU"/>
        </w:rPr>
      </w:pPr>
    </w:p>
    <w:tbl>
      <w:tblPr>
        <w:tblStyle w:val="Grigliatabella20"/>
        <w:tblW w:w="0" w:type="auto"/>
        <w:tblInd w:w="445" w:type="dxa"/>
        <w:shd w:val="clear" w:color="auto" w:fill="FFFFFF"/>
        <w:tblLook w:val="04A0" w:firstRow="1" w:lastRow="0" w:firstColumn="1" w:lastColumn="0" w:noHBand="0" w:noVBand="1"/>
      </w:tblPr>
      <w:tblGrid>
        <w:gridCol w:w="5305"/>
        <w:gridCol w:w="3785"/>
      </w:tblGrid>
      <w:tr w:rsidR="00893699" w:rsidRPr="00893699" w14:paraId="72FCB983" w14:textId="77777777" w:rsidTr="005111C7">
        <w:tc>
          <w:tcPr>
            <w:tcW w:w="5305" w:type="dxa"/>
            <w:shd w:val="clear" w:color="auto" w:fill="FFFFFF"/>
          </w:tcPr>
          <w:p w14:paraId="759569E4" w14:textId="77777777" w:rsidR="00893699" w:rsidRPr="00893699" w:rsidRDefault="00893699" w:rsidP="00893699">
            <w:pPr>
              <w:shd w:val="clear" w:color="auto" w:fill="FFFFFF" w:themeFill="background1"/>
              <w:tabs>
                <w:tab w:val="right" w:pos="426"/>
              </w:tabs>
              <w:rPr>
                <w:rFonts w:eastAsia="SimSun"/>
                <w:b/>
                <w:lang w:eastAsia="ru-RU"/>
              </w:rPr>
            </w:pPr>
            <w:r w:rsidRPr="00893699">
              <w:rPr>
                <w:rFonts w:eastAsia="SimSun"/>
                <w:b/>
                <w:lang w:eastAsia="ru-RU"/>
              </w:rPr>
              <w:t>Denumirea instrumentului electronic</w:t>
            </w:r>
          </w:p>
        </w:tc>
        <w:tc>
          <w:tcPr>
            <w:tcW w:w="3785" w:type="dxa"/>
            <w:shd w:val="clear" w:color="auto" w:fill="FFFFFF"/>
          </w:tcPr>
          <w:p w14:paraId="000C4D43" w14:textId="77777777" w:rsidR="00893699" w:rsidRPr="00893699" w:rsidRDefault="00893699" w:rsidP="00893699">
            <w:pPr>
              <w:shd w:val="clear" w:color="auto" w:fill="FFFFFF" w:themeFill="background1"/>
              <w:tabs>
                <w:tab w:val="right" w:pos="426"/>
              </w:tabs>
              <w:rPr>
                <w:rFonts w:eastAsia="SimSun"/>
                <w:b/>
                <w:lang w:eastAsia="ru-RU"/>
              </w:rPr>
            </w:pPr>
            <w:r w:rsidRPr="00893699">
              <w:rPr>
                <w:rFonts w:eastAsia="SimSun"/>
                <w:b/>
                <w:lang w:eastAsia="ru-RU"/>
              </w:rPr>
              <w:t>Se va utiliza/accepta sau nu</w:t>
            </w:r>
          </w:p>
        </w:tc>
      </w:tr>
      <w:tr w:rsidR="00893699" w:rsidRPr="00893699" w14:paraId="76FF452F" w14:textId="77777777" w:rsidTr="005111C7">
        <w:tc>
          <w:tcPr>
            <w:tcW w:w="5305" w:type="dxa"/>
            <w:shd w:val="clear" w:color="auto" w:fill="FFFFFF"/>
          </w:tcPr>
          <w:p w14:paraId="6465BCF1" w14:textId="77777777" w:rsidR="00893699" w:rsidRPr="00893699" w:rsidRDefault="00893699" w:rsidP="00893699">
            <w:pPr>
              <w:shd w:val="clear" w:color="auto" w:fill="FFFFFF" w:themeFill="background1"/>
              <w:tabs>
                <w:tab w:val="right" w:pos="426"/>
              </w:tabs>
              <w:rPr>
                <w:rFonts w:eastAsia="SimSun"/>
                <w:lang w:eastAsia="ru-RU"/>
              </w:rPr>
            </w:pPr>
            <w:r w:rsidRPr="00893699">
              <w:rPr>
                <w:rFonts w:eastAsia="SimSun"/>
                <w:lang w:eastAsia="ru-RU"/>
              </w:rPr>
              <w:t>depunerea electronică a ofertelor sau a cererilor de participare</w:t>
            </w:r>
          </w:p>
        </w:tc>
        <w:tc>
          <w:tcPr>
            <w:tcW w:w="3785" w:type="dxa"/>
            <w:shd w:val="clear" w:color="auto" w:fill="FFFFFF"/>
          </w:tcPr>
          <w:p w14:paraId="2E0E55D3" w14:textId="721AB35E" w:rsidR="00893699" w:rsidRPr="00893699" w:rsidRDefault="00260541" w:rsidP="00893699">
            <w:pPr>
              <w:shd w:val="clear" w:color="auto" w:fill="FFFFFF" w:themeFill="background1"/>
              <w:tabs>
                <w:tab w:val="right" w:pos="426"/>
              </w:tabs>
              <w:rPr>
                <w:rFonts w:eastAsia="SimSun"/>
                <w:lang w:eastAsia="ru-RU"/>
              </w:rPr>
            </w:pPr>
            <w:r>
              <w:rPr>
                <w:rFonts w:eastAsia="SimSun"/>
                <w:lang w:eastAsia="ru-RU"/>
              </w:rPr>
              <w:t>Se accepta</w:t>
            </w:r>
          </w:p>
        </w:tc>
      </w:tr>
      <w:tr w:rsidR="00260541" w:rsidRPr="00893699" w14:paraId="542863FB" w14:textId="77777777" w:rsidTr="005111C7">
        <w:tc>
          <w:tcPr>
            <w:tcW w:w="5305" w:type="dxa"/>
            <w:shd w:val="clear" w:color="auto" w:fill="FFFFFF"/>
          </w:tcPr>
          <w:p w14:paraId="3A0E0B7E" w14:textId="77777777" w:rsidR="00260541" w:rsidRPr="00893699" w:rsidRDefault="00260541" w:rsidP="00260541">
            <w:pPr>
              <w:shd w:val="clear" w:color="auto" w:fill="FFFFFF" w:themeFill="background1"/>
              <w:tabs>
                <w:tab w:val="right" w:pos="426"/>
              </w:tabs>
              <w:rPr>
                <w:rFonts w:eastAsia="SimSun"/>
                <w:lang w:eastAsia="ru-RU"/>
              </w:rPr>
            </w:pPr>
            <w:r w:rsidRPr="00893699">
              <w:rPr>
                <w:rFonts w:eastAsia="SimSun"/>
                <w:lang w:eastAsia="ru-RU"/>
              </w:rPr>
              <w:t>sistemul de comenzi electronice</w:t>
            </w:r>
          </w:p>
        </w:tc>
        <w:tc>
          <w:tcPr>
            <w:tcW w:w="3785" w:type="dxa"/>
            <w:shd w:val="clear" w:color="auto" w:fill="FFFFFF"/>
          </w:tcPr>
          <w:p w14:paraId="47DBBE82" w14:textId="68C4A194" w:rsidR="00260541" w:rsidRPr="00893699" w:rsidRDefault="00260541" w:rsidP="00260541">
            <w:pPr>
              <w:shd w:val="clear" w:color="auto" w:fill="FFFFFF" w:themeFill="background1"/>
              <w:tabs>
                <w:tab w:val="right" w:pos="426"/>
              </w:tabs>
              <w:rPr>
                <w:rFonts w:eastAsia="SimSun"/>
                <w:lang w:eastAsia="ru-RU"/>
              </w:rPr>
            </w:pPr>
            <w:r>
              <w:t>Nu s</w:t>
            </w:r>
            <w:r w:rsidRPr="00DC2141">
              <w:t>e accepta</w:t>
            </w:r>
          </w:p>
        </w:tc>
      </w:tr>
      <w:tr w:rsidR="00260541" w:rsidRPr="00893699" w14:paraId="6598930F" w14:textId="77777777" w:rsidTr="005111C7">
        <w:tc>
          <w:tcPr>
            <w:tcW w:w="5305" w:type="dxa"/>
            <w:shd w:val="clear" w:color="auto" w:fill="FFFFFF"/>
          </w:tcPr>
          <w:p w14:paraId="2C907D76" w14:textId="77777777" w:rsidR="00260541" w:rsidRPr="00893699" w:rsidRDefault="00260541" w:rsidP="00260541">
            <w:pPr>
              <w:shd w:val="clear" w:color="auto" w:fill="FFFFFF" w:themeFill="background1"/>
              <w:tabs>
                <w:tab w:val="right" w:pos="426"/>
              </w:tabs>
              <w:rPr>
                <w:rFonts w:eastAsia="SimSun"/>
                <w:lang w:eastAsia="ru-RU"/>
              </w:rPr>
            </w:pPr>
            <w:r w:rsidRPr="00893699">
              <w:rPr>
                <w:rFonts w:eastAsia="SimSun"/>
                <w:lang w:eastAsia="ru-RU"/>
              </w:rPr>
              <w:t>facturarea electronică</w:t>
            </w:r>
          </w:p>
        </w:tc>
        <w:tc>
          <w:tcPr>
            <w:tcW w:w="3785" w:type="dxa"/>
            <w:shd w:val="clear" w:color="auto" w:fill="FFFFFF"/>
          </w:tcPr>
          <w:p w14:paraId="3E29D336" w14:textId="403D57FC" w:rsidR="00260541" w:rsidRPr="00893699" w:rsidRDefault="00260541" w:rsidP="00260541">
            <w:pPr>
              <w:shd w:val="clear" w:color="auto" w:fill="FFFFFF" w:themeFill="background1"/>
              <w:tabs>
                <w:tab w:val="right" w:pos="426"/>
              </w:tabs>
              <w:rPr>
                <w:rFonts w:eastAsia="SimSun"/>
                <w:lang w:eastAsia="ru-RU"/>
              </w:rPr>
            </w:pPr>
            <w:r w:rsidRPr="00DC2141">
              <w:t>Se accepta</w:t>
            </w:r>
          </w:p>
        </w:tc>
      </w:tr>
      <w:tr w:rsidR="00260541" w:rsidRPr="00893699" w14:paraId="403C0F49" w14:textId="77777777" w:rsidTr="005111C7">
        <w:trPr>
          <w:trHeight w:val="77"/>
        </w:trPr>
        <w:tc>
          <w:tcPr>
            <w:tcW w:w="5305" w:type="dxa"/>
            <w:shd w:val="clear" w:color="auto" w:fill="FFFFFF"/>
          </w:tcPr>
          <w:p w14:paraId="294E9B7D" w14:textId="77777777" w:rsidR="00260541" w:rsidRPr="00893699" w:rsidRDefault="00260541" w:rsidP="00260541">
            <w:pPr>
              <w:shd w:val="clear" w:color="auto" w:fill="FFFFFF" w:themeFill="background1"/>
              <w:tabs>
                <w:tab w:val="right" w:pos="426"/>
              </w:tabs>
              <w:rPr>
                <w:rFonts w:eastAsia="SimSun"/>
                <w:lang w:eastAsia="ru-RU"/>
              </w:rPr>
            </w:pPr>
            <w:r w:rsidRPr="00893699">
              <w:rPr>
                <w:rFonts w:eastAsia="SimSun"/>
                <w:lang w:eastAsia="ru-RU"/>
              </w:rPr>
              <w:t>plățile electronice</w:t>
            </w:r>
          </w:p>
        </w:tc>
        <w:tc>
          <w:tcPr>
            <w:tcW w:w="3785" w:type="dxa"/>
            <w:shd w:val="clear" w:color="auto" w:fill="FFFFFF"/>
          </w:tcPr>
          <w:p w14:paraId="47AFD99C" w14:textId="0C654640" w:rsidR="00260541" w:rsidRPr="00893699" w:rsidRDefault="00260541" w:rsidP="00260541">
            <w:pPr>
              <w:shd w:val="clear" w:color="auto" w:fill="FFFFFF" w:themeFill="background1"/>
              <w:tabs>
                <w:tab w:val="right" w:pos="426"/>
              </w:tabs>
              <w:rPr>
                <w:rFonts w:eastAsia="SimSun"/>
                <w:lang w:eastAsia="ru-RU"/>
              </w:rPr>
            </w:pPr>
            <w:r w:rsidRPr="00DC2141">
              <w:t>Se accepta</w:t>
            </w:r>
          </w:p>
        </w:tc>
      </w:tr>
    </w:tbl>
    <w:p w14:paraId="5B2346A6" w14:textId="0ED3E3E1" w:rsidR="00893699" w:rsidRPr="00893699" w:rsidRDefault="00893699" w:rsidP="00DD3761">
      <w:pPr>
        <w:numPr>
          <w:ilvl w:val="0"/>
          <w:numId w:val="38"/>
        </w:numPr>
        <w:shd w:val="clear" w:color="auto" w:fill="FFFFFF" w:themeFill="background1"/>
        <w:tabs>
          <w:tab w:val="right" w:pos="426"/>
        </w:tabs>
        <w:spacing w:before="120"/>
        <w:ind w:left="360"/>
        <w:rPr>
          <w:b/>
          <w:lang w:val="en-US" w:eastAsia="ru-RU"/>
        </w:rPr>
      </w:pPr>
      <w:r w:rsidRPr="00893699">
        <w:rPr>
          <w:b/>
          <w:lang w:val="en-US" w:eastAsia="ru-RU"/>
        </w:rPr>
        <w:t xml:space="preserve">Contractul intră sub incidența Acordului privind achizițiile guvernamentale al Organizației Mondiale a Comerțului (numai în cazul anunțurilor transmise spre publicare în Jurnalul Oficial al Uniunii Europene): </w:t>
      </w:r>
      <w:r w:rsidRPr="00893699">
        <w:rPr>
          <w:b/>
          <w:shd w:val="clear" w:color="auto" w:fill="FFFFFF" w:themeFill="background1"/>
          <w:lang w:val="en-US" w:eastAsia="ru-RU"/>
        </w:rPr>
        <w:t>_____________</w:t>
      </w:r>
      <w:r w:rsidR="00260541">
        <w:rPr>
          <w:b/>
          <w:shd w:val="clear" w:color="auto" w:fill="FFFFFF" w:themeFill="background1"/>
          <w:lang w:val="en-US" w:eastAsia="ru-RU"/>
        </w:rPr>
        <w:t>nu se aplica</w:t>
      </w:r>
      <w:r w:rsidRPr="00893699">
        <w:rPr>
          <w:b/>
          <w:shd w:val="clear" w:color="auto" w:fill="FFFFFF" w:themeFill="background1"/>
          <w:lang w:val="en-US" w:eastAsia="ru-RU"/>
        </w:rPr>
        <w:t>_________________</w:t>
      </w:r>
    </w:p>
    <w:p w14:paraId="735A340E" w14:textId="77777777" w:rsidR="00893699" w:rsidRPr="00893699" w:rsidRDefault="00893699" w:rsidP="00893699">
      <w:pPr>
        <w:shd w:val="clear" w:color="auto" w:fill="FFFFFF" w:themeFill="background1"/>
        <w:tabs>
          <w:tab w:val="right" w:pos="426"/>
        </w:tabs>
        <w:ind w:left="3960"/>
        <w:contextualSpacing/>
        <w:jc w:val="center"/>
        <w:rPr>
          <w:sz w:val="20"/>
          <w:lang w:val="en-US" w:eastAsia="ru-RU"/>
        </w:rPr>
      </w:pPr>
      <w:r w:rsidRPr="00893699">
        <w:rPr>
          <w:sz w:val="20"/>
          <w:lang w:val="en-US" w:eastAsia="ru-RU"/>
        </w:rPr>
        <w:t>(se specifică da sau nu)</w:t>
      </w:r>
    </w:p>
    <w:p w14:paraId="668BF08C" w14:textId="77777777" w:rsidR="00893699" w:rsidRPr="00893699" w:rsidRDefault="00893699" w:rsidP="00DD3761">
      <w:pPr>
        <w:numPr>
          <w:ilvl w:val="0"/>
          <w:numId w:val="38"/>
        </w:numPr>
        <w:shd w:val="clear" w:color="auto" w:fill="FFFFFF" w:themeFill="background1"/>
        <w:tabs>
          <w:tab w:val="right" w:pos="426"/>
        </w:tabs>
        <w:spacing w:before="120"/>
        <w:ind w:left="0" w:firstLine="0"/>
        <w:rPr>
          <w:b/>
          <w:lang w:val="en-US" w:eastAsia="ru-RU"/>
        </w:rPr>
      </w:pPr>
      <w:r w:rsidRPr="00893699">
        <w:rPr>
          <w:b/>
          <w:lang w:val="en-US" w:eastAsia="ru-RU"/>
        </w:rPr>
        <w:lastRenderedPageBreak/>
        <w:t xml:space="preserve">Alte informații relevante: </w:t>
      </w:r>
      <w:r w:rsidRPr="00893699">
        <w:rPr>
          <w:b/>
          <w:shd w:val="clear" w:color="auto" w:fill="FFFFFF" w:themeFill="background1"/>
          <w:lang w:val="en-US" w:eastAsia="ru-RU"/>
        </w:rPr>
        <w:t>____________________________________________________</w:t>
      </w:r>
    </w:p>
    <w:p w14:paraId="2198279E" w14:textId="77777777" w:rsidR="00893699" w:rsidRPr="00893699" w:rsidRDefault="00893699" w:rsidP="00893699">
      <w:pPr>
        <w:shd w:val="clear" w:color="auto" w:fill="FFFFFF" w:themeFill="background1"/>
        <w:spacing w:before="120" w:after="120"/>
        <w:rPr>
          <w:b/>
          <w:lang w:val="en-US" w:eastAsia="ru-RU"/>
        </w:rPr>
      </w:pPr>
    </w:p>
    <w:p w14:paraId="65349C6E" w14:textId="77777777" w:rsidR="00893699" w:rsidRPr="00893699" w:rsidRDefault="00893699" w:rsidP="00893699">
      <w:pPr>
        <w:shd w:val="clear" w:color="auto" w:fill="FFFFFF" w:themeFill="background1"/>
        <w:spacing w:before="120" w:after="120"/>
        <w:rPr>
          <w:b/>
          <w:lang w:val="en-US" w:eastAsia="ru-RU"/>
        </w:rPr>
      </w:pPr>
    </w:p>
    <w:p w14:paraId="2E622578" w14:textId="6CE0F63D" w:rsidR="00893699" w:rsidRPr="00893699" w:rsidRDefault="00893699" w:rsidP="00893699">
      <w:pPr>
        <w:shd w:val="clear" w:color="auto" w:fill="FFFFFF" w:themeFill="background1"/>
        <w:tabs>
          <w:tab w:val="left" w:pos="284"/>
          <w:tab w:val="left" w:pos="426"/>
          <w:tab w:val="decimal" w:pos="8364"/>
        </w:tabs>
        <w:spacing w:line="276" w:lineRule="auto"/>
        <w:ind w:left="-284" w:right="-144" w:firstLine="284"/>
        <w:rPr>
          <w:b/>
          <w:bCs/>
          <w:color w:val="000000"/>
          <w:lang w:val="en-US"/>
        </w:rPr>
      </w:pPr>
      <w:r w:rsidRPr="00893699">
        <w:rPr>
          <w:b/>
          <w:lang w:val="en-US" w:eastAsia="ru-RU"/>
        </w:rPr>
        <w:t xml:space="preserve">Conducătorul grupului de lucru:  </w:t>
      </w:r>
      <w:r w:rsidRPr="00893699">
        <w:rPr>
          <w:b/>
          <w:shd w:val="clear" w:color="auto" w:fill="FFFFFF" w:themeFill="background1"/>
          <w:lang w:val="en-US" w:eastAsia="ru-RU"/>
        </w:rPr>
        <w:t>_</w:t>
      </w:r>
      <w:r w:rsidR="005F50F7">
        <w:rPr>
          <w:b/>
          <w:shd w:val="clear" w:color="auto" w:fill="FFFFFF" w:themeFill="background1"/>
          <w:lang w:val="en-US" w:eastAsia="ru-RU"/>
        </w:rPr>
        <w:t>Balaban Ala</w:t>
      </w:r>
      <w:r w:rsidRPr="00893699">
        <w:rPr>
          <w:b/>
          <w:shd w:val="clear" w:color="auto" w:fill="FFFFFF" w:themeFill="background1"/>
          <w:lang w:val="en-US" w:eastAsia="ru-RU"/>
        </w:rPr>
        <w:t xml:space="preserve"> </w:t>
      </w:r>
      <w:r w:rsidRPr="00893699">
        <w:rPr>
          <w:b/>
          <w:lang w:val="en-US"/>
        </w:rPr>
        <w:t>.</w:t>
      </w:r>
    </w:p>
    <w:bookmarkEnd w:id="48"/>
    <w:p w14:paraId="7FFC33C8" w14:textId="1925A2EF" w:rsidR="00893699" w:rsidRPr="00893699" w:rsidRDefault="00260541" w:rsidP="00893699">
      <w:pPr>
        <w:tabs>
          <w:tab w:val="decimal" w:pos="8364"/>
        </w:tabs>
        <w:spacing w:line="276" w:lineRule="auto"/>
        <w:ind w:right="-144"/>
        <w:jc w:val="center"/>
        <w:rPr>
          <w:b/>
          <w:bCs/>
          <w:color w:val="000000"/>
          <w:lang w:val="en-US"/>
        </w:rPr>
      </w:pPr>
      <w:r>
        <w:rPr>
          <w:b/>
          <w:bCs/>
          <w:color w:val="FF0000"/>
          <w:lang w:val="en-US"/>
        </w:rPr>
        <w:t xml:space="preserve">   </w:t>
      </w:r>
    </w:p>
    <w:p w14:paraId="095B8D20" w14:textId="77777777" w:rsidR="00893699" w:rsidRPr="00893699" w:rsidRDefault="00893699" w:rsidP="00893699">
      <w:pPr>
        <w:tabs>
          <w:tab w:val="left" w:pos="360"/>
          <w:tab w:val="left" w:pos="567"/>
        </w:tabs>
        <w:outlineLvl w:val="2"/>
        <w:rPr>
          <w:rFonts w:eastAsia="PMingLiU"/>
          <w:b/>
          <w:sz w:val="16"/>
          <w:szCs w:val="16"/>
          <w:lang w:val="en-US" w:eastAsia="zh-CN"/>
        </w:rPr>
      </w:pPr>
      <w:r w:rsidRPr="00893699">
        <w:rPr>
          <w:rFonts w:eastAsia="PMingLiU"/>
          <w:b/>
          <w:sz w:val="16"/>
          <w:szCs w:val="16"/>
          <w:lang w:val="en-US" w:eastAsia="zh-CN"/>
        </w:rPr>
        <w:t>Ex. Lisnic Livia</w:t>
      </w:r>
    </w:p>
    <w:p w14:paraId="1841B5B5" w14:textId="77777777" w:rsidR="00893699" w:rsidRPr="00893699" w:rsidRDefault="00893699" w:rsidP="00893699">
      <w:pPr>
        <w:tabs>
          <w:tab w:val="left" w:pos="360"/>
          <w:tab w:val="left" w:pos="567"/>
        </w:tabs>
        <w:outlineLvl w:val="2"/>
        <w:rPr>
          <w:rFonts w:eastAsia="PMingLiU"/>
          <w:b/>
          <w:lang w:val="en-US" w:eastAsia="zh-CN"/>
        </w:rPr>
      </w:pPr>
      <w:r w:rsidRPr="00893699">
        <w:rPr>
          <w:rFonts w:eastAsia="PMingLiU"/>
          <w:b/>
          <w:sz w:val="16"/>
          <w:szCs w:val="16"/>
          <w:lang w:val="en-US" w:eastAsia="zh-CN"/>
        </w:rPr>
        <w:t>068440198</w:t>
      </w:r>
      <w:bookmarkEnd w:id="46"/>
    </w:p>
    <w:p w14:paraId="7EB3B2FB" w14:textId="77777777" w:rsidR="000E4D7D" w:rsidRPr="00FF430B" w:rsidRDefault="000E4D7D" w:rsidP="00615E49">
      <w:pPr>
        <w:spacing w:after="160" w:line="276" w:lineRule="auto"/>
        <w:rPr>
          <w:rFonts w:ascii="Calibri" w:eastAsia="Calibri" w:hAnsi="Calibri"/>
          <w:sz w:val="22"/>
          <w:szCs w:val="22"/>
          <w:lang w:val="ro-MD"/>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sz w:val="22"/>
          <w:szCs w:val="22"/>
          <w:lang w:val="ro-MD"/>
        </w:rPr>
      </w:pPr>
      <w:r w:rsidRPr="00FF430B">
        <w:rPr>
          <w:lang w:val="ro-MD"/>
        </w:rPr>
        <w:t>Anexa nr.</w:t>
      </w:r>
      <w:r w:rsidR="00FF430B">
        <w:rPr>
          <w:lang w:val="ro-MD"/>
        </w:rPr>
        <w:t xml:space="preserve"> </w:t>
      </w:r>
      <w:r w:rsidRPr="00FF430B">
        <w:rPr>
          <w:lang w:val="ro-MD"/>
        </w:rPr>
        <w:t>3</w:t>
      </w:r>
    </w:p>
    <w:p w14:paraId="775E034E" w14:textId="77777777" w:rsidR="00502EFF" w:rsidRPr="00FF430B" w:rsidRDefault="00502EFF" w:rsidP="00502EFF">
      <w:pPr>
        <w:jc w:val="right"/>
        <w:rPr>
          <w:lang w:val="ro-MD"/>
        </w:rPr>
      </w:pPr>
      <w:r w:rsidRPr="00FF430B">
        <w:rPr>
          <w:lang w:val="ro-MD"/>
        </w:rPr>
        <w:t xml:space="preserve">la </w:t>
      </w:r>
      <w:r w:rsidR="00843F26" w:rsidRPr="00FF430B">
        <w:rPr>
          <w:lang w:val="ro-MD"/>
        </w:rPr>
        <w:t>D</w:t>
      </w:r>
      <w:r w:rsidRPr="00FF430B">
        <w:rPr>
          <w:lang w:val="ro-MD"/>
        </w:rPr>
        <w:t>ocumentația standard nr._____</w:t>
      </w:r>
    </w:p>
    <w:p w14:paraId="6CB1C60A" w14:textId="77777777" w:rsidR="00502EFF" w:rsidRPr="00FF430B" w:rsidRDefault="00502EFF" w:rsidP="00502EFF">
      <w:pPr>
        <w:jc w:val="right"/>
        <w:rPr>
          <w:lang w:val="ro-MD"/>
        </w:rPr>
      </w:pPr>
      <w:r w:rsidRPr="00FF430B">
        <w:rPr>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sz w:val="28"/>
          <w:szCs w:val="28"/>
          <w:lang w:val="ro-MD"/>
        </w:rPr>
      </w:pPr>
      <w:r w:rsidRPr="00FF430B">
        <w:rPr>
          <w:rFonts w:eastAsia="Calibri"/>
          <w:b/>
          <w:sz w:val="28"/>
          <w:szCs w:val="28"/>
          <w:lang w:val="ro-MD"/>
        </w:rPr>
        <w:t xml:space="preserve">INVITAȚIE DE PARTICIPARE LA </w:t>
      </w:r>
      <w:r w:rsidR="00290D28" w:rsidRPr="00FF430B">
        <w:rPr>
          <w:rFonts w:eastAsia="Calibri"/>
          <w:b/>
          <w:sz w:val="28"/>
          <w:szCs w:val="28"/>
          <w:lang w:val="ro-MD"/>
        </w:rPr>
        <w:t>ETAPELE</w:t>
      </w:r>
      <w:r w:rsidRPr="00FF430B">
        <w:rPr>
          <w:rFonts w:eastAsia="Calibri"/>
          <w:b/>
          <w:sz w:val="28"/>
          <w:szCs w:val="28"/>
          <w:lang w:val="ro-MD"/>
        </w:rPr>
        <w:t xml:space="preserve"> DE PRESELECȚIE</w:t>
      </w:r>
      <w:r w:rsidR="007E463D" w:rsidRPr="00FF430B">
        <w:rPr>
          <w:rFonts w:eastAsia="Calibri"/>
          <w:b/>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lang w:val="ro-MD" w:eastAsia="ru-RU"/>
        </w:rPr>
      </w:pPr>
    </w:p>
    <w:p w14:paraId="067D5F40" w14:textId="77777777" w:rsidR="00631A2C" w:rsidRPr="00FF430B" w:rsidRDefault="00631A2C" w:rsidP="00631A2C">
      <w:pPr>
        <w:shd w:val="clear" w:color="auto" w:fill="FFFFFF" w:themeFill="background1"/>
        <w:spacing w:before="120"/>
        <w:rPr>
          <w:b/>
          <w:lang w:val="ro-MD" w:eastAsia="ru-RU"/>
        </w:rPr>
      </w:pPr>
      <w:r w:rsidRPr="00FF430B">
        <w:rPr>
          <w:b/>
          <w:lang w:val="ro-MD" w:eastAsia="ru-RU"/>
        </w:rPr>
        <w:t xml:space="preserve">privind achiziționarea </w:t>
      </w:r>
      <w:r w:rsidRPr="00FF430B">
        <w:rPr>
          <w:b/>
          <w:shd w:val="clear" w:color="auto" w:fill="FFFFFF" w:themeFill="background1"/>
          <w:lang w:val="ro-MD" w:eastAsia="ru-RU"/>
        </w:rPr>
        <w:t>_____________________________________________________________________________</w:t>
      </w:r>
      <w:r w:rsidRPr="00FF430B">
        <w:rPr>
          <w:b/>
          <w:shd w:val="clear" w:color="auto" w:fill="FFFFFF" w:themeFill="background1"/>
          <w:lang w:val="ro-MD" w:eastAsia="ru-RU"/>
        </w:rPr>
        <w:br/>
      </w:r>
      <w:r w:rsidR="00E706C1" w:rsidRPr="00FF430B">
        <w:rPr>
          <w:sz w:val="20"/>
          <w:lang w:val="ro-MD" w:eastAsia="ru-RU"/>
        </w:rPr>
        <w:t xml:space="preserve">                                                             </w:t>
      </w:r>
      <w:r w:rsidRPr="00FF430B">
        <w:rPr>
          <w:sz w:val="20"/>
          <w:lang w:val="ro-MD" w:eastAsia="ru-RU"/>
        </w:rPr>
        <w:t>(se indică obiectul achiziției)</w:t>
      </w:r>
      <w:r w:rsidRPr="00FF430B">
        <w:rPr>
          <w:b/>
          <w:lang w:val="ro-MD" w:eastAsia="ru-RU"/>
        </w:rPr>
        <w:br/>
        <w:t>prin procedura de achiziție______________________________________________________</w:t>
      </w:r>
      <w:r w:rsidRPr="00FF430B">
        <w:rPr>
          <w:b/>
          <w:lang w:val="ro-MD" w:eastAsia="ru-RU"/>
        </w:rPr>
        <w:br/>
      </w:r>
      <w:r w:rsidR="00E706C1" w:rsidRPr="00FF430B">
        <w:rPr>
          <w:sz w:val="20"/>
          <w:lang w:val="ro-MD" w:eastAsia="ru-RU"/>
        </w:rPr>
        <w:t xml:space="preserve">                                                             </w:t>
      </w:r>
      <w:r w:rsidRPr="00FF430B">
        <w:rPr>
          <w:sz w:val="20"/>
          <w:lang w:val="ro-MD" w:eastAsia="ru-RU"/>
        </w:rPr>
        <w:t>(tipul procedurii de achiziție)</w:t>
      </w:r>
    </w:p>
    <w:p w14:paraId="12BBCBEE" w14:textId="77777777" w:rsidR="00631A2C" w:rsidRPr="00FF430B" w:rsidRDefault="00631A2C" w:rsidP="00631A2C">
      <w:pPr>
        <w:shd w:val="clear" w:color="auto" w:fill="FFFFFF" w:themeFill="background1"/>
        <w:rPr>
          <w:sz w:val="20"/>
          <w:szCs w:val="20"/>
          <w:lang w:val="ro-MD" w:eastAsia="ru-RU"/>
        </w:rPr>
      </w:pPr>
    </w:p>
    <w:p w14:paraId="498B2D59" w14:textId="77777777" w:rsidR="00631A2C" w:rsidRPr="00FF430B" w:rsidRDefault="00864A45" w:rsidP="00DD3761">
      <w:pPr>
        <w:pStyle w:val="Listparagraf"/>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DD3761">
      <w:pPr>
        <w:numPr>
          <w:ilvl w:val="0"/>
          <w:numId w:val="29"/>
        </w:numPr>
        <w:shd w:val="clear" w:color="auto" w:fill="FFFFFF" w:themeFill="background1"/>
        <w:tabs>
          <w:tab w:val="left" w:pos="284"/>
          <w:tab w:val="right" w:pos="9531"/>
        </w:tabs>
        <w:spacing w:before="120"/>
        <w:ind w:left="284" w:hanging="284"/>
        <w:rPr>
          <w:b/>
          <w:lang w:val="ro-MD" w:eastAsia="ru-RU"/>
        </w:rPr>
      </w:pPr>
      <w:r w:rsidRPr="00FF430B">
        <w:rPr>
          <w:b/>
          <w:lang w:val="ro-MD" w:eastAsia="ru-RU"/>
        </w:rPr>
        <w:t xml:space="preserve">IDNO: </w:t>
      </w:r>
      <w:r w:rsidRPr="00FF430B">
        <w:rPr>
          <w:b/>
          <w:shd w:val="clear" w:color="auto" w:fill="FFFFFF" w:themeFill="background1"/>
          <w:lang w:val="ro-MD" w:eastAsia="ru-RU"/>
        </w:rPr>
        <w:t>____________________________________________________________________</w:t>
      </w:r>
    </w:p>
    <w:p w14:paraId="65B80B5D" w14:textId="77777777" w:rsidR="00631A2C" w:rsidRPr="00FF430B" w:rsidRDefault="00631A2C" w:rsidP="00DD3761">
      <w:pPr>
        <w:numPr>
          <w:ilvl w:val="0"/>
          <w:numId w:val="29"/>
        </w:numPr>
        <w:shd w:val="clear" w:color="auto" w:fill="FFFFFF" w:themeFill="background1"/>
        <w:tabs>
          <w:tab w:val="left" w:pos="284"/>
          <w:tab w:val="right" w:pos="9531"/>
        </w:tabs>
        <w:spacing w:before="120"/>
        <w:ind w:left="284" w:hanging="284"/>
        <w:rPr>
          <w:b/>
          <w:lang w:val="ro-MD" w:eastAsia="ru-RU"/>
        </w:rPr>
      </w:pPr>
      <w:r w:rsidRPr="00FF430B">
        <w:rPr>
          <w:b/>
          <w:lang w:val="ro-MD" w:eastAsia="ru-RU"/>
        </w:rPr>
        <w:t xml:space="preserve">Adresa: </w:t>
      </w:r>
      <w:r w:rsidRPr="00FF430B">
        <w:rPr>
          <w:b/>
          <w:shd w:val="clear" w:color="auto" w:fill="FFFFFF" w:themeFill="background1"/>
          <w:lang w:val="ro-MD" w:eastAsia="ru-RU"/>
        </w:rPr>
        <w:t>____________________________________________________________________</w:t>
      </w:r>
    </w:p>
    <w:p w14:paraId="6098E8B1" w14:textId="77777777" w:rsidR="00631A2C" w:rsidRPr="00FF430B" w:rsidRDefault="00631A2C" w:rsidP="00DD3761">
      <w:pPr>
        <w:numPr>
          <w:ilvl w:val="0"/>
          <w:numId w:val="29"/>
        </w:numPr>
        <w:shd w:val="clear" w:color="auto" w:fill="FFFFFF" w:themeFill="background1"/>
        <w:tabs>
          <w:tab w:val="left" w:pos="284"/>
          <w:tab w:val="right" w:pos="9531"/>
        </w:tabs>
        <w:spacing w:before="120"/>
        <w:ind w:left="284" w:hanging="284"/>
        <w:rPr>
          <w:b/>
          <w:lang w:val="ro-MD" w:eastAsia="ru-RU"/>
        </w:rPr>
      </w:pPr>
      <w:r w:rsidRPr="00FF430B">
        <w:rPr>
          <w:b/>
          <w:lang w:val="ro-MD" w:eastAsia="ru-RU"/>
        </w:rPr>
        <w:t xml:space="preserve">Numărul de telefon/fax: </w:t>
      </w:r>
      <w:r w:rsidRPr="00FF430B">
        <w:rPr>
          <w:b/>
          <w:shd w:val="clear" w:color="auto" w:fill="FFFFFF" w:themeFill="background1"/>
          <w:lang w:val="ro-MD" w:eastAsia="ru-RU"/>
        </w:rPr>
        <w:t>______________________________________________________</w:t>
      </w:r>
    </w:p>
    <w:p w14:paraId="6523BC72" w14:textId="77777777" w:rsidR="00631A2C" w:rsidRPr="00FF430B" w:rsidRDefault="00631A2C" w:rsidP="00DD3761">
      <w:pPr>
        <w:numPr>
          <w:ilvl w:val="0"/>
          <w:numId w:val="29"/>
        </w:numPr>
        <w:shd w:val="clear" w:color="auto" w:fill="FFFFFF" w:themeFill="background1"/>
        <w:tabs>
          <w:tab w:val="left" w:pos="284"/>
          <w:tab w:val="right" w:pos="9531"/>
        </w:tabs>
        <w:spacing w:before="120"/>
        <w:ind w:left="284" w:hanging="284"/>
        <w:rPr>
          <w:b/>
          <w:lang w:val="ro-MD" w:eastAsia="ru-RU"/>
        </w:rPr>
      </w:pPr>
      <w:r w:rsidRPr="00FF430B">
        <w:rPr>
          <w:b/>
          <w:lang w:val="ro-MD" w:eastAsia="ru-RU"/>
        </w:rPr>
        <w:t xml:space="preserve">Adresa de e-mail și </w:t>
      </w:r>
      <w:r w:rsidR="001C439F" w:rsidRPr="00FF430B">
        <w:rPr>
          <w:b/>
          <w:lang w:val="ro-MD" w:eastAsia="ru-RU"/>
        </w:rPr>
        <w:t xml:space="preserve">pagina web oficială </w:t>
      </w:r>
      <w:r w:rsidRPr="00FF430B">
        <w:rPr>
          <w:b/>
          <w:lang w:val="ro-MD" w:eastAsia="ru-RU"/>
        </w:rPr>
        <w:t xml:space="preserve">a autorității contractante: </w:t>
      </w:r>
      <w:r w:rsidRPr="00FF430B">
        <w:rPr>
          <w:b/>
          <w:shd w:val="clear" w:color="auto" w:fill="FFFFFF" w:themeFill="background1"/>
          <w:lang w:val="ro-MD" w:eastAsia="ru-RU"/>
        </w:rPr>
        <w:t>___________________</w:t>
      </w:r>
    </w:p>
    <w:p w14:paraId="27013BB4" w14:textId="77777777" w:rsidR="0005316F" w:rsidRPr="00FF430B" w:rsidRDefault="00631A2C" w:rsidP="00DD3761">
      <w:pPr>
        <w:numPr>
          <w:ilvl w:val="0"/>
          <w:numId w:val="29"/>
        </w:numPr>
        <w:shd w:val="clear" w:color="auto" w:fill="FFFFFF" w:themeFill="background1"/>
        <w:tabs>
          <w:tab w:val="left" w:pos="284"/>
          <w:tab w:val="right" w:pos="9531"/>
        </w:tabs>
        <w:spacing w:before="120"/>
        <w:ind w:left="288" w:hanging="288"/>
        <w:rPr>
          <w:b/>
          <w:lang w:val="ro-MD" w:eastAsia="ru-RU"/>
        </w:rPr>
      </w:pPr>
      <w:r w:rsidRPr="00FF430B">
        <w:rPr>
          <w:b/>
          <w:lang w:val="ro-MD" w:eastAsia="ru-RU"/>
        </w:rPr>
        <w:t xml:space="preserve">Adresa de e-mail sau </w:t>
      </w:r>
      <w:r w:rsidR="001C439F" w:rsidRPr="00FF430B">
        <w:rPr>
          <w:b/>
          <w:lang w:val="ro-MD" w:eastAsia="ru-RU"/>
        </w:rPr>
        <w:t xml:space="preserve">pagina web oficială </w:t>
      </w:r>
      <w:r w:rsidRPr="00FF430B">
        <w:rPr>
          <w:b/>
          <w:lang w:val="ro-MD" w:eastAsia="ru-RU"/>
        </w:rPr>
        <w:t xml:space="preserve">de la care se va putea obține accesul la documentația de atribuire: </w:t>
      </w:r>
      <w:r w:rsidRPr="00FF430B">
        <w:rPr>
          <w:b/>
          <w:i/>
          <w:lang w:val="ro-MD" w:eastAsia="ru-RU"/>
        </w:rPr>
        <w:t>documentația de atribuire este anexată în cadrul procedurii în SIA RSAP</w:t>
      </w:r>
      <w:r w:rsidR="00864A45" w:rsidRPr="00FF430B">
        <w:rPr>
          <w:b/>
          <w:i/>
          <w:lang w:val="ro-MD" w:eastAsia="ru-RU"/>
        </w:rPr>
        <w:t>(după caz)</w:t>
      </w:r>
    </w:p>
    <w:p w14:paraId="755C3D82" w14:textId="59A025CD" w:rsidR="0005316F" w:rsidRPr="00FF430B" w:rsidRDefault="0005316F" w:rsidP="00DD3761">
      <w:pPr>
        <w:numPr>
          <w:ilvl w:val="0"/>
          <w:numId w:val="29"/>
        </w:numPr>
        <w:shd w:val="clear" w:color="auto" w:fill="FFFFFF" w:themeFill="background1"/>
        <w:tabs>
          <w:tab w:val="left" w:pos="284"/>
          <w:tab w:val="right" w:pos="9531"/>
        </w:tabs>
        <w:spacing w:before="120"/>
        <w:ind w:left="288" w:hanging="288"/>
        <w:rPr>
          <w:b/>
          <w:lang w:val="ro-MD" w:eastAsia="ru-RU"/>
        </w:rPr>
      </w:pPr>
      <w:r w:rsidRPr="00FF430B">
        <w:rPr>
          <w:b/>
          <w:lang w:val="ro-MD" w:eastAsia="ro-RO"/>
        </w:rPr>
        <w:t>Anunțul de participare</w:t>
      </w:r>
      <w:r w:rsidR="007E79C1" w:rsidRPr="00FF430B">
        <w:rPr>
          <w:b/>
          <w:lang w:val="ro-MD" w:eastAsia="ro-RO"/>
        </w:rPr>
        <w:t>:</w:t>
      </w:r>
      <w:r w:rsidRPr="00FF430B">
        <w:rPr>
          <w:b/>
          <w:lang w:val="ro-MD" w:eastAsia="ro-RO"/>
        </w:rPr>
        <w:t xml:space="preserve"> Nr._________</w:t>
      </w:r>
      <w:r w:rsidR="007E79C1" w:rsidRPr="00FF430B">
        <w:rPr>
          <w:b/>
          <w:lang w:val="ro-MD" w:eastAsia="ro-RO"/>
        </w:rPr>
        <w:t>, Data publicării____________,</w:t>
      </w:r>
      <w:r w:rsidR="00FE38A6" w:rsidRPr="00FF430B">
        <w:rPr>
          <w:b/>
          <w:lang w:val="ro-MD" w:eastAsia="ro-RO"/>
        </w:rPr>
        <w:t xml:space="preserve"> </w:t>
      </w:r>
      <w:r w:rsidRPr="00FF430B">
        <w:rPr>
          <w:b/>
          <w:lang w:val="ro-MD" w:eastAsia="ro-RO"/>
        </w:rPr>
        <w:t>Link___________</w:t>
      </w:r>
    </w:p>
    <w:p w14:paraId="6EB08B40" w14:textId="77777777" w:rsidR="00631A2C" w:rsidRPr="00FF430B" w:rsidRDefault="00631A2C" w:rsidP="00DD3761">
      <w:pPr>
        <w:numPr>
          <w:ilvl w:val="0"/>
          <w:numId w:val="29"/>
        </w:numPr>
        <w:shd w:val="clear" w:color="auto" w:fill="FFFFFF" w:themeFill="background1"/>
        <w:tabs>
          <w:tab w:val="left" w:pos="284"/>
          <w:tab w:val="right" w:pos="426"/>
        </w:tabs>
        <w:spacing w:before="120"/>
        <w:ind w:left="284" w:hanging="284"/>
        <w:rPr>
          <w:b/>
          <w:lang w:val="ro-MD" w:eastAsia="ru-RU"/>
        </w:rPr>
      </w:pPr>
      <w:r w:rsidRPr="00FF430B">
        <w:rPr>
          <w:b/>
          <w:lang w:val="ro-MD" w:eastAsia="ru-RU"/>
        </w:rPr>
        <w:t xml:space="preserve">Cumpărătorul invită </w:t>
      </w:r>
      <w:r w:rsidR="00B355C4" w:rsidRPr="00FF430B">
        <w:rPr>
          <w:b/>
          <w:lang w:val="ro-MD" w:eastAsia="ru-RU"/>
        </w:rPr>
        <w:t>candidațiiselect</w:t>
      </w:r>
      <w:r w:rsidRPr="00FF430B">
        <w:rPr>
          <w:b/>
          <w:lang w:val="ro-MD" w:eastAsia="ru-RU"/>
        </w:rPr>
        <w:t>ați</w:t>
      </w:r>
      <w:r w:rsidR="00B355C4" w:rsidRPr="00FF430B">
        <w:rPr>
          <w:b/>
          <w:lang w:val="ro-MD" w:eastAsia="ru-RU"/>
        </w:rPr>
        <w:t xml:space="preserve"> ________________</w:t>
      </w:r>
      <w:r w:rsidRPr="00FF430B">
        <w:rPr>
          <w:b/>
          <w:lang w:val="ro-MD" w:eastAsia="ru-RU"/>
        </w:rPr>
        <w:t>, să participe la procedura de achiziție privind prestarea/executarea următoarelor servicii</w:t>
      </w:r>
      <w:r w:rsidR="00864A45" w:rsidRPr="00FF430B">
        <w:rPr>
          <w:b/>
          <w:lang w:val="ro-MD" w:eastAsia="ru-RU"/>
        </w:rPr>
        <w:t xml:space="preserve"> de proiectare</w:t>
      </w:r>
      <w:r w:rsidRPr="00FF430B">
        <w:rPr>
          <w:b/>
          <w:lang w:val="ro-MD" w:eastAsia="ru-RU"/>
        </w:rPr>
        <w:t>/lucrări:</w:t>
      </w:r>
    </w:p>
    <w:p w14:paraId="05DB0D2A" w14:textId="77777777" w:rsidR="00C459CA" w:rsidRPr="00FF430B" w:rsidRDefault="00C459CA" w:rsidP="00DD3761">
      <w:pPr>
        <w:numPr>
          <w:ilvl w:val="0"/>
          <w:numId w:val="29"/>
        </w:numPr>
        <w:shd w:val="clear" w:color="auto" w:fill="FFFFFF" w:themeFill="background1"/>
        <w:tabs>
          <w:tab w:val="left" w:pos="284"/>
          <w:tab w:val="right" w:pos="426"/>
        </w:tabs>
        <w:spacing w:before="120"/>
        <w:ind w:left="284" w:hanging="284"/>
        <w:rPr>
          <w:b/>
          <w:lang w:val="ro-MD" w:eastAsia="ru-RU"/>
        </w:rPr>
      </w:pPr>
      <w:r w:rsidRPr="00FF430B">
        <w:rPr>
          <w:b/>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sz w:val="20"/>
                <w:szCs w:val="20"/>
                <w:lang w:val="ro-MD" w:eastAsia="ru-RU"/>
              </w:rPr>
            </w:pPr>
            <w:r w:rsidRPr="00FF430B">
              <w:rPr>
                <w:b/>
                <w:iCs/>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sz w:val="20"/>
                <w:szCs w:val="20"/>
                <w:lang w:val="ro-MD" w:eastAsia="ru-RU"/>
              </w:rPr>
            </w:pPr>
            <w:r w:rsidRPr="00FF430B">
              <w:rPr>
                <w:b/>
                <w:iCs/>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sz w:val="20"/>
                <w:szCs w:val="20"/>
                <w:lang w:val="ro-MD" w:eastAsia="ru-RU"/>
              </w:rPr>
            </w:pPr>
            <w:r w:rsidRPr="00FF430B">
              <w:rPr>
                <w:b/>
                <w:iCs/>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lang w:val="ro-MD" w:eastAsia="ru-RU"/>
              </w:rPr>
            </w:pPr>
          </w:p>
        </w:tc>
      </w:tr>
    </w:tbl>
    <w:p w14:paraId="72E51402" w14:textId="52C74FAF" w:rsidR="009C1502" w:rsidRPr="00FF430B" w:rsidRDefault="009C1502" w:rsidP="00DD3761">
      <w:pPr>
        <w:numPr>
          <w:ilvl w:val="0"/>
          <w:numId w:val="29"/>
        </w:numPr>
        <w:shd w:val="clear" w:color="auto" w:fill="FFFFFF" w:themeFill="background1"/>
        <w:tabs>
          <w:tab w:val="right" w:pos="0"/>
          <w:tab w:val="left" w:pos="426"/>
        </w:tabs>
        <w:spacing w:before="120"/>
        <w:ind w:left="0" w:firstLine="0"/>
        <w:rPr>
          <w:b/>
          <w:lang w:val="ro-MD" w:eastAsia="ru-RU"/>
        </w:rPr>
      </w:pPr>
      <w:r w:rsidRPr="00FF430B">
        <w:rPr>
          <w:b/>
          <w:lang w:val="ro-MD" w:eastAsia="ru-RU"/>
        </w:rPr>
        <w:t>Garanția pentru ofertă, după caz ________________</w:t>
      </w:r>
      <w:r w:rsidRPr="00FF430B">
        <w:rPr>
          <w:lang w:val="ro-MD"/>
        </w:rPr>
        <w:t>,</w:t>
      </w:r>
      <w:r w:rsidR="00FE38A6" w:rsidRPr="00FF430B">
        <w:rPr>
          <w:lang w:val="ro-MD"/>
        </w:rPr>
        <w:t xml:space="preserve"> </w:t>
      </w:r>
      <w:r w:rsidRPr="00FF430B">
        <w:rPr>
          <w:b/>
          <w:lang w:val="ro-MD" w:eastAsia="ru-RU"/>
        </w:rPr>
        <w:t>cuantumul________________.</w:t>
      </w:r>
    </w:p>
    <w:p w14:paraId="593D9845" w14:textId="77777777" w:rsidR="009C1502" w:rsidRPr="00FF430B" w:rsidRDefault="009C1502" w:rsidP="00DD3761">
      <w:pPr>
        <w:numPr>
          <w:ilvl w:val="0"/>
          <w:numId w:val="29"/>
        </w:numPr>
        <w:shd w:val="clear" w:color="auto" w:fill="FFFFFF" w:themeFill="background1"/>
        <w:tabs>
          <w:tab w:val="right" w:pos="0"/>
          <w:tab w:val="left" w:pos="426"/>
        </w:tabs>
        <w:spacing w:before="120"/>
        <w:ind w:left="0" w:firstLine="0"/>
        <w:rPr>
          <w:b/>
          <w:lang w:val="ro-MD" w:eastAsia="ru-RU"/>
        </w:rPr>
      </w:pPr>
      <w:r w:rsidRPr="00FF430B">
        <w:rPr>
          <w:b/>
          <w:lang w:val="ro-MD" w:eastAsia="ru-RU"/>
        </w:rPr>
        <w:t>Termenul de garanție a lucrărilor</w:t>
      </w:r>
      <w:r w:rsidR="00E706C1" w:rsidRPr="00FF430B">
        <w:rPr>
          <w:b/>
          <w:lang w:val="ro-MD" w:eastAsia="ru-RU"/>
        </w:rPr>
        <w:t xml:space="preserve"> </w:t>
      </w:r>
      <w:r w:rsidR="00B27C25" w:rsidRPr="00FF430B">
        <w:rPr>
          <w:b/>
          <w:lang w:val="ro-MD" w:eastAsia="ru-RU"/>
        </w:rPr>
        <w:t xml:space="preserve">sau </w:t>
      </w:r>
      <w:r w:rsidR="00E706C1" w:rsidRPr="00FF430B">
        <w:rPr>
          <w:b/>
          <w:lang w:val="ro-MD" w:eastAsia="ru-RU"/>
        </w:rPr>
        <w:t xml:space="preserve">a </w:t>
      </w:r>
      <w:r w:rsidR="00B27C25" w:rsidRPr="00FF430B">
        <w:rPr>
          <w:b/>
          <w:lang w:val="ro-MD" w:eastAsia="ru-RU"/>
        </w:rPr>
        <w:t>serviciilor de proiectare și de lucrări __</w:t>
      </w:r>
      <w:r w:rsidRPr="00FF430B">
        <w:rPr>
          <w:b/>
          <w:lang w:val="ro-MD" w:eastAsia="ru-RU"/>
        </w:rPr>
        <w:t>____.</w:t>
      </w:r>
    </w:p>
    <w:p w14:paraId="2B077F89" w14:textId="4348C451" w:rsidR="00EF4276" w:rsidRPr="00FF430B" w:rsidRDefault="009C1502" w:rsidP="00DD3761">
      <w:pPr>
        <w:numPr>
          <w:ilvl w:val="0"/>
          <w:numId w:val="29"/>
        </w:numPr>
        <w:shd w:val="clear" w:color="auto" w:fill="FFFFFF" w:themeFill="background1"/>
        <w:tabs>
          <w:tab w:val="right" w:pos="0"/>
          <w:tab w:val="left" w:pos="426"/>
        </w:tabs>
        <w:spacing w:before="120"/>
        <w:ind w:left="0" w:firstLine="0"/>
        <w:rPr>
          <w:b/>
          <w:lang w:val="ro-MD" w:eastAsia="ru-RU"/>
        </w:rPr>
      </w:pPr>
      <w:r w:rsidRPr="00FF430B">
        <w:rPr>
          <w:b/>
          <w:lang w:val="ro-MD" w:eastAsia="ru-RU"/>
        </w:rPr>
        <w:t>Garanția de bună execuție a contractului, după caz______________,</w:t>
      </w:r>
      <w:r w:rsidR="00FE38A6" w:rsidRPr="00FF430B">
        <w:rPr>
          <w:b/>
          <w:lang w:val="ro-MD" w:eastAsia="ru-RU"/>
        </w:rPr>
        <w:t xml:space="preserve">  </w:t>
      </w:r>
      <w:r w:rsidRPr="00FF430B">
        <w:rPr>
          <w:b/>
          <w:lang w:val="ro-MD" w:eastAsia="ru-RU"/>
        </w:rPr>
        <w:t>cuantumul__.</w:t>
      </w:r>
    </w:p>
    <w:p w14:paraId="59B476E5" w14:textId="77777777" w:rsidR="00EF4276" w:rsidRPr="00FF430B" w:rsidRDefault="00EF4276" w:rsidP="00DD3761">
      <w:pPr>
        <w:numPr>
          <w:ilvl w:val="0"/>
          <w:numId w:val="29"/>
        </w:numPr>
        <w:shd w:val="clear" w:color="auto" w:fill="FFFFFF" w:themeFill="background1"/>
        <w:tabs>
          <w:tab w:val="right" w:pos="0"/>
          <w:tab w:val="left" w:pos="426"/>
        </w:tabs>
        <w:spacing w:before="120"/>
        <w:ind w:left="0" w:firstLine="0"/>
        <w:rPr>
          <w:b/>
          <w:lang w:val="ro-MD" w:eastAsia="ru-RU"/>
        </w:rPr>
      </w:pPr>
      <w:r w:rsidRPr="00FF430B">
        <w:rPr>
          <w:b/>
          <w:lang w:val="ro-MD" w:eastAsia="ru-RU"/>
        </w:rPr>
        <w:lastRenderedPageBreak/>
        <w:t>Ofertele se prezintă în valuta_____________________________________________.</w:t>
      </w:r>
    </w:p>
    <w:p w14:paraId="7B421E02" w14:textId="77777777" w:rsidR="00631A2C" w:rsidRPr="00FF430B" w:rsidRDefault="00631A2C" w:rsidP="00DD3761">
      <w:pPr>
        <w:numPr>
          <w:ilvl w:val="0"/>
          <w:numId w:val="29"/>
        </w:numPr>
        <w:shd w:val="clear" w:color="auto" w:fill="FFFFFF" w:themeFill="background1"/>
        <w:tabs>
          <w:tab w:val="right" w:pos="426"/>
        </w:tabs>
        <w:spacing w:before="120"/>
        <w:ind w:left="0" w:firstLine="0"/>
        <w:rPr>
          <w:b/>
          <w:lang w:val="ro-MD" w:eastAsia="ru-RU"/>
        </w:rPr>
      </w:pPr>
      <w:r w:rsidRPr="00FF430B">
        <w:rPr>
          <w:b/>
          <w:lang w:val="ro-MD" w:eastAsia="ru-RU"/>
        </w:rPr>
        <w:t>Termenul limită de depunere/deschidere a ofertelor:</w:t>
      </w:r>
    </w:p>
    <w:p w14:paraId="3286255E" w14:textId="77777777" w:rsidR="00631A2C" w:rsidRPr="00FF430B" w:rsidRDefault="00631A2C" w:rsidP="00DD3761">
      <w:pPr>
        <w:numPr>
          <w:ilvl w:val="0"/>
          <w:numId w:val="25"/>
        </w:numPr>
        <w:shd w:val="clear" w:color="auto" w:fill="FFFFFF" w:themeFill="background1"/>
        <w:tabs>
          <w:tab w:val="right" w:pos="426"/>
        </w:tabs>
        <w:spacing w:before="120"/>
        <w:rPr>
          <w:b/>
          <w:lang w:val="ro-MD" w:eastAsia="ru-RU"/>
        </w:rPr>
      </w:pPr>
      <w:r w:rsidRPr="00FF430B">
        <w:rPr>
          <w:b/>
          <w:lang w:val="ro-MD" w:eastAsia="ru-RU"/>
        </w:rPr>
        <w:t xml:space="preserve">până la: </w:t>
      </w:r>
      <w:r w:rsidRPr="00FF430B">
        <w:rPr>
          <w:b/>
          <w:i/>
          <w:lang w:val="ro-MD" w:eastAsia="ru-RU"/>
        </w:rPr>
        <w:t>[ora exactă]</w:t>
      </w:r>
      <w:r w:rsidRPr="00FF430B">
        <w:rPr>
          <w:b/>
          <w:lang w:val="ro-MD" w:eastAsia="ru-RU"/>
        </w:rPr>
        <w:t>______________________________________________________</w:t>
      </w:r>
    </w:p>
    <w:p w14:paraId="5F545DB0" w14:textId="77777777" w:rsidR="00631A2C" w:rsidRPr="00FF430B" w:rsidRDefault="00631A2C" w:rsidP="00DD3761">
      <w:pPr>
        <w:numPr>
          <w:ilvl w:val="0"/>
          <w:numId w:val="25"/>
        </w:numPr>
        <w:shd w:val="clear" w:color="auto" w:fill="FFFFFF" w:themeFill="background1"/>
        <w:tabs>
          <w:tab w:val="right" w:pos="426"/>
        </w:tabs>
        <w:spacing w:before="120"/>
        <w:rPr>
          <w:b/>
          <w:lang w:val="ro-MD" w:eastAsia="ru-RU"/>
        </w:rPr>
      </w:pPr>
      <w:r w:rsidRPr="00FF430B">
        <w:rPr>
          <w:b/>
          <w:lang w:val="ro-MD" w:eastAsia="ru-RU"/>
        </w:rPr>
        <w:t xml:space="preserve">pe: </w:t>
      </w:r>
      <w:r w:rsidRPr="00FF430B">
        <w:rPr>
          <w:b/>
          <w:i/>
          <w:lang w:val="ro-MD" w:eastAsia="ru-RU"/>
        </w:rPr>
        <w:t>[data]</w:t>
      </w:r>
      <w:r w:rsidRPr="00FF430B">
        <w:rPr>
          <w:b/>
          <w:lang w:val="ro-MD" w:eastAsia="ru-RU"/>
        </w:rPr>
        <w:t>_______________________________________________________________</w:t>
      </w:r>
    </w:p>
    <w:p w14:paraId="429B2146" w14:textId="77777777" w:rsidR="00631A2C" w:rsidRPr="00FF430B" w:rsidRDefault="00631A2C" w:rsidP="00DD3761">
      <w:pPr>
        <w:numPr>
          <w:ilvl w:val="0"/>
          <w:numId w:val="29"/>
        </w:numPr>
        <w:shd w:val="clear" w:color="auto" w:fill="FFFFFF" w:themeFill="background1"/>
        <w:tabs>
          <w:tab w:val="right" w:pos="426"/>
        </w:tabs>
        <w:spacing w:before="120"/>
        <w:ind w:left="0" w:firstLine="0"/>
        <w:rPr>
          <w:b/>
          <w:lang w:val="ro-MD" w:eastAsia="ru-RU"/>
        </w:rPr>
      </w:pPr>
      <w:r w:rsidRPr="00FF430B">
        <w:rPr>
          <w:b/>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lang w:val="ro-MD" w:eastAsia="ru-RU"/>
        </w:rPr>
      </w:pPr>
      <w:r w:rsidRPr="00FF430B">
        <w:rPr>
          <w:b/>
          <w:i/>
          <w:lang w:val="ro-MD" w:eastAsia="ru-RU"/>
        </w:rPr>
        <w:t>Ofertele vor fi depuse electronic prin intermediul SIA RSAP</w:t>
      </w:r>
      <w:r w:rsidR="007E79C1" w:rsidRPr="00FF430B">
        <w:rPr>
          <w:b/>
          <w:i/>
          <w:lang w:val="ro-MD" w:eastAsia="ru-RU"/>
        </w:rPr>
        <w:t>(după caz)</w:t>
      </w:r>
    </w:p>
    <w:p w14:paraId="5A01FF9E" w14:textId="77777777" w:rsidR="00631A2C" w:rsidRPr="00FF430B" w:rsidRDefault="00631A2C" w:rsidP="00DD3761">
      <w:pPr>
        <w:numPr>
          <w:ilvl w:val="0"/>
          <w:numId w:val="29"/>
        </w:numPr>
        <w:tabs>
          <w:tab w:val="right" w:pos="426"/>
        </w:tabs>
        <w:spacing w:before="120"/>
        <w:ind w:left="0" w:firstLine="0"/>
        <w:rPr>
          <w:b/>
          <w:lang w:val="ro-MD" w:eastAsia="ru-RU"/>
        </w:rPr>
      </w:pPr>
      <w:r w:rsidRPr="00FF430B">
        <w:rPr>
          <w:b/>
          <w:lang w:val="ro-MD" w:eastAsia="ru-RU"/>
        </w:rPr>
        <w:t>Termenul de valabilitate a ofertelor: __________________________________________</w:t>
      </w:r>
    </w:p>
    <w:p w14:paraId="19B84404" w14:textId="77777777" w:rsidR="00631A2C" w:rsidRPr="00FF430B" w:rsidRDefault="00631A2C" w:rsidP="00DD3761">
      <w:pPr>
        <w:numPr>
          <w:ilvl w:val="0"/>
          <w:numId w:val="29"/>
        </w:numPr>
        <w:tabs>
          <w:tab w:val="right" w:pos="426"/>
        </w:tabs>
        <w:spacing w:before="120"/>
        <w:ind w:left="0" w:firstLine="0"/>
        <w:rPr>
          <w:b/>
          <w:lang w:val="ro-MD" w:eastAsia="ru-RU"/>
        </w:rPr>
      </w:pPr>
      <w:r w:rsidRPr="00FF430B">
        <w:rPr>
          <w:b/>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sz w:val="20"/>
          <w:lang w:val="ro-MD" w:eastAsia="ru-RU"/>
        </w:rPr>
      </w:pPr>
      <w:r w:rsidRPr="00FF430B">
        <w:rPr>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lang w:val="ro-MD" w:eastAsia="ru-RU"/>
        </w:rPr>
      </w:pPr>
      <w:r w:rsidRPr="00FF430B">
        <w:rPr>
          <w:b/>
          <w:i/>
          <w:lang w:val="ro-MD" w:eastAsia="ru-RU"/>
        </w:rPr>
        <w:t>Ofertele înt</w:t>
      </w:r>
      <w:r w:rsidR="00AD62DE" w:rsidRPr="00FF430B">
        <w:rPr>
          <w:b/>
          <w:i/>
          <w:lang w:val="ro-MD" w:eastAsia="ru-RU"/>
        </w:rPr>
        <w:t>â</w:t>
      </w:r>
      <w:r w:rsidRPr="00FF430B">
        <w:rPr>
          <w:b/>
          <w:i/>
          <w:lang w:val="ro-MD" w:eastAsia="ru-RU"/>
        </w:rPr>
        <w:t xml:space="preserve">rziate vor fi respinse. </w:t>
      </w:r>
    </w:p>
    <w:p w14:paraId="52987C8B" w14:textId="77777777" w:rsidR="00631A2C" w:rsidRPr="00FF430B" w:rsidRDefault="00631A2C" w:rsidP="00DD3761">
      <w:pPr>
        <w:numPr>
          <w:ilvl w:val="0"/>
          <w:numId w:val="29"/>
        </w:numPr>
        <w:shd w:val="clear" w:color="auto" w:fill="FFFFFF" w:themeFill="background1"/>
        <w:tabs>
          <w:tab w:val="right" w:pos="426"/>
        </w:tabs>
        <w:spacing w:before="120"/>
        <w:ind w:left="450" w:hanging="450"/>
        <w:rPr>
          <w:b/>
          <w:lang w:val="ro-MD" w:eastAsia="ru-RU"/>
        </w:rPr>
      </w:pPr>
      <w:r w:rsidRPr="00FF430B">
        <w:rPr>
          <w:b/>
          <w:lang w:val="ro-MD" w:eastAsia="ru-RU"/>
        </w:rPr>
        <w:t xml:space="preserve">Persoanele autorizate să asiste la deschiderea ofertelor: </w:t>
      </w:r>
      <w:r w:rsidRPr="00FF430B">
        <w:rPr>
          <w:b/>
          <w:lang w:val="ro-MD" w:eastAsia="ru-RU"/>
        </w:rPr>
        <w:br/>
      </w:r>
      <w:r w:rsidRPr="00FF430B">
        <w:rPr>
          <w:b/>
          <w:i/>
          <w:lang w:val="ro-MD" w:eastAsia="ru-RU"/>
        </w:rPr>
        <w:t>Ofertanții sau reprezentanții acestora au dreptul să participe la deschiderea ofertelor, cu excepția cazului c</w:t>
      </w:r>
      <w:r w:rsidR="00AD62DE" w:rsidRPr="00FF430B">
        <w:rPr>
          <w:b/>
          <w:i/>
          <w:lang w:val="ro-MD" w:eastAsia="ru-RU"/>
        </w:rPr>
        <w:t>â</w:t>
      </w:r>
      <w:r w:rsidRPr="00FF430B">
        <w:rPr>
          <w:b/>
          <w:i/>
          <w:lang w:val="ro-MD" w:eastAsia="ru-RU"/>
        </w:rPr>
        <w:t>nd of</w:t>
      </w:r>
      <w:r w:rsidR="00E706C1" w:rsidRPr="00FF430B">
        <w:rPr>
          <w:b/>
          <w:i/>
          <w:lang w:val="ro-MD" w:eastAsia="ru-RU"/>
        </w:rPr>
        <w:t xml:space="preserve">ertele au fost depuse prin SIA </w:t>
      </w:r>
      <w:r w:rsidRPr="00FF430B">
        <w:rPr>
          <w:b/>
          <w:i/>
          <w:lang w:val="ro-MD" w:eastAsia="ru-RU"/>
        </w:rPr>
        <w:t>RSAP</w:t>
      </w:r>
      <w:r w:rsidRPr="00FF430B">
        <w:rPr>
          <w:b/>
          <w:lang w:val="ro-MD" w:eastAsia="ru-RU"/>
        </w:rPr>
        <w:t>.</w:t>
      </w:r>
    </w:p>
    <w:p w14:paraId="3EEEBC6F" w14:textId="77777777" w:rsidR="00631A2C" w:rsidRPr="00FF430B" w:rsidRDefault="00631A2C" w:rsidP="00DD3761">
      <w:pPr>
        <w:numPr>
          <w:ilvl w:val="0"/>
          <w:numId w:val="29"/>
        </w:numPr>
        <w:shd w:val="clear" w:color="auto" w:fill="FFFFFF" w:themeFill="background1"/>
        <w:tabs>
          <w:tab w:val="right" w:pos="426"/>
        </w:tabs>
        <w:spacing w:before="120"/>
        <w:ind w:left="450" w:hanging="450"/>
        <w:rPr>
          <w:b/>
          <w:lang w:val="ro-MD" w:eastAsia="ru-RU"/>
        </w:rPr>
      </w:pPr>
      <w:r w:rsidRPr="00FF430B">
        <w:rPr>
          <w:b/>
          <w:lang w:val="ro-MD" w:eastAsia="ru-RU"/>
        </w:rPr>
        <w:t>Limba sau limbile în care trebuie redactate ofertele: __________________________________________________________________________</w:t>
      </w:r>
    </w:p>
    <w:p w14:paraId="67BFC34A" w14:textId="77777777" w:rsidR="00631A2C" w:rsidRPr="00FF430B" w:rsidRDefault="00631A2C" w:rsidP="00DD3761">
      <w:pPr>
        <w:numPr>
          <w:ilvl w:val="0"/>
          <w:numId w:val="29"/>
        </w:numPr>
        <w:shd w:val="clear" w:color="auto" w:fill="FFFFFF" w:themeFill="background1"/>
        <w:tabs>
          <w:tab w:val="right" w:pos="426"/>
        </w:tabs>
        <w:spacing w:before="120"/>
        <w:ind w:left="360"/>
        <w:rPr>
          <w:b/>
          <w:lang w:val="ro-MD" w:eastAsia="ru-RU"/>
        </w:rPr>
      </w:pPr>
      <w:r w:rsidRPr="00FF430B">
        <w:rPr>
          <w:b/>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sz w:val="20"/>
          <w:lang w:val="ro-MD" w:eastAsia="ru-RU"/>
        </w:rPr>
      </w:pPr>
      <w:r w:rsidRPr="00FF430B">
        <w:rPr>
          <w:sz w:val="20"/>
          <w:lang w:val="ro-MD" w:eastAsia="ru-RU"/>
        </w:rPr>
        <w:t>(se specifică denumirea</w:t>
      </w:r>
      <w:r w:rsidR="00E706C1" w:rsidRPr="00FF430B">
        <w:rPr>
          <w:sz w:val="20"/>
          <w:lang w:val="ro-MD" w:eastAsia="ru-RU"/>
        </w:rPr>
        <w:t xml:space="preserve"> </w:t>
      </w:r>
      <w:r w:rsidRPr="00FF430B">
        <w:rPr>
          <w:sz w:val="20"/>
          <w:lang w:val="ro-MD" w:eastAsia="ru-RU"/>
        </w:rPr>
        <w:t>proiectului și/sau programului)</w:t>
      </w:r>
    </w:p>
    <w:p w14:paraId="0BA4D4F6" w14:textId="77777777" w:rsidR="00631A2C" w:rsidRPr="00FF430B" w:rsidRDefault="00631A2C" w:rsidP="00DD3761">
      <w:pPr>
        <w:numPr>
          <w:ilvl w:val="0"/>
          <w:numId w:val="29"/>
        </w:numPr>
        <w:shd w:val="clear" w:color="auto" w:fill="FFFFFF" w:themeFill="background1"/>
        <w:tabs>
          <w:tab w:val="right" w:pos="426"/>
        </w:tabs>
        <w:spacing w:before="120"/>
        <w:ind w:left="360"/>
        <w:rPr>
          <w:b/>
          <w:lang w:val="ro-MD" w:eastAsia="ru-RU"/>
        </w:rPr>
      </w:pPr>
      <w:r w:rsidRPr="00FF430B">
        <w:rPr>
          <w:b/>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DD3761">
      <w:pPr>
        <w:numPr>
          <w:ilvl w:val="0"/>
          <w:numId w:val="29"/>
        </w:numPr>
        <w:shd w:val="clear" w:color="auto" w:fill="FFFFFF" w:themeFill="background1"/>
        <w:tabs>
          <w:tab w:val="right" w:pos="426"/>
        </w:tabs>
        <w:spacing w:before="120"/>
        <w:ind w:left="0" w:firstLine="0"/>
        <w:rPr>
          <w:b/>
          <w:lang w:val="ro-MD" w:eastAsia="ru-RU"/>
        </w:rPr>
      </w:pPr>
      <w:r w:rsidRPr="00FF430B">
        <w:rPr>
          <w:b/>
          <w:lang w:val="ro-MD" w:eastAsia="ru-RU"/>
        </w:rPr>
        <w:t xml:space="preserve">Alte informații relevante: </w:t>
      </w:r>
      <w:r w:rsidRPr="00FF430B">
        <w:rPr>
          <w:b/>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lang w:val="ro-MD" w:eastAsia="ru-RU"/>
        </w:rPr>
      </w:pPr>
    </w:p>
    <w:p w14:paraId="157C1EF9" w14:textId="77777777" w:rsidR="00631A2C" w:rsidRPr="00FF430B" w:rsidRDefault="00631A2C" w:rsidP="00631A2C">
      <w:pPr>
        <w:shd w:val="clear" w:color="auto" w:fill="FFFFFF" w:themeFill="background1"/>
        <w:spacing w:before="120" w:after="120"/>
        <w:rPr>
          <w:b/>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lang w:val="ro-MD" w:eastAsia="ru-RU"/>
        </w:rPr>
        <w:t xml:space="preserve">Conducătorul grupului de lucru:  </w:t>
      </w:r>
      <w:r w:rsidRPr="00FF430B">
        <w:rPr>
          <w:b/>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sz w:val="22"/>
          <w:szCs w:val="22"/>
          <w:lang w:val="ro-MD"/>
        </w:rPr>
      </w:pPr>
      <w:r w:rsidRPr="00FF430B">
        <w:rPr>
          <w:lang w:val="ro-MD"/>
        </w:rPr>
        <w:t>Anexa nr.</w:t>
      </w:r>
      <w:r w:rsidR="00FF430B">
        <w:rPr>
          <w:lang w:val="ro-MD"/>
        </w:rPr>
        <w:t xml:space="preserve"> </w:t>
      </w:r>
      <w:r w:rsidRPr="00FF430B">
        <w:rPr>
          <w:lang w:val="ro-MD"/>
        </w:rPr>
        <w:t>4</w:t>
      </w:r>
    </w:p>
    <w:p w14:paraId="7D22F2C0" w14:textId="77777777" w:rsidR="00502EFF" w:rsidRPr="00FF430B" w:rsidRDefault="00502EFF" w:rsidP="00502EFF">
      <w:pPr>
        <w:jc w:val="right"/>
        <w:rPr>
          <w:lang w:val="ro-MD"/>
        </w:rPr>
      </w:pPr>
      <w:r w:rsidRPr="00FF430B">
        <w:rPr>
          <w:lang w:val="ro-MD"/>
        </w:rPr>
        <w:t xml:space="preserve">la </w:t>
      </w:r>
      <w:r w:rsidR="00FA0A8D" w:rsidRPr="00FF430B">
        <w:rPr>
          <w:lang w:val="ro-MD"/>
        </w:rPr>
        <w:t>D</w:t>
      </w:r>
      <w:r w:rsidRPr="00FF430B">
        <w:rPr>
          <w:lang w:val="ro-MD"/>
        </w:rPr>
        <w:t>ocumentația standard nr._____</w:t>
      </w:r>
    </w:p>
    <w:p w14:paraId="40C79F18" w14:textId="77777777" w:rsidR="00502EFF" w:rsidRPr="00FF430B" w:rsidRDefault="00502EFF" w:rsidP="00502EFF">
      <w:pPr>
        <w:jc w:val="right"/>
        <w:rPr>
          <w:lang w:val="ro-MD"/>
        </w:rPr>
      </w:pPr>
      <w:r w:rsidRPr="00FF430B">
        <w:rPr>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lastRenderedPageBreak/>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lastRenderedPageBreak/>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sz w:val="22"/>
          <w:szCs w:val="22"/>
          <w:lang w:val="ro-MD"/>
        </w:rPr>
      </w:pPr>
      <w:r w:rsidRPr="00FF430B">
        <w:rPr>
          <w:lang w:val="ro-MD"/>
        </w:rPr>
        <w:t>Anexa nr.</w:t>
      </w:r>
      <w:r w:rsidR="00FF430B">
        <w:rPr>
          <w:lang w:val="ro-MD"/>
        </w:rPr>
        <w:t xml:space="preserve"> </w:t>
      </w:r>
      <w:r w:rsidRPr="00FF430B">
        <w:rPr>
          <w:lang w:val="ro-MD"/>
        </w:rPr>
        <w:t>5</w:t>
      </w:r>
    </w:p>
    <w:p w14:paraId="5456847D" w14:textId="77777777" w:rsidR="00502EFF" w:rsidRPr="00FF430B" w:rsidRDefault="00502EFF" w:rsidP="00502EFF">
      <w:pPr>
        <w:jc w:val="right"/>
        <w:rPr>
          <w:lang w:val="ro-MD"/>
        </w:rPr>
      </w:pPr>
      <w:r w:rsidRPr="00FF430B">
        <w:rPr>
          <w:lang w:val="ro-MD"/>
        </w:rPr>
        <w:t xml:space="preserve">la </w:t>
      </w:r>
      <w:r w:rsidR="00FA0A8D" w:rsidRPr="00FF430B">
        <w:rPr>
          <w:lang w:val="ro-MD"/>
        </w:rPr>
        <w:t>D</w:t>
      </w:r>
      <w:r w:rsidRPr="00FF430B">
        <w:rPr>
          <w:lang w:val="ro-MD"/>
        </w:rPr>
        <w:t>ocumentația standard nr._____</w:t>
      </w:r>
    </w:p>
    <w:p w14:paraId="162585E1" w14:textId="77777777" w:rsidR="00502EFF" w:rsidRPr="00FF430B" w:rsidRDefault="00502EFF" w:rsidP="00502EFF">
      <w:pPr>
        <w:jc w:val="right"/>
        <w:rPr>
          <w:lang w:val="ro-MD"/>
        </w:rPr>
      </w:pPr>
      <w:r w:rsidRPr="00FF430B">
        <w:rPr>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sz w:val="28"/>
          <w:szCs w:val="28"/>
          <w:lang w:val="ro-MD"/>
        </w:rPr>
      </w:pPr>
      <w:r w:rsidRPr="00FF430B">
        <w:rPr>
          <w:rFonts w:eastAsia="Calibri"/>
          <w:b/>
          <w:sz w:val="28"/>
          <w:szCs w:val="28"/>
          <w:lang w:val="ro-MD"/>
        </w:rPr>
        <w:t>ANUNȚ DE ATRIBUIRE</w:t>
      </w:r>
    </w:p>
    <w:p w14:paraId="6CEC4057" w14:textId="77777777" w:rsidR="009D62FF" w:rsidRPr="00FF430B" w:rsidRDefault="009D62FF" w:rsidP="009D62FF">
      <w:pPr>
        <w:spacing w:after="160"/>
        <w:jc w:val="center"/>
        <w:rPr>
          <w:rFonts w:eastAsia="Calibri"/>
          <w:u w:val="single"/>
          <w:lang w:val="ro-MD"/>
        </w:rPr>
      </w:pPr>
      <w:r w:rsidRPr="00FF430B">
        <w:rPr>
          <w:rFonts w:eastAsia="Cambria"/>
          <w:lang w:val="ro-MD"/>
        </w:rPr>
        <w:t>Nr.din___________</w:t>
      </w:r>
    </w:p>
    <w:p w14:paraId="3E6D4277" w14:textId="77777777" w:rsidR="009D62FF" w:rsidRPr="00FF430B" w:rsidRDefault="009D62FF" w:rsidP="00DD3761">
      <w:pPr>
        <w:numPr>
          <w:ilvl w:val="0"/>
          <w:numId w:val="26"/>
        </w:numPr>
        <w:spacing w:after="160" w:line="259" w:lineRule="auto"/>
        <w:contextualSpacing/>
        <w:jc w:val="both"/>
        <w:rPr>
          <w:rFonts w:eastAsia="Calibri"/>
          <w:b/>
          <w:lang w:val="ro-MD"/>
        </w:rPr>
      </w:pPr>
      <w:r w:rsidRPr="00FF430B">
        <w:rPr>
          <w:rFonts w:eastAsia="Calibri"/>
          <w:b/>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lang w:val="ro-MD"/>
              </w:rPr>
            </w:pPr>
            <w:r w:rsidRPr="00FF430B">
              <w:rPr>
                <w:rFonts w:eastAsia="Calibri"/>
                <w:lang w:val="ro-MD"/>
              </w:rPr>
              <w:t>Denumirea autorității contractante</w:t>
            </w:r>
          </w:p>
        </w:tc>
        <w:tc>
          <w:tcPr>
            <w:tcW w:w="5528" w:type="dxa"/>
          </w:tcPr>
          <w:p w14:paraId="6EA0A9FC" w14:textId="77777777" w:rsidR="009D62FF" w:rsidRPr="00FF430B" w:rsidRDefault="009D62FF" w:rsidP="009D62FF">
            <w:pPr>
              <w:ind w:right="-1"/>
              <w:jc w:val="both"/>
              <w:rPr>
                <w:rFonts w:eastAsia="Cambria"/>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lang w:val="ro-MD"/>
              </w:rPr>
            </w:pPr>
            <w:r w:rsidRPr="00FF430B">
              <w:rPr>
                <w:rFonts w:eastAsia="Cambria"/>
                <w:lang w:val="ro-MD"/>
              </w:rPr>
              <w:t>Localitate</w:t>
            </w:r>
          </w:p>
        </w:tc>
        <w:tc>
          <w:tcPr>
            <w:tcW w:w="5528" w:type="dxa"/>
          </w:tcPr>
          <w:p w14:paraId="75A81421" w14:textId="77777777" w:rsidR="009D62FF" w:rsidRPr="00FF430B" w:rsidRDefault="009D62FF" w:rsidP="009D62FF">
            <w:pPr>
              <w:ind w:right="-1"/>
              <w:jc w:val="both"/>
              <w:rPr>
                <w:rFonts w:eastAsia="Cambria"/>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lang w:val="ro-MD"/>
              </w:rPr>
            </w:pPr>
            <w:r w:rsidRPr="00FF430B">
              <w:rPr>
                <w:rFonts w:eastAsia="Calibri"/>
                <w:lang w:val="ro-MD"/>
              </w:rPr>
              <w:t>IDNO</w:t>
            </w:r>
          </w:p>
        </w:tc>
        <w:tc>
          <w:tcPr>
            <w:tcW w:w="5528" w:type="dxa"/>
          </w:tcPr>
          <w:p w14:paraId="1BE8D269" w14:textId="77777777" w:rsidR="009D62FF" w:rsidRPr="00FF430B" w:rsidRDefault="009D62FF" w:rsidP="009D62FF">
            <w:pPr>
              <w:ind w:right="-1"/>
              <w:jc w:val="both"/>
              <w:rPr>
                <w:rFonts w:eastAsia="Cambria"/>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lang w:val="ro-MD"/>
              </w:rPr>
            </w:pPr>
            <w:r w:rsidRPr="00FF430B">
              <w:rPr>
                <w:rFonts w:eastAsia="Calibri"/>
                <w:lang w:val="ro-MD"/>
              </w:rPr>
              <w:t>Adresa</w:t>
            </w:r>
          </w:p>
        </w:tc>
        <w:tc>
          <w:tcPr>
            <w:tcW w:w="5528" w:type="dxa"/>
          </w:tcPr>
          <w:p w14:paraId="091F016B" w14:textId="77777777" w:rsidR="009D62FF" w:rsidRPr="00FF430B" w:rsidRDefault="009D62FF" w:rsidP="009D62FF">
            <w:pPr>
              <w:ind w:right="-1"/>
              <w:jc w:val="both"/>
              <w:rPr>
                <w:rFonts w:eastAsia="Cambria"/>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lang w:val="ro-MD"/>
              </w:rPr>
            </w:pPr>
            <w:r w:rsidRPr="00FF430B">
              <w:rPr>
                <w:rFonts w:eastAsia="Calibri"/>
                <w:lang w:val="ro-MD"/>
              </w:rPr>
              <w:t>Număr de telefon/fax</w:t>
            </w:r>
          </w:p>
        </w:tc>
        <w:tc>
          <w:tcPr>
            <w:tcW w:w="5528" w:type="dxa"/>
          </w:tcPr>
          <w:p w14:paraId="78B55624" w14:textId="77777777" w:rsidR="009D62FF" w:rsidRPr="00FF430B" w:rsidRDefault="009D62FF" w:rsidP="009D62FF">
            <w:pPr>
              <w:ind w:right="-1"/>
              <w:jc w:val="both"/>
              <w:rPr>
                <w:rFonts w:eastAsia="Cambria"/>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lang w:val="ro-MD"/>
              </w:rPr>
            </w:pPr>
            <w:r w:rsidRPr="00FF430B">
              <w:rPr>
                <w:rFonts w:eastAsia="Calibri"/>
                <w:lang w:val="ro-MD"/>
              </w:rPr>
              <w:t>E-mail</w:t>
            </w:r>
          </w:p>
        </w:tc>
        <w:tc>
          <w:tcPr>
            <w:tcW w:w="5528" w:type="dxa"/>
          </w:tcPr>
          <w:p w14:paraId="043D8E2D" w14:textId="77777777" w:rsidR="009D62FF" w:rsidRPr="00FF430B" w:rsidRDefault="009D62FF" w:rsidP="009D62FF">
            <w:pPr>
              <w:ind w:right="-1"/>
              <w:jc w:val="both"/>
              <w:rPr>
                <w:rFonts w:eastAsia="Cambria"/>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lang w:val="ro-MD"/>
              </w:rPr>
            </w:pPr>
            <w:r w:rsidRPr="00FF430B">
              <w:rPr>
                <w:rFonts w:eastAsia="Calibri"/>
                <w:lang w:val="ro-MD"/>
              </w:rPr>
              <w:t>Pagina web oficială</w:t>
            </w:r>
          </w:p>
        </w:tc>
        <w:tc>
          <w:tcPr>
            <w:tcW w:w="5528" w:type="dxa"/>
          </w:tcPr>
          <w:p w14:paraId="3715D109" w14:textId="77777777" w:rsidR="009D62FF" w:rsidRPr="00FF430B" w:rsidRDefault="009D62FF" w:rsidP="009D62FF">
            <w:pPr>
              <w:ind w:right="-1"/>
              <w:jc w:val="both"/>
              <w:rPr>
                <w:rFonts w:eastAsia="Cambria"/>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lang w:val="ro-MD"/>
              </w:rPr>
            </w:pPr>
            <w:r w:rsidRPr="00FF430B">
              <w:rPr>
                <w:rFonts w:eastAsia="Calibri"/>
                <w:lang w:val="ro-MD"/>
              </w:rPr>
              <w:t>Persoana de contact</w:t>
            </w:r>
          </w:p>
        </w:tc>
        <w:tc>
          <w:tcPr>
            <w:tcW w:w="5528" w:type="dxa"/>
          </w:tcPr>
          <w:p w14:paraId="00459C4E" w14:textId="77777777" w:rsidR="009D62FF" w:rsidRPr="00FF430B" w:rsidRDefault="009D62FF" w:rsidP="009D62FF">
            <w:pPr>
              <w:ind w:right="-1"/>
              <w:jc w:val="both"/>
              <w:rPr>
                <w:rFonts w:eastAsia="Cambria"/>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lang w:val="ro-MD"/>
              </w:rPr>
            </w:pPr>
            <w:r w:rsidRPr="00FF430B">
              <w:rPr>
                <w:rFonts w:eastAsia="Calibri"/>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sz w:val="20"/>
                <w:szCs w:val="20"/>
                <w:lang w:val="ro-MD"/>
              </w:rPr>
            </w:pPr>
            <w:r w:rsidRPr="00FF430B">
              <w:rPr>
                <w:rFonts w:eastAsia="Calibri"/>
                <w:i/>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lang w:val="ro-MD"/>
              </w:rPr>
            </w:pPr>
          </w:p>
        </w:tc>
      </w:tr>
    </w:tbl>
    <w:p w14:paraId="7E1B20DA" w14:textId="77777777" w:rsidR="009D62FF" w:rsidRPr="00FF430B" w:rsidRDefault="009D62FF" w:rsidP="00DD3761">
      <w:pPr>
        <w:numPr>
          <w:ilvl w:val="0"/>
          <w:numId w:val="26"/>
        </w:numPr>
        <w:spacing w:before="240" w:after="160" w:line="259" w:lineRule="auto"/>
        <w:contextualSpacing/>
        <w:jc w:val="both"/>
        <w:rPr>
          <w:rFonts w:eastAsia="Calibri"/>
          <w:lang w:val="ro-MD"/>
        </w:rPr>
      </w:pPr>
      <w:r w:rsidRPr="00FF430B">
        <w:rPr>
          <w:rFonts w:eastAsia="Calibri"/>
          <w:b/>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lang w:val="ro-MD" w:eastAsia="ro-RO"/>
              </w:rPr>
            </w:pPr>
            <w:r w:rsidRPr="00FF430B">
              <w:rPr>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lang w:val="ro-MD" w:eastAsia="ro-RO"/>
              </w:rPr>
            </w:pPr>
            <w:r w:rsidRPr="00FF430B">
              <w:rPr>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sz w:val="20"/>
                <w:szCs w:val="20"/>
                <w:lang w:val="ro-MD" w:eastAsia="ro-RO"/>
              </w:rPr>
            </w:pPr>
            <w:r w:rsidRPr="00FF430B">
              <w:rPr>
                <w:i/>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lang w:val="ro-MD" w:eastAsia="ro-RO"/>
              </w:rPr>
            </w:pPr>
            <w:r w:rsidRPr="00FF430B">
              <w:rPr>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lang w:val="ro-MD" w:eastAsia="ro-RO"/>
              </w:rPr>
            </w:pPr>
            <w:r w:rsidRPr="00FF430B">
              <w:rPr>
                <w:lang w:val="ro-MD" w:eastAsia="ro-RO"/>
              </w:rPr>
              <w:t>Servicii</w:t>
            </w:r>
            <w:r w:rsidR="002A6E99" w:rsidRPr="00FF430B">
              <w:rPr>
                <w:lang w:val="ro-MD" w:eastAsia="ro-RO"/>
              </w:rPr>
              <w:t xml:space="preserve"> de proiectare</w:t>
            </w:r>
            <w:r w:rsidRPr="00FF430B">
              <w:rPr>
                <w:lang w:val="ro-MD" w:eastAsia="ro-RO"/>
              </w:rPr>
              <w:t xml:space="preserve"> □  </w:t>
            </w:r>
          </w:p>
          <w:p w14:paraId="7AE870E1" w14:textId="77777777" w:rsidR="009D62FF" w:rsidRPr="00FF430B" w:rsidRDefault="009D62FF" w:rsidP="009D62FF">
            <w:pPr>
              <w:spacing w:after="160" w:line="259" w:lineRule="auto"/>
              <w:ind w:right="-1"/>
              <w:jc w:val="both"/>
              <w:rPr>
                <w:lang w:val="ro-MD" w:eastAsia="ro-RO"/>
              </w:rPr>
            </w:pPr>
            <w:r w:rsidRPr="00FF430B">
              <w:rPr>
                <w:lang w:val="ro-MD" w:eastAsia="ro-RO"/>
              </w:rPr>
              <w:lastRenderedPageBreak/>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lang w:val="ro-MD" w:eastAsia="ro-RO"/>
              </w:rPr>
            </w:pPr>
            <w:r w:rsidRPr="00FF430B">
              <w:rPr>
                <w:lang w:val="ro-MD" w:eastAsia="ro-RO"/>
              </w:rPr>
              <w:lastRenderedPageBreak/>
              <w:t>Obiectul de achiziție</w:t>
            </w:r>
          </w:p>
        </w:tc>
        <w:tc>
          <w:tcPr>
            <w:tcW w:w="5570" w:type="dxa"/>
          </w:tcPr>
          <w:p w14:paraId="11027AAE" w14:textId="77777777" w:rsidR="009D62FF" w:rsidRPr="00FF430B" w:rsidRDefault="009D62FF" w:rsidP="009D62FF">
            <w:pPr>
              <w:spacing w:after="160" w:line="259" w:lineRule="auto"/>
              <w:ind w:right="-1"/>
              <w:jc w:val="both"/>
              <w:rPr>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lang w:val="ro-MD" w:eastAsia="ro-RO"/>
              </w:rPr>
            </w:pPr>
            <w:r w:rsidRPr="00FF430B">
              <w:rPr>
                <w:lang w:val="ro-MD" w:eastAsia="ro-RO"/>
              </w:rPr>
              <w:t>Anunțul de participare</w:t>
            </w:r>
          </w:p>
          <w:p w14:paraId="358BF1A2" w14:textId="77777777" w:rsidR="009D62FF" w:rsidRPr="00FF430B" w:rsidRDefault="009D62FF" w:rsidP="009D62FF">
            <w:pPr>
              <w:spacing w:after="160" w:line="259" w:lineRule="auto"/>
              <w:ind w:right="-1"/>
              <w:jc w:val="both"/>
              <w:rPr>
                <w:i/>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lang w:val="ro-MD"/>
              </w:rPr>
            </w:pPr>
            <w:r w:rsidRPr="00FF430B">
              <w:rPr>
                <w:rFonts w:eastAsia="Cambria"/>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lang w:val="ro-MD"/>
              </w:rPr>
            </w:pPr>
            <w:r w:rsidRPr="00FF430B">
              <w:rPr>
                <w:rFonts w:eastAsia="Cambria"/>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lang w:val="ro-MD"/>
              </w:rPr>
            </w:pPr>
            <w:r w:rsidRPr="00FF430B">
              <w:rPr>
                <w:rFonts w:eastAsia="Cambria"/>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lang w:val="ro-MD" w:eastAsia="ro-RO"/>
              </w:rPr>
            </w:pPr>
            <w:r w:rsidRPr="00FF430B">
              <w:rPr>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lang w:val="ro-MD" w:eastAsia="ro-RO"/>
              </w:rPr>
            </w:pPr>
            <w:r w:rsidRPr="00FF430B">
              <w:rPr>
                <w:lang w:val="ro-MD" w:eastAsia="ro-RO"/>
              </w:rPr>
              <w:t>Prețul cel mai scăzut □</w:t>
            </w:r>
          </w:p>
          <w:p w14:paraId="4E53B438" w14:textId="77777777" w:rsidR="009D62FF" w:rsidRPr="00FF430B" w:rsidRDefault="009D62FF" w:rsidP="009D62FF">
            <w:pPr>
              <w:spacing w:after="160" w:line="259" w:lineRule="auto"/>
              <w:ind w:right="-1"/>
              <w:jc w:val="both"/>
              <w:rPr>
                <w:lang w:val="ro-MD" w:eastAsia="ro-RO"/>
              </w:rPr>
            </w:pPr>
            <w:r w:rsidRPr="00FF430B">
              <w:rPr>
                <w:lang w:val="ro-MD" w:eastAsia="ro-RO"/>
              </w:rPr>
              <w:t>Costul cel mai scăzut □</w:t>
            </w:r>
          </w:p>
          <w:p w14:paraId="7C359C2F" w14:textId="77777777" w:rsidR="009D62FF" w:rsidRPr="00FF430B" w:rsidRDefault="009D62FF" w:rsidP="009D62FF">
            <w:pPr>
              <w:spacing w:after="160" w:line="259" w:lineRule="auto"/>
              <w:ind w:right="-1"/>
              <w:jc w:val="both"/>
              <w:rPr>
                <w:lang w:val="ro-MD" w:eastAsia="ro-RO"/>
              </w:rPr>
            </w:pPr>
            <w:r w:rsidRPr="00FF430B">
              <w:rPr>
                <w:lang w:val="ro-MD" w:eastAsia="ro-RO"/>
              </w:rPr>
              <w:t>Cel mai bun raport calitate-preț □</w:t>
            </w:r>
          </w:p>
          <w:p w14:paraId="2FB5C118" w14:textId="77777777" w:rsidR="009D62FF" w:rsidRPr="00FF430B" w:rsidRDefault="009D62FF" w:rsidP="009D62FF">
            <w:pPr>
              <w:spacing w:after="160" w:line="259" w:lineRule="auto"/>
              <w:ind w:right="-1"/>
              <w:jc w:val="both"/>
              <w:rPr>
                <w:lang w:val="ro-MD" w:eastAsia="ro-RO"/>
              </w:rPr>
            </w:pPr>
            <w:r w:rsidRPr="00FF430B">
              <w:rPr>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lang w:val="ro-MD" w:eastAsia="ro-RO"/>
              </w:rPr>
            </w:pPr>
            <w:r w:rsidRPr="00FF430B">
              <w:rPr>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lang w:val="ro-MD" w:eastAsia="ro-RO"/>
              </w:rPr>
            </w:pPr>
            <w:r w:rsidRPr="00FF430B">
              <w:rPr>
                <w:lang w:val="ro-MD" w:eastAsia="ro-RO"/>
              </w:rPr>
              <w:t xml:space="preserve">Acord-cadru □ </w:t>
            </w:r>
          </w:p>
          <w:p w14:paraId="4FB35669" w14:textId="77777777" w:rsidR="009D62FF" w:rsidRPr="00FF430B" w:rsidRDefault="009D62FF" w:rsidP="009D62FF">
            <w:pPr>
              <w:spacing w:after="160" w:line="259" w:lineRule="auto"/>
              <w:ind w:right="-1"/>
              <w:jc w:val="both"/>
              <w:rPr>
                <w:lang w:val="ro-MD" w:eastAsia="ro-RO"/>
              </w:rPr>
            </w:pPr>
            <w:r w:rsidRPr="00FF430B">
              <w:rPr>
                <w:lang w:val="ro-MD"/>
              </w:rPr>
              <w:t xml:space="preserve">Sistem dinamic de achiziții </w:t>
            </w:r>
            <w:r w:rsidRPr="00FF430B">
              <w:rPr>
                <w:lang w:val="ro-MD" w:eastAsia="ro-RO"/>
              </w:rPr>
              <w:t xml:space="preserve">□ </w:t>
            </w:r>
          </w:p>
          <w:p w14:paraId="2E06C839" w14:textId="77777777" w:rsidR="009D62FF" w:rsidRPr="00FF430B" w:rsidRDefault="009D62FF" w:rsidP="009D62FF">
            <w:pPr>
              <w:spacing w:after="160" w:line="259" w:lineRule="auto"/>
              <w:ind w:right="-1"/>
              <w:jc w:val="both"/>
              <w:rPr>
                <w:lang w:val="ro-MD" w:eastAsia="ro-RO"/>
              </w:rPr>
            </w:pPr>
            <w:r w:rsidRPr="00FF430B">
              <w:rPr>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lang w:val="ro-MD"/>
              </w:rPr>
            </w:pPr>
            <w:r w:rsidRPr="00FF430B">
              <w:rPr>
                <w:rFonts w:eastAsia="Calibri"/>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lang w:val="ro-MD"/>
              </w:rPr>
            </w:pPr>
            <w:r w:rsidRPr="00FF430B">
              <w:rPr>
                <w:rFonts w:eastAsia="Calibri"/>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lang w:val="ro-MD"/>
              </w:rPr>
            </w:pPr>
          </w:p>
        </w:tc>
        <w:tc>
          <w:tcPr>
            <w:tcW w:w="5570" w:type="dxa"/>
          </w:tcPr>
          <w:p w14:paraId="1B330D80" w14:textId="77777777" w:rsidR="009D62FF" w:rsidRPr="00FF430B" w:rsidRDefault="009D62FF" w:rsidP="009D62FF">
            <w:pPr>
              <w:spacing w:after="160" w:line="259" w:lineRule="auto"/>
              <w:ind w:right="-1"/>
              <w:jc w:val="both"/>
              <w:rPr>
                <w:lang w:val="ro-MD" w:eastAsia="ro-RO"/>
              </w:rPr>
            </w:pPr>
            <w:r w:rsidRPr="00FF430B">
              <w:rPr>
                <w:rFonts w:eastAsia="Calibri"/>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lang w:val="ro-MD"/>
              </w:rPr>
            </w:pPr>
          </w:p>
        </w:tc>
        <w:tc>
          <w:tcPr>
            <w:tcW w:w="5570" w:type="dxa"/>
          </w:tcPr>
          <w:p w14:paraId="1ACE9B18" w14:textId="77777777" w:rsidR="009D62FF" w:rsidRPr="00FF430B" w:rsidRDefault="009D62FF" w:rsidP="009D62FF">
            <w:pPr>
              <w:spacing w:after="160" w:line="259" w:lineRule="auto"/>
              <w:ind w:right="-1"/>
              <w:jc w:val="both"/>
              <w:rPr>
                <w:lang w:val="ro-MD" w:eastAsia="ro-RO"/>
              </w:rPr>
            </w:pPr>
            <w:r w:rsidRPr="00FF430B">
              <w:rPr>
                <w:rFonts w:eastAsia="Calibri"/>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lang w:val="ro-MD"/>
              </w:rPr>
            </w:pPr>
          </w:p>
        </w:tc>
        <w:tc>
          <w:tcPr>
            <w:tcW w:w="5570" w:type="dxa"/>
          </w:tcPr>
          <w:p w14:paraId="6C0471B2" w14:textId="77777777" w:rsidR="009D62FF" w:rsidRPr="00FF430B" w:rsidRDefault="009D62FF" w:rsidP="009D62FF">
            <w:pPr>
              <w:spacing w:after="160" w:line="259" w:lineRule="auto"/>
              <w:ind w:right="-1"/>
              <w:jc w:val="both"/>
              <w:rPr>
                <w:lang w:val="ro-MD" w:eastAsia="ro-RO"/>
              </w:rPr>
            </w:pPr>
            <w:r w:rsidRPr="00FF430B">
              <w:rPr>
                <w:rFonts w:eastAsia="Calibri"/>
                <w:lang w:val="ro-MD"/>
              </w:rPr>
              <w:t>Pe cale electronică:</w:t>
            </w:r>
          </w:p>
        </w:tc>
      </w:tr>
    </w:tbl>
    <w:p w14:paraId="41CFCDFB" w14:textId="77777777" w:rsidR="009D62FF" w:rsidRPr="00FF430B" w:rsidRDefault="009D62FF" w:rsidP="00DD3761">
      <w:pPr>
        <w:numPr>
          <w:ilvl w:val="0"/>
          <w:numId w:val="26"/>
        </w:numPr>
        <w:tabs>
          <w:tab w:val="left" w:pos="1134"/>
          <w:tab w:val="left" w:pos="2694"/>
        </w:tabs>
        <w:spacing w:before="240" w:after="160" w:line="259" w:lineRule="auto"/>
        <w:jc w:val="both"/>
        <w:rPr>
          <w:rFonts w:eastAsia="Calibri"/>
          <w:b/>
          <w:lang w:val="ro-MD"/>
        </w:rPr>
      </w:pPr>
      <w:r w:rsidRPr="00FF430B">
        <w:rPr>
          <w:rFonts w:eastAsia="Calibri"/>
          <w:b/>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sz w:val="22"/>
          <w:szCs w:val="22"/>
          <w:lang w:val="ro-MD"/>
        </w:rPr>
      </w:pPr>
      <w:r w:rsidRPr="00FF430B">
        <w:rPr>
          <w:rFonts w:eastAsia="Calibri"/>
          <w:lang w:val="ro-MD"/>
        </w:rPr>
        <w:t>În urma examinări</w:t>
      </w:r>
      <w:r w:rsidR="002439D3" w:rsidRPr="00FF430B">
        <w:rPr>
          <w:rFonts w:eastAsia="Calibri"/>
          <w:lang w:val="ro-MD"/>
        </w:rPr>
        <w:t>i</w:t>
      </w:r>
      <w:r w:rsidRPr="00FF430B">
        <w:rPr>
          <w:rFonts w:eastAsia="Calibri"/>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lang w:val="ro-MD"/>
              </w:rPr>
            </w:pPr>
            <w:r w:rsidRPr="00FF430B">
              <w:rPr>
                <w:rFonts w:eastAsia="Calibri"/>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lang w:val="ro-MD"/>
              </w:rPr>
            </w:pPr>
            <w:r w:rsidRPr="00FF430B">
              <w:rPr>
                <w:rFonts w:eastAsia="Calibri"/>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lang w:val="ro-MD"/>
              </w:rPr>
            </w:pPr>
            <w:r w:rsidRPr="00FF430B">
              <w:rPr>
                <w:rFonts w:eastAsia="Calibri"/>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sz w:val="20"/>
                <w:szCs w:val="20"/>
                <w:lang w:val="ro-MD"/>
              </w:rPr>
            </w:pPr>
            <w:r w:rsidRPr="00FF430B">
              <w:rPr>
                <w:rFonts w:eastAsia="Calibri"/>
                <w:i/>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lang w:val="ro-MD"/>
              </w:rPr>
            </w:pPr>
            <w:r w:rsidRPr="00FF430B">
              <w:rPr>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lang w:val="ro-MD" w:eastAsia="ro-RO"/>
              </w:rPr>
            </w:pPr>
            <w:r w:rsidRPr="00FF430B">
              <w:rPr>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lang w:val="ro-MD" w:eastAsia="ro-RO"/>
              </w:rPr>
            </w:pPr>
            <w:r w:rsidRPr="00FF430B">
              <w:rPr>
                <w:rFonts w:eastAsia="Calibri"/>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sz w:val="20"/>
                <w:szCs w:val="20"/>
                <w:lang w:val="ro-MD" w:eastAsia="ro-RO"/>
              </w:rPr>
            </w:pPr>
            <w:r w:rsidRPr="00FF430B">
              <w:rPr>
                <w:i/>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lang w:val="ro-MD" w:eastAsia="ro-RO"/>
              </w:rPr>
            </w:pPr>
            <w:r w:rsidRPr="00FF430B">
              <w:rPr>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lang w:val="ro-MD"/>
              </w:rPr>
            </w:pPr>
            <w:r w:rsidRPr="00FF430B">
              <w:rPr>
                <w:rFonts w:eastAsia="Calibri"/>
                <w:lang w:val="ro-MD"/>
              </w:rPr>
              <w:t>Subcontractanți</w:t>
            </w:r>
          </w:p>
          <w:p w14:paraId="358901C5" w14:textId="77777777" w:rsidR="009D62FF" w:rsidRPr="00FF430B" w:rsidRDefault="009D62FF" w:rsidP="009D62FF">
            <w:pPr>
              <w:tabs>
                <w:tab w:val="left" w:pos="1134"/>
                <w:tab w:val="left" w:pos="2694"/>
              </w:tabs>
              <w:jc w:val="both"/>
              <w:rPr>
                <w:rFonts w:eastAsia="Calibri"/>
                <w:i/>
                <w:sz w:val="20"/>
                <w:szCs w:val="20"/>
                <w:lang w:val="ro-MD"/>
              </w:rPr>
            </w:pPr>
            <w:r w:rsidRPr="00FF430B">
              <w:rPr>
                <w:rFonts w:eastAsia="Calibri"/>
                <w:i/>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lang w:val="ro-MD" w:eastAsia="ro-RO"/>
              </w:rPr>
            </w:pPr>
            <w:r w:rsidRPr="00FF430B">
              <w:rPr>
                <w:lang w:val="ro-MD" w:eastAsia="ro-RO"/>
              </w:rPr>
              <w:t xml:space="preserve">Da □       Nu □      </w:t>
            </w:r>
          </w:p>
          <w:p w14:paraId="313FEF93" w14:textId="77777777" w:rsidR="009D62FF" w:rsidRPr="00FF430B" w:rsidRDefault="009D62FF" w:rsidP="009D62FF">
            <w:pPr>
              <w:tabs>
                <w:tab w:val="left" w:pos="1134"/>
                <w:tab w:val="left" w:pos="2694"/>
              </w:tabs>
              <w:jc w:val="both"/>
              <w:rPr>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lang w:val="ro-MD"/>
        </w:rPr>
      </w:pPr>
      <w:r w:rsidRPr="00FF430B">
        <w:rPr>
          <w:rFonts w:eastAsia="Calibri"/>
          <w:lang w:val="ro-MD"/>
        </w:rPr>
        <w:t>Loturile atribuite:</w:t>
      </w:r>
    </w:p>
    <w:tbl>
      <w:tblPr>
        <w:tblStyle w:val="Grigliatabella3"/>
        <w:tblW w:w="0" w:type="auto"/>
        <w:tblLook w:val="04A0" w:firstRow="1" w:lastRow="0" w:firstColumn="1" w:lastColumn="0" w:noHBand="0" w:noVBand="1"/>
      </w:tblPr>
      <w:tblGrid>
        <w:gridCol w:w="561"/>
        <w:gridCol w:w="3320"/>
        <w:gridCol w:w="1389"/>
        <w:gridCol w:w="1407"/>
        <w:gridCol w:w="1552"/>
        <w:gridCol w:w="140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lang w:val="ro-MD"/>
              </w:rPr>
            </w:pPr>
            <w:r w:rsidRPr="00FF430B">
              <w:rPr>
                <w:rFonts w:eastAsia="Calibri"/>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lang w:val="ro-MD"/>
              </w:rPr>
            </w:pPr>
            <w:r w:rsidRPr="00FF430B">
              <w:rPr>
                <w:rFonts w:eastAsia="Calibri"/>
                <w:lang w:val="ro-MD"/>
              </w:rPr>
              <w:t>Denumirea</w:t>
            </w:r>
            <w:r w:rsidR="009D62FF" w:rsidRPr="00FF430B">
              <w:rPr>
                <w:rFonts w:eastAsia="Calibri"/>
                <w:lang w:val="ro-MD"/>
              </w:rPr>
              <w:t xml:space="preserve"> serviciilor </w:t>
            </w:r>
            <w:r w:rsidRPr="00FF430B">
              <w:rPr>
                <w:rFonts w:eastAsia="Calibri"/>
                <w:lang w:val="ro-MD"/>
              </w:rPr>
              <w:t xml:space="preserve">de proiectare </w:t>
            </w:r>
            <w:r w:rsidR="009D62FF" w:rsidRPr="00FF430B">
              <w:rPr>
                <w:rFonts w:eastAsia="Calibri"/>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lang w:val="ro-MD"/>
              </w:rPr>
            </w:pPr>
            <w:r w:rsidRPr="00FF430B">
              <w:rPr>
                <w:rFonts w:eastAsia="Calibri"/>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lang w:val="ro-MD"/>
              </w:rPr>
            </w:pPr>
            <w:r w:rsidRPr="00FF430B">
              <w:rPr>
                <w:rFonts w:eastAsia="Calibri"/>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lang w:val="ro-MD"/>
              </w:rPr>
            </w:pPr>
            <w:r w:rsidRPr="00FF430B">
              <w:rPr>
                <w:rFonts w:eastAsia="Calibri"/>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lang w:val="ro-MD"/>
              </w:rPr>
            </w:pPr>
            <w:r w:rsidRPr="00FF430B">
              <w:rPr>
                <w:rFonts w:eastAsia="Calibri"/>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lang w:val="ro-MD"/>
              </w:rPr>
            </w:pPr>
            <w:r w:rsidRPr="00FF430B">
              <w:rPr>
                <w:rFonts w:eastAsia="Calibri"/>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lang w:val="ro-MD"/>
              </w:rPr>
            </w:pPr>
            <w:r w:rsidRPr="00FF430B">
              <w:rPr>
                <w:rFonts w:eastAsia="Calibri"/>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lang w:val="ro-MD"/>
              </w:rPr>
            </w:pPr>
            <w:r w:rsidRPr="00FF430B">
              <w:rPr>
                <w:rFonts w:eastAsia="Calibri"/>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lang w:val="ro-MD"/>
              </w:rPr>
            </w:pPr>
            <w:r w:rsidRPr="00FF430B">
              <w:rPr>
                <w:rFonts w:eastAsia="Calibri"/>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lang w:val="ro-MD"/>
        </w:rPr>
      </w:pPr>
      <w:r w:rsidRPr="00FF430B">
        <w:rPr>
          <w:rFonts w:eastAsia="Calibri"/>
          <w:b/>
          <w:i/>
          <w:color w:val="FF0000"/>
          <w:lang w:val="ro-MD"/>
        </w:rPr>
        <w:t>Notă:</w:t>
      </w:r>
      <w:r w:rsidRPr="00FF430B">
        <w:rPr>
          <w:rFonts w:eastAsia="Calibri"/>
          <w:i/>
          <w:lang w:val="ro-MD"/>
        </w:rPr>
        <w:t xml:space="preserve"> Informațiile respective urmează a fi indicate pentru fiecare atribuire în parte.</w:t>
      </w:r>
    </w:p>
    <w:p w14:paraId="13DF7393" w14:textId="77777777" w:rsidR="009D62FF" w:rsidRPr="00FF430B" w:rsidRDefault="009D62FF" w:rsidP="00DD3761">
      <w:pPr>
        <w:numPr>
          <w:ilvl w:val="0"/>
          <w:numId w:val="26"/>
        </w:numPr>
        <w:spacing w:before="240" w:after="160" w:line="259" w:lineRule="auto"/>
        <w:jc w:val="both"/>
        <w:rPr>
          <w:rFonts w:eastAsia="Calibri"/>
          <w:b/>
          <w:lang w:val="ro-MD"/>
        </w:rPr>
      </w:pPr>
      <w:r w:rsidRPr="00FF430B">
        <w:rPr>
          <w:rFonts w:eastAsia="Calibri"/>
          <w:b/>
          <w:lang w:val="ro-MD"/>
        </w:rPr>
        <w:lastRenderedPageBreak/>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lang w:val="ro-MD"/>
              </w:rPr>
            </w:pPr>
            <w:r w:rsidRPr="00FF430B">
              <w:rPr>
                <w:rFonts w:eastAsia="Calibri"/>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lang w:val="ro-MD" w:eastAsia="ro-RO"/>
              </w:rPr>
            </w:pPr>
            <w:r w:rsidRPr="00FF430B">
              <w:rPr>
                <w:lang w:val="ro-MD" w:eastAsia="ro-RO"/>
              </w:rPr>
              <w:t xml:space="preserve">Nu □        </w:t>
            </w:r>
          </w:p>
          <w:p w14:paraId="7C8A450E" w14:textId="77777777" w:rsidR="009D62FF" w:rsidRPr="00FF430B" w:rsidRDefault="009D62FF" w:rsidP="009D62FF">
            <w:pPr>
              <w:ind w:right="-1"/>
              <w:jc w:val="both"/>
              <w:rPr>
                <w:lang w:val="ro-MD" w:eastAsia="ro-RO"/>
              </w:rPr>
            </w:pPr>
            <w:r w:rsidRPr="00FF430B">
              <w:rPr>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highlight w:val="yellow"/>
                <w:lang w:val="ro-MD" w:eastAsia="ro-RO"/>
              </w:rPr>
            </w:pPr>
            <w:r w:rsidRPr="00FF430B">
              <w:rPr>
                <w:lang w:val="ro-MD" w:eastAsia="ro-RO"/>
              </w:rPr>
              <w:t xml:space="preserve">Publicarea anterioară în </w:t>
            </w:r>
            <w:r w:rsidR="001B1E45" w:rsidRPr="00FF430B">
              <w:rPr>
                <w:i/>
                <w:lang w:val="ro-MD" w:eastAsia="zh-CN"/>
              </w:rPr>
              <w:t xml:space="preserve">Jurnalul Oficial al Uniunii Europene </w:t>
            </w:r>
            <w:r w:rsidRPr="00FF430B">
              <w:rPr>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lang w:val="ro-MD" w:eastAsia="ro-RO"/>
              </w:rPr>
            </w:pPr>
            <w:r w:rsidRPr="00FF430B">
              <w:rPr>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lang w:val="ro-MD"/>
              </w:rPr>
            </w:pPr>
          </w:p>
        </w:tc>
        <w:tc>
          <w:tcPr>
            <w:tcW w:w="4394" w:type="dxa"/>
          </w:tcPr>
          <w:p w14:paraId="14CAB841" w14:textId="77777777" w:rsidR="009D62FF" w:rsidRPr="00FF430B" w:rsidRDefault="009D62FF" w:rsidP="009D62FF">
            <w:pPr>
              <w:jc w:val="both"/>
              <w:rPr>
                <w:rFonts w:eastAsia="Calibri"/>
                <w:lang w:val="ro-MD"/>
              </w:rPr>
            </w:pPr>
            <w:r w:rsidRPr="00FF430B">
              <w:rPr>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lang w:val="ro-MD"/>
              </w:rPr>
            </w:pPr>
            <w:r w:rsidRPr="00FF430B">
              <w:rPr>
                <w:rFonts w:eastAsia="Calibri"/>
                <w:lang w:val="ro-MD"/>
              </w:rPr>
              <w:t>Agenția Națională pentru Soluționarea Contestațiilor</w:t>
            </w:r>
          </w:p>
          <w:p w14:paraId="4CC72E59" w14:textId="77777777" w:rsidR="009D62FF" w:rsidRPr="00FF430B" w:rsidRDefault="009D62FF" w:rsidP="009D62FF">
            <w:pPr>
              <w:contextualSpacing/>
              <w:jc w:val="both"/>
              <w:rPr>
                <w:lang w:val="ro-MD" w:eastAsia="zh-CN"/>
              </w:rPr>
            </w:pPr>
          </w:p>
        </w:tc>
        <w:tc>
          <w:tcPr>
            <w:tcW w:w="4394" w:type="dxa"/>
          </w:tcPr>
          <w:p w14:paraId="1049FD7A" w14:textId="77777777" w:rsidR="009D62FF" w:rsidRPr="00FF430B" w:rsidRDefault="009D62FF" w:rsidP="009D62FF">
            <w:pPr>
              <w:jc w:val="both"/>
              <w:rPr>
                <w:rFonts w:eastAsia="Calibri"/>
                <w:lang w:val="ro-MD"/>
              </w:rPr>
            </w:pPr>
            <w:r w:rsidRPr="00FF430B">
              <w:rPr>
                <w:rFonts w:eastAsia="Calibri"/>
                <w:lang w:val="ro-MD"/>
              </w:rPr>
              <w:t>mun. Chișinău, bd. Ștefan cel Mare și Sfânt, 124, MD-2001;</w:t>
            </w:r>
          </w:p>
          <w:p w14:paraId="018DEF71" w14:textId="77777777" w:rsidR="009D62FF" w:rsidRPr="00FF430B" w:rsidRDefault="009D62FF" w:rsidP="009D62FF">
            <w:pPr>
              <w:jc w:val="both"/>
              <w:rPr>
                <w:rFonts w:eastAsia="Calibri"/>
                <w:lang w:val="ro-MD"/>
              </w:rPr>
            </w:pPr>
            <w:r w:rsidRPr="00FF430B">
              <w:rPr>
                <w:rFonts w:eastAsia="Calibri"/>
                <w:lang w:val="ro-MD"/>
              </w:rPr>
              <w:t xml:space="preserve">tel/fax: (022) 820 652, 820-651 </w:t>
            </w:r>
          </w:p>
          <w:p w14:paraId="3D27656B" w14:textId="77777777" w:rsidR="009D62FF" w:rsidRPr="00FF430B" w:rsidRDefault="009D62FF" w:rsidP="009D62FF">
            <w:pPr>
              <w:jc w:val="both"/>
              <w:rPr>
                <w:rFonts w:eastAsia="Calibri"/>
                <w:color w:val="0563C1"/>
                <w:u w:val="single"/>
                <w:lang w:val="ro-MD"/>
              </w:rPr>
            </w:pPr>
            <w:r w:rsidRPr="00FF430B">
              <w:rPr>
                <w:rFonts w:eastAsia="Calibri"/>
                <w:lang w:val="ro-MD"/>
              </w:rPr>
              <w:t xml:space="preserve">e-mail: </w:t>
            </w:r>
            <w:hyperlink r:id="rId15" w:history="1">
              <w:r w:rsidRPr="00FF430B">
                <w:rPr>
                  <w:rFonts w:eastAsia="Calibri"/>
                  <w:color w:val="0563C1"/>
                  <w:u w:val="single"/>
                  <w:lang w:val="ro-MD"/>
                </w:rPr>
                <w:t>contestatii@ansc.md</w:t>
              </w:r>
            </w:hyperlink>
          </w:p>
          <w:p w14:paraId="2B6A8986" w14:textId="77777777" w:rsidR="009D62FF" w:rsidRPr="00FF430B" w:rsidRDefault="009D62FF" w:rsidP="009D62FF">
            <w:pPr>
              <w:jc w:val="both"/>
              <w:rPr>
                <w:rFonts w:eastAsia="Calibri"/>
                <w:lang w:val="ro-MD"/>
              </w:rPr>
            </w:pPr>
            <w:r w:rsidRPr="00FF430B">
              <w:rPr>
                <w:rFonts w:eastAsia="Calibri"/>
                <w:lang w:val="ro-MD"/>
              </w:rPr>
              <w:t xml:space="preserve">pagina web: </w:t>
            </w:r>
            <w:r w:rsidRPr="00FF430B">
              <w:rPr>
                <w:rFonts w:eastAsia="Calibri"/>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lang w:val="ro-MD"/>
              </w:rPr>
            </w:pPr>
            <w:r w:rsidRPr="00FF430B">
              <w:rPr>
                <w:rFonts w:eastAsia="Calibri"/>
                <w:lang w:val="ro-MD"/>
              </w:rPr>
              <w:t>Alte informații relevante</w:t>
            </w:r>
          </w:p>
        </w:tc>
        <w:tc>
          <w:tcPr>
            <w:tcW w:w="4394" w:type="dxa"/>
          </w:tcPr>
          <w:p w14:paraId="6134FBD9" w14:textId="77777777" w:rsidR="009D62FF" w:rsidRPr="00FF430B" w:rsidRDefault="009D62FF" w:rsidP="009D62FF">
            <w:pPr>
              <w:jc w:val="both"/>
              <w:rPr>
                <w:rFonts w:eastAsia="Calibri"/>
                <w:lang w:val="ro-MD"/>
              </w:rPr>
            </w:pPr>
          </w:p>
        </w:tc>
      </w:tr>
    </w:tbl>
    <w:p w14:paraId="6F0188AD" w14:textId="77777777" w:rsidR="009D62FF" w:rsidRPr="00FF430B" w:rsidRDefault="009D62FF" w:rsidP="009D62FF">
      <w:pPr>
        <w:jc w:val="both"/>
        <w:rPr>
          <w:rFonts w:eastAsia="Calibri"/>
          <w:lang w:val="ro-MD"/>
        </w:rPr>
      </w:pPr>
    </w:p>
    <w:p w14:paraId="28E53CB3" w14:textId="77777777" w:rsidR="009D62FF" w:rsidRPr="00FF430B" w:rsidRDefault="009D62FF" w:rsidP="009D62FF">
      <w:pPr>
        <w:spacing w:before="120"/>
        <w:ind w:firstLine="567"/>
        <w:rPr>
          <w:rFonts w:eastAsia="Calibri"/>
          <w:b/>
          <w:lang w:val="ro-MD"/>
        </w:rPr>
      </w:pPr>
      <w:r w:rsidRPr="00FF430B">
        <w:rPr>
          <w:rFonts w:eastAsia="Calibri"/>
          <w:b/>
          <w:lang w:val="ro-MD"/>
        </w:rPr>
        <w:t xml:space="preserve">Conducătorul grupului de lucru:  ___________________________                </w:t>
      </w:r>
    </w:p>
    <w:p w14:paraId="78033E5B" w14:textId="77777777" w:rsidR="009D62FF" w:rsidRPr="00FF430B" w:rsidRDefault="009D62FF" w:rsidP="009D62FF">
      <w:pPr>
        <w:jc w:val="both"/>
        <w:rPr>
          <w:rFonts w:eastAsia="Calibri"/>
          <w:lang w:val="ro-MD"/>
        </w:rPr>
      </w:pPr>
    </w:p>
    <w:p w14:paraId="2F7C0EE3" w14:textId="7C18FEE9" w:rsidR="009D62FF" w:rsidRPr="00FF430B" w:rsidRDefault="009D62FF" w:rsidP="009D62FF">
      <w:pPr>
        <w:jc w:val="both"/>
        <w:rPr>
          <w:rFonts w:eastAsia="Calibri"/>
          <w:lang w:val="ro-MD"/>
        </w:rPr>
      </w:pPr>
      <w:r w:rsidRPr="00FF430B">
        <w:rPr>
          <w:rFonts w:eastAsia="Calibri"/>
          <w:b/>
          <w:i/>
          <w:color w:val="FF0000"/>
          <w:lang w:val="ro-MD"/>
        </w:rPr>
        <w:t>Notă:</w:t>
      </w:r>
      <w:r w:rsidR="00EC30C2">
        <w:rPr>
          <w:rFonts w:eastAsia="Calibri"/>
          <w:b/>
          <w:i/>
          <w:color w:val="FF0000"/>
          <w:lang w:val="ro-MD"/>
        </w:rPr>
        <w:t xml:space="preserve"> </w:t>
      </w:r>
      <w:r w:rsidRPr="00FF430B">
        <w:rPr>
          <w:rFonts w:eastAsia="Calibri"/>
          <w:i/>
          <w:lang w:val="ro-MD"/>
        </w:rPr>
        <w:t>A</w:t>
      </w:r>
      <w:r w:rsidRPr="00FF430B">
        <w:rPr>
          <w:rFonts w:eastAsia="Calibri"/>
          <w:i/>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bdr w:val="none" w:sz="0" w:space="0" w:color="auto" w:frame="1"/>
          <w:shd w:val="clear" w:color="auto" w:fill="FFFFFF"/>
          <w:lang w:val="ro-MD"/>
        </w:rPr>
        <w:t xml:space="preserve"> (art. 30 al Legii nr. 131</w:t>
      </w:r>
      <w:r w:rsidR="00C32CB2" w:rsidRPr="00FF430B">
        <w:rPr>
          <w:rFonts w:eastAsia="Calibri"/>
          <w:i/>
          <w:bdr w:val="none" w:sz="0" w:space="0" w:color="auto" w:frame="1"/>
          <w:shd w:val="clear" w:color="auto" w:fill="FFFFFF"/>
          <w:lang w:val="ro-MD"/>
        </w:rPr>
        <w:t>/</w:t>
      </w:r>
      <w:r w:rsidRPr="00FF430B">
        <w:rPr>
          <w:rFonts w:eastAsia="Calibri"/>
          <w:i/>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sz w:val="22"/>
          <w:szCs w:val="22"/>
          <w:lang w:val="ro-MD"/>
        </w:rPr>
      </w:pPr>
      <w:r w:rsidRPr="00FF430B">
        <w:rPr>
          <w:lang w:val="ro-MD"/>
        </w:rPr>
        <w:t>Anexa nr.</w:t>
      </w:r>
      <w:r w:rsidR="00FF430B">
        <w:rPr>
          <w:lang w:val="ro-MD"/>
        </w:rPr>
        <w:t xml:space="preserve"> </w:t>
      </w:r>
      <w:r w:rsidRPr="00FF430B">
        <w:rPr>
          <w:lang w:val="ro-MD"/>
        </w:rPr>
        <w:t>6</w:t>
      </w:r>
    </w:p>
    <w:p w14:paraId="0A2A3456" w14:textId="77777777" w:rsidR="00502EFF" w:rsidRPr="00FF430B" w:rsidRDefault="00502EFF" w:rsidP="00502EFF">
      <w:pPr>
        <w:jc w:val="right"/>
        <w:rPr>
          <w:lang w:val="ro-MD"/>
        </w:rPr>
      </w:pPr>
      <w:r w:rsidRPr="00FF430B">
        <w:rPr>
          <w:lang w:val="ro-MD"/>
        </w:rPr>
        <w:t xml:space="preserve">la </w:t>
      </w:r>
      <w:r w:rsidR="00FA0A8D" w:rsidRPr="00FF430B">
        <w:rPr>
          <w:lang w:val="ro-MD"/>
        </w:rPr>
        <w:t>D</w:t>
      </w:r>
      <w:r w:rsidRPr="00FF430B">
        <w:rPr>
          <w:lang w:val="ro-MD"/>
        </w:rPr>
        <w:t>ocumentația standard nr._____</w:t>
      </w:r>
    </w:p>
    <w:p w14:paraId="10268C54" w14:textId="77777777" w:rsidR="00502EFF" w:rsidRPr="00FF430B" w:rsidRDefault="00502EFF" w:rsidP="00502EFF">
      <w:pPr>
        <w:jc w:val="right"/>
        <w:rPr>
          <w:lang w:val="ro-MD"/>
        </w:rPr>
      </w:pPr>
      <w:r w:rsidRPr="00FF430B">
        <w:rPr>
          <w:lang w:val="ro-MD"/>
        </w:rPr>
        <w:t>din “____” ________ 20___</w:t>
      </w:r>
    </w:p>
    <w:p w14:paraId="31E23820" w14:textId="77777777" w:rsidR="002439D3" w:rsidRPr="00FF430B" w:rsidRDefault="002439D3" w:rsidP="00130A49">
      <w:pPr>
        <w:jc w:val="right"/>
        <w:rPr>
          <w:sz w:val="22"/>
          <w:szCs w:val="22"/>
          <w:lang w:val="ro-MD"/>
        </w:rPr>
      </w:pPr>
    </w:p>
    <w:p w14:paraId="4E8FF3A6" w14:textId="77777777" w:rsidR="00641038" w:rsidRPr="00FF430B" w:rsidRDefault="00641038" w:rsidP="00130A49">
      <w:pPr>
        <w:jc w:val="right"/>
        <w:rPr>
          <w:i/>
          <w:sz w:val="22"/>
          <w:szCs w:val="22"/>
          <w:lang w:val="ro-MD"/>
        </w:rPr>
      </w:pPr>
    </w:p>
    <w:p w14:paraId="038300D9" w14:textId="77777777" w:rsidR="00130A49" w:rsidRPr="00FF430B" w:rsidRDefault="00130A49" w:rsidP="002A6E99">
      <w:pPr>
        <w:ind w:right="-1"/>
        <w:jc w:val="center"/>
        <w:rPr>
          <w:b/>
          <w:bCs/>
          <w:color w:val="000000"/>
          <w:sz w:val="22"/>
          <w:szCs w:val="22"/>
          <w:lang w:val="ro-MD"/>
        </w:rPr>
      </w:pPr>
    </w:p>
    <w:p w14:paraId="53C43AA1" w14:textId="77777777" w:rsidR="00130A49" w:rsidRPr="00FF430B" w:rsidRDefault="00130A49" w:rsidP="00130A49">
      <w:pPr>
        <w:ind w:right="-1"/>
        <w:jc w:val="center"/>
        <w:rPr>
          <w:b/>
          <w:bCs/>
          <w:color w:val="000000"/>
          <w:sz w:val="28"/>
          <w:szCs w:val="28"/>
          <w:lang w:val="ro-MD"/>
        </w:rPr>
      </w:pPr>
      <w:r w:rsidRPr="00FF430B">
        <w:rPr>
          <w:b/>
          <w:bCs/>
          <w:color w:val="000000"/>
          <w:sz w:val="28"/>
          <w:szCs w:val="28"/>
          <w:lang w:val="ro-MD"/>
        </w:rPr>
        <w:t>ANUNȚ</w:t>
      </w:r>
    </w:p>
    <w:p w14:paraId="2A0A1C5D" w14:textId="77777777" w:rsidR="00130A49" w:rsidRPr="00FF430B" w:rsidRDefault="00130A49" w:rsidP="00130A49">
      <w:pPr>
        <w:ind w:right="-1"/>
        <w:jc w:val="center"/>
        <w:rPr>
          <w:b/>
          <w:bCs/>
          <w:color w:val="000000"/>
          <w:sz w:val="22"/>
          <w:szCs w:val="22"/>
          <w:lang w:val="ro-MD"/>
        </w:rPr>
      </w:pPr>
      <w:r w:rsidRPr="00FF430B">
        <w:rPr>
          <w:b/>
          <w:bCs/>
          <w:color w:val="000000"/>
          <w:sz w:val="22"/>
          <w:szCs w:val="22"/>
          <w:lang w:val="ro-MD"/>
        </w:rPr>
        <w:t xml:space="preserve"> privind modificarea contractului </w:t>
      </w:r>
      <w:r w:rsidRPr="00FF430B">
        <w:rPr>
          <w:b/>
          <w:bCs/>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sz w:val="22"/>
          <w:szCs w:val="22"/>
          <w:lang w:val="ro-MD"/>
        </w:rPr>
      </w:pPr>
      <w:r w:rsidRPr="00FF430B">
        <w:rPr>
          <w:rFonts w:eastAsia="Cambria"/>
          <w:sz w:val="22"/>
          <w:szCs w:val="22"/>
          <w:lang w:val="ro-MD"/>
        </w:rPr>
        <w:t>Nr. ___________ din _____________</w:t>
      </w:r>
    </w:p>
    <w:p w14:paraId="485AC36E" w14:textId="77777777" w:rsidR="00130A49" w:rsidRPr="00FF430B" w:rsidRDefault="00130A49" w:rsidP="00DD3761">
      <w:pPr>
        <w:numPr>
          <w:ilvl w:val="0"/>
          <w:numId w:val="27"/>
        </w:numPr>
        <w:tabs>
          <w:tab w:val="left" w:pos="1134"/>
          <w:tab w:val="left" w:pos="2694"/>
        </w:tabs>
        <w:spacing w:before="240" w:after="240"/>
        <w:ind w:right="-1"/>
        <w:jc w:val="both"/>
        <w:rPr>
          <w:rFonts w:eastAsia="Cambria"/>
          <w:b/>
          <w:sz w:val="22"/>
          <w:szCs w:val="22"/>
          <w:lang w:val="ro-MD" w:eastAsia="zh-CN"/>
        </w:rPr>
      </w:pPr>
      <w:r w:rsidRPr="00FF430B">
        <w:rPr>
          <w:rFonts w:eastAsia="Cambria"/>
          <w:b/>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lang w:val="ro-MD"/>
              </w:rPr>
            </w:pPr>
            <w:r w:rsidRPr="00FF430B">
              <w:rPr>
                <w:b/>
                <w:lang w:val="ro-MD"/>
              </w:rPr>
              <w:t>Denumirea autorității contractante</w:t>
            </w:r>
          </w:p>
        </w:tc>
        <w:tc>
          <w:tcPr>
            <w:tcW w:w="4218" w:type="dxa"/>
          </w:tcPr>
          <w:p w14:paraId="1C72343E" w14:textId="77777777" w:rsidR="00130A49" w:rsidRPr="00FF430B" w:rsidRDefault="00130A49" w:rsidP="00130A49">
            <w:pPr>
              <w:jc w:val="both"/>
              <w:rPr>
                <w:rFonts w:eastAsia="Cambria"/>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lang w:val="ro-MD"/>
              </w:rPr>
            </w:pPr>
            <w:r w:rsidRPr="00FF430B">
              <w:rPr>
                <w:rFonts w:eastAsia="Cambria"/>
                <w:b/>
                <w:lang w:val="ro-MD"/>
              </w:rPr>
              <w:t>Localitate</w:t>
            </w:r>
          </w:p>
        </w:tc>
        <w:tc>
          <w:tcPr>
            <w:tcW w:w="4218" w:type="dxa"/>
          </w:tcPr>
          <w:p w14:paraId="43ABA9D7" w14:textId="77777777" w:rsidR="00130A49" w:rsidRPr="00FF430B" w:rsidRDefault="00130A49" w:rsidP="00130A49">
            <w:pPr>
              <w:jc w:val="both"/>
              <w:rPr>
                <w:rFonts w:eastAsia="Cambria"/>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lang w:val="ro-MD"/>
              </w:rPr>
            </w:pPr>
            <w:r w:rsidRPr="00FF430B">
              <w:rPr>
                <w:b/>
                <w:lang w:val="ro-MD"/>
              </w:rPr>
              <w:t>IDNO</w:t>
            </w:r>
          </w:p>
        </w:tc>
        <w:tc>
          <w:tcPr>
            <w:tcW w:w="4218" w:type="dxa"/>
          </w:tcPr>
          <w:p w14:paraId="47427C9B" w14:textId="77777777" w:rsidR="00130A49" w:rsidRPr="00FF430B" w:rsidRDefault="00130A49" w:rsidP="00130A49">
            <w:pPr>
              <w:jc w:val="both"/>
              <w:rPr>
                <w:rFonts w:eastAsia="Cambria"/>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lang w:val="ro-MD"/>
              </w:rPr>
            </w:pPr>
            <w:r w:rsidRPr="00FF430B">
              <w:rPr>
                <w:b/>
                <w:lang w:val="ro-MD"/>
              </w:rPr>
              <w:t>Adresa</w:t>
            </w:r>
          </w:p>
        </w:tc>
        <w:tc>
          <w:tcPr>
            <w:tcW w:w="4218" w:type="dxa"/>
          </w:tcPr>
          <w:p w14:paraId="3B5F5C40" w14:textId="77777777" w:rsidR="00130A49" w:rsidRPr="00FF430B" w:rsidRDefault="00130A49" w:rsidP="00130A49">
            <w:pPr>
              <w:jc w:val="both"/>
              <w:rPr>
                <w:rFonts w:eastAsia="Cambria"/>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lang w:val="ro-MD"/>
              </w:rPr>
            </w:pPr>
            <w:r w:rsidRPr="00FF430B">
              <w:rPr>
                <w:b/>
                <w:lang w:val="ro-MD"/>
              </w:rPr>
              <w:t>Număr de telefon</w:t>
            </w:r>
          </w:p>
        </w:tc>
        <w:tc>
          <w:tcPr>
            <w:tcW w:w="4218" w:type="dxa"/>
          </w:tcPr>
          <w:p w14:paraId="03EF239F" w14:textId="77777777" w:rsidR="00130A49" w:rsidRPr="00FF430B" w:rsidRDefault="00130A49" w:rsidP="00130A49">
            <w:pPr>
              <w:jc w:val="both"/>
              <w:rPr>
                <w:rFonts w:eastAsia="Cambria"/>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lang w:val="ro-MD"/>
              </w:rPr>
            </w:pPr>
            <w:r w:rsidRPr="00FF430B">
              <w:rPr>
                <w:b/>
                <w:lang w:val="ro-MD"/>
              </w:rPr>
              <w:t>Număr de fax</w:t>
            </w:r>
          </w:p>
        </w:tc>
        <w:tc>
          <w:tcPr>
            <w:tcW w:w="4218" w:type="dxa"/>
          </w:tcPr>
          <w:p w14:paraId="53D1A00A" w14:textId="77777777" w:rsidR="00130A49" w:rsidRPr="00FF430B" w:rsidRDefault="00130A49" w:rsidP="00130A49">
            <w:pPr>
              <w:jc w:val="both"/>
              <w:rPr>
                <w:rFonts w:eastAsia="Cambria"/>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lang w:val="ro-MD"/>
              </w:rPr>
            </w:pPr>
            <w:r w:rsidRPr="00FF430B">
              <w:rPr>
                <w:b/>
                <w:lang w:val="ro-MD"/>
              </w:rPr>
              <w:t xml:space="preserve">E-mail </w:t>
            </w:r>
          </w:p>
        </w:tc>
        <w:tc>
          <w:tcPr>
            <w:tcW w:w="4218" w:type="dxa"/>
          </w:tcPr>
          <w:p w14:paraId="4F105A3F" w14:textId="77777777" w:rsidR="00130A49" w:rsidRPr="00FF430B" w:rsidRDefault="00130A49" w:rsidP="00130A49">
            <w:pPr>
              <w:jc w:val="both"/>
              <w:rPr>
                <w:rFonts w:eastAsia="Cambria"/>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lang w:val="ro-MD"/>
              </w:rPr>
            </w:pPr>
            <w:r w:rsidRPr="00FF430B">
              <w:rPr>
                <w:b/>
                <w:lang w:val="ro-MD"/>
              </w:rPr>
              <w:t>Pagina web oficială</w:t>
            </w:r>
          </w:p>
        </w:tc>
        <w:tc>
          <w:tcPr>
            <w:tcW w:w="4218" w:type="dxa"/>
          </w:tcPr>
          <w:p w14:paraId="425119AB" w14:textId="77777777" w:rsidR="00130A49" w:rsidRPr="00FF430B" w:rsidRDefault="00130A49" w:rsidP="00130A49">
            <w:pPr>
              <w:jc w:val="both"/>
              <w:rPr>
                <w:rFonts w:eastAsia="Cambria"/>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lang w:val="ro-MD"/>
              </w:rPr>
            </w:pPr>
            <w:r w:rsidRPr="00FF430B">
              <w:rPr>
                <w:b/>
                <w:lang w:val="ro-MD"/>
              </w:rPr>
              <w:t xml:space="preserve">Persoana de contact </w:t>
            </w:r>
          </w:p>
          <w:p w14:paraId="5E5284BB" w14:textId="77777777" w:rsidR="00130A49" w:rsidRPr="00FF430B" w:rsidRDefault="00130A49" w:rsidP="00130A49">
            <w:pPr>
              <w:jc w:val="both"/>
              <w:rPr>
                <w:b/>
                <w:lang w:val="ro-MD"/>
              </w:rPr>
            </w:pPr>
            <w:r w:rsidRPr="00FF430B">
              <w:rPr>
                <w:i/>
                <w:lang w:val="ro-MD"/>
              </w:rPr>
              <w:t>(nume, prenume, telefon, e-mail)</w:t>
            </w:r>
          </w:p>
        </w:tc>
        <w:tc>
          <w:tcPr>
            <w:tcW w:w="4218" w:type="dxa"/>
          </w:tcPr>
          <w:p w14:paraId="1EBAF199" w14:textId="77777777" w:rsidR="00130A49" w:rsidRPr="00FF430B" w:rsidRDefault="00130A49" w:rsidP="00130A49">
            <w:pPr>
              <w:jc w:val="both"/>
              <w:rPr>
                <w:rFonts w:eastAsia="Cambria"/>
                <w:lang w:val="ro-MD"/>
              </w:rPr>
            </w:pPr>
          </w:p>
        </w:tc>
      </w:tr>
    </w:tbl>
    <w:p w14:paraId="3510A1D2" w14:textId="77777777" w:rsidR="00130A49" w:rsidRPr="00FF430B" w:rsidRDefault="00130A49" w:rsidP="00DD3761">
      <w:pPr>
        <w:numPr>
          <w:ilvl w:val="0"/>
          <w:numId w:val="27"/>
        </w:numPr>
        <w:tabs>
          <w:tab w:val="left" w:pos="1134"/>
          <w:tab w:val="left" w:pos="2694"/>
        </w:tabs>
        <w:spacing w:before="240" w:after="240"/>
        <w:ind w:right="-1"/>
        <w:jc w:val="both"/>
        <w:rPr>
          <w:rFonts w:eastAsia="Cambria"/>
          <w:b/>
          <w:sz w:val="22"/>
          <w:szCs w:val="22"/>
          <w:lang w:val="ro-MD" w:eastAsia="zh-CN"/>
        </w:rPr>
      </w:pPr>
      <w:r w:rsidRPr="00FF430B">
        <w:rPr>
          <w:rFonts w:eastAsia="Cambria"/>
          <w:b/>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lang w:val="ro-MD" w:eastAsia="ro-RO"/>
              </w:rPr>
            </w:pPr>
            <w:r w:rsidRPr="00FF430B">
              <w:rPr>
                <w:b/>
                <w:lang w:val="ro-MD" w:eastAsia="ro-RO"/>
              </w:rPr>
              <w:t>Tipul procedurii de achiziție</w:t>
            </w:r>
          </w:p>
        </w:tc>
        <w:tc>
          <w:tcPr>
            <w:tcW w:w="4218" w:type="dxa"/>
          </w:tcPr>
          <w:p w14:paraId="1BDEB236" w14:textId="77777777" w:rsidR="00130A49" w:rsidRPr="00FF430B" w:rsidRDefault="00130A49" w:rsidP="00130A49">
            <w:pPr>
              <w:jc w:val="both"/>
              <w:rPr>
                <w:lang w:val="ro-MD" w:eastAsia="ro-RO"/>
              </w:rPr>
            </w:pPr>
            <w:r w:rsidRPr="00FF430B">
              <w:rPr>
                <w:lang w:val="ro-MD" w:eastAsia="ro-RO"/>
              </w:rPr>
              <w:t xml:space="preserve">Cererea ofertelor de prețuri □  </w:t>
            </w:r>
          </w:p>
          <w:p w14:paraId="49677013" w14:textId="77777777" w:rsidR="00130A49" w:rsidRPr="00FF430B" w:rsidRDefault="00130A49" w:rsidP="00130A49">
            <w:pPr>
              <w:jc w:val="both"/>
              <w:rPr>
                <w:i/>
                <w:lang w:val="ro-MD" w:eastAsia="ro-RO"/>
              </w:rPr>
            </w:pPr>
            <w:r w:rsidRPr="00FF430B">
              <w:rPr>
                <w:lang w:val="ro-MD" w:eastAsia="ro-RO"/>
              </w:rPr>
              <w:t xml:space="preserve">Licitație deschisă □  Altele: </w:t>
            </w:r>
            <w:r w:rsidRPr="00FF430B">
              <w:rPr>
                <w:i/>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lang w:val="ro-MD" w:eastAsia="ro-RO"/>
              </w:rPr>
            </w:pPr>
            <w:r w:rsidRPr="00FF430B">
              <w:rPr>
                <w:b/>
                <w:lang w:val="ro-MD" w:eastAsia="ro-RO"/>
              </w:rPr>
              <w:t>Obiectul achiziției</w:t>
            </w:r>
          </w:p>
        </w:tc>
        <w:tc>
          <w:tcPr>
            <w:tcW w:w="4218" w:type="dxa"/>
          </w:tcPr>
          <w:p w14:paraId="5E7C477B" w14:textId="77777777" w:rsidR="00130A49" w:rsidRPr="00FF430B" w:rsidRDefault="00130A49" w:rsidP="00130A49">
            <w:pPr>
              <w:jc w:val="both"/>
              <w:rPr>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lang w:val="ro-MD" w:eastAsia="ro-RO"/>
              </w:rPr>
            </w:pPr>
            <w:r w:rsidRPr="00FF430B">
              <w:rPr>
                <w:b/>
                <w:lang w:val="ro-MD" w:eastAsia="ro-RO"/>
              </w:rPr>
              <w:t>Cod CPV</w:t>
            </w:r>
          </w:p>
        </w:tc>
        <w:tc>
          <w:tcPr>
            <w:tcW w:w="4218" w:type="dxa"/>
          </w:tcPr>
          <w:p w14:paraId="251AAD3E" w14:textId="77777777" w:rsidR="00130A49" w:rsidRPr="00FF430B" w:rsidRDefault="00130A49" w:rsidP="00130A49">
            <w:pPr>
              <w:jc w:val="both"/>
              <w:rPr>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lang w:val="ro-MD" w:eastAsia="ro-RO"/>
              </w:rPr>
            </w:pPr>
            <w:r w:rsidRPr="00FF430B">
              <w:rPr>
                <w:b/>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lang w:val="ro-MD" w:eastAsia="ro-RO"/>
              </w:rPr>
            </w:pPr>
            <w:r w:rsidRPr="00FF430B">
              <w:rPr>
                <w:b/>
                <w:lang w:val="ro-MD" w:eastAsia="ro-RO"/>
              </w:rPr>
              <w:t xml:space="preserve">Nr. și link-ul procedurii </w:t>
            </w:r>
            <w:r w:rsidRPr="00FF430B">
              <w:rPr>
                <w:i/>
                <w:lang w:val="ro-MD" w:eastAsia="ro-RO"/>
              </w:rPr>
              <w:t xml:space="preserve">(se va indica din cadrul portalului guvernamental </w:t>
            </w:r>
            <w:hyperlink r:id="rId16" w:history="1">
              <w:r w:rsidRPr="00FF430B">
                <w:rPr>
                  <w:i/>
                  <w:color w:val="0000FF"/>
                  <w:u w:val="single"/>
                  <w:lang w:val="ro-MD" w:eastAsia="ro-RO"/>
                </w:rPr>
                <w:t>www.mtender.gov.md</w:t>
              </w:r>
            </w:hyperlink>
            <w:r w:rsidRPr="00FF430B">
              <w:rPr>
                <w:i/>
                <w:lang w:val="ro-MD" w:eastAsia="ro-RO"/>
              </w:rPr>
              <w:t>)</w:t>
            </w:r>
          </w:p>
        </w:tc>
        <w:tc>
          <w:tcPr>
            <w:tcW w:w="4218" w:type="dxa"/>
          </w:tcPr>
          <w:p w14:paraId="35D910A1" w14:textId="77777777" w:rsidR="00130A49" w:rsidRPr="00FF430B" w:rsidRDefault="00130A49" w:rsidP="00130A49">
            <w:pPr>
              <w:jc w:val="both"/>
              <w:rPr>
                <w:rFonts w:eastAsia="Cambria"/>
                <w:lang w:val="ro-MD"/>
              </w:rPr>
            </w:pPr>
            <w:r w:rsidRPr="00FF430B">
              <w:rPr>
                <w:rFonts w:eastAsia="Cambria"/>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lang w:val="ro-MD" w:eastAsia="ro-RO"/>
              </w:rPr>
            </w:pPr>
          </w:p>
        </w:tc>
        <w:tc>
          <w:tcPr>
            <w:tcW w:w="4218" w:type="dxa"/>
          </w:tcPr>
          <w:p w14:paraId="58DFD7F1" w14:textId="77777777" w:rsidR="00130A49" w:rsidRPr="00FF430B" w:rsidRDefault="00130A49" w:rsidP="00130A49">
            <w:pPr>
              <w:jc w:val="both"/>
              <w:rPr>
                <w:rFonts w:eastAsia="Cambria"/>
                <w:lang w:val="ro-MD"/>
              </w:rPr>
            </w:pPr>
            <w:r w:rsidRPr="00FF430B">
              <w:rPr>
                <w:rFonts w:eastAsia="Cambria"/>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lang w:val="ro-MD"/>
              </w:rPr>
            </w:pPr>
            <w:r w:rsidRPr="00FF430B">
              <w:rPr>
                <w:b/>
                <w:lang w:val="ro-MD" w:eastAsia="ro-RO"/>
              </w:rPr>
              <w:lastRenderedPageBreak/>
              <w:t>Data publicării anunțului de participare</w:t>
            </w:r>
          </w:p>
        </w:tc>
        <w:tc>
          <w:tcPr>
            <w:tcW w:w="4218" w:type="dxa"/>
          </w:tcPr>
          <w:p w14:paraId="6BA723F8" w14:textId="77777777" w:rsidR="00130A49" w:rsidRPr="00FF430B" w:rsidRDefault="00130A49" w:rsidP="00130A49">
            <w:pPr>
              <w:jc w:val="both"/>
              <w:rPr>
                <w:rFonts w:eastAsia="Cambria"/>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lang w:val="ro-MD" w:eastAsia="ro-RO"/>
              </w:rPr>
            </w:pPr>
            <w:r w:rsidRPr="00FF430B">
              <w:rPr>
                <w:b/>
                <w:color w:val="000000"/>
                <w:lang w:val="ro-MD"/>
              </w:rPr>
              <w:t xml:space="preserve">Data (datele) și referința (referințele) publicărilor anterioare în Jurnalul Oficial al Uniunii Europene privind proiectul (proiectele) la care se referă anunțul respectiv </w:t>
            </w:r>
            <w:r w:rsidRPr="00FF430B">
              <w:rPr>
                <w:i/>
                <w:color w:val="000000"/>
                <w:lang w:val="ro-MD"/>
              </w:rPr>
              <w:t>(după caz)</w:t>
            </w:r>
          </w:p>
        </w:tc>
        <w:tc>
          <w:tcPr>
            <w:tcW w:w="4218" w:type="dxa"/>
          </w:tcPr>
          <w:p w14:paraId="29382543" w14:textId="77777777" w:rsidR="00130A49" w:rsidRPr="00FF430B" w:rsidRDefault="00130A49" w:rsidP="00130A49">
            <w:pPr>
              <w:jc w:val="both"/>
              <w:rPr>
                <w:rFonts w:eastAsia="Cambria"/>
                <w:lang w:val="ro-MD"/>
              </w:rPr>
            </w:pPr>
          </w:p>
        </w:tc>
      </w:tr>
    </w:tbl>
    <w:p w14:paraId="436919F8" w14:textId="77777777" w:rsidR="00130A49" w:rsidRPr="00FF430B" w:rsidRDefault="00130A49" w:rsidP="00DD3761">
      <w:pPr>
        <w:numPr>
          <w:ilvl w:val="0"/>
          <w:numId w:val="27"/>
        </w:numPr>
        <w:tabs>
          <w:tab w:val="left" w:pos="1134"/>
          <w:tab w:val="left" w:pos="2694"/>
        </w:tabs>
        <w:spacing w:before="240" w:after="240"/>
        <w:ind w:right="-1"/>
        <w:jc w:val="both"/>
        <w:rPr>
          <w:rFonts w:eastAsia="Cambria"/>
          <w:b/>
          <w:sz w:val="22"/>
          <w:szCs w:val="22"/>
          <w:lang w:val="ro-MD" w:eastAsia="zh-CN"/>
        </w:rPr>
      </w:pPr>
      <w:r w:rsidRPr="00FF430B">
        <w:rPr>
          <w:rFonts w:eastAsia="Cambria"/>
          <w:b/>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lang w:val="ro-MD" w:eastAsia="ro-RO"/>
              </w:rPr>
            </w:pPr>
            <w:r w:rsidRPr="00FF430B">
              <w:rPr>
                <w:b/>
                <w:lang w:val="ro-MD" w:eastAsia="ro-RO"/>
              </w:rPr>
              <w:t>Tipul contractului de achiziție/acordului-cadru</w:t>
            </w:r>
          </w:p>
        </w:tc>
        <w:tc>
          <w:tcPr>
            <w:tcW w:w="4218" w:type="dxa"/>
          </w:tcPr>
          <w:p w14:paraId="15909172" w14:textId="77777777" w:rsidR="00130A49" w:rsidRPr="00FF430B" w:rsidRDefault="00130A49" w:rsidP="00130A49">
            <w:pPr>
              <w:jc w:val="both"/>
              <w:rPr>
                <w:lang w:val="ro-MD" w:eastAsia="ro-RO"/>
              </w:rPr>
            </w:pPr>
            <w:r w:rsidRPr="00FF430B">
              <w:rPr>
                <w:lang w:val="ro-MD" w:eastAsia="ro-RO"/>
              </w:rPr>
              <w:t xml:space="preserve"> Servicii</w:t>
            </w:r>
            <w:r w:rsidR="002A6E99" w:rsidRPr="00FF430B">
              <w:rPr>
                <w:lang w:val="ro-MD" w:eastAsia="ro-RO"/>
              </w:rPr>
              <w:t xml:space="preserve"> de proiectare</w:t>
            </w:r>
            <w:r w:rsidRPr="00FF430B">
              <w:rPr>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lang w:val="ro-MD" w:eastAsia="ro-RO"/>
              </w:rPr>
            </w:pPr>
            <w:r w:rsidRPr="00FF430B">
              <w:rPr>
                <w:b/>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lang w:val="ro-MD" w:eastAsia="ro-RO"/>
              </w:rPr>
            </w:pPr>
            <w:r w:rsidRPr="00FF430B">
              <w:rPr>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lang w:val="ro-MD" w:eastAsia="ro-RO"/>
              </w:rPr>
            </w:pPr>
            <w:r w:rsidRPr="00FF430B">
              <w:rPr>
                <w:b/>
                <w:lang w:val="ro-MD" w:eastAsia="ro-RO"/>
              </w:rPr>
              <w:t>Sursa de finanțare</w:t>
            </w:r>
          </w:p>
        </w:tc>
        <w:tc>
          <w:tcPr>
            <w:tcW w:w="4218" w:type="dxa"/>
          </w:tcPr>
          <w:p w14:paraId="0C3B42A2" w14:textId="77777777" w:rsidR="00130A49" w:rsidRPr="00FF430B" w:rsidRDefault="00130A49" w:rsidP="00130A49">
            <w:pPr>
              <w:jc w:val="both"/>
              <w:rPr>
                <w:lang w:val="ro-MD" w:eastAsia="ro-RO"/>
              </w:rPr>
            </w:pPr>
            <w:r w:rsidRPr="00FF430B">
              <w:rPr>
                <w:lang w:val="ro-MD" w:eastAsia="ro-RO"/>
              </w:rPr>
              <w:t>Buget</w:t>
            </w:r>
            <w:r w:rsidR="00590C16" w:rsidRPr="00FF430B">
              <w:rPr>
                <w:lang w:val="ro-MD" w:eastAsia="ro-RO"/>
              </w:rPr>
              <w:t>ul</w:t>
            </w:r>
            <w:r w:rsidRPr="00FF430B">
              <w:rPr>
                <w:lang w:val="ro-MD" w:eastAsia="ro-RO"/>
              </w:rPr>
              <w:t xml:space="preserve"> de stat □     </w:t>
            </w:r>
            <w:r w:rsidR="00FA0A8D" w:rsidRPr="00FF430B">
              <w:rPr>
                <w:lang w:val="ro-MD" w:eastAsia="ro-RO"/>
              </w:rPr>
              <w:t>FAOAM</w:t>
            </w:r>
            <w:r w:rsidRPr="00FF430B">
              <w:rPr>
                <w:lang w:val="ro-MD" w:eastAsia="ro-RO"/>
              </w:rPr>
              <w:t xml:space="preserve"> □ </w:t>
            </w:r>
          </w:p>
          <w:p w14:paraId="5877F094" w14:textId="77777777" w:rsidR="00130A49" w:rsidRPr="00FF430B" w:rsidRDefault="00FA0A8D" w:rsidP="00130A49">
            <w:pPr>
              <w:jc w:val="both"/>
              <w:rPr>
                <w:lang w:val="ro-MD" w:eastAsia="ro-RO"/>
              </w:rPr>
            </w:pPr>
            <w:r w:rsidRPr="00FF430B">
              <w:rPr>
                <w:lang w:val="ro-MD" w:eastAsia="ro-RO"/>
              </w:rPr>
              <w:t xml:space="preserve">BASS </w:t>
            </w:r>
            <w:r w:rsidR="00130A49" w:rsidRPr="00FF430B">
              <w:rPr>
                <w:lang w:val="ro-MD" w:eastAsia="ro-RO"/>
              </w:rPr>
              <w:t xml:space="preserve">□     Surse externe □ </w:t>
            </w:r>
          </w:p>
          <w:p w14:paraId="0C5552A8" w14:textId="77777777" w:rsidR="00130A49" w:rsidRPr="00FF430B" w:rsidRDefault="00130A49" w:rsidP="00130A49">
            <w:pPr>
              <w:jc w:val="both"/>
              <w:rPr>
                <w:lang w:val="ro-MD" w:eastAsia="ro-RO"/>
              </w:rPr>
            </w:pPr>
            <w:r w:rsidRPr="00FF430B">
              <w:rPr>
                <w:lang w:val="ro-MD" w:eastAsia="ro-RO"/>
              </w:rPr>
              <w:t xml:space="preserve">Alte surse: </w:t>
            </w:r>
            <w:r w:rsidRPr="00FF430B">
              <w:rPr>
                <w:i/>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lang w:val="ro-MD" w:eastAsia="ro-RO"/>
              </w:rPr>
            </w:pPr>
            <w:r w:rsidRPr="00FF430B">
              <w:rPr>
                <w:b/>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lang w:val="ro-MD" w:eastAsia="ro-RO"/>
              </w:rPr>
            </w:pPr>
            <w:r w:rsidRPr="00FF430B">
              <w:rPr>
                <w:b/>
                <w:lang w:val="ro-MD" w:eastAsia="ro-RO"/>
              </w:rPr>
              <w:t>Denumirea operatorului economic</w:t>
            </w:r>
          </w:p>
        </w:tc>
        <w:tc>
          <w:tcPr>
            <w:tcW w:w="4218" w:type="dxa"/>
          </w:tcPr>
          <w:p w14:paraId="0363C809" w14:textId="77777777" w:rsidR="00130A49" w:rsidRPr="00FF430B" w:rsidRDefault="00130A49" w:rsidP="00130A49">
            <w:pPr>
              <w:jc w:val="both"/>
              <w:rPr>
                <w:i/>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lang w:val="ro-MD" w:eastAsia="ro-RO"/>
              </w:rPr>
            </w:pPr>
            <w:r w:rsidRPr="00FF430B">
              <w:rPr>
                <w:b/>
                <w:lang w:val="ro-MD" w:eastAsia="ro-RO"/>
              </w:rPr>
              <w:t>Nr. și data contractului de achiziție/acordului-cadru</w:t>
            </w:r>
          </w:p>
        </w:tc>
        <w:tc>
          <w:tcPr>
            <w:tcW w:w="4218" w:type="dxa"/>
          </w:tcPr>
          <w:p w14:paraId="41011DE4" w14:textId="77777777" w:rsidR="00130A49" w:rsidRPr="00FF430B" w:rsidRDefault="00130A49" w:rsidP="00130A49">
            <w:pPr>
              <w:jc w:val="both"/>
              <w:rPr>
                <w:lang w:val="ro-MD" w:eastAsia="ro-RO"/>
              </w:rPr>
            </w:pPr>
            <w:r w:rsidRPr="00FF430B">
              <w:rPr>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lang w:val="ro-MD" w:eastAsia="ro-RO"/>
              </w:rPr>
            </w:pPr>
          </w:p>
        </w:tc>
        <w:tc>
          <w:tcPr>
            <w:tcW w:w="4218" w:type="dxa"/>
          </w:tcPr>
          <w:p w14:paraId="6F245650" w14:textId="77777777" w:rsidR="00130A49" w:rsidRPr="00FF430B" w:rsidRDefault="00130A49" w:rsidP="00130A49">
            <w:pPr>
              <w:jc w:val="both"/>
              <w:rPr>
                <w:lang w:val="ro-MD" w:eastAsia="ro-RO"/>
              </w:rPr>
            </w:pPr>
            <w:r w:rsidRPr="00FF430B">
              <w:rPr>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lang w:val="ro-MD" w:eastAsia="ro-RO"/>
              </w:rPr>
            </w:pPr>
            <w:r w:rsidRPr="00FF430B">
              <w:rPr>
                <w:b/>
                <w:lang w:val="ro-MD" w:eastAsia="ro-RO"/>
              </w:rPr>
              <w:t>Valoarea contractului de achiziție/acordului-cadru</w:t>
            </w:r>
          </w:p>
        </w:tc>
        <w:tc>
          <w:tcPr>
            <w:tcW w:w="4218" w:type="dxa"/>
          </w:tcPr>
          <w:p w14:paraId="71D091E8" w14:textId="77777777" w:rsidR="00130A49" w:rsidRPr="00FF430B" w:rsidRDefault="00130A49" w:rsidP="00130A49">
            <w:pPr>
              <w:jc w:val="both"/>
              <w:rPr>
                <w:lang w:val="ro-MD" w:eastAsia="ro-RO"/>
              </w:rPr>
            </w:pPr>
            <w:r w:rsidRPr="00FF430B">
              <w:rPr>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lang w:val="ro-MD" w:eastAsia="ro-RO"/>
              </w:rPr>
            </w:pPr>
          </w:p>
        </w:tc>
        <w:tc>
          <w:tcPr>
            <w:tcW w:w="4218" w:type="dxa"/>
          </w:tcPr>
          <w:p w14:paraId="0EDED1FA" w14:textId="77777777" w:rsidR="00130A49" w:rsidRPr="00FF430B" w:rsidRDefault="00130A49" w:rsidP="00130A49">
            <w:pPr>
              <w:jc w:val="both"/>
              <w:rPr>
                <w:lang w:val="ro-MD" w:eastAsia="ro-RO"/>
              </w:rPr>
            </w:pPr>
            <w:r w:rsidRPr="00FF430B">
              <w:rPr>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lang w:val="ro-MD" w:eastAsia="ro-RO"/>
              </w:rPr>
            </w:pPr>
            <w:r w:rsidRPr="00FF430B">
              <w:rPr>
                <w:b/>
                <w:lang w:val="ro-MD" w:eastAsia="ro-RO"/>
              </w:rPr>
              <w:t>Termen de valabilitate</w:t>
            </w:r>
          </w:p>
        </w:tc>
        <w:tc>
          <w:tcPr>
            <w:tcW w:w="4218" w:type="dxa"/>
          </w:tcPr>
          <w:p w14:paraId="1DA360E6" w14:textId="77777777" w:rsidR="00130A49" w:rsidRPr="00FF430B" w:rsidRDefault="00130A49" w:rsidP="00130A49">
            <w:pPr>
              <w:jc w:val="both"/>
              <w:rPr>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lang w:val="ro-MD" w:eastAsia="ro-RO"/>
              </w:rPr>
            </w:pPr>
            <w:r w:rsidRPr="00FF430B">
              <w:rPr>
                <w:b/>
                <w:lang w:val="ro-MD" w:eastAsia="ro-RO"/>
              </w:rPr>
              <w:t>Termen de execuție</w:t>
            </w:r>
          </w:p>
        </w:tc>
        <w:tc>
          <w:tcPr>
            <w:tcW w:w="4218" w:type="dxa"/>
          </w:tcPr>
          <w:p w14:paraId="659E5BD3" w14:textId="77777777" w:rsidR="00130A49" w:rsidRPr="00FF430B" w:rsidRDefault="00130A49" w:rsidP="00130A49">
            <w:pPr>
              <w:jc w:val="both"/>
              <w:rPr>
                <w:lang w:val="ro-MD" w:eastAsia="ro-RO"/>
              </w:rPr>
            </w:pPr>
          </w:p>
        </w:tc>
      </w:tr>
    </w:tbl>
    <w:p w14:paraId="2FC90E56" w14:textId="5BAA12C5" w:rsidR="00130A49" w:rsidRPr="00FF430B" w:rsidRDefault="00130A49" w:rsidP="00DD3761">
      <w:pPr>
        <w:numPr>
          <w:ilvl w:val="0"/>
          <w:numId w:val="27"/>
        </w:numPr>
        <w:tabs>
          <w:tab w:val="left" w:pos="1134"/>
          <w:tab w:val="left" w:pos="2694"/>
        </w:tabs>
        <w:spacing w:before="240" w:after="240"/>
        <w:ind w:right="-1"/>
        <w:jc w:val="both"/>
        <w:rPr>
          <w:rFonts w:eastAsia="Cambria"/>
          <w:b/>
          <w:sz w:val="22"/>
          <w:szCs w:val="22"/>
          <w:lang w:val="ro-MD" w:eastAsia="zh-CN"/>
        </w:rPr>
      </w:pPr>
      <w:r w:rsidRPr="00FF430B">
        <w:rPr>
          <w:rFonts w:eastAsia="Cambria"/>
          <w:b/>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lang w:val="ro-MD" w:eastAsia="ro-RO"/>
              </w:rPr>
            </w:pPr>
            <w:r w:rsidRPr="00FF430B">
              <w:rPr>
                <w:b/>
                <w:lang w:val="ro-MD" w:eastAsia="ro-RO"/>
              </w:rPr>
              <w:t xml:space="preserve">Tipul modificărilor </w:t>
            </w:r>
          </w:p>
        </w:tc>
        <w:tc>
          <w:tcPr>
            <w:tcW w:w="4786" w:type="dxa"/>
          </w:tcPr>
          <w:p w14:paraId="2BD1DC7E" w14:textId="77777777" w:rsidR="00130A49" w:rsidRPr="00FF430B" w:rsidRDefault="00130A49" w:rsidP="00130A49">
            <w:pPr>
              <w:ind w:right="-1"/>
              <w:jc w:val="both"/>
              <w:rPr>
                <w:lang w:val="ro-MD"/>
              </w:rPr>
            </w:pPr>
            <w:r w:rsidRPr="00FF430B">
              <w:rPr>
                <w:lang w:val="ro-MD"/>
              </w:rPr>
              <w:t xml:space="preserve">Micşorarea valorii contractului </w:t>
            </w:r>
            <w:r w:rsidRPr="00FF430B">
              <w:rPr>
                <w:lang w:val="ro-MD" w:eastAsia="ro-RO"/>
              </w:rPr>
              <w:t xml:space="preserve"> □</w:t>
            </w:r>
          </w:p>
          <w:p w14:paraId="2D0493D5" w14:textId="77777777" w:rsidR="00130A49" w:rsidRPr="00FF430B" w:rsidRDefault="00130A49" w:rsidP="00130A49">
            <w:pPr>
              <w:ind w:right="-1"/>
              <w:jc w:val="both"/>
              <w:rPr>
                <w:lang w:val="ro-MD"/>
              </w:rPr>
            </w:pPr>
            <w:r w:rsidRPr="00FF430B">
              <w:rPr>
                <w:lang w:val="ro-MD"/>
              </w:rPr>
              <w:t xml:space="preserve">Majorarea valorii contractului </w:t>
            </w:r>
            <w:r w:rsidRPr="00FF430B">
              <w:rPr>
                <w:lang w:val="ro-MD" w:eastAsia="ro-RO"/>
              </w:rPr>
              <w:t xml:space="preserve"> □</w:t>
            </w:r>
          </w:p>
          <w:p w14:paraId="23A825DA" w14:textId="77777777" w:rsidR="00130A49" w:rsidRPr="00FF430B" w:rsidRDefault="00130A49" w:rsidP="00130A49">
            <w:pPr>
              <w:ind w:right="-1"/>
              <w:rPr>
                <w:lang w:val="ro-MD"/>
              </w:rPr>
            </w:pPr>
            <w:r w:rsidRPr="00FF430B">
              <w:rPr>
                <w:lang w:val="ro-MD"/>
              </w:rPr>
              <w:t>Modificarea t</w:t>
            </w:r>
            <w:r w:rsidR="002A6E99" w:rsidRPr="00FF430B">
              <w:rPr>
                <w:lang w:val="ro-MD"/>
              </w:rPr>
              <w:t>ermenului de executare/</w:t>
            </w:r>
            <w:r w:rsidRPr="00FF430B">
              <w:rPr>
                <w:lang w:val="ro-MD"/>
              </w:rPr>
              <w:t xml:space="preserve"> prestare </w:t>
            </w:r>
            <w:r w:rsidRPr="00FF430B">
              <w:rPr>
                <w:lang w:val="ro-MD" w:eastAsia="ro-RO"/>
              </w:rPr>
              <w:t xml:space="preserve"> □</w:t>
            </w:r>
          </w:p>
          <w:p w14:paraId="04C0DD03" w14:textId="77777777" w:rsidR="00130A49" w:rsidRPr="00FF430B" w:rsidRDefault="00130A49" w:rsidP="00130A49">
            <w:pPr>
              <w:ind w:right="-1"/>
              <w:jc w:val="both"/>
              <w:rPr>
                <w:lang w:val="ro-MD"/>
              </w:rPr>
            </w:pPr>
            <w:r w:rsidRPr="00FF430B">
              <w:rPr>
                <w:lang w:val="ro-MD"/>
              </w:rPr>
              <w:t xml:space="preserve">Modificarea termenului de valabilitate </w:t>
            </w:r>
            <w:r w:rsidRPr="00FF430B">
              <w:rPr>
                <w:lang w:val="ro-MD" w:eastAsia="ro-RO"/>
              </w:rPr>
              <w:t xml:space="preserve"> □</w:t>
            </w:r>
          </w:p>
          <w:p w14:paraId="75EB7422" w14:textId="33C9B178" w:rsidR="00130A49" w:rsidRPr="00FF430B" w:rsidRDefault="009D14A7" w:rsidP="00130A49">
            <w:pPr>
              <w:ind w:right="-1"/>
              <w:jc w:val="both"/>
              <w:rPr>
                <w:lang w:val="ro-MD" w:eastAsia="ro-RO"/>
              </w:rPr>
            </w:pPr>
            <w:r w:rsidRPr="00FF430B">
              <w:rPr>
                <w:lang w:val="ro-MD"/>
              </w:rPr>
              <w:t>Rezoluțiunea</w:t>
            </w:r>
            <w:r w:rsidR="001F7AEE">
              <w:rPr>
                <w:lang w:val="ro-MD"/>
              </w:rPr>
              <w:t xml:space="preserve"> </w:t>
            </w:r>
            <w:r w:rsidR="00130A49" w:rsidRPr="00FF430B">
              <w:rPr>
                <w:lang w:val="ro-MD"/>
              </w:rPr>
              <w:t xml:space="preserve">contractului </w:t>
            </w:r>
            <w:r w:rsidR="00130A49" w:rsidRPr="00FF430B">
              <w:rPr>
                <w:lang w:val="ro-MD" w:eastAsia="ro-RO"/>
              </w:rPr>
              <w:t xml:space="preserve"> □</w:t>
            </w:r>
          </w:p>
          <w:p w14:paraId="64D33775" w14:textId="77777777" w:rsidR="00130A49" w:rsidRPr="00FF430B" w:rsidRDefault="00130A49" w:rsidP="00130A49">
            <w:pPr>
              <w:ind w:right="-1"/>
              <w:jc w:val="both"/>
              <w:rPr>
                <w:lang w:val="ro-MD" w:eastAsia="ro-RO"/>
              </w:rPr>
            </w:pPr>
            <w:r w:rsidRPr="00FF430B">
              <w:rPr>
                <w:lang w:val="ro-MD" w:eastAsia="ro-RO"/>
              </w:rPr>
              <w:t xml:space="preserve">Altele:  </w:t>
            </w:r>
            <w:r w:rsidRPr="00FF430B">
              <w:rPr>
                <w:i/>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lang w:val="ro-MD" w:eastAsia="ro-RO"/>
              </w:rPr>
            </w:pPr>
            <w:r w:rsidRPr="00FF430B">
              <w:rPr>
                <w:b/>
                <w:lang w:val="ro-MD" w:eastAsia="ro-RO"/>
              </w:rPr>
              <w:t>Temeiul juridic</w:t>
            </w:r>
          </w:p>
        </w:tc>
        <w:tc>
          <w:tcPr>
            <w:tcW w:w="4786" w:type="dxa"/>
          </w:tcPr>
          <w:p w14:paraId="74A77679" w14:textId="77777777" w:rsidR="00130A49" w:rsidRPr="00FF430B" w:rsidRDefault="00130A49" w:rsidP="00130A49">
            <w:pPr>
              <w:ind w:right="-1"/>
              <w:jc w:val="both"/>
              <w:rPr>
                <w:lang w:val="ro-MD"/>
              </w:rPr>
            </w:pPr>
            <w:r w:rsidRPr="00FF430B">
              <w:rPr>
                <w:i/>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lang w:val="ro-MD" w:eastAsia="ro-RO"/>
              </w:rPr>
            </w:pPr>
            <w:r w:rsidRPr="00FF430B">
              <w:rPr>
                <w:b/>
                <w:lang w:val="ro-MD" w:eastAsia="ro-RO"/>
              </w:rPr>
              <w:t xml:space="preserve">Creșterea </w:t>
            </w:r>
            <w:r w:rsidRPr="00FF430B">
              <w:rPr>
                <w:b/>
                <w:color w:val="000000"/>
                <w:lang w:val="ro-MD"/>
              </w:rPr>
              <w:t xml:space="preserve">prețului în urma modificării </w:t>
            </w:r>
            <w:r w:rsidRPr="00FF430B">
              <w:rPr>
                <w:i/>
                <w:lang w:val="ro-MD" w:eastAsia="ro-RO"/>
              </w:rPr>
              <w:t>(după caz)</w:t>
            </w:r>
          </w:p>
        </w:tc>
        <w:tc>
          <w:tcPr>
            <w:tcW w:w="4786" w:type="dxa"/>
          </w:tcPr>
          <w:p w14:paraId="5A508A84" w14:textId="77777777" w:rsidR="00130A49" w:rsidRPr="00FF430B" w:rsidRDefault="00130A49" w:rsidP="00130A49">
            <w:pPr>
              <w:ind w:right="-1"/>
              <w:jc w:val="both"/>
              <w:rPr>
                <w:i/>
                <w:lang w:val="ro-MD" w:eastAsia="ro-RO"/>
              </w:rPr>
            </w:pPr>
            <w:r w:rsidRPr="00FF430B">
              <w:rPr>
                <w:i/>
                <w:lang w:val="ro-MD" w:eastAsia="ro-RO"/>
              </w:rPr>
              <w:t>[</w:t>
            </w:r>
            <w:r w:rsidRPr="00FF430B">
              <w:rPr>
                <w:i/>
                <w:color w:val="000000"/>
                <w:lang w:val="ro-MD"/>
              </w:rPr>
              <w:t>Se va indica dacă se utilizează preţul actualizat al contractului de achiziţii publice/acordului-cadru</w:t>
            </w:r>
            <w:r w:rsidRPr="00FF430B">
              <w:rPr>
                <w:i/>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lang w:val="ro-MD" w:eastAsia="ro-RO"/>
              </w:rPr>
            </w:pPr>
            <w:r w:rsidRPr="00FF430B">
              <w:rPr>
                <w:b/>
                <w:lang w:val="ro-MD" w:eastAsia="ro-RO"/>
              </w:rPr>
              <w:t xml:space="preserve">Modificarea anterioară a contractului de achiziții publice/acordului-cadru </w:t>
            </w:r>
            <w:r w:rsidRPr="00FF430B">
              <w:rPr>
                <w:i/>
                <w:lang w:val="ro-MD" w:eastAsia="ro-RO"/>
              </w:rPr>
              <w:t>(după caz)</w:t>
            </w:r>
          </w:p>
        </w:tc>
        <w:tc>
          <w:tcPr>
            <w:tcW w:w="4786" w:type="dxa"/>
          </w:tcPr>
          <w:p w14:paraId="09CBCB7C" w14:textId="77777777" w:rsidR="00130A49" w:rsidRPr="00FF430B" w:rsidRDefault="00130A49" w:rsidP="00130A49">
            <w:pPr>
              <w:ind w:right="-1"/>
              <w:jc w:val="both"/>
              <w:rPr>
                <w:i/>
                <w:lang w:val="ro-MD" w:eastAsia="ro-RO"/>
              </w:rPr>
            </w:pPr>
            <w:r w:rsidRPr="00FF430B">
              <w:rPr>
                <w:i/>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lang w:val="ro-MD" w:eastAsia="ro-RO"/>
              </w:rPr>
            </w:pPr>
            <w:r w:rsidRPr="00FF430B">
              <w:rPr>
                <w:b/>
                <w:lang w:val="ro-MD" w:eastAsia="ro-RO"/>
              </w:rPr>
              <w:t>Alte informații relevante</w:t>
            </w:r>
          </w:p>
        </w:tc>
        <w:tc>
          <w:tcPr>
            <w:tcW w:w="4786" w:type="dxa"/>
          </w:tcPr>
          <w:p w14:paraId="711E8023" w14:textId="77777777" w:rsidR="00130A49" w:rsidRPr="00FF430B" w:rsidRDefault="00130A49" w:rsidP="00130A49">
            <w:pPr>
              <w:ind w:right="-1"/>
              <w:jc w:val="both"/>
              <w:rPr>
                <w:lang w:val="ro-MD" w:eastAsia="ro-RO"/>
              </w:rPr>
            </w:pPr>
          </w:p>
        </w:tc>
      </w:tr>
    </w:tbl>
    <w:p w14:paraId="76EDC35D" w14:textId="77777777" w:rsidR="00130A49" w:rsidRPr="00FF430B" w:rsidRDefault="00130A49" w:rsidP="00DD3761">
      <w:pPr>
        <w:numPr>
          <w:ilvl w:val="0"/>
          <w:numId w:val="27"/>
        </w:numPr>
        <w:tabs>
          <w:tab w:val="left" w:pos="1134"/>
          <w:tab w:val="left" w:pos="2694"/>
        </w:tabs>
        <w:spacing w:before="240"/>
        <w:ind w:right="-1"/>
        <w:jc w:val="both"/>
        <w:rPr>
          <w:b/>
          <w:color w:val="000000"/>
          <w:sz w:val="22"/>
          <w:szCs w:val="22"/>
          <w:lang w:val="ro-MD" w:eastAsia="zh-CN"/>
        </w:rPr>
      </w:pPr>
      <w:r w:rsidRPr="00FF430B">
        <w:rPr>
          <w:b/>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color w:val="000000"/>
          <w:sz w:val="22"/>
          <w:szCs w:val="22"/>
          <w:lang w:val="ro-MD"/>
        </w:rPr>
      </w:pPr>
      <w:r w:rsidRPr="00FF430B">
        <w:rPr>
          <w:i/>
          <w:color w:val="000000"/>
          <w:sz w:val="22"/>
          <w:szCs w:val="22"/>
          <w:lang w:val="ro-MD"/>
        </w:rPr>
        <w:t>(Se vor indica natura și a</w:t>
      </w:r>
      <w:r w:rsidR="002A6E99" w:rsidRPr="00FF430B">
        <w:rPr>
          <w:i/>
          <w:color w:val="000000"/>
          <w:sz w:val="22"/>
          <w:szCs w:val="22"/>
          <w:lang w:val="ro-MD"/>
        </w:rPr>
        <w:t>mploarea lucrărilor,</w:t>
      </w:r>
      <w:r w:rsidRPr="00FF430B">
        <w:rPr>
          <w:i/>
          <w:color w:val="000000"/>
          <w:sz w:val="22"/>
          <w:szCs w:val="22"/>
          <w:lang w:val="ro-MD"/>
        </w:rPr>
        <w:t xml:space="preserve"> natura și amploarea serviciilor</w:t>
      </w:r>
      <w:r w:rsidR="002A6E99" w:rsidRPr="00FF430B">
        <w:rPr>
          <w:i/>
          <w:color w:val="000000"/>
          <w:sz w:val="22"/>
          <w:szCs w:val="22"/>
          <w:lang w:val="ro-MD"/>
        </w:rPr>
        <w:t xml:space="preserve"> de proiectare</w:t>
      </w:r>
      <w:r w:rsidRPr="00FF430B">
        <w:rPr>
          <w:i/>
          <w:color w:val="000000"/>
          <w:sz w:val="22"/>
          <w:szCs w:val="22"/>
          <w:lang w:val="ro-MD"/>
        </w:rPr>
        <w:t>)</w:t>
      </w:r>
    </w:p>
    <w:p w14:paraId="579F6650" w14:textId="77777777" w:rsidR="00130A49" w:rsidRPr="00FF430B" w:rsidRDefault="00130A49" w:rsidP="00130A49">
      <w:pPr>
        <w:ind w:right="-1"/>
        <w:jc w:val="both"/>
        <w:rPr>
          <w:color w:val="000000"/>
          <w:sz w:val="22"/>
          <w:szCs w:val="22"/>
          <w:lang w:val="ro-MD"/>
        </w:rPr>
      </w:pPr>
      <w:r w:rsidRPr="00FF430B">
        <w:rPr>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DD3761">
      <w:pPr>
        <w:numPr>
          <w:ilvl w:val="0"/>
          <w:numId w:val="27"/>
        </w:numPr>
        <w:tabs>
          <w:tab w:val="left" w:pos="1134"/>
          <w:tab w:val="left" w:pos="2694"/>
        </w:tabs>
        <w:spacing w:before="240"/>
        <w:ind w:right="-1"/>
        <w:jc w:val="both"/>
        <w:rPr>
          <w:b/>
          <w:color w:val="000000"/>
          <w:sz w:val="22"/>
          <w:szCs w:val="22"/>
          <w:lang w:val="ro-MD" w:eastAsia="zh-CN"/>
        </w:rPr>
      </w:pPr>
      <w:r w:rsidRPr="00FF430B">
        <w:rPr>
          <w:b/>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color w:val="000000"/>
          <w:sz w:val="22"/>
          <w:szCs w:val="22"/>
          <w:lang w:val="ro-MD"/>
        </w:rPr>
      </w:pPr>
      <w:r w:rsidRPr="00FF430B">
        <w:rPr>
          <w:i/>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color w:val="000000"/>
          <w:sz w:val="22"/>
          <w:szCs w:val="22"/>
          <w:lang w:val="ro-MD"/>
        </w:rPr>
      </w:pPr>
      <w:r w:rsidRPr="00FF430B">
        <w:rPr>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FF430B">
        <w:rPr>
          <w:color w:val="000000"/>
          <w:sz w:val="22"/>
          <w:szCs w:val="22"/>
          <w:lang w:val="ro-MD"/>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DD3761">
      <w:pPr>
        <w:numPr>
          <w:ilvl w:val="0"/>
          <w:numId w:val="27"/>
        </w:numPr>
        <w:tabs>
          <w:tab w:val="left" w:pos="1134"/>
          <w:tab w:val="left" w:pos="2694"/>
        </w:tabs>
        <w:spacing w:before="240" w:after="240"/>
        <w:ind w:right="-1"/>
        <w:jc w:val="both"/>
        <w:rPr>
          <w:b/>
          <w:sz w:val="22"/>
          <w:szCs w:val="22"/>
          <w:lang w:val="ro-MD" w:eastAsia="zh-CN"/>
        </w:rPr>
      </w:pPr>
      <w:r w:rsidRPr="00FF430B">
        <w:rPr>
          <w:b/>
          <w:sz w:val="22"/>
          <w:szCs w:val="22"/>
          <w:lang w:val="ro-MD" w:eastAsia="zh-CN"/>
        </w:rPr>
        <w:t>Rezultatele examinării:</w:t>
      </w:r>
    </w:p>
    <w:p w14:paraId="6F73AAA1" w14:textId="77777777" w:rsidR="00130A49" w:rsidRPr="00FF430B" w:rsidRDefault="00130A49" w:rsidP="00130A49">
      <w:pPr>
        <w:spacing w:after="240"/>
        <w:jc w:val="both"/>
        <w:rPr>
          <w:sz w:val="22"/>
          <w:szCs w:val="22"/>
          <w:lang w:val="ro-MD"/>
        </w:rPr>
      </w:pPr>
      <w:r w:rsidRPr="00FF430B">
        <w:rPr>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lang w:val="ro-MD"/>
              </w:rPr>
            </w:pPr>
            <w:r w:rsidRPr="00FF430B">
              <w:rPr>
                <w:b/>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lang w:val="ro-MD"/>
              </w:rPr>
            </w:pPr>
            <w:r w:rsidRPr="00FF430B">
              <w:rPr>
                <w:b/>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lang w:val="ro-MD"/>
              </w:rPr>
            </w:pPr>
            <w:r w:rsidRPr="00FF430B">
              <w:rPr>
                <w:b/>
                <w:lang w:val="ro-MD"/>
              </w:rPr>
              <w:t xml:space="preserve">Valoarea modificărilor </w:t>
            </w:r>
            <w:r w:rsidRPr="00FF430B">
              <w:rPr>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lang w:val="ro-MD"/>
              </w:rPr>
            </w:pPr>
            <w:r w:rsidRPr="00FF430B">
              <w:rPr>
                <w:b/>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lang w:val="ro-MD"/>
              </w:rPr>
            </w:pPr>
            <w:r w:rsidRPr="00FF430B">
              <w:rPr>
                <w:b/>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lang w:val="ro-MD"/>
              </w:rPr>
            </w:pPr>
          </w:p>
        </w:tc>
        <w:tc>
          <w:tcPr>
            <w:tcW w:w="1735" w:type="dxa"/>
          </w:tcPr>
          <w:p w14:paraId="03614D02" w14:textId="77777777" w:rsidR="00130A49" w:rsidRPr="00FF430B" w:rsidRDefault="00130A49" w:rsidP="00130A49">
            <w:pPr>
              <w:jc w:val="both"/>
              <w:rPr>
                <w:lang w:val="ro-MD"/>
              </w:rPr>
            </w:pPr>
          </w:p>
        </w:tc>
        <w:tc>
          <w:tcPr>
            <w:tcW w:w="1667" w:type="dxa"/>
          </w:tcPr>
          <w:p w14:paraId="46D40A96" w14:textId="77777777" w:rsidR="00130A49" w:rsidRPr="00FF430B" w:rsidRDefault="00130A49" w:rsidP="00130A49">
            <w:pPr>
              <w:jc w:val="both"/>
              <w:rPr>
                <w:lang w:val="ro-MD"/>
              </w:rPr>
            </w:pPr>
          </w:p>
        </w:tc>
        <w:tc>
          <w:tcPr>
            <w:tcW w:w="2161" w:type="dxa"/>
          </w:tcPr>
          <w:p w14:paraId="4FA6F38F" w14:textId="77777777" w:rsidR="00130A49" w:rsidRPr="00FF430B" w:rsidRDefault="00130A49" w:rsidP="00130A49">
            <w:pPr>
              <w:jc w:val="both"/>
              <w:rPr>
                <w:lang w:val="ro-MD"/>
              </w:rPr>
            </w:pPr>
          </w:p>
        </w:tc>
        <w:tc>
          <w:tcPr>
            <w:tcW w:w="1915" w:type="dxa"/>
          </w:tcPr>
          <w:p w14:paraId="52DA9156" w14:textId="77777777" w:rsidR="00130A49" w:rsidRPr="00FF430B" w:rsidRDefault="00130A49" w:rsidP="00130A49">
            <w:pPr>
              <w:jc w:val="both"/>
              <w:rPr>
                <w:lang w:val="ro-MD"/>
              </w:rPr>
            </w:pPr>
          </w:p>
        </w:tc>
      </w:tr>
    </w:tbl>
    <w:p w14:paraId="5EE9DBC2" w14:textId="77777777" w:rsidR="00130A49" w:rsidRPr="00FF430B" w:rsidRDefault="00130A49" w:rsidP="00130A49">
      <w:pPr>
        <w:spacing w:before="240"/>
        <w:ind w:right="-1"/>
        <w:jc w:val="both"/>
        <w:rPr>
          <w:b/>
          <w:sz w:val="22"/>
          <w:szCs w:val="22"/>
          <w:lang w:val="ro-MD"/>
        </w:rPr>
      </w:pPr>
      <w:r w:rsidRPr="00FF430B">
        <w:rPr>
          <w:b/>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sz w:val="22"/>
          <w:szCs w:val="22"/>
          <w:lang w:val="ro-MD"/>
        </w:rPr>
      </w:pPr>
      <w:r w:rsidRPr="00FF430B">
        <w:rPr>
          <w:sz w:val="22"/>
          <w:szCs w:val="22"/>
          <w:lang w:val="ro-MD"/>
        </w:rPr>
        <w:t xml:space="preserve">______________________________________      </w:t>
      </w:r>
      <w:r w:rsidR="00E706C1" w:rsidRPr="00FF430B">
        <w:rPr>
          <w:sz w:val="22"/>
          <w:szCs w:val="22"/>
          <w:lang w:val="ro-MD"/>
        </w:rPr>
        <w:t xml:space="preserve">  </w:t>
      </w:r>
      <w:r w:rsidRPr="00FF430B">
        <w:rPr>
          <w:sz w:val="22"/>
          <w:szCs w:val="22"/>
          <w:lang w:val="ro-MD"/>
        </w:rPr>
        <w:t xml:space="preserve">     </w:t>
      </w:r>
      <w:r w:rsidR="00E706C1" w:rsidRPr="00FF430B">
        <w:rPr>
          <w:sz w:val="22"/>
          <w:szCs w:val="22"/>
          <w:lang w:val="ro-MD"/>
        </w:rPr>
        <w:t xml:space="preserve">                </w:t>
      </w:r>
      <w:r w:rsidRPr="00FF430B">
        <w:rPr>
          <w:sz w:val="22"/>
          <w:szCs w:val="22"/>
          <w:lang w:val="ro-MD"/>
        </w:rPr>
        <w:t xml:space="preserve">  </w:t>
      </w:r>
      <w:r w:rsidRPr="00FF430B">
        <w:rPr>
          <w:sz w:val="22"/>
          <w:szCs w:val="22"/>
          <w:lang w:val="ro-MD"/>
        </w:rPr>
        <w:tab/>
        <w:t>____________________</w:t>
      </w:r>
    </w:p>
    <w:p w14:paraId="43D2C228" w14:textId="77777777" w:rsidR="00130A49" w:rsidRPr="00FF430B" w:rsidRDefault="00130A49" w:rsidP="00130A49">
      <w:pPr>
        <w:jc w:val="both"/>
        <w:rPr>
          <w:i/>
          <w:sz w:val="16"/>
          <w:szCs w:val="16"/>
          <w:lang w:val="ro-MD"/>
        </w:rPr>
      </w:pPr>
      <w:r w:rsidRPr="00FF430B">
        <w:rPr>
          <w:i/>
          <w:sz w:val="16"/>
          <w:szCs w:val="16"/>
          <w:lang w:val="ro-MD"/>
        </w:rPr>
        <w:t xml:space="preserve">                              (Nume, Prenume)</w:t>
      </w:r>
      <w:r w:rsidRPr="00FF430B">
        <w:rPr>
          <w:i/>
          <w:sz w:val="16"/>
          <w:szCs w:val="16"/>
          <w:lang w:val="ro-MD"/>
        </w:rPr>
        <w:tab/>
      </w:r>
      <w:r w:rsidRPr="00FF430B">
        <w:rPr>
          <w:i/>
          <w:sz w:val="16"/>
          <w:szCs w:val="16"/>
          <w:lang w:val="ro-MD"/>
        </w:rPr>
        <w:tab/>
      </w:r>
      <w:r w:rsidRPr="00FF430B">
        <w:rPr>
          <w:i/>
          <w:sz w:val="16"/>
          <w:szCs w:val="16"/>
          <w:lang w:val="ro-MD"/>
        </w:rPr>
        <w:tab/>
      </w:r>
      <w:r w:rsidRPr="00FF430B">
        <w:rPr>
          <w:i/>
          <w:sz w:val="16"/>
          <w:szCs w:val="16"/>
          <w:lang w:val="ro-MD"/>
        </w:rPr>
        <w:tab/>
        <w:t xml:space="preserve"> </w:t>
      </w:r>
      <w:r w:rsidR="00E706C1" w:rsidRPr="00FF430B">
        <w:rPr>
          <w:i/>
          <w:sz w:val="16"/>
          <w:szCs w:val="16"/>
          <w:lang w:val="ro-MD"/>
        </w:rPr>
        <w:t xml:space="preserve">                                            </w:t>
      </w:r>
      <w:r w:rsidRPr="00FF430B">
        <w:rPr>
          <w:i/>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color w:val="000000"/>
          <w:sz w:val="22"/>
          <w:szCs w:val="22"/>
          <w:lang w:val="ro-MD" w:eastAsia="zh-CN"/>
        </w:rPr>
      </w:pPr>
    </w:p>
    <w:p w14:paraId="4F03315C" w14:textId="77777777" w:rsidR="00130A49" w:rsidRPr="00FF430B" w:rsidRDefault="00130A49" w:rsidP="00130A49">
      <w:pPr>
        <w:rPr>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sz w:val="22"/>
          <w:szCs w:val="22"/>
          <w:lang w:val="ro-MD"/>
        </w:rPr>
      </w:pPr>
      <w:bookmarkStart w:id="49" w:name="_Toc449692095"/>
      <w:r w:rsidRPr="00FF430B">
        <w:rPr>
          <w:lang w:val="ro-MD"/>
        </w:rPr>
        <w:t>Anexa nr.</w:t>
      </w:r>
      <w:r w:rsidR="00FF430B">
        <w:rPr>
          <w:lang w:val="ro-MD"/>
        </w:rPr>
        <w:t xml:space="preserve"> </w:t>
      </w:r>
      <w:r w:rsidRPr="00FF430B">
        <w:rPr>
          <w:lang w:val="ro-MD"/>
        </w:rPr>
        <w:t>7</w:t>
      </w:r>
    </w:p>
    <w:p w14:paraId="61DEF323" w14:textId="77777777" w:rsidR="00BA7FF4" w:rsidRPr="00FF430B" w:rsidRDefault="00BA7FF4" w:rsidP="00BA7FF4">
      <w:pPr>
        <w:jc w:val="right"/>
        <w:rPr>
          <w:lang w:val="ro-MD"/>
        </w:rPr>
      </w:pPr>
      <w:r w:rsidRPr="00FF430B">
        <w:rPr>
          <w:lang w:val="ro-MD"/>
        </w:rPr>
        <w:t xml:space="preserve">la </w:t>
      </w:r>
      <w:r w:rsidR="00FA0A8D" w:rsidRPr="00FF430B">
        <w:rPr>
          <w:lang w:val="ro-MD"/>
        </w:rPr>
        <w:t>D</w:t>
      </w:r>
      <w:r w:rsidRPr="00FF430B">
        <w:rPr>
          <w:lang w:val="ro-MD"/>
        </w:rPr>
        <w:t>ocumentația standard nr._____</w:t>
      </w:r>
    </w:p>
    <w:p w14:paraId="41226B05" w14:textId="77777777" w:rsidR="00BA7FF4" w:rsidRPr="00FF430B" w:rsidRDefault="00BA7FF4" w:rsidP="00BA7FF4">
      <w:pPr>
        <w:jc w:val="right"/>
        <w:rPr>
          <w:lang w:val="ro-MD"/>
        </w:rPr>
      </w:pPr>
      <w:r w:rsidRPr="00FF430B">
        <w:rPr>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50" w:name="_Toc449692096"/>
      <w:bookmarkEnd w:id="49"/>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sz w:val="22"/>
          <w:szCs w:val="22"/>
          <w:lang w:val="ro-MD"/>
        </w:rPr>
      </w:pPr>
      <w:r w:rsidRPr="00FF430B">
        <w:rPr>
          <w:lang w:val="ro-MD"/>
        </w:rPr>
        <w:t>Anexa nr.</w:t>
      </w:r>
      <w:r w:rsidR="00FF430B">
        <w:rPr>
          <w:lang w:val="ro-MD"/>
        </w:rPr>
        <w:t xml:space="preserve"> </w:t>
      </w:r>
      <w:r w:rsidRPr="00FF430B">
        <w:rPr>
          <w:lang w:val="ro-MD"/>
        </w:rPr>
        <w:t>8</w:t>
      </w:r>
    </w:p>
    <w:p w14:paraId="6FB3F2F9" w14:textId="77777777" w:rsidR="00BA7FF4" w:rsidRPr="00FF430B" w:rsidRDefault="00BA7FF4" w:rsidP="00BA7FF4">
      <w:pPr>
        <w:jc w:val="right"/>
        <w:rPr>
          <w:lang w:val="ro-MD"/>
        </w:rPr>
      </w:pPr>
      <w:r w:rsidRPr="00FF430B">
        <w:rPr>
          <w:lang w:val="ro-MD"/>
        </w:rPr>
        <w:t xml:space="preserve">la </w:t>
      </w:r>
      <w:r w:rsidR="007A3B63" w:rsidRPr="00FF430B">
        <w:rPr>
          <w:lang w:val="ro-MD"/>
        </w:rPr>
        <w:t>D</w:t>
      </w:r>
      <w:r w:rsidRPr="00FF430B">
        <w:rPr>
          <w:lang w:val="ro-MD"/>
        </w:rPr>
        <w:t>ocumentația standard nr._____</w:t>
      </w:r>
    </w:p>
    <w:p w14:paraId="657D2B4C" w14:textId="77777777" w:rsidR="00BA7FF4" w:rsidRPr="00FF430B" w:rsidRDefault="00BA7FF4" w:rsidP="00BA7FF4">
      <w:pPr>
        <w:jc w:val="right"/>
        <w:rPr>
          <w:lang w:val="ro-MD"/>
        </w:rPr>
      </w:pPr>
      <w:r w:rsidRPr="00FF430B">
        <w:rPr>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lang w:val="ro-MD" w:eastAsia="ru-RU"/>
        </w:rPr>
        <w:t xml:space="preserve">privind achiziționarea </w:t>
      </w:r>
      <w:r w:rsidRPr="00FF430B">
        <w:rPr>
          <w:b/>
          <w:shd w:val="clear" w:color="auto" w:fill="FFFFFF" w:themeFill="background1"/>
          <w:lang w:val="ro-MD" w:eastAsia="ru-RU"/>
        </w:rPr>
        <w:t>_______________________</w:t>
      </w:r>
      <w:r w:rsidRPr="00FF430B">
        <w:rPr>
          <w:b/>
          <w:shd w:val="clear" w:color="auto" w:fill="FFFFFF" w:themeFill="background1"/>
          <w:lang w:val="ro-MD" w:eastAsia="ru-RU"/>
        </w:rPr>
        <w:br/>
      </w:r>
      <w:r w:rsidR="00E706C1" w:rsidRPr="00FF430B">
        <w:rPr>
          <w:sz w:val="20"/>
          <w:lang w:val="ro-MD" w:eastAsia="ru-RU"/>
        </w:rPr>
        <w:t xml:space="preserve">                                                                                                                                   </w:t>
      </w:r>
      <w:r w:rsidRPr="00FF430B">
        <w:rPr>
          <w:sz w:val="20"/>
          <w:lang w:val="ro-MD" w:eastAsia="ru-RU"/>
        </w:rPr>
        <w:t>(se indică obiectul achiziției)</w:t>
      </w:r>
      <w:r w:rsidRPr="00FF430B">
        <w:rPr>
          <w:b/>
          <w:lang w:val="ro-MD" w:eastAsia="ru-RU"/>
        </w:rPr>
        <w:br/>
        <w:t>prin procedura de achiziție__________________________</w:t>
      </w:r>
      <w:r w:rsidR="002927B7" w:rsidRPr="00FF430B">
        <w:rPr>
          <w:b/>
          <w:lang w:val="ro-MD" w:eastAsia="ru-RU"/>
        </w:rPr>
        <w:t>___________,</w:t>
      </w:r>
      <w:r w:rsidRPr="00FF430B">
        <w:rPr>
          <w:b/>
          <w:lang w:val="ro-MD" w:eastAsia="ru-RU"/>
        </w:rPr>
        <w:br/>
      </w:r>
      <w:r w:rsidR="00E706C1" w:rsidRPr="00FF430B">
        <w:rPr>
          <w:sz w:val="20"/>
          <w:lang w:val="ro-MD" w:eastAsia="ru-RU"/>
        </w:rPr>
        <w:t xml:space="preserve">                                                                           </w:t>
      </w:r>
      <w:r w:rsidRPr="00FF430B">
        <w:rPr>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sz w:val="22"/>
          <w:szCs w:val="22"/>
          <w:lang w:val="ro-MD"/>
        </w:rPr>
      </w:pPr>
      <w:r w:rsidRPr="00FF430B">
        <w:rPr>
          <w:lang w:val="ro-MD"/>
        </w:rPr>
        <w:t>Anexa nr.</w:t>
      </w:r>
      <w:r w:rsidR="00FF430B">
        <w:rPr>
          <w:lang w:val="ro-MD"/>
        </w:rPr>
        <w:t xml:space="preserve"> </w:t>
      </w:r>
      <w:r w:rsidRPr="00FF430B">
        <w:rPr>
          <w:lang w:val="ro-MD"/>
        </w:rPr>
        <w:t>9</w:t>
      </w:r>
    </w:p>
    <w:p w14:paraId="727C02E3" w14:textId="77777777" w:rsidR="00BE49DD" w:rsidRPr="00FF430B" w:rsidRDefault="00BE49DD" w:rsidP="00BE49DD">
      <w:pPr>
        <w:jc w:val="right"/>
        <w:rPr>
          <w:lang w:val="ro-MD"/>
        </w:rPr>
      </w:pPr>
      <w:r w:rsidRPr="00FF430B">
        <w:rPr>
          <w:lang w:val="ro-MD"/>
        </w:rPr>
        <w:t xml:space="preserve">la </w:t>
      </w:r>
      <w:r w:rsidR="007A3B63" w:rsidRPr="00FF430B">
        <w:rPr>
          <w:lang w:val="ro-MD"/>
        </w:rPr>
        <w:t>D</w:t>
      </w:r>
      <w:r w:rsidRPr="00FF430B">
        <w:rPr>
          <w:lang w:val="ro-MD"/>
        </w:rPr>
        <w:t>ocumentația standard nr._____</w:t>
      </w:r>
    </w:p>
    <w:p w14:paraId="1A87BBD3" w14:textId="77777777" w:rsidR="00BE49DD" w:rsidRPr="00FF430B" w:rsidRDefault="00BE49DD" w:rsidP="00BE49DD">
      <w:pPr>
        <w:jc w:val="right"/>
        <w:rPr>
          <w:lang w:val="ro-MD"/>
        </w:rPr>
      </w:pPr>
      <w:r w:rsidRPr="00FF430B">
        <w:rPr>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50"/>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51"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sz w:val="22"/>
          <w:szCs w:val="22"/>
          <w:lang w:val="ro-MD"/>
        </w:rPr>
      </w:pPr>
      <w:r w:rsidRPr="00FF430B">
        <w:rPr>
          <w:lang w:val="ro-MD"/>
        </w:rPr>
        <w:t>Anexa nr.</w:t>
      </w:r>
      <w:r w:rsidR="00FF430B">
        <w:rPr>
          <w:lang w:val="ro-MD"/>
        </w:rPr>
        <w:t xml:space="preserve"> </w:t>
      </w:r>
      <w:r w:rsidR="00BE49DD" w:rsidRPr="00FF430B">
        <w:rPr>
          <w:lang w:val="ro-MD"/>
        </w:rPr>
        <w:t>10</w:t>
      </w:r>
    </w:p>
    <w:p w14:paraId="251FD827" w14:textId="77777777" w:rsidR="00BA7FF4" w:rsidRPr="00FF430B" w:rsidRDefault="00BA7FF4" w:rsidP="00BA7FF4">
      <w:pPr>
        <w:jc w:val="right"/>
        <w:rPr>
          <w:lang w:val="ro-MD"/>
        </w:rPr>
      </w:pPr>
      <w:r w:rsidRPr="00FF430B">
        <w:rPr>
          <w:lang w:val="ro-MD"/>
        </w:rPr>
        <w:t xml:space="preserve">la </w:t>
      </w:r>
      <w:r w:rsidR="007A3B63" w:rsidRPr="00FF430B">
        <w:rPr>
          <w:lang w:val="ro-MD"/>
        </w:rPr>
        <w:t>D</w:t>
      </w:r>
      <w:r w:rsidRPr="00FF430B">
        <w:rPr>
          <w:lang w:val="ro-MD"/>
        </w:rPr>
        <w:t>ocumentația standard nr._____</w:t>
      </w:r>
    </w:p>
    <w:p w14:paraId="51B4157A" w14:textId="77777777" w:rsidR="00BA7FF4" w:rsidRPr="00FF430B" w:rsidRDefault="00BA7FF4" w:rsidP="00BA7FF4">
      <w:pPr>
        <w:jc w:val="right"/>
        <w:rPr>
          <w:lang w:val="ro-MD"/>
        </w:rPr>
      </w:pPr>
      <w:r w:rsidRPr="00FF430B">
        <w:rPr>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51"/>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2"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sz w:val="22"/>
          <w:szCs w:val="22"/>
          <w:lang w:val="ro-MD"/>
        </w:rPr>
      </w:pPr>
      <w:r w:rsidRPr="00FF430B">
        <w:rPr>
          <w:lang w:val="ro-MD"/>
        </w:rPr>
        <w:t>Anexa nr.</w:t>
      </w:r>
      <w:r w:rsidR="00FF430B">
        <w:rPr>
          <w:lang w:val="ro-MD"/>
        </w:rPr>
        <w:t xml:space="preserve"> </w:t>
      </w:r>
      <w:r w:rsidRPr="00FF430B">
        <w:rPr>
          <w:lang w:val="ro-MD"/>
        </w:rPr>
        <w:t>1</w:t>
      </w:r>
      <w:r w:rsidR="00BE49DD" w:rsidRPr="00FF430B">
        <w:rPr>
          <w:lang w:val="ro-MD"/>
        </w:rPr>
        <w:t>1</w:t>
      </w:r>
    </w:p>
    <w:p w14:paraId="2F5D24C9" w14:textId="77777777" w:rsidR="00BA7FF4" w:rsidRPr="00FF430B" w:rsidRDefault="00BA7FF4" w:rsidP="00BA7FF4">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2359115B" w14:textId="77777777" w:rsidR="00BA7FF4" w:rsidRPr="00FF430B" w:rsidRDefault="00BA7FF4" w:rsidP="00BA7FF4">
      <w:pPr>
        <w:jc w:val="right"/>
        <w:rPr>
          <w:lang w:val="ro-MD"/>
        </w:rPr>
      </w:pPr>
      <w:r w:rsidRPr="00FF430B">
        <w:rPr>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lastRenderedPageBreak/>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sz w:val="22"/>
          <w:szCs w:val="22"/>
          <w:lang w:val="ro-MD"/>
        </w:rPr>
      </w:pPr>
      <w:r w:rsidRPr="00FF430B">
        <w:rPr>
          <w:lang w:val="ro-MD"/>
        </w:rPr>
        <w:t>Anexa nr.</w:t>
      </w:r>
      <w:r w:rsidR="00FF430B">
        <w:rPr>
          <w:lang w:val="ro-MD"/>
        </w:rPr>
        <w:t xml:space="preserve"> </w:t>
      </w:r>
      <w:r w:rsidRPr="00FF430B">
        <w:rPr>
          <w:lang w:val="ro-MD"/>
        </w:rPr>
        <w:t>1</w:t>
      </w:r>
      <w:r w:rsidR="00BE49DD" w:rsidRPr="00FF430B">
        <w:rPr>
          <w:lang w:val="ro-MD"/>
        </w:rPr>
        <w:t>2</w:t>
      </w:r>
    </w:p>
    <w:p w14:paraId="34774E0C" w14:textId="77777777" w:rsidR="00BA7FF4" w:rsidRPr="00FF430B" w:rsidRDefault="00BA7FF4" w:rsidP="00BA7FF4">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5FF9FA06" w14:textId="77777777" w:rsidR="00BA7FF4" w:rsidRPr="00FF430B" w:rsidRDefault="00BA7FF4" w:rsidP="00BA7FF4">
      <w:pPr>
        <w:jc w:val="right"/>
        <w:rPr>
          <w:lang w:val="ro-MD"/>
        </w:rPr>
      </w:pPr>
      <w:r w:rsidRPr="00FF430B">
        <w:rPr>
          <w:lang w:val="ro-MD"/>
        </w:rPr>
        <w:t>din “____” ________ 20___</w:t>
      </w:r>
    </w:p>
    <w:bookmarkEnd w:id="52"/>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lastRenderedPageBreak/>
        <w:t>(se notează opţiunea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3"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sz w:val="22"/>
          <w:szCs w:val="22"/>
          <w:lang w:val="ro-MD"/>
        </w:rPr>
      </w:pPr>
      <w:r w:rsidRPr="00FF430B">
        <w:rPr>
          <w:lang w:val="ro-MD"/>
        </w:rPr>
        <w:t>Anexa nr.</w:t>
      </w:r>
      <w:r w:rsidR="00FF430B">
        <w:rPr>
          <w:lang w:val="ro-MD"/>
        </w:rPr>
        <w:t xml:space="preserve"> </w:t>
      </w:r>
      <w:r w:rsidR="00BE49DD" w:rsidRPr="00FF430B">
        <w:rPr>
          <w:lang w:val="ro-MD"/>
        </w:rPr>
        <w:t>1</w:t>
      </w:r>
      <w:r w:rsidR="00EF4276" w:rsidRPr="00FF430B">
        <w:rPr>
          <w:lang w:val="ro-MD"/>
        </w:rPr>
        <w:t>3</w:t>
      </w:r>
    </w:p>
    <w:p w14:paraId="5F48A220" w14:textId="77777777" w:rsidR="00BA7FF4" w:rsidRPr="00FF430B" w:rsidRDefault="009E719D" w:rsidP="00BA7FF4">
      <w:pPr>
        <w:jc w:val="right"/>
        <w:rPr>
          <w:lang w:val="ro-MD"/>
        </w:rPr>
      </w:pPr>
      <w:r w:rsidRPr="00FF430B">
        <w:rPr>
          <w:lang w:val="ro-MD"/>
        </w:rPr>
        <w:t>la D</w:t>
      </w:r>
      <w:r w:rsidR="00BA7FF4" w:rsidRPr="00FF430B">
        <w:rPr>
          <w:lang w:val="ro-MD"/>
        </w:rPr>
        <w:t>ocumentația standard nr._____</w:t>
      </w:r>
    </w:p>
    <w:p w14:paraId="00809B6B" w14:textId="77777777" w:rsidR="00BA7FF4" w:rsidRPr="00FF430B" w:rsidRDefault="00BA7FF4" w:rsidP="00BA7FF4">
      <w:pPr>
        <w:jc w:val="right"/>
        <w:rPr>
          <w:lang w:val="ro-MD"/>
        </w:rPr>
      </w:pPr>
      <w:r w:rsidRPr="00FF430B">
        <w:rPr>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3"/>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w:t>
            </w:r>
            <w:r w:rsidRPr="00FF430B">
              <w:rPr>
                <w:b/>
                <w:bCs/>
                <w:lang w:val="ro-MD"/>
              </w:rPr>
              <w:lastRenderedPageBreak/>
              <w:t xml:space="preserve">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lastRenderedPageBreak/>
              <w:t xml:space="preserve">Perioada de execuţie a </w:t>
            </w:r>
            <w:r w:rsidRPr="00FF430B">
              <w:rPr>
                <w:b/>
                <w:bCs/>
                <w:lang w:val="ro-MD"/>
              </w:rPr>
              <w:lastRenderedPageBreak/>
              <w:t>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lastRenderedPageBreak/>
              <w:t xml:space="preserve">Numărul şi data procesului-verbal de </w:t>
            </w:r>
            <w:r w:rsidRPr="00FF430B">
              <w:rPr>
                <w:b/>
                <w:bCs/>
                <w:lang w:val="ro-MD"/>
              </w:rPr>
              <w:lastRenderedPageBreak/>
              <w:t>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lastRenderedPageBreak/>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4" w:name="_Toc449692110"/>
    </w:p>
    <w:p w14:paraId="3A33BB9F"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sz w:val="22"/>
          <w:szCs w:val="22"/>
          <w:lang w:val="ro-MD"/>
        </w:rPr>
      </w:pPr>
      <w:r w:rsidRPr="00FF430B">
        <w:rPr>
          <w:lang w:val="ro-MD"/>
        </w:rPr>
        <w:t>Anexa nr.</w:t>
      </w:r>
      <w:r w:rsidR="00FF430B">
        <w:rPr>
          <w:lang w:val="ro-MD"/>
        </w:rPr>
        <w:t xml:space="preserve"> </w:t>
      </w:r>
      <w:r w:rsidRPr="00FF430B">
        <w:rPr>
          <w:lang w:val="ro-MD"/>
        </w:rPr>
        <w:t>1</w:t>
      </w:r>
      <w:r w:rsidR="00EF4276" w:rsidRPr="00FF430B">
        <w:rPr>
          <w:lang w:val="ro-MD"/>
        </w:rPr>
        <w:t>4</w:t>
      </w:r>
    </w:p>
    <w:p w14:paraId="2C9295FC" w14:textId="77777777" w:rsidR="00BA7FF4" w:rsidRPr="00FF430B" w:rsidRDefault="00BA7FF4" w:rsidP="00BA7FF4">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0E90BC97" w14:textId="77777777" w:rsidR="00BA7FF4" w:rsidRPr="00FF430B" w:rsidRDefault="00BA7FF4" w:rsidP="00BA7FF4">
      <w:pPr>
        <w:jc w:val="right"/>
        <w:rPr>
          <w:lang w:val="ro-MD"/>
        </w:rPr>
      </w:pPr>
      <w:r w:rsidRPr="00FF430B">
        <w:rPr>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4"/>
    <w:p w14:paraId="742FC6AA" w14:textId="77777777" w:rsidR="00B14173" w:rsidRPr="00FF430B" w:rsidRDefault="00B14173" w:rsidP="00284ED0">
      <w:pPr>
        <w:spacing w:line="276" w:lineRule="auto"/>
        <w:jc w:val="center"/>
        <w:rPr>
          <w:rFonts w:eastAsia="PMingLiU"/>
          <w:b/>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5" w:name="_Toc449632664"/>
      <w:bookmarkStart w:id="56" w:name="_Toc449633156"/>
      <w:bookmarkStart w:id="57" w:name="_Toc449692111"/>
      <w:r w:rsidRPr="00FF430B">
        <w:rPr>
          <w:rFonts w:eastAsia="PMingLiU"/>
          <w:b/>
          <w:bCs/>
          <w:iCs/>
          <w:lang w:val="ro-MD" w:eastAsia="zh-CN"/>
        </w:rPr>
        <w:t>DECLARAŢIE</w:t>
      </w:r>
      <w:bookmarkEnd w:id="55"/>
      <w:bookmarkEnd w:id="56"/>
      <w:bookmarkEnd w:id="57"/>
    </w:p>
    <w:p w14:paraId="65E0A4FA" w14:textId="77777777" w:rsidR="00AA1372" w:rsidRPr="00FF430B" w:rsidRDefault="00A227F2" w:rsidP="00284ED0">
      <w:pPr>
        <w:tabs>
          <w:tab w:val="left" w:pos="720"/>
        </w:tabs>
        <w:jc w:val="center"/>
        <w:outlineLvl w:val="1"/>
        <w:rPr>
          <w:rFonts w:eastAsia="PMingLiU"/>
          <w:b/>
          <w:lang w:val="ro-MD" w:eastAsia="zh-CN"/>
        </w:rPr>
      </w:pPr>
      <w:bookmarkStart w:id="58" w:name="_Toc449632665"/>
      <w:bookmarkStart w:id="59" w:name="_Toc449633157"/>
      <w:bookmarkStart w:id="60"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8"/>
      <w:bookmarkEnd w:id="59"/>
      <w:bookmarkEnd w:id="60"/>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61" w:name="_Toc449692113"/>
    </w:p>
    <w:p w14:paraId="4903C2BA" w14:textId="77777777" w:rsidR="002D6E71" w:rsidRPr="00FF430B" w:rsidRDefault="002D6E71"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sz w:val="22"/>
          <w:szCs w:val="22"/>
          <w:lang w:val="ro-MD"/>
        </w:rPr>
      </w:pPr>
      <w:r w:rsidRPr="00FF430B">
        <w:rPr>
          <w:lang w:val="ro-MD"/>
        </w:rPr>
        <w:t>Anexa nr.</w:t>
      </w:r>
      <w:r w:rsidR="00FF430B">
        <w:rPr>
          <w:lang w:val="ro-MD"/>
        </w:rPr>
        <w:t xml:space="preserve"> </w:t>
      </w:r>
      <w:r w:rsidRPr="00FF430B">
        <w:rPr>
          <w:lang w:val="ro-MD"/>
        </w:rPr>
        <w:t>1</w:t>
      </w:r>
      <w:r w:rsidR="00EF4276" w:rsidRPr="00FF430B">
        <w:rPr>
          <w:lang w:val="ro-MD"/>
        </w:rPr>
        <w:t>5</w:t>
      </w:r>
    </w:p>
    <w:p w14:paraId="36B34A3A" w14:textId="77777777" w:rsidR="00BA7FF4" w:rsidRPr="00FF430B" w:rsidRDefault="009E719D" w:rsidP="00BA7FF4">
      <w:pPr>
        <w:jc w:val="right"/>
        <w:rPr>
          <w:lang w:val="ro-MD"/>
        </w:rPr>
      </w:pPr>
      <w:r w:rsidRPr="00FF430B">
        <w:rPr>
          <w:lang w:val="ro-MD"/>
        </w:rPr>
        <w:t>la D</w:t>
      </w:r>
      <w:r w:rsidR="00BA7FF4" w:rsidRPr="00FF430B">
        <w:rPr>
          <w:lang w:val="ro-MD"/>
        </w:rPr>
        <w:t>ocumentația standard nr._____</w:t>
      </w:r>
    </w:p>
    <w:p w14:paraId="17335C94" w14:textId="77777777" w:rsidR="00BA7FF4" w:rsidRPr="00FF430B" w:rsidRDefault="00BA7FF4" w:rsidP="00BA7FF4">
      <w:pPr>
        <w:jc w:val="right"/>
        <w:rPr>
          <w:lang w:val="ro-MD"/>
        </w:rPr>
      </w:pPr>
      <w:r w:rsidRPr="00FF430B">
        <w:rPr>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61"/>
    <w:p w14:paraId="585317F2" w14:textId="77777777" w:rsidR="00316C81" w:rsidRPr="00FF430B" w:rsidRDefault="00316C81" w:rsidP="00B322B4">
      <w:pPr>
        <w:spacing w:line="276" w:lineRule="auto"/>
        <w:jc w:val="center"/>
        <w:rPr>
          <w:rFonts w:eastAsia="PMingLiU"/>
          <w:b/>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99"/>
        <w:gridCol w:w="1968"/>
        <w:gridCol w:w="2007"/>
        <w:gridCol w:w="1723"/>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2"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5B9AD359" w14:textId="03F63254" w:rsidR="00BA7FF4" w:rsidRPr="00FF430B" w:rsidRDefault="00BA7FF4" w:rsidP="00BA7FF4">
      <w:pPr>
        <w:jc w:val="right"/>
        <w:rPr>
          <w:sz w:val="22"/>
          <w:szCs w:val="22"/>
          <w:lang w:val="ro-MD"/>
        </w:rPr>
      </w:pPr>
      <w:r w:rsidRPr="00FF430B">
        <w:rPr>
          <w:lang w:val="ro-MD"/>
        </w:rPr>
        <w:t>Anexa nr.</w:t>
      </w:r>
      <w:r w:rsidR="00FF430B">
        <w:rPr>
          <w:lang w:val="ro-MD"/>
        </w:rPr>
        <w:t xml:space="preserve"> </w:t>
      </w:r>
      <w:r w:rsidRPr="00FF430B">
        <w:rPr>
          <w:lang w:val="ro-MD"/>
        </w:rPr>
        <w:t>1</w:t>
      </w:r>
      <w:r w:rsidR="00EF4276" w:rsidRPr="00FF430B">
        <w:rPr>
          <w:lang w:val="ro-MD"/>
        </w:rPr>
        <w:t>6</w:t>
      </w:r>
    </w:p>
    <w:p w14:paraId="5DAADAC4" w14:textId="77777777" w:rsidR="00BA7FF4" w:rsidRPr="00FF430B" w:rsidRDefault="009E719D" w:rsidP="00BA7FF4">
      <w:pPr>
        <w:jc w:val="right"/>
        <w:rPr>
          <w:lang w:val="ro-MD"/>
        </w:rPr>
      </w:pPr>
      <w:r w:rsidRPr="00FF430B">
        <w:rPr>
          <w:lang w:val="ro-MD"/>
        </w:rPr>
        <w:t>la D</w:t>
      </w:r>
      <w:r w:rsidR="00BA7FF4" w:rsidRPr="00FF430B">
        <w:rPr>
          <w:lang w:val="ro-MD"/>
        </w:rPr>
        <w:t>ocumentația standard nr._____</w:t>
      </w:r>
    </w:p>
    <w:p w14:paraId="7E977E72" w14:textId="77777777" w:rsidR="00BA7FF4" w:rsidRPr="00FF430B" w:rsidRDefault="00BA7FF4" w:rsidP="00BA7FF4">
      <w:pPr>
        <w:jc w:val="right"/>
        <w:rPr>
          <w:lang w:val="ro-MD"/>
        </w:rPr>
      </w:pPr>
      <w:r w:rsidRPr="00FF430B">
        <w:rPr>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2"/>
    <w:p w14:paraId="77E46E23" w14:textId="77777777" w:rsidR="00316C81" w:rsidRPr="00FF430B" w:rsidRDefault="00316C81" w:rsidP="004F77F1">
      <w:pPr>
        <w:spacing w:line="276" w:lineRule="auto"/>
        <w:jc w:val="center"/>
        <w:rPr>
          <w:rFonts w:eastAsia="PMingLiU"/>
          <w:b/>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3"/>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lastRenderedPageBreak/>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3"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sz w:val="22"/>
          <w:szCs w:val="22"/>
          <w:lang w:val="ro-MD"/>
        </w:rPr>
      </w:pPr>
      <w:r w:rsidRPr="00FF430B">
        <w:rPr>
          <w:lang w:val="ro-MD"/>
        </w:rPr>
        <w:t>Anexa nr.</w:t>
      </w:r>
      <w:r w:rsidR="00FF430B">
        <w:rPr>
          <w:lang w:val="ro-MD"/>
        </w:rPr>
        <w:t xml:space="preserve"> </w:t>
      </w:r>
      <w:r w:rsidRPr="00FF430B">
        <w:rPr>
          <w:lang w:val="ro-MD"/>
        </w:rPr>
        <w:t>1</w:t>
      </w:r>
      <w:r w:rsidR="00EF4276" w:rsidRPr="00FF430B">
        <w:rPr>
          <w:lang w:val="ro-MD"/>
        </w:rPr>
        <w:t>7</w:t>
      </w:r>
    </w:p>
    <w:p w14:paraId="211102D3" w14:textId="77777777" w:rsidR="00BA7FF4" w:rsidRPr="00FF430B" w:rsidRDefault="009E719D" w:rsidP="00BA7FF4">
      <w:pPr>
        <w:jc w:val="right"/>
        <w:rPr>
          <w:lang w:val="ro-MD"/>
        </w:rPr>
      </w:pPr>
      <w:r w:rsidRPr="00FF430B">
        <w:rPr>
          <w:lang w:val="ro-MD"/>
        </w:rPr>
        <w:t>la D</w:t>
      </w:r>
      <w:r w:rsidR="00BA7FF4" w:rsidRPr="00FF430B">
        <w:rPr>
          <w:lang w:val="ro-MD"/>
        </w:rPr>
        <w:t>ocumentația standard nr._____</w:t>
      </w:r>
    </w:p>
    <w:p w14:paraId="24A624EE" w14:textId="77777777" w:rsidR="00BA7FF4" w:rsidRPr="00FF430B" w:rsidRDefault="00BA7FF4" w:rsidP="00BA7FF4">
      <w:pPr>
        <w:jc w:val="right"/>
        <w:rPr>
          <w:lang w:val="ro-MD"/>
        </w:rPr>
      </w:pPr>
      <w:r w:rsidRPr="00FF430B">
        <w:rPr>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3"/>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sz w:val="22"/>
          <w:szCs w:val="22"/>
          <w:lang w:val="ro-MD"/>
        </w:rPr>
      </w:pPr>
      <w:r w:rsidRPr="00FF430B">
        <w:rPr>
          <w:lang w:val="ro-MD"/>
        </w:rPr>
        <w:t>Anexa nr.</w:t>
      </w:r>
      <w:r w:rsidR="00FF430B">
        <w:rPr>
          <w:lang w:val="ro-MD"/>
        </w:rPr>
        <w:t xml:space="preserve"> </w:t>
      </w:r>
      <w:r w:rsidRPr="00FF430B">
        <w:rPr>
          <w:lang w:val="ro-MD"/>
        </w:rPr>
        <w:t>1</w:t>
      </w:r>
      <w:r w:rsidR="00EF4276" w:rsidRPr="00FF430B">
        <w:rPr>
          <w:lang w:val="ro-MD"/>
        </w:rPr>
        <w:t>8</w:t>
      </w:r>
    </w:p>
    <w:p w14:paraId="1272A63B" w14:textId="77777777" w:rsidR="00BA7FF4" w:rsidRPr="00FF430B" w:rsidRDefault="009E719D" w:rsidP="00BA7FF4">
      <w:pPr>
        <w:jc w:val="right"/>
        <w:rPr>
          <w:lang w:val="ro-MD"/>
        </w:rPr>
      </w:pPr>
      <w:r w:rsidRPr="00FF430B">
        <w:rPr>
          <w:lang w:val="ro-MD"/>
        </w:rPr>
        <w:t>la D</w:t>
      </w:r>
      <w:r w:rsidR="00BA7FF4" w:rsidRPr="00FF430B">
        <w:rPr>
          <w:lang w:val="ro-MD"/>
        </w:rPr>
        <w:t>ocumentația standard nr._____</w:t>
      </w:r>
    </w:p>
    <w:p w14:paraId="535FD097" w14:textId="77777777" w:rsidR="00BA7FF4" w:rsidRPr="00FF430B" w:rsidRDefault="00A13EAE" w:rsidP="00BA7FF4">
      <w:pPr>
        <w:jc w:val="right"/>
        <w:rPr>
          <w:lang w:val="ro-MD"/>
        </w:rPr>
      </w:pPr>
      <w:r w:rsidRPr="00FF430B">
        <w:rPr>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w:t>
      </w:r>
      <w:r w:rsidRPr="00FF430B">
        <w:rPr>
          <w:lang w:val="ro-MD"/>
        </w:rPr>
        <w:lastRenderedPageBreak/>
        <w:t>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lang w:val="ro-MD"/>
        </w:rPr>
      </w:pPr>
    </w:p>
    <w:p w14:paraId="325ADCFE" w14:textId="77777777" w:rsidR="0019071C" w:rsidRPr="00FF430B" w:rsidRDefault="0019071C" w:rsidP="00BA7FF4">
      <w:pPr>
        <w:jc w:val="right"/>
        <w:rPr>
          <w:lang w:val="ro-MD"/>
        </w:rPr>
      </w:pPr>
    </w:p>
    <w:p w14:paraId="62DCCB65" w14:textId="297D9AB0" w:rsidR="00BA7FF4" w:rsidRPr="00FF430B" w:rsidRDefault="00BA7FF4" w:rsidP="00BA7FF4">
      <w:pPr>
        <w:jc w:val="right"/>
        <w:rPr>
          <w:sz w:val="22"/>
          <w:szCs w:val="22"/>
          <w:lang w:val="ro-MD"/>
        </w:rPr>
      </w:pPr>
      <w:r w:rsidRPr="00FF430B">
        <w:rPr>
          <w:lang w:val="ro-MD"/>
        </w:rPr>
        <w:t>Anexa nr.</w:t>
      </w:r>
      <w:r w:rsidR="00FF430B">
        <w:rPr>
          <w:lang w:val="ro-MD"/>
        </w:rPr>
        <w:t xml:space="preserve"> </w:t>
      </w:r>
      <w:r w:rsidR="00EF4276" w:rsidRPr="00FF430B">
        <w:rPr>
          <w:lang w:val="ro-MD"/>
        </w:rPr>
        <w:t>19</w:t>
      </w:r>
    </w:p>
    <w:p w14:paraId="4B73DAB3" w14:textId="77777777" w:rsidR="00BA7FF4" w:rsidRPr="00FF430B" w:rsidRDefault="00BA7FF4" w:rsidP="00BA7FF4">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3699EC48" w14:textId="77777777" w:rsidR="00BA7FF4" w:rsidRPr="00FF430B" w:rsidRDefault="00BA7FF4" w:rsidP="00BA7FF4">
      <w:pPr>
        <w:jc w:val="right"/>
        <w:rPr>
          <w:lang w:val="ro-MD"/>
        </w:rPr>
      </w:pPr>
      <w:r w:rsidRPr="00FF430B">
        <w:rPr>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lastRenderedPageBreak/>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sz w:val="22"/>
          <w:szCs w:val="22"/>
          <w:lang w:val="ro-MD"/>
        </w:rPr>
      </w:pPr>
      <w:r w:rsidRPr="00FF430B">
        <w:rPr>
          <w:lang w:val="ro-MD"/>
        </w:rPr>
        <w:t>Anexa nr.</w:t>
      </w:r>
      <w:r w:rsidR="00FF430B">
        <w:rPr>
          <w:lang w:val="ro-MD"/>
        </w:rPr>
        <w:t xml:space="preserve"> </w:t>
      </w:r>
      <w:r w:rsidRPr="00FF430B">
        <w:rPr>
          <w:lang w:val="ro-MD"/>
        </w:rPr>
        <w:t>2</w:t>
      </w:r>
      <w:r w:rsidR="00EF4276" w:rsidRPr="00FF430B">
        <w:rPr>
          <w:lang w:val="ro-MD"/>
        </w:rPr>
        <w:t>0</w:t>
      </w:r>
    </w:p>
    <w:p w14:paraId="748A7142" w14:textId="77777777" w:rsidR="00BA7FF4" w:rsidRPr="00FF430B" w:rsidRDefault="00BA7FF4" w:rsidP="00BA7FF4">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7E27F8E5" w14:textId="77777777" w:rsidR="00BA7FF4" w:rsidRPr="00FF430B" w:rsidRDefault="00BA7FF4" w:rsidP="00BA7FF4">
      <w:pPr>
        <w:jc w:val="right"/>
        <w:rPr>
          <w:lang w:val="ro-MD"/>
        </w:rPr>
      </w:pPr>
      <w:r w:rsidRPr="00FF430B">
        <w:rPr>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lastRenderedPageBreak/>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sz w:val="22"/>
          <w:szCs w:val="22"/>
          <w:lang w:val="ro-MD"/>
        </w:rPr>
      </w:pPr>
      <w:r w:rsidRPr="00FF430B">
        <w:rPr>
          <w:lang w:val="ro-MD"/>
        </w:rPr>
        <w:t>Anexa nr.</w:t>
      </w:r>
      <w:r w:rsidR="00FF430B">
        <w:rPr>
          <w:lang w:val="ro-MD"/>
        </w:rPr>
        <w:t xml:space="preserve"> </w:t>
      </w:r>
      <w:r w:rsidRPr="00FF430B">
        <w:rPr>
          <w:lang w:val="ro-MD"/>
        </w:rPr>
        <w:t>2</w:t>
      </w:r>
      <w:r w:rsidR="00EF4276" w:rsidRPr="00FF430B">
        <w:rPr>
          <w:lang w:val="ro-MD"/>
        </w:rPr>
        <w:t>1</w:t>
      </w:r>
    </w:p>
    <w:p w14:paraId="0524B34C" w14:textId="77777777" w:rsidR="00BA7FF4" w:rsidRPr="00FF430B" w:rsidRDefault="009E719D" w:rsidP="00BA7FF4">
      <w:pPr>
        <w:jc w:val="right"/>
        <w:rPr>
          <w:lang w:val="ro-MD"/>
        </w:rPr>
      </w:pPr>
      <w:r w:rsidRPr="00FF430B">
        <w:rPr>
          <w:lang w:val="ro-MD"/>
        </w:rPr>
        <w:t>la D</w:t>
      </w:r>
      <w:r w:rsidR="00BA7FF4" w:rsidRPr="00FF430B">
        <w:rPr>
          <w:lang w:val="ro-MD"/>
        </w:rPr>
        <w:t>ocumentația standard nr._____</w:t>
      </w:r>
    </w:p>
    <w:p w14:paraId="6BFF1E3C" w14:textId="77777777" w:rsidR="00BA7FF4" w:rsidRPr="00FF430B" w:rsidRDefault="00BA7FF4" w:rsidP="00BA7FF4">
      <w:pPr>
        <w:jc w:val="right"/>
        <w:rPr>
          <w:lang w:val="ro-MD"/>
        </w:rPr>
      </w:pPr>
      <w:r w:rsidRPr="00FF430B">
        <w:rPr>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w:t>
      </w:r>
      <w:r w:rsidRPr="00FF430B">
        <w:rPr>
          <w:rFonts w:eastAsia="Calibri"/>
          <w:lang w:val="ro-MD"/>
        </w:rPr>
        <w:lastRenderedPageBreak/>
        <w:t>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sz w:val="22"/>
          <w:szCs w:val="22"/>
          <w:lang w:val="ro-MD"/>
        </w:rPr>
      </w:pPr>
      <w:r w:rsidRPr="00FF430B">
        <w:rPr>
          <w:lang w:val="ro-MD"/>
        </w:rPr>
        <w:t>Anexa nr.</w:t>
      </w:r>
      <w:r w:rsidR="00FF5CB2">
        <w:rPr>
          <w:lang w:val="ro-MD"/>
        </w:rPr>
        <w:t xml:space="preserve"> </w:t>
      </w:r>
      <w:r w:rsidRPr="00FF430B">
        <w:rPr>
          <w:lang w:val="ro-MD"/>
        </w:rPr>
        <w:t>2</w:t>
      </w:r>
      <w:r w:rsidR="00EF4276" w:rsidRPr="00FF430B">
        <w:rPr>
          <w:lang w:val="ro-MD"/>
        </w:rPr>
        <w:t>2</w:t>
      </w:r>
    </w:p>
    <w:p w14:paraId="5499EE06" w14:textId="77777777" w:rsidR="00BA7FF4" w:rsidRPr="00FF430B" w:rsidRDefault="00BA7FF4" w:rsidP="00BA7FF4">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304D3CEA" w14:textId="77777777" w:rsidR="00BA7FF4" w:rsidRPr="00FF430B" w:rsidRDefault="00BA7FF4" w:rsidP="00BA7FF4">
      <w:pPr>
        <w:jc w:val="right"/>
        <w:rPr>
          <w:lang w:val="ro-MD"/>
        </w:rPr>
      </w:pPr>
      <w:r w:rsidRPr="00FF430B">
        <w:rPr>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1EB32171"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DD3761">
            <w:pPr>
              <w:pStyle w:val="Listparagraf"/>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sz w:val="22"/>
          <w:szCs w:val="22"/>
          <w:lang w:val="ro-MD"/>
        </w:rPr>
      </w:pPr>
      <w:r w:rsidRPr="00FF430B">
        <w:rPr>
          <w:lang w:val="ro-MD"/>
        </w:rPr>
        <w:t>Anexa nr.</w:t>
      </w:r>
      <w:r w:rsidR="00FF5CB2">
        <w:rPr>
          <w:lang w:val="ro-MD"/>
        </w:rPr>
        <w:t xml:space="preserve"> </w:t>
      </w:r>
      <w:r w:rsidR="00D8130E" w:rsidRPr="00FF430B">
        <w:rPr>
          <w:lang w:val="ro-MD"/>
        </w:rPr>
        <w:t>23</w:t>
      </w:r>
    </w:p>
    <w:p w14:paraId="4881E534" w14:textId="77777777" w:rsidR="000C5DFB" w:rsidRPr="00FF430B" w:rsidRDefault="000C5DFB" w:rsidP="000C5DFB">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3A42D009" w14:textId="77777777" w:rsidR="000C5DFB" w:rsidRPr="00FF430B" w:rsidRDefault="000C5DFB" w:rsidP="000C5DFB">
      <w:pPr>
        <w:jc w:val="right"/>
        <w:rPr>
          <w:lang w:val="ro-MD"/>
        </w:rPr>
      </w:pPr>
      <w:r w:rsidRPr="00FF430B">
        <w:rPr>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4" w:name="_Toc449692118"/>
      <w:bookmarkStart w:id="65" w:name="_Toc390252621"/>
      <w:r w:rsidRPr="00FF430B">
        <w:rPr>
          <w:rFonts w:ascii="Times New Roman" w:hAnsi="Times New Roman" w:cs="Times New Roman"/>
          <w:bCs w:val="0"/>
          <w:color w:val="auto"/>
          <w:sz w:val="24"/>
          <w:szCs w:val="24"/>
          <w:lang w:val="ro-MD"/>
        </w:rPr>
        <w:t>CAIET DE SARCINI</w:t>
      </w:r>
      <w:bookmarkEnd w:id="64"/>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5"/>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3FE3C444" w14:textId="620DB7A8" w:rsidR="00233538" w:rsidRPr="00FF430B" w:rsidRDefault="0003591A" w:rsidP="00B21D62">
      <w:pPr>
        <w:pStyle w:val="Listparagraf"/>
        <w:numPr>
          <w:ilvl w:val="0"/>
          <w:numId w:val="0"/>
        </w:numPr>
        <w:rPr>
          <w:lang w:val="ro-MD"/>
        </w:rPr>
      </w:pPr>
      <w:r w:rsidRPr="00FF430B">
        <w:rPr>
          <w:lang w:val="ro-MD"/>
        </w:rPr>
        <w:t>Obiectul</w:t>
      </w:r>
      <w:r w:rsidR="00B21D62" w:rsidRPr="00B21D62">
        <w:rPr>
          <w:lang w:val="ro-MD"/>
        </w:rPr>
        <w:t xml:space="preserve"> </w:t>
      </w:r>
      <w:r w:rsidR="000910DE" w:rsidRPr="00752608">
        <w:rPr>
          <w:b/>
        </w:rPr>
        <w:t xml:space="preserve">Lucrari de reparatie si amenajare a cladirii </w:t>
      </w:r>
      <w:r w:rsidR="000910DE">
        <w:rPr>
          <w:b/>
        </w:rPr>
        <w:t xml:space="preserve">  IPȘP Lalova </w:t>
      </w:r>
      <w:r w:rsidR="000910DE" w:rsidRPr="00752608">
        <w:rPr>
          <w:i/>
        </w:rPr>
        <w:t xml:space="preserve">      </w:t>
      </w:r>
      <w:r w:rsidR="00955AA5" w:rsidRPr="00955AA5">
        <w:rPr>
          <w:b/>
          <w:u w:val="single"/>
        </w:rPr>
        <w:t xml:space="preserve">       </w:t>
      </w:r>
      <w:r w:rsidRPr="00FF430B">
        <w:rPr>
          <w:lang w:val="ro-MD"/>
        </w:rPr>
        <w:t>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025A5FFC" w:rsidR="00233538" w:rsidRPr="00FF430B" w:rsidRDefault="0003591A" w:rsidP="00196AB4">
      <w:pPr>
        <w:ind w:firstLine="709"/>
        <w:jc w:val="both"/>
        <w:rPr>
          <w:lang w:val="ro-MD"/>
        </w:rPr>
      </w:pPr>
      <w:r w:rsidRPr="00FF430B">
        <w:rPr>
          <w:lang w:val="ro-MD"/>
        </w:rPr>
        <w:t>Autoritatea contractantă_________</w:t>
      </w:r>
      <w:r w:rsidR="000910DE" w:rsidRPr="000910DE">
        <w:rPr>
          <w:b/>
          <w:lang w:val="en-US"/>
        </w:rPr>
        <w:t xml:space="preserve"> </w:t>
      </w:r>
      <w:r w:rsidR="000910DE">
        <w:rPr>
          <w:b/>
          <w:lang w:val="en-US"/>
        </w:rPr>
        <w:t xml:space="preserve">IPȘP Lalova </w:t>
      </w:r>
      <w:r w:rsidR="000910DE" w:rsidRPr="00752608">
        <w:rPr>
          <w:i/>
        </w:rPr>
        <w:t xml:space="preserve">      </w:t>
      </w:r>
      <w:r w:rsidR="00B21D62">
        <w:rPr>
          <w:lang w:val="ro-MD"/>
        </w:rPr>
        <w:t>s.Lalova r. Rezina</w:t>
      </w:r>
      <w:r w:rsidRPr="00FF430B">
        <w:rPr>
          <w:lang w:val="ro-MD"/>
        </w:rPr>
        <w:t>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lastRenderedPageBreak/>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5FAFCA4B" w:rsidR="00E71F7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7D9C3B23" w14:textId="4A5D8986" w:rsidR="00CB434E" w:rsidRPr="00CB434E" w:rsidRDefault="00CB434E" w:rsidP="00CB434E">
      <w:pPr>
        <w:ind w:left="360" w:hanging="360"/>
        <w:rPr>
          <w:bCs/>
          <w:i/>
          <w:iCs/>
          <w:sz w:val="28"/>
          <w:szCs w:val="28"/>
          <w:u w:val="single"/>
          <w:lang w:val="ro-MD"/>
        </w:rPr>
      </w:pPr>
      <w:r>
        <w:rPr>
          <w:b/>
          <w:lang w:val="ro-MD"/>
        </w:rPr>
        <w:t xml:space="preserve">                                                                            </w:t>
      </w:r>
      <w:r w:rsidRPr="00C90EA7">
        <w:rPr>
          <w:bCs/>
          <w:i/>
          <w:iCs/>
          <w:sz w:val="28"/>
          <w:szCs w:val="28"/>
          <w:u w:val="single"/>
          <w:lang w:val="ro-MD"/>
        </w:rPr>
        <w:t>Sunt anexate la caietul de sarcini</w:t>
      </w:r>
      <w:r w:rsidRPr="00CB434E">
        <w:rPr>
          <w:bCs/>
          <w:i/>
          <w:iCs/>
          <w:sz w:val="28"/>
          <w:szCs w:val="28"/>
          <w:u w:val="single"/>
          <w:lang w:val="ro-MD"/>
        </w:rPr>
        <w:t xml:space="preserve"> </w:t>
      </w:r>
    </w:p>
    <w:p w14:paraId="75F0855F" w14:textId="77777777" w:rsidR="00CB434E" w:rsidRPr="00CB434E" w:rsidRDefault="00CB434E" w:rsidP="00CB434E">
      <w:pPr>
        <w:rPr>
          <w:bCs/>
          <w:i/>
          <w:iCs/>
          <w:sz w:val="28"/>
          <w:szCs w:val="28"/>
          <w:u w:val="single"/>
          <w:lang w:val="ro-MD"/>
        </w:rPr>
      </w:pP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lastRenderedPageBreak/>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10343" w:type="dxa"/>
        <w:tblLayout w:type="fixed"/>
        <w:tblLook w:val="04A0" w:firstRow="1" w:lastRow="0" w:firstColumn="1" w:lastColumn="0" w:noHBand="0" w:noVBand="1"/>
      </w:tblPr>
      <w:tblGrid>
        <w:gridCol w:w="656"/>
        <w:gridCol w:w="1654"/>
        <w:gridCol w:w="2757"/>
        <w:gridCol w:w="2069"/>
        <w:gridCol w:w="2343"/>
        <w:gridCol w:w="864"/>
      </w:tblGrid>
      <w:tr w:rsidR="00CB434E" w:rsidRPr="00EC30C2" w14:paraId="4DC2D7CB" w14:textId="3D9919F9" w:rsidTr="00CB434E">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CB434E" w:rsidRPr="00FF430B" w:rsidRDefault="00CB434E"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CB434E" w:rsidRPr="00FF430B" w:rsidRDefault="00CB434E"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CB434E" w:rsidRPr="00FF430B" w:rsidRDefault="00CB434E"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CB434E" w:rsidRPr="00FF430B" w:rsidRDefault="00CB434E" w:rsidP="009E2657">
            <w:pPr>
              <w:jc w:val="center"/>
              <w:rPr>
                <w:rFonts w:eastAsia="PMingLiU"/>
                <w:b/>
                <w:lang w:val="ro-MD" w:eastAsia="zh-CN"/>
              </w:rPr>
            </w:pPr>
            <w:r w:rsidRPr="00FF430B">
              <w:rPr>
                <w:rFonts w:eastAsia="PMingLiU"/>
                <w:b/>
                <w:lang w:val="ro-MD" w:eastAsia="zh-CN"/>
              </w:rPr>
              <w:t>Unitatea</w:t>
            </w:r>
          </w:p>
          <w:p w14:paraId="08487DD1" w14:textId="77777777" w:rsidR="00CB434E" w:rsidRPr="00FF430B" w:rsidRDefault="00CB434E"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CB434E" w:rsidRPr="00FF430B" w:rsidRDefault="00CB434E" w:rsidP="009E2657">
            <w:pPr>
              <w:jc w:val="center"/>
              <w:rPr>
                <w:rFonts w:eastAsia="PMingLiU"/>
                <w:b/>
                <w:lang w:val="ro-MD" w:eastAsia="zh-CN"/>
              </w:rPr>
            </w:pPr>
            <w:r w:rsidRPr="00FF430B">
              <w:rPr>
                <w:rFonts w:eastAsia="PMingLiU"/>
                <w:b/>
                <w:lang w:val="ro-MD" w:eastAsia="zh-CN"/>
              </w:rPr>
              <w:t>Cantitatea</w:t>
            </w:r>
          </w:p>
        </w:tc>
        <w:tc>
          <w:tcPr>
            <w:tcW w:w="864" w:type="dxa"/>
            <w:tcBorders>
              <w:top w:val="single" w:sz="4" w:space="0" w:color="auto"/>
              <w:left w:val="single" w:sz="4" w:space="0" w:color="auto"/>
              <w:bottom w:val="single" w:sz="4" w:space="0" w:color="auto"/>
              <w:right w:val="single" w:sz="4" w:space="0" w:color="auto"/>
            </w:tcBorders>
            <w:shd w:val="clear" w:color="auto" w:fill="FFFFFF"/>
          </w:tcPr>
          <w:p w14:paraId="358649C9" w14:textId="77777777" w:rsidR="00CB434E" w:rsidRPr="00FF430B" w:rsidRDefault="00CB434E" w:rsidP="009E2657">
            <w:pPr>
              <w:jc w:val="center"/>
              <w:rPr>
                <w:rFonts w:eastAsia="PMingLiU"/>
                <w:b/>
                <w:lang w:val="ro-MD" w:eastAsia="zh-CN"/>
              </w:rPr>
            </w:pPr>
          </w:p>
        </w:tc>
      </w:tr>
      <w:tr w:rsidR="00CB434E" w:rsidRPr="00EC30C2" w14:paraId="25977C3F" w14:textId="7BC9862C" w:rsidTr="00CB434E">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CB434E" w:rsidRPr="00FF430B" w:rsidRDefault="00CB434E"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CB434E" w:rsidRPr="00FF430B" w:rsidRDefault="00CB434E"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CB434E" w:rsidRPr="00FF430B" w:rsidRDefault="00CB434E"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CB434E" w:rsidRPr="00FF430B" w:rsidRDefault="00CB434E"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CB434E" w:rsidRPr="00FF430B" w:rsidRDefault="00CB434E" w:rsidP="00BC24BB">
            <w:pPr>
              <w:tabs>
                <w:tab w:val="left" w:pos="1134"/>
              </w:tabs>
              <w:ind w:left="720"/>
              <w:outlineLvl w:val="0"/>
              <w:rPr>
                <w:rFonts w:eastAsia="PMingLiU"/>
                <w:lang w:val="ro-MD" w:eastAsia="zh-CN"/>
              </w:rPr>
            </w:pPr>
          </w:p>
        </w:tc>
        <w:tc>
          <w:tcPr>
            <w:tcW w:w="864" w:type="dxa"/>
            <w:tcBorders>
              <w:top w:val="single" w:sz="4" w:space="0" w:color="auto"/>
              <w:left w:val="single" w:sz="4" w:space="0" w:color="auto"/>
              <w:bottom w:val="single" w:sz="4" w:space="0" w:color="auto"/>
              <w:right w:val="single" w:sz="4" w:space="0" w:color="auto"/>
            </w:tcBorders>
          </w:tcPr>
          <w:p w14:paraId="7D2D443C" w14:textId="77777777" w:rsidR="00CB434E" w:rsidRPr="00FF430B" w:rsidRDefault="00CB434E" w:rsidP="00BC24BB">
            <w:pPr>
              <w:tabs>
                <w:tab w:val="left" w:pos="1134"/>
              </w:tabs>
              <w:ind w:left="720"/>
              <w:outlineLvl w:val="0"/>
              <w:rPr>
                <w:rFonts w:eastAsia="PMingLiU"/>
                <w:lang w:val="ro-MD" w:eastAsia="zh-CN"/>
              </w:rPr>
            </w:pPr>
          </w:p>
        </w:tc>
      </w:tr>
      <w:tr w:rsidR="00CB434E" w:rsidRPr="00EC30C2" w14:paraId="4E7145C3" w14:textId="4C9FB48C" w:rsidTr="00CB434E">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CB434E" w:rsidRPr="00FF430B" w:rsidRDefault="00CB434E"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CB434E" w:rsidRPr="00FF430B" w:rsidRDefault="00CB434E"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CB434E" w:rsidRPr="00FF430B" w:rsidRDefault="00CB434E"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CB434E" w:rsidRPr="00FF430B" w:rsidRDefault="00CB434E"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CB434E" w:rsidRPr="00FF430B" w:rsidRDefault="00CB434E" w:rsidP="00BC24BB">
            <w:pPr>
              <w:tabs>
                <w:tab w:val="left" w:pos="1134"/>
              </w:tabs>
              <w:ind w:left="720"/>
              <w:outlineLvl w:val="0"/>
              <w:rPr>
                <w:rFonts w:eastAsia="PMingLiU"/>
                <w:lang w:val="ro-MD" w:eastAsia="zh-CN"/>
              </w:rPr>
            </w:pPr>
          </w:p>
        </w:tc>
        <w:tc>
          <w:tcPr>
            <w:tcW w:w="864" w:type="dxa"/>
            <w:tcBorders>
              <w:top w:val="single" w:sz="4" w:space="0" w:color="auto"/>
              <w:left w:val="single" w:sz="4" w:space="0" w:color="auto"/>
              <w:bottom w:val="single" w:sz="4" w:space="0" w:color="auto"/>
              <w:right w:val="single" w:sz="4" w:space="0" w:color="auto"/>
            </w:tcBorders>
          </w:tcPr>
          <w:p w14:paraId="25DE375A" w14:textId="77777777" w:rsidR="00CB434E" w:rsidRPr="00FF430B" w:rsidRDefault="00CB434E" w:rsidP="00BC24BB">
            <w:pPr>
              <w:tabs>
                <w:tab w:val="left" w:pos="1134"/>
              </w:tabs>
              <w:ind w:left="720"/>
              <w:outlineLvl w:val="0"/>
              <w:rPr>
                <w:rFonts w:eastAsia="PMingLiU"/>
                <w:lang w:val="ro-MD" w:eastAsia="zh-CN"/>
              </w:rPr>
            </w:pPr>
          </w:p>
        </w:tc>
      </w:tr>
      <w:tr w:rsidR="00CB434E" w:rsidRPr="00EC30C2" w14:paraId="7D0C2254" w14:textId="58FE3F07" w:rsidTr="00CB434E">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CB434E" w:rsidRPr="00FF430B" w:rsidRDefault="00CB434E"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CB434E" w:rsidRPr="00FF430B" w:rsidRDefault="00CB434E"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CB434E" w:rsidRPr="00FF430B" w:rsidRDefault="00CB434E"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CB434E" w:rsidRPr="00FF430B" w:rsidRDefault="00CB434E"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CB434E" w:rsidRPr="00FF430B" w:rsidRDefault="00CB434E" w:rsidP="00BC24BB">
            <w:pPr>
              <w:tabs>
                <w:tab w:val="left" w:pos="1134"/>
              </w:tabs>
              <w:ind w:left="720"/>
              <w:outlineLvl w:val="0"/>
              <w:rPr>
                <w:rFonts w:eastAsia="PMingLiU"/>
                <w:lang w:val="ro-MD" w:eastAsia="zh-CN"/>
              </w:rPr>
            </w:pPr>
          </w:p>
        </w:tc>
        <w:tc>
          <w:tcPr>
            <w:tcW w:w="864" w:type="dxa"/>
            <w:tcBorders>
              <w:top w:val="single" w:sz="4" w:space="0" w:color="auto"/>
              <w:left w:val="single" w:sz="4" w:space="0" w:color="auto"/>
              <w:bottom w:val="single" w:sz="4" w:space="0" w:color="auto"/>
              <w:right w:val="single" w:sz="4" w:space="0" w:color="auto"/>
            </w:tcBorders>
          </w:tcPr>
          <w:p w14:paraId="2CC4C663" w14:textId="77777777" w:rsidR="00CB434E" w:rsidRPr="00FF430B" w:rsidRDefault="00CB434E" w:rsidP="00BC24BB">
            <w:pPr>
              <w:tabs>
                <w:tab w:val="left" w:pos="1134"/>
              </w:tabs>
              <w:ind w:left="720"/>
              <w:outlineLvl w:val="0"/>
              <w:rPr>
                <w:rFonts w:eastAsia="PMingLiU"/>
                <w:lang w:val="ro-MD" w:eastAsia="zh-CN"/>
              </w:rPr>
            </w:pPr>
          </w:p>
        </w:tc>
      </w:tr>
      <w:tr w:rsidR="00CB434E" w:rsidRPr="00EC30C2" w14:paraId="7A6298E9" w14:textId="13FB8B73" w:rsidTr="00CB434E">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CB434E" w:rsidRPr="00FF430B" w:rsidRDefault="00CB434E"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CB434E" w:rsidRPr="00FF430B" w:rsidRDefault="00CB434E"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CB434E" w:rsidRPr="00FF430B" w:rsidRDefault="00CB434E"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CB434E" w:rsidRPr="00FF430B" w:rsidRDefault="00CB434E"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CB434E" w:rsidRPr="00FF430B" w:rsidRDefault="00CB434E" w:rsidP="00BC24BB">
            <w:pPr>
              <w:tabs>
                <w:tab w:val="left" w:pos="1134"/>
              </w:tabs>
              <w:ind w:left="720"/>
              <w:outlineLvl w:val="0"/>
              <w:rPr>
                <w:rFonts w:eastAsia="PMingLiU"/>
                <w:lang w:val="ro-MD" w:eastAsia="zh-CN"/>
              </w:rPr>
            </w:pPr>
          </w:p>
        </w:tc>
        <w:tc>
          <w:tcPr>
            <w:tcW w:w="864" w:type="dxa"/>
            <w:tcBorders>
              <w:top w:val="single" w:sz="4" w:space="0" w:color="auto"/>
              <w:left w:val="single" w:sz="4" w:space="0" w:color="auto"/>
              <w:bottom w:val="single" w:sz="4" w:space="0" w:color="auto"/>
              <w:right w:val="single" w:sz="4" w:space="0" w:color="auto"/>
            </w:tcBorders>
          </w:tcPr>
          <w:p w14:paraId="34217932" w14:textId="77777777" w:rsidR="00CB434E" w:rsidRPr="00FF430B" w:rsidRDefault="00CB434E" w:rsidP="00BC24BB">
            <w:pPr>
              <w:tabs>
                <w:tab w:val="left" w:pos="1134"/>
              </w:tabs>
              <w:ind w:left="720"/>
              <w:outlineLvl w:val="0"/>
              <w:rPr>
                <w:rFonts w:eastAsia="PMingLiU"/>
                <w:lang w:val="ro-MD" w:eastAsia="zh-CN"/>
              </w:rPr>
            </w:pPr>
          </w:p>
        </w:tc>
      </w:tr>
      <w:tr w:rsidR="00CB434E" w:rsidRPr="00EC30C2" w14:paraId="58DEDCDA" w14:textId="03333268" w:rsidTr="00CB434E">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CB434E" w:rsidRPr="00FF430B" w:rsidRDefault="00CB434E"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CB434E" w:rsidRPr="00FF430B" w:rsidRDefault="00CB434E"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CB434E" w:rsidRPr="00FF430B" w:rsidRDefault="00CB434E"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CB434E" w:rsidRPr="00FF430B" w:rsidRDefault="00CB434E"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CB434E" w:rsidRPr="00FF430B" w:rsidRDefault="00CB434E" w:rsidP="00BC24BB">
            <w:pPr>
              <w:tabs>
                <w:tab w:val="left" w:pos="1134"/>
              </w:tabs>
              <w:ind w:left="720"/>
              <w:outlineLvl w:val="0"/>
              <w:rPr>
                <w:rFonts w:eastAsia="PMingLiU"/>
                <w:lang w:val="ro-MD" w:eastAsia="zh-CN"/>
              </w:rPr>
            </w:pPr>
          </w:p>
        </w:tc>
        <w:tc>
          <w:tcPr>
            <w:tcW w:w="864" w:type="dxa"/>
            <w:tcBorders>
              <w:top w:val="single" w:sz="4" w:space="0" w:color="auto"/>
              <w:left w:val="single" w:sz="4" w:space="0" w:color="auto"/>
              <w:bottom w:val="single" w:sz="4" w:space="0" w:color="auto"/>
              <w:right w:val="single" w:sz="4" w:space="0" w:color="auto"/>
            </w:tcBorders>
          </w:tcPr>
          <w:p w14:paraId="5E217EF2" w14:textId="77777777" w:rsidR="00CB434E" w:rsidRPr="00FF430B" w:rsidRDefault="00CB434E" w:rsidP="00BC24BB">
            <w:pPr>
              <w:tabs>
                <w:tab w:val="left" w:pos="1134"/>
              </w:tabs>
              <w:ind w:left="720"/>
              <w:outlineLvl w:val="0"/>
              <w:rPr>
                <w:rFonts w:eastAsia="PMingLiU"/>
                <w:lang w:val="ro-MD" w:eastAsia="zh-CN"/>
              </w:rPr>
            </w:pPr>
          </w:p>
        </w:tc>
      </w:tr>
      <w:tr w:rsidR="00CB434E" w:rsidRPr="00EC30C2" w14:paraId="32799863" w14:textId="460FE87A" w:rsidTr="00CB434E">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CB434E" w:rsidRPr="00FF430B" w:rsidRDefault="00CB434E" w:rsidP="00CB434E">
            <w:pPr>
              <w:ind w:right="-401"/>
              <w:rPr>
                <w:rFonts w:eastAsia="PMingLiU"/>
                <w:b/>
                <w:lang w:val="ro-MD" w:eastAsia="zh-CN"/>
              </w:rPr>
            </w:pPr>
            <w:r w:rsidRPr="00FF430B">
              <w:rPr>
                <w:rFonts w:eastAsia="PMingLiU"/>
                <w:b/>
                <w:lang w:val="ro-MD" w:eastAsia="zh-CN"/>
              </w:rPr>
              <w:t>Total</w:t>
            </w:r>
          </w:p>
        </w:tc>
        <w:tc>
          <w:tcPr>
            <w:tcW w:w="864" w:type="dxa"/>
            <w:tcBorders>
              <w:top w:val="single" w:sz="4" w:space="0" w:color="auto"/>
              <w:left w:val="single" w:sz="4" w:space="0" w:color="auto"/>
              <w:bottom w:val="single" w:sz="4" w:space="0" w:color="auto"/>
              <w:right w:val="single" w:sz="4" w:space="0" w:color="auto"/>
            </w:tcBorders>
          </w:tcPr>
          <w:p w14:paraId="6B5663A3" w14:textId="77777777" w:rsidR="00CB434E" w:rsidRPr="00FF430B" w:rsidRDefault="00CB434E" w:rsidP="009E2657">
            <w:pPr>
              <w:rPr>
                <w:rFonts w:eastAsia="PMingLiU"/>
                <w:b/>
                <w:lang w:val="ro-MD" w:eastAsia="zh-CN"/>
              </w:rPr>
            </w:pP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5111C7">
          <w:footerReference w:type="first" r:id="rId17"/>
          <w:pgSz w:w="11906" w:h="16838" w:code="9"/>
          <w:pgMar w:top="426" w:right="991" w:bottom="851" w:left="1276" w:header="720" w:footer="510" w:gutter="0"/>
          <w:cols w:space="720"/>
          <w:titlePg/>
          <w:docGrid w:linePitch="326"/>
        </w:sectPr>
      </w:pPr>
    </w:p>
    <w:p w14:paraId="6C1FA1BA" w14:textId="153C361B" w:rsidR="000C5DFB" w:rsidRPr="00FF430B" w:rsidRDefault="000C5DFB" w:rsidP="000C5DFB">
      <w:pPr>
        <w:jc w:val="right"/>
        <w:rPr>
          <w:sz w:val="22"/>
          <w:szCs w:val="22"/>
          <w:lang w:val="ro-MD"/>
        </w:rPr>
      </w:pPr>
      <w:r w:rsidRPr="00FF430B">
        <w:rPr>
          <w:lang w:val="ro-MD"/>
        </w:rPr>
        <w:lastRenderedPageBreak/>
        <w:t>Anexa nr.</w:t>
      </w:r>
      <w:r w:rsidR="00FF5CB2">
        <w:rPr>
          <w:lang w:val="ro-MD"/>
        </w:rPr>
        <w:t xml:space="preserve"> </w:t>
      </w:r>
      <w:r w:rsidR="00D8130E" w:rsidRPr="00FF430B">
        <w:rPr>
          <w:lang w:val="ro-MD"/>
        </w:rPr>
        <w:t>24</w:t>
      </w:r>
    </w:p>
    <w:p w14:paraId="148C53EF" w14:textId="77777777" w:rsidR="000C5DFB" w:rsidRPr="00FF430B" w:rsidRDefault="000C5DFB" w:rsidP="000C5DFB">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667CB8EF" w14:textId="77777777" w:rsidR="000C5DFB" w:rsidRPr="00FF430B" w:rsidRDefault="000C5DFB" w:rsidP="000C5DFB">
      <w:pPr>
        <w:jc w:val="right"/>
        <w:rPr>
          <w:lang w:val="ro-MD"/>
        </w:rPr>
      </w:pPr>
      <w:r w:rsidRPr="00FF430B">
        <w:rPr>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2F556B">
      <w:pPr>
        <w:pStyle w:val="Listparagraf"/>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f"/>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lang w:val="ro-MD"/>
        </w:rPr>
      </w:pPr>
    </w:p>
    <w:p w14:paraId="236B193B" w14:textId="77777777" w:rsidR="001F7AEE" w:rsidRDefault="001F7AEE" w:rsidP="000C5DFB">
      <w:pPr>
        <w:jc w:val="right"/>
        <w:rPr>
          <w:lang w:val="ro-MD"/>
        </w:rPr>
      </w:pPr>
    </w:p>
    <w:p w14:paraId="0605112F" w14:textId="4145877A" w:rsidR="000C5DFB" w:rsidRPr="00FF430B" w:rsidRDefault="000C5DFB" w:rsidP="000C5DFB">
      <w:pPr>
        <w:jc w:val="right"/>
        <w:rPr>
          <w:sz w:val="22"/>
          <w:szCs w:val="22"/>
          <w:lang w:val="ro-MD"/>
        </w:rPr>
      </w:pPr>
      <w:r w:rsidRPr="00FF430B">
        <w:rPr>
          <w:lang w:val="ro-MD"/>
        </w:rPr>
        <w:lastRenderedPageBreak/>
        <w:t>Anexa nr.</w:t>
      </w:r>
      <w:r w:rsidR="00FF5CB2">
        <w:rPr>
          <w:lang w:val="ro-MD"/>
        </w:rPr>
        <w:t xml:space="preserve"> </w:t>
      </w:r>
      <w:r w:rsidR="00D8130E" w:rsidRPr="00FF430B">
        <w:rPr>
          <w:lang w:val="ro-MD"/>
        </w:rPr>
        <w:t>25</w:t>
      </w:r>
    </w:p>
    <w:p w14:paraId="0B70E569" w14:textId="77777777" w:rsidR="000C5DFB" w:rsidRPr="00FF430B" w:rsidRDefault="000C5DFB" w:rsidP="000C5DFB">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051D9C81" w14:textId="77777777" w:rsidR="000C5DFB" w:rsidRPr="00FF430B" w:rsidRDefault="000C5DFB" w:rsidP="000C5DFB">
      <w:pPr>
        <w:jc w:val="right"/>
        <w:rPr>
          <w:lang w:val="ro-MD"/>
        </w:rPr>
      </w:pPr>
      <w:r w:rsidRPr="00FF430B">
        <w:rPr>
          <w:lang w:val="ro-MD"/>
        </w:rPr>
        <w:t>din “____” ________ 20___</w:t>
      </w:r>
    </w:p>
    <w:p w14:paraId="17F6244A" w14:textId="77777777" w:rsidR="002D6E71" w:rsidRPr="00FF430B" w:rsidRDefault="002D6E71" w:rsidP="007B392A">
      <w:pPr>
        <w:jc w:val="center"/>
        <w:rPr>
          <w:b/>
          <w:lang w:val="ro-MD"/>
        </w:rPr>
      </w:pPr>
    </w:p>
    <w:p w14:paraId="58DAEC38" w14:textId="77777777" w:rsidR="007B392A" w:rsidRPr="00FF430B" w:rsidRDefault="007B392A" w:rsidP="007B392A">
      <w:pPr>
        <w:jc w:val="center"/>
        <w:rPr>
          <w:b/>
          <w:lang w:val="ro-MD"/>
        </w:rPr>
      </w:pPr>
      <w:r w:rsidRPr="00FF430B">
        <w:rPr>
          <w:b/>
          <w:lang w:val="ro-MD"/>
        </w:rPr>
        <w:t xml:space="preserve">CONTRACT </w:t>
      </w:r>
      <w:r w:rsidR="00F94BAD" w:rsidRPr="00FF430B">
        <w:rPr>
          <w:b/>
          <w:lang w:val="ro-MD"/>
        </w:rPr>
        <w:t>–</w:t>
      </w:r>
      <w:r w:rsidRPr="00FF430B">
        <w:rPr>
          <w:b/>
          <w:lang w:val="ro-MD"/>
        </w:rPr>
        <w:t xml:space="preserve"> MODEL</w:t>
      </w: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f"/>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f"/>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52B96613" w14:textId="48641692" w:rsidR="00460653" w:rsidRPr="00FF430B" w:rsidRDefault="00460653" w:rsidP="00CB434E">
            <w:pPr>
              <w:pStyle w:val="NormalWeb"/>
              <w:tabs>
                <w:tab w:val="left" w:pos="567"/>
                <w:tab w:val="right" w:pos="9531"/>
              </w:tabs>
              <w:ind w:firstLine="0"/>
              <w:rPr>
                <w:lang w:val="ro-MD"/>
              </w:rPr>
            </w:pPr>
            <w:r w:rsidRPr="00FF430B">
              <w:rPr>
                <w:lang w:val="ro-MD"/>
              </w:rPr>
              <w:t>Prezentul contract este încheiat în urma procedurii de achiziție nr. ________________ din data___________________, între_</w:t>
            </w:r>
            <w:r w:rsidR="00C90EA7">
              <w:rPr>
                <w:lang w:val="ro-MD"/>
              </w:rPr>
              <w:t>IP Scoala Primara Lalova</w:t>
            </w:r>
            <w:r w:rsidRPr="00FF430B">
              <w:rPr>
                <w:lang w:val="ro-MD"/>
              </w:rPr>
              <w:t>, cu sediul în</w:t>
            </w:r>
          </w:p>
          <w:p w14:paraId="33307ECC" w14:textId="0593C6A9" w:rsidR="00460653" w:rsidRPr="001C75E4" w:rsidRDefault="00460653" w:rsidP="001C75E4">
            <w:pPr>
              <w:tabs>
                <w:tab w:val="left" w:pos="567"/>
                <w:tab w:val="right" w:pos="10205"/>
              </w:tabs>
              <w:jc w:val="both"/>
              <w:rPr>
                <w:sz w:val="20"/>
                <w:szCs w:val="20"/>
                <w:lang w:val="ro-MD"/>
              </w:rPr>
            </w:pPr>
            <w:r w:rsidRPr="00FF430B">
              <w:rPr>
                <w:sz w:val="20"/>
                <w:szCs w:val="20"/>
                <w:lang w:val="ro-MD"/>
              </w:rPr>
              <w:t xml:space="preserve">                                                          (denumirea autorităţii contractante) </w:t>
            </w:r>
            <w:r w:rsidRPr="00FF430B">
              <w:rPr>
                <w:lang w:val="ro-MD"/>
              </w:rPr>
              <w:t>__</w:t>
            </w:r>
            <w:r w:rsidR="001C75E4">
              <w:rPr>
                <w:lang w:val="ro-MD"/>
              </w:rPr>
              <w:t xml:space="preserve"> </w:t>
            </w:r>
            <w:r w:rsidR="001C75E4" w:rsidRPr="001C75E4">
              <w:rPr>
                <w:b/>
                <w:bCs/>
                <w:u w:val="single"/>
                <w:lang w:val="ro-MD"/>
              </w:rPr>
              <w:t>Lalova r.Rezina</w:t>
            </w:r>
            <w:r w:rsidR="001C75E4" w:rsidRPr="00FF430B">
              <w:rPr>
                <w:lang w:val="ro-MD"/>
              </w:rPr>
              <w:t xml:space="preserve"> </w:t>
            </w:r>
            <w:r w:rsidRPr="00FF430B">
              <w:rPr>
                <w:lang w:val="ro-MD"/>
              </w:rPr>
              <w:t>_</w:t>
            </w:r>
          </w:p>
          <w:p w14:paraId="667D35FE" w14:textId="3319446F"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w:t>
            </w:r>
            <w:r w:rsidR="001C75E4">
              <w:rPr>
                <w:sz w:val="20"/>
                <w:szCs w:val="20"/>
                <w:lang w:val="ro-MD"/>
              </w:rPr>
              <w:t xml:space="preserve">                                                             </w:t>
            </w:r>
            <w:r w:rsidRPr="00FF430B">
              <w:rPr>
                <w:sz w:val="20"/>
                <w:szCs w:val="20"/>
                <w:lang w:val="ro-MD"/>
              </w:rPr>
              <w:t xml:space="preserve"> (localitatea) </w:t>
            </w:r>
          </w:p>
          <w:p w14:paraId="6C8D41F7" w14:textId="7ABBAD23" w:rsidR="00460653" w:rsidRPr="00FF430B" w:rsidRDefault="001C75E4" w:rsidP="00385C85">
            <w:pPr>
              <w:tabs>
                <w:tab w:val="left" w:pos="567"/>
                <w:tab w:val="right" w:pos="9531"/>
              </w:tabs>
              <w:jc w:val="both"/>
              <w:rPr>
                <w:lang w:val="ro-MD"/>
              </w:rPr>
            </w:pPr>
            <w:r w:rsidRPr="00FF430B">
              <w:rPr>
                <w:lang w:val="ro-MD"/>
              </w:rPr>
              <w:t>S</w:t>
            </w:r>
            <w:r>
              <w:rPr>
                <w:lang w:val="ro-MD"/>
              </w:rPr>
              <w:t>tr.</w:t>
            </w:r>
            <w:r w:rsidR="00460653" w:rsidRPr="00FF430B">
              <w:rPr>
                <w:lang w:val="ro-MD"/>
              </w:rPr>
              <w:t xml:space="preserve">________, </w:t>
            </w:r>
            <w:r w:rsidR="00460653" w:rsidRPr="00FF430B">
              <w:rPr>
                <w:lang w:val="ro-MD"/>
              </w:rPr>
              <w:tab/>
              <w:t>telefon: _</w:t>
            </w:r>
            <w:r>
              <w:rPr>
                <w:lang w:val="ro-MD"/>
              </w:rPr>
              <w:t xml:space="preserve"> </w:t>
            </w:r>
            <w:r w:rsidR="00C90EA7">
              <w:rPr>
                <w:b/>
                <w:shd w:val="clear" w:color="auto" w:fill="FFFFFF" w:themeFill="background1"/>
                <w:lang w:val="ro-MD" w:eastAsia="ru-RU"/>
              </w:rPr>
              <w:t>060979829, 068440198</w:t>
            </w:r>
            <w:r w:rsidR="00460653" w:rsidRPr="00FF430B">
              <w:rPr>
                <w:lang w:val="ro-MD"/>
              </w:rPr>
              <w:t>_, fax: _____________,</w:t>
            </w:r>
          </w:p>
          <w:p w14:paraId="022881C4" w14:textId="77777777" w:rsidR="00460653" w:rsidRPr="00FF430B" w:rsidRDefault="009157BF" w:rsidP="00385C85">
            <w:pPr>
              <w:pStyle w:val="NormalWeb"/>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NormalWeb"/>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NormalWeb"/>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NormalWeb"/>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Listparagraf"/>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4B7C6F23"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1C75E4">
              <w:rPr>
                <w:bCs/>
                <w:u w:val="single"/>
                <w:lang w:val="en-US"/>
              </w:rPr>
              <w:t xml:space="preserve"> </w:t>
            </w:r>
            <w:r w:rsidR="00C90EA7" w:rsidRPr="00752608">
              <w:rPr>
                <w:b/>
                <w:lang w:val="en-US"/>
              </w:rPr>
              <w:t xml:space="preserve">Lucrari de reparatie si amenajare a cladirii </w:t>
            </w:r>
            <w:r w:rsidR="00C90EA7">
              <w:rPr>
                <w:b/>
                <w:lang w:val="en-US"/>
              </w:rPr>
              <w:t xml:space="preserve">  IPȘP Lalova </w:t>
            </w:r>
            <w:r w:rsidR="00C90EA7" w:rsidRPr="00752608">
              <w:rPr>
                <w:i/>
              </w:rPr>
              <w:t xml:space="preserve">      </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5A0AA788" w:rsidR="00460653" w:rsidRPr="00FF430B" w:rsidRDefault="00A156C0" w:rsidP="00196AB4">
            <w:pPr>
              <w:pStyle w:val="NormalWeb"/>
              <w:tabs>
                <w:tab w:val="left" w:pos="567"/>
              </w:tabs>
              <w:spacing w:line="276" w:lineRule="auto"/>
              <w:ind w:firstLine="0"/>
              <w:rPr>
                <w:lang w:val="ro-MD"/>
              </w:rPr>
            </w:pPr>
            <w:r w:rsidRPr="00FF430B">
              <w:rPr>
                <w:lang w:val="ro-MD"/>
              </w:rPr>
              <w:t xml:space="preserve">2.1. </w:t>
            </w:r>
            <w:r w:rsidR="00460653" w:rsidRPr="00FF430B">
              <w:rPr>
                <w:lang w:val="ro-MD"/>
              </w:rPr>
              <w:t xml:space="preserve">Durata de execuţie a lucrărilor contractate este de </w:t>
            </w:r>
            <w:r w:rsidR="00C90EA7">
              <w:rPr>
                <w:b/>
                <w:bCs/>
                <w:lang w:val="ro-MD"/>
              </w:rPr>
              <w:t>2</w:t>
            </w:r>
            <w:r w:rsidR="001C75E4" w:rsidRPr="001C75E4">
              <w:rPr>
                <w:b/>
                <w:bCs/>
                <w:lang w:val="ro-MD"/>
              </w:rPr>
              <w:t xml:space="preserve"> </w:t>
            </w:r>
            <w:r w:rsidR="009F0FE8" w:rsidRPr="001C75E4">
              <w:rPr>
                <w:b/>
                <w:bCs/>
                <w:lang w:val="ro-MD"/>
              </w:rPr>
              <w:t xml:space="preserve"> luni</w:t>
            </w:r>
            <w:r w:rsidR="005D4B79" w:rsidRPr="001C75E4">
              <w:rPr>
                <w:b/>
                <w:bCs/>
                <w:lang w:val="ro-MD"/>
              </w:rPr>
              <w:t xml:space="preserve"> </w:t>
            </w:r>
            <w:r w:rsidR="001C75E4" w:rsidRPr="001C75E4">
              <w:rPr>
                <w:b/>
                <w:bCs/>
                <w:lang w:val="ro-MD"/>
              </w:rPr>
              <w:t>calendaristice din data inregistrarii contractului la Trezoreria Regionala</w:t>
            </w:r>
            <w:r w:rsidR="00EB65F6" w:rsidRPr="001C75E4">
              <w:rPr>
                <w:b/>
                <w:bCs/>
                <w:lang w:val="ro-MD"/>
              </w:rPr>
              <w:t>_</w:t>
            </w:r>
            <w:r w:rsidR="001C75E4">
              <w:rPr>
                <w:lang w:val="ro-MD"/>
              </w:rPr>
              <w:t xml:space="preserve"> </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lastRenderedPageBreak/>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6FE13EB8" w:rsidR="009E4204" w:rsidRPr="00FF430B" w:rsidRDefault="009E4204" w:rsidP="009E4204">
            <w:pPr>
              <w:shd w:val="clear" w:color="auto" w:fill="FFFFFF" w:themeFill="background1"/>
              <w:tabs>
                <w:tab w:val="right" w:pos="0"/>
              </w:tabs>
              <w:spacing w:before="120"/>
              <w:rPr>
                <w:b/>
                <w:lang w:val="ro-MD" w:eastAsia="ru-RU"/>
              </w:rPr>
            </w:pPr>
            <w:r w:rsidRPr="00FF430B">
              <w:rPr>
                <w:lang w:val="ro-MD"/>
              </w:rPr>
              <w:t>2.7.</w:t>
            </w:r>
            <w:r w:rsidR="002F6A1E" w:rsidRPr="00FF430B">
              <w:rPr>
                <w:lang w:val="ro-MD"/>
              </w:rPr>
              <w:t>Se</w:t>
            </w:r>
            <w:r w:rsidRPr="00FF430B">
              <w:rPr>
                <w:lang w:val="ro-MD"/>
              </w:rPr>
              <w:t xml:space="preserve"> indică t</w:t>
            </w:r>
            <w:r w:rsidRPr="00FF430B">
              <w:rPr>
                <w:lang w:val="ro-MD" w:eastAsia="ru-RU"/>
              </w:rPr>
              <w:t>ermenul de garanție a lucrărilor</w:t>
            </w:r>
            <w:r w:rsidR="001C75E4">
              <w:rPr>
                <w:b/>
                <w:lang w:val="ro-MD" w:eastAsia="ru-RU"/>
              </w:rPr>
              <w:t xml:space="preserve"> 3 ani de la data receptiei la terminarea lucrarilor.</w:t>
            </w:r>
          </w:p>
          <w:p w14:paraId="74B1129D" w14:textId="77777777" w:rsidR="007A2F41" w:rsidRPr="00FF430B" w:rsidRDefault="007A2F41" w:rsidP="00196AB4">
            <w:pPr>
              <w:pStyle w:val="Listparagraf"/>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NormalWeb"/>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lastRenderedPageBreak/>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49A6F156" w:rsidR="00460653" w:rsidRPr="00FF430B" w:rsidRDefault="00A156C0" w:rsidP="00196AB4">
            <w:pPr>
              <w:pStyle w:val="NormalWeb"/>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w:t>
            </w:r>
            <w:r w:rsidR="001C75E4" w:rsidRPr="001C75E4">
              <w:rPr>
                <w:b/>
                <w:bCs/>
                <w:lang w:val="ro-MD"/>
              </w:rPr>
              <w:t xml:space="preserve">5 </w:t>
            </w:r>
            <w:r w:rsidR="00EA64B0" w:rsidRPr="001C75E4">
              <w:rPr>
                <w:b/>
                <w:bCs/>
                <w:lang w:val="ro-MD"/>
              </w:rPr>
              <w:t>%</w:t>
            </w:r>
            <w:r w:rsidR="00EA64B0" w:rsidRPr="00FF430B">
              <w:rPr>
                <w:lang w:val="ro-MD"/>
              </w:rPr>
              <w:t xml:space="preserve"> din valoarea contractului atribuit</w:t>
            </w:r>
            <w:r w:rsidR="001C75E4">
              <w:rPr>
                <w:lang w:val="ro-MD"/>
              </w:rPr>
              <w:t>, prin transfer la contul autoritatii contractante.</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w:t>
            </w:r>
            <w:r w:rsidR="00460653" w:rsidRPr="00FF430B">
              <w:rPr>
                <w:lang w:val="ro-MD"/>
              </w:rPr>
              <w:lastRenderedPageBreak/>
              <w:t xml:space="preserve">anula valoarea sau posibilitatea de utilizare, conform condiţiilor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 xml:space="preserve">şi lucrări provizorii de orice fel, </w:t>
            </w:r>
            <w:r w:rsidR="00460653" w:rsidRPr="00FF430B">
              <w:rPr>
                <w:lang w:val="ro-MD"/>
              </w:rPr>
              <w:lastRenderedPageBreak/>
              <w:t>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f"/>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DD3761">
            <w:pPr>
              <w:pStyle w:val="NormalWeb"/>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DD3761">
            <w:pPr>
              <w:pStyle w:val="NormalWeb"/>
              <w:numPr>
                <w:ilvl w:val="1"/>
                <w:numId w:val="16"/>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DD3761">
            <w:pPr>
              <w:pStyle w:val="NormalWeb"/>
              <w:numPr>
                <w:ilvl w:val="1"/>
                <w:numId w:val="16"/>
              </w:numPr>
              <w:tabs>
                <w:tab w:val="left" w:pos="284"/>
              </w:tabs>
              <w:spacing w:line="276" w:lineRule="auto"/>
              <w:ind w:left="0" w:hanging="425"/>
              <w:rPr>
                <w:lang w:val="ro-MD"/>
              </w:rPr>
            </w:pPr>
            <w:r w:rsidRPr="00FF430B">
              <w:rPr>
                <w:lang w:val="ro-MD"/>
              </w:rPr>
              <w:lastRenderedPageBreak/>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DD3761">
            <w:pPr>
              <w:pStyle w:val="NormalWeb"/>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DD3761">
            <w:pPr>
              <w:pStyle w:val="NormalWeb"/>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DD3761">
            <w:pPr>
              <w:pStyle w:val="NormalWeb"/>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DD3761">
            <w:pPr>
              <w:pStyle w:val="Listparagraf"/>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480940E1" w:rsidR="00460653" w:rsidRPr="00FF430B" w:rsidRDefault="00D83EE1" w:rsidP="00DD3761">
            <w:pPr>
              <w:pStyle w:val="NormalWeb"/>
              <w:numPr>
                <w:ilvl w:val="1"/>
                <w:numId w:val="16"/>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1C75E4" w:rsidRPr="001C75E4">
              <w:rPr>
                <w:b/>
                <w:bCs/>
                <w:i/>
                <w:iCs/>
                <w:lang w:val="ro-MD"/>
              </w:rPr>
              <w:t xml:space="preserve">3 </w:t>
            </w:r>
            <w:r w:rsidR="00460653" w:rsidRPr="001C75E4">
              <w:rPr>
                <w:b/>
                <w:bCs/>
                <w:i/>
                <w:iCs/>
                <w:lang w:val="ro-MD"/>
              </w:rPr>
              <w:t>ani</w:t>
            </w:r>
            <w:r w:rsidR="001C75E4" w:rsidRPr="001C75E4">
              <w:rPr>
                <w:b/>
                <w:bCs/>
                <w:i/>
                <w:iCs/>
                <w:lang w:val="ro-MD"/>
              </w:rPr>
              <w:t xml:space="preserve"> de la data receptiei la terminarea lucrarilor .</w:t>
            </w:r>
            <w:r w:rsidR="00460653" w:rsidRPr="00FF430B">
              <w:rPr>
                <w:lang w:val="ro-MD"/>
              </w:rPr>
              <w:t xml:space="preserve"> </w:t>
            </w:r>
          </w:p>
          <w:p w14:paraId="1CEFAD7D" w14:textId="77777777" w:rsidR="00460653" w:rsidRPr="00FF430B" w:rsidRDefault="00D83EE1" w:rsidP="00DD3761">
            <w:pPr>
              <w:pStyle w:val="NormalWeb"/>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DD3761">
            <w:pPr>
              <w:pStyle w:val="NormalWeb"/>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DD3761">
            <w:pPr>
              <w:pStyle w:val="Listparagraf"/>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DD3761">
            <w:pPr>
              <w:pStyle w:val="NormalWeb"/>
              <w:numPr>
                <w:ilvl w:val="1"/>
                <w:numId w:val="16"/>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DD3761">
            <w:pPr>
              <w:pStyle w:val="NormalWeb"/>
              <w:numPr>
                <w:ilvl w:val="1"/>
                <w:numId w:val="16"/>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DD3761">
            <w:pPr>
              <w:pStyle w:val="NormalWeb"/>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DD3761">
            <w:pPr>
              <w:pStyle w:val="NormalWeb"/>
              <w:numPr>
                <w:ilvl w:val="1"/>
                <w:numId w:val="16"/>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DD3761">
            <w:pPr>
              <w:pStyle w:val="NormalWeb"/>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DD3761">
            <w:pPr>
              <w:pStyle w:val="NormalWeb"/>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DD3761">
            <w:pPr>
              <w:pStyle w:val="NormalWeb"/>
              <w:numPr>
                <w:ilvl w:val="1"/>
                <w:numId w:val="16"/>
              </w:numPr>
              <w:tabs>
                <w:tab w:val="left" w:pos="567"/>
              </w:tabs>
              <w:spacing w:line="276" w:lineRule="auto"/>
              <w:ind w:left="0" w:hanging="567"/>
              <w:rPr>
                <w:lang w:val="ro-MD"/>
              </w:rPr>
            </w:pPr>
            <w:r w:rsidRPr="00FF430B">
              <w:rPr>
                <w:lang w:val="ro-MD"/>
              </w:rPr>
              <w:lastRenderedPageBreak/>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DD3761">
            <w:pPr>
              <w:pStyle w:val="NormalWeb"/>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DD3761">
            <w:pPr>
              <w:pStyle w:val="NormalWeb"/>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DD3761">
            <w:pPr>
              <w:pStyle w:val="NormalWeb"/>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DD3761">
            <w:pPr>
              <w:pStyle w:val="NormalWeb"/>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DD3761">
            <w:pPr>
              <w:pStyle w:val="Listparagraf"/>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DD3761">
            <w:pPr>
              <w:pStyle w:val="Listparagraf"/>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DD3761">
            <w:pPr>
              <w:pStyle w:val="Listparagraf"/>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DD3761">
            <w:pPr>
              <w:pStyle w:val="NormalWeb"/>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Listparagraf"/>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DD3761">
            <w:pPr>
              <w:pStyle w:val="NormalWeb"/>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DD3761">
            <w:pPr>
              <w:pStyle w:val="NormalWeb"/>
              <w:numPr>
                <w:ilvl w:val="1"/>
                <w:numId w:val="16"/>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DD3761">
            <w:pPr>
              <w:pStyle w:val="NormalWeb"/>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DD3761">
            <w:pPr>
              <w:pStyle w:val="NormalWeb"/>
              <w:numPr>
                <w:ilvl w:val="1"/>
                <w:numId w:val="16"/>
              </w:numPr>
              <w:tabs>
                <w:tab w:val="left" w:pos="567"/>
              </w:tabs>
              <w:ind w:left="0" w:hanging="567"/>
              <w:rPr>
                <w:lang w:val="ro-MD"/>
              </w:rPr>
            </w:pPr>
            <w:r w:rsidRPr="00FF430B">
              <w:rPr>
                <w:lang w:val="ro-MD"/>
              </w:rPr>
              <w:lastRenderedPageBreak/>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DD3761">
            <w:pPr>
              <w:pStyle w:val="Listparagraf"/>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DD3761">
            <w:pPr>
              <w:pStyle w:val="NormalWeb"/>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DD3761">
            <w:pPr>
              <w:pStyle w:val="NormalWeb"/>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DD3761">
            <w:pPr>
              <w:pStyle w:val="NormalWeb"/>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7B119CA2" w14:textId="55711E83" w:rsidR="00877B36" w:rsidRPr="005B0572" w:rsidRDefault="007323B6" w:rsidP="00DD3761">
            <w:pPr>
              <w:pStyle w:val="NormalWeb"/>
              <w:numPr>
                <w:ilvl w:val="1"/>
                <w:numId w:val="16"/>
              </w:numPr>
              <w:tabs>
                <w:tab w:val="left" w:pos="567"/>
                <w:tab w:val="left" w:pos="2295"/>
                <w:tab w:val="left" w:pos="4005"/>
              </w:tabs>
              <w:ind w:left="0" w:hanging="567"/>
              <w:contextualSpacing/>
              <w:rPr>
                <w:lang w:val="ro-MD"/>
              </w:rPr>
            </w:pPr>
            <w:r w:rsidRPr="005B0572">
              <w:rPr>
                <w:lang w:val="ro-MD"/>
              </w:rPr>
              <w:t>13.</w:t>
            </w:r>
            <w:r w:rsidR="001873A6" w:rsidRPr="005B0572">
              <w:rPr>
                <w:lang w:val="ro-MD"/>
              </w:rPr>
              <w:t>4</w:t>
            </w:r>
            <w:r w:rsidRPr="005B0572">
              <w:rPr>
                <w:lang w:val="ro-MD"/>
              </w:rPr>
              <w:t xml:space="preserve">. </w:t>
            </w:r>
            <w:r w:rsidR="00D379F6" w:rsidRPr="005B0572">
              <w:rPr>
                <w:lang w:val="ro-MD"/>
              </w:rPr>
              <w:t xml:space="preserve">Pentru confirmarea celor menţionate, </w:t>
            </w:r>
            <w:r w:rsidR="009D3792" w:rsidRPr="005B0572">
              <w:rPr>
                <w:lang w:val="ro-MD"/>
              </w:rPr>
              <w:t>p</w:t>
            </w:r>
            <w:r w:rsidR="00D379F6" w:rsidRPr="005B0572">
              <w:rPr>
                <w:lang w:val="ro-MD"/>
              </w:rPr>
              <w:t xml:space="preserve">ărţile au semnat prezentul Contract în conformitate cu legislaţia Republicii Moldova, la data şi anul indicate, </w:t>
            </w:r>
            <w:r w:rsidR="00460653" w:rsidRPr="005B0572">
              <w:rPr>
                <w:lang w:val="ro-MD"/>
              </w:rPr>
              <w:t xml:space="preserve">fiind valabil până la </w:t>
            </w:r>
            <w:r w:rsidR="00A87DC9">
              <w:rPr>
                <w:lang w:val="ro-MD"/>
              </w:rPr>
              <w:t>31.1</w:t>
            </w:r>
            <w:r w:rsidR="00207656">
              <w:rPr>
                <w:lang w:val="ro-MD"/>
              </w:rPr>
              <w:t>0</w:t>
            </w:r>
            <w:r w:rsidR="00A87DC9">
              <w:rPr>
                <w:lang w:val="ro-MD"/>
              </w:rPr>
              <w:t>.2025</w:t>
            </w:r>
            <w:r w:rsidR="00D379F6" w:rsidRPr="005B0572">
              <w:rPr>
                <w:lang w:val="ro-MD"/>
              </w:rPr>
              <w:t xml:space="preserve"> finală a lucrărilor</w:t>
            </w:r>
            <w:r w:rsidR="00460653" w:rsidRPr="005B0572">
              <w:rPr>
                <w:lang w:val="ro-MD"/>
              </w:rPr>
              <w:t>.</w:t>
            </w:r>
          </w:p>
          <w:p w14:paraId="0FE69F4A" w14:textId="77777777" w:rsidR="00877B36" w:rsidRPr="00FF430B" w:rsidRDefault="00877B36" w:rsidP="00877B36">
            <w:pPr>
              <w:pStyle w:val="Listparagraf"/>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Listparagraf"/>
              <w:numPr>
                <w:ilvl w:val="0"/>
                <w:numId w:val="0"/>
              </w:numPr>
              <w:tabs>
                <w:tab w:val="left" w:pos="2295"/>
              </w:tabs>
              <w:ind w:left="3240"/>
              <w:rPr>
                <w:lang w:val="ro-MD"/>
              </w:rPr>
            </w:pPr>
            <w:r w:rsidRPr="00FF430B">
              <w:rPr>
                <w:b/>
                <w:lang w:val="ro-MD"/>
              </w:rPr>
              <w:t>SPECIALE A CONTRACTULUI</w:t>
            </w:r>
          </w:p>
          <w:p w14:paraId="5E5B6F9F" w14:textId="252ECA91"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1A24F838" w14:textId="77777777" w:rsidR="00460653" w:rsidRPr="00FF430B" w:rsidRDefault="00C33344" w:rsidP="00DD3761">
            <w:pPr>
              <w:pStyle w:val="Listparagraf"/>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092DBFE6" w14:textId="77777777" w:rsidR="00460653" w:rsidRDefault="00460653" w:rsidP="00633782">
                  <w:pPr>
                    <w:tabs>
                      <w:tab w:val="left" w:pos="3295"/>
                    </w:tabs>
                    <w:jc w:val="center"/>
                    <w:rPr>
                      <w:b/>
                      <w:iCs/>
                      <w:lang w:val="ro-MD"/>
                    </w:rPr>
                  </w:pPr>
                  <w:r w:rsidRPr="00FF430B">
                    <w:rPr>
                      <w:b/>
                      <w:iCs/>
                      <w:lang w:val="ro-MD"/>
                    </w:rPr>
                    <w:t>BENEFICIARUL</w:t>
                  </w:r>
                </w:p>
                <w:p w14:paraId="75C085AD" w14:textId="22493B0A" w:rsidR="001C75E4" w:rsidRPr="00FF430B" w:rsidRDefault="00C90EA7" w:rsidP="00633782">
                  <w:pPr>
                    <w:tabs>
                      <w:tab w:val="left" w:pos="3295"/>
                    </w:tabs>
                    <w:jc w:val="center"/>
                    <w:rPr>
                      <w:lang w:val="ro-MD"/>
                    </w:rPr>
                  </w:pPr>
                  <w:r>
                    <w:rPr>
                      <w:b/>
                      <w:lang w:val="en-US"/>
                    </w:rPr>
                    <w:t xml:space="preserve">IPȘP Lalova </w:t>
                  </w:r>
                  <w:r w:rsidRPr="00752608">
                    <w:rPr>
                      <w:i/>
                    </w:rPr>
                    <w:t xml:space="preserve">      </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43A9A043"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r w:rsidR="001C75E4">
                    <w:rPr>
                      <w:lang w:val="ro-MD"/>
                    </w:rPr>
                    <w:t xml:space="preserve"> 5421</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592C5F2C"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r w:rsidR="001C75E4">
                    <w:rPr>
                      <w:lang w:val="ro-MD"/>
                    </w:rPr>
                    <w:t>0</w:t>
                  </w:r>
                  <w:r w:rsidR="00C90EA7">
                    <w:rPr>
                      <w:b/>
                      <w:shd w:val="clear" w:color="auto" w:fill="FFFFFF" w:themeFill="background1"/>
                      <w:lang w:val="ro-MD" w:eastAsia="ru-RU"/>
                    </w:rPr>
                    <w:t>060979829, 068440198</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09699689"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r w:rsidR="00C90EA7" w:rsidRPr="00262682">
                    <w:rPr>
                      <w:b/>
                      <w:shd w:val="clear" w:color="auto" w:fill="FFFFFF" w:themeFill="background1"/>
                      <w:lang w:val="ro-MD" w:eastAsia="ru-RU"/>
                    </w:rPr>
                    <w:t xml:space="preserve"> </w:t>
                  </w:r>
                  <w:r w:rsidR="00C90EA7" w:rsidRPr="00262682">
                    <w:rPr>
                      <w:b/>
                      <w:shd w:val="clear" w:color="auto" w:fill="FFFFFF" w:themeFill="background1"/>
                      <w:lang w:val="ro-MD" w:eastAsia="ru-RU"/>
                    </w:rPr>
                    <w:t>1014620008149</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0A667242"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r w:rsidR="00A87DC9">
                    <w:rPr>
                      <w:lang w:val="ro-MD"/>
                    </w:rPr>
                    <w:t>MF Trezoreria Regionala Centru</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2A98995E"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r w:rsidR="00A87DC9">
                    <w:rPr>
                      <w:lang w:val="ro-MD"/>
                    </w:rPr>
                    <w:t xml:space="preserve"> TREZMD2X</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1E9BA33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r w:rsidR="00A87DC9">
                    <w:rPr>
                      <w:lang w:val="ro-MD"/>
                    </w:rPr>
                    <w:t xml:space="preserve"> </w:t>
                  </w:r>
                  <w:r w:rsidR="000910DE" w:rsidRPr="000910DE">
                    <w:rPr>
                      <w:rFonts w:ascii="Segoe UI" w:hAnsi="Segoe UI" w:cs="Segoe UI"/>
                      <w:sz w:val="20"/>
                      <w:szCs w:val="20"/>
                      <w:shd w:val="clear" w:color="auto" w:fill="FAFAFA"/>
                    </w:rPr>
                    <w:t>MD17TRPDBB311120B14115AI</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f"/>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lang w:val="ro-MD"/>
                    </w:rPr>
                  </w:pPr>
                  <w:r w:rsidRPr="00FF430B">
                    <w:rPr>
                      <w:b/>
                      <w:bCs/>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lang w:val="ro-MD"/>
                    </w:rPr>
                  </w:pPr>
                  <w:r w:rsidRPr="00FF430B">
                    <w:rPr>
                      <w:b/>
                      <w:bCs/>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lang w:val="ro-MD"/>
                    </w:rPr>
                  </w:pPr>
                  <w:r w:rsidRPr="00FF430B">
                    <w:rPr>
                      <w:b/>
                      <w:bCs/>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lang w:val="ro-MD"/>
                    </w:rPr>
                  </w:pPr>
                  <w:r w:rsidRPr="00FF430B">
                    <w:rPr>
                      <w:b/>
                      <w:bCs/>
                      <w:lang w:val="ro-MD"/>
                    </w:rPr>
                    <w:t>Standarde de</w:t>
                  </w:r>
                </w:p>
                <w:p w14:paraId="0F04E5CD" w14:textId="77777777" w:rsidR="007E709D" w:rsidRPr="00FF430B" w:rsidRDefault="007E709D" w:rsidP="001223E6">
                  <w:pPr>
                    <w:ind w:right="943"/>
                    <w:jc w:val="center"/>
                    <w:rPr>
                      <w:b/>
                      <w:bCs/>
                      <w:lang w:val="ro-MD"/>
                    </w:rPr>
                  </w:pPr>
                  <w:r w:rsidRPr="00FF430B">
                    <w:rPr>
                      <w:b/>
                      <w:bCs/>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lang w:val="ro-MD"/>
                    </w:rPr>
                  </w:pPr>
                  <w:r w:rsidRPr="00FF430B">
                    <w:rPr>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06ED7C" w14:textId="77777777" w:rsidR="007E709D" w:rsidRPr="00FF430B" w:rsidRDefault="007E709D" w:rsidP="004D7C86">
                  <w:pPr>
                    <w:jc w:val="both"/>
                    <w:rPr>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D17562" w14:textId="77777777" w:rsidR="007E709D" w:rsidRPr="00FF430B" w:rsidRDefault="007E709D" w:rsidP="004D7C86">
                  <w:pPr>
                    <w:jc w:val="both"/>
                    <w:rPr>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lang w:val="ro-MD"/>
                    </w:rPr>
                  </w:pPr>
                  <w:r w:rsidRPr="00FF430B">
                    <w:rPr>
                      <w:b/>
                      <w:bCs/>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lang w:val="ro-MD"/>
                    </w:rPr>
                  </w:pPr>
                </w:p>
                <w:p w14:paraId="08AAC997" w14:textId="77777777" w:rsidR="007E709D" w:rsidRPr="00FF430B" w:rsidRDefault="007E709D" w:rsidP="004D7C86">
                  <w:pPr>
                    <w:jc w:val="both"/>
                    <w:rPr>
                      <w:lang w:val="ro-MD"/>
                    </w:rPr>
                  </w:pPr>
                </w:p>
                <w:p w14:paraId="1B044BD9" w14:textId="77777777" w:rsidR="007E709D" w:rsidRPr="00FF430B" w:rsidRDefault="007E709D" w:rsidP="004D7C86">
                  <w:pPr>
                    <w:jc w:val="both"/>
                    <w:rPr>
                      <w:lang w:val="ro-MD"/>
                    </w:rPr>
                  </w:pPr>
                </w:p>
                <w:p w14:paraId="0EDE7AD5" w14:textId="77777777" w:rsidR="007E709D" w:rsidRPr="00FF430B" w:rsidRDefault="007E709D" w:rsidP="004D7C86">
                  <w:pPr>
                    <w:jc w:val="both"/>
                    <w:rPr>
                      <w:lang w:val="ro-MD"/>
                    </w:rPr>
                  </w:pPr>
                </w:p>
                <w:p w14:paraId="081AFD4C" w14:textId="77777777" w:rsidR="007E709D" w:rsidRPr="00FF430B" w:rsidRDefault="007E709D" w:rsidP="004D7C86">
                  <w:pPr>
                    <w:jc w:val="both"/>
                    <w:rPr>
                      <w:lang w:val="ro-MD"/>
                    </w:rPr>
                  </w:pPr>
                </w:p>
              </w:tc>
              <w:tc>
                <w:tcPr>
                  <w:tcW w:w="8362" w:type="dxa"/>
                  <w:gridSpan w:val="5"/>
                  <w:tcBorders>
                    <w:top w:val="single" w:sz="6" w:space="0" w:color="000000"/>
                    <w:left w:val="nil"/>
                    <w:bottom w:val="nil"/>
                    <w:right w:val="nil"/>
                  </w:tcBorders>
                  <w:tcMar>
                    <w:top w:w="24" w:type="dxa"/>
                    <w:left w:w="48" w:type="dxa"/>
                    <w:bottom w:w="24" w:type="dxa"/>
                    <w:right w:w="48" w:type="dxa"/>
                  </w:tcMar>
                  <w:hideMark/>
                </w:tcPr>
                <w:p w14:paraId="0E73FDC4" w14:textId="77777777" w:rsidR="007E709D" w:rsidRPr="00FF430B" w:rsidRDefault="007E709D" w:rsidP="004D7C86">
                  <w:pPr>
                    <w:jc w:val="both"/>
                    <w:rPr>
                      <w:lang w:val="ro-MD"/>
                    </w:rPr>
                  </w:pPr>
                  <w:r w:rsidRPr="00FF430B">
                    <w:rPr>
                      <w:lang w:val="ro-MD"/>
                    </w:rPr>
                    <w:t> </w:t>
                  </w:r>
                </w:p>
                <w:p w14:paraId="12DB01AD" w14:textId="77777777" w:rsidR="007E709D" w:rsidRPr="00FF430B" w:rsidRDefault="007E709D" w:rsidP="004D7C86">
                  <w:pPr>
                    <w:jc w:val="center"/>
                    <w:rPr>
                      <w:b/>
                      <w:bCs/>
                      <w:lang w:val="ro-MD"/>
                    </w:rPr>
                  </w:pPr>
                </w:p>
                <w:p w14:paraId="76DC0989" w14:textId="77777777" w:rsidR="004D7C86" w:rsidRPr="00FF430B" w:rsidRDefault="004D7C86" w:rsidP="004D7C86">
                  <w:pPr>
                    <w:jc w:val="center"/>
                    <w:rPr>
                      <w:b/>
                      <w:bCs/>
                      <w:lang w:val="ro-MD"/>
                    </w:rPr>
                  </w:pPr>
                </w:p>
                <w:p w14:paraId="7266B5BE" w14:textId="77777777" w:rsidR="004D7C86" w:rsidRPr="00FF430B" w:rsidRDefault="004D7C86" w:rsidP="004D7C86">
                  <w:pPr>
                    <w:jc w:val="center"/>
                    <w:rPr>
                      <w:b/>
                      <w:bCs/>
                      <w:lang w:val="ro-MD"/>
                    </w:rPr>
                  </w:pPr>
                </w:p>
                <w:p w14:paraId="6957264B" w14:textId="77777777" w:rsidR="004D7C86" w:rsidRPr="00FF430B" w:rsidRDefault="004D7C86" w:rsidP="004D7C86">
                  <w:pPr>
                    <w:jc w:val="center"/>
                    <w:rPr>
                      <w:b/>
                      <w:bCs/>
                      <w:lang w:val="ro-MD"/>
                    </w:rPr>
                  </w:pPr>
                </w:p>
                <w:p w14:paraId="4F64F738" w14:textId="77777777" w:rsidR="004D7C86" w:rsidRPr="00FF430B" w:rsidRDefault="004D7C86" w:rsidP="004D7C86">
                  <w:pPr>
                    <w:jc w:val="center"/>
                    <w:rPr>
                      <w:b/>
                      <w:bCs/>
                      <w:lang w:val="ro-MD"/>
                    </w:rPr>
                  </w:pPr>
                </w:p>
                <w:p w14:paraId="6F6CEF5D" w14:textId="77777777" w:rsidR="004D7C86" w:rsidRPr="00FF430B" w:rsidRDefault="004D7C86" w:rsidP="004D7C86">
                  <w:pPr>
                    <w:jc w:val="center"/>
                    <w:rPr>
                      <w:b/>
                      <w:bCs/>
                      <w:lang w:val="ro-MD"/>
                    </w:rPr>
                  </w:pPr>
                </w:p>
                <w:p w14:paraId="4127C2B0" w14:textId="77777777" w:rsidR="007E709D" w:rsidRPr="00FF430B" w:rsidRDefault="007E709D" w:rsidP="007E709D">
                  <w:pPr>
                    <w:rPr>
                      <w:b/>
                      <w:bCs/>
                      <w:lang w:val="ro-MD"/>
                    </w:rPr>
                  </w:pPr>
                  <w:r w:rsidRPr="00FF430B">
                    <w:rPr>
                      <w:b/>
                      <w:bCs/>
                      <w:lang w:val="ro-MD"/>
                    </w:rPr>
                    <w:t xml:space="preserve">                 SEMNĂTURILE PĂRŢILOR</w:t>
                  </w:r>
                </w:p>
                <w:p w14:paraId="2D64B62D" w14:textId="77777777" w:rsidR="004D7C86" w:rsidRPr="00FF430B" w:rsidRDefault="004D7C86" w:rsidP="007E709D">
                  <w:pPr>
                    <w:rPr>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lang w:val="ro-MD"/>
                    </w:rPr>
                  </w:pPr>
                  <w:r w:rsidRPr="006A7C1C">
                    <w:rPr>
                      <w:b/>
                      <w:bCs/>
                      <w:lang w:val="ro-MD"/>
                    </w:rPr>
                    <w:t>ANTREPRENORU</w:t>
                  </w:r>
                  <w:r>
                    <w:rPr>
                      <w:b/>
                      <w:bCs/>
                      <w:lang w:val="ro-MD"/>
                    </w:rPr>
                    <w:t>L</w:t>
                  </w:r>
                </w:p>
                <w:p w14:paraId="50273CFA" w14:textId="77777777" w:rsidR="007E709D" w:rsidRPr="00FF430B" w:rsidRDefault="007E709D" w:rsidP="004D7C86">
                  <w:pPr>
                    <w:ind w:firstLine="567"/>
                    <w:jc w:val="both"/>
                    <w:rPr>
                      <w:lang w:val="ro-MD"/>
                    </w:rPr>
                  </w:pPr>
                  <w:r w:rsidRPr="00FF430B">
                    <w:rPr>
                      <w:lang w:val="ro-MD"/>
                    </w:rPr>
                    <w:t> </w:t>
                  </w:r>
                </w:p>
                <w:p w14:paraId="0C5B10F9" w14:textId="77777777" w:rsidR="00753976" w:rsidRPr="00FF430B" w:rsidRDefault="00753976" w:rsidP="00240751">
                  <w:pPr>
                    <w:ind w:firstLine="567"/>
                    <w:rPr>
                      <w:lang w:val="ro-MD"/>
                    </w:rPr>
                  </w:pPr>
                </w:p>
                <w:p w14:paraId="1CA6E53E" w14:textId="77777777" w:rsidR="007E709D" w:rsidRPr="00FF430B" w:rsidRDefault="007E709D" w:rsidP="00240751">
                  <w:pPr>
                    <w:ind w:firstLine="567"/>
                    <w:rPr>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lang w:val="ro-MD"/>
                    </w:rPr>
                  </w:pPr>
                  <w:r w:rsidRPr="00FF430B">
                    <w:rPr>
                      <w:b/>
                      <w:bCs/>
                      <w:lang w:val="ro-MD"/>
                    </w:rPr>
                    <w:t xml:space="preserve">                              </w:t>
                  </w:r>
                  <w:r w:rsidR="006A7C1C" w:rsidRPr="00FF430B">
                    <w:rPr>
                      <w:b/>
                      <w:bCs/>
                      <w:lang w:val="ro-MD"/>
                    </w:rPr>
                    <w:t xml:space="preserve"> BENEFICIAR</w:t>
                  </w:r>
                </w:p>
                <w:p w14:paraId="16DB761C" w14:textId="77777777" w:rsidR="007E709D" w:rsidRPr="00FF430B" w:rsidRDefault="007E709D" w:rsidP="004D7C86">
                  <w:pPr>
                    <w:ind w:firstLine="567"/>
                    <w:jc w:val="both"/>
                    <w:rPr>
                      <w:lang w:val="ro-MD"/>
                    </w:rPr>
                  </w:pPr>
                  <w:r w:rsidRPr="00FF430B">
                    <w:rPr>
                      <w:lang w:val="ro-MD"/>
                    </w:rPr>
                    <w:t> </w:t>
                  </w:r>
                </w:p>
                <w:p w14:paraId="7C4ED40E" w14:textId="77777777" w:rsidR="007E709D" w:rsidRPr="00FF430B" w:rsidRDefault="007E709D" w:rsidP="007E709D">
                  <w:pPr>
                    <w:rPr>
                      <w:lang w:val="ro-MD"/>
                    </w:rPr>
                  </w:pPr>
                </w:p>
                <w:p w14:paraId="772A0CA7" w14:textId="77777777" w:rsidR="007E709D" w:rsidRPr="00FF430B" w:rsidRDefault="007E709D" w:rsidP="003E7B03">
                  <w:pPr>
                    <w:jc w:val="both"/>
                    <w:rPr>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lang w:val="ro-MD"/>
              </w:rPr>
            </w:pPr>
            <w:r w:rsidRPr="00FF430B">
              <w:rPr>
                <w:lang w:val="ro-MD"/>
              </w:rPr>
              <w:t>Anexa nr.</w:t>
            </w:r>
            <w:r w:rsidR="00FF5CB2">
              <w:rPr>
                <w:lang w:val="ro-MD"/>
              </w:rPr>
              <w:t xml:space="preserve"> </w:t>
            </w:r>
            <w:r w:rsidR="004D7C86" w:rsidRPr="00FF430B">
              <w:rPr>
                <w:lang w:val="ro-MD"/>
              </w:rPr>
              <w:t>2</w:t>
            </w:r>
          </w:p>
          <w:p w14:paraId="14548E19" w14:textId="77777777" w:rsidR="00803E7E" w:rsidRPr="00FF430B" w:rsidRDefault="00803E7E" w:rsidP="004D7C86">
            <w:pPr>
              <w:jc w:val="right"/>
              <w:rPr>
                <w:lang w:val="ro-MD"/>
              </w:rPr>
            </w:pPr>
            <w:r w:rsidRPr="00FF430B">
              <w:rPr>
                <w:lang w:val="ro-MD"/>
              </w:rPr>
              <w:t xml:space="preserve">la </w:t>
            </w:r>
            <w:r w:rsidR="00892A6D" w:rsidRPr="00FF430B">
              <w:rPr>
                <w:lang w:val="ro-MD"/>
              </w:rPr>
              <w:t>C</w:t>
            </w:r>
            <w:r w:rsidRPr="00FF430B">
              <w:rPr>
                <w:lang w:val="ro-MD"/>
              </w:rPr>
              <w:t>ontractul nr.__________</w:t>
            </w:r>
          </w:p>
          <w:p w14:paraId="0ADC02F1" w14:textId="77777777" w:rsidR="00803E7E" w:rsidRPr="00FF430B" w:rsidRDefault="00803E7E" w:rsidP="004D7C86">
            <w:pPr>
              <w:jc w:val="right"/>
              <w:rPr>
                <w:lang w:val="ro-MD"/>
              </w:rPr>
            </w:pPr>
            <w:r w:rsidRPr="00FF430B">
              <w:rPr>
                <w:lang w:val="ro-MD"/>
              </w:rPr>
              <w:t>din “____” ________ 20___</w:t>
            </w:r>
          </w:p>
          <w:p w14:paraId="6B954B68" w14:textId="008538E4" w:rsidR="004D7C86" w:rsidRDefault="004D7C86" w:rsidP="006A7C1C">
            <w:pPr>
              <w:keepNext/>
              <w:keepLines/>
              <w:spacing w:before="200"/>
              <w:jc w:val="both"/>
              <w:outlineLvl w:val="2"/>
              <w:rPr>
                <w:lang w:val="ro-MD"/>
              </w:rPr>
            </w:pPr>
          </w:p>
          <w:p w14:paraId="11E4291F" w14:textId="77777777" w:rsidR="006A7C1C" w:rsidRPr="00FF430B" w:rsidRDefault="006A7C1C" w:rsidP="006A7C1C">
            <w:pPr>
              <w:keepNext/>
              <w:keepLines/>
              <w:spacing w:before="200"/>
              <w:jc w:val="both"/>
              <w:outlineLvl w:val="2"/>
              <w:rPr>
                <w:lang w:val="ro-MD"/>
              </w:rPr>
            </w:pPr>
          </w:p>
          <w:p w14:paraId="597AC2A0" w14:textId="77777777" w:rsidR="00803E7E" w:rsidRPr="00FF430B" w:rsidRDefault="00803E7E" w:rsidP="00803E7E">
            <w:pPr>
              <w:ind w:firstLine="567"/>
              <w:jc w:val="both"/>
              <w:rPr>
                <w:b/>
                <w:lang w:val="ro-MD"/>
              </w:rPr>
            </w:pPr>
            <w:r w:rsidRPr="00FF430B">
              <w:rPr>
                <w:b/>
                <w:lang w:val="ro-MD"/>
              </w:rPr>
              <w:t>SPECIFICAŢII DE PREŢ</w:t>
            </w:r>
          </w:p>
          <w:p w14:paraId="5589590D" w14:textId="77777777" w:rsidR="00803E7E" w:rsidRPr="00FF430B" w:rsidRDefault="00803E7E" w:rsidP="00803E7E">
            <w:pPr>
              <w:keepNext/>
              <w:keepLines/>
              <w:spacing w:before="200"/>
              <w:ind w:firstLine="567"/>
              <w:jc w:val="both"/>
              <w:outlineLvl w:val="2"/>
              <w:rPr>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lang w:val="ro-MD"/>
                    </w:rPr>
                  </w:pPr>
                  <w:r w:rsidRPr="00FF430B">
                    <w:rPr>
                      <w:b/>
                      <w:bCs/>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lang w:val="ro-MD"/>
                    </w:rPr>
                  </w:pPr>
                  <w:r w:rsidRPr="00FF430B">
                    <w:rPr>
                      <w:b/>
                      <w:bCs/>
                      <w:lang w:val="ro-MD"/>
                    </w:rPr>
                    <w:t xml:space="preserve">          </w:t>
                  </w:r>
                  <w:r w:rsidR="00803E7E" w:rsidRPr="00FF430B">
                    <w:rPr>
                      <w:b/>
                      <w:bCs/>
                      <w:lang w:val="ro-MD"/>
                    </w:rPr>
                    <w:t>Denumirea</w:t>
                  </w:r>
                </w:p>
                <w:p w14:paraId="05781770" w14:textId="77777777" w:rsidR="00E13118" w:rsidRPr="00FF430B" w:rsidRDefault="00C33344" w:rsidP="00C33344">
                  <w:pPr>
                    <w:tabs>
                      <w:tab w:val="left" w:pos="235"/>
                      <w:tab w:val="left" w:pos="378"/>
                    </w:tabs>
                    <w:ind w:left="-923"/>
                    <w:jc w:val="center"/>
                    <w:rPr>
                      <w:b/>
                      <w:bCs/>
                      <w:lang w:val="ro-MD"/>
                    </w:rPr>
                  </w:pPr>
                  <w:r w:rsidRPr="00FF430B">
                    <w:rPr>
                      <w:b/>
                      <w:bCs/>
                      <w:lang w:val="ro-MD"/>
                    </w:rPr>
                    <w:t xml:space="preserve">          </w:t>
                  </w:r>
                  <w:r w:rsidR="00803E7E" w:rsidRPr="00FF430B">
                    <w:rPr>
                      <w:b/>
                      <w:bCs/>
                      <w:lang w:val="ro-MD"/>
                    </w:rPr>
                    <w:t>lucrărilor</w:t>
                  </w:r>
                </w:p>
                <w:p w14:paraId="6B27D8F6" w14:textId="77777777" w:rsidR="00803E7E" w:rsidRPr="00FF430B" w:rsidRDefault="00803E7E" w:rsidP="004D7C86">
                  <w:pPr>
                    <w:tabs>
                      <w:tab w:val="left" w:pos="369"/>
                    </w:tabs>
                    <w:ind w:left="-923"/>
                    <w:jc w:val="center"/>
                    <w:rPr>
                      <w:b/>
                      <w:bCs/>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lang w:val="ro-MD"/>
                    </w:rPr>
                  </w:pPr>
                  <w:r w:rsidRPr="00FF430B">
                    <w:rPr>
                      <w:b/>
                      <w:bCs/>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lang w:val="ro-MD"/>
                    </w:rPr>
                  </w:pPr>
                  <w:r w:rsidRPr="00FF430B">
                    <w:rPr>
                      <w:b/>
                      <w:bCs/>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lang w:val="ro-MD"/>
                    </w:rPr>
                  </w:pPr>
                  <w:r w:rsidRPr="00FF430B">
                    <w:rPr>
                      <w:b/>
                      <w:bCs/>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lang w:val="ro-MD"/>
                    </w:rPr>
                  </w:pPr>
                  <w:r w:rsidRPr="00FF430B">
                    <w:rPr>
                      <w:b/>
                      <w:bCs/>
                      <w:lang w:val="ro-MD"/>
                    </w:rPr>
                    <w:t>Preţ</w:t>
                  </w:r>
                  <w:r w:rsidR="00892A6D" w:rsidRPr="00FF430B">
                    <w:rPr>
                      <w:b/>
                      <w:bCs/>
                      <w:lang w:val="ro-MD"/>
                    </w:rPr>
                    <w:t>ul</w:t>
                  </w:r>
                  <w:r w:rsidRPr="00FF430B">
                    <w:rPr>
                      <w:b/>
                      <w:bCs/>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lang w:val="ro-MD"/>
                    </w:rPr>
                  </w:pPr>
                  <w:r w:rsidRPr="00FF430B">
                    <w:rPr>
                      <w:b/>
                      <w:bCs/>
                      <w:lang w:val="ro-MD"/>
                    </w:rPr>
                    <w:t>Suma</w:t>
                  </w:r>
                  <w:r w:rsidR="0060188C" w:rsidRPr="00FF430B">
                    <w:rPr>
                      <w:b/>
                      <w:bCs/>
                      <w:lang w:val="ro-MD"/>
                    </w:rPr>
                    <w:t>l</w:t>
                  </w:r>
                  <w:r w:rsidRPr="00FF430B">
                    <w:rPr>
                      <w:b/>
                      <w:bCs/>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lang w:val="ro-MD"/>
                    </w:rPr>
                  </w:pPr>
                  <w:r w:rsidRPr="00FF430B">
                    <w:rPr>
                      <w:b/>
                      <w:bCs/>
                      <w:lang w:val="ro-MD"/>
                    </w:rPr>
                    <w:t>Termenii de executare</w:t>
                  </w:r>
                </w:p>
                <w:p w14:paraId="5F805D30" w14:textId="77777777" w:rsidR="00803E7E" w:rsidRPr="00FF430B" w:rsidRDefault="00803E7E" w:rsidP="003E7B03">
                  <w:pPr>
                    <w:tabs>
                      <w:tab w:val="left" w:pos="1134"/>
                    </w:tabs>
                    <w:ind w:left="720"/>
                    <w:outlineLvl w:val="0"/>
                    <w:rPr>
                      <w:b/>
                      <w:bCs/>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lang w:val="ro-MD"/>
                    </w:rPr>
                  </w:pPr>
                  <w:r w:rsidRPr="00FF430B">
                    <w:rPr>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lang w:val="ro-MD"/>
                    </w:rPr>
                  </w:pPr>
                  <w:r w:rsidRPr="00FF430B">
                    <w:rPr>
                      <w:b/>
                      <w:bCs/>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lang w:val="ro-MD"/>
                    </w:rPr>
                  </w:pPr>
                  <w:r w:rsidRPr="00FF430B">
                    <w:rPr>
                      <w:lang w:val="ro-MD"/>
                    </w:rPr>
                    <w:t> </w:t>
                  </w:r>
                </w:p>
                <w:p w14:paraId="7C69EAEA" w14:textId="77777777" w:rsidR="00803E7E" w:rsidRPr="00FF430B" w:rsidRDefault="00803E7E" w:rsidP="004D7C86">
                  <w:pPr>
                    <w:keepNext/>
                    <w:keepLines/>
                    <w:spacing w:before="200"/>
                    <w:jc w:val="both"/>
                    <w:outlineLvl w:val="2"/>
                    <w:rPr>
                      <w:lang w:val="ro-MD"/>
                    </w:rPr>
                  </w:pPr>
                </w:p>
                <w:p w14:paraId="06660E0C" w14:textId="77777777" w:rsidR="00753976" w:rsidRPr="00FF430B" w:rsidRDefault="00753976" w:rsidP="004D7C86">
                  <w:pPr>
                    <w:keepNext/>
                    <w:keepLines/>
                    <w:spacing w:before="200"/>
                    <w:jc w:val="both"/>
                    <w:outlineLvl w:val="2"/>
                    <w:rPr>
                      <w:lang w:val="ro-MD"/>
                    </w:rPr>
                  </w:pPr>
                </w:p>
                <w:p w14:paraId="1435904B" w14:textId="77777777" w:rsidR="00753976" w:rsidRPr="00FF430B" w:rsidRDefault="00753976" w:rsidP="004D7C86">
                  <w:pPr>
                    <w:keepNext/>
                    <w:keepLines/>
                    <w:spacing w:before="200"/>
                    <w:jc w:val="both"/>
                    <w:outlineLvl w:val="2"/>
                    <w:rPr>
                      <w:lang w:val="ro-MD"/>
                    </w:rPr>
                  </w:pPr>
                </w:p>
                <w:p w14:paraId="65ED4DFB" w14:textId="77777777" w:rsidR="00753976" w:rsidRPr="00FF430B" w:rsidRDefault="00753976" w:rsidP="004D7C86">
                  <w:pPr>
                    <w:keepNext/>
                    <w:keepLines/>
                    <w:spacing w:before="200"/>
                    <w:jc w:val="both"/>
                    <w:outlineLvl w:val="2"/>
                    <w:rPr>
                      <w:lang w:val="ro-MD"/>
                    </w:rPr>
                  </w:pPr>
                </w:p>
                <w:p w14:paraId="5BD593FD" w14:textId="77777777" w:rsidR="00803E7E" w:rsidRPr="00FF430B" w:rsidRDefault="00803E7E" w:rsidP="004D7C86">
                  <w:pPr>
                    <w:keepNext/>
                    <w:keepLines/>
                    <w:spacing w:before="200"/>
                    <w:jc w:val="both"/>
                    <w:outlineLvl w:val="2"/>
                    <w:rPr>
                      <w:lang w:val="ro-MD"/>
                    </w:rPr>
                  </w:pPr>
                </w:p>
                <w:p w14:paraId="2B9B29C7" w14:textId="77777777" w:rsidR="00803E7E" w:rsidRPr="00FF430B" w:rsidRDefault="00803E7E" w:rsidP="004D7C86">
                  <w:pPr>
                    <w:keepNext/>
                    <w:keepLines/>
                    <w:spacing w:before="200"/>
                    <w:jc w:val="both"/>
                    <w:outlineLvl w:val="2"/>
                    <w:rPr>
                      <w:lang w:val="ro-MD"/>
                    </w:rPr>
                  </w:pPr>
                </w:p>
                <w:p w14:paraId="2BC83696" w14:textId="77777777" w:rsidR="00803E7E" w:rsidRDefault="00EA64B0" w:rsidP="004D7C86">
                  <w:pPr>
                    <w:jc w:val="center"/>
                    <w:rPr>
                      <w:b/>
                      <w:bCs/>
                      <w:lang w:val="ro-MD"/>
                    </w:rPr>
                  </w:pPr>
                  <w:r w:rsidRPr="00FF430B">
                    <w:rPr>
                      <w:b/>
                      <w:bCs/>
                      <w:lang w:val="ro-MD"/>
                    </w:rPr>
                    <w:t>SEMNĂTURILE PĂRŢILOR</w:t>
                  </w:r>
                </w:p>
                <w:p w14:paraId="7A9E7B1A" w14:textId="5A91F09A" w:rsidR="006A7C1C" w:rsidRPr="00FF430B" w:rsidRDefault="006A7C1C" w:rsidP="004D7C86">
                  <w:pPr>
                    <w:jc w:val="center"/>
                    <w:rPr>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lang w:val="ro-MD"/>
                    </w:rPr>
                  </w:pPr>
                  <w:r w:rsidRPr="00FF430B">
                    <w:rPr>
                      <w:b/>
                      <w:bCs/>
                      <w:lang w:val="ro-MD"/>
                    </w:rPr>
                    <w:t>ANTREPRENOR</w:t>
                  </w:r>
                </w:p>
                <w:p w14:paraId="0A0A85A8" w14:textId="77777777" w:rsidR="00371806" w:rsidRPr="00FF430B" w:rsidRDefault="00371806" w:rsidP="00B262BA">
                  <w:pPr>
                    <w:tabs>
                      <w:tab w:val="left" w:pos="1134"/>
                    </w:tabs>
                    <w:ind w:left="720"/>
                    <w:outlineLvl w:val="0"/>
                    <w:rPr>
                      <w:lang w:val="ro-MD"/>
                    </w:rPr>
                  </w:pPr>
                </w:p>
                <w:p w14:paraId="50B6231F" w14:textId="77777777" w:rsidR="00803E7E" w:rsidRPr="00FF430B" w:rsidRDefault="00803E7E" w:rsidP="00240751">
                  <w:pPr>
                    <w:rPr>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lang w:val="ro-MD"/>
                    </w:rPr>
                  </w:pPr>
                  <w:r w:rsidRPr="00FF430B">
                    <w:rPr>
                      <w:b/>
                      <w:bCs/>
                      <w:lang w:val="ro-MD"/>
                    </w:rPr>
                    <w:t>BENEFICIAR</w:t>
                  </w:r>
                </w:p>
                <w:p w14:paraId="7C9CFAEF" w14:textId="77777777" w:rsidR="00240751" w:rsidRPr="00FF430B" w:rsidRDefault="00EA64B0" w:rsidP="00240751">
                  <w:pPr>
                    <w:ind w:firstLine="567"/>
                    <w:jc w:val="both"/>
                    <w:rPr>
                      <w:lang w:val="ro-MD"/>
                    </w:rPr>
                  </w:pPr>
                  <w:r w:rsidRPr="00FF430B">
                    <w:rPr>
                      <w:lang w:val="ro-MD"/>
                    </w:rPr>
                    <w:t> </w:t>
                  </w:r>
                </w:p>
                <w:p w14:paraId="2D539C49" w14:textId="77777777" w:rsidR="00240751" w:rsidRPr="00FF430B" w:rsidRDefault="00240751" w:rsidP="00240751">
                  <w:pPr>
                    <w:keepNext/>
                    <w:keepLines/>
                    <w:spacing w:before="200"/>
                    <w:ind w:firstLine="567"/>
                    <w:jc w:val="both"/>
                    <w:outlineLvl w:val="2"/>
                    <w:rPr>
                      <w:lang w:val="ro-MD"/>
                    </w:rPr>
                  </w:pPr>
                </w:p>
                <w:p w14:paraId="7B9F60ED" w14:textId="77777777" w:rsidR="00803E7E" w:rsidRPr="00FF430B" w:rsidRDefault="00803E7E" w:rsidP="003E7B03">
                  <w:pPr>
                    <w:ind w:firstLine="567"/>
                    <w:jc w:val="both"/>
                    <w:rPr>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lang w:val="ro-MD"/>
              </w:rPr>
            </w:pPr>
            <w:r w:rsidRPr="00FF430B">
              <w:rPr>
                <w:lang w:val="ro-MD"/>
              </w:rPr>
              <w:t>Anexa nr.</w:t>
            </w:r>
            <w:r w:rsidR="00DF4DCF">
              <w:rPr>
                <w:lang w:val="ro-MD"/>
              </w:rPr>
              <w:t xml:space="preserve"> </w:t>
            </w:r>
            <w:r w:rsidR="00D8130E" w:rsidRPr="00FF430B">
              <w:rPr>
                <w:lang w:val="ro-MD"/>
              </w:rPr>
              <w:t>26</w:t>
            </w:r>
          </w:p>
          <w:p w14:paraId="40FDAC2A" w14:textId="77777777" w:rsidR="000C5DFB" w:rsidRPr="00FF430B" w:rsidRDefault="000C5DFB" w:rsidP="000C5DFB">
            <w:pPr>
              <w:jc w:val="right"/>
              <w:rPr>
                <w:lang w:val="ro-MD"/>
              </w:rPr>
            </w:pPr>
            <w:r w:rsidRPr="00FF430B">
              <w:rPr>
                <w:lang w:val="ro-MD"/>
              </w:rPr>
              <w:t xml:space="preserve">la </w:t>
            </w:r>
            <w:r w:rsidR="00892A6D" w:rsidRPr="00FF430B">
              <w:rPr>
                <w:lang w:val="ro-MD"/>
              </w:rPr>
              <w:t>D</w:t>
            </w:r>
            <w:r w:rsidRPr="00FF430B">
              <w:rPr>
                <w:lang w:val="ro-MD"/>
              </w:rPr>
              <w:t>ocumentația standard nr._____</w:t>
            </w:r>
          </w:p>
          <w:p w14:paraId="5EC2ADC2" w14:textId="77777777" w:rsidR="000C5DFB" w:rsidRPr="00FF430B" w:rsidRDefault="000C5DFB" w:rsidP="000C5DFB">
            <w:pPr>
              <w:jc w:val="right"/>
              <w:rPr>
                <w:lang w:val="ro-MD"/>
              </w:rPr>
            </w:pPr>
            <w:r w:rsidRPr="00FF430B">
              <w:rPr>
                <w:lang w:val="ro-MD"/>
              </w:rPr>
              <w:lastRenderedPageBreak/>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lang w:val="ro-MD"/>
              </w:rPr>
            </w:pPr>
            <w:r w:rsidRPr="00FF430B">
              <w:rPr>
                <w:b/>
                <w:lang w:val="ro-MD"/>
              </w:rPr>
              <w:t>CONTRACT – MODEL</w:t>
            </w:r>
          </w:p>
          <w:p w14:paraId="05E6741F" w14:textId="77777777" w:rsidR="009174E1" w:rsidRPr="00FF430B" w:rsidRDefault="009174E1" w:rsidP="009174E1">
            <w:pPr>
              <w:jc w:val="center"/>
              <w:rPr>
                <w:b/>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DD3761">
            <w:pPr>
              <w:pStyle w:val="Listparagraf"/>
              <w:numPr>
                <w:ilvl w:val="0"/>
                <w:numId w:val="3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f"/>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f"/>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f"/>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f"/>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DD3761">
            <w:pPr>
              <w:numPr>
                <w:ilvl w:val="0"/>
                <w:numId w:val="30"/>
              </w:numPr>
              <w:suppressAutoHyphens/>
              <w:ind w:left="0" w:firstLine="720"/>
              <w:jc w:val="both"/>
              <w:rPr>
                <w:lang w:val="ro-MD"/>
              </w:rPr>
            </w:pPr>
            <w:r w:rsidRPr="00FF430B">
              <w:rPr>
                <w:lang w:val="ro-MD"/>
              </w:rPr>
              <w:t>Formularul Contractului;</w:t>
            </w:r>
          </w:p>
          <w:p w14:paraId="62BECD35" w14:textId="77777777" w:rsidR="00AD32DD" w:rsidRPr="00FF430B" w:rsidRDefault="004C7DFB" w:rsidP="00DD3761">
            <w:pPr>
              <w:numPr>
                <w:ilvl w:val="0"/>
                <w:numId w:val="30"/>
              </w:numPr>
              <w:suppressAutoHyphens/>
              <w:ind w:left="0" w:firstLine="720"/>
              <w:jc w:val="both"/>
              <w:rPr>
                <w:i/>
                <w:lang w:val="ro-MD"/>
              </w:rPr>
            </w:pPr>
            <w:r w:rsidRPr="00FF430B">
              <w:rPr>
                <w:lang w:val="ro-MD"/>
              </w:rPr>
              <w:t>Formularul ofertei;</w:t>
            </w:r>
          </w:p>
          <w:p w14:paraId="4CD35ADF" w14:textId="77777777" w:rsidR="00AD32DD" w:rsidRPr="00FF430B" w:rsidRDefault="004C7DFB" w:rsidP="00DD3761">
            <w:pPr>
              <w:numPr>
                <w:ilvl w:val="0"/>
                <w:numId w:val="30"/>
              </w:numPr>
              <w:suppressAutoHyphens/>
              <w:ind w:left="0" w:firstLine="720"/>
              <w:jc w:val="both"/>
              <w:rPr>
                <w:i/>
                <w:lang w:val="ro-MD"/>
              </w:rPr>
            </w:pPr>
            <w:r w:rsidRPr="00FF430B">
              <w:rPr>
                <w:lang w:val="ro-MD"/>
              </w:rPr>
              <w:t>Caietul de sarcini;</w:t>
            </w:r>
          </w:p>
          <w:p w14:paraId="6351F713" w14:textId="77777777" w:rsidR="00AD32DD" w:rsidRPr="00FF430B" w:rsidRDefault="004C7DFB" w:rsidP="00DD3761">
            <w:pPr>
              <w:numPr>
                <w:ilvl w:val="0"/>
                <w:numId w:val="30"/>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f"/>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f"/>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f"/>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DD3761">
            <w:pPr>
              <w:numPr>
                <w:ilvl w:val="0"/>
                <w:numId w:val="31"/>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DD3761">
            <w:pPr>
              <w:numPr>
                <w:ilvl w:val="0"/>
                <w:numId w:val="31"/>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DD3761">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DD3761">
            <w:pPr>
              <w:numPr>
                <w:ilvl w:val="0"/>
                <w:numId w:val="32"/>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DD3761">
            <w:pPr>
              <w:numPr>
                <w:ilvl w:val="0"/>
                <w:numId w:val="32"/>
              </w:numPr>
              <w:tabs>
                <w:tab w:val="clear" w:pos="1065"/>
                <w:tab w:val="left" w:pos="792"/>
                <w:tab w:val="left" w:pos="1080"/>
              </w:tabs>
              <w:suppressAutoHyphens/>
              <w:ind w:left="0" w:firstLine="720"/>
              <w:jc w:val="both"/>
              <w:rPr>
                <w:lang w:val="ro-MD"/>
              </w:rPr>
            </w:pPr>
            <w:r w:rsidRPr="00FF430B">
              <w:rPr>
                <w:lang w:val="ro-MD"/>
              </w:rPr>
              <w:t>să indice t</w:t>
            </w:r>
            <w:r w:rsidRPr="00FF430B">
              <w:rPr>
                <w:lang w:val="ro-MD" w:eastAsia="ru-RU"/>
              </w:rPr>
              <w:t>ermenul de garanție a lucrărilor;</w:t>
            </w:r>
          </w:p>
          <w:p w14:paraId="2DD7CAA6" w14:textId="77777777" w:rsidR="00AD32DD" w:rsidRPr="00FF430B" w:rsidRDefault="001C3DC4" w:rsidP="00DD3761">
            <w:pPr>
              <w:numPr>
                <w:ilvl w:val="0"/>
                <w:numId w:val="32"/>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DD3761">
            <w:pPr>
              <w:numPr>
                <w:ilvl w:val="0"/>
                <w:numId w:val="32"/>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DD3761">
            <w:pPr>
              <w:numPr>
                <w:ilvl w:val="0"/>
                <w:numId w:val="32"/>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DD3761">
            <w:pPr>
              <w:numPr>
                <w:ilvl w:val="0"/>
                <w:numId w:val="32"/>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DD3761">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DD3761">
            <w:pPr>
              <w:numPr>
                <w:ilvl w:val="0"/>
                <w:numId w:val="33"/>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DD3761">
            <w:pPr>
              <w:numPr>
                <w:ilvl w:val="0"/>
                <w:numId w:val="33"/>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DD3761">
            <w:pPr>
              <w:numPr>
                <w:ilvl w:val="0"/>
                <w:numId w:val="33"/>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DD3761">
            <w:pPr>
              <w:numPr>
                <w:ilvl w:val="0"/>
                <w:numId w:val="34"/>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DD3761">
            <w:pPr>
              <w:numPr>
                <w:ilvl w:val="0"/>
                <w:numId w:val="34"/>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DD3761">
            <w:pPr>
              <w:numPr>
                <w:ilvl w:val="0"/>
                <w:numId w:val="34"/>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DD3761">
            <w:pPr>
              <w:numPr>
                <w:ilvl w:val="0"/>
                <w:numId w:val="34"/>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DD3761">
            <w:pPr>
              <w:numPr>
                <w:ilvl w:val="0"/>
                <w:numId w:val="34"/>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DD3761">
            <w:pPr>
              <w:pStyle w:val="NormalWeb"/>
              <w:numPr>
                <w:ilvl w:val="0"/>
                <w:numId w:val="34"/>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DD3761">
            <w:pPr>
              <w:pStyle w:val="NormalWeb"/>
              <w:numPr>
                <w:ilvl w:val="0"/>
                <w:numId w:val="34"/>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DD3761">
            <w:pPr>
              <w:pStyle w:val="Listparagraf"/>
              <w:numPr>
                <w:ilvl w:val="0"/>
                <w:numId w:val="3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f"/>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D3761">
            <w:pPr>
              <w:pStyle w:val="Listparagraf"/>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f"/>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f"/>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lastRenderedPageBreak/>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lang w:val="ro-MD"/>
                    </w:rPr>
                  </w:pPr>
                  <w:r w:rsidRPr="00FF430B">
                    <w:rPr>
                      <w:b/>
                      <w:bCs/>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lang w:val="ro-MD"/>
                    </w:rPr>
                  </w:pPr>
                  <w:r w:rsidRPr="00FF430B">
                    <w:rPr>
                      <w:b/>
                      <w:bCs/>
                      <w:lang w:val="ro-MD"/>
                    </w:rPr>
                    <w:t>Denumirea lucrărilor/servi</w:t>
                  </w:r>
                  <w:r w:rsidR="00283820" w:rsidRPr="00FF430B">
                    <w:rPr>
                      <w:b/>
                      <w:bCs/>
                      <w:lang w:val="ro-MD"/>
                    </w:rPr>
                    <w:t>-</w:t>
                  </w:r>
                  <w:r w:rsidRPr="00FF430B">
                    <w:rPr>
                      <w:b/>
                      <w:bCs/>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lang w:val="ro-MD"/>
                    </w:rPr>
                  </w:pPr>
                  <w:r w:rsidRPr="00FF430B">
                    <w:rPr>
                      <w:b/>
                      <w:bCs/>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lang w:val="ro-MD"/>
                    </w:rPr>
                  </w:pPr>
                  <w:r w:rsidRPr="00FF430B">
                    <w:rPr>
                      <w:b/>
                      <w:bCs/>
                      <w:lang w:val="ro-MD"/>
                    </w:rPr>
                    <w:t>Standarde de</w:t>
                  </w:r>
                </w:p>
                <w:p w14:paraId="331EDD76" w14:textId="77777777" w:rsidR="004001DE" w:rsidRPr="00FF430B" w:rsidRDefault="004001DE" w:rsidP="00B262BA">
                  <w:pPr>
                    <w:tabs>
                      <w:tab w:val="left" w:pos="1370"/>
                    </w:tabs>
                    <w:ind w:left="378" w:right="377"/>
                    <w:jc w:val="center"/>
                    <w:rPr>
                      <w:b/>
                      <w:bCs/>
                      <w:lang w:val="ro-MD"/>
                    </w:rPr>
                  </w:pPr>
                  <w:r w:rsidRPr="00FF430B">
                    <w:rPr>
                      <w:b/>
                      <w:bCs/>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lang w:val="ro-MD"/>
                    </w:rPr>
                  </w:pPr>
                  <w:r w:rsidRPr="00FF430B">
                    <w:rPr>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B8988A" w14:textId="77777777" w:rsidR="004001DE" w:rsidRPr="00FF430B" w:rsidRDefault="004001DE" w:rsidP="00196AB4">
                  <w:pPr>
                    <w:jc w:val="both"/>
                    <w:rPr>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C0C909" w14:textId="77777777" w:rsidR="004001DE" w:rsidRPr="00FF430B" w:rsidRDefault="004001DE" w:rsidP="00196AB4">
                  <w:pPr>
                    <w:jc w:val="both"/>
                    <w:rPr>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lang w:val="ro-MD"/>
                    </w:rPr>
                  </w:pPr>
                  <w:r w:rsidRPr="00FF430B">
                    <w:rPr>
                      <w:b/>
                      <w:bCs/>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lang w:val="ro-MD"/>
                    </w:rPr>
                  </w:pPr>
                </w:p>
                <w:p w14:paraId="7B1AC1F0" w14:textId="77777777" w:rsidR="005C3D95" w:rsidRPr="00FF430B" w:rsidRDefault="005C3D95" w:rsidP="00196AB4">
                  <w:pPr>
                    <w:jc w:val="both"/>
                    <w:rPr>
                      <w:lang w:val="ro-MD"/>
                    </w:rPr>
                  </w:pPr>
                </w:p>
                <w:p w14:paraId="4C8F1E81" w14:textId="77777777" w:rsidR="005C3D95" w:rsidRPr="00FF430B" w:rsidRDefault="005C3D95" w:rsidP="00196AB4">
                  <w:pPr>
                    <w:jc w:val="both"/>
                    <w:rPr>
                      <w:lang w:val="ro-MD"/>
                    </w:rPr>
                  </w:pPr>
                </w:p>
                <w:p w14:paraId="299220B1" w14:textId="77777777" w:rsidR="005C3D95" w:rsidRPr="00FF430B" w:rsidRDefault="005C3D95" w:rsidP="00196AB4">
                  <w:pPr>
                    <w:jc w:val="both"/>
                    <w:rPr>
                      <w:lang w:val="ro-MD"/>
                    </w:rPr>
                  </w:pPr>
                </w:p>
                <w:p w14:paraId="65FCFA5E" w14:textId="77777777" w:rsidR="005C3D95" w:rsidRPr="00FF430B" w:rsidRDefault="005C3D95" w:rsidP="00196AB4">
                  <w:pPr>
                    <w:jc w:val="both"/>
                    <w:rPr>
                      <w:lang w:val="ro-MD"/>
                    </w:rPr>
                  </w:pPr>
                </w:p>
              </w:tc>
              <w:tc>
                <w:tcPr>
                  <w:tcW w:w="7229" w:type="dxa"/>
                  <w:gridSpan w:val="5"/>
                  <w:tcBorders>
                    <w:top w:val="single" w:sz="6" w:space="0" w:color="000000"/>
                    <w:left w:val="nil"/>
                    <w:bottom w:val="nil"/>
                    <w:right w:val="nil"/>
                  </w:tcBorders>
                  <w:tcMar>
                    <w:top w:w="24" w:type="dxa"/>
                    <w:left w:w="48" w:type="dxa"/>
                    <w:bottom w:w="24" w:type="dxa"/>
                    <w:right w:w="48" w:type="dxa"/>
                  </w:tcMar>
                  <w:hideMark/>
                </w:tcPr>
                <w:p w14:paraId="351DE0B6" w14:textId="77777777" w:rsidR="004001DE" w:rsidRPr="00FF430B" w:rsidRDefault="004001DE" w:rsidP="00196AB4">
                  <w:pPr>
                    <w:jc w:val="both"/>
                    <w:rPr>
                      <w:lang w:val="ro-MD"/>
                    </w:rPr>
                  </w:pPr>
                  <w:r w:rsidRPr="00FF430B">
                    <w:rPr>
                      <w:lang w:val="ro-MD"/>
                    </w:rPr>
                    <w:t> </w:t>
                  </w:r>
                </w:p>
                <w:p w14:paraId="5642638F" w14:textId="77777777" w:rsidR="005C3D95" w:rsidRPr="00FF430B" w:rsidRDefault="005C3D95" w:rsidP="002B4D12">
                  <w:pPr>
                    <w:jc w:val="center"/>
                    <w:rPr>
                      <w:b/>
                      <w:bCs/>
                      <w:lang w:val="ro-MD"/>
                    </w:rPr>
                  </w:pPr>
                </w:p>
                <w:p w14:paraId="4BF23CB1" w14:textId="77777777" w:rsidR="004D7C86" w:rsidRPr="00FF430B" w:rsidRDefault="004D7C86" w:rsidP="002B4D12">
                  <w:pPr>
                    <w:jc w:val="center"/>
                    <w:rPr>
                      <w:b/>
                      <w:bCs/>
                      <w:lang w:val="ro-MD"/>
                    </w:rPr>
                  </w:pPr>
                </w:p>
                <w:p w14:paraId="270F20AD" w14:textId="77777777" w:rsidR="004D7C86" w:rsidRPr="00FF430B" w:rsidRDefault="004D7C86" w:rsidP="002B4D12">
                  <w:pPr>
                    <w:jc w:val="center"/>
                    <w:rPr>
                      <w:b/>
                      <w:bCs/>
                      <w:lang w:val="ro-MD"/>
                    </w:rPr>
                  </w:pPr>
                </w:p>
                <w:p w14:paraId="0A65668A" w14:textId="77777777" w:rsidR="004D7C86" w:rsidRPr="00FF430B" w:rsidRDefault="004D7C86" w:rsidP="002B4D12">
                  <w:pPr>
                    <w:jc w:val="center"/>
                    <w:rPr>
                      <w:b/>
                      <w:bCs/>
                      <w:lang w:val="ro-MD"/>
                    </w:rPr>
                  </w:pPr>
                </w:p>
                <w:p w14:paraId="6F1B7FDE" w14:textId="77777777" w:rsidR="004D7C86" w:rsidRPr="00FF430B" w:rsidRDefault="004D7C86" w:rsidP="002B4D12">
                  <w:pPr>
                    <w:jc w:val="center"/>
                    <w:rPr>
                      <w:b/>
                      <w:bCs/>
                      <w:lang w:val="ro-MD"/>
                    </w:rPr>
                  </w:pPr>
                </w:p>
                <w:p w14:paraId="0D054949" w14:textId="77777777" w:rsidR="004D7C86" w:rsidRPr="00FF430B" w:rsidRDefault="004D7C86" w:rsidP="002B4D12">
                  <w:pPr>
                    <w:jc w:val="center"/>
                    <w:rPr>
                      <w:b/>
                      <w:bCs/>
                      <w:lang w:val="ro-MD"/>
                    </w:rPr>
                  </w:pPr>
                </w:p>
                <w:p w14:paraId="1ED91CB6" w14:textId="77777777" w:rsidR="005C3D95" w:rsidRPr="00FF430B" w:rsidRDefault="005C3D95" w:rsidP="002B4D12">
                  <w:pPr>
                    <w:jc w:val="center"/>
                    <w:rPr>
                      <w:b/>
                      <w:bCs/>
                      <w:lang w:val="ro-MD"/>
                    </w:rPr>
                  </w:pPr>
                </w:p>
                <w:p w14:paraId="01FFB410" w14:textId="77777777" w:rsidR="004001DE" w:rsidRDefault="004A5F0C" w:rsidP="00D51F0A">
                  <w:pPr>
                    <w:rPr>
                      <w:b/>
                      <w:bCs/>
                      <w:lang w:val="ro-MD"/>
                    </w:rPr>
                  </w:pPr>
                  <w:r w:rsidRPr="00FF430B">
                    <w:rPr>
                      <w:b/>
                      <w:bCs/>
                      <w:lang w:val="ro-MD"/>
                    </w:rPr>
                    <w:t xml:space="preserve">                 </w:t>
                  </w:r>
                  <w:r w:rsidR="004001DE" w:rsidRPr="00FF430B">
                    <w:rPr>
                      <w:b/>
                      <w:bCs/>
                      <w:lang w:val="ro-MD"/>
                    </w:rPr>
                    <w:t>SEMNĂTURILE PĂRŢILOR</w:t>
                  </w:r>
                </w:p>
                <w:p w14:paraId="0A2F2586" w14:textId="2B233D9F" w:rsidR="006A7C1C" w:rsidRPr="00FF430B" w:rsidRDefault="006A7C1C" w:rsidP="00D51F0A">
                  <w:pPr>
                    <w:rPr>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lang w:val="ro-MD"/>
                    </w:rPr>
                  </w:pPr>
                  <w:r w:rsidRPr="00FF430B">
                    <w:rPr>
                      <w:b/>
                      <w:bCs/>
                      <w:lang w:val="ro-MD"/>
                    </w:rPr>
                    <w:t>Antreprenorul/</w:t>
                  </w:r>
                  <w:r w:rsidR="004001DE" w:rsidRPr="00FF430B">
                    <w:rPr>
                      <w:b/>
                      <w:bCs/>
                      <w:lang w:val="ro-MD"/>
                    </w:rPr>
                    <w:t>Prestatorul de lucrări/</w:t>
                  </w:r>
                  <w:r w:rsidR="004A5F0C" w:rsidRPr="00FF430B">
                    <w:rPr>
                      <w:b/>
                      <w:bCs/>
                      <w:lang w:val="ro-MD"/>
                    </w:rPr>
                    <w:t xml:space="preserve">de </w:t>
                  </w:r>
                  <w:r w:rsidR="004001DE" w:rsidRPr="00FF430B">
                    <w:rPr>
                      <w:b/>
                      <w:bCs/>
                      <w:lang w:val="ro-MD"/>
                    </w:rPr>
                    <w:t>servicii de proiectare</w:t>
                  </w:r>
                </w:p>
                <w:p w14:paraId="7773675D" w14:textId="77777777" w:rsidR="004001DE" w:rsidRPr="00FF430B" w:rsidRDefault="004001DE" w:rsidP="00196AB4">
                  <w:pPr>
                    <w:ind w:firstLine="567"/>
                    <w:jc w:val="both"/>
                    <w:rPr>
                      <w:lang w:val="ro-MD"/>
                    </w:rPr>
                  </w:pPr>
                  <w:r w:rsidRPr="00FF430B">
                    <w:rPr>
                      <w:lang w:val="ro-MD"/>
                    </w:rPr>
                    <w:t> </w:t>
                  </w:r>
                </w:p>
                <w:p w14:paraId="2151506D" w14:textId="77777777" w:rsidR="004001DE" w:rsidRPr="00FF430B" w:rsidRDefault="004001DE" w:rsidP="00E10240">
                  <w:pPr>
                    <w:ind w:firstLine="567"/>
                    <w:jc w:val="both"/>
                    <w:rPr>
                      <w:lang w:val="ro-MD"/>
                    </w:rPr>
                  </w:pPr>
                  <w:r w:rsidRPr="00FF430B">
                    <w:rPr>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lang w:val="ro-MD"/>
                    </w:rPr>
                  </w:pPr>
                  <w:r w:rsidRPr="00FF430B">
                    <w:rPr>
                      <w:b/>
                      <w:bCs/>
                      <w:lang w:val="ro-MD"/>
                    </w:rPr>
                    <w:t xml:space="preserve">                                  Beneficiar</w:t>
                  </w:r>
                </w:p>
                <w:p w14:paraId="71E551BB" w14:textId="77777777" w:rsidR="00D51F0A" w:rsidRPr="00FF430B" w:rsidRDefault="00D51F0A" w:rsidP="00196AB4">
                  <w:pPr>
                    <w:ind w:firstLine="567"/>
                    <w:jc w:val="both"/>
                    <w:rPr>
                      <w:lang w:val="ro-MD"/>
                    </w:rPr>
                  </w:pPr>
                </w:p>
                <w:p w14:paraId="057D63A1" w14:textId="77777777" w:rsidR="004001DE" w:rsidRPr="00FF430B" w:rsidRDefault="00A30B00" w:rsidP="00196AB4">
                  <w:pPr>
                    <w:ind w:firstLine="567"/>
                    <w:jc w:val="both"/>
                    <w:rPr>
                      <w:lang w:val="ro-MD"/>
                    </w:rPr>
                  </w:pPr>
                  <w:r w:rsidRPr="00FF430B">
                    <w:rPr>
                      <w:lang w:val="ro-MD"/>
                    </w:rPr>
                    <w:t> </w:t>
                  </w:r>
                </w:p>
                <w:p w14:paraId="3663D228" w14:textId="77777777" w:rsidR="004001DE" w:rsidRPr="00FF430B" w:rsidRDefault="004001DE" w:rsidP="00196AB4">
                  <w:pPr>
                    <w:ind w:firstLine="567"/>
                    <w:jc w:val="both"/>
                    <w:rPr>
                      <w:lang w:val="ro-MD"/>
                    </w:rPr>
                  </w:pPr>
                </w:p>
              </w:tc>
            </w:tr>
          </w:tbl>
          <w:p w14:paraId="52B7F94F" w14:textId="77777777" w:rsidR="004D7C86" w:rsidRPr="00FF430B" w:rsidRDefault="004D7C86" w:rsidP="00196AB4">
            <w:pPr>
              <w:ind w:firstLine="567"/>
              <w:jc w:val="both"/>
              <w:rPr>
                <w:lang w:val="ro-MD"/>
              </w:rPr>
            </w:pPr>
          </w:p>
          <w:p w14:paraId="76E43DE3" w14:textId="77777777" w:rsidR="004D7C86" w:rsidRPr="00FF430B" w:rsidRDefault="004D7C86" w:rsidP="00196AB4">
            <w:pPr>
              <w:ind w:firstLine="567"/>
              <w:jc w:val="both"/>
              <w:rPr>
                <w:lang w:val="ro-MD"/>
              </w:rPr>
            </w:pPr>
          </w:p>
          <w:p w14:paraId="2D2726C6" w14:textId="77777777" w:rsidR="004D7C86" w:rsidRPr="00FF430B" w:rsidRDefault="004D7C86" w:rsidP="00196AB4">
            <w:pPr>
              <w:ind w:firstLine="567"/>
              <w:jc w:val="both"/>
              <w:rPr>
                <w:lang w:val="ro-MD"/>
              </w:rPr>
            </w:pPr>
          </w:p>
          <w:p w14:paraId="520756C4" w14:textId="77777777" w:rsidR="004D7C86" w:rsidRPr="00FF430B" w:rsidRDefault="004D7C86" w:rsidP="00196AB4">
            <w:pPr>
              <w:ind w:firstLine="567"/>
              <w:jc w:val="both"/>
              <w:rPr>
                <w:lang w:val="ro-MD"/>
              </w:rPr>
            </w:pPr>
          </w:p>
          <w:p w14:paraId="56E83E73" w14:textId="77777777" w:rsidR="00A14C96" w:rsidRDefault="00A14C96" w:rsidP="006537B3">
            <w:pPr>
              <w:jc w:val="both"/>
              <w:rPr>
                <w:lang w:val="ro-MD"/>
              </w:rPr>
            </w:pPr>
          </w:p>
          <w:p w14:paraId="4F534684" w14:textId="77777777" w:rsidR="006537B3" w:rsidRPr="00FF430B" w:rsidRDefault="006537B3" w:rsidP="006537B3">
            <w:pPr>
              <w:jc w:val="both"/>
              <w:rPr>
                <w:lang w:val="ro-MD"/>
              </w:rPr>
            </w:pPr>
          </w:p>
          <w:p w14:paraId="62979151" w14:textId="77777777" w:rsidR="00425938" w:rsidRPr="00FF430B" w:rsidRDefault="00A30B00" w:rsidP="00196AB4">
            <w:pPr>
              <w:ind w:firstLine="567"/>
              <w:jc w:val="both"/>
              <w:rPr>
                <w:lang w:val="ro-MD"/>
              </w:rPr>
            </w:pPr>
            <w:r w:rsidRPr="00FF430B">
              <w:rPr>
                <w:lang w:val="ro-MD"/>
              </w:rPr>
              <w:t> </w:t>
            </w:r>
          </w:p>
          <w:p w14:paraId="6BAEC277" w14:textId="1B17D894" w:rsidR="002B4D12" w:rsidRPr="00FF430B" w:rsidRDefault="00A30B00" w:rsidP="004D7C86">
            <w:pPr>
              <w:jc w:val="right"/>
              <w:rPr>
                <w:lang w:val="ro-MD"/>
              </w:rPr>
            </w:pPr>
            <w:r w:rsidRPr="00FF430B">
              <w:rPr>
                <w:lang w:val="ro-MD"/>
              </w:rPr>
              <w:t>Anexa nr.</w:t>
            </w:r>
            <w:r w:rsidR="00FF5CB2">
              <w:rPr>
                <w:lang w:val="ro-MD"/>
              </w:rPr>
              <w:t xml:space="preserve"> </w:t>
            </w:r>
            <w:r w:rsidRPr="00FF430B">
              <w:rPr>
                <w:lang w:val="ro-MD"/>
              </w:rPr>
              <w:t>2</w:t>
            </w:r>
          </w:p>
          <w:p w14:paraId="2A673A9B" w14:textId="77777777" w:rsidR="002B4D12" w:rsidRPr="00FF430B" w:rsidRDefault="00AB7AE2" w:rsidP="004D7C86">
            <w:pPr>
              <w:jc w:val="right"/>
              <w:rPr>
                <w:lang w:val="ro-MD"/>
              </w:rPr>
            </w:pPr>
            <w:r w:rsidRPr="00FF430B">
              <w:rPr>
                <w:lang w:val="ro-MD"/>
              </w:rPr>
              <w:t>la C</w:t>
            </w:r>
            <w:r w:rsidR="0003591A" w:rsidRPr="00FF430B">
              <w:rPr>
                <w:lang w:val="ro-MD"/>
              </w:rPr>
              <w:t>ontractul nr.__________</w:t>
            </w:r>
          </w:p>
          <w:p w14:paraId="55400B06" w14:textId="77777777" w:rsidR="002B4D12" w:rsidRPr="00FF430B" w:rsidRDefault="0003591A" w:rsidP="004D7C86">
            <w:pPr>
              <w:jc w:val="right"/>
              <w:rPr>
                <w:lang w:val="ro-MD"/>
              </w:rPr>
            </w:pPr>
            <w:r w:rsidRPr="00FF430B">
              <w:rPr>
                <w:lang w:val="ro-MD"/>
              </w:rPr>
              <w:t>din “____” ________ 20___</w:t>
            </w:r>
          </w:p>
          <w:p w14:paraId="14F3C04C" w14:textId="77777777" w:rsidR="002B4D12" w:rsidRPr="00FF430B" w:rsidRDefault="002B4D12" w:rsidP="002B4D12">
            <w:pPr>
              <w:keepNext/>
              <w:keepLines/>
              <w:spacing w:before="200"/>
              <w:ind w:firstLine="567"/>
              <w:jc w:val="both"/>
              <w:outlineLvl w:val="2"/>
              <w:rPr>
                <w:lang w:val="ro-MD"/>
              </w:rPr>
            </w:pPr>
          </w:p>
          <w:p w14:paraId="6624D24A" w14:textId="77777777" w:rsidR="004D7C86" w:rsidRPr="00FF430B" w:rsidRDefault="004D7C86" w:rsidP="002B4D12">
            <w:pPr>
              <w:keepNext/>
              <w:keepLines/>
              <w:spacing w:before="200"/>
              <w:ind w:firstLine="567"/>
              <w:jc w:val="both"/>
              <w:outlineLvl w:val="2"/>
              <w:rPr>
                <w:lang w:val="ro-MD"/>
              </w:rPr>
            </w:pPr>
          </w:p>
          <w:p w14:paraId="2DA440F1" w14:textId="77777777" w:rsidR="004D7C86" w:rsidRPr="00FF430B" w:rsidRDefault="004D7C86" w:rsidP="002B4D12">
            <w:pPr>
              <w:keepNext/>
              <w:keepLines/>
              <w:spacing w:before="200"/>
              <w:ind w:firstLine="567"/>
              <w:jc w:val="both"/>
              <w:outlineLvl w:val="2"/>
              <w:rPr>
                <w:lang w:val="ro-MD"/>
              </w:rPr>
            </w:pPr>
          </w:p>
          <w:p w14:paraId="115C3226" w14:textId="77777777" w:rsidR="004D7C86" w:rsidRPr="00FF430B" w:rsidRDefault="004D7C86" w:rsidP="002B4D12">
            <w:pPr>
              <w:keepNext/>
              <w:keepLines/>
              <w:spacing w:before="200"/>
              <w:ind w:firstLine="567"/>
              <w:jc w:val="both"/>
              <w:outlineLvl w:val="2"/>
              <w:rPr>
                <w:lang w:val="ro-MD"/>
              </w:rPr>
            </w:pPr>
          </w:p>
          <w:p w14:paraId="18FC920E" w14:textId="77777777" w:rsidR="002B4D12" w:rsidRPr="00FF430B" w:rsidRDefault="004A5F0C" w:rsidP="00D51F0A">
            <w:pPr>
              <w:jc w:val="both"/>
              <w:rPr>
                <w:b/>
                <w:lang w:val="ro-MD"/>
              </w:rPr>
            </w:pPr>
            <w:r w:rsidRPr="00FF430B">
              <w:rPr>
                <w:b/>
                <w:lang w:val="ro-MD"/>
              </w:rPr>
              <w:t xml:space="preserve">        </w:t>
            </w:r>
            <w:r w:rsidR="0003591A" w:rsidRPr="00FF430B">
              <w:rPr>
                <w:b/>
                <w:lang w:val="ro-MD"/>
              </w:rPr>
              <w:t>SPECIFICAŢII DE PREŢ</w:t>
            </w:r>
          </w:p>
          <w:p w14:paraId="2C7BEA0B" w14:textId="77777777" w:rsidR="002B4D12" w:rsidRPr="00FF430B" w:rsidRDefault="002B4D12" w:rsidP="00196AB4">
            <w:pPr>
              <w:keepNext/>
              <w:keepLines/>
              <w:spacing w:before="200"/>
              <w:ind w:firstLine="567"/>
              <w:jc w:val="both"/>
              <w:outlineLvl w:val="2"/>
              <w:rPr>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lang w:val="ro-MD"/>
                    </w:rPr>
                  </w:pPr>
                  <w:r w:rsidRPr="00FF430B">
                    <w:rPr>
                      <w:b/>
                      <w:bCs/>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lang w:val="ro-MD"/>
                    </w:rPr>
                  </w:pPr>
                  <w:r w:rsidRPr="00FF430B">
                    <w:rPr>
                      <w:b/>
                      <w:bCs/>
                      <w:lang w:val="ro-MD"/>
                    </w:rPr>
                    <w:t xml:space="preserve">      </w:t>
                  </w:r>
                  <w:r w:rsidR="006D2A20" w:rsidRPr="00FF430B">
                    <w:rPr>
                      <w:b/>
                      <w:bCs/>
                      <w:lang w:val="ro-MD"/>
                    </w:rPr>
                    <w:t>Denumirea</w:t>
                  </w:r>
                </w:p>
                <w:p w14:paraId="666A6121" w14:textId="77777777" w:rsidR="00283820" w:rsidRPr="00FF430B" w:rsidRDefault="004A5F0C" w:rsidP="00283820">
                  <w:pPr>
                    <w:tabs>
                      <w:tab w:val="left" w:pos="369"/>
                    </w:tabs>
                    <w:ind w:left="-923"/>
                    <w:jc w:val="center"/>
                    <w:rPr>
                      <w:b/>
                      <w:bCs/>
                      <w:lang w:val="ro-MD"/>
                    </w:rPr>
                  </w:pPr>
                  <w:r w:rsidRPr="00FF430B">
                    <w:rPr>
                      <w:b/>
                      <w:bCs/>
                      <w:lang w:val="ro-MD"/>
                    </w:rPr>
                    <w:t xml:space="preserve">      </w:t>
                  </w:r>
                  <w:r w:rsidR="006D2A20" w:rsidRPr="00FF430B">
                    <w:rPr>
                      <w:b/>
                      <w:bCs/>
                      <w:lang w:val="ro-MD"/>
                    </w:rPr>
                    <w:t>lucrărilor/</w:t>
                  </w:r>
                </w:p>
                <w:p w14:paraId="1A1D2634" w14:textId="77777777" w:rsidR="00283820" w:rsidRPr="00FF430B" w:rsidRDefault="004A5F0C" w:rsidP="00283820">
                  <w:pPr>
                    <w:tabs>
                      <w:tab w:val="left" w:pos="369"/>
                    </w:tabs>
                    <w:ind w:left="-923"/>
                    <w:jc w:val="center"/>
                    <w:rPr>
                      <w:b/>
                      <w:bCs/>
                      <w:lang w:val="ro-MD"/>
                    </w:rPr>
                  </w:pPr>
                  <w:r w:rsidRPr="00FF430B">
                    <w:rPr>
                      <w:b/>
                      <w:bCs/>
                      <w:lang w:val="ro-MD"/>
                    </w:rPr>
                    <w:t xml:space="preserve">     s</w:t>
                  </w:r>
                  <w:r w:rsidR="006D2A20" w:rsidRPr="00FF430B">
                    <w:rPr>
                      <w:b/>
                      <w:bCs/>
                      <w:lang w:val="ro-MD"/>
                    </w:rPr>
                    <w:t>erviciilor</w:t>
                  </w:r>
                </w:p>
                <w:p w14:paraId="6B4F4BFD" w14:textId="77777777" w:rsidR="006D2A20" w:rsidRPr="00FF430B" w:rsidRDefault="00283820" w:rsidP="00283820">
                  <w:pPr>
                    <w:tabs>
                      <w:tab w:val="left" w:pos="369"/>
                    </w:tabs>
                    <w:ind w:left="-923"/>
                    <w:jc w:val="center"/>
                    <w:rPr>
                      <w:b/>
                      <w:bCs/>
                      <w:lang w:val="ro-MD"/>
                    </w:rPr>
                  </w:pPr>
                  <w:r w:rsidRPr="00FF430B">
                    <w:rPr>
                      <w:b/>
                      <w:bCs/>
                      <w:lang w:val="ro-MD"/>
                    </w:rPr>
                    <w:t>D      d</w:t>
                  </w:r>
                  <w:r w:rsidR="006D2A20" w:rsidRPr="00FF430B">
                    <w:rPr>
                      <w:b/>
                      <w:bCs/>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lang w:val="ro-MD"/>
                    </w:rPr>
                  </w:pPr>
                  <w:r w:rsidRPr="00FF430B">
                    <w:rPr>
                      <w:b/>
                      <w:bCs/>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lang w:val="ro-MD"/>
                    </w:rPr>
                  </w:pPr>
                  <w:r w:rsidRPr="00FF430B">
                    <w:rPr>
                      <w:b/>
                      <w:bCs/>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lang w:val="ro-MD"/>
                    </w:rPr>
                  </w:pPr>
                  <w:r w:rsidRPr="00FF430B">
                    <w:rPr>
                      <w:b/>
                      <w:bCs/>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lang w:val="ro-MD"/>
                    </w:rPr>
                  </w:pPr>
                  <w:r w:rsidRPr="00FF430B">
                    <w:rPr>
                      <w:b/>
                      <w:bCs/>
                      <w:lang w:val="ro-MD"/>
                    </w:rPr>
                    <w:t>Preţ</w:t>
                  </w:r>
                  <w:r w:rsidR="0077604C" w:rsidRPr="00FF430B">
                    <w:rPr>
                      <w:b/>
                      <w:bCs/>
                      <w:lang w:val="ro-MD"/>
                    </w:rPr>
                    <w:t>ul</w:t>
                  </w:r>
                  <w:r w:rsidRPr="00FF430B">
                    <w:rPr>
                      <w:b/>
                      <w:bCs/>
                      <w:lang w:val="ro-MD"/>
                    </w:rPr>
                    <w:t xml:space="preserve"> unitar</w:t>
                  </w:r>
                  <w:r w:rsidR="0077604C" w:rsidRPr="00FF430B">
                    <w:rPr>
                      <w:b/>
                      <w:bCs/>
                      <w:lang w:val="ro-MD"/>
                    </w:rPr>
                    <w:t>,</w:t>
                  </w:r>
                </w:p>
                <w:p w14:paraId="510BB1B3" w14:textId="77777777" w:rsidR="006D2A20" w:rsidRPr="00FF430B" w:rsidRDefault="0077604C" w:rsidP="00D51F0A">
                  <w:pPr>
                    <w:jc w:val="center"/>
                    <w:rPr>
                      <w:b/>
                      <w:bCs/>
                      <w:lang w:val="ro-MD"/>
                    </w:rPr>
                  </w:pPr>
                  <w:r w:rsidRPr="00FF430B">
                    <w:rPr>
                      <w:b/>
                      <w:bCs/>
                      <w:lang w:val="ro-MD"/>
                    </w:rPr>
                    <w:t>i</w:t>
                  </w:r>
                  <w:r w:rsidR="006D2A20" w:rsidRPr="00FF430B">
                    <w:rPr>
                      <w:b/>
                      <w:bCs/>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lang w:val="ro-MD"/>
                    </w:rPr>
                  </w:pPr>
                  <w:r w:rsidRPr="00FF430B">
                    <w:rPr>
                      <w:b/>
                      <w:bCs/>
                      <w:lang w:val="ro-MD"/>
                    </w:rPr>
                    <w:t xml:space="preserve">Suma </w:t>
                  </w:r>
                  <w:r w:rsidR="0077604C" w:rsidRPr="00FF430B">
                    <w:rPr>
                      <w:b/>
                      <w:bCs/>
                      <w:lang w:val="ro-MD"/>
                    </w:rPr>
                    <w:t>l</w:t>
                  </w:r>
                  <w:r w:rsidRPr="00FF430B">
                    <w:rPr>
                      <w:b/>
                      <w:bCs/>
                      <w:lang w:val="ro-MD"/>
                    </w:rPr>
                    <w:t xml:space="preserve">ei MD, </w:t>
                  </w:r>
                  <w:r w:rsidR="0077604C" w:rsidRPr="00FF430B">
                    <w:rPr>
                      <w:b/>
                      <w:bCs/>
                      <w:lang w:val="ro-MD"/>
                    </w:rPr>
                    <w:t>i</w:t>
                  </w:r>
                  <w:r w:rsidRPr="00FF430B">
                    <w:rPr>
                      <w:b/>
                      <w:bCs/>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lang w:val="ro-MD"/>
                    </w:rPr>
                  </w:pPr>
                  <w:r w:rsidRPr="00FF430B">
                    <w:rPr>
                      <w:b/>
                      <w:bCs/>
                      <w:lang w:val="ro-MD"/>
                    </w:rPr>
                    <w:t>Termenii de executare/</w:t>
                  </w:r>
                </w:p>
                <w:p w14:paraId="1FD8327E" w14:textId="77777777" w:rsidR="006D2A20" w:rsidRPr="00FF430B" w:rsidRDefault="006D2A20" w:rsidP="00D51F0A">
                  <w:pPr>
                    <w:jc w:val="center"/>
                    <w:rPr>
                      <w:b/>
                      <w:bCs/>
                      <w:lang w:val="ro-MD"/>
                    </w:rPr>
                  </w:pPr>
                  <w:r w:rsidRPr="00FF430B">
                    <w:rPr>
                      <w:b/>
                      <w:bCs/>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lang w:val="ro-MD"/>
                    </w:rPr>
                  </w:pPr>
                  <w:r w:rsidRPr="00FF430B">
                    <w:rPr>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94D875" w14:textId="77777777" w:rsidR="006D2A20" w:rsidRPr="00FF430B" w:rsidRDefault="006D2A20" w:rsidP="00101CBC">
                  <w:pPr>
                    <w:jc w:val="both"/>
                    <w:rPr>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410069" w14:textId="77777777" w:rsidR="006D2A20" w:rsidRPr="00FF430B" w:rsidRDefault="006D2A20" w:rsidP="00101CBC">
                  <w:pPr>
                    <w:jc w:val="both"/>
                    <w:rPr>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lang w:val="ro-MD"/>
                    </w:rPr>
                  </w:pPr>
                  <w:r w:rsidRPr="00FF430B">
                    <w:rPr>
                      <w:b/>
                      <w:bCs/>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lang w:val="ro-MD"/>
                    </w:rPr>
                  </w:pPr>
                  <w:r w:rsidRPr="00FF430B">
                    <w:rPr>
                      <w:lang w:val="ro-MD"/>
                    </w:rPr>
                    <w:t> </w:t>
                  </w:r>
                </w:p>
                <w:p w14:paraId="08028511" w14:textId="77777777" w:rsidR="005C3D95" w:rsidRPr="00FF430B" w:rsidRDefault="005C3D95" w:rsidP="00101CBC">
                  <w:pPr>
                    <w:jc w:val="both"/>
                    <w:rPr>
                      <w:lang w:val="ro-MD"/>
                    </w:rPr>
                  </w:pPr>
                </w:p>
                <w:p w14:paraId="63B787F5" w14:textId="77777777" w:rsidR="005C3D95" w:rsidRPr="00FF430B" w:rsidRDefault="005C3D95" w:rsidP="00101CBC">
                  <w:pPr>
                    <w:jc w:val="both"/>
                    <w:rPr>
                      <w:lang w:val="ro-MD"/>
                    </w:rPr>
                  </w:pPr>
                </w:p>
                <w:p w14:paraId="12E7B758" w14:textId="77777777" w:rsidR="00753976" w:rsidRPr="00FF430B" w:rsidRDefault="00753976" w:rsidP="00101CBC">
                  <w:pPr>
                    <w:jc w:val="both"/>
                    <w:rPr>
                      <w:lang w:val="ro-MD"/>
                    </w:rPr>
                  </w:pPr>
                </w:p>
                <w:p w14:paraId="5E716FAD" w14:textId="77777777" w:rsidR="00753976" w:rsidRPr="00FF430B" w:rsidRDefault="00753976" w:rsidP="00101CBC">
                  <w:pPr>
                    <w:jc w:val="both"/>
                    <w:rPr>
                      <w:lang w:val="ro-MD"/>
                    </w:rPr>
                  </w:pPr>
                </w:p>
                <w:p w14:paraId="40D62F57" w14:textId="77777777" w:rsidR="00753976" w:rsidRPr="00FF430B" w:rsidRDefault="00753976" w:rsidP="00101CBC">
                  <w:pPr>
                    <w:jc w:val="both"/>
                    <w:rPr>
                      <w:lang w:val="ro-MD"/>
                    </w:rPr>
                  </w:pPr>
                </w:p>
                <w:p w14:paraId="73E3013B" w14:textId="77777777" w:rsidR="00753976" w:rsidRPr="00FF430B" w:rsidRDefault="00753976" w:rsidP="00101CBC">
                  <w:pPr>
                    <w:jc w:val="both"/>
                    <w:rPr>
                      <w:lang w:val="ro-MD"/>
                    </w:rPr>
                  </w:pPr>
                </w:p>
                <w:p w14:paraId="66B33276" w14:textId="77777777" w:rsidR="00753976" w:rsidRPr="00FF430B" w:rsidRDefault="00753976" w:rsidP="00101CBC">
                  <w:pPr>
                    <w:jc w:val="both"/>
                    <w:rPr>
                      <w:lang w:val="ro-MD"/>
                    </w:rPr>
                  </w:pPr>
                </w:p>
                <w:p w14:paraId="03A3C6CA" w14:textId="77777777" w:rsidR="005C3D95" w:rsidRPr="00FF430B" w:rsidRDefault="005C3D95" w:rsidP="00101CBC">
                  <w:pPr>
                    <w:jc w:val="both"/>
                    <w:rPr>
                      <w:lang w:val="ro-MD"/>
                    </w:rPr>
                  </w:pPr>
                </w:p>
                <w:p w14:paraId="3D0DF8C4" w14:textId="77777777" w:rsidR="006D2A20" w:rsidRPr="00FF430B" w:rsidRDefault="006D2A20" w:rsidP="00101CBC">
                  <w:pPr>
                    <w:jc w:val="center"/>
                    <w:rPr>
                      <w:lang w:val="ro-MD"/>
                    </w:rPr>
                  </w:pPr>
                  <w:r w:rsidRPr="00FF430B">
                    <w:rPr>
                      <w:b/>
                      <w:bCs/>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lang w:val="ro-MD"/>
                    </w:rPr>
                  </w:pPr>
                  <w:r w:rsidRPr="00FF430B">
                    <w:rPr>
                      <w:b/>
                      <w:bCs/>
                      <w:lang w:val="ro-MD"/>
                    </w:rPr>
                    <w:t>Antreprenorul/Prestatorul de lucrări/</w:t>
                  </w:r>
                </w:p>
                <w:p w14:paraId="0F617E5D" w14:textId="77777777" w:rsidR="006D2A20" w:rsidRPr="00FF430B" w:rsidRDefault="004A5F0C" w:rsidP="005E1BB7">
                  <w:pPr>
                    <w:jc w:val="center"/>
                    <w:rPr>
                      <w:lang w:val="ro-MD"/>
                    </w:rPr>
                  </w:pPr>
                  <w:r w:rsidRPr="00FF430B">
                    <w:rPr>
                      <w:b/>
                      <w:bCs/>
                      <w:lang w:val="ro-MD"/>
                    </w:rPr>
                    <w:t xml:space="preserve">de </w:t>
                  </w:r>
                  <w:r w:rsidR="006D2A20" w:rsidRPr="00FF430B">
                    <w:rPr>
                      <w:b/>
                      <w:bCs/>
                      <w:lang w:val="ro-MD"/>
                    </w:rPr>
                    <w:t>servicii de proiectare</w:t>
                  </w:r>
                </w:p>
                <w:p w14:paraId="2A395D80" w14:textId="77777777" w:rsidR="006D2A20" w:rsidRPr="00FF430B" w:rsidRDefault="006D2A20" w:rsidP="00101CBC">
                  <w:pPr>
                    <w:ind w:firstLine="567"/>
                    <w:jc w:val="both"/>
                    <w:rPr>
                      <w:lang w:val="ro-MD"/>
                    </w:rPr>
                  </w:pPr>
                  <w:r w:rsidRPr="00FF430B">
                    <w:rPr>
                      <w:lang w:val="ro-MD"/>
                    </w:rPr>
                    <w:t> </w:t>
                  </w:r>
                </w:p>
                <w:p w14:paraId="75C4B550" w14:textId="77777777" w:rsidR="006D2A20" w:rsidRPr="00FF430B" w:rsidRDefault="006D2A20" w:rsidP="00101CBC">
                  <w:pPr>
                    <w:ind w:firstLine="567"/>
                    <w:jc w:val="both"/>
                    <w:rPr>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lang w:val="ro-MD"/>
                    </w:rPr>
                  </w:pPr>
                  <w:r w:rsidRPr="00FF430B">
                    <w:rPr>
                      <w:b/>
                      <w:bCs/>
                      <w:lang w:val="ro-MD"/>
                    </w:rPr>
                    <w:t>Beneficiar</w:t>
                  </w:r>
                </w:p>
                <w:p w14:paraId="63F47213" w14:textId="77777777" w:rsidR="006D2A20" w:rsidRPr="00FF430B" w:rsidRDefault="006D2A20" w:rsidP="00101CBC">
                  <w:pPr>
                    <w:ind w:firstLine="567"/>
                    <w:jc w:val="both"/>
                    <w:rPr>
                      <w:lang w:val="ro-MD"/>
                    </w:rPr>
                  </w:pPr>
                  <w:r w:rsidRPr="00FF430B">
                    <w:rPr>
                      <w:lang w:val="ro-MD"/>
                    </w:rPr>
                    <w:t> </w:t>
                  </w:r>
                </w:p>
                <w:p w14:paraId="33C91E77" w14:textId="77777777" w:rsidR="005E1BB7" w:rsidRPr="00FF430B" w:rsidRDefault="005E1BB7" w:rsidP="00101CBC">
                  <w:pPr>
                    <w:ind w:firstLine="567"/>
                    <w:jc w:val="both"/>
                    <w:rPr>
                      <w:lang w:val="ro-MD"/>
                    </w:rPr>
                  </w:pPr>
                </w:p>
                <w:p w14:paraId="45A293B9" w14:textId="77777777" w:rsidR="006D2A20" w:rsidRPr="00FF430B" w:rsidRDefault="006D2A20" w:rsidP="00101CBC">
                  <w:pPr>
                    <w:ind w:firstLine="567"/>
                    <w:jc w:val="both"/>
                    <w:rPr>
                      <w:lang w:val="ro-MD"/>
                    </w:rPr>
                  </w:pPr>
                </w:p>
              </w:tc>
            </w:tr>
          </w:tbl>
          <w:p w14:paraId="5C046FF9" w14:textId="77777777" w:rsidR="002B4D12" w:rsidRPr="00FF430B" w:rsidRDefault="002B4D12" w:rsidP="00196AB4">
            <w:pPr>
              <w:keepNext/>
              <w:keepLines/>
              <w:spacing w:before="200"/>
              <w:ind w:firstLine="567"/>
              <w:jc w:val="both"/>
              <w:outlineLvl w:val="2"/>
              <w:rPr>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lang w:val="ro-MD"/>
              </w:rPr>
            </w:pPr>
            <w:r w:rsidRPr="00FF430B">
              <w:rPr>
                <w:lang w:val="ro-MD"/>
              </w:rPr>
              <w:t>Anexa nr.</w:t>
            </w:r>
            <w:r w:rsidR="00FF5CB2">
              <w:rPr>
                <w:lang w:val="ro-MD"/>
              </w:rPr>
              <w:t xml:space="preserve"> </w:t>
            </w:r>
            <w:r w:rsidRPr="00FF430B">
              <w:rPr>
                <w:lang w:val="ro-MD"/>
              </w:rPr>
              <w:t>2</w:t>
            </w:r>
            <w:r w:rsidR="00D8130E" w:rsidRPr="00FF430B">
              <w:rPr>
                <w:lang w:val="ro-MD"/>
              </w:rPr>
              <w:t>7</w:t>
            </w:r>
          </w:p>
          <w:p w14:paraId="7B483770" w14:textId="77777777" w:rsidR="000C5DFB" w:rsidRPr="00FF430B" w:rsidRDefault="000C5DFB" w:rsidP="000C5DFB">
            <w:pPr>
              <w:jc w:val="right"/>
              <w:rPr>
                <w:lang w:val="ro-MD"/>
              </w:rPr>
            </w:pPr>
            <w:r w:rsidRPr="00FF430B">
              <w:rPr>
                <w:lang w:val="ro-MD"/>
              </w:rPr>
              <w:t xml:space="preserve">la </w:t>
            </w:r>
            <w:r w:rsidR="00AB7AE2" w:rsidRPr="00FF430B">
              <w:rPr>
                <w:lang w:val="ro-MD"/>
              </w:rPr>
              <w:t>D</w:t>
            </w:r>
            <w:r w:rsidRPr="00FF430B">
              <w:rPr>
                <w:lang w:val="ro-MD"/>
              </w:rPr>
              <w:t>ocumentația standard nr._____</w:t>
            </w:r>
          </w:p>
          <w:p w14:paraId="1C83BAC0" w14:textId="77777777" w:rsidR="000C5DFB" w:rsidRPr="00FF430B" w:rsidRDefault="000C5DFB" w:rsidP="000C5DFB">
            <w:pPr>
              <w:jc w:val="right"/>
              <w:rPr>
                <w:lang w:val="ro-MD"/>
              </w:rPr>
            </w:pPr>
            <w:r w:rsidRPr="00FF430B">
              <w:rPr>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w:t>
                  </w:r>
                  <w:r w:rsidRPr="00FF430B">
                    <w:rPr>
                      <w:sz w:val="24"/>
                      <w:szCs w:val="24"/>
                      <w:lang w:val="ro-MD"/>
                    </w:rPr>
                    <w:lastRenderedPageBreak/>
                    <w:t xml:space="preserve">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lang w:val="ro-MD"/>
                    </w:rPr>
                  </w:pPr>
                </w:p>
                <w:p w14:paraId="320C32A8" w14:textId="77777777" w:rsidR="00F94BAD" w:rsidRPr="00FF430B" w:rsidRDefault="00F94BAD" w:rsidP="00411C62">
                  <w:pPr>
                    <w:pStyle w:val="Indentcorptex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lang w:val="ro-MD"/>
                    </w:rPr>
                  </w:pPr>
                </w:p>
                <w:p w14:paraId="35E43DC1" w14:textId="77777777" w:rsidR="00F94BAD" w:rsidRPr="00FF430B" w:rsidRDefault="00F94BAD" w:rsidP="00F94BAD">
                  <w:pPr>
                    <w:pStyle w:val="Indentcorptext"/>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Indentcorptex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f"/>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Titlu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lang w:val="ro-MD"/>
                    </w:rPr>
                    <w:t>ANTREPRENORUL/PRESTATORUL</w:t>
                  </w:r>
                </w:p>
              </w:tc>
              <w:tc>
                <w:tcPr>
                  <w:tcW w:w="4461" w:type="dxa"/>
                  <w:vAlign w:val="center"/>
                </w:tcPr>
                <w:p w14:paraId="5EA627FA" w14:textId="7E076C50" w:rsidR="00F94BAD" w:rsidRPr="00FF430B" w:rsidRDefault="006A7C1C" w:rsidP="0067769C">
                  <w:pPr>
                    <w:jc w:val="center"/>
                    <w:rPr>
                      <w:lang w:val="ro-MD"/>
                    </w:rPr>
                  </w:pPr>
                  <w:r w:rsidRPr="00FF430B">
                    <w:rPr>
                      <w:b/>
                      <w:bCs/>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lang w:val="ro-MD"/>
              </w:rPr>
            </w:pPr>
            <w:r w:rsidRPr="00FF430B">
              <w:rPr>
                <w:lang w:val="ro-MD"/>
              </w:rPr>
              <w:t>Anexa nr.</w:t>
            </w:r>
            <w:r w:rsidR="00FF5CB2">
              <w:rPr>
                <w:lang w:val="ro-MD"/>
              </w:rPr>
              <w:t xml:space="preserve"> </w:t>
            </w:r>
            <w:r w:rsidRPr="00FF430B">
              <w:rPr>
                <w:lang w:val="ro-MD"/>
              </w:rPr>
              <w:t>2</w:t>
            </w:r>
            <w:r w:rsidR="00D8130E" w:rsidRPr="00FF430B">
              <w:rPr>
                <w:lang w:val="ro-MD"/>
              </w:rPr>
              <w:t>8</w:t>
            </w:r>
          </w:p>
          <w:p w14:paraId="679FF938" w14:textId="77777777" w:rsidR="000C5DFB" w:rsidRPr="00FF430B" w:rsidRDefault="000C5DFB" w:rsidP="000C5DFB">
            <w:pPr>
              <w:jc w:val="right"/>
              <w:rPr>
                <w:lang w:val="ro-MD"/>
              </w:rPr>
            </w:pPr>
            <w:r w:rsidRPr="00FF430B">
              <w:rPr>
                <w:lang w:val="ro-MD"/>
              </w:rPr>
              <w:t xml:space="preserve">la </w:t>
            </w:r>
            <w:r w:rsidR="00AB7AE2" w:rsidRPr="00FF430B">
              <w:rPr>
                <w:lang w:val="ro-MD"/>
              </w:rPr>
              <w:t>D</w:t>
            </w:r>
            <w:r w:rsidRPr="00FF430B">
              <w:rPr>
                <w:lang w:val="ro-MD"/>
              </w:rPr>
              <w:t>ocumentația standard nr._____</w:t>
            </w:r>
          </w:p>
          <w:p w14:paraId="7F28CDDB" w14:textId="77777777" w:rsidR="000C5DFB" w:rsidRPr="00FF430B" w:rsidRDefault="000C5DFB" w:rsidP="000C5DFB">
            <w:pPr>
              <w:jc w:val="right"/>
              <w:rPr>
                <w:lang w:val="ro-MD"/>
              </w:rPr>
            </w:pPr>
            <w:r w:rsidRPr="00FF430B">
              <w:rPr>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lastRenderedPageBreak/>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DD3761">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DD3761">
            <w:pPr>
              <w:pStyle w:val="Listparagraf"/>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f"/>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DD3761">
            <w:pPr>
              <w:pStyle w:val="Listparagraf"/>
              <w:numPr>
                <w:ilvl w:val="0"/>
                <w:numId w:val="37"/>
              </w:numPr>
              <w:rPr>
                <w:lang w:val="ro-MD"/>
              </w:rPr>
            </w:pPr>
            <w:r w:rsidRPr="00FF430B">
              <w:rPr>
                <w:lang w:val="ro-MD"/>
              </w:rPr>
              <w:t>prin acordul de voinţă al părţilor ;</w:t>
            </w:r>
          </w:p>
          <w:p w14:paraId="0472106D" w14:textId="77777777" w:rsidR="0063773E" w:rsidRPr="00FF430B" w:rsidRDefault="0063773E" w:rsidP="00DD3761">
            <w:pPr>
              <w:pStyle w:val="Listparagraf"/>
              <w:numPr>
                <w:ilvl w:val="0"/>
                <w:numId w:val="37"/>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DD3761">
            <w:pPr>
              <w:pStyle w:val="Listparagraf"/>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f"/>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B0572">
      <w:footerReference w:type="default" r:id="rId18"/>
      <w:pgSz w:w="11906" w:h="16838"/>
      <w:pgMar w:top="709" w:right="1440" w:bottom="127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375D05" w14:textId="77777777" w:rsidR="00494E96" w:rsidRDefault="00494E96" w:rsidP="00A20ACF">
      <w:r>
        <w:separator/>
      </w:r>
    </w:p>
  </w:endnote>
  <w:endnote w:type="continuationSeparator" w:id="0">
    <w:p w14:paraId="58919CD7" w14:textId="77777777" w:rsidR="00494E96" w:rsidRDefault="00494E9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B05168" w:rsidRDefault="00B05168" w:rsidP="001F6E5A">
    <w:pPr>
      <w:pStyle w:val="Subsol"/>
      <w:jc w:val="center"/>
    </w:pPr>
  </w:p>
  <w:p w14:paraId="65199F08" w14:textId="77777777" w:rsidR="00B05168" w:rsidRDefault="00B0516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701F7225" w:rsidR="00B05168" w:rsidRDefault="00B05168">
        <w:pPr>
          <w:pStyle w:val="Subsol"/>
          <w:jc w:val="right"/>
        </w:pPr>
        <w:r>
          <w:fldChar w:fldCharType="begin"/>
        </w:r>
        <w:r>
          <w:instrText xml:space="preserve"> PAGE   \* MERGEFORMAT </w:instrText>
        </w:r>
        <w:r>
          <w:fldChar w:fldCharType="separate"/>
        </w:r>
        <w:r>
          <w:t>60</w:t>
        </w:r>
        <w:r>
          <w:fldChar w:fldCharType="end"/>
        </w:r>
      </w:p>
    </w:sdtContent>
  </w:sdt>
  <w:p w14:paraId="075618FA" w14:textId="77777777" w:rsidR="00B05168" w:rsidRDefault="00B05168">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C12D76" w14:textId="77777777" w:rsidR="00494E96" w:rsidRDefault="00494E96" w:rsidP="00A20ACF">
      <w:r>
        <w:separator/>
      </w:r>
    </w:p>
  </w:footnote>
  <w:footnote w:type="continuationSeparator" w:id="0">
    <w:p w14:paraId="062D754D" w14:textId="77777777" w:rsidR="00494E96" w:rsidRDefault="00494E9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502"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165105F"/>
    <w:multiLevelType w:val="hybridMultilevel"/>
    <w:tmpl w:val="6A9C3A9C"/>
    <w:lvl w:ilvl="0" w:tplc="0418000F">
      <w:start w:val="34"/>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02716553">
    <w:abstractNumId w:val="31"/>
  </w:num>
  <w:num w:numId="2" w16cid:durableId="1932543239">
    <w:abstractNumId w:val="37"/>
  </w:num>
  <w:num w:numId="3" w16cid:durableId="460419455">
    <w:abstractNumId w:val="28"/>
  </w:num>
  <w:num w:numId="4" w16cid:durableId="976448358">
    <w:abstractNumId w:val="27"/>
  </w:num>
  <w:num w:numId="5" w16cid:durableId="1337877552">
    <w:abstractNumId w:val="13"/>
  </w:num>
  <w:num w:numId="6" w16cid:durableId="566651840">
    <w:abstractNumId w:val="16"/>
  </w:num>
  <w:num w:numId="7" w16cid:durableId="1303775351">
    <w:abstractNumId w:val="14"/>
  </w:num>
  <w:num w:numId="8" w16cid:durableId="1623269766">
    <w:abstractNumId w:val="7"/>
  </w:num>
  <w:num w:numId="9" w16cid:durableId="1864243819">
    <w:abstractNumId w:val="26"/>
  </w:num>
  <w:num w:numId="10" w16cid:durableId="1495610209">
    <w:abstractNumId w:val="11"/>
  </w:num>
  <w:num w:numId="11" w16cid:durableId="937448521">
    <w:abstractNumId w:val="20"/>
  </w:num>
  <w:num w:numId="12" w16cid:durableId="993604425">
    <w:abstractNumId w:val="21"/>
  </w:num>
  <w:num w:numId="13" w16cid:durableId="237860202">
    <w:abstractNumId w:val="33"/>
  </w:num>
  <w:num w:numId="14" w16cid:durableId="1442454739">
    <w:abstractNumId w:val="24"/>
  </w:num>
  <w:num w:numId="15" w16cid:durableId="1368068617">
    <w:abstractNumId w:val="6"/>
  </w:num>
  <w:num w:numId="16" w16cid:durableId="310914611">
    <w:abstractNumId w:val="22"/>
  </w:num>
  <w:num w:numId="17" w16cid:durableId="715859516">
    <w:abstractNumId w:val="9"/>
  </w:num>
  <w:num w:numId="18" w16cid:durableId="489948907">
    <w:abstractNumId w:val="35"/>
  </w:num>
  <w:num w:numId="19" w16cid:durableId="888493550">
    <w:abstractNumId w:val="30"/>
  </w:num>
  <w:num w:numId="20" w16cid:durableId="638535838">
    <w:abstractNumId w:val="10"/>
  </w:num>
  <w:num w:numId="21" w16cid:durableId="2103338184">
    <w:abstractNumId w:val="29"/>
  </w:num>
  <w:num w:numId="22" w16cid:durableId="1727996862">
    <w:abstractNumId w:val="17"/>
  </w:num>
  <w:num w:numId="23" w16cid:durableId="104079586">
    <w:abstractNumId w:val="23"/>
  </w:num>
  <w:num w:numId="24" w16cid:durableId="993224258">
    <w:abstractNumId w:val="19"/>
  </w:num>
  <w:num w:numId="25" w16cid:durableId="950479302">
    <w:abstractNumId w:val="34"/>
  </w:num>
  <w:num w:numId="26" w16cid:durableId="84498214">
    <w:abstractNumId w:val="12"/>
  </w:num>
  <w:num w:numId="27" w16cid:durableId="562301811">
    <w:abstractNumId w:val="8"/>
  </w:num>
  <w:num w:numId="28" w16cid:durableId="901258701">
    <w:abstractNumId w:val="18"/>
  </w:num>
  <w:num w:numId="29" w16cid:durableId="1316226823">
    <w:abstractNumId w:val="5"/>
  </w:num>
  <w:num w:numId="30" w16cid:durableId="1731491147">
    <w:abstractNumId w:val="3"/>
  </w:num>
  <w:num w:numId="31" w16cid:durableId="1658531950">
    <w:abstractNumId w:val="0"/>
  </w:num>
  <w:num w:numId="32" w16cid:durableId="2142651820">
    <w:abstractNumId w:val="2"/>
  </w:num>
  <w:num w:numId="33" w16cid:durableId="1165509569">
    <w:abstractNumId w:val="4"/>
  </w:num>
  <w:num w:numId="34" w16cid:durableId="2112049912">
    <w:abstractNumId w:val="1"/>
  </w:num>
  <w:num w:numId="35" w16cid:durableId="791022350">
    <w:abstractNumId w:val="32"/>
  </w:num>
  <w:num w:numId="36" w16cid:durableId="18361643">
    <w:abstractNumId w:val="15"/>
  </w:num>
  <w:num w:numId="37" w16cid:durableId="733813353">
    <w:abstractNumId w:val="36"/>
  </w:num>
  <w:num w:numId="38" w16cid:durableId="884296783">
    <w:abstractNumId w:val="25"/>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3770D"/>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37E"/>
    <w:rsid w:val="000849A8"/>
    <w:rsid w:val="00087114"/>
    <w:rsid w:val="00087859"/>
    <w:rsid w:val="00090A0D"/>
    <w:rsid w:val="00090D4D"/>
    <w:rsid w:val="000910DE"/>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63D"/>
    <w:rsid w:val="000C470A"/>
    <w:rsid w:val="000C5DFB"/>
    <w:rsid w:val="000C6960"/>
    <w:rsid w:val="000D1C50"/>
    <w:rsid w:val="000D20B9"/>
    <w:rsid w:val="000D26B9"/>
    <w:rsid w:val="000D4488"/>
    <w:rsid w:val="000D4556"/>
    <w:rsid w:val="000D4587"/>
    <w:rsid w:val="000D4758"/>
    <w:rsid w:val="000D5968"/>
    <w:rsid w:val="000D6DCD"/>
    <w:rsid w:val="000E3E29"/>
    <w:rsid w:val="000E4AEA"/>
    <w:rsid w:val="000E4D7D"/>
    <w:rsid w:val="000E518B"/>
    <w:rsid w:val="000E53CE"/>
    <w:rsid w:val="000F13FE"/>
    <w:rsid w:val="000F2188"/>
    <w:rsid w:val="000F36A9"/>
    <w:rsid w:val="000F52DC"/>
    <w:rsid w:val="000F5924"/>
    <w:rsid w:val="000F5A5D"/>
    <w:rsid w:val="000F650B"/>
    <w:rsid w:val="000F6CDC"/>
    <w:rsid w:val="000F7FA0"/>
    <w:rsid w:val="00101CBC"/>
    <w:rsid w:val="001031E9"/>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39C"/>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56C5"/>
    <w:rsid w:val="001866CB"/>
    <w:rsid w:val="001873A6"/>
    <w:rsid w:val="0019071C"/>
    <w:rsid w:val="00195886"/>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2902"/>
    <w:rsid w:val="001C32E9"/>
    <w:rsid w:val="001C3DC4"/>
    <w:rsid w:val="001C439F"/>
    <w:rsid w:val="001C4B99"/>
    <w:rsid w:val="001C4DFD"/>
    <w:rsid w:val="001C5A47"/>
    <w:rsid w:val="001C6D83"/>
    <w:rsid w:val="001C75E4"/>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1F7C7C"/>
    <w:rsid w:val="00200047"/>
    <w:rsid w:val="00200D35"/>
    <w:rsid w:val="00201387"/>
    <w:rsid w:val="00202B93"/>
    <w:rsid w:val="00202DAD"/>
    <w:rsid w:val="00202DF1"/>
    <w:rsid w:val="00204F07"/>
    <w:rsid w:val="00205404"/>
    <w:rsid w:val="00207416"/>
    <w:rsid w:val="00207656"/>
    <w:rsid w:val="002076FA"/>
    <w:rsid w:val="00207FF4"/>
    <w:rsid w:val="00211C74"/>
    <w:rsid w:val="0021263E"/>
    <w:rsid w:val="00214A7C"/>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0541"/>
    <w:rsid w:val="002611DC"/>
    <w:rsid w:val="002614DE"/>
    <w:rsid w:val="00264637"/>
    <w:rsid w:val="002659BB"/>
    <w:rsid w:val="0026663C"/>
    <w:rsid w:val="00266795"/>
    <w:rsid w:val="00266F98"/>
    <w:rsid w:val="00267805"/>
    <w:rsid w:val="00267E8E"/>
    <w:rsid w:val="00270ACD"/>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1F7E"/>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06FB"/>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87182"/>
    <w:rsid w:val="0039308C"/>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5A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05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5E2E"/>
    <w:rsid w:val="004576E2"/>
    <w:rsid w:val="00460653"/>
    <w:rsid w:val="00461DAC"/>
    <w:rsid w:val="00464994"/>
    <w:rsid w:val="00464A19"/>
    <w:rsid w:val="00467A64"/>
    <w:rsid w:val="004702B5"/>
    <w:rsid w:val="004768C9"/>
    <w:rsid w:val="0047776F"/>
    <w:rsid w:val="00477FD2"/>
    <w:rsid w:val="00482E77"/>
    <w:rsid w:val="00483C4C"/>
    <w:rsid w:val="00484113"/>
    <w:rsid w:val="004856C0"/>
    <w:rsid w:val="00491A8B"/>
    <w:rsid w:val="0049324C"/>
    <w:rsid w:val="00494E96"/>
    <w:rsid w:val="004967CB"/>
    <w:rsid w:val="00496AFA"/>
    <w:rsid w:val="004A19BD"/>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621"/>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1C7"/>
    <w:rsid w:val="005113AD"/>
    <w:rsid w:val="005124FD"/>
    <w:rsid w:val="0051370B"/>
    <w:rsid w:val="005139AA"/>
    <w:rsid w:val="00513F01"/>
    <w:rsid w:val="005157B4"/>
    <w:rsid w:val="00516840"/>
    <w:rsid w:val="00516A3C"/>
    <w:rsid w:val="005212EA"/>
    <w:rsid w:val="0052216E"/>
    <w:rsid w:val="005229B2"/>
    <w:rsid w:val="00522B45"/>
    <w:rsid w:val="00523447"/>
    <w:rsid w:val="00530124"/>
    <w:rsid w:val="005309C1"/>
    <w:rsid w:val="0053238B"/>
    <w:rsid w:val="00532A46"/>
    <w:rsid w:val="00536403"/>
    <w:rsid w:val="00537904"/>
    <w:rsid w:val="00541DCC"/>
    <w:rsid w:val="00542AB7"/>
    <w:rsid w:val="00543226"/>
    <w:rsid w:val="00545429"/>
    <w:rsid w:val="005459A4"/>
    <w:rsid w:val="00546E60"/>
    <w:rsid w:val="00551783"/>
    <w:rsid w:val="00551CEC"/>
    <w:rsid w:val="00554549"/>
    <w:rsid w:val="00554651"/>
    <w:rsid w:val="00555B97"/>
    <w:rsid w:val="00556DDC"/>
    <w:rsid w:val="005605BF"/>
    <w:rsid w:val="00560712"/>
    <w:rsid w:val="00561A1F"/>
    <w:rsid w:val="0056297D"/>
    <w:rsid w:val="00563A9C"/>
    <w:rsid w:val="00563E78"/>
    <w:rsid w:val="00564463"/>
    <w:rsid w:val="00567156"/>
    <w:rsid w:val="00570670"/>
    <w:rsid w:val="0057329B"/>
    <w:rsid w:val="005760FD"/>
    <w:rsid w:val="005805E6"/>
    <w:rsid w:val="00580D91"/>
    <w:rsid w:val="005827D9"/>
    <w:rsid w:val="00582ECA"/>
    <w:rsid w:val="00584ACB"/>
    <w:rsid w:val="00585937"/>
    <w:rsid w:val="00590C16"/>
    <w:rsid w:val="00590EDE"/>
    <w:rsid w:val="00590F43"/>
    <w:rsid w:val="00592775"/>
    <w:rsid w:val="00593D34"/>
    <w:rsid w:val="005970D4"/>
    <w:rsid w:val="00597381"/>
    <w:rsid w:val="00597903"/>
    <w:rsid w:val="005A14A0"/>
    <w:rsid w:val="005A4599"/>
    <w:rsid w:val="005A51B4"/>
    <w:rsid w:val="005A51E2"/>
    <w:rsid w:val="005A5532"/>
    <w:rsid w:val="005A6CBF"/>
    <w:rsid w:val="005A7769"/>
    <w:rsid w:val="005A7A29"/>
    <w:rsid w:val="005A7F85"/>
    <w:rsid w:val="005B0318"/>
    <w:rsid w:val="005B0572"/>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50F7"/>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0BBD"/>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765"/>
    <w:rsid w:val="006638BF"/>
    <w:rsid w:val="00666A9B"/>
    <w:rsid w:val="00667B1F"/>
    <w:rsid w:val="00667C91"/>
    <w:rsid w:val="00673164"/>
    <w:rsid w:val="0067392B"/>
    <w:rsid w:val="00674424"/>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21FB"/>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3D3E"/>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870AF"/>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5C3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3699"/>
    <w:rsid w:val="008944D9"/>
    <w:rsid w:val="0089513B"/>
    <w:rsid w:val="00895A89"/>
    <w:rsid w:val="00896119"/>
    <w:rsid w:val="008967F0"/>
    <w:rsid w:val="00896822"/>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6A86"/>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6F11"/>
    <w:rsid w:val="00907166"/>
    <w:rsid w:val="0091097A"/>
    <w:rsid w:val="00911AC8"/>
    <w:rsid w:val="009157BF"/>
    <w:rsid w:val="00915E50"/>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AA5"/>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35"/>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148"/>
    <w:rsid w:val="009F3CEA"/>
    <w:rsid w:val="009F5BE7"/>
    <w:rsid w:val="009F6B02"/>
    <w:rsid w:val="009F6CFB"/>
    <w:rsid w:val="009F7ECD"/>
    <w:rsid w:val="00A01179"/>
    <w:rsid w:val="00A01A87"/>
    <w:rsid w:val="00A04394"/>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31C8"/>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4E6"/>
    <w:rsid w:val="00A84B21"/>
    <w:rsid w:val="00A85C06"/>
    <w:rsid w:val="00A875CF"/>
    <w:rsid w:val="00A87DC9"/>
    <w:rsid w:val="00A90E01"/>
    <w:rsid w:val="00A91216"/>
    <w:rsid w:val="00A93011"/>
    <w:rsid w:val="00A946E0"/>
    <w:rsid w:val="00A953D2"/>
    <w:rsid w:val="00A96BD5"/>
    <w:rsid w:val="00AA1251"/>
    <w:rsid w:val="00AA1372"/>
    <w:rsid w:val="00AA37BB"/>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5467"/>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168"/>
    <w:rsid w:val="00B05985"/>
    <w:rsid w:val="00B060D4"/>
    <w:rsid w:val="00B06D9F"/>
    <w:rsid w:val="00B14173"/>
    <w:rsid w:val="00B16D7C"/>
    <w:rsid w:val="00B16FE4"/>
    <w:rsid w:val="00B20484"/>
    <w:rsid w:val="00B204B0"/>
    <w:rsid w:val="00B21D62"/>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37D"/>
    <w:rsid w:val="00B555F2"/>
    <w:rsid w:val="00B60A7D"/>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46B6"/>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0EA7"/>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34E"/>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2E50"/>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0FEC"/>
    <w:rsid w:val="00D63592"/>
    <w:rsid w:val="00D64B6C"/>
    <w:rsid w:val="00D66812"/>
    <w:rsid w:val="00D67335"/>
    <w:rsid w:val="00D708F7"/>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CEC"/>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3761"/>
    <w:rsid w:val="00DD49C8"/>
    <w:rsid w:val="00DD4A09"/>
    <w:rsid w:val="00DD5423"/>
    <w:rsid w:val="00DD5869"/>
    <w:rsid w:val="00DE01E7"/>
    <w:rsid w:val="00DE1F18"/>
    <w:rsid w:val="00DE2A2C"/>
    <w:rsid w:val="00DE3066"/>
    <w:rsid w:val="00DE37CF"/>
    <w:rsid w:val="00DE4862"/>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5E82"/>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59C5"/>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5DF"/>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0DF0"/>
    <w:rsid w:val="00F7186F"/>
    <w:rsid w:val="00F72A90"/>
    <w:rsid w:val="00F72CAC"/>
    <w:rsid w:val="00F7506D"/>
    <w:rsid w:val="00F751A6"/>
    <w:rsid w:val="00F75F0C"/>
    <w:rsid w:val="00F76253"/>
    <w:rsid w:val="00F76A68"/>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lang w:val="en-US"/>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TabelNormal"/>
    <w:next w:val="TabelNormal"/>
    <w:uiPriority w:val="39"/>
    <w:rsid w:val="00893699"/>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semiHidden/>
    <w:unhideWhenUsed/>
    <w:rsid w:val="005F50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labalaban1963@gmail.co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tender.gov.m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alabalaban1963@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733</TotalTime>
  <Pages>65</Pages>
  <Words>24571</Words>
  <Characters>142514</Characters>
  <Application>Microsoft Office Word</Application>
  <DocSecurity>0</DocSecurity>
  <Lines>1187</Lines>
  <Paragraphs>333</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166752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User</cp:lastModifiedBy>
  <cp:revision>28</cp:revision>
  <cp:lastPrinted>2026-06-24T06:54:00Z</cp:lastPrinted>
  <dcterms:created xsi:type="dcterms:W3CDTF">2021-06-14T10:00:00Z</dcterms:created>
  <dcterms:modified xsi:type="dcterms:W3CDTF">2026-06-24T06:54:00Z</dcterms:modified>
</cp:coreProperties>
</file>