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67897">
      <w:pPr>
        <w:pStyle w:val="ListParagraph"/>
        <w:numPr>
          <w:ilvl w:val="0"/>
          <w:numId w:val="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67897">
      <w:pPr>
        <w:pStyle w:val="ListParagraph"/>
        <w:numPr>
          <w:ilvl w:val="0"/>
          <w:numId w:val="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C67897">
      <w:pPr>
        <w:pStyle w:val="ListParagraph"/>
        <w:numPr>
          <w:ilvl w:val="0"/>
          <w:numId w:val="2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C67897">
      <w:pPr>
        <w:pStyle w:val="ListParagraph"/>
        <w:numPr>
          <w:ilvl w:val="0"/>
          <w:numId w:val="2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C67897">
      <w:pPr>
        <w:pStyle w:val="ListParagraph"/>
        <w:numPr>
          <w:ilvl w:val="0"/>
          <w:numId w:val="2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C67897">
      <w:pPr>
        <w:pStyle w:val="ListParagraph"/>
        <w:numPr>
          <w:ilvl w:val="0"/>
          <w:numId w:val="2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C67897">
      <w:pPr>
        <w:pStyle w:val="ListParagraph"/>
        <w:numPr>
          <w:ilvl w:val="0"/>
          <w:numId w:val="2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C67897">
      <w:pPr>
        <w:pStyle w:val="ListParagraph"/>
        <w:numPr>
          <w:ilvl w:val="0"/>
          <w:numId w:val="2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C67897">
      <w:pPr>
        <w:pStyle w:val="ListParagraph"/>
        <w:numPr>
          <w:ilvl w:val="0"/>
          <w:numId w:val="23"/>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C67897">
      <w:pPr>
        <w:pStyle w:val="ListParagraph"/>
        <w:numPr>
          <w:ilvl w:val="0"/>
          <w:numId w:val="2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C67897">
      <w:pPr>
        <w:pStyle w:val="ListParagraph"/>
        <w:numPr>
          <w:ilvl w:val="0"/>
          <w:numId w:val="2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C67897">
      <w:pPr>
        <w:pStyle w:val="ListParagraph"/>
        <w:numPr>
          <w:ilvl w:val="0"/>
          <w:numId w:val="2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C67897">
      <w:pPr>
        <w:pStyle w:val="ListParagraph"/>
        <w:numPr>
          <w:ilvl w:val="0"/>
          <w:numId w:val="2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C67897">
      <w:pPr>
        <w:pStyle w:val="ListParagraph"/>
        <w:numPr>
          <w:ilvl w:val="0"/>
          <w:numId w:val="2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C67897">
      <w:pPr>
        <w:pStyle w:val="ListParagraph"/>
        <w:numPr>
          <w:ilvl w:val="0"/>
          <w:numId w:val="2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C67897">
      <w:pPr>
        <w:pStyle w:val="ListParagraph"/>
        <w:numPr>
          <w:ilvl w:val="0"/>
          <w:numId w:val="2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C67897">
      <w:pPr>
        <w:pStyle w:val="ListParagraph"/>
        <w:numPr>
          <w:ilvl w:val="0"/>
          <w:numId w:val="2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C67897">
      <w:pPr>
        <w:pStyle w:val="ListParagraph"/>
        <w:numPr>
          <w:ilvl w:val="0"/>
          <w:numId w:val="2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C67897">
      <w:pPr>
        <w:pStyle w:val="ListParagraph"/>
        <w:numPr>
          <w:ilvl w:val="0"/>
          <w:numId w:val="2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C67897">
      <w:pPr>
        <w:pStyle w:val="ListParagraph"/>
        <w:numPr>
          <w:ilvl w:val="0"/>
          <w:numId w:val="2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C67897">
      <w:pPr>
        <w:pStyle w:val="ListParagraph"/>
        <w:numPr>
          <w:ilvl w:val="0"/>
          <w:numId w:val="2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C67897">
      <w:pPr>
        <w:pStyle w:val="ListParagraph"/>
        <w:numPr>
          <w:ilvl w:val="0"/>
          <w:numId w:val="2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C67897">
      <w:pPr>
        <w:pStyle w:val="ListParagraph"/>
        <w:numPr>
          <w:ilvl w:val="0"/>
          <w:numId w:val="2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C67897">
      <w:pPr>
        <w:pStyle w:val="ListParagraph"/>
        <w:numPr>
          <w:ilvl w:val="0"/>
          <w:numId w:val="2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C67897">
      <w:pPr>
        <w:pStyle w:val="ListParagraph"/>
        <w:numPr>
          <w:ilvl w:val="0"/>
          <w:numId w:val="2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C67897">
      <w:pPr>
        <w:pStyle w:val="ListParagraph"/>
        <w:numPr>
          <w:ilvl w:val="0"/>
          <w:numId w:val="23"/>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C67897">
      <w:pPr>
        <w:pStyle w:val="ListParagraph"/>
        <w:numPr>
          <w:ilvl w:val="0"/>
          <w:numId w:val="2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C67897">
      <w:pPr>
        <w:pStyle w:val="ListParagraph"/>
        <w:numPr>
          <w:ilvl w:val="0"/>
          <w:numId w:val="2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C67897">
      <w:pPr>
        <w:pStyle w:val="ListParagraph"/>
        <w:numPr>
          <w:ilvl w:val="0"/>
          <w:numId w:val="2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C67897">
      <w:pPr>
        <w:pStyle w:val="ListParagraph"/>
        <w:numPr>
          <w:ilvl w:val="0"/>
          <w:numId w:val="23"/>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67897">
      <w:pPr>
        <w:pStyle w:val="ListParagraph"/>
        <w:numPr>
          <w:ilvl w:val="0"/>
          <w:numId w:val="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67897">
      <w:pPr>
        <w:pStyle w:val="ListParagraph"/>
        <w:numPr>
          <w:ilvl w:val="0"/>
          <w:numId w:val="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C67897">
      <w:pPr>
        <w:pStyle w:val="ListParagraph"/>
        <w:numPr>
          <w:ilvl w:val="0"/>
          <w:numId w:val="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C67897">
      <w:pPr>
        <w:pStyle w:val="ListParagraph"/>
        <w:numPr>
          <w:ilvl w:val="0"/>
          <w:numId w:val="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C67897">
      <w:pPr>
        <w:pStyle w:val="ListParagraph"/>
        <w:numPr>
          <w:ilvl w:val="0"/>
          <w:numId w:val="1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A5949" w:rsidP="00C67897">
      <w:pPr>
        <w:pStyle w:val="ListParagraph"/>
        <w:numPr>
          <w:ilvl w:val="0"/>
          <w:numId w:val="10"/>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C67897">
      <w:pPr>
        <w:pStyle w:val="ListParagraph"/>
        <w:numPr>
          <w:ilvl w:val="0"/>
          <w:numId w:val="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67897">
      <w:pPr>
        <w:pStyle w:val="ListParagraph"/>
        <w:numPr>
          <w:ilvl w:val="0"/>
          <w:numId w:val="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67897">
      <w:pPr>
        <w:pStyle w:val="ListParagraph"/>
        <w:numPr>
          <w:ilvl w:val="0"/>
          <w:numId w:val="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67897">
      <w:pPr>
        <w:pStyle w:val="ListParagraph"/>
        <w:numPr>
          <w:ilvl w:val="0"/>
          <w:numId w:val="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C67897">
      <w:pPr>
        <w:pStyle w:val="ListParagraph"/>
        <w:numPr>
          <w:ilvl w:val="0"/>
          <w:numId w:val="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C67897">
      <w:pPr>
        <w:pStyle w:val="ListParagraph"/>
        <w:numPr>
          <w:ilvl w:val="0"/>
          <w:numId w:val="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67897">
      <w:pPr>
        <w:pStyle w:val="ListParagraph"/>
        <w:numPr>
          <w:ilvl w:val="0"/>
          <w:numId w:val="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C67897">
      <w:pPr>
        <w:pStyle w:val="ListParagraph"/>
        <w:numPr>
          <w:ilvl w:val="0"/>
          <w:numId w:val="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C67897">
      <w:pPr>
        <w:pStyle w:val="ListParagraph"/>
        <w:numPr>
          <w:ilvl w:val="0"/>
          <w:numId w:val="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C67897">
      <w:pPr>
        <w:pStyle w:val="ListParagraph"/>
        <w:numPr>
          <w:ilvl w:val="0"/>
          <w:numId w:val="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67897">
      <w:pPr>
        <w:pStyle w:val="ListParagraph"/>
        <w:numPr>
          <w:ilvl w:val="0"/>
          <w:numId w:val="1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67897">
      <w:pPr>
        <w:pStyle w:val="ListParagraph"/>
        <w:numPr>
          <w:ilvl w:val="0"/>
          <w:numId w:val="1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C67897">
      <w:pPr>
        <w:pStyle w:val="ListParagraph"/>
        <w:numPr>
          <w:ilvl w:val="0"/>
          <w:numId w:val="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6038FF" w:rsidRDefault="000E4D7D" w:rsidP="009F1E2C">
      <w:pPr>
        <w:pStyle w:val="NormalWeb"/>
        <w:shd w:val="clear" w:color="auto" w:fill="FFFFFF"/>
        <w:tabs>
          <w:tab w:val="left" w:pos="-284"/>
        </w:tabs>
        <w:ind w:left="-284" w:firstLine="284"/>
        <w:rPr>
          <w:color w:val="000000" w:themeColor="text1"/>
          <w:lang w:val="en-US" w:eastAsia="it-IT"/>
        </w:rPr>
      </w:pPr>
      <w:r w:rsidRPr="006038FF">
        <w:rPr>
          <w:b/>
          <w:color w:val="000000" w:themeColor="text1"/>
          <w:lang w:val="en-US"/>
        </w:rPr>
        <w:t>9</w:t>
      </w:r>
      <w:r w:rsidR="0024699C" w:rsidRPr="006038FF">
        <w:rPr>
          <w:b/>
          <w:color w:val="000000" w:themeColor="text1"/>
          <w:lang w:val="en-US"/>
        </w:rPr>
        <w:t>8</w:t>
      </w:r>
      <w:r w:rsidR="00B00190" w:rsidRPr="006038FF">
        <w:rPr>
          <w:b/>
          <w:color w:val="000000" w:themeColor="text1"/>
          <w:lang w:val="en-US"/>
        </w:rPr>
        <w:t xml:space="preserve">. </w:t>
      </w:r>
      <w:r w:rsidR="009C11B3" w:rsidRPr="006038FF">
        <w:rPr>
          <w:b/>
          <w:color w:val="000000" w:themeColor="text1"/>
          <w:lang w:val="en-US"/>
        </w:rPr>
        <w:t xml:space="preserve"> </w:t>
      </w:r>
      <w:r w:rsidR="00B00190" w:rsidRPr="006038F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C67897">
      <w:pPr>
        <w:numPr>
          <w:ilvl w:val="0"/>
          <w:numId w:val="1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C67897">
      <w:pPr>
        <w:numPr>
          <w:ilvl w:val="0"/>
          <w:numId w:val="1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C67897">
      <w:pPr>
        <w:numPr>
          <w:ilvl w:val="0"/>
          <w:numId w:val="1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C67897">
      <w:pPr>
        <w:numPr>
          <w:ilvl w:val="0"/>
          <w:numId w:val="14"/>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C67897">
      <w:pPr>
        <w:numPr>
          <w:ilvl w:val="0"/>
          <w:numId w:val="1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C67897">
      <w:pPr>
        <w:numPr>
          <w:ilvl w:val="0"/>
          <w:numId w:val="1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C67897">
      <w:pPr>
        <w:numPr>
          <w:ilvl w:val="0"/>
          <w:numId w:val="1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C67897">
      <w:pPr>
        <w:numPr>
          <w:ilvl w:val="0"/>
          <w:numId w:val="1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C67897">
      <w:pPr>
        <w:numPr>
          <w:ilvl w:val="0"/>
          <w:numId w:val="1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C67897">
      <w:pPr>
        <w:numPr>
          <w:ilvl w:val="0"/>
          <w:numId w:val="1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C67897">
      <w:pPr>
        <w:numPr>
          <w:ilvl w:val="0"/>
          <w:numId w:val="1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C67897">
      <w:pPr>
        <w:numPr>
          <w:ilvl w:val="0"/>
          <w:numId w:val="1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C67897">
      <w:pPr>
        <w:numPr>
          <w:ilvl w:val="0"/>
          <w:numId w:val="1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C67897">
      <w:pPr>
        <w:numPr>
          <w:ilvl w:val="0"/>
          <w:numId w:val="1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C67897">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C67897">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C67897">
      <w:pPr>
        <w:numPr>
          <w:ilvl w:val="0"/>
          <w:numId w:val="1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C67897">
      <w:pPr>
        <w:numPr>
          <w:ilvl w:val="0"/>
          <w:numId w:val="1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C67897">
      <w:pPr>
        <w:pStyle w:val="ListParagraph"/>
        <w:numPr>
          <w:ilvl w:val="0"/>
          <w:numId w:val="20"/>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C67897">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C67897">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C67897">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C67897">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C67897">
      <w:pPr>
        <w:numPr>
          <w:ilvl w:val="0"/>
          <w:numId w:val="20"/>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C67897">
      <w:pPr>
        <w:numPr>
          <w:ilvl w:val="0"/>
          <w:numId w:val="20"/>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C67897">
      <w:pPr>
        <w:numPr>
          <w:ilvl w:val="0"/>
          <w:numId w:val="20"/>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C67897">
      <w:pPr>
        <w:numPr>
          <w:ilvl w:val="0"/>
          <w:numId w:val="20"/>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C67897">
      <w:pPr>
        <w:numPr>
          <w:ilvl w:val="0"/>
          <w:numId w:val="20"/>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C67897">
      <w:pPr>
        <w:numPr>
          <w:ilvl w:val="0"/>
          <w:numId w:val="20"/>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C67897">
      <w:pPr>
        <w:numPr>
          <w:ilvl w:val="0"/>
          <w:numId w:val="20"/>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C67897">
      <w:pPr>
        <w:numPr>
          <w:ilvl w:val="0"/>
          <w:numId w:val="20"/>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C67897">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C67897">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C67897">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C67897">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C67897">
      <w:pPr>
        <w:numPr>
          <w:ilvl w:val="0"/>
          <w:numId w:val="20"/>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C67897">
      <w:pPr>
        <w:numPr>
          <w:ilvl w:val="0"/>
          <w:numId w:val="20"/>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C67897">
      <w:pPr>
        <w:numPr>
          <w:ilvl w:val="0"/>
          <w:numId w:val="20"/>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C67897">
      <w:pPr>
        <w:numPr>
          <w:ilvl w:val="0"/>
          <w:numId w:val="20"/>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C67897">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C67897">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67897">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400F30C" w14:textId="77777777" w:rsidR="005B235E" w:rsidRPr="006038FF" w:rsidRDefault="005B235E" w:rsidP="00A26B23">
      <w:pPr>
        <w:pStyle w:val="Style3"/>
        <w:tabs>
          <w:tab w:val="left" w:pos="567"/>
        </w:tabs>
        <w:spacing w:before="0" w:beforeAutospacing="0" w:after="0"/>
        <w:ind w:left="0" w:firstLine="0"/>
        <w:rPr>
          <w:rFonts w:eastAsia="PMingLiU"/>
          <w:lang w:val="ro-RO"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C67897">
      <w:pPr>
        <w:numPr>
          <w:ilvl w:val="0"/>
          <w:numId w:val="1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C67897">
      <w:pPr>
        <w:numPr>
          <w:ilvl w:val="0"/>
          <w:numId w:val="1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C67897">
      <w:pPr>
        <w:numPr>
          <w:ilvl w:val="0"/>
          <w:numId w:val="1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C67897">
      <w:pPr>
        <w:numPr>
          <w:ilvl w:val="0"/>
          <w:numId w:val="1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C67897">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C67897">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C67897">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C67897">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C67897">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67897">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67897">
      <w:pPr>
        <w:numPr>
          <w:ilvl w:val="0"/>
          <w:numId w:val="1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67897">
            <w:pPr>
              <w:pStyle w:val="ListParagraph"/>
              <w:numPr>
                <w:ilvl w:val="0"/>
                <w:numId w:val="1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3C8C975A" w14:textId="77777777" w:rsidR="006038FF" w:rsidRPr="00151F7B" w:rsidRDefault="00233538" w:rsidP="006038FF">
      <w:pPr>
        <w:pStyle w:val="Heading2"/>
        <w:spacing w:before="0"/>
        <w:jc w:val="center"/>
        <w:rPr>
          <w:rFonts w:ascii="Times New Roman" w:hAnsi="Times New Roman" w:cs="Times New Roman"/>
          <w:bCs w:val="0"/>
          <w:color w:val="auto"/>
          <w:sz w:val="24"/>
          <w:szCs w:val="24"/>
          <w:lang w:val="ro-MO"/>
        </w:rPr>
      </w:pPr>
      <w:r w:rsidRPr="00FF430B">
        <w:rPr>
          <w:rFonts w:ascii="Times New Roman" w:hAnsi="Times New Roman" w:cs="Times New Roman"/>
          <w:bCs w:val="0"/>
          <w:color w:val="auto"/>
          <w:sz w:val="24"/>
          <w:szCs w:val="24"/>
        </w:rPr>
        <w:t>SERVICII DE PROIECTARE</w:t>
      </w:r>
      <w:r w:rsidR="006038FF">
        <w:rPr>
          <w:rFonts w:ascii="Times New Roman" w:hAnsi="Times New Roman" w:cs="Times New Roman"/>
          <w:bCs w:val="0"/>
          <w:color w:val="auto"/>
          <w:sz w:val="24"/>
          <w:szCs w:val="24"/>
        </w:rPr>
        <w:t xml:space="preserve"> </w:t>
      </w:r>
      <w:r w:rsidR="006038FF" w:rsidRPr="00151F7B">
        <w:rPr>
          <w:rFonts w:ascii="Times New Roman" w:hAnsi="Times New Roman" w:cs="Times New Roman"/>
          <w:color w:val="FF0000"/>
          <w:lang w:val="ro-MO"/>
        </w:rPr>
        <w:t>( SE ANEXEAZĂ)</w:t>
      </w:r>
    </w:p>
    <w:p w14:paraId="738140B7" w14:textId="76ABEC13" w:rsidR="00233538" w:rsidRPr="006038FF" w:rsidRDefault="00233538" w:rsidP="005C7076">
      <w:pPr>
        <w:pStyle w:val="Heading2"/>
        <w:spacing w:before="0"/>
        <w:jc w:val="center"/>
        <w:rPr>
          <w:rFonts w:ascii="Times New Roman" w:hAnsi="Times New Roman" w:cs="Times New Roman"/>
          <w:bCs w:val="0"/>
          <w:color w:val="auto"/>
          <w:sz w:val="24"/>
          <w:szCs w:val="24"/>
          <w:lang w:val="ro-MO"/>
        </w:rPr>
      </w:pPr>
    </w:p>
    <w:p w14:paraId="13ABEDBB" w14:textId="6B925F93" w:rsidR="00E71F7B" w:rsidRPr="00FF430B" w:rsidRDefault="00E71F7B" w:rsidP="007B392A">
      <w:pPr>
        <w:pStyle w:val="ListParagraph"/>
        <w:numPr>
          <w:ilvl w:val="0"/>
          <w:numId w:val="0"/>
        </w:numPr>
      </w:pP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Default="00806E2B" w:rsidP="00196AB4">
      <w:pPr>
        <w:pStyle w:val="ListParagraph"/>
        <w:numPr>
          <w:ilvl w:val="0"/>
          <w:numId w:val="0"/>
        </w:numPr>
        <w:ind w:right="-1"/>
        <w:rPr>
          <w:i/>
        </w:rPr>
      </w:pPr>
    </w:p>
    <w:p w14:paraId="78973AAC" w14:textId="77777777" w:rsidR="006038FF" w:rsidRDefault="006038FF" w:rsidP="00196AB4">
      <w:pPr>
        <w:pStyle w:val="ListParagraph"/>
        <w:numPr>
          <w:ilvl w:val="0"/>
          <w:numId w:val="0"/>
        </w:numPr>
        <w:ind w:right="-1"/>
        <w:rPr>
          <w:i/>
        </w:rPr>
      </w:pPr>
    </w:p>
    <w:p w14:paraId="5CB2D6AA" w14:textId="77777777" w:rsidR="006038FF" w:rsidRDefault="006038FF" w:rsidP="00196AB4">
      <w:pPr>
        <w:pStyle w:val="ListParagraph"/>
        <w:numPr>
          <w:ilvl w:val="0"/>
          <w:numId w:val="0"/>
        </w:numPr>
        <w:ind w:right="-1"/>
        <w:rPr>
          <w:i/>
        </w:rPr>
      </w:pPr>
    </w:p>
    <w:p w14:paraId="53E20D1A" w14:textId="77777777" w:rsidR="006038FF" w:rsidRDefault="006038FF" w:rsidP="00196AB4">
      <w:pPr>
        <w:pStyle w:val="ListParagraph"/>
        <w:numPr>
          <w:ilvl w:val="0"/>
          <w:numId w:val="0"/>
        </w:numPr>
        <w:ind w:right="-1"/>
        <w:rPr>
          <w:i/>
        </w:rPr>
      </w:pPr>
    </w:p>
    <w:p w14:paraId="221D7404" w14:textId="77777777" w:rsidR="006038FF" w:rsidRDefault="006038FF" w:rsidP="00196AB4">
      <w:pPr>
        <w:pStyle w:val="ListParagraph"/>
        <w:numPr>
          <w:ilvl w:val="0"/>
          <w:numId w:val="0"/>
        </w:numPr>
        <w:ind w:right="-1"/>
        <w:rPr>
          <w:i/>
        </w:rPr>
      </w:pPr>
    </w:p>
    <w:p w14:paraId="5EF88190" w14:textId="77777777" w:rsidR="006038FF" w:rsidRDefault="006038FF" w:rsidP="00196AB4">
      <w:pPr>
        <w:pStyle w:val="ListParagraph"/>
        <w:numPr>
          <w:ilvl w:val="0"/>
          <w:numId w:val="0"/>
        </w:numPr>
        <w:ind w:right="-1"/>
        <w:rPr>
          <w:i/>
        </w:rPr>
      </w:pPr>
    </w:p>
    <w:p w14:paraId="7E8F4F6B" w14:textId="77777777" w:rsidR="006038FF" w:rsidRDefault="006038FF" w:rsidP="00196AB4">
      <w:pPr>
        <w:pStyle w:val="ListParagraph"/>
        <w:numPr>
          <w:ilvl w:val="0"/>
          <w:numId w:val="0"/>
        </w:numPr>
        <w:ind w:right="-1"/>
        <w:rPr>
          <w:i/>
        </w:rPr>
      </w:pPr>
    </w:p>
    <w:p w14:paraId="5AE6C178" w14:textId="77777777" w:rsidR="006038FF" w:rsidRDefault="006038FF" w:rsidP="00196AB4">
      <w:pPr>
        <w:pStyle w:val="ListParagraph"/>
        <w:numPr>
          <w:ilvl w:val="0"/>
          <w:numId w:val="0"/>
        </w:numPr>
        <w:ind w:right="-1"/>
        <w:rPr>
          <w:i/>
        </w:rPr>
      </w:pPr>
    </w:p>
    <w:p w14:paraId="6198ED56" w14:textId="77777777" w:rsidR="006038FF" w:rsidRDefault="006038FF" w:rsidP="00196AB4">
      <w:pPr>
        <w:pStyle w:val="ListParagraph"/>
        <w:numPr>
          <w:ilvl w:val="0"/>
          <w:numId w:val="0"/>
        </w:numPr>
        <w:ind w:right="-1"/>
        <w:rPr>
          <w:i/>
        </w:rPr>
      </w:pPr>
    </w:p>
    <w:p w14:paraId="42D5E6CA" w14:textId="77777777" w:rsidR="006038FF" w:rsidRDefault="006038FF" w:rsidP="00196AB4">
      <w:pPr>
        <w:pStyle w:val="ListParagraph"/>
        <w:numPr>
          <w:ilvl w:val="0"/>
          <w:numId w:val="0"/>
        </w:numPr>
        <w:ind w:right="-1"/>
        <w:rPr>
          <w:i/>
        </w:rPr>
      </w:pPr>
    </w:p>
    <w:p w14:paraId="2303B877" w14:textId="77777777" w:rsidR="006038FF" w:rsidRDefault="006038FF" w:rsidP="00196AB4">
      <w:pPr>
        <w:pStyle w:val="ListParagraph"/>
        <w:numPr>
          <w:ilvl w:val="0"/>
          <w:numId w:val="0"/>
        </w:numPr>
        <w:ind w:right="-1"/>
        <w:rPr>
          <w:i/>
        </w:rPr>
      </w:pPr>
    </w:p>
    <w:p w14:paraId="60C861FA" w14:textId="77777777" w:rsidR="006038FF" w:rsidRDefault="006038FF" w:rsidP="00196AB4">
      <w:pPr>
        <w:pStyle w:val="ListParagraph"/>
        <w:numPr>
          <w:ilvl w:val="0"/>
          <w:numId w:val="0"/>
        </w:numPr>
        <w:ind w:right="-1"/>
        <w:rPr>
          <w:i/>
        </w:rPr>
      </w:pPr>
    </w:p>
    <w:p w14:paraId="0263AF3B" w14:textId="77777777" w:rsidR="006038FF" w:rsidRDefault="006038FF" w:rsidP="00196AB4">
      <w:pPr>
        <w:pStyle w:val="ListParagraph"/>
        <w:numPr>
          <w:ilvl w:val="0"/>
          <w:numId w:val="0"/>
        </w:numPr>
        <w:ind w:right="-1"/>
        <w:rPr>
          <w:i/>
        </w:rPr>
      </w:pPr>
    </w:p>
    <w:p w14:paraId="45462421" w14:textId="77777777" w:rsidR="006038FF" w:rsidRDefault="006038FF" w:rsidP="00196AB4">
      <w:pPr>
        <w:pStyle w:val="ListParagraph"/>
        <w:numPr>
          <w:ilvl w:val="0"/>
          <w:numId w:val="0"/>
        </w:numPr>
        <w:ind w:right="-1"/>
        <w:rPr>
          <w:i/>
        </w:rPr>
      </w:pPr>
    </w:p>
    <w:p w14:paraId="2EE4DA96" w14:textId="77777777" w:rsidR="006038FF" w:rsidRDefault="006038FF" w:rsidP="00196AB4">
      <w:pPr>
        <w:pStyle w:val="ListParagraph"/>
        <w:numPr>
          <w:ilvl w:val="0"/>
          <w:numId w:val="0"/>
        </w:numPr>
        <w:ind w:right="-1"/>
        <w:rPr>
          <w:i/>
        </w:rPr>
      </w:pPr>
    </w:p>
    <w:p w14:paraId="1CA279BF" w14:textId="77777777" w:rsidR="006038FF" w:rsidRDefault="006038FF" w:rsidP="00196AB4">
      <w:pPr>
        <w:pStyle w:val="ListParagraph"/>
        <w:numPr>
          <w:ilvl w:val="0"/>
          <w:numId w:val="0"/>
        </w:numPr>
        <w:ind w:right="-1"/>
        <w:rPr>
          <w:i/>
        </w:rPr>
      </w:pPr>
    </w:p>
    <w:p w14:paraId="20255248" w14:textId="77777777" w:rsidR="006038FF" w:rsidRDefault="006038FF" w:rsidP="00196AB4">
      <w:pPr>
        <w:pStyle w:val="ListParagraph"/>
        <w:numPr>
          <w:ilvl w:val="0"/>
          <w:numId w:val="0"/>
        </w:numPr>
        <w:ind w:right="-1"/>
        <w:rPr>
          <w:i/>
        </w:rPr>
      </w:pPr>
    </w:p>
    <w:p w14:paraId="52D248FB" w14:textId="77777777" w:rsidR="006038FF" w:rsidRDefault="006038FF" w:rsidP="00196AB4">
      <w:pPr>
        <w:pStyle w:val="ListParagraph"/>
        <w:numPr>
          <w:ilvl w:val="0"/>
          <w:numId w:val="0"/>
        </w:numPr>
        <w:ind w:right="-1"/>
        <w:rPr>
          <w:i/>
        </w:rPr>
      </w:pPr>
    </w:p>
    <w:p w14:paraId="6846A132" w14:textId="77777777" w:rsidR="006038FF" w:rsidRDefault="006038FF" w:rsidP="00196AB4">
      <w:pPr>
        <w:pStyle w:val="ListParagraph"/>
        <w:numPr>
          <w:ilvl w:val="0"/>
          <w:numId w:val="0"/>
        </w:numPr>
        <w:ind w:right="-1"/>
        <w:rPr>
          <w:i/>
        </w:rPr>
      </w:pPr>
    </w:p>
    <w:p w14:paraId="78A2D719" w14:textId="77777777" w:rsidR="006038FF" w:rsidRDefault="006038FF" w:rsidP="00196AB4">
      <w:pPr>
        <w:pStyle w:val="ListParagraph"/>
        <w:numPr>
          <w:ilvl w:val="0"/>
          <w:numId w:val="0"/>
        </w:numPr>
        <w:ind w:right="-1"/>
        <w:rPr>
          <w:i/>
        </w:rPr>
      </w:pPr>
    </w:p>
    <w:p w14:paraId="1A22D56B" w14:textId="77777777" w:rsidR="006038FF" w:rsidRDefault="006038FF" w:rsidP="00196AB4">
      <w:pPr>
        <w:pStyle w:val="ListParagraph"/>
        <w:numPr>
          <w:ilvl w:val="0"/>
          <w:numId w:val="0"/>
        </w:numPr>
        <w:ind w:right="-1"/>
        <w:rPr>
          <w:i/>
        </w:rPr>
      </w:pPr>
    </w:p>
    <w:p w14:paraId="45621CBF" w14:textId="77777777" w:rsidR="006038FF" w:rsidRDefault="006038FF" w:rsidP="00196AB4">
      <w:pPr>
        <w:pStyle w:val="ListParagraph"/>
        <w:numPr>
          <w:ilvl w:val="0"/>
          <w:numId w:val="0"/>
        </w:numPr>
        <w:ind w:right="-1"/>
        <w:rPr>
          <w:i/>
        </w:rPr>
      </w:pPr>
    </w:p>
    <w:p w14:paraId="5FF5B209" w14:textId="77777777" w:rsidR="006038FF" w:rsidRDefault="006038FF" w:rsidP="00196AB4">
      <w:pPr>
        <w:pStyle w:val="ListParagraph"/>
        <w:numPr>
          <w:ilvl w:val="0"/>
          <w:numId w:val="0"/>
        </w:numPr>
        <w:ind w:right="-1"/>
        <w:rPr>
          <w:i/>
        </w:rPr>
      </w:pPr>
    </w:p>
    <w:p w14:paraId="6FBBFDA0" w14:textId="77777777" w:rsidR="006038FF" w:rsidRDefault="006038FF" w:rsidP="00196AB4">
      <w:pPr>
        <w:pStyle w:val="ListParagraph"/>
        <w:numPr>
          <w:ilvl w:val="0"/>
          <w:numId w:val="0"/>
        </w:numPr>
        <w:ind w:right="-1"/>
        <w:rPr>
          <w:i/>
        </w:rPr>
      </w:pPr>
    </w:p>
    <w:p w14:paraId="19FDD4B8" w14:textId="77777777" w:rsidR="006038FF" w:rsidRDefault="006038FF" w:rsidP="00196AB4">
      <w:pPr>
        <w:pStyle w:val="ListParagraph"/>
        <w:numPr>
          <w:ilvl w:val="0"/>
          <w:numId w:val="0"/>
        </w:numPr>
        <w:ind w:right="-1"/>
        <w:rPr>
          <w:i/>
        </w:rPr>
      </w:pPr>
    </w:p>
    <w:p w14:paraId="39D65868" w14:textId="77777777" w:rsidR="006038FF" w:rsidRDefault="006038FF" w:rsidP="00196AB4">
      <w:pPr>
        <w:pStyle w:val="ListParagraph"/>
        <w:numPr>
          <w:ilvl w:val="0"/>
          <w:numId w:val="0"/>
        </w:numPr>
        <w:ind w:right="-1"/>
        <w:rPr>
          <w:i/>
        </w:rPr>
      </w:pPr>
    </w:p>
    <w:p w14:paraId="6F0A6525" w14:textId="77777777" w:rsidR="006038FF" w:rsidRDefault="006038FF" w:rsidP="00196AB4">
      <w:pPr>
        <w:pStyle w:val="ListParagraph"/>
        <w:numPr>
          <w:ilvl w:val="0"/>
          <w:numId w:val="0"/>
        </w:numPr>
        <w:ind w:right="-1"/>
        <w:rPr>
          <w:i/>
        </w:rPr>
      </w:pPr>
    </w:p>
    <w:p w14:paraId="7CD734B3" w14:textId="77777777" w:rsidR="006038FF" w:rsidRDefault="006038FF" w:rsidP="00196AB4">
      <w:pPr>
        <w:pStyle w:val="ListParagraph"/>
        <w:numPr>
          <w:ilvl w:val="0"/>
          <w:numId w:val="0"/>
        </w:numPr>
        <w:ind w:right="-1"/>
        <w:rPr>
          <w:i/>
        </w:rPr>
      </w:pPr>
    </w:p>
    <w:p w14:paraId="670DA565" w14:textId="77777777" w:rsidR="006038FF" w:rsidRPr="00FF430B" w:rsidRDefault="006038FF"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Default="00892FAB" w:rsidP="00892FAB">
      <w:pPr>
        <w:tabs>
          <w:tab w:val="left" w:pos="1260"/>
        </w:tabs>
        <w:ind w:firstLine="720"/>
        <w:contextualSpacing/>
        <w:jc w:val="both"/>
        <w:rPr>
          <w:noProof w:val="0"/>
          <w:lang w:eastAsia="ru-RU"/>
        </w:rPr>
      </w:pPr>
    </w:p>
    <w:p w14:paraId="36716718" w14:textId="378CC163" w:rsidR="006038FF" w:rsidRPr="00892FAB" w:rsidRDefault="006038FF" w:rsidP="006038FF">
      <w:pPr>
        <w:tabs>
          <w:tab w:val="left" w:pos="1260"/>
        </w:tabs>
        <w:ind w:firstLine="720"/>
        <w:contextualSpacing/>
        <w:jc w:val="center"/>
        <w:rPr>
          <w:noProof w:val="0"/>
          <w:lang w:eastAsia="ru-RU"/>
        </w:rPr>
      </w:pPr>
      <w:r w:rsidRPr="00151F7B">
        <w:rPr>
          <w:b/>
          <w:color w:val="FF0000"/>
          <w:lang w:val="ro-MO"/>
        </w:rPr>
        <w:t>(NU ESTE CAZUL)</w:t>
      </w:r>
    </w:p>
    <w:p w14:paraId="2D96D14C" w14:textId="77777777" w:rsidR="00892FAB" w:rsidRPr="00892FAB" w:rsidRDefault="00892FAB" w:rsidP="00892FAB">
      <w:pPr>
        <w:tabs>
          <w:tab w:val="left" w:pos="540"/>
        </w:tabs>
        <w:contextualSpacing/>
        <w:jc w:val="both"/>
        <w:rPr>
          <w:i/>
          <w:noProof w:val="0"/>
          <w:lang w:eastAsia="ru-RU"/>
        </w:rPr>
      </w:pPr>
    </w:p>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2D7072D3" w14:textId="77777777" w:rsidR="00892FAB" w:rsidRPr="00892FAB" w:rsidRDefault="00892FAB" w:rsidP="00892FAB">
      <w:pPr>
        <w:jc w:val="center"/>
        <w:rPr>
          <w:b/>
          <w:noProof w:val="0"/>
          <w:lang w:val="en-US" w:eastAsia="ru-RU"/>
        </w:rPr>
      </w:pPr>
      <w:proofErr w:type="gramStart"/>
      <w:r w:rsidRPr="00892FAB">
        <w:rPr>
          <w:b/>
          <w:caps/>
          <w:noProof w:val="0"/>
          <w:lang w:val="en-US" w:eastAsia="ru-RU"/>
        </w:rPr>
        <w:t>Contract</w:t>
      </w:r>
      <w:r w:rsidRPr="00892FAB">
        <w:rPr>
          <w:b/>
          <w:noProof w:val="0"/>
          <w:lang w:val="en-US" w:eastAsia="ru-RU"/>
        </w:rPr>
        <w:t xml:space="preserve"> nr.</w:t>
      </w:r>
      <w:proofErr w:type="gramEnd"/>
      <w:r w:rsidRPr="00892FAB">
        <w:rPr>
          <w:b/>
          <w:noProof w:val="0"/>
          <w:lang w:val="en-US" w:eastAsia="ru-RU"/>
        </w:rPr>
        <w:t xml:space="preserve">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C67897">
      <w:pPr>
        <w:numPr>
          <w:ilvl w:val="0"/>
          <w:numId w:val="22"/>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4EF12945" w:rsidR="00892FAB" w:rsidRPr="00892FAB" w:rsidRDefault="006038FF" w:rsidP="00892FAB">
            <w:pPr>
              <w:jc w:val="both"/>
              <w:rPr>
                <w:noProof w:val="0"/>
                <w:lang w:val="en-US" w:eastAsia="ru-RU"/>
              </w:rPr>
            </w:pPr>
            <w:r w:rsidRPr="00151F7B">
              <w:rPr>
                <w:b/>
                <w:highlight w:val="white"/>
                <w:lang w:val="ro-MO"/>
              </w:rPr>
              <w:t>Agenţia de Dezvoltare Regională Centru (ADR Centru),</w:t>
            </w:r>
            <w:r w:rsidRPr="00151F7B">
              <w:rPr>
                <w:highlight w:val="white"/>
                <w:lang w:val="ro-MO"/>
              </w:rPr>
              <w:t xml:space="preserve"> </w:t>
            </w:r>
            <w:r w:rsidR="00892FAB" w:rsidRPr="00892FAB">
              <w:rPr>
                <w:noProof w:val="0"/>
                <w:lang w:val="en-US" w:eastAsia="ru-RU"/>
              </w:rPr>
              <w:t>reprezentat legal prin</w:t>
            </w:r>
            <w:r>
              <w:rPr>
                <w:b/>
                <w:noProof w:val="0"/>
                <w:lang w:val="en-US" w:eastAsia="ru-RU"/>
              </w:rPr>
              <w:t xml:space="preserve"> director – Ion PÎNZARI</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w:t>
            </w:r>
            <w:r w:rsidRPr="00151F7B">
              <w:rPr>
                <w:highlight w:val="white"/>
                <w:lang w:val="ro-MO"/>
              </w:rPr>
              <w:t>1009601000289</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27C5904C"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 xml:space="preserve">serviciilor de proiectare </w:t>
      </w:r>
      <w:r w:rsidR="006038FF">
        <w:rPr>
          <w:rFonts w:eastAsiaTheme="minorHAnsi"/>
          <w:b/>
          <w:bCs/>
          <w:noProof w:val="0"/>
          <w:color w:val="000000"/>
          <w:lang w:val="ro-MO"/>
        </w:rPr>
        <w:t>întocmire</w:t>
      </w:r>
      <w:r w:rsidR="006038FF" w:rsidRPr="00817AE1">
        <w:rPr>
          <w:rFonts w:eastAsiaTheme="minorHAnsi"/>
          <w:b/>
          <w:bCs/>
          <w:noProof w:val="0"/>
          <w:color w:val="000000"/>
          <w:lang w:val="ro-MO"/>
        </w:rPr>
        <w:t xml:space="preserve"> a </w:t>
      </w:r>
      <w:r w:rsidR="006038FF">
        <w:rPr>
          <w:rFonts w:eastAsiaTheme="minorHAnsi"/>
          <w:b/>
          <w:bCs/>
          <w:noProof w:val="0"/>
          <w:color w:val="000000"/>
          <w:lang w:val="ro-MO"/>
        </w:rPr>
        <w:t xml:space="preserve">schiței </w:t>
      </w:r>
      <w:r w:rsidR="006038FF" w:rsidRPr="00817AE1">
        <w:rPr>
          <w:rFonts w:eastAsiaTheme="minorHAnsi"/>
          <w:b/>
          <w:bCs/>
          <w:noProof w:val="0"/>
          <w:color w:val="000000"/>
          <w:lang w:val="ro-MO"/>
        </w:rPr>
        <w:t xml:space="preserve">de proiect </w:t>
      </w:r>
      <w:r w:rsidR="006038FF">
        <w:rPr>
          <w:rFonts w:eastAsiaTheme="minorHAnsi"/>
          <w:b/>
          <w:bCs/>
          <w:noProof w:val="0"/>
          <w:color w:val="000000"/>
          <w:lang w:val="ro-MO"/>
        </w:rPr>
        <w:t>pentru obiectivele</w:t>
      </w:r>
      <w:r w:rsidR="006038FF" w:rsidRPr="00817AE1">
        <w:rPr>
          <w:rFonts w:eastAsiaTheme="minorHAnsi"/>
          <w:b/>
          <w:bCs/>
          <w:noProof w:val="0"/>
          <w:color w:val="000000"/>
          <w:lang w:val="ro-MO"/>
        </w:rPr>
        <w:t xml:space="preserve"> </w:t>
      </w:r>
      <w:r w:rsidR="006038FF">
        <w:rPr>
          <w:rFonts w:eastAsiaTheme="minorHAnsi"/>
          <w:b/>
          <w:bCs/>
          <w:noProof w:val="0"/>
          <w:color w:val="000000"/>
          <w:lang w:val="ro-MO"/>
        </w:rPr>
        <w:t>”Sporirea atractivității turistice în Regiunea Centru prin îmbunătățirea accesului către Mănăstirea ”Sfân</w:t>
      </w:r>
      <w:r w:rsidR="00FD41FC">
        <w:rPr>
          <w:rFonts w:eastAsiaTheme="minorHAnsi"/>
          <w:b/>
          <w:bCs/>
          <w:noProof w:val="0"/>
          <w:color w:val="000000"/>
          <w:lang w:val="ro-MO"/>
        </w:rPr>
        <w:t>tul Proroc Ilie Tesviteanul”</w:t>
      </w:r>
      <w:bookmarkStart w:id="63" w:name="_GoBack"/>
      <w:bookmarkEnd w:id="63"/>
      <w:r w:rsidR="006038FF" w:rsidRPr="00151F7B">
        <w:rPr>
          <w:b/>
          <w:lang w:val="ro-MO"/>
        </w:rPr>
        <w:t xml:space="preserve">, Cod: </w:t>
      </w:r>
      <w:r w:rsidR="006038FF">
        <w:rPr>
          <w:b/>
          <w:lang w:val="ro-MO"/>
        </w:rPr>
        <w:t>..............</w:t>
      </w:r>
      <w:r w:rsidR="006038FF" w:rsidRPr="00151F7B">
        <w:rPr>
          <w:b/>
          <w:lang w:val="ro-MO"/>
        </w:rPr>
        <w:t>”</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w:t>
      </w:r>
      <w:r w:rsidRPr="00892FAB">
        <w:rPr>
          <w:noProof w:val="0"/>
          <w:lang w:eastAsia="ru-RU"/>
        </w:rPr>
        <w:lastRenderedPageBreak/>
        <w:t>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C67897">
      <w:pPr>
        <w:numPr>
          <w:ilvl w:val="0"/>
          <w:numId w:val="2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C67897">
      <w:pPr>
        <w:numPr>
          <w:ilvl w:val="0"/>
          <w:numId w:val="2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C67897">
      <w:pPr>
        <w:numPr>
          <w:ilvl w:val="0"/>
          <w:numId w:val="21"/>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C67897">
      <w:pPr>
        <w:numPr>
          <w:ilvl w:val="0"/>
          <w:numId w:val="21"/>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C67897">
      <w:pPr>
        <w:numPr>
          <w:ilvl w:val="0"/>
          <w:numId w:val="22"/>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5DC5E73" w:rsidR="00D23CBA" w:rsidRPr="00D23CBA" w:rsidRDefault="00892FAB" w:rsidP="00D23CBA">
            <w:pPr>
              <w:jc w:val="right"/>
              <w:rPr>
                <w:noProof w:val="0"/>
              </w:rPr>
            </w:pPr>
            <w:r>
              <w:br w:type="page"/>
            </w:r>
            <w:r w:rsidR="00D23CBA" w:rsidRPr="00D23CBA">
              <w:rPr>
                <w:noProof w:val="0"/>
              </w:rPr>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3BAD89F7" w14:textId="77777777" w:rsidR="006038FF" w:rsidRDefault="006038FF" w:rsidP="006038FF">
            <w:pPr>
              <w:jc w:val="right"/>
              <w:rPr>
                <w:sz w:val="26"/>
                <w:szCs w:val="26"/>
                <w:lang w:val="ro-MO"/>
              </w:rPr>
            </w:pPr>
            <w:r>
              <w:rPr>
                <w:sz w:val="26"/>
                <w:szCs w:val="26"/>
                <w:lang w:val="ro-MO"/>
              </w:rPr>
              <w:lastRenderedPageBreak/>
              <w:t xml:space="preserve">APROBAT </w:t>
            </w:r>
          </w:p>
          <w:p w14:paraId="0B92972F" w14:textId="77777777" w:rsidR="006038FF" w:rsidRDefault="006038FF" w:rsidP="006038FF">
            <w:pPr>
              <w:jc w:val="right"/>
              <w:rPr>
                <w:sz w:val="26"/>
                <w:szCs w:val="26"/>
                <w:lang w:val="ro-MO"/>
              </w:rPr>
            </w:pPr>
            <w:r>
              <w:rPr>
                <w:sz w:val="26"/>
                <w:szCs w:val="26"/>
                <w:lang w:val="ro-MO"/>
              </w:rPr>
              <w:t xml:space="preserve">prin Ordinul </w:t>
            </w:r>
          </w:p>
          <w:p w14:paraId="11BEA05F" w14:textId="77777777" w:rsidR="006038FF" w:rsidRDefault="006038FF" w:rsidP="006038FF">
            <w:pPr>
              <w:jc w:val="right"/>
              <w:rPr>
                <w:sz w:val="26"/>
                <w:szCs w:val="26"/>
                <w:lang w:val="ro-MO"/>
              </w:rPr>
            </w:pPr>
            <w:r>
              <w:rPr>
                <w:sz w:val="26"/>
                <w:szCs w:val="26"/>
                <w:lang w:val="ro-MO"/>
              </w:rPr>
              <w:t>Ministrului Finanțelor</w:t>
            </w:r>
          </w:p>
          <w:p w14:paraId="591B1C20" w14:textId="77777777" w:rsidR="006038FF" w:rsidRDefault="006038FF" w:rsidP="006038FF">
            <w:pPr>
              <w:jc w:val="right"/>
              <w:rPr>
                <w:sz w:val="28"/>
                <w:szCs w:val="28"/>
                <w:lang w:val="ro-MO"/>
              </w:rPr>
            </w:pPr>
            <w:r>
              <w:rPr>
                <w:sz w:val="26"/>
                <w:szCs w:val="26"/>
                <w:lang w:val="ro-MO"/>
              </w:rPr>
              <w:t xml:space="preserve">                                               nr. 145  din 24 noiembrie 2020   </w:t>
            </w:r>
            <w:r>
              <w:rPr>
                <w:sz w:val="28"/>
                <w:szCs w:val="28"/>
                <w:lang w:val="ro-MO"/>
              </w:rPr>
              <w:t xml:space="preserve">       </w:t>
            </w:r>
          </w:p>
          <w:p w14:paraId="0012D9A3" w14:textId="77777777" w:rsidR="006038FF" w:rsidRDefault="006038FF" w:rsidP="006038FF">
            <w:pPr>
              <w:tabs>
                <w:tab w:val="left" w:pos="567"/>
              </w:tabs>
              <w:rPr>
                <w:rFonts w:eastAsia="Calibri"/>
                <w:b/>
                <w:lang w:val="ro-MO"/>
              </w:rPr>
            </w:pPr>
          </w:p>
          <w:p w14:paraId="6E33E5CE" w14:textId="77777777" w:rsidR="006038FF" w:rsidRDefault="006038FF" w:rsidP="006038FF">
            <w:pPr>
              <w:tabs>
                <w:tab w:val="left" w:pos="567"/>
              </w:tabs>
              <w:rPr>
                <w:rFonts w:eastAsia="Calibri"/>
                <w:b/>
              </w:rPr>
            </w:pPr>
          </w:p>
          <w:p w14:paraId="5803F464" w14:textId="77777777" w:rsidR="006038FF" w:rsidRDefault="006038FF" w:rsidP="006038FF">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2AC37ED0" w14:textId="77777777" w:rsidR="006038FF" w:rsidRDefault="006038FF" w:rsidP="006038FF">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28E4CD47" w14:textId="77777777" w:rsidR="006038FF" w:rsidRDefault="006038FF" w:rsidP="006038FF">
            <w:pPr>
              <w:keepNext/>
              <w:spacing w:line="240" w:lineRule="exact"/>
              <w:jc w:val="both"/>
              <w:outlineLvl w:val="0"/>
              <w:rPr>
                <w:rFonts w:eastAsia="Calibri"/>
                <w:b/>
                <w:bCs/>
                <w:sz w:val="26"/>
                <w:szCs w:val="26"/>
                <w:lang w:eastAsia="ro-RO"/>
              </w:rPr>
            </w:pPr>
          </w:p>
          <w:p w14:paraId="6CA3DCDB" w14:textId="77777777" w:rsidR="006038FF" w:rsidRDefault="006038FF" w:rsidP="006038FF">
            <w:pPr>
              <w:jc w:val="center"/>
              <w:rPr>
                <w:rFonts w:eastAsia="Calibri"/>
                <w:b/>
                <w:sz w:val="26"/>
                <w:szCs w:val="26"/>
              </w:rPr>
            </w:pPr>
          </w:p>
          <w:p w14:paraId="655CA302" w14:textId="77777777" w:rsidR="006038FF" w:rsidRDefault="006038FF" w:rsidP="006038FF">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DE681D5" w14:textId="77777777" w:rsidR="006038FF" w:rsidRDefault="006038FF" w:rsidP="006038FF">
            <w:pPr>
              <w:shd w:val="clear" w:color="auto" w:fill="FFFFFF"/>
              <w:ind w:firstLine="1077"/>
              <w:rPr>
                <w:rFonts w:eastAsia="Calibri"/>
                <w:spacing w:val="-1"/>
                <w:sz w:val="26"/>
                <w:szCs w:val="26"/>
              </w:rPr>
            </w:pPr>
          </w:p>
          <w:p w14:paraId="7F0F96C0" w14:textId="77777777" w:rsidR="006038FF" w:rsidRDefault="006038FF" w:rsidP="006038F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6038FF" w14:paraId="63C6178A" w14:textId="77777777" w:rsidTr="00B40C0F">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141743CE" w14:textId="77777777" w:rsidR="006038FF" w:rsidRDefault="006038FF" w:rsidP="00B40C0F">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5B90F9A5" w14:textId="77777777" w:rsidR="006038FF" w:rsidRDefault="006038FF" w:rsidP="00B40C0F">
                  <w:pPr>
                    <w:jc w:val="center"/>
                    <w:rPr>
                      <w:rFonts w:eastAsia="Calibri"/>
                      <w:spacing w:val="-1"/>
                      <w:sz w:val="26"/>
                      <w:szCs w:val="26"/>
                    </w:rPr>
                  </w:pPr>
                  <w:r>
                    <w:rPr>
                      <w:rFonts w:eastAsia="Calibri"/>
                      <w:spacing w:val="-1"/>
                      <w:sz w:val="26"/>
                      <w:szCs w:val="26"/>
                    </w:rPr>
                    <w:t>IDNP al beneficiarului efectiv</w:t>
                  </w:r>
                </w:p>
              </w:tc>
            </w:tr>
            <w:tr w:rsidR="006038FF" w14:paraId="26795F74" w14:textId="77777777" w:rsidTr="00B40C0F">
              <w:tc>
                <w:tcPr>
                  <w:tcW w:w="4219" w:type="dxa"/>
                  <w:tcBorders>
                    <w:top w:val="single" w:sz="4" w:space="0" w:color="000000"/>
                    <w:left w:val="single" w:sz="4" w:space="0" w:color="000000"/>
                    <w:bottom w:val="single" w:sz="4" w:space="0" w:color="000000"/>
                    <w:right w:val="single" w:sz="4" w:space="0" w:color="000000"/>
                  </w:tcBorders>
                </w:tcPr>
                <w:p w14:paraId="4181F8DA" w14:textId="77777777" w:rsidR="006038FF" w:rsidRDefault="006038FF" w:rsidP="00B40C0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3234965E" w14:textId="77777777" w:rsidR="006038FF" w:rsidRDefault="006038FF" w:rsidP="00B40C0F">
                  <w:pPr>
                    <w:rPr>
                      <w:rFonts w:eastAsia="Calibri"/>
                      <w:spacing w:val="-1"/>
                      <w:sz w:val="26"/>
                      <w:szCs w:val="26"/>
                    </w:rPr>
                  </w:pPr>
                </w:p>
              </w:tc>
            </w:tr>
            <w:tr w:rsidR="006038FF" w14:paraId="782C4234" w14:textId="77777777" w:rsidTr="00B40C0F">
              <w:tc>
                <w:tcPr>
                  <w:tcW w:w="4219" w:type="dxa"/>
                  <w:tcBorders>
                    <w:top w:val="single" w:sz="4" w:space="0" w:color="000000"/>
                    <w:left w:val="single" w:sz="4" w:space="0" w:color="000000"/>
                    <w:bottom w:val="single" w:sz="4" w:space="0" w:color="000000"/>
                    <w:right w:val="single" w:sz="4" w:space="0" w:color="000000"/>
                  </w:tcBorders>
                </w:tcPr>
                <w:p w14:paraId="194FADAD" w14:textId="77777777" w:rsidR="006038FF" w:rsidRDefault="006038FF" w:rsidP="00B40C0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0C672BB" w14:textId="77777777" w:rsidR="006038FF" w:rsidRDefault="006038FF" w:rsidP="00B40C0F">
                  <w:pPr>
                    <w:rPr>
                      <w:rFonts w:eastAsia="Calibri"/>
                      <w:spacing w:val="-1"/>
                      <w:sz w:val="26"/>
                      <w:szCs w:val="26"/>
                    </w:rPr>
                  </w:pPr>
                </w:p>
              </w:tc>
            </w:tr>
            <w:tr w:rsidR="006038FF" w14:paraId="11C697DD" w14:textId="77777777" w:rsidTr="00B40C0F">
              <w:tc>
                <w:tcPr>
                  <w:tcW w:w="4219" w:type="dxa"/>
                  <w:tcBorders>
                    <w:top w:val="single" w:sz="4" w:space="0" w:color="000000"/>
                    <w:left w:val="single" w:sz="4" w:space="0" w:color="000000"/>
                    <w:bottom w:val="single" w:sz="4" w:space="0" w:color="000000"/>
                    <w:right w:val="single" w:sz="4" w:space="0" w:color="000000"/>
                  </w:tcBorders>
                </w:tcPr>
                <w:p w14:paraId="54F4AFAA" w14:textId="77777777" w:rsidR="006038FF" w:rsidRDefault="006038FF" w:rsidP="00B40C0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4A03E074" w14:textId="77777777" w:rsidR="006038FF" w:rsidRDefault="006038FF" w:rsidP="00B40C0F">
                  <w:pPr>
                    <w:rPr>
                      <w:rFonts w:eastAsia="Calibri"/>
                      <w:spacing w:val="-1"/>
                      <w:sz w:val="26"/>
                      <w:szCs w:val="26"/>
                    </w:rPr>
                  </w:pPr>
                </w:p>
              </w:tc>
            </w:tr>
          </w:tbl>
          <w:p w14:paraId="0ABCA4F9" w14:textId="77777777" w:rsidR="006038FF" w:rsidRDefault="006038FF" w:rsidP="006038FF">
            <w:pPr>
              <w:shd w:val="clear" w:color="auto" w:fill="FFFFFF"/>
              <w:ind w:firstLine="1077"/>
              <w:rPr>
                <w:rFonts w:eastAsia="Calibri"/>
                <w:spacing w:val="-1"/>
                <w:sz w:val="26"/>
                <w:szCs w:val="26"/>
              </w:rPr>
            </w:pPr>
          </w:p>
          <w:p w14:paraId="021193F7" w14:textId="77777777" w:rsidR="006038FF" w:rsidRDefault="006038FF" w:rsidP="006038FF">
            <w:pPr>
              <w:shd w:val="clear" w:color="auto" w:fill="FFFFFF"/>
              <w:ind w:firstLine="1077"/>
              <w:rPr>
                <w:rFonts w:eastAsia="Calibri"/>
                <w:spacing w:val="-1"/>
                <w:sz w:val="26"/>
                <w:szCs w:val="26"/>
              </w:rPr>
            </w:pPr>
          </w:p>
          <w:p w14:paraId="77662459" w14:textId="77777777" w:rsidR="006038FF" w:rsidRDefault="006038FF" w:rsidP="006038FF">
            <w:pPr>
              <w:rPr>
                <w:rFonts w:eastAsia="MS Mincho"/>
                <w:sz w:val="26"/>
                <w:szCs w:val="26"/>
                <w:lang w:eastAsia="zh-CN"/>
              </w:rPr>
            </w:pPr>
          </w:p>
          <w:p w14:paraId="248D5E53" w14:textId="77777777" w:rsidR="006038FF" w:rsidRDefault="006038FF" w:rsidP="006038FF">
            <w:pPr>
              <w:rPr>
                <w:rFonts w:eastAsia="MS Mincho"/>
                <w:sz w:val="26"/>
                <w:szCs w:val="26"/>
                <w:lang w:eastAsia="zh-CN"/>
              </w:rPr>
            </w:pPr>
            <w:r>
              <w:rPr>
                <w:rFonts w:eastAsia="MS Mincho"/>
                <w:sz w:val="26"/>
                <w:szCs w:val="26"/>
                <w:lang w:eastAsia="zh-CN"/>
              </w:rPr>
              <w:t>Data completării:______________________</w:t>
            </w:r>
          </w:p>
          <w:p w14:paraId="5E686799" w14:textId="77777777" w:rsidR="006038FF" w:rsidRDefault="006038FF" w:rsidP="006038FF">
            <w:pPr>
              <w:jc w:val="both"/>
              <w:rPr>
                <w:rFonts w:eastAsia="PMingLiU"/>
                <w:sz w:val="26"/>
                <w:szCs w:val="26"/>
                <w:lang w:eastAsia="zh-CN"/>
              </w:rPr>
            </w:pPr>
            <w:r>
              <w:rPr>
                <w:rFonts w:eastAsia="PMingLiU"/>
                <w:sz w:val="26"/>
                <w:szCs w:val="26"/>
                <w:lang w:eastAsia="zh-CN"/>
              </w:rPr>
              <w:t>Semnat: _____________________________</w:t>
            </w:r>
          </w:p>
          <w:p w14:paraId="665B436E" w14:textId="77777777" w:rsidR="006038FF" w:rsidRDefault="006038FF" w:rsidP="006038FF">
            <w:pPr>
              <w:jc w:val="both"/>
              <w:rPr>
                <w:rFonts w:eastAsia="PMingLiU"/>
                <w:sz w:val="26"/>
                <w:szCs w:val="26"/>
                <w:lang w:eastAsia="zh-CN"/>
              </w:rPr>
            </w:pPr>
            <w:r>
              <w:rPr>
                <w:rFonts w:eastAsia="PMingLiU"/>
                <w:sz w:val="26"/>
                <w:szCs w:val="26"/>
                <w:lang w:eastAsia="zh-CN"/>
              </w:rPr>
              <w:t>Nume/prenume: __________________________________</w:t>
            </w:r>
          </w:p>
          <w:p w14:paraId="5636AD8C" w14:textId="77777777" w:rsidR="006038FF" w:rsidRDefault="006038FF" w:rsidP="006038FF">
            <w:pPr>
              <w:jc w:val="both"/>
              <w:rPr>
                <w:rFonts w:eastAsia="PMingLiU"/>
                <w:sz w:val="26"/>
                <w:szCs w:val="26"/>
                <w:lang w:eastAsia="zh-CN"/>
              </w:rPr>
            </w:pPr>
            <w:r>
              <w:rPr>
                <w:rFonts w:eastAsia="PMingLiU"/>
                <w:sz w:val="26"/>
                <w:szCs w:val="26"/>
                <w:lang w:eastAsia="zh-CN"/>
              </w:rPr>
              <w:t>Funcţia: ____________________________</w:t>
            </w:r>
          </w:p>
          <w:p w14:paraId="0AACC4DB" w14:textId="77777777" w:rsidR="006038FF" w:rsidRDefault="006038FF" w:rsidP="006038FF">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2108B5BD" w14:textId="77777777" w:rsidR="006038FF" w:rsidRDefault="006038FF" w:rsidP="006038F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6630E5A1" w14:textId="77777777" w:rsidR="006038FF" w:rsidRPr="00FF430B" w:rsidRDefault="006038FF" w:rsidP="006038FF">
            <w:pPr>
              <w:jc w:val="both"/>
            </w:pPr>
          </w:p>
          <w:p w14:paraId="7CE646BF" w14:textId="77777777" w:rsidR="006038FF" w:rsidRPr="00FF430B" w:rsidRDefault="006038FF" w:rsidP="006038FF">
            <w:pPr>
              <w:autoSpaceDE w:val="0"/>
              <w:autoSpaceDN w:val="0"/>
              <w:adjustRightInd w:val="0"/>
              <w:jc w:val="both"/>
            </w:pPr>
          </w:p>
          <w:p w14:paraId="293517DB" w14:textId="77777777" w:rsidR="006038FF" w:rsidRPr="00FF430B" w:rsidRDefault="006038FF" w:rsidP="006038FF">
            <w:pPr>
              <w:autoSpaceDE w:val="0"/>
              <w:autoSpaceDN w:val="0"/>
              <w:adjustRightInd w:val="0"/>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93530" w14:textId="77777777" w:rsidR="001A5949" w:rsidRDefault="001A5949" w:rsidP="00A20ACF">
      <w:r>
        <w:separator/>
      </w:r>
    </w:p>
  </w:endnote>
  <w:endnote w:type="continuationSeparator" w:id="0">
    <w:p w14:paraId="1F244658" w14:textId="77777777" w:rsidR="001A5949" w:rsidRDefault="001A59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FD41FC">
          <w:t>59</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DD6ABF" w14:textId="77777777" w:rsidR="001A5949" w:rsidRDefault="001A5949" w:rsidP="00A20ACF">
      <w:r>
        <w:separator/>
      </w:r>
    </w:p>
  </w:footnote>
  <w:footnote w:type="continuationSeparator" w:id="0">
    <w:p w14:paraId="2F51ECA9" w14:textId="77777777" w:rsidR="001A5949" w:rsidRDefault="001A594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19"/>
  </w:num>
  <w:num w:numId="4">
    <w:abstractNumId w:val="18"/>
  </w:num>
  <w:num w:numId="5">
    <w:abstractNumId w:val="11"/>
  </w:num>
  <w:num w:numId="6">
    <w:abstractNumId w:val="14"/>
  </w:num>
  <w:num w:numId="7">
    <w:abstractNumId w:val="12"/>
  </w:num>
  <w:num w:numId="8">
    <w:abstractNumId w:val="6"/>
  </w:num>
  <w:num w:numId="9">
    <w:abstractNumId w:val="8"/>
  </w:num>
  <w:num w:numId="10">
    <w:abstractNumId w:val="26"/>
  </w:num>
  <w:num w:numId="11">
    <w:abstractNumId w:val="21"/>
  </w:num>
  <w:num w:numId="12">
    <w:abstractNumId w:val="9"/>
  </w:num>
  <w:num w:numId="13">
    <w:abstractNumId w:val="20"/>
  </w:num>
  <w:num w:numId="14">
    <w:abstractNumId w:val="15"/>
  </w:num>
  <w:num w:numId="15">
    <w:abstractNumId w:val="17"/>
  </w:num>
  <w:num w:numId="16">
    <w:abstractNumId w:val="16"/>
  </w:num>
  <w:num w:numId="17">
    <w:abstractNumId w:val="25"/>
  </w:num>
  <w:num w:numId="18">
    <w:abstractNumId w:val="10"/>
  </w:num>
  <w:num w:numId="19">
    <w:abstractNumId w:val="7"/>
  </w:num>
  <w:num w:numId="20">
    <w:abstractNumId w:val="5"/>
  </w:num>
  <w:num w:numId="21">
    <w:abstractNumId w:val="1"/>
  </w:num>
  <w:num w:numId="22">
    <w:abstractNumId w:val="23"/>
  </w:num>
  <w:num w:numId="23">
    <w:abstractNumId w:val="13"/>
  </w:num>
  <w:num w:numId="24">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949"/>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8FF"/>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897"/>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1FC"/>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8254A-95B8-44D8-A092-99A01C17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59</Pages>
  <Words>21533</Words>
  <Characters>122739</Characters>
  <Application>Microsoft Office Word</Application>
  <DocSecurity>0</DocSecurity>
  <Lines>1022</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2026-02-19T08:09:00Z</dcterms:created>
  <dcterms:modified xsi:type="dcterms:W3CDTF">2026-05-21T08:10:00Z</dcterms:modified>
</cp:coreProperties>
</file>