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C3810" w14:textId="3AA95894" w:rsidR="00864BB7" w:rsidRDefault="00864BB7" w:rsidP="00864BB7">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34A07C34" w14:textId="29094DE9" w:rsidR="006F794D" w:rsidRPr="00E30E94" w:rsidRDefault="00864BB7" w:rsidP="00E30E94">
      <w:pPr>
        <w:pStyle w:val="2"/>
        <w:spacing w:before="0"/>
        <w:jc w:val="center"/>
        <w:rPr>
          <w:rFonts w:ascii="Times New Roman" w:hAnsi="Times New Roman" w:cs="Times New Roman"/>
          <w:color w:val="000000" w:themeColor="text1"/>
          <w:sz w:val="24"/>
          <w:szCs w:val="24"/>
          <w:lang w:val="ro-MD"/>
        </w:rPr>
      </w:pPr>
      <w:r w:rsidRPr="00FF430B">
        <w:rPr>
          <w:rFonts w:ascii="Times New Roman" w:hAnsi="Times New Roman" w:cs="Times New Roman"/>
          <w:bCs w:val="0"/>
          <w:color w:val="auto"/>
          <w:sz w:val="24"/>
          <w:szCs w:val="24"/>
          <w:lang w:val="ro-MD"/>
        </w:rPr>
        <w:t xml:space="preserve"> </w:t>
      </w:r>
      <w:bookmarkEnd w:id="1"/>
    </w:p>
    <w:p w14:paraId="101B3BBE" w14:textId="537E7021" w:rsidR="00864BB7" w:rsidRPr="00951907" w:rsidRDefault="00864BB7" w:rsidP="006F794D">
      <w:pPr>
        <w:jc w:val="both"/>
        <w:rPr>
          <w:b/>
          <w:i/>
          <w:lang w:val="ro-MD"/>
        </w:rPr>
      </w:pPr>
      <w:r w:rsidRPr="00951907">
        <w:rPr>
          <w:lang w:val="ro-MD"/>
        </w:rPr>
        <w:t>Autoritatea contractantă</w:t>
      </w:r>
      <w:r w:rsidR="00C46225" w:rsidRPr="00951907">
        <w:rPr>
          <w:lang w:val="ro-MD"/>
        </w:rPr>
        <w:t xml:space="preserve">: </w:t>
      </w:r>
      <w:r w:rsidR="00C46225" w:rsidRPr="00951907">
        <w:rPr>
          <w:b/>
          <w:lang w:val="ro-MD"/>
        </w:rPr>
        <w:t xml:space="preserve">Serviciul Tehnologii Informaționale, </w:t>
      </w:r>
      <w:r w:rsidR="002C6759" w:rsidRPr="00951907">
        <w:rPr>
          <w:b/>
          <w:lang w:val="ro-MD"/>
        </w:rPr>
        <w:t>str. Vasile Alecsandri, 42, mun. Chișinău.</w:t>
      </w:r>
    </w:p>
    <w:p w14:paraId="7FCF9799" w14:textId="77777777" w:rsidR="00864BB7" w:rsidRPr="00951907" w:rsidRDefault="00864BB7" w:rsidP="0086690F">
      <w:pPr>
        <w:pStyle w:val="cp"/>
        <w:ind w:firstLine="567"/>
        <w:jc w:val="both"/>
        <w:rPr>
          <w:lang w:val="ro-MD"/>
        </w:rPr>
      </w:pPr>
      <w:r w:rsidRPr="00951907">
        <w:rPr>
          <w:lang w:val="ro-MD"/>
        </w:rPr>
        <w:t>1 . Descriere generală</w:t>
      </w:r>
    </w:p>
    <w:p w14:paraId="0D32B02B" w14:textId="77777777" w:rsidR="007F7343" w:rsidRPr="007F7343" w:rsidRDefault="004935FC" w:rsidP="007F7343">
      <w:pPr>
        <w:tabs>
          <w:tab w:val="left" w:pos="284"/>
        </w:tabs>
        <w:jc w:val="both"/>
        <w:rPr>
          <w:lang w:val="ro-MD"/>
        </w:rPr>
      </w:pPr>
      <w:r w:rsidRPr="007F7343">
        <w:rPr>
          <w:b/>
          <w:iCs/>
          <w:lang w:val="en-US"/>
        </w:rPr>
        <w:t xml:space="preserve">Lucrări </w:t>
      </w:r>
      <w:proofErr w:type="spellStart"/>
      <w:r w:rsidR="007F7343" w:rsidRPr="007F7343">
        <w:rPr>
          <w:rFonts w:eastAsiaTheme="minorHAnsi"/>
          <w:b/>
          <w:bCs/>
          <w:noProof w:val="0"/>
          <w:color w:val="000000"/>
          <w:lang w:val="en-US"/>
        </w:rPr>
        <w:t>reparație</w:t>
      </w:r>
      <w:proofErr w:type="spellEnd"/>
      <w:r w:rsidR="007F7343" w:rsidRPr="007F7343">
        <w:rPr>
          <w:rFonts w:eastAsiaTheme="minorHAnsi"/>
          <w:b/>
          <w:bCs/>
          <w:noProof w:val="0"/>
          <w:color w:val="000000"/>
          <w:lang w:val="en-US"/>
        </w:rPr>
        <w:t xml:space="preserve"> a </w:t>
      </w:r>
      <w:proofErr w:type="spellStart"/>
      <w:r w:rsidR="007F7343" w:rsidRPr="007F7343">
        <w:rPr>
          <w:rFonts w:eastAsiaTheme="minorHAnsi"/>
          <w:b/>
          <w:bCs/>
          <w:noProof w:val="0"/>
          <w:color w:val="000000"/>
          <w:lang w:val="en-US"/>
        </w:rPr>
        <w:t>garajului-depozit</w:t>
      </w:r>
      <w:proofErr w:type="spellEnd"/>
      <w:r w:rsidR="007F7343" w:rsidRPr="007F7343">
        <w:rPr>
          <w:rFonts w:eastAsiaTheme="minorHAnsi"/>
          <w:b/>
          <w:bCs/>
          <w:noProof w:val="0"/>
          <w:color w:val="000000"/>
          <w:lang w:val="en-US"/>
        </w:rPr>
        <w:t xml:space="preserve"> </w:t>
      </w:r>
      <w:proofErr w:type="spellStart"/>
      <w:r w:rsidR="007F7343" w:rsidRPr="007F7343">
        <w:rPr>
          <w:rFonts w:eastAsiaTheme="minorHAnsi"/>
          <w:b/>
          <w:bCs/>
          <w:noProof w:val="0"/>
          <w:color w:val="000000"/>
          <w:lang w:val="en-US"/>
        </w:rPr>
        <w:t>amplasat</w:t>
      </w:r>
      <w:proofErr w:type="spellEnd"/>
      <w:r w:rsidR="007F7343" w:rsidRPr="007F7343">
        <w:rPr>
          <w:rFonts w:eastAsiaTheme="minorHAnsi"/>
          <w:b/>
          <w:bCs/>
          <w:noProof w:val="0"/>
          <w:color w:val="000000"/>
          <w:lang w:val="en-US"/>
        </w:rPr>
        <w:t xml:space="preserve"> la </w:t>
      </w:r>
      <w:proofErr w:type="spellStart"/>
      <w:r w:rsidR="007F7343" w:rsidRPr="007F7343">
        <w:rPr>
          <w:rFonts w:eastAsiaTheme="minorHAnsi"/>
          <w:b/>
          <w:bCs/>
          <w:noProof w:val="0"/>
          <w:color w:val="000000"/>
          <w:lang w:val="en-US"/>
        </w:rPr>
        <w:t>sediul</w:t>
      </w:r>
      <w:proofErr w:type="spellEnd"/>
      <w:r w:rsidR="007F7343" w:rsidRPr="007F7343">
        <w:rPr>
          <w:rFonts w:eastAsiaTheme="minorHAnsi"/>
          <w:b/>
          <w:bCs/>
          <w:noProof w:val="0"/>
          <w:color w:val="000000"/>
          <w:lang w:val="en-US"/>
        </w:rPr>
        <w:t xml:space="preserve"> STI, din str. Alexei </w:t>
      </w:r>
      <w:proofErr w:type="spellStart"/>
      <w:r w:rsidR="007F7343" w:rsidRPr="007F7343">
        <w:rPr>
          <w:rFonts w:eastAsiaTheme="minorHAnsi"/>
          <w:b/>
          <w:bCs/>
          <w:noProof w:val="0"/>
          <w:color w:val="000000"/>
          <w:lang w:val="en-US"/>
        </w:rPr>
        <w:t>Șciusev</w:t>
      </w:r>
      <w:proofErr w:type="spellEnd"/>
      <w:r w:rsidR="007F7343" w:rsidRPr="007F7343">
        <w:rPr>
          <w:rFonts w:eastAsiaTheme="minorHAnsi"/>
          <w:b/>
          <w:bCs/>
          <w:noProof w:val="0"/>
          <w:color w:val="000000"/>
          <w:lang w:val="en-US"/>
        </w:rPr>
        <w:t xml:space="preserve">, nr. 12, </w:t>
      </w:r>
      <w:proofErr w:type="spellStart"/>
      <w:r w:rsidR="007F7343" w:rsidRPr="007F7343">
        <w:rPr>
          <w:rFonts w:eastAsiaTheme="minorHAnsi"/>
          <w:b/>
          <w:bCs/>
          <w:noProof w:val="0"/>
          <w:color w:val="000000"/>
          <w:lang w:val="en-US"/>
        </w:rPr>
        <w:t>mun</w:t>
      </w:r>
      <w:proofErr w:type="spellEnd"/>
      <w:r w:rsidR="007F7343" w:rsidRPr="007F7343">
        <w:rPr>
          <w:rFonts w:eastAsiaTheme="minorHAnsi"/>
          <w:b/>
          <w:bCs/>
          <w:noProof w:val="0"/>
          <w:color w:val="000000"/>
          <w:lang w:val="en-US"/>
        </w:rPr>
        <w:t xml:space="preserve">. </w:t>
      </w:r>
      <w:proofErr w:type="spellStart"/>
      <w:r w:rsidR="007F7343" w:rsidRPr="007F7343">
        <w:rPr>
          <w:rFonts w:eastAsiaTheme="minorHAnsi"/>
          <w:b/>
          <w:bCs/>
          <w:noProof w:val="0"/>
          <w:color w:val="000000"/>
          <w:lang w:val="en-US"/>
        </w:rPr>
        <w:t>Chișinău</w:t>
      </w:r>
      <w:proofErr w:type="spellEnd"/>
    </w:p>
    <w:p w14:paraId="13D5A236" w14:textId="22C49E46" w:rsidR="00864BB7" w:rsidRPr="00FF430B" w:rsidRDefault="00864BB7" w:rsidP="000E18F9">
      <w:pPr>
        <w:pStyle w:val="cn"/>
        <w:ind w:firstLine="567"/>
        <w:jc w:val="both"/>
        <w:rPr>
          <w:b/>
          <w:lang w:val="ro-MD"/>
        </w:rPr>
      </w:pPr>
      <w:r w:rsidRPr="00FF430B">
        <w:rPr>
          <w:b/>
          <w:lang w:val="ro-MD"/>
        </w:rPr>
        <w:t>2. Informaţii şi proiectare</w:t>
      </w:r>
    </w:p>
    <w:p w14:paraId="597EB05D" w14:textId="175B93B0" w:rsidR="008D77B2" w:rsidRPr="00805715" w:rsidRDefault="002C6759" w:rsidP="008D77B2">
      <w:pPr>
        <w:shd w:val="clear" w:color="auto" w:fill="FFFFFF"/>
        <w:tabs>
          <w:tab w:val="left" w:pos="851"/>
        </w:tabs>
        <w:ind w:right="-1" w:firstLine="567"/>
        <w:jc w:val="both"/>
        <w:rPr>
          <w:color w:val="000000"/>
        </w:rPr>
      </w:pPr>
      <w:r w:rsidRPr="002C6759">
        <w:rPr>
          <w:lang w:val="ro-MD"/>
        </w:rPr>
        <w:t xml:space="preserve">Lucrările </w:t>
      </w:r>
      <w:r w:rsidR="006F794D">
        <w:rPr>
          <w:lang w:val="ro-MD"/>
        </w:rPr>
        <w:t>menționate supra</w:t>
      </w:r>
      <w:r w:rsidRPr="002C6759">
        <w:rPr>
          <w:lang w:val="ro-MD"/>
        </w:rPr>
        <w:t xml:space="preserve"> se vor executa </w:t>
      </w:r>
      <w:r w:rsidR="008D77B2" w:rsidRPr="00B544BD">
        <w:rPr>
          <w:color w:val="000000"/>
        </w:rPr>
        <w:t>în conformitate cu art. 150 alin.</w:t>
      </w:r>
      <w:r w:rsidR="008D77B2">
        <w:rPr>
          <w:color w:val="000000"/>
        </w:rPr>
        <w:t xml:space="preserve"> (1) din Codul urbanismului și construcțiilor nr. 434/2023 </w:t>
      </w:r>
      <w:r w:rsidR="008D77B2" w:rsidRPr="00805715">
        <w:rPr>
          <w:color w:val="000000"/>
        </w:rPr>
        <w:t>ce învederează că, „</w:t>
      </w:r>
      <w:r w:rsidR="008D77B2" w:rsidRPr="00805715">
        <w:rPr>
          <w:color w:val="333333"/>
          <w:shd w:val="clear" w:color="auto" w:fill="FFFFFF"/>
        </w:rPr>
        <w:t>(1) Pot fi executate fără certificat de urbanism pentru proiectare și fără autorizație de construire lucrările de construcții care nu modifică structura de rezistență, aspectul exterior, caracteristicile inițiale ale construcției și ale instalațiilor aferente</w:t>
      </w:r>
      <w:r w:rsidR="008D77B2">
        <w:rPr>
          <w:color w:val="333333"/>
          <w:shd w:val="clear" w:color="auto" w:fill="FFFFFF"/>
        </w:rPr>
        <w:t>”</w:t>
      </w:r>
    </w:p>
    <w:p w14:paraId="3443D6CB" w14:textId="3C9EB9B6" w:rsidR="00864BB7" w:rsidRPr="00FF430B" w:rsidRDefault="00864BB7" w:rsidP="0086690F">
      <w:pPr>
        <w:ind w:firstLine="567"/>
        <w:jc w:val="both"/>
        <w:rPr>
          <w:b/>
          <w:lang w:val="ro-MD"/>
        </w:rPr>
      </w:pPr>
      <w:r w:rsidRPr="00FF430B">
        <w:rPr>
          <w:b/>
          <w:lang w:val="ro-MD"/>
        </w:rPr>
        <w:t>3. Materiale, compatibilităţi, reglementări tehnice şi standarde utilizate</w:t>
      </w:r>
    </w:p>
    <w:p w14:paraId="369240DF" w14:textId="1B349541" w:rsidR="00751739" w:rsidRPr="00751739" w:rsidRDefault="00751739" w:rsidP="0086690F">
      <w:pPr>
        <w:ind w:firstLine="567"/>
        <w:jc w:val="both"/>
        <w:rPr>
          <w:lang w:val="ro-MD"/>
        </w:rPr>
      </w:pPr>
      <w:r w:rsidRPr="00751739">
        <w:rPr>
          <w:lang w:val="ro-MD"/>
        </w:rPr>
        <w:t xml:space="preserve">Executantul lucrării trebuie sa se conformeze prevederilor legislaţiei în vigoare şi anume </w:t>
      </w:r>
      <w:r w:rsidR="0011765A">
        <w:rPr>
          <w:bCs/>
          <w:iCs/>
          <w:szCs w:val="22"/>
          <w:shd w:val="clear" w:color="auto" w:fill="FFFFFF"/>
          <w:lang w:val="ro-MD"/>
        </w:rPr>
        <w:t>Codul urbanismului și construcțiiilor nr. 434/2023</w:t>
      </w:r>
      <w:r w:rsidRPr="00751739">
        <w:rPr>
          <w:lang w:val="ro-MD"/>
        </w:rPr>
        <w:t xml:space="preserve"> şi reglementărilor specifice în domeniu.</w:t>
      </w:r>
    </w:p>
    <w:p w14:paraId="699BC2B6" w14:textId="612281C0" w:rsidR="00751739" w:rsidRPr="00751739" w:rsidRDefault="00751739" w:rsidP="0086690F">
      <w:pPr>
        <w:ind w:firstLine="567"/>
        <w:jc w:val="both"/>
        <w:rPr>
          <w:lang w:val="ro-MD"/>
        </w:rPr>
      </w:pPr>
      <w:r w:rsidRPr="00751739">
        <w:rPr>
          <w:lang w:val="ro-MD"/>
        </w:rPr>
        <w:t>Acesta asigură un nivel de calitate corespunzător exigentelor esenţiale printr-un sistem</w:t>
      </w:r>
      <w:r>
        <w:rPr>
          <w:lang w:val="ro-MD"/>
        </w:rPr>
        <w:t xml:space="preserve"> </w:t>
      </w:r>
      <w:r w:rsidRPr="00751739">
        <w:rPr>
          <w:lang w:val="ro-MD"/>
        </w:rPr>
        <w:t>propriu de calitate conceput şi realizat prin personal propriu, cu diriginte de şantier atestat.</w:t>
      </w:r>
    </w:p>
    <w:p w14:paraId="40BF61C1" w14:textId="15D8D5E3" w:rsidR="00751739" w:rsidRPr="00751739" w:rsidRDefault="00751739" w:rsidP="0086690F">
      <w:pPr>
        <w:ind w:firstLine="567"/>
        <w:jc w:val="both"/>
        <w:rPr>
          <w:lang w:val="ro-MD"/>
        </w:rPr>
      </w:pPr>
      <w:r w:rsidRPr="00751739">
        <w:rPr>
          <w:lang w:val="ro-MD"/>
        </w:rPr>
        <w:t>Condiţiile tehnice de calitate a materialelor sunt reglementate prin actele normative,</w:t>
      </w:r>
      <w:r>
        <w:rPr>
          <w:lang w:val="ro-MD"/>
        </w:rPr>
        <w:t xml:space="preserve"> </w:t>
      </w:r>
      <w:r w:rsidRPr="00751739">
        <w:rPr>
          <w:lang w:val="ro-MD"/>
        </w:rPr>
        <w:t>standardele, prescripţiile şi instrucţiunile aplicabile la executarea acestor tipuri de lucrări. Materialele</w:t>
      </w:r>
      <w:r w:rsidR="008E4EBA">
        <w:rPr>
          <w:lang w:val="ro-MD"/>
        </w:rPr>
        <w:t xml:space="preserve"> </w:t>
      </w:r>
      <w:r w:rsidRPr="00751739">
        <w:rPr>
          <w:lang w:val="ro-MD"/>
        </w:rPr>
        <w:t>şi echipamentele procurate vor respecta cerinţele din standardele şi normele admise în R</w:t>
      </w:r>
      <w:r w:rsidR="00EB3680">
        <w:rPr>
          <w:lang w:val="ro-MD"/>
        </w:rPr>
        <w:t>epublica</w:t>
      </w:r>
      <w:r w:rsidRPr="00751739">
        <w:rPr>
          <w:lang w:val="ro-MD"/>
        </w:rPr>
        <w:t xml:space="preserve"> Moldova.</w:t>
      </w:r>
    </w:p>
    <w:p w14:paraId="1D9DBB68" w14:textId="32F77747" w:rsidR="00751739" w:rsidRPr="008E4EBA" w:rsidRDefault="00751739" w:rsidP="0086690F">
      <w:pPr>
        <w:ind w:firstLine="567"/>
        <w:jc w:val="both"/>
        <w:rPr>
          <w:lang w:val="ro-MD"/>
        </w:rPr>
      </w:pPr>
      <w:r w:rsidRPr="00751739">
        <w:rPr>
          <w:lang w:val="ro-MD"/>
        </w:rPr>
        <w:t>Se vor supune obligatoriu verificării calităţii şi recepţionarii lucrările ascunse şi/sau în faze</w:t>
      </w:r>
      <w:r w:rsidR="008E4EBA">
        <w:rPr>
          <w:lang w:val="ro-MD"/>
        </w:rPr>
        <w:t xml:space="preserve"> </w:t>
      </w:r>
      <w:r w:rsidRPr="00751739">
        <w:rPr>
          <w:lang w:val="ro-MD"/>
        </w:rPr>
        <w:t>determinante la lucrări cu întocmirea proceselor-verbale la lucrări ascunse de către executant</w:t>
      </w:r>
      <w:r w:rsidR="008E4EBA">
        <w:rPr>
          <w:lang w:val="ro-MD"/>
        </w:rPr>
        <w:t xml:space="preserve"> </w:t>
      </w:r>
      <w:r w:rsidRPr="00751739">
        <w:rPr>
          <w:lang w:val="ro-MD"/>
        </w:rPr>
        <w:t>(dirigintele de şantier atestat).</w:t>
      </w:r>
      <w:r w:rsidRPr="00751739">
        <w:rPr>
          <w:b/>
          <w:lang w:val="ro-MD"/>
        </w:rPr>
        <w:t xml:space="preserve"> </w:t>
      </w:r>
    </w:p>
    <w:p w14:paraId="2BFBDE74" w14:textId="6FB56983" w:rsidR="00864BB7" w:rsidRPr="00FF430B" w:rsidRDefault="00864BB7" w:rsidP="0086690F">
      <w:pPr>
        <w:ind w:firstLine="567"/>
        <w:jc w:val="both"/>
        <w:rPr>
          <w:b/>
          <w:lang w:val="ro-MD"/>
        </w:rPr>
      </w:pPr>
      <w:r w:rsidRPr="00FF430B">
        <w:rPr>
          <w:b/>
          <w:lang w:val="ro-MD"/>
        </w:rPr>
        <w:t>4. Mostre</w:t>
      </w:r>
    </w:p>
    <w:p w14:paraId="6DFD0A94" w14:textId="4DAE3D31" w:rsidR="008E4EBA" w:rsidRPr="008E4EBA" w:rsidRDefault="008E4EBA" w:rsidP="0086690F">
      <w:pPr>
        <w:ind w:firstLine="567"/>
        <w:jc w:val="both"/>
        <w:rPr>
          <w:lang w:val="ro-MD"/>
        </w:rPr>
      </w:pPr>
      <w:r w:rsidRPr="008E4EBA">
        <w:rPr>
          <w:lang w:val="ro-MD"/>
        </w:rPr>
        <w:t>Executantul lucrărilor va achiziţiona toate materialele conform necesităţilor în coordonare</w:t>
      </w:r>
      <w:r>
        <w:rPr>
          <w:lang w:val="ro-MD"/>
        </w:rPr>
        <w:t xml:space="preserve"> </w:t>
      </w:r>
      <w:r w:rsidRPr="008E4EBA">
        <w:rPr>
          <w:lang w:val="ro-MD"/>
        </w:rPr>
        <w:t>prealabilă cu beneficiarul.</w:t>
      </w:r>
      <w:r w:rsidRPr="008E4EBA">
        <w:rPr>
          <w:b/>
          <w:lang w:val="ro-MD"/>
        </w:rPr>
        <w:t xml:space="preserve"> </w:t>
      </w:r>
    </w:p>
    <w:p w14:paraId="0D9A62C0" w14:textId="53FB6275" w:rsidR="00864BB7" w:rsidRPr="00FF430B" w:rsidRDefault="00864BB7" w:rsidP="0086690F">
      <w:pPr>
        <w:ind w:firstLine="567"/>
        <w:jc w:val="both"/>
        <w:rPr>
          <w:b/>
          <w:lang w:val="ro-MD"/>
        </w:rPr>
      </w:pPr>
      <w:r w:rsidRPr="00FF430B">
        <w:rPr>
          <w:b/>
          <w:lang w:val="ro-MD"/>
        </w:rPr>
        <w:t>5. Furnizarea, păstrarea, protecţia materialelor şi a lucrărilor. Securitatea construcţiilor şi a terenurilor aferente</w:t>
      </w:r>
    </w:p>
    <w:p w14:paraId="2EF1B108" w14:textId="6212D116" w:rsidR="00A41B76" w:rsidRPr="00A41B76" w:rsidRDefault="00A41B76" w:rsidP="0086690F">
      <w:pPr>
        <w:ind w:firstLine="567"/>
        <w:jc w:val="both"/>
        <w:rPr>
          <w:lang w:val="ro-MD"/>
        </w:rPr>
      </w:pPr>
      <w:r w:rsidRPr="00A41B76">
        <w:rPr>
          <w:lang w:val="ro-MD"/>
        </w:rPr>
        <w:t>Furnizarea materialelor de construcţii va fi efectuata de către Antreprenor conform</w:t>
      </w:r>
      <w:r w:rsidR="00537D4A">
        <w:rPr>
          <w:lang w:val="ro-MD"/>
        </w:rPr>
        <w:t xml:space="preserve"> </w:t>
      </w:r>
      <w:r w:rsidRPr="00A41B76">
        <w:rPr>
          <w:lang w:val="ro-MD"/>
        </w:rPr>
        <w:t>parametrilor tehnici stipulați în caietul de sarcini, purtând răspundere de calitatea produselor,</w:t>
      </w:r>
      <w:r w:rsidR="00537D4A">
        <w:rPr>
          <w:lang w:val="ro-MD"/>
        </w:rPr>
        <w:t xml:space="preserve"> </w:t>
      </w:r>
      <w:r w:rsidRPr="00A41B76">
        <w:rPr>
          <w:lang w:val="ro-MD"/>
        </w:rPr>
        <w:t>transportare, manipulare, depozitare și protecţia lor. Materialele livrate vor fi însoţite de</w:t>
      </w:r>
      <w:r w:rsidR="00537D4A">
        <w:rPr>
          <w:lang w:val="ro-MD"/>
        </w:rPr>
        <w:t xml:space="preserve"> </w:t>
      </w:r>
      <w:r w:rsidRPr="00A41B76">
        <w:rPr>
          <w:lang w:val="ro-MD"/>
        </w:rPr>
        <w:t>certificatul de calitate.</w:t>
      </w:r>
    </w:p>
    <w:p w14:paraId="5F09CB3B" w14:textId="2B86D0F0" w:rsidR="00A41B76" w:rsidRPr="00A41B76" w:rsidRDefault="00A41B76" w:rsidP="0086690F">
      <w:pPr>
        <w:ind w:firstLine="567"/>
        <w:jc w:val="both"/>
        <w:rPr>
          <w:lang w:val="ro-MD"/>
        </w:rPr>
      </w:pPr>
      <w:r w:rsidRPr="00A41B76">
        <w:rPr>
          <w:lang w:val="ro-MD"/>
        </w:rPr>
        <w:t>Manipularea şi transportul materialelor se va face cu grija, pentru a le feri de lovituri sau</w:t>
      </w:r>
      <w:r w:rsidR="00537D4A">
        <w:rPr>
          <w:lang w:val="ro-MD"/>
        </w:rPr>
        <w:t xml:space="preserve"> </w:t>
      </w:r>
      <w:r w:rsidRPr="00A41B76">
        <w:rPr>
          <w:lang w:val="ro-MD"/>
        </w:rPr>
        <w:t>zgârieturi.</w:t>
      </w:r>
    </w:p>
    <w:p w14:paraId="0EB4BFFD" w14:textId="51F9B380" w:rsidR="00A41B76" w:rsidRDefault="00A41B76" w:rsidP="0086690F">
      <w:pPr>
        <w:ind w:firstLine="567"/>
        <w:jc w:val="both"/>
        <w:rPr>
          <w:b/>
          <w:lang w:val="ro-MD"/>
        </w:rPr>
      </w:pPr>
      <w:r w:rsidRPr="00A41B76">
        <w:rPr>
          <w:lang w:val="ro-MD"/>
        </w:rPr>
        <w:t>Executantul va avea maxima grijă să nu deterioreze vre-o instalaţie, elemente constructive,</w:t>
      </w:r>
      <w:r w:rsidR="00537D4A">
        <w:rPr>
          <w:lang w:val="ro-MD"/>
        </w:rPr>
        <w:t xml:space="preserve"> </w:t>
      </w:r>
      <w:r w:rsidRPr="00A41B76">
        <w:rPr>
          <w:lang w:val="ro-MD"/>
        </w:rPr>
        <w:t>sisteme, echipamente, etc., existente la fața locului. Orice deteriorare datorată neglijenţei se repară</w:t>
      </w:r>
      <w:r w:rsidR="00537D4A">
        <w:rPr>
          <w:lang w:val="ro-MD"/>
        </w:rPr>
        <w:t xml:space="preserve"> </w:t>
      </w:r>
      <w:r w:rsidRPr="00A41B76">
        <w:rPr>
          <w:lang w:val="ro-MD"/>
        </w:rPr>
        <w:t>imediat, pe cheltuiala “vinovatului”.</w:t>
      </w:r>
      <w:r w:rsidRPr="00A41B76">
        <w:rPr>
          <w:b/>
          <w:lang w:val="ro-MD"/>
        </w:rPr>
        <w:t xml:space="preserve"> </w:t>
      </w:r>
    </w:p>
    <w:p w14:paraId="69DCE249" w14:textId="3D9DC526" w:rsidR="00537D4A" w:rsidRPr="00537D4A" w:rsidRDefault="00537D4A" w:rsidP="0086690F">
      <w:pPr>
        <w:ind w:firstLine="567"/>
        <w:jc w:val="both"/>
        <w:rPr>
          <w:lang w:val="ro-MD"/>
        </w:rPr>
      </w:pPr>
      <w:r w:rsidRPr="00537D4A">
        <w:rPr>
          <w:lang w:val="ro-MD"/>
        </w:rPr>
        <w:t>Executantul trebuie să-şi organizeze în aşa fel transportul, depozitarea şi manipularea</w:t>
      </w:r>
      <w:r w:rsidR="002F3098">
        <w:rPr>
          <w:lang w:val="ro-MD"/>
        </w:rPr>
        <w:t xml:space="preserve"> </w:t>
      </w:r>
      <w:r w:rsidRPr="00537D4A">
        <w:rPr>
          <w:lang w:val="ro-MD"/>
        </w:rPr>
        <w:t>materialelor şi produselor, încât să elimine posibilitatea degradării acestora, astfel ca, în momentul</w:t>
      </w:r>
      <w:r w:rsidR="002F3098">
        <w:rPr>
          <w:lang w:val="ro-MD"/>
        </w:rPr>
        <w:t xml:space="preserve"> </w:t>
      </w:r>
      <w:r w:rsidRPr="00537D4A">
        <w:rPr>
          <w:lang w:val="ro-MD"/>
        </w:rPr>
        <w:t>punerii lor în operă, acestea să corespundă condiţiilor de calitate impuse atât prin caietele de sarcini</w:t>
      </w:r>
      <w:r w:rsidR="002F3098">
        <w:rPr>
          <w:lang w:val="ro-MD"/>
        </w:rPr>
        <w:t xml:space="preserve"> </w:t>
      </w:r>
      <w:r w:rsidRPr="00537D4A">
        <w:rPr>
          <w:lang w:val="ro-MD"/>
        </w:rPr>
        <w:t>cât şi prin normativele în vigoare.</w:t>
      </w:r>
    </w:p>
    <w:p w14:paraId="39A2BCCA" w14:textId="57AC805C" w:rsidR="00537D4A" w:rsidRPr="00537D4A" w:rsidRDefault="0083741C" w:rsidP="0086690F">
      <w:pPr>
        <w:ind w:firstLine="567"/>
        <w:jc w:val="both"/>
        <w:rPr>
          <w:lang w:val="ro-MD"/>
        </w:rPr>
      </w:pPr>
      <w:r w:rsidRPr="00551B0D">
        <w:rPr>
          <w:lang w:val="ro-MD"/>
        </w:rPr>
        <w:t>Executantul</w:t>
      </w:r>
      <w:r w:rsidR="00537D4A" w:rsidRPr="00537D4A">
        <w:rPr>
          <w:lang w:val="ro-MD"/>
        </w:rPr>
        <w:t xml:space="preserve"> efectuează protecţia şi securitatea lucrărilor executate,</w:t>
      </w:r>
      <w:r w:rsidR="002F3098">
        <w:rPr>
          <w:lang w:val="ro-MD"/>
        </w:rPr>
        <w:t xml:space="preserve"> </w:t>
      </w:r>
      <w:r w:rsidR="00537D4A" w:rsidRPr="00537D4A">
        <w:rPr>
          <w:lang w:val="ro-MD"/>
        </w:rPr>
        <w:t>construcţiilor şi teritoriilor aferente în funcţie de condiţiile atmosferice pâna la desemnarea</w:t>
      </w:r>
      <w:r w:rsidR="002F3098">
        <w:rPr>
          <w:lang w:val="ro-MD"/>
        </w:rPr>
        <w:t xml:space="preserve"> </w:t>
      </w:r>
      <w:r w:rsidR="00537D4A" w:rsidRPr="00537D4A">
        <w:rPr>
          <w:lang w:val="ro-MD"/>
        </w:rPr>
        <w:t>procesului-verbal de recepţie la terminarea lucrărilor.</w:t>
      </w:r>
    </w:p>
    <w:p w14:paraId="736805AC" w14:textId="43CC86DC" w:rsidR="00537D4A" w:rsidRPr="00537D4A" w:rsidRDefault="00537D4A" w:rsidP="0086690F">
      <w:pPr>
        <w:ind w:firstLine="567"/>
        <w:jc w:val="both"/>
        <w:rPr>
          <w:lang w:val="ro-MD"/>
        </w:rPr>
      </w:pPr>
      <w:r w:rsidRPr="00537D4A">
        <w:rPr>
          <w:lang w:val="ro-MD"/>
        </w:rPr>
        <w:t>Atragem o atenţie deosebită la condiţiile de securitate împotriva incendiilor, care trebuie</w:t>
      </w:r>
      <w:r w:rsidR="002F3098">
        <w:rPr>
          <w:lang w:val="ro-MD"/>
        </w:rPr>
        <w:t xml:space="preserve"> </w:t>
      </w:r>
      <w:r w:rsidRPr="00537D4A">
        <w:rPr>
          <w:lang w:val="ro-MD"/>
        </w:rPr>
        <w:t>asigurate spaţiilor de depozitare în special a materialelor uşor inflamabile.</w:t>
      </w:r>
    </w:p>
    <w:p w14:paraId="66908C23" w14:textId="32A13F3A" w:rsidR="00864BB7" w:rsidRPr="00FF430B" w:rsidRDefault="002F3098" w:rsidP="0086690F">
      <w:pPr>
        <w:ind w:firstLine="567"/>
        <w:jc w:val="both"/>
        <w:rPr>
          <w:b/>
          <w:lang w:val="ro-MD"/>
        </w:rPr>
      </w:pPr>
      <w:r>
        <w:rPr>
          <w:b/>
          <w:lang w:val="ro-MD"/>
        </w:rPr>
        <w:t>6</w:t>
      </w:r>
      <w:r w:rsidR="00864BB7" w:rsidRPr="00FF430B">
        <w:rPr>
          <w:b/>
          <w:lang w:val="ro-MD"/>
        </w:rPr>
        <w:t>. Remedierea viciilor ascunse şi a defectelor</w:t>
      </w:r>
    </w:p>
    <w:p w14:paraId="79076036" w14:textId="2AF02975" w:rsidR="00551B0D" w:rsidRPr="00551B0D" w:rsidRDefault="00551B0D" w:rsidP="0086690F">
      <w:pPr>
        <w:ind w:firstLine="567"/>
        <w:jc w:val="both"/>
        <w:rPr>
          <w:lang w:val="ro-MD"/>
        </w:rPr>
      </w:pPr>
      <w:r w:rsidRPr="00551B0D">
        <w:rPr>
          <w:lang w:val="ro-MD"/>
        </w:rPr>
        <w:t>Executantul este obligat să soluţioneze neconformităţile, defectele şi neconcordanţele apărute</w:t>
      </w:r>
      <w:r w:rsidR="00CF22F8">
        <w:rPr>
          <w:lang w:val="ro-MD"/>
        </w:rPr>
        <w:t xml:space="preserve"> </w:t>
      </w:r>
      <w:r w:rsidRPr="00551B0D">
        <w:rPr>
          <w:lang w:val="ro-MD"/>
        </w:rPr>
        <w:t>în fazele de execuţie, numai pe baza soluţiilor stabilite de Beneficiar.</w:t>
      </w:r>
    </w:p>
    <w:p w14:paraId="1A31CBEA" w14:textId="55782BEC" w:rsidR="00551B0D" w:rsidRPr="00551B0D" w:rsidRDefault="00551B0D" w:rsidP="0086690F">
      <w:pPr>
        <w:ind w:firstLine="567"/>
        <w:jc w:val="both"/>
        <w:rPr>
          <w:lang w:val="ro-MD"/>
        </w:rPr>
      </w:pPr>
      <w:r w:rsidRPr="00551B0D">
        <w:rPr>
          <w:lang w:val="ro-MD"/>
        </w:rPr>
        <w:t>În toate cauzele, în care, la verificarea unei lucrări ascunse şi/sau în faze determinate se constată</w:t>
      </w:r>
      <w:r w:rsidR="00CF22F8">
        <w:rPr>
          <w:lang w:val="ro-MD"/>
        </w:rPr>
        <w:t xml:space="preserve"> </w:t>
      </w:r>
      <w:r w:rsidRPr="00551B0D">
        <w:rPr>
          <w:lang w:val="ro-MD"/>
        </w:rPr>
        <w:t xml:space="preserve">abateri peste limitele admise sau ne încadrarea în prevederile documentelor normative, </w:t>
      </w:r>
      <w:r w:rsidRPr="00551B0D">
        <w:rPr>
          <w:lang w:val="ro-MD"/>
        </w:rPr>
        <w:lastRenderedPageBreak/>
        <w:t>proiectelor</w:t>
      </w:r>
      <w:r w:rsidR="00CF22F8">
        <w:rPr>
          <w:lang w:val="ro-MD"/>
        </w:rPr>
        <w:t xml:space="preserve"> </w:t>
      </w:r>
      <w:r w:rsidRPr="00551B0D">
        <w:rPr>
          <w:lang w:val="ro-MD"/>
        </w:rPr>
        <w:t>şi prescripţiilor tehnice, urmează a se proceda la remedieri, fiind strict interzis a se executa în</w:t>
      </w:r>
      <w:r w:rsidR="00CF22F8">
        <w:rPr>
          <w:lang w:val="ro-MD"/>
        </w:rPr>
        <w:t xml:space="preserve"> </w:t>
      </w:r>
      <w:r w:rsidRPr="00551B0D">
        <w:rPr>
          <w:lang w:val="ro-MD"/>
        </w:rPr>
        <w:t>continuare orice lucrare, care ar ascunde, prin acoperire sau înglobare, lucrarea defectuoasă în</w:t>
      </w:r>
      <w:r w:rsidR="00CF22F8">
        <w:rPr>
          <w:lang w:val="ro-MD"/>
        </w:rPr>
        <w:t xml:space="preserve"> </w:t>
      </w:r>
      <w:r w:rsidRPr="00551B0D">
        <w:rPr>
          <w:lang w:val="ro-MD"/>
        </w:rPr>
        <w:t>cauză sau care ar împedica accesul la ea.</w:t>
      </w:r>
    </w:p>
    <w:p w14:paraId="1DD9DB10" w14:textId="0DC868B7" w:rsidR="00551B0D" w:rsidRPr="00551B0D" w:rsidRDefault="00551B0D" w:rsidP="0086690F">
      <w:pPr>
        <w:ind w:firstLine="567"/>
        <w:jc w:val="both"/>
        <w:rPr>
          <w:lang w:val="ro-MD"/>
        </w:rPr>
      </w:pPr>
      <w:r w:rsidRPr="00551B0D">
        <w:rPr>
          <w:lang w:val="ro-MD"/>
        </w:rPr>
        <w:t>Remedierile privitoare la abateri peste cele admisibile, care duc la nerespectarea exigentelor</w:t>
      </w:r>
      <w:r w:rsidR="00CF22F8">
        <w:rPr>
          <w:lang w:val="ro-MD"/>
        </w:rPr>
        <w:t xml:space="preserve"> </w:t>
      </w:r>
      <w:r w:rsidRPr="00551B0D">
        <w:rPr>
          <w:lang w:val="ro-MD"/>
        </w:rPr>
        <w:t>esenţiale se vor putea efectua numai cu avizul în scris al Beneficiarului (prin responsabilul tehnic</w:t>
      </w:r>
      <w:r w:rsidR="00CF22F8">
        <w:rPr>
          <w:lang w:val="ro-MD"/>
        </w:rPr>
        <w:t xml:space="preserve"> </w:t>
      </w:r>
      <w:r w:rsidRPr="00551B0D">
        <w:rPr>
          <w:lang w:val="ro-MD"/>
        </w:rPr>
        <w:t>atestat).</w:t>
      </w:r>
    </w:p>
    <w:p w14:paraId="5B111904" w14:textId="4BE53AA9" w:rsidR="00551B0D" w:rsidRPr="00551B0D" w:rsidRDefault="00551B0D" w:rsidP="0086690F">
      <w:pPr>
        <w:ind w:firstLine="567"/>
        <w:jc w:val="both"/>
        <w:rPr>
          <w:lang w:val="ro-MD"/>
        </w:rPr>
      </w:pPr>
      <w:r w:rsidRPr="00551B0D">
        <w:rPr>
          <w:lang w:val="ro-MD"/>
        </w:rPr>
        <w:t>După executarea remedierilor se întocmeşte un nou proces-verbal de verificare a calităţii</w:t>
      </w:r>
      <w:r w:rsidR="00CF22F8">
        <w:rPr>
          <w:lang w:val="ro-MD"/>
        </w:rPr>
        <w:t xml:space="preserve"> </w:t>
      </w:r>
      <w:r w:rsidRPr="00551B0D">
        <w:rPr>
          <w:lang w:val="ro-MD"/>
        </w:rPr>
        <w:t>lucrărilor ascunse şi/sau în faze determinante, care se înregistrează conform dispoziţiilor legale.</w:t>
      </w:r>
    </w:p>
    <w:p w14:paraId="55FF81DF" w14:textId="77777777" w:rsidR="00CF22F8" w:rsidRDefault="00551B0D" w:rsidP="0086690F">
      <w:pPr>
        <w:ind w:firstLine="567"/>
        <w:jc w:val="both"/>
        <w:rPr>
          <w:b/>
          <w:lang w:val="ro-MD"/>
        </w:rPr>
      </w:pPr>
      <w:r w:rsidRPr="00551B0D">
        <w:rPr>
          <w:lang w:val="ro-MD"/>
        </w:rPr>
        <w:t>Executantul este obligat să execute remedierea pe proprie cheltuială a defectelor calitative apărute</w:t>
      </w:r>
      <w:r w:rsidR="00CF22F8">
        <w:rPr>
          <w:lang w:val="ro-MD"/>
        </w:rPr>
        <w:t xml:space="preserve"> </w:t>
      </w:r>
      <w:r w:rsidRPr="00551B0D">
        <w:rPr>
          <w:lang w:val="ro-MD"/>
        </w:rPr>
        <w:t>din vina lor, atât în perioada de execuţie, cât şi în perioada de garanţie stabilită conform legislaţiei.</w:t>
      </w:r>
      <w:r w:rsidRPr="00551B0D">
        <w:rPr>
          <w:b/>
          <w:lang w:val="ro-MD"/>
        </w:rPr>
        <w:t xml:space="preserve"> </w:t>
      </w:r>
    </w:p>
    <w:p w14:paraId="21B3BEB2" w14:textId="2D1BF13D" w:rsidR="00864BB7" w:rsidRPr="00FF430B" w:rsidRDefault="00CF22F8" w:rsidP="0086690F">
      <w:pPr>
        <w:ind w:firstLine="567"/>
        <w:jc w:val="both"/>
        <w:rPr>
          <w:b/>
          <w:lang w:val="ro-MD"/>
        </w:rPr>
      </w:pPr>
      <w:r>
        <w:rPr>
          <w:b/>
          <w:lang w:val="ro-MD"/>
        </w:rPr>
        <w:t>7.</w:t>
      </w:r>
      <w:r w:rsidR="00864BB7" w:rsidRPr="00FF430B">
        <w:rPr>
          <w:b/>
          <w:lang w:val="ro-MD"/>
        </w:rPr>
        <w:t xml:space="preserve"> Lucrări de construcţii aferente montării instalaţiilor</w:t>
      </w:r>
    </w:p>
    <w:p w14:paraId="34D332F7" w14:textId="01B9A6F3" w:rsidR="000C444E" w:rsidRPr="000C444E" w:rsidRDefault="00BF1B7D" w:rsidP="0086690F">
      <w:pPr>
        <w:ind w:firstLine="567"/>
        <w:jc w:val="both"/>
        <w:rPr>
          <w:lang w:val="ro-MD"/>
        </w:rPr>
      </w:pPr>
      <w:r w:rsidRPr="00BF1B7D">
        <w:rPr>
          <w:lang w:val="ro-MD"/>
        </w:rPr>
        <w:t>Toate materialele şi echipamentele trebuie sa fie noi, de cea mai buna calitate şi să fie conforme</w:t>
      </w:r>
      <w:r w:rsidR="000C444E">
        <w:rPr>
          <w:lang w:val="ro-MD"/>
        </w:rPr>
        <w:t xml:space="preserve"> </w:t>
      </w:r>
      <w:r w:rsidRPr="00BF1B7D">
        <w:rPr>
          <w:lang w:val="ro-MD"/>
        </w:rPr>
        <w:t>cu standardele în vigoare pe teritoriul Moldovei. Prezentarea Beneficiarului (prin responsabilul tehnic</w:t>
      </w:r>
      <w:r w:rsidR="000C444E">
        <w:rPr>
          <w:lang w:val="ro-MD"/>
        </w:rPr>
        <w:t xml:space="preserve"> </w:t>
      </w:r>
      <w:r w:rsidRPr="00BF1B7D">
        <w:rPr>
          <w:lang w:val="ro-MD"/>
        </w:rPr>
        <w:t>atestat) a certificatelor de confirmare este obligatorie.</w:t>
      </w:r>
      <w:r w:rsidRPr="00BF1B7D">
        <w:rPr>
          <w:b/>
          <w:lang w:val="ro-MD"/>
        </w:rPr>
        <w:t xml:space="preserve"> </w:t>
      </w:r>
    </w:p>
    <w:p w14:paraId="3CF7B9E3" w14:textId="0A10E342" w:rsidR="00864BB7" w:rsidRPr="00FF430B" w:rsidRDefault="000C444E" w:rsidP="0086690F">
      <w:pPr>
        <w:ind w:firstLine="567"/>
        <w:jc w:val="both"/>
        <w:rPr>
          <w:b/>
          <w:lang w:val="ro-MD"/>
        </w:rPr>
      </w:pPr>
      <w:r>
        <w:rPr>
          <w:b/>
          <w:lang w:val="ro-MD"/>
        </w:rPr>
        <w:t>8</w:t>
      </w:r>
      <w:r w:rsidR="00864BB7" w:rsidRPr="00FF430B">
        <w:rPr>
          <w:b/>
          <w:lang w:val="ro-MD"/>
        </w:rPr>
        <w:t>. Articole, produse şi piese necesare instalaţiilor</w:t>
      </w:r>
    </w:p>
    <w:p w14:paraId="25E516C2" w14:textId="2DBD791C" w:rsidR="00EE35C8" w:rsidRPr="00EE35C8" w:rsidRDefault="00EE35C8" w:rsidP="0086690F">
      <w:pPr>
        <w:ind w:firstLine="567"/>
        <w:jc w:val="both"/>
        <w:rPr>
          <w:lang w:val="ro-MD"/>
        </w:rPr>
      </w:pPr>
      <w:r w:rsidRPr="00EE35C8">
        <w:rPr>
          <w:lang w:val="ro-MD"/>
        </w:rPr>
        <w:t>Executantul va trebui să confirme că toate materialele, echipamentele, aparatele, sculele şi</w:t>
      </w:r>
      <w:r>
        <w:rPr>
          <w:lang w:val="ro-MD"/>
        </w:rPr>
        <w:t xml:space="preserve"> </w:t>
      </w:r>
      <w:r w:rsidRPr="00EE35C8">
        <w:rPr>
          <w:lang w:val="ro-MD"/>
        </w:rPr>
        <w:t>manopera necesară execuţiei lucrărilor pot fi asigurate complet şi în bune condiţii, în termenele</w:t>
      </w:r>
      <w:r>
        <w:rPr>
          <w:lang w:val="ro-MD"/>
        </w:rPr>
        <w:t xml:space="preserve"> </w:t>
      </w:r>
      <w:r w:rsidRPr="00EE35C8">
        <w:rPr>
          <w:lang w:val="ro-MD"/>
        </w:rPr>
        <w:t>convenite şi va fi responsabil pentru toate sarcinile şi obligaţiile oficiale asumate faţă de Beneficiar</w:t>
      </w:r>
      <w:r>
        <w:rPr>
          <w:lang w:val="ro-MD"/>
        </w:rPr>
        <w:t xml:space="preserve"> </w:t>
      </w:r>
      <w:r w:rsidRPr="00EE35C8">
        <w:rPr>
          <w:lang w:val="ro-MD"/>
        </w:rPr>
        <w:t>privind transportul şi modul de utilizare a tuturor materialelor, echipamentelor, aparatelor, sculelor şi</w:t>
      </w:r>
      <w:r>
        <w:rPr>
          <w:lang w:val="ro-MD"/>
        </w:rPr>
        <w:t xml:space="preserve"> </w:t>
      </w:r>
      <w:r w:rsidRPr="00EE35C8">
        <w:rPr>
          <w:lang w:val="ro-MD"/>
        </w:rPr>
        <w:t>manoperei necesare.</w:t>
      </w:r>
    </w:p>
    <w:p w14:paraId="7C02736B" w14:textId="0AE90439" w:rsidR="00EE35C8" w:rsidRPr="00EE35C8" w:rsidRDefault="00EE35C8" w:rsidP="0086690F">
      <w:pPr>
        <w:ind w:firstLine="567"/>
        <w:jc w:val="both"/>
        <w:rPr>
          <w:lang w:val="ro-MD"/>
        </w:rPr>
      </w:pPr>
      <w:r w:rsidRPr="00EE35C8">
        <w:rPr>
          <w:lang w:val="ro-MD"/>
        </w:rPr>
        <w:t>Executantul va realiza lucrările cu ajutorul unor lucrători calificaţi, care trebuie să duca lucrul</w:t>
      </w:r>
      <w:r>
        <w:rPr>
          <w:lang w:val="ro-MD"/>
        </w:rPr>
        <w:t xml:space="preserve"> </w:t>
      </w:r>
      <w:r w:rsidRPr="00EE35C8">
        <w:rPr>
          <w:lang w:val="ro-MD"/>
        </w:rPr>
        <w:t>la bun sfârşit, fiind asigurată calitatea acestora.</w:t>
      </w:r>
    </w:p>
    <w:p w14:paraId="72A25A1C" w14:textId="77777777" w:rsidR="00EE35C8" w:rsidRDefault="00EE35C8" w:rsidP="0086690F">
      <w:pPr>
        <w:ind w:firstLine="567"/>
        <w:jc w:val="both"/>
        <w:rPr>
          <w:b/>
          <w:lang w:val="ro-MD"/>
        </w:rPr>
      </w:pPr>
      <w:r w:rsidRPr="00EE35C8">
        <w:rPr>
          <w:lang w:val="ro-MD"/>
        </w:rPr>
        <w:t>Executantul trebuie să evacueze din zona de lucru orice resturi sau rebuturi care nu-i trebuiesc</w:t>
      </w:r>
      <w:r>
        <w:rPr>
          <w:lang w:val="ro-MD"/>
        </w:rPr>
        <w:t xml:space="preserve"> </w:t>
      </w:r>
      <w:r w:rsidRPr="00EE35C8">
        <w:rPr>
          <w:lang w:val="ro-MD"/>
        </w:rPr>
        <w:t>fiind menţinute toate căile de acces în stare curată şi traficabilă. La terminarea lucrului, locul va fi</w:t>
      </w:r>
      <w:r>
        <w:rPr>
          <w:lang w:val="ro-MD"/>
        </w:rPr>
        <w:t xml:space="preserve"> </w:t>
      </w:r>
      <w:r w:rsidRPr="00EE35C8">
        <w:rPr>
          <w:lang w:val="ro-MD"/>
        </w:rPr>
        <w:t>curăţat, iar predarea lucrării va fi efectuată în stare de perfectă curăţenie.</w:t>
      </w:r>
      <w:r w:rsidRPr="00EE35C8">
        <w:rPr>
          <w:b/>
          <w:lang w:val="ro-MD"/>
        </w:rPr>
        <w:t xml:space="preserve"> </w:t>
      </w:r>
    </w:p>
    <w:p w14:paraId="38F4AB56" w14:textId="62264E9A" w:rsidR="00864BB7" w:rsidRPr="00EE35C8" w:rsidRDefault="000C444E" w:rsidP="0086690F">
      <w:pPr>
        <w:ind w:firstLine="567"/>
        <w:jc w:val="both"/>
        <w:rPr>
          <w:lang w:val="ro-MD"/>
        </w:rPr>
      </w:pPr>
      <w:r>
        <w:rPr>
          <w:b/>
          <w:lang w:val="ro-MD"/>
        </w:rPr>
        <w:t>9</w:t>
      </w:r>
      <w:r w:rsidR="00864BB7" w:rsidRPr="00FF430B">
        <w:rPr>
          <w:b/>
          <w:lang w:val="ro-MD"/>
        </w:rPr>
        <w:t>. Echipamentele, instalaţiile, utilajele, sculele, instrumentele, dispozitivele şi alte obiecte necesare pentru executarea lucrărilor</w:t>
      </w:r>
    </w:p>
    <w:p w14:paraId="1D5DD916" w14:textId="41931671" w:rsidR="00864BB7" w:rsidRPr="00FF430B" w:rsidRDefault="00D77026" w:rsidP="0086690F">
      <w:pPr>
        <w:ind w:firstLine="567"/>
        <w:jc w:val="both"/>
        <w:rPr>
          <w:lang w:val="ro-MD"/>
        </w:rPr>
      </w:pPr>
      <w:r w:rsidRPr="00EE35C8">
        <w:rPr>
          <w:lang w:val="ro-MD"/>
        </w:rPr>
        <w:t xml:space="preserve">Executantul va realiza lucrările cu ajutorul </w:t>
      </w:r>
      <w:r w:rsidR="00864BB7" w:rsidRPr="00FF430B">
        <w:rPr>
          <w:lang w:val="ro-MD"/>
        </w:rPr>
        <w:t>instalaţiil</w:t>
      </w:r>
      <w:r>
        <w:rPr>
          <w:lang w:val="ro-MD"/>
        </w:rPr>
        <w:t>or</w:t>
      </w:r>
      <w:r w:rsidR="00864BB7" w:rsidRPr="00FF430B">
        <w:rPr>
          <w:lang w:val="ro-MD"/>
        </w:rPr>
        <w:t>, utilajel</w:t>
      </w:r>
      <w:r>
        <w:rPr>
          <w:lang w:val="ro-MD"/>
        </w:rPr>
        <w:t>or</w:t>
      </w:r>
      <w:r w:rsidR="00864BB7" w:rsidRPr="00FF430B">
        <w:rPr>
          <w:lang w:val="ro-MD"/>
        </w:rPr>
        <w:t>, sculel</w:t>
      </w:r>
      <w:r>
        <w:rPr>
          <w:lang w:val="ro-MD"/>
        </w:rPr>
        <w:t>or</w:t>
      </w:r>
      <w:r w:rsidR="00864BB7" w:rsidRPr="00FF430B">
        <w:rPr>
          <w:lang w:val="ro-MD"/>
        </w:rPr>
        <w:t>, instrumentel</w:t>
      </w:r>
      <w:r>
        <w:rPr>
          <w:lang w:val="ro-MD"/>
        </w:rPr>
        <w:t>or</w:t>
      </w:r>
      <w:r w:rsidR="00864BB7" w:rsidRPr="00FF430B">
        <w:rPr>
          <w:lang w:val="ro-MD"/>
        </w:rPr>
        <w:t>, dispozitivel</w:t>
      </w:r>
      <w:r>
        <w:rPr>
          <w:lang w:val="ro-MD"/>
        </w:rPr>
        <w:t>or</w:t>
      </w:r>
      <w:r w:rsidR="00864BB7" w:rsidRPr="00FF430B">
        <w:rPr>
          <w:lang w:val="ro-MD"/>
        </w:rPr>
        <w:t>, mijloacel</w:t>
      </w:r>
      <w:r>
        <w:rPr>
          <w:lang w:val="ro-MD"/>
        </w:rPr>
        <w:t>or</w:t>
      </w:r>
      <w:r w:rsidR="00864BB7" w:rsidRPr="00FF430B">
        <w:rPr>
          <w:lang w:val="ro-MD"/>
        </w:rPr>
        <w:t xml:space="preserve"> de transport, eşafodajel</w:t>
      </w:r>
      <w:r>
        <w:rPr>
          <w:lang w:val="ro-MD"/>
        </w:rPr>
        <w:t>or</w:t>
      </w:r>
      <w:r w:rsidR="00864BB7" w:rsidRPr="00FF430B">
        <w:rPr>
          <w:lang w:val="ro-MD"/>
        </w:rPr>
        <w:t xml:space="preserve"> şi cofrajel</w:t>
      </w:r>
      <w:r>
        <w:rPr>
          <w:lang w:val="ro-MD"/>
        </w:rPr>
        <w:t>or</w:t>
      </w:r>
      <w:r w:rsidR="00864BB7" w:rsidRPr="00FF430B">
        <w:rPr>
          <w:lang w:val="ro-MD"/>
        </w:rPr>
        <w:t xml:space="preserve"> necesare pentru executarea lucrărilor; </w:t>
      </w:r>
      <w:r w:rsidR="00B969F8">
        <w:rPr>
          <w:lang w:val="ro-MD"/>
        </w:rPr>
        <w:t xml:space="preserve">cu </w:t>
      </w:r>
      <w:r w:rsidR="00864BB7" w:rsidRPr="00FF430B">
        <w:rPr>
          <w:lang w:val="ro-MD"/>
        </w:rPr>
        <w:t>forţa de muncă</w:t>
      </w:r>
      <w:r w:rsidR="00B969F8">
        <w:rPr>
          <w:lang w:val="ro-MD"/>
        </w:rPr>
        <w:t xml:space="preserve"> calificată</w:t>
      </w:r>
      <w:r w:rsidR="00864BB7" w:rsidRPr="00FF430B">
        <w:rPr>
          <w:lang w:val="ro-MD"/>
        </w:rPr>
        <w:t xml:space="preserve">; </w:t>
      </w:r>
      <w:r w:rsidR="00B969F8">
        <w:rPr>
          <w:lang w:val="ro-MD"/>
        </w:rPr>
        <w:t xml:space="preserve">cu </w:t>
      </w:r>
      <w:r w:rsidR="00864BB7" w:rsidRPr="00FF430B">
        <w:rPr>
          <w:lang w:val="ro-MD"/>
        </w:rPr>
        <w:t xml:space="preserve">utilităţile pentru organizarea de şantier (apă, electricitate, iluminare, încălzire, racorduri), telecomunicaţii, mijloace antiincendiare etc.; </w:t>
      </w:r>
      <w:r w:rsidR="00B969F8">
        <w:rPr>
          <w:lang w:val="ro-MD"/>
        </w:rPr>
        <w:t xml:space="preserve">cu </w:t>
      </w:r>
      <w:r w:rsidR="00864BB7" w:rsidRPr="00FF430B">
        <w:rPr>
          <w:lang w:val="ro-MD"/>
        </w:rPr>
        <w:t>spaţii de lucru şi odihnă pe şantier</w:t>
      </w:r>
      <w:r w:rsidR="00B969F8">
        <w:rPr>
          <w:lang w:val="ro-MD"/>
        </w:rPr>
        <w:t>.</w:t>
      </w:r>
    </w:p>
    <w:p w14:paraId="1A5567E7" w14:textId="545A1CBA" w:rsidR="00864BB7" w:rsidRPr="00FF430B" w:rsidRDefault="00864BB7" w:rsidP="0086690F">
      <w:pPr>
        <w:ind w:firstLine="567"/>
        <w:jc w:val="both"/>
        <w:rPr>
          <w:b/>
          <w:lang w:val="ro-MD"/>
        </w:rPr>
      </w:pPr>
      <w:r w:rsidRPr="00FF430B">
        <w:rPr>
          <w:b/>
          <w:lang w:val="ro-MD"/>
        </w:rPr>
        <w:t>1</w:t>
      </w:r>
      <w:r w:rsidR="000C444E">
        <w:rPr>
          <w:b/>
          <w:lang w:val="ro-MD"/>
        </w:rPr>
        <w:t>0</w:t>
      </w:r>
      <w:r w:rsidRPr="00FF430B">
        <w:rPr>
          <w:b/>
          <w:lang w:val="ro-MD"/>
        </w:rPr>
        <w:t>. Cerinţe privind calculul costului</w:t>
      </w:r>
    </w:p>
    <w:p w14:paraId="5156074A" w14:textId="67A69988" w:rsidR="00FD56AD" w:rsidRPr="00FD56AD" w:rsidRDefault="00FD56AD" w:rsidP="0086690F">
      <w:pPr>
        <w:ind w:firstLine="567"/>
        <w:jc w:val="both"/>
        <w:rPr>
          <w:lang w:val="ro-MD"/>
        </w:rPr>
      </w:pPr>
      <w:r w:rsidRPr="00FD56AD">
        <w:rPr>
          <w:lang w:val="ro-MD"/>
        </w:rPr>
        <w:t>Devizele-oferte să fie întocmite conform prevederilor actului normativ CPL.01.01-2012</w:t>
      </w:r>
      <w:r>
        <w:rPr>
          <w:lang w:val="ro-MD"/>
        </w:rPr>
        <w:t xml:space="preserve"> </w:t>
      </w:r>
      <w:r w:rsidRPr="00FD56AD">
        <w:rPr>
          <w:lang w:val="ro-MD"/>
        </w:rPr>
        <w:t>“Instrucţiuni privind întocmirea devizelor pentru lucrările de construcţii-montaj prin metoda de</w:t>
      </w:r>
      <w:r>
        <w:rPr>
          <w:lang w:val="ro-MD"/>
        </w:rPr>
        <w:t xml:space="preserve"> </w:t>
      </w:r>
      <w:r w:rsidRPr="00FD56AD">
        <w:rPr>
          <w:lang w:val="ro-MD"/>
        </w:rPr>
        <w:t>reurse”.</w:t>
      </w:r>
    </w:p>
    <w:p w14:paraId="45C45A4A" w14:textId="2B4BFC3B" w:rsidR="00FD56AD" w:rsidRDefault="00FD56AD" w:rsidP="0086690F">
      <w:pPr>
        <w:ind w:firstLine="567"/>
        <w:jc w:val="both"/>
        <w:rPr>
          <w:b/>
          <w:lang w:val="ro-MD"/>
        </w:rPr>
      </w:pPr>
      <w:r w:rsidRPr="00FD56AD">
        <w:rPr>
          <w:lang w:val="ro-MD"/>
        </w:rPr>
        <w:t xml:space="preserve">Termenul pentru execuţia lucrărilor </w:t>
      </w:r>
      <w:r w:rsidR="00DF1617">
        <w:rPr>
          <w:i/>
          <w:color w:val="000000" w:themeColor="text1"/>
          <w:lang w:val="ro-MD" w:eastAsia="ru-RU"/>
        </w:rPr>
        <w:t>2 până la 90 zile</w:t>
      </w:r>
      <w:r w:rsidRPr="00C0485C">
        <w:rPr>
          <w:color w:val="000000" w:themeColor="text1"/>
          <w:lang w:val="ro-MD"/>
        </w:rPr>
        <w:t>,</w:t>
      </w:r>
      <w:r w:rsidRPr="0034777B">
        <w:rPr>
          <w:color w:val="000000" w:themeColor="text1"/>
          <w:lang w:val="ro-MD"/>
        </w:rPr>
        <w:t xml:space="preserve"> iar în </w:t>
      </w:r>
      <w:r w:rsidRPr="00FD56AD">
        <w:rPr>
          <w:lang w:val="ro-MD"/>
        </w:rPr>
        <w:t>acest sens</w:t>
      </w:r>
      <w:r>
        <w:rPr>
          <w:lang w:val="ro-MD"/>
        </w:rPr>
        <w:t xml:space="preserve"> </w:t>
      </w:r>
      <w:r w:rsidRPr="00FD56AD">
        <w:rPr>
          <w:lang w:val="ro-MD"/>
        </w:rPr>
        <w:t>ofertanţii vor prezenta un grafic de execuţie, cu menţionarea timpului de execuţie.</w:t>
      </w:r>
      <w:r w:rsidRPr="00FD56AD">
        <w:rPr>
          <w:b/>
          <w:lang w:val="ro-MD"/>
        </w:rPr>
        <w:t xml:space="preserve"> </w:t>
      </w:r>
    </w:p>
    <w:p w14:paraId="162BAC31" w14:textId="14561730" w:rsidR="00864BB7" w:rsidRPr="00FD56AD" w:rsidRDefault="00864BB7" w:rsidP="0086690F">
      <w:pPr>
        <w:ind w:firstLine="567"/>
        <w:jc w:val="both"/>
        <w:rPr>
          <w:lang w:val="ro-MD"/>
        </w:rPr>
      </w:pPr>
      <w:r w:rsidRPr="00FF430B">
        <w:rPr>
          <w:b/>
          <w:lang w:val="ro-MD"/>
        </w:rPr>
        <w:t>1</w:t>
      </w:r>
      <w:r w:rsidR="000C444E">
        <w:rPr>
          <w:b/>
          <w:lang w:val="ro-MD"/>
        </w:rPr>
        <w:t>1</w:t>
      </w:r>
      <w:r w:rsidRPr="00FF430B">
        <w:rPr>
          <w:b/>
          <w:lang w:val="ro-MD"/>
        </w:rPr>
        <w:t>. Documente obligatorii la depunerea ofertei</w:t>
      </w:r>
    </w:p>
    <w:p w14:paraId="2479901F" w14:textId="01E4FDD0" w:rsidR="00864BB7" w:rsidRPr="00FF430B" w:rsidRDefault="000033AD" w:rsidP="0086690F">
      <w:pPr>
        <w:ind w:firstLine="567"/>
        <w:jc w:val="both"/>
        <w:rPr>
          <w:lang w:val="ro-MD"/>
        </w:rPr>
      </w:pPr>
      <w:r>
        <w:rPr>
          <w:lang w:val="ro-MD"/>
        </w:rPr>
        <w:t xml:space="preserve">Conform anunțului de participare </w:t>
      </w:r>
      <w:r w:rsidR="0071085C">
        <w:rPr>
          <w:lang w:val="ro-MD"/>
        </w:rPr>
        <w:t>plasat prin intermediul</w:t>
      </w:r>
      <w:r w:rsidR="00864BB7" w:rsidRPr="00FF430B">
        <w:rPr>
          <w:lang w:val="ro-MD"/>
        </w:rPr>
        <w:t xml:space="preserve"> SIA RSAP. </w:t>
      </w:r>
    </w:p>
    <w:p w14:paraId="669AB134" w14:textId="3366B8FE" w:rsidR="00864BB7" w:rsidRPr="00FF430B" w:rsidRDefault="00864BB7" w:rsidP="0086690F">
      <w:pPr>
        <w:ind w:firstLine="567"/>
        <w:jc w:val="both"/>
        <w:rPr>
          <w:b/>
          <w:lang w:val="ro-MD"/>
        </w:rPr>
      </w:pPr>
      <w:r w:rsidRPr="00FF430B">
        <w:rPr>
          <w:b/>
          <w:lang w:val="ro-MD"/>
        </w:rPr>
        <w:t>1</w:t>
      </w:r>
      <w:r w:rsidR="000C444E">
        <w:rPr>
          <w:b/>
          <w:lang w:val="ro-MD"/>
        </w:rPr>
        <w:t>2</w:t>
      </w:r>
      <w:r w:rsidRPr="00FF430B">
        <w:rPr>
          <w:b/>
          <w:lang w:val="ro-MD"/>
        </w:rPr>
        <w:t>. Documente obligatorii la evaluarea ofertelor</w:t>
      </w:r>
    </w:p>
    <w:p w14:paraId="58FF149C" w14:textId="193EA0BC" w:rsidR="0071085C" w:rsidRDefault="0071085C" w:rsidP="0086690F">
      <w:pPr>
        <w:ind w:firstLine="567"/>
        <w:jc w:val="both"/>
        <w:rPr>
          <w:lang w:val="ro-MD"/>
        </w:rPr>
      </w:pPr>
      <w:r>
        <w:rPr>
          <w:lang w:val="ro-MD"/>
        </w:rPr>
        <w:t>Conform anunțului de participare plasat prin intermediul</w:t>
      </w:r>
      <w:r w:rsidRPr="00FF430B">
        <w:rPr>
          <w:lang w:val="ro-MD"/>
        </w:rPr>
        <w:t xml:space="preserve"> SIA RSAP. </w:t>
      </w:r>
    </w:p>
    <w:p w14:paraId="2D8CF055" w14:textId="13CCBC74" w:rsidR="00864BB7" w:rsidRPr="000D4523" w:rsidRDefault="00864BB7" w:rsidP="00140832">
      <w:pPr>
        <w:pStyle w:val="3"/>
        <w:keepNext w:val="0"/>
        <w:keepLines w:val="0"/>
        <w:numPr>
          <w:ilvl w:val="2"/>
          <w:numId w:val="3"/>
        </w:numPr>
        <w:tabs>
          <w:tab w:val="left" w:pos="360"/>
          <w:tab w:val="left" w:pos="1134"/>
        </w:tabs>
        <w:spacing w:before="0"/>
        <w:ind w:left="0"/>
        <w:jc w:val="center"/>
        <w:rPr>
          <w:rFonts w:ascii="Times New Roman" w:hAnsi="Times New Roman" w:cs="Times New Roman"/>
          <w:color w:val="000000" w:themeColor="text1"/>
          <w:highlight w:val="yellow"/>
          <w:lang w:val="ro-MD"/>
        </w:rPr>
      </w:pPr>
      <w:r w:rsidRPr="000D4523">
        <w:rPr>
          <w:rFonts w:ascii="Times New Roman" w:hAnsi="Times New Roman" w:cs="Times New Roman"/>
          <w:color w:val="000000" w:themeColor="text1"/>
          <w:highlight w:val="yellow"/>
          <w:lang w:val="ro-MD"/>
        </w:rPr>
        <w:t>Formularul de deviz nr.1 – Lista cu cantitățile de lucrări</w:t>
      </w:r>
    </w:p>
    <w:p w14:paraId="08929538" w14:textId="77777777" w:rsidR="00A8529D" w:rsidRPr="000E0709" w:rsidRDefault="00A8529D" w:rsidP="00A8529D">
      <w:pPr>
        <w:rPr>
          <w:sz w:val="2"/>
          <w:szCs w:val="2"/>
          <w:lang w:val="en-US"/>
        </w:rPr>
      </w:pPr>
    </w:p>
    <w:p w14:paraId="67AC15E3" w14:textId="77777777" w:rsidR="003E21D7" w:rsidRDefault="00971756" w:rsidP="001D20FE">
      <w:pPr>
        <w:tabs>
          <w:tab w:val="left" w:pos="799"/>
        </w:tabs>
        <w:jc w:val="center"/>
        <w:rPr>
          <w:rFonts w:eastAsiaTheme="minorHAnsi"/>
          <w:b/>
          <w:bCs/>
          <w:i/>
          <w:iCs/>
          <w:noProof w:val="0"/>
          <w:color w:val="000000"/>
          <w:lang w:val="en-US"/>
        </w:rPr>
      </w:pPr>
      <w:r>
        <w:rPr>
          <w:rFonts w:eastAsiaTheme="majorEastAsia"/>
          <w:b/>
          <w:sz w:val="32"/>
          <w:szCs w:val="32"/>
          <w:lang w:val="ro-MD"/>
        </w:rPr>
        <w:t xml:space="preserve">LOT </w:t>
      </w:r>
      <w:proofErr w:type="spellStart"/>
      <w:r w:rsidRPr="0044282C">
        <w:rPr>
          <w:rFonts w:eastAsiaTheme="minorHAnsi"/>
          <w:b/>
          <w:bCs/>
          <w:i/>
          <w:iCs/>
          <w:noProof w:val="0"/>
          <w:color w:val="000000"/>
          <w:lang w:val="en-US"/>
        </w:rPr>
        <w:t>Lucrări</w:t>
      </w:r>
      <w:proofErr w:type="spellEnd"/>
      <w:r w:rsidRPr="0044282C">
        <w:rPr>
          <w:rFonts w:eastAsiaTheme="minorHAnsi"/>
          <w:b/>
          <w:bCs/>
          <w:i/>
          <w:iCs/>
          <w:noProof w:val="0"/>
          <w:color w:val="000000"/>
          <w:lang w:val="en-US"/>
        </w:rPr>
        <w:t xml:space="preserve"> </w:t>
      </w:r>
      <w:proofErr w:type="spellStart"/>
      <w:r w:rsidRPr="0044282C">
        <w:rPr>
          <w:rFonts w:eastAsiaTheme="minorHAnsi"/>
          <w:b/>
          <w:bCs/>
          <w:i/>
          <w:iCs/>
          <w:noProof w:val="0"/>
          <w:color w:val="000000"/>
          <w:lang w:val="en-US"/>
        </w:rPr>
        <w:t>reparație</w:t>
      </w:r>
      <w:proofErr w:type="spellEnd"/>
      <w:r w:rsidRPr="0044282C">
        <w:rPr>
          <w:rFonts w:eastAsiaTheme="minorHAnsi"/>
          <w:b/>
          <w:bCs/>
          <w:i/>
          <w:iCs/>
          <w:noProof w:val="0"/>
          <w:color w:val="000000"/>
          <w:lang w:val="en-US"/>
        </w:rPr>
        <w:t xml:space="preserve"> a </w:t>
      </w:r>
      <w:proofErr w:type="spellStart"/>
      <w:r w:rsidRPr="0044282C">
        <w:rPr>
          <w:rFonts w:eastAsiaTheme="minorHAnsi"/>
          <w:b/>
          <w:bCs/>
          <w:i/>
          <w:iCs/>
          <w:noProof w:val="0"/>
          <w:color w:val="000000"/>
          <w:lang w:val="en-US"/>
        </w:rPr>
        <w:t>garajului-depozit</w:t>
      </w:r>
      <w:proofErr w:type="spellEnd"/>
      <w:r w:rsidRPr="0044282C">
        <w:rPr>
          <w:rFonts w:eastAsiaTheme="minorHAnsi"/>
          <w:b/>
          <w:bCs/>
          <w:i/>
          <w:iCs/>
          <w:noProof w:val="0"/>
          <w:color w:val="000000"/>
          <w:lang w:val="en-US"/>
        </w:rPr>
        <w:t xml:space="preserve"> </w:t>
      </w:r>
      <w:proofErr w:type="spellStart"/>
      <w:r w:rsidRPr="0044282C">
        <w:rPr>
          <w:rFonts w:eastAsiaTheme="minorHAnsi"/>
          <w:b/>
          <w:bCs/>
          <w:i/>
          <w:iCs/>
          <w:noProof w:val="0"/>
          <w:color w:val="000000"/>
          <w:lang w:val="en-US"/>
        </w:rPr>
        <w:t>amplasat</w:t>
      </w:r>
      <w:proofErr w:type="spellEnd"/>
      <w:r w:rsidRPr="0044282C">
        <w:rPr>
          <w:rFonts w:eastAsiaTheme="minorHAnsi"/>
          <w:b/>
          <w:bCs/>
          <w:i/>
          <w:iCs/>
          <w:noProof w:val="0"/>
          <w:color w:val="000000"/>
          <w:lang w:val="en-US"/>
        </w:rPr>
        <w:t xml:space="preserve"> la </w:t>
      </w:r>
      <w:proofErr w:type="spellStart"/>
      <w:r w:rsidRPr="0044282C">
        <w:rPr>
          <w:rFonts w:eastAsiaTheme="minorHAnsi"/>
          <w:b/>
          <w:bCs/>
          <w:i/>
          <w:iCs/>
          <w:noProof w:val="0"/>
          <w:color w:val="000000"/>
          <w:lang w:val="en-US"/>
        </w:rPr>
        <w:t>sediul</w:t>
      </w:r>
      <w:proofErr w:type="spellEnd"/>
      <w:r w:rsidRPr="0044282C">
        <w:rPr>
          <w:rFonts w:eastAsiaTheme="minorHAnsi"/>
          <w:b/>
          <w:bCs/>
          <w:i/>
          <w:iCs/>
          <w:noProof w:val="0"/>
          <w:color w:val="000000"/>
          <w:lang w:val="en-US"/>
        </w:rPr>
        <w:t xml:space="preserve"> STI, </w:t>
      </w:r>
    </w:p>
    <w:p w14:paraId="7A5ADE7E" w14:textId="04F5E057" w:rsidR="00BE24A5" w:rsidRDefault="00971756" w:rsidP="001D20FE">
      <w:pPr>
        <w:tabs>
          <w:tab w:val="left" w:pos="799"/>
        </w:tabs>
        <w:jc w:val="center"/>
        <w:rPr>
          <w:rFonts w:eastAsiaTheme="minorHAnsi"/>
          <w:b/>
          <w:bCs/>
          <w:i/>
          <w:iCs/>
          <w:noProof w:val="0"/>
          <w:color w:val="000000"/>
          <w:lang w:val="en-US"/>
        </w:rPr>
      </w:pPr>
      <w:r w:rsidRPr="0044282C">
        <w:rPr>
          <w:rFonts w:eastAsiaTheme="minorHAnsi"/>
          <w:b/>
          <w:bCs/>
          <w:i/>
          <w:iCs/>
          <w:noProof w:val="0"/>
          <w:color w:val="000000"/>
          <w:lang w:val="en-US"/>
        </w:rPr>
        <w:t xml:space="preserve">din str. Alexei </w:t>
      </w:r>
      <w:proofErr w:type="spellStart"/>
      <w:r w:rsidRPr="0044282C">
        <w:rPr>
          <w:rFonts w:eastAsiaTheme="minorHAnsi"/>
          <w:b/>
          <w:bCs/>
          <w:i/>
          <w:iCs/>
          <w:noProof w:val="0"/>
          <w:color w:val="000000"/>
          <w:lang w:val="en-US"/>
        </w:rPr>
        <w:t>Șciusev</w:t>
      </w:r>
      <w:proofErr w:type="spellEnd"/>
      <w:r w:rsidRPr="0044282C">
        <w:rPr>
          <w:rFonts w:eastAsiaTheme="minorHAnsi"/>
          <w:b/>
          <w:bCs/>
          <w:i/>
          <w:iCs/>
          <w:noProof w:val="0"/>
          <w:color w:val="000000"/>
          <w:lang w:val="en-US"/>
        </w:rPr>
        <w:t xml:space="preserve">, nr. 12, </w:t>
      </w:r>
      <w:proofErr w:type="spellStart"/>
      <w:r w:rsidRPr="0044282C">
        <w:rPr>
          <w:rFonts w:eastAsiaTheme="minorHAnsi"/>
          <w:b/>
          <w:bCs/>
          <w:i/>
          <w:iCs/>
          <w:noProof w:val="0"/>
          <w:color w:val="000000"/>
          <w:lang w:val="en-US"/>
        </w:rPr>
        <w:t>mun</w:t>
      </w:r>
      <w:proofErr w:type="spellEnd"/>
      <w:r w:rsidRPr="0044282C">
        <w:rPr>
          <w:rFonts w:eastAsiaTheme="minorHAnsi"/>
          <w:b/>
          <w:bCs/>
          <w:i/>
          <w:iCs/>
          <w:noProof w:val="0"/>
          <w:color w:val="000000"/>
          <w:lang w:val="en-US"/>
        </w:rPr>
        <w:t xml:space="preserve">. </w:t>
      </w:r>
      <w:proofErr w:type="spellStart"/>
      <w:r w:rsidRPr="0044282C">
        <w:rPr>
          <w:rFonts w:eastAsiaTheme="minorHAnsi"/>
          <w:b/>
          <w:bCs/>
          <w:i/>
          <w:iCs/>
          <w:noProof w:val="0"/>
          <w:color w:val="000000"/>
          <w:lang w:val="en-US"/>
        </w:rPr>
        <w:t>Chișinău</w:t>
      </w:r>
      <w:proofErr w:type="spellEnd"/>
    </w:p>
    <w:tbl>
      <w:tblPr>
        <w:tblStyle w:val="TableNormal"/>
        <w:tblW w:w="9923"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0"/>
        <w:gridCol w:w="1417"/>
        <w:gridCol w:w="5953"/>
        <w:gridCol w:w="718"/>
        <w:gridCol w:w="1125"/>
      </w:tblGrid>
      <w:tr w:rsidR="007964B6" w:rsidRPr="00D504F3" w14:paraId="48D85A21" w14:textId="77777777" w:rsidTr="000947B7">
        <w:trPr>
          <w:trHeight w:val="527"/>
        </w:trPr>
        <w:tc>
          <w:tcPr>
            <w:tcW w:w="710" w:type="dxa"/>
            <w:tcBorders>
              <w:bottom w:val="double" w:sz="6" w:space="0" w:color="000000"/>
            </w:tcBorders>
            <w:shd w:val="clear" w:color="auto" w:fill="F1F1F1"/>
          </w:tcPr>
          <w:p w14:paraId="3BB419BE" w14:textId="77777777" w:rsidR="007964B6" w:rsidRPr="00D504F3" w:rsidRDefault="007964B6" w:rsidP="000947B7">
            <w:pPr>
              <w:pStyle w:val="TableParagraph"/>
              <w:ind w:left="296" w:right="109" w:firstLine="12"/>
              <w:rPr>
                <w:b/>
                <w:bCs/>
                <w:sz w:val="18"/>
                <w:szCs w:val="18"/>
              </w:rPr>
            </w:pPr>
            <w:r w:rsidRPr="00D504F3">
              <w:rPr>
                <w:b/>
                <w:bCs/>
                <w:spacing w:val="-10"/>
                <w:sz w:val="18"/>
                <w:szCs w:val="18"/>
              </w:rPr>
              <w:t xml:space="preserve">№ </w:t>
            </w:r>
            <w:r w:rsidRPr="00D504F3">
              <w:rPr>
                <w:b/>
                <w:bCs/>
                <w:spacing w:val="-4"/>
                <w:sz w:val="18"/>
                <w:szCs w:val="18"/>
              </w:rPr>
              <w:t>crt.</w:t>
            </w:r>
          </w:p>
        </w:tc>
        <w:tc>
          <w:tcPr>
            <w:tcW w:w="1417" w:type="dxa"/>
            <w:tcBorders>
              <w:bottom w:val="double" w:sz="6" w:space="0" w:color="000000"/>
            </w:tcBorders>
            <w:shd w:val="clear" w:color="auto" w:fill="F1F1F1"/>
          </w:tcPr>
          <w:p w14:paraId="074C6193" w14:textId="77777777" w:rsidR="007964B6" w:rsidRPr="00D504F3" w:rsidRDefault="007964B6" w:rsidP="000947B7">
            <w:pPr>
              <w:pStyle w:val="TableParagraph"/>
              <w:ind w:left="320" w:hanging="204"/>
              <w:rPr>
                <w:b/>
                <w:bCs/>
                <w:sz w:val="18"/>
                <w:szCs w:val="18"/>
              </w:rPr>
            </w:pPr>
            <w:r w:rsidRPr="00D504F3">
              <w:rPr>
                <w:b/>
                <w:bCs/>
                <w:sz w:val="18"/>
                <w:szCs w:val="18"/>
              </w:rPr>
              <w:t>Simbol</w:t>
            </w:r>
            <w:r w:rsidRPr="00D504F3">
              <w:rPr>
                <w:b/>
                <w:bCs/>
                <w:spacing w:val="-14"/>
                <w:sz w:val="18"/>
                <w:szCs w:val="18"/>
              </w:rPr>
              <w:t xml:space="preserve"> </w:t>
            </w:r>
            <w:r w:rsidRPr="00D504F3">
              <w:rPr>
                <w:b/>
                <w:bCs/>
                <w:sz w:val="18"/>
                <w:szCs w:val="18"/>
              </w:rPr>
              <w:t>norme</w:t>
            </w:r>
            <w:r w:rsidRPr="00D504F3">
              <w:rPr>
                <w:b/>
                <w:bCs/>
                <w:spacing w:val="-14"/>
                <w:sz w:val="18"/>
                <w:szCs w:val="18"/>
              </w:rPr>
              <w:t xml:space="preserve"> </w:t>
            </w:r>
            <w:r w:rsidRPr="00D504F3">
              <w:rPr>
                <w:b/>
                <w:bCs/>
                <w:sz w:val="18"/>
                <w:szCs w:val="18"/>
              </w:rPr>
              <w:t>si cod</w:t>
            </w:r>
            <w:r w:rsidRPr="00D504F3">
              <w:rPr>
                <w:b/>
                <w:bCs/>
                <w:spacing w:val="40"/>
                <w:sz w:val="18"/>
                <w:szCs w:val="18"/>
              </w:rPr>
              <w:t xml:space="preserve"> </w:t>
            </w:r>
            <w:r w:rsidRPr="00D504F3">
              <w:rPr>
                <w:b/>
                <w:bCs/>
                <w:sz w:val="18"/>
                <w:szCs w:val="18"/>
              </w:rPr>
              <w:t>resurse</w:t>
            </w:r>
          </w:p>
        </w:tc>
        <w:tc>
          <w:tcPr>
            <w:tcW w:w="5953" w:type="dxa"/>
            <w:tcBorders>
              <w:bottom w:val="double" w:sz="6" w:space="0" w:color="000000"/>
            </w:tcBorders>
            <w:shd w:val="clear" w:color="auto" w:fill="F1F1F1"/>
          </w:tcPr>
          <w:p w14:paraId="1847E5D3" w14:textId="77777777" w:rsidR="007964B6" w:rsidRPr="00D504F3" w:rsidRDefault="007964B6" w:rsidP="000947B7">
            <w:pPr>
              <w:pStyle w:val="TableParagraph"/>
              <w:spacing w:before="249"/>
              <w:ind w:left="1604"/>
              <w:rPr>
                <w:b/>
                <w:bCs/>
                <w:sz w:val="18"/>
                <w:szCs w:val="18"/>
              </w:rPr>
            </w:pPr>
            <w:r w:rsidRPr="00D504F3">
              <w:rPr>
                <w:b/>
                <w:bCs/>
                <w:sz w:val="18"/>
                <w:szCs w:val="18"/>
              </w:rPr>
              <w:t>Denumire</w:t>
            </w:r>
            <w:r w:rsidRPr="00D504F3">
              <w:rPr>
                <w:b/>
                <w:bCs/>
                <w:spacing w:val="-7"/>
                <w:sz w:val="18"/>
                <w:szCs w:val="18"/>
              </w:rPr>
              <w:t xml:space="preserve"> </w:t>
            </w:r>
            <w:r w:rsidRPr="00D504F3">
              <w:rPr>
                <w:b/>
                <w:bCs/>
                <w:spacing w:val="-2"/>
                <w:sz w:val="18"/>
                <w:szCs w:val="18"/>
              </w:rPr>
              <w:t>lucrărilor</w:t>
            </w:r>
          </w:p>
        </w:tc>
        <w:tc>
          <w:tcPr>
            <w:tcW w:w="718" w:type="dxa"/>
            <w:tcBorders>
              <w:bottom w:val="double" w:sz="6" w:space="0" w:color="000000"/>
            </w:tcBorders>
            <w:shd w:val="clear" w:color="auto" w:fill="F1F1F1"/>
          </w:tcPr>
          <w:p w14:paraId="19488395" w14:textId="77777777" w:rsidR="007964B6" w:rsidRPr="00D504F3" w:rsidRDefault="007964B6" w:rsidP="000947B7">
            <w:pPr>
              <w:pStyle w:val="TableParagraph"/>
              <w:tabs>
                <w:tab w:val="left" w:pos="9"/>
              </w:tabs>
              <w:ind w:left="9"/>
              <w:jc w:val="center"/>
              <w:rPr>
                <w:b/>
                <w:bCs/>
                <w:sz w:val="18"/>
                <w:szCs w:val="18"/>
              </w:rPr>
            </w:pPr>
            <w:r w:rsidRPr="00D504F3">
              <w:rPr>
                <w:b/>
                <w:bCs/>
                <w:sz w:val="18"/>
                <w:szCs w:val="18"/>
              </w:rPr>
              <w:t>Unitatea</w:t>
            </w:r>
            <w:r w:rsidRPr="00D504F3">
              <w:rPr>
                <w:b/>
                <w:bCs/>
                <w:spacing w:val="-14"/>
                <w:sz w:val="18"/>
                <w:szCs w:val="18"/>
              </w:rPr>
              <w:t xml:space="preserve"> </w:t>
            </w:r>
            <w:r w:rsidRPr="00D504F3">
              <w:rPr>
                <w:b/>
                <w:bCs/>
                <w:sz w:val="18"/>
                <w:szCs w:val="18"/>
              </w:rPr>
              <w:t xml:space="preserve">de </w:t>
            </w:r>
            <w:r w:rsidRPr="00D504F3">
              <w:rPr>
                <w:b/>
                <w:bCs/>
                <w:spacing w:val="-2"/>
                <w:sz w:val="18"/>
                <w:szCs w:val="18"/>
              </w:rPr>
              <w:t>măsură</w:t>
            </w:r>
          </w:p>
        </w:tc>
        <w:tc>
          <w:tcPr>
            <w:tcW w:w="1125" w:type="dxa"/>
            <w:tcBorders>
              <w:bottom w:val="double" w:sz="6" w:space="0" w:color="000000"/>
              <w:right w:val="single" w:sz="4" w:space="0" w:color="000000"/>
            </w:tcBorders>
            <w:shd w:val="clear" w:color="auto" w:fill="F1F1F1"/>
          </w:tcPr>
          <w:p w14:paraId="0DEC99E3" w14:textId="77777777" w:rsidR="007964B6" w:rsidRPr="00D504F3" w:rsidRDefault="007964B6" w:rsidP="000947B7">
            <w:pPr>
              <w:pStyle w:val="TableParagraph"/>
              <w:spacing w:line="250" w:lineRule="exact"/>
              <w:ind w:left="16" w:right="3"/>
              <w:jc w:val="center"/>
              <w:rPr>
                <w:b/>
                <w:bCs/>
                <w:sz w:val="18"/>
                <w:szCs w:val="18"/>
              </w:rPr>
            </w:pPr>
            <w:r w:rsidRPr="00D504F3">
              <w:rPr>
                <w:b/>
                <w:bCs/>
                <w:spacing w:val="-2"/>
                <w:sz w:val="18"/>
                <w:szCs w:val="18"/>
              </w:rPr>
              <w:t>Volum</w:t>
            </w:r>
          </w:p>
        </w:tc>
      </w:tr>
      <w:tr w:rsidR="007964B6" w14:paraId="2AEF76F7" w14:textId="77777777" w:rsidTr="000947B7">
        <w:trPr>
          <w:trHeight w:val="253"/>
        </w:trPr>
        <w:tc>
          <w:tcPr>
            <w:tcW w:w="710" w:type="dxa"/>
            <w:tcBorders>
              <w:top w:val="double" w:sz="6" w:space="0" w:color="000000"/>
              <w:bottom w:val="double" w:sz="6" w:space="0" w:color="000000"/>
            </w:tcBorders>
            <w:shd w:val="clear" w:color="auto" w:fill="F1F1F1"/>
          </w:tcPr>
          <w:p w14:paraId="2F067476" w14:textId="77777777" w:rsidR="007964B6" w:rsidRDefault="007964B6" w:rsidP="000947B7">
            <w:pPr>
              <w:pStyle w:val="TableParagraph"/>
              <w:spacing w:line="233" w:lineRule="exact"/>
              <w:ind w:right="228"/>
              <w:jc w:val="right"/>
            </w:pPr>
            <w:r>
              <w:rPr>
                <w:spacing w:val="-10"/>
              </w:rPr>
              <w:t>1</w:t>
            </w:r>
          </w:p>
        </w:tc>
        <w:tc>
          <w:tcPr>
            <w:tcW w:w="1417" w:type="dxa"/>
            <w:tcBorders>
              <w:top w:val="double" w:sz="6" w:space="0" w:color="000000"/>
              <w:bottom w:val="double" w:sz="6" w:space="0" w:color="000000"/>
            </w:tcBorders>
            <w:shd w:val="clear" w:color="auto" w:fill="F1F1F1"/>
          </w:tcPr>
          <w:p w14:paraId="25AEAFDB" w14:textId="77777777" w:rsidR="007964B6" w:rsidRDefault="007964B6" w:rsidP="000947B7">
            <w:pPr>
              <w:pStyle w:val="TableParagraph"/>
              <w:spacing w:line="233" w:lineRule="exact"/>
              <w:ind w:left="2"/>
              <w:jc w:val="center"/>
            </w:pPr>
            <w:r>
              <w:rPr>
                <w:spacing w:val="-10"/>
              </w:rPr>
              <w:t>2</w:t>
            </w:r>
          </w:p>
        </w:tc>
        <w:tc>
          <w:tcPr>
            <w:tcW w:w="5953" w:type="dxa"/>
            <w:tcBorders>
              <w:top w:val="double" w:sz="6" w:space="0" w:color="000000"/>
              <w:bottom w:val="double" w:sz="6" w:space="0" w:color="000000"/>
            </w:tcBorders>
            <w:shd w:val="clear" w:color="auto" w:fill="F1F1F1"/>
          </w:tcPr>
          <w:p w14:paraId="399D27FF" w14:textId="77777777" w:rsidR="007964B6" w:rsidRDefault="007964B6" w:rsidP="000947B7">
            <w:pPr>
              <w:pStyle w:val="TableParagraph"/>
              <w:spacing w:line="233" w:lineRule="exact"/>
              <w:ind w:left="13"/>
              <w:jc w:val="center"/>
            </w:pPr>
            <w:r>
              <w:rPr>
                <w:spacing w:val="-10"/>
              </w:rPr>
              <w:t>3</w:t>
            </w:r>
          </w:p>
        </w:tc>
        <w:tc>
          <w:tcPr>
            <w:tcW w:w="718" w:type="dxa"/>
            <w:tcBorders>
              <w:top w:val="double" w:sz="6" w:space="0" w:color="000000"/>
              <w:bottom w:val="double" w:sz="6" w:space="0" w:color="000000"/>
            </w:tcBorders>
            <w:shd w:val="clear" w:color="auto" w:fill="F1F1F1"/>
          </w:tcPr>
          <w:p w14:paraId="5D142765" w14:textId="77777777" w:rsidR="007964B6" w:rsidRDefault="007964B6" w:rsidP="000947B7">
            <w:pPr>
              <w:pStyle w:val="TableParagraph"/>
              <w:spacing w:line="233" w:lineRule="exact"/>
              <w:ind w:left="20"/>
              <w:jc w:val="center"/>
            </w:pPr>
            <w:r>
              <w:rPr>
                <w:spacing w:val="-10"/>
              </w:rPr>
              <w:t>4</w:t>
            </w:r>
          </w:p>
        </w:tc>
        <w:tc>
          <w:tcPr>
            <w:tcW w:w="1125" w:type="dxa"/>
            <w:tcBorders>
              <w:top w:val="double" w:sz="6" w:space="0" w:color="000000"/>
              <w:bottom w:val="double" w:sz="6" w:space="0" w:color="000000"/>
              <w:right w:val="single" w:sz="4" w:space="0" w:color="000000"/>
            </w:tcBorders>
            <w:shd w:val="clear" w:color="auto" w:fill="F1F1F1"/>
          </w:tcPr>
          <w:p w14:paraId="69382BA6" w14:textId="77777777" w:rsidR="007964B6" w:rsidRDefault="007964B6" w:rsidP="000947B7">
            <w:pPr>
              <w:pStyle w:val="TableParagraph"/>
              <w:spacing w:line="233" w:lineRule="exact"/>
              <w:ind w:left="16"/>
              <w:jc w:val="center"/>
            </w:pPr>
            <w:r>
              <w:rPr>
                <w:spacing w:val="-10"/>
              </w:rPr>
              <w:t>5</w:t>
            </w:r>
          </w:p>
        </w:tc>
      </w:tr>
      <w:tr w:rsidR="007964B6" w14:paraId="76470C66" w14:textId="77777777" w:rsidTr="000947B7">
        <w:trPr>
          <w:trHeight w:val="21"/>
        </w:trPr>
        <w:tc>
          <w:tcPr>
            <w:tcW w:w="710" w:type="dxa"/>
            <w:tcBorders>
              <w:top w:val="double" w:sz="6" w:space="0" w:color="000000"/>
              <w:bottom w:val="single" w:sz="4" w:space="0" w:color="000000"/>
            </w:tcBorders>
          </w:tcPr>
          <w:p w14:paraId="3FB3BEA4" w14:textId="77777777" w:rsidR="007964B6" w:rsidRDefault="007964B6" w:rsidP="000947B7">
            <w:pPr>
              <w:pStyle w:val="TableParagraph"/>
            </w:pPr>
          </w:p>
        </w:tc>
        <w:tc>
          <w:tcPr>
            <w:tcW w:w="1417" w:type="dxa"/>
            <w:tcBorders>
              <w:top w:val="double" w:sz="6" w:space="0" w:color="000000"/>
              <w:bottom w:val="single" w:sz="4" w:space="0" w:color="000000"/>
            </w:tcBorders>
          </w:tcPr>
          <w:p w14:paraId="6DA57C68" w14:textId="77777777" w:rsidR="007964B6" w:rsidRDefault="007964B6" w:rsidP="000947B7">
            <w:pPr>
              <w:pStyle w:val="TableParagraph"/>
            </w:pPr>
          </w:p>
        </w:tc>
        <w:tc>
          <w:tcPr>
            <w:tcW w:w="5953" w:type="dxa"/>
            <w:tcBorders>
              <w:top w:val="double" w:sz="6" w:space="0" w:color="000000"/>
            </w:tcBorders>
          </w:tcPr>
          <w:p w14:paraId="77C8CDE9" w14:textId="792A7F75" w:rsidR="007964B6" w:rsidRPr="00FD40E6" w:rsidRDefault="007964B6" w:rsidP="007964B6">
            <w:pPr>
              <w:rPr>
                <w:b/>
                <w:bCs/>
              </w:rPr>
            </w:pPr>
            <w:r>
              <w:rPr>
                <w:b/>
              </w:rPr>
              <w:t xml:space="preserve">1. Lucrari generale de constructie </w:t>
            </w:r>
          </w:p>
        </w:tc>
        <w:tc>
          <w:tcPr>
            <w:tcW w:w="718" w:type="dxa"/>
            <w:tcBorders>
              <w:top w:val="double" w:sz="6" w:space="0" w:color="000000"/>
              <w:bottom w:val="single" w:sz="4" w:space="0" w:color="000000"/>
            </w:tcBorders>
          </w:tcPr>
          <w:p w14:paraId="6D906CC3" w14:textId="77777777" w:rsidR="007964B6" w:rsidRDefault="007964B6" w:rsidP="000947B7">
            <w:pPr>
              <w:pStyle w:val="TableParagraph"/>
            </w:pPr>
          </w:p>
        </w:tc>
        <w:tc>
          <w:tcPr>
            <w:tcW w:w="1125" w:type="dxa"/>
            <w:tcBorders>
              <w:top w:val="double" w:sz="6" w:space="0" w:color="000000"/>
              <w:bottom w:val="single" w:sz="4" w:space="0" w:color="000000"/>
              <w:right w:val="single" w:sz="4" w:space="0" w:color="000000"/>
            </w:tcBorders>
          </w:tcPr>
          <w:p w14:paraId="58A969A7" w14:textId="77777777" w:rsidR="007964B6" w:rsidRDefault="007964B6" w:rsidP="000947B7">
            <w:pPr>
              <w:pStyle w:val="TableParagraph"/>
            </w:pPr>
          </w:p>
        </w:tc>
      </w:tr>
      <w:tr w:rsidR="007964B6" w14:paraId="2A7FCEC3" w14:textId="77777777" w:rsidTr="0067684E">
        <w:trPr>
          <w:trHeight w:val="1356"/>
        </w:trPr>
        <w:tc>
          <w:tcPr>
            <w:tcW w:w="710" w:type="dxa"/>
            <w:tcBorders>
              <w:top w:val="single" w:sz="4" w:space="0" w:color="000000"/>
              <w:bottom w:val="single" w:sz="4" w:space="0" w:color="000000"/>
            </w:tcBorders>
          </w:tcPr>
          <w:p w14:paraId="1EB39201" w14:textId="77777777" w:rsidR="007964B6" w:rsidRDefault="007964B6" w:rsidP="007964B6">
            <w:pPr>
              <w:pStyle w:val="TableParagraph"/>
              <w:spacing w:before="131"/>
              <w:ind w:left="112"/>
              <w:rPr>
                <w:sz w:val="24"/>
              </w:rPr>
            </w:pPr>
            <w:r>
              <w:rPr>
                <w:spacing w:val="-10"/>
                <w:sz w:val="24"/>
              </w:rPr>
              <w:lastRenderedPageBreak/>
              <w:t>1</w:t>
            </w:r>
          </w:p>
        </w:tc>
        <w:tc>
          <w:tcPr>
            <w:tcW w:w="1417" w:type="dxa"/>
            <w:tcBorders>
              <w:top w:val="single" w:sz="4" w:space="0" w:color="000000"/>
              <w:bottom w:val="single" w:sz="4" w:space="0" w:color="000000"/>
            </w:tcBorders>
            <w:vAlign w:val="center"/>
          </w:tcPr>
          <w:p w14:paraId="69F4E808" w14:textId="622BB39F" w:rsidR="007964B6" w:rsidRDefault="007964B6" w:rsidP="0067684E">
            <w:pPr>
              <w:pStyle w:val="TableParagraph"/>
              <w:spacing w:line="267" w:lineRule="exact"/>
              <w:ind w:left="108"/>
              <w:jc w:val="center"/>
              <w:rPr>
                <w:sz w:val="24"/>
              </w:rPr>
            </w:pPr>
            <w:r>
              <w:t>TsA02B</w:t>
            </w:r>
          </w:p>
        </w:tc>
        <w:tc>
          <w:tcPr>
            <w:tcW w:w="5953" w:type="dxa"/>
            <w:tcBorders>
              <w:top w:val="single" w:sz="4" w:space="0" w:color="000000"/>
              <w:bottom w:val="single" w:sz="4" w:space="0" w:color="000000"/>
            </w:tcBorders>
            <w:vAlign w:val="center"/>
          </w:tcPr>
          <w:p w14:paraId="73767988" w14:textId="4CEBB024" w:rsidR="007964B6" w:rsidRDefault="007964B6" w:rsidP="0067684E">
            <w:pPr>
              <w:ind w:left="108"/>
            </w:pPr>
            <w:r>
              <w:t>Sapatura manuala de pamint in spatii limitate, avind sub 1,00 m sau peste 1,00 m latime, executata fara sprijiniri, cu taluz vertical, la fundatii, canale, subsoluri, drenuri, trepte de infratire, in pamint necoeziv sau slab coeziv adincime &lt; 0,75 m teren mijlociu (Sapatura, fundatie coloana metalica)</w:t>
            </w:r>
          </w:p>
        </w:tc>
        <w:tc>
          <w:tcPr>
            <w:tcW w:w="718" w:type="dxa"/>
            <w:tcBorders>
              <w:top w:val="single" w:sz="4" w:space="0" w:color="000000"/>
              <w:bottom w:val="single" w:sz="4" w:space="0" w:color="000000"/>
            </w:tcBorders>
            <w:vAlign w:val="center"/>
          </w:tcPr>
          <w:p w14:paraId="23215590" w14:textId="4D78CB2B" w:rsidR="007964B6" w:rsidRDefault="007964B6" w:rsidP="0067684E">
            <w:pPr>
              <w:pStyle w:val="TableParagraph"/>
              <w:ind w:left="108" w:right="1"/>
              <w:jc w:val="center"/>
              <w:rPr>
                <w:sz w:val="24"/>
              </w:rPr>
            </w:pPr>
            <w:r>
              <w:t>m3</w:t>
            </w:r>
          </w:p>
        </w:tc>
        <w:tc>
          <w:tcPr>
            <w:tcW w:w="1125" w:type="dxa"/>
            <w:tcBorders>
              <w:top w:val="single" w:sz="4" w:space="0" w:color="000000"/>
              <w:bottom w:val="single" w:sz="4" w:space="0" w:color="000000"/>
            </w:tcBorders>
            <w:vAlign w:val="center"/>
          </w:tcPr>
          <w:p w14:paraId="50DC323A" w14:textId="08D13763" w:rsidR="007964B6" w:rsidRDefault="007964B6" w:rsidP="0067684E">
            <w:pPr>
              <w:ind w:left="108"/>
              <w:jc w:val="center"/>
            </w:pPr>
            <w:r>
              <w:t>0,3200</w:t>
            </w:r>
          </w:p>
        </w:tc>
      </w:tr>
      <w:tr w:rsidR="007964B6" w14:paraId="1D4CF84A" w14:textId="77777777" w:rsidTr="0067684E">
        <w:trPr>
          <w:trHeight w:val="247"/>
        </w:trPr>
        <w:tc>
          <w:tcPr>
            <w:tcW w:w="710" w:type="dxa"/>
            <w:tcBorders>
              <w:top w:val="single" w:sz="4" w:space="0" w:color="000000"/>
              <w:bottom w:val="single" w:sz="4" w:space="0" w:color="000000"/>
            </w:tcBorders>
          </w:tcPr>
          <w:p w14:paraId="042BD3B4" w14:textId="77777777" w:rsidR="007964B6" w:rsidRDefault="007964B6" w:rsidP="007964B6">
            <w:pPr>
              <w:pStyle w:val="TableParagraph"/>
              <w:spacing w:before="270"/>
              <w:ind w:left="172"/>
              <w:rPr>
                <w:sz w:val="24"/>
              </w:rPr>
            </w:pPr>
            <w:r>
              <w:rPr>
                <w:spacing w:val="-10"/>
                <w:sz w:val="24"/>
              </w:rPr>
              <w:t>2</w:t>
            </w:r>
          </w:p>
        </w:tc>
        <w:tc>
          <w:tcPr>
            <w:tcW w:w="1417" w:type="dxa"/>
            <w:tcBorders>
              <w:top w:val="single" w:sz="4" w:space="0" w:color="000000"/>
              <w:bottom w:val="single" w:sz="4" w:space="0" w:color="000000"/>
            </w:tcBorders>
            <w:vAlign w:val="center"/>
          </w:tcPr>
          <w:p w14:paraId="20655119" w14:textId="4691502D" w:rsidR="007964B6" w:rsidRDefault="007964B6" w:rsidP="0067684E">
            <w:pPr>
              <w:pStyle w:val="TableParagraph"/>
              <w:ind w:left="108"/>
              <w:jc w:val="center"/>
              <w:rPr>
                <w:sz w:val="24"/>
              </w:rPr>
            </w:pPr>
            <w:r>
              <w:t>TsC54C</w:t>
            </w:r>
          </w:p>
        </w:tc>
        <w:tc>
          <w:tcPr>
            <w:tcW w:w="5953" w:type="dxa"/>
            <w:tcBorders>
              <w:top w:val="single" w:sz="4" w:space="0" w:color="000000"/>
              <w:bottom w:val="single" w:sz="4" w:space="0" w:color="000000"/>
            </w:tcBorders>
            <w:vAlign w:val="center"/>
          </w:tcPr>
          <w:p w14:paraId="4FBD9DFF" w14:textId="77777777" w:rsidR="007964B6" w:rsidRDefault="007964B6" w:rsidP="0067684E">
            <w:pPr>
              <w:ind w:left="108"/>
            </w:pPr>
            <w:r>
              <w:t>Strat de fundatie din pietris</w:t>
            </w:r>
          </w:p>
          <w:p w14:paraId="69E4E21A" w14:textId="2D76B1D3" w:rsidR="007964B6" w:rsidRDefault="007964B6" w:rsidP="0067684E">
            <w:pPr>
              <w:pStyle w:val="TableParagraph"/>
              <w:ind w:left="108" w:right="133"/>
              <w:jc w:val="both"/>
              <w:rPr>
                <w:sz w:val="24"/>
              </w:rPr>
            </w:pPr>
          </w:p>
        </w:tc>
        <w:tc>
          <w:tcPr>
            <w:tcW w:w="718" w:type="dxa"/>
            <w:tcBorders>
              <w:top w:val="single" w:sz="4" w:space="0" w:color="000000"/>
              <w:bottom w:val="single" w:sz="4" w:space="0" w:color="000000"/>
            </w:tcBorders>
            <w:vAlign w:val="center"/>
          </w:tcPr>
          <w:p w14:paraId="0CC2FE3A" w14:textId="38631CB3" w:rsidR="007964B6" w:rsidRDefault="007964B6" w:rsidP="0067684E">
            <w:pPr>
              <w:pStyle w:val="TableParagraph"/>
              <w:ind w:left="108" w:right="4"/>
              <w:jc w:val="center"/>
              <w:rPr>
                <w:sz w:val="24"/>
              </w:rPr>
            </w:pPr>
            <w:r>
              <w:t>m3</w:t>
            </w:r>
          </w:p>
        </w:tc>
        <w:tc>
          <w:tcPr>
            <w:tcW w:w="1125" w:type="dxa"/>
            <w:tcBorders>
              <w:top w:val="single" w:sz="4" w:space="0" w:color="000000"/>
              <w:bottom w:val="single" w:sz="4" w:space="0" w:color="000000"/>
            </w:tcBorders>
            <w:vAlign w:val="center"/>
          </w:tcPr>
          <w:p w14:paraId="2F9FB76F" w14:textId="295960DD" w:rsidR="007964B6" w:rsidRDefault="007964B6" w:rsidP="0067684E">
            <w:pPr>
              <w:ind w:left="108"/>
              <w:jc w:val="center"/>
            </w:pPr>
            <w:r>
              <w:t>0,1000</w:t>
            </w:r>
          </w:p>
        </w:tc>
      </w:tr>
      <w:tr w:rsidR="007964B6" w14:paraId="28384D68" w14:textId="77777777" w:rsidTr="00247FDF">
        <w:trPr>
          <w:trHeight w:val="357"/>
        </w:trPr>
        <w:tc>
          <w:tcPr>
            <w:tcW w:w="710" w:type="dxa"/>
            <w:tcBorders>
              <w:top w:val="single" w:sz="4" w:space="0" w:color="000000"/>
              <w:bottom w:val="single" w:sz="4" w:space="0" w:color="000000"/>
            </w:tcBorders>
          </w:tcPr>
          <w:p w14:paraId="2CDDF5FE" w14:textId="77777777" w:rsidR="007964B6" w:rsidRDefault="007964B6" w:rsidP="007964B6">
            <w:pPr>
              <w:pStyle w:val="TableParagraph"/>
              <w:spacing w:before="1"/>
              <w:ind w:left="172"/>
              <w:rPr>
                <w:sz w:val="24"/>
              </w:rPr>
            </w:pPr>
            <w:r>
              <w:rPr>
                <w:spacing w:val="-10"/>
                <w:sz w:val="24"/>
              </w:rPr>
              <w:t>3</w:t>
            </w:r>
          </w:p>
        </w:tc>
        <w:tc>
          <w:tcPr>
            <w:tcW w:w="1417" w:type="dxa"/>
            <w:tcBorders>
              <w:top w:val="single" w:sz="4" w:space="0" w:color="000000"/>
              <w:bottom w:val="single" w:sz="4" w:space="0" w:color="000000"/>
            </w:tcBorders>
            <w:vAlign w:val="center"/>
          </w:tcPr>
          <w:p w14:paraId="5A32D336" w14:textId="2F4C68F6" w:rsidR="007964B6" w:rsidRDefault="007964B6" w:rsidP="0067684E">
            <w:pPr>
              <w:pStyle w:val="TableParagraph"/>
              <w:ind w:left="108"/>
              <w:jc w:val="center"/>
              <w:rPr>
                <w:sz w:val="24"/>
              </w:rPr>
            </w:pPr>
            <w:r>
              <w:t>CA03E2</w:t>
            </w:r>
          </w:p>
        </w:tc>
        <w:tc>
          <w:tcPr>
            <w:tcW w:w="5953" w:type="dxa"/>
            <w:tcBorders>
              <w:top w:val="single" w:sz="4" w:space="0" w:color="000000"/>
              <w:bottom w:val="single" w:sz="4" w:space="0" w:color="000000"/>
            </w:tcBorders>
            <w:vAlign w:val="center"/>
          </w:tcPr>
          <w:p w14:paraId="6ADD9276" w14:textId="29A3614B" w:rsidR="007964B6" w:rsidRDefault="007964B6" w:rsidP="0067684E">
            <w:pPr>
              <w:ind w:left="108"/>
            </w:pPr>
            <w:r>
              <w:t>Beton turnat in fundatii, socluri, ziduri de sprijin, pereti sub cota zero, preparat cu betoniera pe santier si turnarea cu mijloace clasice beton armat clasa C 20/16 (Bc 20/B 250) Fundatie stilp metalic</w:t>
            </w:r>
          </w:p>
        </w:tc>
        <w:tc>
          <w:tcPr>
            <w:tcW w:w="718" w:type="dxa"/>
            <w:tcBorders>
              <w:top w:val="single" w:sz="4" w:space="0" w:color="000000"/>
              <w:bottom w:val="single" w:sz="4" w:space="0" w:color="000000"/>
            </w:tcBorders>
            <w:vAlign w:val="center"/>
          </w:tcPr>
          <w:p w14:paraId="51489C85" w14:textId="01C05E2C" w:rsidR="007964B6" w:rsidRDefault="007964B6" w:rsidP="0067684E">
            <w:pPr>
              <w:pStyle w:val="TableParagraph"/>
              <w:spacing w:before="1"/>
              <w:ind w:left="108" w:right="1"/>
              <w:jc w:val="center"/>
              <w:rPr>
                <w:sz w:val="24"/>
              </w:rPr>
            </w:pPr>
            <w:r>
              <w:t>m3</w:t>
            </w:r>
          </w:p>
        </w:tc>
        <w:tc>
          <w:tcPr>
            <w:tcW w:w="1125" w:type="dxa"/>
            <w:tcBorders>
              <w:top w:val="single" w:sz="4" w:space="0" w:color="000000"/>
              <w:bottom w:val="single" w:sz="4" w:space="0" w:color="000000"/>
            </w:tcBorders>
            <w:vAlign w:val="center"/>
          </w:tcPr>
          <w:p w14:paraId="69A98AA2" w14:textId="7BD83E6D" w:rsidR="007964B6" w:rsidRDefault="007964B6" w:rsidP="0067684E">
            <w:pPr>
              <w:ind w:left="108"/>
              <w:jc w:val="center"/>
            </w:pPr>
            <w:r>
              <w:t>0,2500</w:t>
            </w:r>
          </w:p>
        </w:tc>
      </w:tr>
      <w:tr w:rsidR="007964B6" w14:paraId="420DB19E" w14:textId="77777777" w:rsidTr="00247FDF">
        <w:trPr>
          <w:trHeight w:val="273"/>
        </w:trPr>
        <w:tc>
          <w:tcPr>
            <w:tcW w:w="710" w:type="dxa"/>
            <w:tcBorders>
              <w:top w:val="single" w:sz="4" w:space="0" w:color="000000"/>
              <w:bottom w:val="single" w:sz="4" w:space="0" w:color="000000"/>
            </w:tcBorders>
          </w:tcPr>
          <w:p w14:paraId="12FE5F7B" w14:textId="77777777" w:rsidR="007964B6" w:rsidRDefault="007964B6" w:rsidP="007964B6">
            <w:pPr>
              <w:pStyle w:val="TableParagraph"/>
              <w:ind w:left="172"/>
              <w:rPr>
                <w:sz w:val="24"/>
              </w:rPr>
            </w:pPr>
            <w:r>
              <w:rPr>
                <w:spacing w:val="-10"/>
                <w:sz w:val="24"/>
              </w:rPr>
              <w:t>4</w:t>
            </w:r>
          </w:p>
        </w:tc>
        <w:tc>
          <w:tcPr>
            <w:tcW w:w="1417" w:type="dxa"/>
            <w:tcBorders>
              <w:top w:val="single" w:sz="4" w:space="0" w:color="000000"/>
              <w:bottom w:val="single" w:sz="4" w:space="0" w:color="000000"/>
            </w:tcBorders>
            <w:vAlign w:val="center"/>
          </w:tcPr>
          <w:p w14:paraId="43A1BD36" w14:textId="5311EBCE" w:rsidR="007964B6" w:rsidRDefault="007964B6" w:rsidP="0067684E">
            <w:pPr>
              <w:pStyle w:val="TableParagraph"/>
              <w:spacing w:line="269" w:lineRule="exact"/>
              <w:ind w:left="108"/>
              <w:jc w:val="center"/>
              <w:rPr>
                <w:sz w:val="24"/>
              </w:rPr>
            </w:pPr>
            <w:r>
              <w:t>CL17A</w:t>
            </w:r>
          </w:p>
        </w:tc>
        <w:tc>
          <w:tcPr>
            <w:tcW w:w="5953" w:type="dxa"/>
            <w:tcBorders>
              <w:top w:val="single" w:sz="4" w:space="0" w:color="000000"/>
              <w:bottom w:val="single" w:sz="4" w:space="0" w:color="000000"/>
            </w:tcBorders>
            <w:vAlign w:val="center"/>
          </w:tcPr>
          <w:p w14:paraId="2EE49E0E" w14:textId="31DFE70A" w:rsidR="007964B6" w:rsidRDefault="007964B6" w:rsidP="0067684E">
            <w:pPr>
              <w:ind w:left="108"/>
            </w:pPr>
            <w:r>
              <w:t>Confectii metalice diverse, montate aparent:(Confectionarea si montarea coloanei metalice 120x120x4mm, lung 5,5m)</w:t>
            </w:r>
          </w:p>
        </w:tc>
        <w:tc>
          <w:tcPr>
            <w:tcW w:w="718" w:type="dxa"/>
            <w:tcBorders>
              <w:top w:val="single" w:sz="4" w:space="0" w:color="000000"/>
              <w:bottom w:val="single" w:sz="4" w:space="0" w:color="000000"/>
            </w:tcBorders>
            <w:vAlign w:val="center"/>
          </w:tcPr>
          <w:p w14:paraId="139045F9" w14:textId="3E53CBC1" w:rsidR="007964B6" w:rsidRDefault="007964B6" w:rsidP="0067684E">
            <w:pPr>
              <w:pStyle w:val="TableParagraph"/>
              <w:ind w:left="108" w:right="1"/>
              <w:jc w:val="center"/>
              <w:rPr>
                <w:sz w:val="24"/>
              </w:rPr>
            </w:pPr>
            <w:r>
              <w:t>kg</w:t>
            </w:r>
          </w:p>
        </w:tc>
        <w:tc>
          <w:tcPr>
            <w:tcW w:w="1125" w:type="dxa"/>
            <w:tcBorders>
              <w:top w:val="single" w:sz="4" w:space="0" w:color="000000"/>
              <w:bottom w:val="single" w:sz="4" w:space="0" w:color="000000"/>
            </w:tcBorders>
            <w:vAlign w:val="center"/>
          </w:tcPr>
          <w:p w14:paraId="20D90E7E" w14:textId="563916E9" w:rsidR="007964B6" w:rsidRDefault="007964B6" w:rsidP="0067684E">
            <w:pPr>
              <w:ind w:left="108"/>
              <w:jc w:val="center"/>
            </w:pPr>
            <w:r>
              <w:t>76,0000</w:t>
            </w:r>
          </w:p>
        </w:tc>
      </w:tr>
      <w:tr w:rsidR="007964B6" w14:paraId="7EB6F883" w14:textId="77777777" w:rsidTr="00247FDF">
        <w:trPr>
          <w:trHeight w:val="283"/>
        </w:trPr>
        <w:tc>
          <w:tcPr>
            <w:tcW w:w="710" w:type="dxa"/>
            <w:tcBorders>
              <w:top w:val="single" w:sz="4" w:space="0" w:color="000000"/>
              <w:bottom w:val="single" w:sz="4" w:space="0" w:color="000000"/>
            </w:tcBorders>
          </w:tcPr>
          <w:p w14:paraId="2263DCEE" w14:textId="77777777" w:rsidR="007964B6" w:rsidRDefault="007964B6" w:rsidP="007964B6">
            <w:pPr>
              <w:pStyle w:val="TableParagraph"/>
              <w:spacing w:before="1"/>
              <w:ind w:left="172"/>
              <w:rPr>
                <w:sz w:val="24"/>
              </w:rPr>
            </w:pPr>
            <w:r>
              <w:rPr>
                <w:spacing w:val="-10"/>
                <w:sz w:val="24"/>
              </w:rPr>
              <w:t>5</w:t>
            </w:r>
          </w:p>
        </w:tc>
        <w:tc>
          <w:tcPr>
            <w:tcW w:w="1417" w:type="dxa"/>
            <w:tcBorders>
              <w:top w:val="single" w:sz="4" w:space="0" w:color="000000"/>
              <w:bottom w:val="single" w:sz="4" w:space="0" w:color="000000"/>
            </w:tcBorders>
            <w:vAlign w:val="center"/>
          </w:tcPr>
          <w:p w14:paraId="6C1F6AD4" w14:textId="6F0E8D42" w:rsidR="007964B6" w:rsidRDefault="007964B6" w:rsidP="0067684E">
            <w:pPr>
              <w:pStyle w:val="TableParagraph"/>
              <w:ind w:left="108"/>
              <w:jc w:val="center"/>
              <w:rPr>
                <w:sz w:val="24"/>
              </w:rPr>
            </w:pPr>
            <w:r>
              <w:t>CL17A</w:t>
            </w:r>
          </w:p>
        </w:tc>
        <w:tc>
          <w:tcPr>
            <w:tcW w:w="5953" w:type="dxa"/>
            <w:tcBorders>
              <w:top w:val="single" w:sz="4" w:space="0" w:color="000000"/>
              <w:bottom w:val="single" w:sz="4" w:space="0" w:color="000000"/>
            </w:tcBorders>
            <w:vAlign w:val="center"/>
          </w:tcPr>
          <w:p w14:paraId="0C523517" w14:textId="75AF45D1" w:rsidR="007964B6" w:rsidRDefault="007964B6" w:rsidP="0067684E">
            <w:pPr>
              <w:ind w:left="108"/>
            </w:pPr>
            <w:r>
              <w:t>Confectii metalice diverse, montate aparent:(Confectionarea si montarea carcasului de sustinere a invelitoareai din tabla profilata, 60x30x2mm pas minim 800mm, lung totala teava 230m)</w:t>
            </w:r>
          </w:p>
        </w:tc>
        <w:tc>
          <w:tcPr>
            <w:tcW w:w="718" w:type="dxa"/>
            <w:tcBorders>
              <w:top w:val="single" w:sz="4" w:space="0" w:color="000000"/>
              <w:bottom w:val="single" w:sz="4" w:space="0" w:color="000000"/>
            </w:tcBorders>
            <w:vAlign w:val="center"/>
          </w:tcPr>
          <w:p w14:paraId="48CB6063" w14:textId="78B462A2" w:rsidR="007964B6" w:rsidRDefault="007964B6" w:rsidP="0067684E">
            <w:pPr>
              <w:pStyle w:val="TableParagraph"/>
              <w:spacing w:before="1"/>
              <w:ind w:left="108" w:right="1"/>
              <w:jc w:val="center"/>
              <w:rPr>
                <w:sz w:val="24"/>
              </w:rPr>
            </w:pPr>
            <w:r>
              <w:t>kg</w:t>
            </w:r>
          </w:p>
        </w:tc>
        <w:tc>
          <w:tcPr>
            <w:tcW w:w="1125" w:type="dxa"/>
            <w:tcBorders>
              <w:top w:val="single" w:sz="4" w:space="0" w:color="000000"/>
              <w:bottom w:val="single" w:sz="4" w:space="0" w:color="000000"/>
            </w:tcBorders>
            <w:vAlign w:val="center"/>
          </w:tcPr>
          <w:p w14:paraId="3D3D962C" w14:textId="6016654D" w:rsidR="007964B6" w:rsidRDefault="007964B6" w:rsidP="0067684E">
            <w:pPr>
              <w:ind w:left="108"/>
              <w:jc w:val="center"/>
            </w:pPr>
            <w:r>
              <w:t>395,0000</w:t>
            </w:r>
          </w:p>
        </w:tc>
      </w:tr>
      <w:tr w:rsidR="007964B6" w14:paraId="3DD3A482" w14:textId="77777777" w:rsidTr="00247FDF">
        <w:trPr>
          <w:trHeight w:val="279"/>
        </w:trPr>
        <w:tc>
          <w:tcPr>
            <w:tcW w:w="710" w:type="dxa"/>
            <w:tcBorders>
              <w:top w:val="single" w:sz="4" w:space="0" w:color="000000"/>
              <w:bottom w:val="single" w:sz="4" w:space="0" w:color="000000"/>
            </w:tcBorders>
          </w:tcPr>
          <w:p w14:paraId="4C68B452" w14:textId="77777777" w:rsidR="007964B6" w:rsidRDefault="007964B6" w:rsidP="007964B6">
            <w:pPr>
              <w:pStyle w:val="TableParagraph"/>
              <w:spacing w:before="131"/>
              <w:ind w:left="172"/>
              <w:rPr>
                <w:sz w:val="24"/>
              </w:rPr>
            </w:pPr>
            <w:r>
              <w:rPr>
                <w:spacing w:val="-10"/>
                <w:sz w:val="24"/>
              </w:rPr>
              <w:t>6</w:t>
            </w:r>
          </w:p>
        </w:tc>
        <w:tc>
          <w:tcPr>
            <w:tcW w:w="1417" w:type="dxa"/>
            <w:tcBorders>
              <w:top w:val="single" w:sz="4" w:space="0" w:color="000000"/>
              <w:bottom w:val="single" w:sz="4" w:space="0" w:color="000000"/>
            </w:tcBorders>
            <w:vAlign w:val="center"/>
          </w:tcPr>
          <w:p w14:paraId="67DA9C02" w14:textId="0C9AF064" w:rsidR="007964B6" w:rsidRDefault="007964B6" w:rsidP="0067684E">
            <w:pPr>
              <w:pStyle w:val="TableParagraph"/>
              <w:spacing w:line="271" w:lineRule="exact"/>
              <w:ind w:left="108"/>
              <w:jc w:val="center"/>
              <w:rPr>
                <w:sz w:val="24"/>
              </w:rPr>
            </w:pPr>
            <w:r>
              <w:t>CN20B</w:t>
            </w:r>
          </w:p>
        </w:tc>
        <w:tc>
          <w:tcPr>
            <w:tcW w:w="5953" w:type="dxa"/>
            <w:tcBorders>
              <w:top w:val="single" w:sz="4" w:space="0" w:color="000000"/>
              <w:bottom w:val="single" w:sz="4" w:space="0" w:color="000000"/>
            </w:tcBorders>
            <w:vAlign w:val="center"/>
          </w:tcPr>
          <w:p w14:paraId="489FD9FC" w14:textId="6730BD9C" w:rsidR="007964B6" w:rsidRDefault="007964B6" w:rsidP="0067684E">
            <w:pPr>
              <w:ind w:left="108"/>
            </w:pPr>
            <w:r>
              <w:t>Vopsitorii interioare sau exterioare aplicate pe timplarie metalica cu email alchidic in  2 straturi inclusiv grundul</w:t>
            </w:r>
          </w:p>
        </w:tc>
        <w:tc>
          <w:tcPr>
            <w:tcW w:w="718" w:type="dxa"/>
            <w:tcBorders>
              <w:top w:val="single" w:sz="4" w:space="0" w:color="000000"/>
              <w:bottom w:val="single" w:sz="4" w:space="0" w:color="000000"/>
            </w:tcBorders>
            <w:vAlign w:val="center"/>
          </w:tcPr>
          <w:p w14:paraId="377A698C" w14:textId="68E55530" w:rsidR="007964B6" w:rsidRDefault="007964B6" w:rsidP="0067684E">
            <w:pPr>
              <w:pStyle w:val="TableParagraph"/>
              <w:spacing w:before="131"/>
              <w:ind w:left="108" w:right="4"/>
              <w:jc w:val="center"/>
              <w:rPr>
                <w:sz w:val="24"/>
              </w:rPr>
            </w:pPr>
            <w:r>
              <w:t>m2</w:t>
            </w:r>
          </w:p>
        </w:tc>
        <w:tc>
          <w:tcPr>
            <w:tcW w:w="1125" w:type="dxa"/>
            <w:tcBorders>
              <w:top w:val="single" w:sz="4" w:space="0" w:color="000000"/>
              <w:bottom w:val="single" w:sz="4" w:space="0" w:color="000000"/>
            </w:tcBorders>
            <w:vAlign w:val="center"/>
          </w:tcPr>
          <w:p w14:paraId="6E2FE0E5" w14:textId="53E70920" w:rsidR="007964B6" w:rsidRDefault="007964B6" w:rsidP="0067684E">
            <w:pPr>
              <w:ind w:left="108"/>
              <w:jc w:val="center"/>
            </w:pPr>
            <w:r>
              <w:t>44,5000</w:t>
            </w:r>
          </w:p>
        </w:tc>
      </w:tr>
      <w:tr w:rsidR="007964B6" w14:paraId="782833DA" w14:textId="77777777" w:rsidTr="00247FDF">
        <w:trPr>
          <w:trHeight w:val="550"/>
        </w:trPr>
        <w:tc>
          <w:tcPr>
            <w:tcW w:w="710" w:type="dxa"/>
            <w:tcBorders>
              <w:top w:val="single" w:sz="4" w:space="0" w:color="000000"/>
              <w:bottom w:val="single" w:sz="4" w:space="0" w:color="000000"/>
            </w:tcBorders>
          </w:tcPr>
          <w:p w14:paraId="7B5AD7AE" w14:textId="77777777" w:rsidR="007964B6" w:rsidRDefault="007964B6" w:rsidP="007964B6">
            <w:pPr>
              <w:pStyle w:val="TableParagraph"/>
              <w:spacing w:before="131"/>
              <w:ind w:left="172"/>
              <w:rPr>
                <w:sz w:val="24"/>
              </w:rPr>
            </w:pPr>
            <w:r>
              <w:rPr>
                <w:spacing w:val="-10"/>
                <w:sz w:val="24"/>
              </w:rPr>
              <w:t>7</w:t>
            </w:r>
          </w:p>
        </w:tc>
        <w:tc>
          <w:tcPr>
            <w:tcW w:w="1417" w:type="dxa"/>
            <w:tcBorders>
              <w:top w:val="single" w:sz="4" w:space="0" w:color="000000"/>
              <w:bottom w:val="single" w:sz="4" w:space="0" w:color="000000"/>
            </w:tcBorders>
            <w:vAlign w:val="center"/>
          </w:tcPr>
          <w:p w14:paraId="671120D9" w14:textId="040877FE" w:rsidR="007964B6" w:rsidRDefault="007964B6" w:rsidP="0067684E">
            <w:pPr>
              <w:pStyle w:val="TableParagraph"/>
              <w:spacing w:line="267" w:lineRule="exact"/>
              <w:ind w:left="108"/>
              <w:jc w:val="center"/>
              <w:rPr>
                <w:sz w:val="24"/>
              </w:rPr>
            </w:pPr>
            <w:r>
              <w:t>CE07A</w:t>
            </w:r>
          </w:p>
        </w:tc>
        <w:tc>
          <w:tcPr>
            <w:tcW w:w="5953" w:type="dxa"/>
            <w:tcBorders>
              <w:top w:val="single" w:sz="4" w:space="0" w:color="000000"/>
              <w:bottom w:val="single" w:sz="4" w:space="0" w:color="000000"/>
            </w:tcBorders>
            <w:vAlign w:val="center"/>
          </w:tcPr>
          <w:p w14:paraId="172621BE" w14:textId="6155E957" w:rsidR="007964B6" w:rsidRDefault="007964B6" w:rsidP="0067684E">
            <w:pPr>
              <w:ind w:left="108"/>
            </w:pPr>
            <w:r>
              <w:t>Invelitori din placi din tabla amprentata (Captusirea fatadelor cu metal profilat H-20 cu protectie anticoroziva, grosimea minim 0,45mm, culoarea se va coordona cu beneficiarul)</w:t>
            </w:r>
          </w:p>
        </w:tc>
        <w:tc>
          <w:tcPr>
            <w:tcW w:w="718" w:type="dxa"/>
            <w:tcBorders>
              <w:top w:val="single" w:sz="4" w:space="0" w:color="000000"/>
              <w:bottom w:val="single" w:sz="4" w:space="0" w:color="000000"/>
            </w:tcBorders>
            <w:vAlign w:val="center"/>
          </w:tcPr>
          <w:p w14:paraId="2CE921A2" w14:textId="380D08EF" w:rsidR="007964B6" w:rsidRDefault="007964B6" w:rsidP="0067684E">
            <w:pPr>
              <w:pStyle w:val="TableParagraph"/>
              <w:spacing w:before="131"/>
              <w:ind w:left="108" w:right="4"/>
              <w:jc w:val="center"/>
              <w:rPr>
                <w:sz w:val="24"/>
              </w:rPr>
            </w:pPr>
            <w:r>
              <w:t>m2</w:t>
            </w:r>
          </w:p>
        </w:tc>
        <w:tc>
          <w:tcPr>
            <w:tcW w:w="1125" w:type="dxa"/>
            <w:tcBorders>
              <w:top w:val="single" w:sz="4" w:space="0" w:color="000000"/>
              <w:bottom w:val="single" w:sz="4" w:space="0" w:color="000000"/>
            </w:tcBorders>
            <w:vAlign w:val="center"/>
          </w:tcPr>
          <w:p w14:paraId="06BC12C1" w14:textId="37E58AD8" w:rsidR="007964B6" w:rsidRDefault="007964B6" w:rsidP="0067684E">
            <w:pPr>
              <w:ind w:left="108"/>
              <w:jc w:val="center"/>
            </w:pPr>
            <w:r>
              <w:t>140,0000</w:t>
            </w:r>
          </w:p>
        </w:tc>
      </w:tr>
      <w:tr w:rsidR="007964B6" w14:paraId="085B142C" w14:textId="77777777" w:rsidTr="00247FDF">
        <w:trPr>
          <w:trHeight w:val="1144"/>
        </w:trPr>
        <w:tc>
          <w:tcPr>
            <w:tcW w:w="710" w:type="dxa"/>
            <w:tcBorders>
              <w:top w:val="single" w:sz="4" w:space="0" w:color="000000"/>
              <w:bottom w:val="single" w:sz="4" w:space="0" w:color="000000"/>
            </w:tcBorders>
          </w:tcPr>
          <w:p w14:paraId="395A25CF" w14:textId="77777777" w:rsidR="007964B6" w:rsidRDefault="007964B6" w:rsidP="007964B6">
            <w:pPr>
              <w:pStyle w:val="TableParagraph"/>
              <w:spacing w:before="270"/>
              <w:rPr>
                <w:sz w:val="24"/>
              </w:rPr>
            </w:pPr>
          </w:p>
          <w:p w14:paraId="52695A87" w14:textId="77777777" w:rsidR="007964B6" w:rsidRDefault="007964B6" w:rsidP="007964B6">
            <w:pPr>
              <w:pStyle w:val="TableParagraph"/>
              <w:spacing w:before="1"/>
              <w:ind w:left="172"/>
              <w:rPr>
                <w:sz w:val="24"/>
              </w:rPr>
            </w:pPr>
            <w:r>
              <w:rPr>
                <w:spacing w:val="-10"/>
                <w:sz w:val="24"/>
              </w:rPr>
              <w:t>8</w:t>
            </w:r>
          </w:p>
        </w:tc>
        <w:tc>
          <w:tcPr>
            <w:tcW w:w="1417" w:type="dxa"/>
            <w:tcBorders>
              <w:top w:val="single" w:sz="4" w:space="0" w:color="000000"/>
              <w:bottom w:val="single" w:sz="4" w:space="0" w:color="000000"/>
            </w:tcBorders>
            <w:vAlign w:val="center"/>
          </w:tcPr>
          <w:p w14:paraId="2EC2CF33" w14:textId="4B9B534E" w:rsidR="007964B6" w:rsidRDefault="007964B6" w:rsidP="0067684E">
            <w:pPr>
              <w:pStyle w:val="TableParagraph"/>
              <w:spacing w:before="1"/>
              <w:ind w:left="108"/>
              <w:jc w:val="center"/>
              <w:rPr>
                <w:sz w:val="24"/>
              </w:rPr>
            </w:pPr>
            <w:r>
              <w:t>CB14A K=0,5</w:t>
            </w:r>
          </w:p>
        </w:tc>
        <w:tc>
          <w:tcPr>
            <w:tcW w:w="5953" w:type="dxa"/>
            <w:tcBorders>
              <w:top w:val="single" w:sz="4" w:space="0" w:color="000000"/>
              <w:bottom w:val="single" w:sz="4" w:space="0" w:color="000000"/>
            </w:tcBorders>
            <w:vAlign w:val="center"/>
          </w:tcPr>
          <w:p w14:paraId="0293AF6C" w14:textId="7C0C4AF2" w:rsidR="007964B6" w:rsidRDefault="007964B6" w:rsidP="0067684E">
            <w:pPr>
              <w:ind w:left="108"/>
            </w:pPr>
            <w:r>
              <w:t>Schela metalica tubulara pentru lucrari pe suprafete verticale la inaltimi pina la 30 m inclusiv, cu imobilizarea schelei timp de 25 zile (200 ore)</w:t>
            </w:r>
          </w:p>
        </w:tc>
        <w:tc>
          <w:tcPr>
            <w:tcW w:w="718" w:type="dxa"/>
            <w:tcBorders>
              <w:top w:val="single" w:sz="4" w:space="0" w:color="000000"/>
              <w:bottom w:val="single" w:sz="4" w:space="0" w:color="000000"/>
            </w:tcBorders>
            <w:vAlign w:val="center"/>
          </w:tcPr>
          <w:p w14:paraId="76BD782E" w14:textId="0C928A16" w:rsidR="007964B6" w:rsidRDefault="007964B6" w:rsidP="0067684E">
            <w:pPr>
              <w:pStyle w:val="TableParagraph"/>
              <w:spacing w:before="1"/>
              <w:ind w:left="108" w:right="1"/>
              <w:jc w:val="center"/>
              <w:rPr>
                <w:sz w:val="24"/>
              </w:rPr>
            </w:pPr>
            <w:r>
              <w:t>m2</w:t>
            </w:r>
          </w:p>
        </w:tc>
        <w:tc>
          <w:tcPr>
            <w:tcW w:w="1125" w:type="dxa"/>
            <w:tcBorders>
              <w:top w:val="single" w:sz="4" w:space="0" w:color="000000"/>
              <w:bottom w:val="single" w:sz="4" w:space="0" w:color="000000"/>
            </w:tcBorders>
            <w:vAlign w:val="center"/>
          </w:tcPr>
          <w:p w14:paraId="5DB87486" w14:textId="7EA414E1" w:rsidR="007964B6" w:rsidRDefault="007964B6" w:rsidP="0067684E">
            <w:pPr>
              <w:ind w:left="108"/>
              <w:jc w:val="center"/>
            </w:pPr>
            <w:r>
              <w:t>140,0000</w:t>
            </w:r>
          </w:p>
        </w:tc>
      </w:tr>
    </w:tbl>
    <w:p w14:paraId="02C24976" w14:textId="7288DC67" w:rsidR="00971756" w:rsidRDefault="00971756" w:rsidP="001D20FE">
      <w:pPr>
        <w:tabs>
          <w:tab w:val="left" w:pos="799"/>
        </w:tabs>
        <w:jc w:val="center"/>
        <w:rPr>
          <w:rFonts w:eastAsiaTheme="minorHAnsi"/>
          <w:b/>
          <w:bCs/>
          <w:i/>
          <w:iCs/>
          <w:noProof w:val="0"/>
          <w:color w:val="000000"/>
          <w:lang w:val="en-US"/>
        </w:rPr>
      </w:pPr>
    </w:p>
    <w:p w14:paraId="4BF9121A" w14:textId="3939D517" w:rsidR="00F32C5A" w:rsidRDefault="00F32C5A" w:rsidP="001A6475">
      <w:pPr>
        <w:tabs>
          <w:tab w:val="decimal" w:pos="8364"/>
        </w:tabs>
        <w:spacing w:line="276" w:lineRule="auto"/>
        <w:ind w:right="-144"/>
        <w:jc w:val="center"/>
        <w:rPr>
          <w:b/>
          <w:bCs/>
          <w:color w:val="000000"/>
          <w:lang w:val="ro-MD"/>
        </w:rPr>
      </w:pPr>
    </w:p>
    <w:p w14:paraId="7AB09417" w14:textId="632E3429" w:rsidR="00746822" w:rsidRDefault="00746822" w:rsidP="001A6475">
      <w:pPr>
        <w:tabs>
          <w:tab w:val="decimal" w:pos="8364"/>
        </w:tabs>
        <w:spacing w:line="276" w:lineRule="auto"/>
        <w:ind w:right="-144"/>
        <w:jc w:val="center"/>
        <w:rPr>
          <w:b/>
          <w:bCs/>
          <w:color w:val="000000"/>
          <w:lang w:val="ro-MD"/>
        </w:rPr>
      </w:pPr>
    </w:p>
    <w:p w14:paraId="7E93E1D5" w14:textId="0A4B9986" w:rsidR="00746822" w:rsidRDefault="00746822" w:rsidP="001A6475">
      <w:pPr>
        <w:tabs>
          <w:tab w:val="decimal" w:pos="8364"/>
        </w:tabs>
        <w:spacing w:line="276" w:lineRule="auto"/>
        <w:ind w:right="-144"/>
        <w:jc w:val="center"/>
        <w:rPr>
          <w:b/>
          <w:bCs/>
          <w:color w:val="000000"/>
          <w:lang w:val="ro-MD"/>
        </w:rPr>
      </w:pPr>
    </w:p>
    <w:p w14:paraId="114D67F3" w14:textId="61998694" w:rsidR="00746822" w:rsidRDefault="00746822" w:rsidP="001A6475">
      <w:pPr>
        <w:tabs>
          <w:tab w:val="decimal" w:pos="8364"/>
        </w:tabs>
        <w:spacing w:line="276" w:lineRule="auto"/>
        <w:ind w:right="-144"/>
        <w:jc w:val="center"/>
        <w:rPr>
          <w:b/>
          <w:bCs/>
          <w:color w:val="000000"/>
          <w:lang w:val="ro-MD"/>
        </w:rPr>
      </w:pPr>
    </w:p>
    <w:p w14:paraId="59CCC989" w14:textId="205C6A95" w:rsidR="00746822" w:rsidRDefault="00746822" w:rsidP="001A6475">
      <w:pPr>
        <w:tabs>
          <w:tab w:val="decimal" w:pos="8364"/>
        </w:tabs>
        <w:spacing w:line="276" w:lineRule="auto"/>
        <w:ind w:right="-144"/>
        <w:jc w:val="center"/>
        <w:rPr>
          <w:b/>
          <w:bCs/>
          <w:color w:val="000000"/>
          <w:lang w:val="ro-MD"/>
        </w:rPr>
      </w:pPr>
    </w:p>
    <w:p w14:paraId="1471997E" w14:textId="651A3590" w:rsidR="00746822" w:rsidRDefault="00746822" w:rsidP="001A6475">
      <w:pPr>
        <w:tabs>
          <w:tab w:val="decimal" w:pos="8364"/>
        </w:tabs>
        <w:spacing w:line="276" w:lineRule="auto"/>
        <w:ind w:right="-144"/>
        <w:jc w:val="center"/>
        <w:rPr>
          <w:b/>
          <w:bCs/>
          <w:color w:val="000000"/>
          <w:lang w:val="ro-MD"/>
        </w:rPr>
      </w:pPr>
    </w:p>
    <w:p w14:paraId="3985B765" w14:textId="59D96E9D" w:rsidR="00746822" w:rsidRDefault="00746822" w:rsidP="001A6475">
      <w:pPr>
        <w:tabs>
          <w:tab w:val="decimal" w:pos="8364"/>
        </w:tabs>
        <w:spacing w:line="276" w:lineRule="auto"/>
        <w:ind w:right="-144"/>
        <w:jc w:val="center"/>
        <w:rPr>
          <w:b/>
          <w:bCs/>
          <w:color w:val="000000"/>
          <w:lang w:val="ro-MD"/>
        </w:rPr>
      </w:pPr>
    </w:p>
    <w:p w14:paraId="05755D79" w14:textId="028F95AC" w:rsidR="00746822" w:rsidRDefault="00746822" w:rsidP="001A6475">
      <w:pPr>
        <w:tabs>
          <w:tab w:val="decimal" w:pos="8364"/>
        </w:tabs>
        <w:spacing w:line="276" w:lineRule="auto"/>
        <w:ind w:right="-144"/>
        <w:jc w:val="center"/>
        <w:rPr>
          <w:b/>
          <w:bCs/>
          <w:color w:val="000000"/>
          <w:lang w:val="ro-MD"/>
        </w:rPr>
      </w:pPr>
    </w:p>
    <w:p w14:paraId="596D8920" w14:textId="5A327FD2" w:rsidR="00746822" w:rsidRDefault="00746822" w:rsidP="001A6475">
      <w:pPr>
        <w:tabs>
          <w:tab w:val="decimal" w:pos="8364"/>
        </w:tabs>
        <w:spacing w:line="276" w:lineRule="auto"/>
        <w:ind w:right="-144"/>
        <w:jc w:val="center"/>
        <w:rPr>
          <w:b/>
          <w:bCs/>
          <w:color w:val="000000"/>
          <w:lang w:val="ro-MD"/>
        </w:rPr>
      </w:pPr>
    </w:p>
    <w:p w14:paraId="5E5E7B0C" w14:textId="69A35A71" w:rsidR="00746822" w:rsidRDefault="00746822" w:rsidP="001A6475">
      <w:pPr>
        <w:tabs>
          <w:tab w:val="decimal" w:pos="8364"/>
        </w:tabs>
        <w:spacing w:line="276" w:lineRule="auto"/>
        <w:ind w:right="-144"/>
        <w:jc w:val="center"/>
        <w:rPr>
          <w:b/>
          <w:bCs/>
          <w:color w:val="000000"/>
          <w:lang w:val="ro-MD"/>
        </w:rPr>
      </w:pPr>
    </w:p>
    <w:p w14:paraId="3AD18E26" w14:textId="14470D44" w:rsidR="00746822" w:rsidRDefault="00746822" w:rsidP="001A6475">
      <w:pPr>
        <w:tabs>
          <w:tab w:val="decimal" w:pos="8364"/>
        </w:tabs>
        <w:spacing w:line="276" w:lineRule="auto"/>
        <w:ind w:right="-144"/>
        <w:jc w:val="center"/>
        <w:rPr>
          <w:b/>
          <w:bCs/>
          <w:color w:val="000000"/>
          <w:lang w:val="ro-MD"/>
        </w:rPr>
      </w:pPr>
    </w:p>
    <w:p w14:paraId="04D4ABCB" w14:textId="6DCF4629" w:rsidR="00746822" w:rsidRDefault="00746822" w:rsidP="001A6475">
      <w:pPr>
        <w:tabs>
          <w:tab w:val="decimal" w:pos="8364"/>
        </w:tabs>
        <w:spacing w:line="276" w:lineRule="auto"/>
        <w:ind w:right="-144"/>
        <w:jc w:val="center"/>
        <w:rPr>
          <w:b/>
          <w:bCs/>
          <w:color w:val="000000"/>
          <w:lang w:val="ro-MD"/>
        </w:rPr>
      </w:pPr>
    </w:p>
    <w:p w14:paraId="43C394AC" w14:textId="412B550A" w:rsidR="00746822" w:rsidRDefault="00746822" w:rsidP="001A6475">
      <w:pPr>
        <w:tabs>
          <w:tab w:val="decimal" w:pos="8364"/>
        </w:tabs>
        <w:spacing w:line="276" w:lineRule="auto"/>
        <w:ind w:right="-144"/>
        <w:jc w:val="center"/>
        <w:rPr>
          <w:b/>
          <w:bCs/>
          <w:color w:val="000000"/>
          <w:lang w:val="ro-MD"/>
        </w:rPr>
      </w:pPr>
    </w:p>
    <w:p w14:paraId="366A3035" w14:textId="22C83759" w:rsidR="00746822" w:rsidRDefault="00746822" w:rsidP="001A6475">
      <w:pPr>
        <w:tabs>
          <w:tab w:val="decimal" w:pos="8364"/>
        </w:tabs>
        <w:spacing w:line="276" w:lineRule="auto"/>
        <w:ind w:right="-144"/>
        <w:jc w:val="center"/>
        <w:rPr>
          <w:b/>
          <w:bCs/>
          <w:color w:val="000000"/>
          <w:lang w:val="ro-MD"/>
        </w:rPr>
      </w:pPr>
    </w:p>
    <w:p w14:paraId="76001FDB" w14:textId="7DD2FC2E" w:rsidR="00746822" w:rsidRDefault="00746822" w:rsidP="001A6475">
      <w:pPr>
        <w:tabs>
          <w:tab w:val="decimal" w:pos="8364"/>
        </w:tabs>
        <w:spacing w:line="276" w:lineRule="auto"/>
        <w:ind w:right="-144"/>
        <w:jc w:val="center"/>
        <w:rPr>
          <w:b/>
          <w:bCs/>
          <w:color w:val="000000"/>
          <w:lang w:val="ro-MD"/>
        </w:rPr>
      </w:pPr>
    </w:p>
    <w:p w14:paraId="22217902" w14:textId="792C04C9" w:rsidR="00746822" w:rsidRDefault="00746822" w:rsidP="001A6475">
      <w:pPr>
        <w:tabs>
          <w:tab w:val="decimal" w:pos="8364"/>
        </w:tabs>
        <w:spacing w:line="276" w:lineRule="auto"/>
        <w:ind w:right="-144"/>
        <w:jc w:val="center"/>
        <w:rPr>
          <w:b/>
          <w:bCs/>
          <w:color w:val="000000"/>
          <w:lang w:val="ro-MD"/>
        </w:rPr>
      </w:pPr>
    </w:p>
    <w:p w14:paraId="28C082AA" w14:textId="7C61801B" w:rsidR="00746822" w:rsidRDefault="00746822" w:rsidP="001A6475">
      <w:pPr>
        <w:tabs>
          <w:tab w:val="decimal" w:pos="8364"/>
        </w:tabs>
        <w:spacing w:line="276" w:lineRule="auto"/>
        <w:ind w:right="-144"/>
        <w:jc w:val="center"/>
        <w:rPr>
          <w:b/>
          <w:bCs/>
          <w:color w:val="000000"/>
          <w:lang w:val="ro-MD"/>
        </w:rPr>
      </w:pPr>
    </w:p>
    <w:p w14:paraId="437C8F88" w14:textId="1C9B3AD6" w:rsidR="00746822" w:rsidRDefault="00746822" w:rsidP="001A6475">
      <w:pPr>
        <w:tabs>
          <w:tab w:val="decimal" w:pos="8364"/>
        </w:tabs>
        <w:spacing w:line="276" w:lineRule="auto"/>
        <w:ind w:right="-144"/>
        <w:jc w:val="center"/>
        <w:rPr>
          <w:b/>
          <w:bCs/>
          <w:color w:val="000000"/>
          <w:lang w:val="ro-MD"/>
        </w:rPr>
      </w:pPr>
    </w:p>
    <w:p w14:paraId="0A2CE2D6" w14:textId="7706DCF8" w:rsidR="00746822" w:rsidRDefault="00746822" w:rsidP="001A6475">
      <w:pPr>
        <w:tabs>
          <w:tab w:val="decimal" w:pos="8364"/>
        </w:tabs>
        <w:spacing w:line="276" w:lineRule="auto"/>
        <w:ind w:right="-144"/>
        <w:jc w:val="center"/>
        <w:rPr>
          <w:b/>
          <w:bCs/>
          <w:color w:val="000000"/>
          <w:lang w:val="ro-MD"/>
        </w:rPr>
      </w:pPr>
    </w:p>
    <w:p w14:paraId="5D57FCE5" w14:textId="138DBF20" w:rsidR="00746822" w:rsidRDefault="00746822" w:rsidP="001A6475">
      <w:pPr>
        <w:tabs>
          <w:tab w:val="decimal" w:pos="8364"/>
        </w:tabs>
        <w:spacing w:line="276" w:lineRule="auto"/>
        <w:ind w:right="-144"/>
        <w:jc w:val="center"/>
        <w:rPr>
          <w:b/>
          <w:bCs/>
          <w:color w:val="000000"/>
          <w:lang w:val="ro-MD"/>
        </w:rPr>
      </w:pPr>
    </w:p>
    <w:p w14:paraId="3FE9F19C" w14:textId="0CE6D65A" w:rsidR="00746822" w:rsidRDefault="00746822" w:rsidP="001A6475">
      <w:pPr>
        <w:tabs>
          <w:tab w:val="decimal" w:pos="8364"/>
        </w:tabs>
        <w:spacing w:line="276" w:lineRule="auto"/>
        <w:ind w:right="-144"/>
        <w:jc w:val="center"/>
        <w:rPr>
          <w:b/>
          <w:bCs/>
          <w:color w:val="000000"/>
          <w:lang w:val="ro-MD"/>
        </w:rPr>
      </w:pPr>
    </w:p>
    <w:p w14:paraId="0EB9E4A9" w14:textId="0C85D016" w:rsidR="00746822" w:rsidRDefault="00746822" w:rsidP="001A6475">
      <w:pPr>
        <w:tabs>
          <w:tab w:val="decimal" w:pos="8364"/>
        </w:tabs>
        <w:spacing w:line="276" w:lineRule="auto"/>
        <w:ind w:right="-144"/>
        <w:jc w:val="center"/>
        <w:rPr>
          <w:b/>
          <w:bCs/>
          <w:color w:val="000000"/>
          <w:lang w:val="ro-MD"/>
        </w:rPr>
      </w:pPr>
    </w:p>
    <w:p w14:paraId="048C814F" w14:textId="77777777" w:rsidR="00746822" w:rsidRDefault="00746822" w:rsidP="001A6475">
      <w:pPr>
        <w:tabs>
          <w:tab w:val="decimal" w:pos="8364"/>
        </w:tabs>
        <w:spacing w:line="276" w:lineRule="auto"/>
        <w:ind w:right="-144"/>
        <w:jc w:val="center"/>
        <w:rPr>
          <w:b/>
          <w:bCs/>
          <w:color w:val="000000"/>
          <w:lang w:val="ro-MD"/>
        </w:rPr>
      </w:pPr>
    </w:p>
    <w:p w14:paraId="14E3442F" w14:textId="7BD8B90B" w:rsidR="001A6475" w:rsidRPr="00D828DB" w:rsidRDefault="009E58B4" w:rsidP="001A6475">
      <w:pPr>
        <w:tabs>
          <w:tab w:val="decimal" w:pos="8364"/>
        </w:tabs>
        <w:spacing w:line="276" w:lineRule="auto"/>
        <w:ind w:right="-144"/>
        <w:jc w:val="center"/>
        <w:rPr>
          <w:bCs/>
          <w:color w:val="000000"/>
          <w:lang w:val="ro-MD"/>
        </w:rPr>
      </w:pPr>
      <w:r>
        <w:rPr>
          <w:b/>
          <w:bCs/>
          <w:color w:val="000000"/>
          <w:lang w:val="ro-MD"/>
        </w:rPr>
        <w:t xml:space="preserve">    </w:t>
      </w:r>
      <w:r w:rsidR="003B5359">
        <w:rPr>
          <w:b/>
          <w:bCs/>
          <w:color w:val="000000"/>
          <w:lang w:val="ro-MD"/>
        </w:rPr>
        <w:t xml:space="preserve">   </w:t>
      </w:r>
      <w:r w:rsidR="00F32C5A">
        <w:rPr>
          <w:b/>
          <w:bCs/>
          <w:color w:val="000000"/>
          <w:lang w:val="ro-MD"/>
        </w:rPr>
        <w:t xml:space="preserve">                                                                                                     </w:t>
      </w:r>
      <w:r w:rsidR="003B5359">
        <w:rPr>
          <w:b/>
          <w:bCs/>
          <w:color w:val="000000"/>
          <w:lang w:val="ro-MD"/>
        </w:rPr>
        <w:t xml:space="preserve"> </w:t>
      </w:r>
      <w:r w:rsidR="001A6475" w:rsidRPr="00D828DB">
        <w:rPr>
          <w:bCs/>
          <w:color w:val="000000"/>
          <w:lang w:val="ro-MD"/>
        </w:rPr>
        <w:t>Anexa nr.</w:t>
      </w:r>
      <w:r w:rsidR="003B5359" w:rsidRPr="00D828DB">
        <w:rPr>
          <w:bCs/>
          <w:color w:val="000000"/>
          <w:lang w:val="ro-MD"/>
        </w:rPr>
        <w:t>1</w:t>
      </w:r>
    </w:p>
    <w:p w14:paraId="71698712" w14:textId="786FBDE3" w:rsidR="003B5359" w:rsidRPr="001A6475" w:rsidRDefault="003B5359" w:rsidP="003B5359">
      <w:pPr>
        <w:tabs>
          <w:tab w:val="decimal" w:pos="8364"/>
        </w:tabs>
        <w:spacing w:line="276" w:lineRule="auto"/>
        <w:ind w:right="-144"/>
        <w:jc w:val="right"/>
        <w:rPr>
          <w:b/>
          <w:bCs/>
          <w:color w:val="000000"/>
          <w:lang w:val="ro-MD"/>
        </w:rPr>
      </w:pPr>
      <w:r w:rsidRPr="00FF430B">
        <w:rPr>
          <w:noProof w:val="0"/>
          <w:lang w:val="ro-MD"/>
        </w:rPr>
        <w:t>la Documentația standard</w:t>
      </w:r>
    </w:p>
    <w:p w14:paraId="7DA21545" w14:textId="77777777" w:rsidR="00117954" w:rsidRDefault="00117954" w:rsidP="001A6475">
      <w:pPr>
        <w:tabs>
          <w:tab w:val="decimal" w:pos="8364"/>
        </w:tabs>
        <w:spacing w:line="276" w:lineRule="auto"/>
        <w:ind w:right="-144"/>
        <w:jc w:val="center"/>
        <w:rPr>
          <w:b/>
          <w:bCs/>
          <w:color w:val="000000"/>
          <w:lang w:val="ro-MD"/>
        </w:rPr>
      </w:pPr>
    </w:p>
    <w:p w14:paraId="081E4767" w14:textId="1C3FD218" w:rsidR="00117954" w:rsidRDefault="00117954" w:rsidP="00117954">
      <w:pPr>
        <w:ind w:firstLine="567"/>
        <w:jc w:val="center"/>
        <w:rPr>
          <w:b/>
          <w:noProof w:val="0"/>
          <w:lang w:val="ro-MD"/>
        </w:rPr>
      </w:pPr>
      <w:r w:rsidRPr="00FF430B">
        <w:rPr>
          <w:b/>
          <w:noProof w:val="0"/>
          <w:lang w:val="ro-MD"/>
        </w:rPr>
        <w:t>SPECIFICAŢII DE PREŢ</w:t>
      </w:r>
    </w:p>
    <w:p w14:paraId="0CA5F5D7" w14:textId="77777777" w:rsidR="00117954" w:rsidRPr="00FF430B" w:rsidRDefault="00117954" w:rsidP="0011795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389"/>
        <w:gridCol w:w="1438"/>
      </w:tblGrid>
      <w:tr w:rsidR="00117954" w:rsidRPr="00EC30C2" w14:paraId="61CDAF8C" w14:textId="77777777" w:rsidTr="0015579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D4EE27" w14:textId="77777777" w:rsidR="00117954" w:rsidRPr="00E87C7F" w:rsidRDefault="00117954" w:rsidP="00F735C4">
            <w:pPr>
              <w:ind w:right="-176"/>
              <w:jc w:val="both"/>
              <w:rPr>
                <w:b/>
                <w:bCs/>
                <w:noProof w:val="0"/>
                <w:sz w:val="20"/>
                <w:lang w:val="ro-MD"/>
              </w:rPr>
            </w:pPr>
            <w:r w:rsidRPr="00E87C7F">
              <w:rPr>
                <w:b/>
                <w:bCs/>
                <w:noProof w:val="0"/>
                <w:sz w:val="2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C13F15" w14:textId="77777777" w:rsidR="00117954" w:rsidRPr="00E87C7F" w:rsidRDefault="00117954" w:rsidP="00F735C4">
            <w:pPr>
              <w:tabs>
                <w:tab w:val="left" w:pos="235"/>
                <w:tab w:val="left" w:pos="378"/>
              </w:tabs>
              <w:ind w:left="-923"/>
              <w:jc w:val="center"/>
              <w:rPr>
                <w:b/>
                <w:bCs/>
                <w:noProof w:val="0"/>
                <w:sz w:val="20"/>
                <w:lang w:val="ro-MD"/>
              </w:rPr>
            </w:pPr>
            <w:r w:rsidRPr="00E87C7F">
              <w:rPr>
                <w:b/>
                <w:bCs/>
                <w:noProof w:val="0"/>
                <w:sz w:val="20"/>
                <w:lang w:val="ro-MD"/>
              </w:rPr>
              <w:t xml:space="preserve">          Denumirea</w:t>
            </w:r>
          </w:p>
          <w:p w14:paraId="649DFE90" w14:textId="77777777" w:rsidR="00117954" w:rsidRPr="00E87C7F" w:rsidRDefault="00117954" w:rsidP="00F735C4">
            <w:pPr>
              <w:tabs>
                <w:tab w:val="left" w:pos="235"/>
                <w:tab w:val="left" w:pos="378"/>
              </w:tabs>
              <w:ind w:left="-923"/>
              <w:jc w:val="center"/>
              <w:rPr>
                <w:b/>
                <w:bCs/>
                <w:noProof w:val="0"/>
                <w:sz w:val="20"/>
                <w:lang w:val="ro-MD"/>
              </w:rPr>
            </w:pPr>
            <w:r w:rsidRPr="00E87C7F">
              <w:rPr>
                <w:b/>
                <w:bCs/>
                <w:noProof w:val="0"/>
                <w:sz w:val="20"/>
                <w:lang w:val="ro-MD"/>
              </w:rPr>
              <w:t xml:space="preserve">          lucrărilor</w:t>
            </w:r>
          </w:p>
          <w:p w14:paraId="1C3BD6C5" w14:textId="77777777" w:rsidR="00117954" w:rsidRPr="00E87C7F" w:rsidRDefault="00117954" w:rsidP="00F735C4">
            <w:pPr>
              <w:tabs>
                <w:tab w:val="left" w:pos="369"/>
              </w:tabs>
              <w:ind w:left="-923"/>
              <w:jc w:val="center"/>
              <w:rPr>
                <w:b/>
                <w:bCs/>
                <w:noProof w:val="0"/>
                <w:sz w:val="2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AB1217" w14:textId="77777777" w:rsidR="00117954" w:rsidRPr="00E87C7F" w:rsidRDefault="00117954" w:rsidP="00F735C4">
            <w:pPr>
              <w:jc w:val="both"/>
              <w:rPr>
                <w:b/>
                <w:bCs/>
                <w:noProof w:val="0"/>
                <w:sz w:val="20"/>
                <w:lang w:val="ro-MD"/>
              </w:rPr>
            </w:pPr>
            <w:r w:rsidRPr="00E87C7F">
              <w:rPr>
                <w:b/>
                <w:bCs/>
                <w:noProof w:val="0"/>
                <w:sz w:val="2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1E3FB" w14:textId="77777777" w:rsidR="00117954" w:rsidRPr="00E87C7F" w:rsidRDefault="00117954" w:rsidP="00F735C4">
            <w:pPr>
              <w:jc w:val="center"/>
              <w:rPr>
                <w:b/>
                <w:bCs/>
                <w:noProof w:val="0"/>
                <w:sz w:val="20"/>
                <w:lang w:val="ro-MD"/>
              </w:rPr>
            </w:pPr>
            <w:r w:rsidRPr="00E87C7F">
              <w:rPr>
                <w:b/>
                <w:bCs/>
                <w:noProof w:val="0"/>
                <w:sz w:val="2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F3F60A" w14:textId="77777777" w:rsidR="00117954" w:rsidRPr="00E87C7F" w:rsidRDefault="00117954" w:rsidP="00F735C4">
            <w:pPr>
              <w:jc w:val="both"/>
              <w:rPr>
                <w:b/>
                <w:bCs/>
                <w:noProof w:val="0"/>
                <w:sz w:val="20"/>
                <w:lang w:val="ro-MD"/>
              </w:rPr>
            </w:pPr>
            <w:r w:rsidRPr="00E87C7F">
              <w:rPr>
                <w:b/>
                <w:bCs/>
                <w:noProof w:val="0"/>
                <w:sz w:val="2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32C003" w14:textId="77777777" w:rsidR="00117954" w:rsidRPr="00E87C7F" w:rsidRDefault="00117954" w:rsidP="00F735C4">
            <w:pPr>
              <w:jc w:val="center"/>
              <w:rPr>
                <w:b/>
                <w:bCs/>
                <w:noProof w:val="0"/>
                <w:sz w:val="20"/>
                <w:lang w:val="ro-MD"/>
              </w:rPr>
            </w:pPr>
            <w:r w:rsidRPr="00E87C7F">
              <w:rPr>
                <w:b/>
                <w:bCs/>
                <w:noProof w:val="0"/>
                <w:sz w:val="20"/>
                <w:lang w:val="ro-MD"/>
              </w:rPr>
              <w:t>Preţul unitar Inclusiv TVA</w:t>
            </w:r>
          </w:p>
        </w:tc>
        <w:tc>
          <w:tcPr>
            <w:tcW w:w="138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FD1FE2" w14:textId="77777777" w:rsidR="00117954" w:rsidRPr="00E87C7F" w:rsidRDefault="00117954" w:rsidP="00F735C4">
            <w:pPr>
              <w:jc w:val="center"/>
              <w:rPr>
                <w:b/>
                <w:bCs/>
                <w:noProof w:val="0"/>
                <w:sz w:val="20"/>
                <w:lang w:val="ro-MD"/>
              </w:rPr>
            </w:pPr>
            <w:r w:rsidRPr="00E87C7F">
              <w:rPr>
                <w:b/>
                <w:bCs/>
                <w:noProof w:val="0"/>
                <w:sz w:val="20"/>
                <w:lang w:val="ro-MD"/>
              </w:rPr>
              <w:t>Sumalei MD, Inclusiv TVA</w:t>
            </w:r>
          </w:p>
        </w:tc>
        <w:tc>
          <w:tcPr>
            <w:tcW w:w="143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BD176A" w14:textId="77777777" w:rsidR="00117954" w:rsidRPr="00E87C7F" w:rsidRDefault="00117954" w:rsidP="00F735C4">
            <w:pPr>
              <w:jc w:val="center"/>
              <w:rPr>
                <w:b/>
                <w:bCs/>
                <w:noProof w:val="0"/>
                <w:sz w:val="20"/>
                <w:lang w:val="ro-MD"/>
              </w:rPr>
            </w:pPr>
            <w:r w:rsidRPr="00E87C7F">
              <w:rPr>
                <w:b/>
                <w:bCs/>
                <w:noProof w:val="0"/>
                <w:sz w:val="20"/>
                <w:lang w:val="ro-MD"/>
              </w:rPr>
              <w:t>Termenii de executare</w:t>
            </w:r>
          </w:p>
          <w:p w14:paraId="60381014" w14:textId="77777777" w:rsidR="00117954" w:rsidRPr="00E87C7F" w:rsidRDefault="00117954" w:rsidP="00F735C4">
            <w:pPr>
              <w:tabs>
                <w:tab w:val="left" w:pos="1134"/>
              </w:tabs>
              <w:ind w:left="720"/>
              <w:outlineLvl w:val="0"/>
              <w:rPr>
                <w:b/>
                <w:bCs/>
                <w:noProof w:val="0"/>
                <w:sz w:val="20"/>
                <w:lang w:val="ro-MD"/>
              </w:rPr>
            </w:pPr>
          </w:p>
        </w:tc>
      </w:tr>
      <w:tr w:rsidR="00F118F1" w:rsidRPr="00EC30C2" w14:paraId="62E9FEBF" w14:textId="77777777" w:rsidTr="0015579B">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7BABDE" w14:textId="0E7CD7A9" w:rsidR="00F118F1" w:rsidRPr="00FF430B" w:rsidRDefault="001F2C8B" w:rsidP="00F118F1">
            <w:pPr>
              <w:jc w:val="both"/>
              <w:rPr>
                <w:noProof w:val="0"/>
                <w:lang w:val="ro-MD"/>
              </w:rPr>
            </w:pPr>
            <w:r>
              <w:rPr>
                <w:noProof w:val="0"/>
                <w:lang w:val="ro-MD"/>
              </w:rPr>
              <w:t>2</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0B21DC" w14:textId="5624C4D6" w:rsidR="001F2C8B" w:rsidRPr="008154DE" w:rsidRDefault="001F2C8B" w:rsidP="001F2C8B">
            <w:pPr>
              <w:autoSpaceDE w:val="0"/>
              <w:autoSpaceDN w:val="0"/>
              <w:adjustRightInd w:val="0"/>
              <w:jc w:val="both"/>
              <w:rPr>
                <w:b/>
                <w:bCs/>
                <w:i/>
                <w:lang w:val="en-US"/>
              </w:rPr>
            </w:pPr>
            <w:proofErr w:type="spellStart"/>
            <w:r w:rsidRPr="008154DE">
              <w:rPr>
                <w:rFonts w:eastAsiaTheme="minorHAnsi"/>
                <w:i/>
                <w:iCs/>
                <w:noProof w:val="0"/>
                <w:color w:val="000000"/>
                <w:lang w:val="en-US"/>
              </w:rPr>
              <w:t>Lucrări</w:t>
            </w:r>
            <w:proofErr w:type="spellEnd"/>
            <w:r w:rsidRPr="008154DE">
              <w:rPr>
                <w:rFonts w:eastAsiaTheme="minorHAnsi"/>
                <w:i/>
                <w:iCs/>
                <w:noProof w:val="0"/>
                <w:color w:val="000000"/>
                <w:lang w:val="en-US"/>
              </w:rPr>
              <w:t xml:space="preserve"> </w:t>
            </w:r>
            <w:proofErr w:type="spellStart"/>
            <w:r w:rsidRPr="008154DE">
              <w:rPr>
                <w:rFonts w:eastAsiaTheme="minorHAnsi"/>
                <w:i/>
                <w:iCs/>
                <w:noProof w:val="0"/>
                <w:color w:val="000000"/>
                <w:lang w:val="en-US"/>
              </w:rPr>
              <w:t>reparație</w:t>
            </w:r>
            <w:proofErr w:type="spellEnd"/>
            <w:r w:rsidRPr="008154DE">
              <w:rPr>
                <w:rFonts w:eastAsiaTheme="minorHAnsi"/>
                <w:i/>
                <w:iCs/>
                <w:noProof w:val="0"/>
                <w:color w:val="000000"/>
                <w:lang w:val="en-US"/>
              </w:rPr>
              <w:t xml:space="preserve"> a</w:t>
            </w:r>
            <w:r w:rsidR="008154DE">
              <w:rPr>
                <w:rFonts w:eastAsiaTheme="minorHAnsi"/>
                <w:i/>
                <w:iCs/>
                <w:noProof w:val="0"/>
                <w:color w:val="000000"/>
                <w:lang w:val="en-US"/>
              </w:rPr>
              <w:t xml:space="preserve"> </w:t>
            </w:r>
            <w:proofErr w:type="spellStart"/>
            <w:r w:rsidRPr="008154DE">
              <w:rPr>
                <w:rFonts w:eastAsiaTheme="minorHAnsi"/>
                <w:i/>
                <w:iCs/>
                <w:noProof w:val="0"/>
                <w:color w:val="000000"/>
                <w:lang w:val="en-US"/>
              </w:rPr>
              <w:t>garajului-depozit</w:t>
            </w:r>
            <w:proofErr w:type="spellEnd"/>
            <w:r w:rsidRPr="008154DE">
              <w:rPr>
                <w:rFonts w:eastAsiaTheme="minorHAnsi"/>
                <w:i/>
                <w:iCs/>
                <w:noProof w:val="0"/>
                <w:color w:val="000000"/>
                <w:lang w:val="en-US"/>
              </w:rPr>
              <w:t xml:space="preserve"> </w:t>
            </w:r>
            <w:proofErr w:type="spellStart"/>
            <w:r w:rsidRPr="008154DE">
              <w:rPr>
                <w:rFonts w:eastAsiaTheme="minorHAnsi"/>
                <w:i/>
                <w:iCs/>
                <w:noProof w:val="0"/>
                <w:color w:val="000000"/>
                <w:lang w:val="en-US"/>
              </w:rPr>
              <w:t>amplasat</w:t>
            </w:r>
            <w:proofErr w:type="spellEnd"/>
            <w:r w:rsidRPr="008154DE">
              <w:rPr>
                <w:rFonts w:eastAsiaTheme="minorHAnsi"/>
                <w:i/>
                <w:iCs/>
                <w:noProof w:val="0"/>
                <w:color w:val="000000"/>
                <w:lang w:val="en-US"/>
              </w:rPr>
              <w:t xml:space="preserve"> la </w:t>
            </w:r>
            <w:proofErr w:type="spellStart"/>
            <w:r w:rsidRPr="008154DE">
              <w:rPr>
                <w:rFonts w:eastAsiaTheme="minorHAnsi"/>
                <w:i/>
                <w:iCs/>
                <w:noProof w:val="0"/>
                <w:color w:val="000000"/>
                <w:lang w:val="en-US"/>
              </w:rPr>
              <w:t>sediul</w:t>
            </w:r>
            <w:proofErr w:type="spellEnd"/>
            <w:r w:rsidRPr="008154DE">
              <w:rPr>
                <w:rFonts w:eastAsiaTheme="minorHAnsi"/>
                <w:i/>
                <w:iCs/>
                <w:noProof w:val="0"/>
                <w:color w:val="000000"/>
                <w:lang w:val="en-US"/>
              </w:rPr>
              <w:t xml:space="preserve"> STI, din str. Alexei </w:t>
            </w:r>
            <w:proofErr w:type="spellStart"/>
            <w:r w:rsidRPr="008154DE">
              <w:rPr>
                <w:rFonts w:eastAsiaTheme="minorHAnsi"/>
                <w:i/>
                <w:iCs/>
                <w:noProof w:val="0"/>
                <w:color w:val="000000"/>
                <w:lang w:val="en-US"/>
              </w:rPr>
              <w:t>Șciusev</w:t>
            </w:r>
            <w:proofErr w:type="spellEnd"/>
            <w:r w:rsidRPr="008154DE">
              <w:rPr>
                <w:rFonts w:eastAsiaTheme="minorHAnsi"/>
                <w:i/>
                <w:iCs/>
                <w:noProof w:val="0"/>
                <w:color w:val="000000"/>
                <w:lang w:val="en-US"/>
              </w:rPr>
              <w:t xml:space="preserve">, nr. 12, </w:t>
            </w:r>
            <w:proofErr w:type="spellStart"/>
            <w:r w:rsidRPr="008154DE">
              <w:rPr>
                <w:rFonts w:eastAsiaTheme="minorHAnsi"/>
                <w:i/>
                <w:iCs/>
                <w:noProof w:val="0"/>
                <w:color w:val="000000"/>
                <w:lang w:val="en-US"/>
              </w:rPr>
              <w:t>mun</w:t>
            </w:r>
            <w:proofErr w:type="spellEnd"/>
            <w:r w:rsidRPr="008154DE">
              <w:rPr>
                <w:rFonts w:eastAsiaTheme="minorHAnsi"/>
                <w:i/>
                <w:iCs/>
                <w:noProof w:val="0"/>
                <w:color w:val="000000"/>
                <w:lang w:val="en-US"/>
              </w:rPr>
              <w:t xml:space="preserve">. </w:t>
            </w:r>
            <w:proofErr w:type="spellStart"/>
            <w:r w:rsidRPr="008154DE">
              <w:rPr>
                <w:rFonts w:eastAsiaTheme="minorHAnsi"/>
                <w:i/>
                <w:iCs/>
                <w:noProof w:val="0"/>
                <w:color w:val="000000"/>
                <w:lang w:val="en-US"/>
              </w:rPr>
              <w:t>Chișinău</w:t>
            </w:r>
            <w:proofErr w:type="spellEnd"/>
            <w:r w:rsidRPr="008154DE">
              <w:rPr>
                <w:b/>
                <w:bCs/>
                <w:i/>
                <w:lang w:val="en-US"/>
              </w:rPr>
              <w:t xml:space="preserve"> </w:t>
            </w:r>
          </w:p>
          <w:p w14:paraId="0E7D58B1" w14:textId="77777777" w:rsidR="00F118F1" w:rsidRPr="00DB5E1C" w:rsidRDefault="00F118F1" w:rsidP="00F118F1">
            <w:pPr>
              <w:keepNext/>
              <w:keepLines/>
              <w:ind w:left="95" w:right="98"/>
              <w:jc w:val="both"/>
              <w:outlineLvl w:val="2"/>
              <w:rPr>
                <w:b/>
                <w:bCs/>
                <w:i/>
                <w:lang w:val="en-US"/>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4E899097" w14:textId="77777777" w:rsidR="001F2C8B" w:rsidRPr="009021BD" w:rsidRDefault="001F2C8B" w:rsidP="001F2C8B">
            <w:pPr>
              <w:tabs>
                <w:tab w:val="left" w:pos="284"/>
              </w:tabs>
              <w:spacing w:line="360" w:lineRule="auto"/>
              <w:jc w:val="center"/>
              <w:rPr>
                <w:bCs/>
                <w:color w:val="FF0000"/>
                <w:lang w:val="ro-MD"/>
              </w:rPr>
            </w:pPr>
            <w:r w:rsidRPr="009021BD">
              <w:rPr>
                <w:bCs/>
                <w:color w:val="000000" w:themeColor="text1"/>
                <w:lang w:val="ro-MD"/>
              </w:rPr>
              <w:t>45450000-6</w:t>
            </w:r>
          </w:p>
          <w:p w14:paraId="79C02722" w14:textId="77777777" w:rsidR="00F118F1" w:rsidRPr="00D71DBD" w:rsidRDefault="00F118F1" w:rsidP="00F118F1">
            <w:pPr>
              <w:keepNext/>
              <w:keepLines/>
              <w:spacing w:before="200"/>
              <w:ind w:left="113" w:right="113"/>
              <w:jc w:val="center"/>
              <w:outlineLvl w:val="2"/>
              <w:rPr>
                <w:bCs/>
                <w:color w:val="000000" w:themeColor="text1"/>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BAA4354" w14:textId="46C2EF8E" w:rsidR="00F118F1" w:rsidRPr="00FF430B" w:rsidRDefault="001F2C8B" w:rsidP="00F118F1">
            <w:pPr>
              <w:keepNext/>
              <w:keepLines/>
              <w:spacing w:before="200"/>
              <w:jc w:val="both"/>
              <w:outlineLvl w:val="2"/>
              <w:rPr>
                <w:noProof w:val="0"/>
                <w:lang w:val="ro-MD"/>
              </w:rPr>
            </w:pPr>
            <w:r>
              <w:rPr>
                <w:lang w:val="ro-MD"/>
              </w:rPr>
              <w:t>lucrare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DE5D0A6" w14:textId="42299256" w:rsidR="00F118F1" w:rsidRPr="00FF430B" w:rsidRDefault="001F2C8B" w:rsidP="00F571A1">
            <w:pPr>
              <w:keepNext/>
              <w:keepLines/>
              <w:spacing w:before="200"/>
              <w:jc w:val="center"/>
              <w:outlineLvl w:val="2"/>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822FB1" w14:textId="77777777" w:rsidR="00F118F1" w:rsidRPr="00FF430B" w:rsidRDefault="00F118F1" w:rsidP="00F118F1">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6C8CC3" w14:textId="77777777" w:rsidR="00F118F1" w:rsidRPr="00FF430B" w:rsidRDefault="00F118F1" w:rsidP="00F118F1">
            <w:pPr>
              <w:keepNext/>
              <w:keepLines/>
              <w:spacing w:before="200"/>
              <w:jc w:val="both"/>
              <w:outlineLvl w:val="2"/>
              <w:rPr>
                <w:noProof w:val="0"/>
                <w:lang w:val="ro-MD"/>
              </w:rPr>
            </w:pPr>
          </w:p>
        </w:tc>
        <w:tc>
          <w:tcPr>
            <w:tcW w:w="14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611185" w14:textId="1B183357" w:rsidR="00F118F1" w:rsidRPr="00FF430B" w:rsidRDefault="0015579B" w:rsidP="00F118F1">
            <w:pPr>
              <w:keepNext/>
              <w:keepLines/>
              <w:spacing w:before="200"/>
              <w:jc w:val="both"/>
              <w:outlineLvl w:val="2"/>
              <w:rPr>
                <w:noProof w:val="0"/>
                <w:lang w:val="ro-MD"/>
              </w:rPr>
            </w:pP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w:t>
            </w:r>
            <w:r>
              <w:rPr>
                <w:noProof w:val="0"/>
                <w:lang w:val="en-US" w:eastAsia="ru-RU"/>
              </w:rPr>
              <w:t xml:space="preserve">90 </w:t>
            </w:r>
            <w:proofErr w:type="spellStart"/>
            <w:r>
              <w:rPr>
                <w:noProof w:val="0"/>
                <w:lang w:val="en-US" w:eastAsia="ru-RU"/>
              </w:rPr>
              <w:t>zile</w:t>
            </w:r>
            <w:proofErr w:type="spellEnd"/>
            <w:r>
              <w:rPr>
                <w:noProof w:val="0"/>
                <w:lang w:val="en-US" w:eastAsia="ru-RU"/>
              </w:rPr>
              <w:t xml:space="preserve"> </w:t>
            </w:r>
            <w:proofErr w:type="spellStart"/>
            <w:r>
              <w:rPr>
                <w:noProof w:val="0"/>
                <w:lang w:val="en-US" w:eastAsia="ru-RU"/>
              </w:rPr>
              <w:t>calindaristice</w:t>
            </w:r>
            <w:proofErr w:type="spellEnd"/>
            <w:r w:rsidRPr="00892FAB">
              <w:rPr>
                <w:noProof w:val="0"/>
                <w:lang w:val="en-US" w:eastAsia="ru-RU"/>
              </w:rPr>
              <w:t xml:space="preserve">, </w:t>
            </w:r>
            <w:r w:rsidRPr="00892FAB">
              <w:rPr>
                <w:noProof w:val="0"/>
                <w:lang w:eastAsia="ru-RU"/>
              </w:rPr>
              <w:t>începând de la data prevăzută în Ordinul de începere</w:t>
            </w:r>
          </w:p>
        </w:tc>
      </w:tr>
      <w:tr w:rsidR="00F118F1" w:rsidRPr="00EC30C2" w14:paraId="4B315CBA" w14:textId="77777777" w:rsidTr="0015579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CD0E50" w14:textId="77777777" w:rsidR="00F118F1" w:rsidRPr="00FF430B" w:rsidRDefault="00F118F1" w:rsidP="00F118F1">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AAD06F" w14:textId="77777777" w:rsidR="00F118F1" w:rsidRPr="00FF430B" w:rsidRDefault="00F118F1" w:rsidP="00F118F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0ADCBB" w14:textId="77777777" w:rsidR="00F118F1" w:rsidRPr="00FF430B" w:rsidRDefault="00F118F1" w:rsidP="00F118F1">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C2EACC" w14:textId="77777777" w:rsidR="00F118F1" w:rsidRPr="00FF430B" w:rsidRDefault="00F118F1" w:rsidP="00F118F1">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B65E11" w14:textId="77777777" w:rsidR="00F118F1" w:rsidRPr="00FF430B" w:rsidRDefault="00F118F1" w:rsidP="00F118F1">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3705D" w14:textId="77777777" w:rsidR="00F118F1" w:rsidRPr="00FF430B" w:rsidRDefault="00F118F1" w:rsidP="00F118F1">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3A96D8" w14:textId="77777777" w:rsidR="00F118F1" w:rsidRPr="00FF430B" w:rsidRDefault="00F118F1" w:rsidP="00F118F1">
            <w:pPr>
              <w:keepNext/>
              <w:keepLines/>
              <w:spacing w:before="200"/>
              <w:jc w:val="both"/>
              <w:outlineLvl w:val="2"/>
              <w:rPr>
                <w:noProof w:val="0"/>
                <w:lang w:val="ro-MD"/>
              </w:rPr>
            </w:pPr>
          </w:p>
        </w:tc>
        <w:tc>
          <w:tcPr>
            <w:tcW w:w="14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9CE6F" w14:textId="77777777" w:rsidR="00F118F1" w:rsidRPr="00FF430B" w:rsidRDefault="00F118F1" w:rsidP="00F118F1">
            <w:pPr>
              <w:keepNext/>
              <w:keepLines/>
              <w:spacing w:before="200"/>
              <w:jc w:val="both"/>
              <w:outlineLvl w:val="2"/>
              <w:rPr>
                <w:noProof w:val="0"/>
                <w:lang w:val="ro-MD"/>
              </w:rPr>
            </w:pPr>
          </w:p>
        </w:tc>
      </w:tr>
    </w:tbl>
    <w:p w14:paraId="0381395B" w14:textId="0F8216B4" w:rsidR="00E62A87" w:rsidRDefault="00E62A87" w:rsidP="001A6475">
      <w:pPr>
        <w:tabs>
          <w:tab w:val="decimal" w:pos="8364"/>
        </w:tabs>
        <w:spacing w:line="276" w:lineRule="auto"/>
        <w:ind w:right="-144"/>
        <w:jc w:val="center"/>
        <w:rPr>
          <w:b/>
          <w:bCs/>
          <w:color w:val="000000"/>
          <w:lang w:val="ro-MD"/>
        </w:rPr>
      </w:pPr>
    </w:p>
    <w:p w14:paraId="72FE5AB4" w14:textId="77777777" w:rsidR="00D828DB" w:rsidRPr="00FF430B" w:rsidRDefault="00D828DB" w:rsidP="00D828DB">
      <w:pPr>
        <w:jc w:val="both"/>
        <w:rPr>
          <w:rFonts w:eastAsia="PMingLiU"/>
          <w:lang w:val="ro-MD" w:eastAsia="zh-CN"/>
        </w:rPr>
      </w:pPr>
      <w:r w:rsidRPr="00FF430B">
        <w:rPr>
          <w:rFonts w:eastAsia="PMingLiU"/>
          <w:lang w:val="ro-MD" w:eastAsia="zh-CN"/>
        </w:rPr>
        <w:t>Semnat: ______________________________________</w:t>
      </w:r>
    </w:p>
    <w:p w14:paraId="22EA9A49" w14:textId="77777777" w:rsidR="00D828DB" w:rsidRPr="00FF430B" w:rsidRDefault="00D828DB" w:rsidP="00D828DB">
      <w:pPr>
        <w:jc w:val="both"/>
        <w:rPr>
          <w:rFonts w:eastAsia="PMingLiU"/>
          <w:lang w:val="ro-MD" w:eastAsia="zh-CN"/>
        </w:rPr>
      </w:pPr>
      <w:r w:rsidRPr="00FF430B">
        <w:rPr>
          <w:rFonts w:eastAsia="PMingLiU"/>
          <w:lang w:val="ro-MD" w:eastAsia="zh-CN"/>
        </w:rPr>
        <w:t>Nume: _______________________________________</w:t>
      </w:r>
    </w:p>
    <w:p w14:paraId="1D2DB5C4" w14:textId="77777777" w:rsidR="00D828DB" w:rsidRPr="00FF430B" w:rsidRDefault="00D828DB" w:rsidP="00D828DB">
      <w:pPr>
        <w:jc w:val="both"/>
        <w:rPr>
          <w:rFonts w:eastAsia="PMingLiU"/>
          <w:lang w:val="ro-MD" w:eastAsia="zh-CN"/>
        </w:rPr>
      </w:pPr>
      <w:r w:rsidRPr="00FF430B">
        <w:rPr>
          <w:rFonts w:eastAsia="PMingLiU"/>
          <w:lang w:val="ro-MD" w:eastAsia="zh-CN"/>
        </w:rPr>
        <w:t>Funcţia în cadrul întreprinderii: _________________________</w:t>
      </w:r>
    </w:p>
    <w:p w14:paraId="7DA2F279" w14:textId="77777777" w:rsidR="00D828DB" w:rsidRPr="00FF430B" w:rsidRDefault="00D828DB" w:rsidP="00D828DB">
      <w:pPr>
        <w:jc w:val="both"/>
        <w:rPr>
          <w:rFonts w:eastAsia="PMingLiU"/>
          <w:lang w:val="ro-MD" w:eastAsia="zh-CN"/>
        </w:rPr>
      </w:pPr>
      <w:r w:rsidRPr="00FF430B">
        <w:rPr>
          <w:rFonts w:eastAsia="PMingLiU"/>
          <w:lang w:val="ro-MD" w:eastAsia="zh-CN"/>
        </w:rPr>
        <w:t>Denumirea întreprinderii: ______________________________</w:t>
      </w:r>
    </w:p>
    <w:p w14:paraId="0CADA52D" w14:textId="7CA66225" w:rsidR="00E62A87" w:rsidRDefault="00E62A87" w:rsidP="001A6475">
      <w:pPr>
        <w:tabs>
          <w:tab w:val="decimal" w:pos="8364"/>
        </w:tabs>
        <w:spacing w:line="276" w:lineRule="auto"/>
        <w:ind w:right="-144"/>
        <w:jc w:val="center"/>
        <w:rPr>
          <w:b/>
          <w:bCs/>
          <w:color w:val="000000"/>
          <w:lang w:val="ro-MD"/>
        </w:rPr>
      </w:pPr>
    </w:p>
    <w:p w14:paraId="16102B7E" w14:textId="0561329B" w:rsidR="00E62A87" w:rsidRDefault="00E62A87" w:rsidP="001A6475">
      <w:pPr>
        <w:tabs>
          <w:tab w:val="decimal" w:pos="8364"/>
        </w:tabs>
        <w:spacing w:line="276" w:lineRule="auto"/>
        <w:ind w:right="-144"/>
        <w:jc w:val="center"/>
        <w:rPr>
          <w:b/>
          <w:bCs/>
          <w:color w:val="000000"/>
          <w:lang w:val="ro-MD"/>
        </w:rPr>
      </w:pPr>
    </w:p>
    <w:p w14:paraId="7CDF0FC3" w14:textId="146CB988" w:rsidR="00E62A87" w:rsidRDefault="00E62A87" w:rsidP="001A6475">
      <w:pPr>
        <w:tabs>
          <w:tab w:val="decimal" w:pos="8364"/>
        </w:tabs>
        <w:spacing w:line="276" w:lineRule="auto"/>
        <w:ind w:right="-144"/>
        <w:jc w:val="center"/>
        <w:rPr>
          <w:b/>
          <w:bCs/>
          <w:color w:val="000000"/>
          <w:lang w:val="ro-MD"/>
        </w:rPr>
      </w:pPr>
    </w:p>
    <w:p w14:paraId="2A165C77" w14:textId="36E614B4" w:rsidR="00E62A87" w:rsidRDefault="00E62A87" w:rsidP="001A6475">
      <w:pPr>
        <w:tabs>
          <w:tab w:val="decimal" w:pos="8364"/>
        </w:tabs>
        <w:spacing w:line="276" w:lineRule="auto"/>
        <w:ind w:right="-144"/>
        <w:jc w:val="center"/>
        <w:rPr>
          <w:b/>
          <w:bCs/>
          <w:color w:val="000000"/>
          <w:lang w:val="ro-MD"/>
        </w:rPr>
      </w:pPr>
    </w:p>
    <w:p w14:paraId="33B4FE34" w14:textId="4188EF4D" w:rsidR="00E62A87" w:rsidRDefault="00E62A87" w:rsidP="001A6475">
      <w:pPr>
        <w:tabs>
          <w:tab w:val="decimal" w:pos="8364"/>
        </w:tabs>
        <w:spacing w:line="276" w:lineRule="auto"/>
        <w:ind w:right="-144"/>
        <w:jc w:val="center"/>
        <w:rPr>
          <w:b/>
          <w:bCs/>
          <w:color w:val="000000"/>
          <w:lang w:val="ro-MD"/>
        </w:rPr>
      </w:pPr>
    </w:p>
    <w:p w14:paraId="3D5131B8" w14:textId="20A29CD0" w:rsidR="00E62A87" w:rsidRDefault="00E62A87" w:rsidP="001A6475">
      <w:pPr>
        <w:tabs>
          <w:tab w:val="decimal" w:pos="8364"/>
        </w:tabs>
        <w:spacing w:line="276" w:lineRule="auto"/>
        <w:ind w:right="-144"/>
        <w:jc w:val="center"/>
        <w:rPr>
          <w:b/>
          <w:bCs/>
          <w:color w:val="000000"/>
          <w:lang w:val="ro-MD"/>
        </w:rPr>
      </w:pPr>
    </w:p>
    <w:p w14:paraId="19669070" w14:textId="0EBFC6FF" w:rsidR="009E58B4" w:rsidRDefault="009E58B4" w:rsidP="001A6475">
      <w:pPr>
        <w:tabs>
          <w:tab w:val="decimal" w:pos="8364"/>
        </w:tabs>
        <w:spacing w:line="276" w:lineRule="auto"/>
        <w:ind w:right="-144"/>
        <w:jc w:val="center"/>
        <w:rPr>
          <w:b/>
          <w:bCs/>
          <w:color w:val="000000"/>
          <w:lang w:val="ro-MD"/>
        </w:rPr>
      </w:pPr>
    </w:p>
    <w:p w14:paraId="6E41E1DA" w14:textId="70825164" w:rsidR="009E58B4" w:rsidRDefault="009E58B4" w:rsidP="001A6475">
      <w:pPr>
        <w:tabs>
          <w:tab w:val="decimal" w:pos="8364"/>
        </w:tabs>
        <w:spacing w:line="276" w:lineRule="auto"/>
        <w:ind w:right="-144"/>
        <w:jc w:val="center"/>
        <w:rPr>
          <w:b/>
          <w:bCs/>
          <w:color w:val="000000"/>
          <w:lang w:val="ro-MD"/>
        </w:rPr>
      </w:pPr>
    </w:p>
    <w:p w14:paraId="52796A6E" w14:textId="16F4D69B" w:rsidR="009E58B4" w:rsidRDefault="009E58B4" w:rsidP="001A6475">
      <w:pPr>
        <w:tabs>
          <w:tab w:val="decimal" w:pos="8364"/>
        </w:tabs>
        <w:spacing w:line="276" w:lineRule="auto"/>
        <w:ind w:right="-144"/>
        <w:jc w:val="center"/>
        <w:rPr>
          <w:b/>
          <w:bCs/>
          <w:color w:val="000000"/>
          <w:lang w:val="ro-MD"/>
        </w:rPr>
      </w:pPr>
    </w:p>
    <w:p w14:paraId="49D9A737" w14:textId="3DF0B795" w:rsidR="009E58B4" w:rsidRDefault="009E58B4" w:rsidP="001A6475">
      <w:pPr>
        <w:tabs>
          <w:tab w:val="decimal" w:pos="8364"/>
        </w:tabs>
        <w:spacing w:line="276" w:lineRule="auto"/>
        <w:ind w:right="-144"/>
        <w:jc w:val="center"/>
        <w:rPr>
          <w:b/>
          <w:bCs/>
          <w:color w:val="000000"/>
          <w:lang w:val="ro-MD"/>
        </w:rPr>
      </w:pPr>
    </w:p>
    <w:p w14:paraId="56BF975C" w14:textId="0F1E8229" w:rsidR="009E58B4" w:rsidRDefault="009E58B4" w:rsidP="001A6475">
      <w:pPr>
        <w:tabs>
          <w:tab w:val="decimal" w:pos="8364"/>
        </w:tabs>
        <w:spacing w:line="276" w:lineRule="auto"/>
        <w:ind w:right="-144"/>
        <w:jc w:val="center"/>
        <w:rPr>
          <w:b/>
          <w:bCs/>
          <w:color w:val="000000"/>
          <w:lang w:val="ro-MD"/>
        </w:rPr>
      </w:pPr>
    </w:p>
    <w:p w14:paraId="20741B4A" w14:textId="443FE550" w:rsidR="009E58B4" w:rsidRDefault="009E58B4" w:rsidP="001A6475">
      <w:pPr>
        <w:tabs>
          <w:tab w:val="decimal" w:pos="8364"/>
        </w:tabs>
        <w:spacing w:line="276" w:lineRule="auto"/>
        <w:ind w:right="-144"/>
        <w:jc w:val="center"/>
        <w:rPr>
          <w:b/>
          <w:bCs/>
          <w:color w:val="000000"/>
          <w:lang w:val="ro-MD"/>
        </w:rPr>
      </w:pPr>
    </w:p>
    <w:p w14:paraId="624D13E3" w14:textId="4200E5E6" w:rsidR="00F32C5A" w:rsidRDefault="00F32C5A" w:rsidP="001A6475">
      <w:pPr>
        <w:tabs>
          <w:tab w:val="decimal" w:pos="8364"/>
        </w:tabs>
        <w:spacing w:line="276" w:lineRule="auto"/>
        <w:ind w:right="-144"/>
        <w:jc w:val="center"/>
        <w:rPr>
          <w:b/>
          <w:bCs/>
          <w:color w:val="000000"/>
          <w:lang w:val="ro-MD"/>
        </w:rPr>
      </w:pPr>
    </w:p>
    <w:p w14:paraId="37807AC0" w14:textId="56F1FB8E" w:rsidR="00F32C5A" w:rsidRDefault="00F32C5A" w:rsidP="001A6475">
      <w:pPr>
        <w:tabs>
          <w:tab w:val="decimal" w:pos="8364"/>
        </w:tabs>
        <w:spacing w:line="276" w:lineRule="auto"/>
        <w:ind w:right="-144"/>
        <w:jc w:val="center"/>
        <w:rPr>
          <w:b/>
          <w:bCs/>
          <w:color w:val="000000"/>
          <w:lang w:val="ro-MD"/>
        </w:rPr>
      </w:pPr>
    </w:p>
    <w:p w14:paraId="1C4C4E54" w14:textId="3665BAE4" w:rsidR="00F32C5A" w:rsidRDefault="00F32C5A" w:rsidP="001A6475">
      <w:pPr>
        <w:tabs>
          <w:tab w:val="decimal" w:pos="8364"/>
        </w:tabs>
        <w:spacing w:line="276" w:lineRule="auto"/>
        <w:ind w:right="-144"/>
        <w:jc w:val="center"/>
        <w:rPr>
          <w:b/>
          <w:bCs/>
          <w:color w:val="000000"/>
          <w:lang w:val="ro-MD"/>
        </w:rPr>
      </w:pPr>
    </w:p>
    <w:p w14:paraId="77BF9684" w14:textId="0BFE300E" w:rsidR="00F32C5A" w:rsidRDefault="00F32C5A" w:rsidP="001A6475">
      <w:pPr>
        <w:tabs>
          <w:tab w:val="decimal" w:pos="8364"/>
        </w:tabs>
        <w:spacing w:line="276" w:lineRule="auto"/>
        <w:ind w:right="-144"/>
        <w:jc w:val="center"/>
        <w:rPr>
          <w:b/>
          <w:bCs/>
          <w:color w:val="000000"/>
          <w:lang w:val="ro-MD"/>
        </w:rPr>
      </w:pPr>
    </w:p>
    <w:p w14:paraId="3186445B" w14:textId="06F9248A" w:rsidR="00F32C5A" w:rsidRDefault="00F32C5A" w:rsidP="001A6475">
      <w:pPr>
        <w:tabs>
          <w:tab w:val="decimal" w:pos="8364"/>
        </w:tabs>
        <w:spacing w:line="276" w:lineRule="auto"/>
        <w:ind w:right="-144"/>
        <w:jc w:val="center"/>
        <w:rPr>
          <w:b/>
          <w:bCs/>
          <w:color w:val="000000"/>
          <w:lang w:val="ro-MD"/>
        </w:rPr>
      </w:pPr>
    </w:p>
    <w:p w14:paraId="1EFB6E91" w14:textId="2ECD7F80" w:rsidR="00F32C5A" w:rsidRDefault="00F32C5A" w:rsidP="001A6475">
      <w:pPr>
        <w:tabs>
          <w:tab w:val="decimal" w:pos="8364"/>
        </w:tabs>
        <w:spacing w:line="276" w:lineRule="auto"/>
        <w:ind w:right="-144"/>
        <w:jc w:val="center"/>
        <w:rPr>
          <w:b/>
          <w:bCs/>
          <w:color w:val="000000"/>
          <w:lang w:val="ro-MD"/>
        </w:rPr>
      </w:pPr>
    </w:p>
    <w:p w14:paraId="1CA12EA3" w14:textId="6E86F496" w:rsidR="00F32C5A" w:rsidRDefault="00F32C5A" w:rsidP="001A6475">
      <w:pPr>
        <w:tabs>
          <w:tab w:val="decimal" w:pos="8364"/>
        </w:tabs>
        <w:spacing w:line="276" w:lineRule="auto"/>
        <w:ind w:right="-144"/>
        <w:jc w:val="center"/>
        <w:rPr>
          <w:b/>
          <w:bCs/>
          <w:color w:val="000000"/>
          <w:lang w:val="ro-MD"/>
        </w:rPr>
      </w:pPr>
    </w:p>
    <w:p w14:paraId="4A62025F" w14:textId="5BA031B6" w:rsidR="00F32C5A" w:rsidRDefault="00F32C5A" w:rsidP="001A6475">
      <w:pPr>
        <w:tabs>
          <w:tab w:val="decimal" w:pos="8364"/>
        </w:tabs>
        <w:spacing w:line="276" w:lineRule="auto"/>
        <w:ind w:right="-144"/>
        <w:jc w:val="center"/>
        <w:rPr>
          <w:b/>
          <w:bCs/>
          <w:color w:val="000000"/>
          <w:lang w:val="ro-MD"/>
        </w:rPr>
      </w:pPr>
    </w:p>
    <w:p w14:paraId="2BA00981" w14:textId="77777777" w:rsidR="008154DE" w:rsidRDefault="008154DE" w:rsidP="001A6475">
      <w:pPr>
        <w:tabs>
          <w:tab w:val="decimal" w:pos="8364"/>
        </w:tabs>
        <w:spacing w:line="276" w:lineRule="auto"/>
        <w:ind w:right="-144"/>
        <w:jc w:val="center"/>
        <w:rPr>
          <w:b/>
          <w:bCs/>
          <w:color w:val="000000"/>
          <w:lang w:val="ro-MD"/>
        </w:rPr>
      </w:pPr>
    </w:p>
    <w:p w14:paraId="3A6095D5" w14:textId="77777777" w:rsidR="00F32C5A" w:rsidRDefault="00F32C5A" w:rsidP="001A6475">
      <w:pPr>
        <w:tabs>
          <w:tab w:val="decimal" w:pos="8364"/>
        </w:tabs>
        <w:spacing w:line="276" w:lineRule="auto"/>
        <w:ind w:right="-144"/>
        <w:jc w:val="center"/>
        <w:rPr>
          <w:b/>
          <w:bCs/>
          <w:color w:val="000000"/>
          <w:lang w:val="ro-MD"/>
        </w:rPr>
      </w:pPr>
    </w:p>
    <w:p w14:paraId="55235574" w14:textId="47921796" w:rsidR="009E58B4" w:rsidRDefault="009E58B4" w:rsidP="001A6475">
      <w:pPr>
        <w:tabs>
          <w:tab w:val="decimal" w:pos="8364"/>
        </w:tabs>
        <w:spacing w:line="276" w:lineRule="auto"/>
        <w:ind w:right="-144"/>
        <w:jc w:val="center"/>
        <w:rPr>
          <w:b/>
          <w:bCs/>
          <w:color w:val="000000"/>
          <w:lang w:val="ro-MD"/>
        </w:rPr>
      </w:pPr>
    </w:p>
    <w:p w14:paraId="3D553EEF" w14:textId="660DAAA2" w:rsidR="00E62A87" w:rsidRPr="00E62A87" w:rsidRDefault="00E62A87" w:rsidP="00E62A87">
      <w:pPr>
        <w:tabs>
          <w:tab w:val="decimal" w:pos="8364"/>
        </w:tabs>
        <w:spacing w:line="276" w:lineRule="auto"/>
        <w:ind w:right="-144"/>
        <w:jc w:val="right"/>
        <w:rPr>
          <w:bCs/>
          <w:color w:val="000000"/>
          <w:lang w:val="ro-MD"/>
        </w:rPr>
      </w:pPr>
      <w:r w:rsidRPr="00E62A87">
        <w:rPr>
          <w:bCs/>
          <w:color w:val="000000"/>
          <w:lang w:val="ro-MD"/>
        </w:rPr>
        <w:lastRenderedPageBreak/>
        <w:t xml:space="preserve">                                                                                                                     Anexa nr. 2</w:t>
      </w:r>
    </w:p>
    <w:p w14:paraId="0A5C2E92" w14:textId="77777777" w:rsidR="00E62A87" w:rsidRPr="001A6475" w:rsidRDefault="00E62A87" w:rsidP="00E62A87">
      <w:pPr>
        <w:tabs>
          <w:tab w:val="decimal" w:pos="8364"/>
        </w:tabs>
        <w:spacing w:line="276" w:lineRule="auto"/>
        <w:ind w:right="-144"/>
        <w:jc w:val="right"/>
        <w:rPr>
          <w:b/>
          <w:bCs/>
          <w:color w:val="000000"/>
          <w:lang w:val="ro-MD"/>
        </w:rPr>
      </w:pPr>
      <w:r w:rsidRPr="00FF430B">
        <w:rPr>
          <w:noProof w:val="0"/>
          <w:lang w:val="ro-MD"/>
        </w:rPr>
        <w:t>la Documentația standard</w:t>
      </w:r>
    </w:p>
    <w:p w14:paraId="7A00B4A0" w14:textId="77777777" w:rsidR="00117954" w:rsidRDefault="00117954" w:rsidP="001A6475">
      <w:pPr>
        <w:tabs>
          <w:tab w:val="decimal" w:pos="8364"/>
        </w:tabs>
        <w:spacing w:line="276" w:lineRule="auto"/>
        <w:ind w:right="-144"/>
        <w:jc w:val="center"/>
        <w:rPr>
          <w:b/>
          <w:bCs/>
          <w:color w:val="000000"/>
          <w:lang w:val="ro-MD"/>
        </w:rPr>
      </w:pPr>
    </w:p>
    <w:p w14:paraId="49AAEDF7" w14:textId="5269340D" w:rsidR="001A6475" w:rsidRPr="001A6475" w:rsidRDefault="000509F5" w:rsidP="001A6475">
      <w:pPr>
        <w:tabs>
          <w:tab w:val="decimal" w:pos="8364"/>
        </w:tabs>
        <w:spacing w:line="276" w:lineRule="auto"/>
        <w:ind w:right="-144"/>
        <w:jc w:val="center"/>
        <w:rPr>
          <w:b/>
          <w:bCs/>
          <w:color w:val="000000"/>
          <w:lang w:val="ro-MD"/>
        </w:rPr>
      </w:pPr>
      <w:r w:rsidRPr="001A6475">
        <w:rPr>
          <w:b/>
          <w:bCs/>
          <w:color w:val="000000"/>
          <w:lang w:val="ro-MD"/>
        </w:rPr>
        <w:t>PROPUNEREA FINANCIARĂ</w:t>
      </w:r>
      <w:r>
        <w:rPr>
          <w:b/>
          <w:bCs/>
          <w:color w:val="000000"/>
          <w:lang w:val="ro-MD"/>
        </w:rPr>
        <w:t>/</w:t>
      </w:r>
      <w:r w:rsidR="001A6475" w:rsidRPr="001A6475">
        <w:rPr>
          <w:b/>
          <w:bCs/>
          <w:color w:val="000000"/>
          <w:lang w:val="ro-MD"/>
        </w:rPr>
        <w:t>OFERTĂ</w:t>
      </w:r>
    </w:p>
    <w:p w14:paraId="3D77FD2A" w14:textId="69147375" w:rsidR="001A6475" w:rsidRPr="000E463D" w:rsidRDefault="001A6475" w:rsidP="000E463D">
      <w:pPr>
        <w:tabs>
          <w:tab w:val="decimal" w:pos="8364"/>
        </w:tabs>
        <w:spacing w:line="276" w:lineRule="auto"/>
        <w:ind w:firstLine="426"/>
        <w:jc w:val="both"/>
        <w:rPr>
          <w:bCs/>
          <w:color w:val="000000"/>
          <w:lang w:val="ro-MD"/>
        </w:rPr>
      </w:pPr>
      <w:r w:rsidRPr="000E463D">
        <w:rPr>
          <w:bCs/>
          <w:color w:val="000000"/>
          <w:lang w:val="ro-MD"/>
        </w:rPr>
        <w:t>Către___________________________________________________________________</w:t>
      </w:r>
    </w:p>
    <w:p w14:paraId="3F380555" w14:textId="2F9DFF52" w:rsidR="001A6475" w:rsidRPr="000E463D" w:rsidRDefault="000E463D" w:rsidP="000E463D">
      <w:pPr>
        <w:tabs>
          <w:tab w:val="decimal" w:pos="8364"/>
        </w:tabs>
        <w:spacing w:line="276" w:lineRule="auto"/>
        <w:ind w:firstLine="426"/>
        <w:jc w:val="both"/>
        <w:rPr>
          <w:bCs/>
          <w:color w:val="000000"/>
          <w:sz w:val="20"/>
          <w:lang w:val="ro-MD"/>
        </w:rPr>
      </w:pPr>
      <w:r>
        <w:rPr>
          <w:bCs/>
          <w:color w:val="000000"/>
          <w:lang w:val="ro-MD"/>
        </w:rPr>
        <w:t xml:space="preserve">                                     </w:t>
      </w:r>
      <w:r w:rsidR="001A6475" w:rsidRPr="000E463D">
        <w:rPr>
          <w:bCs/>
          <w:color w:val="000000"/>
          <w:sz w:val="20"/>
          <w:lang w:val="ro-MD"/>
        </w:rPr>
        <w:t>(dinumirea autorităţii contractante şi adresa completă)</w:t>
      </w:r>
    </w:p>
    <w:p w14:paraId="633155E2" w14:textId="509E3242" w:rsidR="001A6475" w:rsidRPr="000E463D" w:rsidRDefault="001A6475" w:rsidP="000E463D">
      <w:pPr>
        <w:tabs>
          <w:tab w:val="decimal" w:pos="8364"/>
        </w:tabs>
        <w:spacing w:line="276" w:lineRule="auto"/>
        <w:ind w:firstLine="426"/>
        <w:jc w:val="both"/>
        <w:rPr>
          <w:bCs/>
          <w:color w:val="000000"/>
          <w:lang w:val="ro-MD"/>
        </w:rPr>
      </w:pPr>
      <w:r w:rsidRPr="000E463D">
        <w:rPr>
          <w:bCs/>
          <w:color w:val="000000"/>
          <w:lang w:val="ro-MD"/>
        </w:rPr>
        <w:t>_______________________________________________________________________</w:t>
      </w:r>
    </w:p>
    <w:p w14:paraId="76B8AE4B" w14:textId="77777777" w:rsidR="001A6475" w:rsidRPr="006E32FE" w:rsidRDefault="001A6475" w:rsidP="000E463D">
      <w:pPr>
        <w:tabs>
          <w:tab w:val="decimal" w:pos="8364"/>
        </w:tabs>
        <w:spacing w:line="276" w:lineRule="auto"/>
        <w:ind w:firstLine="426"/>
        <w:jc w:val="both"/>
        <w:rPr>
          <w:b/>
          <w:bCs/>
          <w:color w:val="000000"/>
          <w:lang w:val="ro-MD"/>
        </w:rPr>
      </w:pPr>
      <w:r w:rsidRPr="006E32FE">
        <w:rPr>
          <w:b/>
          <w:bCs/>
          <w:color w:val="000000"/>
          <w:lang w:val="ro-MD"/>
        </w:rPr>
        <w:t>Stimaţi domni,</w:t>
      </w:r>
    </w:p>
    <w:p w14:paraId="6AE17202" w14:textId="5FFAF740" w:rsidR="001A6475" w:rsidRPr="000E463D" w:rsidRDefault="001A6475" w:rsidP="004B28CA">
      <w:pPr>
        <w:tabs>
          <w:tab w:val="left" w:pos="0"/>
          <w:tab w:val="left" w:pos="426"/>
        </w:tabs>
        <w:spacing w:line="276" w:lineRule="auto"/>
        <w:ind w:firstLine="426"/>
        <w:jc w:val="both"/>
        <w:rPr>
          <w:bCs/>
          <w:color w:val="000000"/>
          <w:lang w:val="ro-MD"/>
        </w:rPr>
      </w:pPr>
      <w:r w:rsidRPr="000E463D">
        <w:rPr>
          <w:bCs/>
          <w:color w:val="000000"/>
          <w:lang w:val="ro-MD"/>
        </w:rPr>
        <w:t>1. Examinând caietul de sarcini pentru elaborarea şi prezentarea ofertei,</w:t>
      </w:r>
      <w:r w:rsidR="000E463D" w:rsidRPr="000E463D">
        <w:rPr>
          <w:bCs/>
          <w:color w:val="000000"/>
          <w:lang w:val="ro-MD"/>
        </w:rPr>
        <w:t xml:space="preserve"> </w:t>
      </w:r>
      <w:r w:rsidRPr="000E463D">
        <w:rPr>
          <w:bCs/>
          <w:color w:val="000000"/>
          <w:lang w:val="ro-MD"/>
        </w:rPr>
        <w:t>subsemnaţii,________________________________________________________________</w:t>
      </w:r>
      <w:r w:rsidR="00842B95">
        <w:rPr>
          <w:bCs/>
          <w:color w:val="000000"/>
          <w:lang w:val="ro-MD"/>
        </w:rPr>
        <w:t>_</w:t>
      </w:r>
    </w:p>
    <w:p w14:paraId="65DFA9F7" w14:textId="7CF8D549" w:rsidR="001A6475" w:rsidRPr="000E463D" w:rsidRDefault="001A6475" w:rsidP="000E463D">
      <w:pPr>
        <w:tabs>
          <w:tab w:val="decimal" w:pos="8364"/>
        </w:tabs>
        <w:spacing w:line="276" w:lineRule="auto"/>
        <w:jc w:val="both"/>
        <w:rPr>
          <w:bCs/>
          <w:color w:val="000000"/>
          <w:lang w:val="ro-MD"/>
        </w:rPr>
      </w:pPr>
      <w:r w:rsidRPr="000E463D">
        <w:rPr>
          <w:bCs/>
          <w:color w:val="000000"/>
          <w:lang w:val="ro-MD"/>
        </w:rPr>
        <w:t>reprezentanţi ai ofertantului ____________________________________________________</w:t>
      </w:r>
    </w:p>
    <w:p w14:paraId="508850A8" w14:textId="77777777" w:rsidR="001A6475" w:rsidRPr="000E463D" w:rsidRDefault="001A6475" w:rsidP="000E463D">
      <w:pPr>
        <w:tabs>
          <w:tab w:val="decimal" w:pos="8364"/>
        </w:tabs>
        <w:spacing w:line="276" w:lineRule="auto"/>
        <w:ind w:firstLine="426"/>
        <w:jc w:val="center"/>
        <w:rPr>
          <w:bCs/>
          <w:color w:val="000000"/>
          <w:sz w:val="20"/>
          <w:lang w:val="ro-MD"/>
        </w:rPr>
      </w:pPr>
      <w:r w:rsidRPr="000E463D">
        <w:rPr>
          <w:bCs/>
          <w:color w:val="000000"/>
          <w:sz w:val="20"/>
          <w:lang w:val="ro-MD"/>
        </w:rPr>
        <w:t>(denumirea, numele ofertantului)</w:t>
      </w:r>
    </w:p>
    <w:p w14:paraId="7402F074" w14:textId="711B4774" w:rsidR="004B28CA" w:rsidRDefault="001A6475" w:rsidP="004B28CA">
      <w:pPr>
        <w:tabs>
          <w:tab w:val="decimal" w:pos="8364"/>
        </w:tabs>
        <w:spacing w:line="276" w:lineRule="auto"/>
        <w:jc w:val="both"/>
        <w:rPr>
          <w:bCs/>
          <w:color w:val="000000"/>
          <w:lang w:val="ro-MD"/>
        </w:rPr>
      </w:pPr>
      <w:r w:rsidRPr="000E463D">
        <w:rPr>
          <w:bCs/>
          <w:color w:val="000000"/>
          <w:lang w:val="ro-MD"/>
        </w:rPr>
        <w:t>___________________________________________________________________________</w:t>
      </w:r>
      <w:r w:rsidR="004B28CA">
        <w:rPr>
          <w:bCs/>
          <w:color w:val="000000"/>
          <w:lang w:val="ro-MD"/>
        </w:rPr>
        <w:t xml:space="preserve"> </w:t>
      </w:r>
    </w:p>
    <w:p w14:paraId="7F397E91" w14:textId="03C22417" w:rsidR="001A6475" w:rsidRPr="000E463D" w:rsidRDefault="001A6475" w:rsidP="004B28CA">
      <w:pPr>
        <w:tabs>
          <w:tab w:val="decimal" w:pos="8364"/>
        </w:tabs>
        <w:spacing w:line="276" w:lineRule="auto"/>
        <w:jc w:val="both"/>
        <w:rPr>
          <w:bCs/>
          <w:color w:val="000000"/>
          <w:lang w:val="ro-MD"/>
        </w:rPr>
      </w:pPr>
      <w:r w:rsidRPr="000E463D">
        <w:rPr>
          <w:bCs/>
          <w:color w:val="000000"/>
          <w:lang w:val="ro-MD"/>
        </w:rPr>
        <w:t>ne oferim ca, în conformitate cu prevederile şi cerinţele cuprinse în documentaţia menţionată, să</w:t>
      </w:r>
      <w:r w:rsidR="004B28CA">
        <w:rPr>
          <w:bCs/>
          <w:color w:val="000000"/>
          <w:lang w:val="ro-MD"/>
        </w:rPr>
        <w:t xml:space="preserve"> </w:t>
      </w:r>
      <w:r w:rsidRPr="000E463D">
        <w:rPr>
          <w:bCs/>
          <w:color w:val="000000"/>
          <w:lang w:val="ro-MD"/>
        </w:rPr>
        <w:t>executăm__________________________________________________________</w:t>
      </w:r>
      <w:r w:rsidR="004B28CA">
        <w:rPr>
          <w:bCs/>
          <w:color w:val="000000"/>
          <w:lang w:val="ro-MD"/>
        </w:rPr>
        <w:t>_______</w:t>
      </w:r>
    </w:p>
    <w:p w14:paraId="049E4D1F" w14:textId="77777777" w:rsidR="004B28CA" w:rsidRDefault="001A6475" w:rsidP="004B28CA">
      <w:pPr>
        <w:tabs>
          <w:tab w:val="decimal" w:pos="8364"/>
        </w:tabs>
        <w:spacing w:line="276" w:lineRule="auto"/>
        <w:ind w:firstLine="426"/>
        <w:jc w:val="center"/>
        <w:rPr>
          <w:bCs/>
          <w:color w:val="000000"/>
          <w:sz w:val="20"/>
          <w:lang w:val="ro-MD"/>
        </w:rPr>
      </w:pPr>
      <w:r w:rsidRPr="004B28CA">
        <w:rPr>
          <w:bCs/>
          <w:color w:val="000000"/>
          <w:sz w:val="20"/>
          <w:lang w:val="ro-MD"/>
        </w:rPr>
        <w:t>(denumirea lucrării)</w:t>
      </w:r>
    </w:p>
    <w:p w14:paraId="78B9F0A7" w14:textId="49EF3E7A" w:rsidR="001A6475" w:rsidRPr="004B28CA" w:rsidRDefault="001A6475" w:rsidP="004B28CA">
      <w:pPr>
        <w:tabs>
          <w:tab w:val="decimal" w:pos="8364"/>
        </w:tabs>
        <w:spacing w:line="276" w:lineRule="auto"/>
        <w:rPr>
          <w:bCs/>
          <w:color w:val="000000"/>
          <w:sz w:val="20"/>
          <w:lang w:val="ro-MD"/>
        </w:rPr>
      </w:pPr>
      <w:r w:rsidRPr="000E463D">
        <w:rPr>
          <w:bCs/>
          <w:color w:val="000000"/>
          <w:lang w:val="ro-MD"/>
        </w:rPr>
        <w:t>___________________________________________________________________________</w:t>
      </w:r>
    </w:p>
    <w:p w14:paraId="1052256A" w14:textId="74FE4156" w:rsidR="001A6475" w:rsidRPr="000E463D" w:rsidRDefault="001A6475" w:rsidP="00221282">
      <w:pPr>
        <w:tabs>
          <w:tab w:val="decimal" w:pos="8364"/>
        </w:tabs>
        <w:spacing w:line="276" w:lineRule="auto"/>
        <w:jc w:val="both"/>
        <w:rPr>
          <w:bCs/>
          <w:color w:val="000000"/>
          <w:lang w:val="ro-MD"/>
        </w:rPr>
      </w:pPr>
      <w:r w:rsidRPr="000E463D">
        <w:rPr>
          <w:bCs/>
          <w:color w:val="000000"/>
          <w:lang w:val="ro-MD"/>
        </w:rPr>
        <w:t>pentru suma fără TVA de ____________________________________________________lei,</w:t>
      </w:r>
    </w:p>
    <w:p w14:paraId="3A7218F8" w14:textId="77777777" w:rsidR="001A6475" w:rsidRPr="00221282" w:rsidRDefault="001A6475" w:rsidP="00221282">
      <w:pPr>
        <w:tabs>
          <w:tab w:val="decimal" w:pos="8364"/>
        </w:tabs>
        <w:spacing w:line="276" w:lineRule="auto"/>
        <w:ind w:firstLine="426"/>
        <w:jc w:val="center"/>
        <w:rPr>
          <w:bCs/>
          <w:color w:val="000000"/>
          <w:sz w:val="20"/>
          <w:lang w:val="ro-MD"/>
        </w:rPr>
      </w:pPr>
      <w:r w:rsidRPr="00221282">
        <w:rPr>
          <w:bCs/>
          <w:color w:val="000000"/>
          <w:sz w:val="20"/>
          <w:lang w:val="ro-MD"/>
        </w:rPr>
        <w:t>(suma în litere şi în cifre)</w:t>
      </w:r>
    </w:p>
    <w:p w14:paraId="6C8B5A7D" w14:textId="4E15F4CC" w:rsidR="001A6475" w:rsidRPr="000E463D" w:rsidRDefault="001A6475" w:rsidP="00221282">
      <w:pPr>
        <w:tabs>
          <w:tab w:val="decimal" w:pos="8364"/>
        </w:tabs>
        <w:spacing w:line="276" w:lineRule="auto"/>
        <w:jc w:val="both"/>
        <w:rPr>
          <w:bCs/>
          <w:color w:val="000000"/>
          <w:lang w:val="ro-MD"/>
        </w:rPr>
      </w:pPr>
      <w:r w:rsidRPr="000E463D">
        <w:rPr>
          <w:bCs/>
          <w:color w:val="000000"/>
          <w:lang w:val="ro-MD"/>
        </w:rPr>
        <w:t>la care se adaugă taxa pe valoarea adăugată în cuantum de ___________________________ lei.</w:t>
      </w:r>
    </w:p>
    <w:p w14:paraId="391B6F30" w14:textId="7B4ED21C" w:rsidR="001A6475" w:rsidRPr="00221282" w:rsidRDefault="00E2505F" w:rsidP="00221282">
      <w:pPr>
        <w:tabs>
          <w:tab w:val="decimal" w:pos="8364"/>
        </w:tabs>
        <w:spacing w:line="276" w:lineRule="auto"/>
        <w:ind w:firstLine="426"/>
        <w:jc w:val="center"/>
        <w:rPr>
          <w:bCs/>
          <w:color w:val="000000"/>
          <w:sz w:val="20"/>
          <w:lang w:val="ro-MD"/>
        </w:rPr>
      </w:pPr>
      <w:r>
        <w:rPr>
          <w:bCs/>
          <w:color w:val="000000"/>
          <w:sz w:val="20"/>
          <w:lang w:val="ro-MD"/>
        </w:rPr>
        <w:t xml:space="preserve">                                                                                               </w:t>
      </w:r>
      <w:r w:rsidR="001A6475" w:rsidRPr="00221282">
        <w:rPr>
          <w:bCs/>
          <w:color w:val="000000"/>
          <w:sz w:val="20"/>
          <w:lang w:val="ro-MD"/>
        </w:rPr>
        <w:t>(suma în litere şi în cifre)</w:t>
      </w:r>
    </w:p>
    <w:p w14:paraId="6EDE2FF1" w14:textId="6267779F" w:rsidR="000A1273" w:rsidRDefault="001A6475" w:rsidP="00845868">
      <w:pPr>
        <w:tabs>
          <w:tab w:val="decimal" w:pos="8364"/>
        </w:tabs>
        <w:spacing w:line="276" w:lineRule="auto"/>
        <w:ind w:firstLine="426"/>
        <w:jc w:val="both"/>
        <w:rPr>
          <w:bCs/>
          <w:color w:val="000000"/>
          <w:lang w:val="ro-MD"/>
        </w:rPr>
      </w:pPr>
      <w:r w:rsidRPr="000E463D">
        <w:rPr>
          <w:bCs/>
          <w:color w:val="000000"/>
          <w:lang w:val="ro-MD"/>
        </w:rPr>
        <w:t>2. Ne angajăm ca, în cazul în care oferta noastră este stabilită câştigătoare, să începem lucrările cât</w:t>
      </w:r>
      <w:r w:rsidR="00845868">
        <w:rPr>
          <w:bCs/>
          <w:color w:val="000000"/>
          <w:lang w:val="ro-MD"/>
        </w:rPr>
        <w:t xml:space="preserve"> </w:t>
      </w:r>
      <w:r w:rsidRPr="000E463D">
        <w:rPr>
          <w:bCs/>
          <w:color w:val="000000"/>
          <w:lang w:val="ro-MD"/>
        </w:rPr>
        <w:t>mai curând posibil după primirea dispoziţiei de începere şi să terminăm lucrările în conformitate cu</w:t>
      </w:r>
      <w:r w:rsidR="000B6A30">
        <w:rPr>
          <w:bCs/>
          <w:color w:val="000000"/>
          <w:lang w:val="ro-MD"/>
        </w:rPr>
        <w:t xml:space="preserve"> </w:t>
      </w:r>
      <w:r w:rsidRPr="000E463D">
        <w:rPr>
          <w:bCs/>
          <w:color w:val="000000"/>
          <w:lang w:val="ro-MD"/>
        </w:rPr>
        <w:t>graficul de executare anexate în____________________luni</w:t>
      </w:r>
      <w:r w:rsidR="000B6A30">
        <w:rPr>
          <w:bCs/>
          <w:color w:val="000000"/>
          <w:lang w:val="ro-MD"/>
        </w:rPr>
        <w:t xml:space="preserve"> </w:t>
      </w:r>
      <w:r w:rsidRPr="000E463D">
        <w:rPr>
          <w:bCs/>
          <w:color w:val="000000"/>
          <w:lang w:val="ro-MD"/>
        </w:rPr>
        <w:t xml:space="preserve">calendaristice. </w:t>
      </w:r>
      <w:r w:rsidR="00221282">
        <w:rPr>
          <w:bCs/>
          <w:color w:val="000000"/>
          <w:lang w:val="ro-MD"/>
        </w:rPr>
        <w:t xml:space="preserve"> </w:t>
      </w:r>
    </w:p>
    <w:p w14:paraId="0E2A615E" w14:textId="0DB0BBFF" w:rsidR="001A6475" w:rsidRPr="000E463D" w:rsidRDefault="000A1273" w:rsidP="00221282">
      <w:pPr>
        <w:tabs>
          <w:tab w:val="decimal" w:pos="8364"/>
        </w:tabs>
        <w:spacing w:line="276" w:lineRule="auto"/>
        <w:jc w:val="both"/>
        <w:rPr>
          <w:bCs/>
          <w:color w:val="000000"/>
          <w:lang w:val="ro-MD"/>
        </w:rPr>
      </w:pPr>
      <w:r>
        <w:rPr>
          <w:bCs/>
          <w:color w:val="000000"/>
          <w:lang w:val="ro-MD"/>
        </w:rPr>
        <w:t xml:space="preserve">                                                                              </w:t>
      </w:r>
      <w:r w:rsidRPr="00221282">
        <w:rPr>
          <w:bCs/>
          <w:color w:val="000000"/>
          <w:sz w:val="20"/>
          <w:lang w:val="ro-MD"/>
        </w:rPr>
        <w:t>(perioada în litere şi în cifre)</w:t>
      </w:r>
      <w:r w:rsidR="00221282">
        <w:rPr>
          <w:bCs/>
          <w:color w:val="000000"/>
          <w:lang w:val="ro-MD"/>
        </w:rPr>
        <w:t xml:space="preserve">                                                        </w:t>
      </w:r>
      <w:r>
        <w:rPr>
          <w:bCs/>
          <w:color w:val="000000"/>
          <w:lang w:val="ro-MD"/>
        </w:rPr>
        <w:t xml:space="preserve">     </w:t>
      </w:r>
    </w:p>
    <w:p w14:paraId="16C93BF6" w14:textId="64089D65" w:rsidR="001A6475" w:rsidRPr="000E463D" w:rsidRDefault="001A6475" w:rsidP="00264798">
      <w:pPr>
        <w:tabs>
          <w:tab w:val="decimal" w:pos="8364"/>
        </w:tabs>
        <w:spacing w:line="276" w:lineRule="auto"/>
        <w:ind w:firstLine="426"/>
        <w:jc w:val="both"/>
        <w:rPr>
          <w:bCs/>
          <w:color w:val="000000"/>
          <w:lang w:val="ro-MD"/>
        </w:rPr>
      </w:pPr>
      <w:r w:rsidRPr="000E463D">
        <w:rPr>
          <w:bCs/>
          <w:color w:val="000000"/>
          <w:lang w:val="ro-MD"/>
        </w:rPr>
        <w:t>3. Până la încheierea, semnarea contractului de achiziţie publică această ofertă, împreună cu</w:t>
      </w:r>
      <w:r w:rsidR="00264798">
        <w:rPr>
          <w:bCs/>
          <w:color w:val="000000"/>
          <w:lang w:val="ro-MD"/>
        </w:rPr>
        <w:t xml:space="preserve"> </w:t>
      </w:r>
      <w:r w:rsidRPr="000E463D">
        <w:rPr>
          <w:bCs/>
          <w:color w:val="000000"/>
          <w:lang w:val="ro-MD"/>
        </w:rPr>
        <w:t>comunicarea transmisă de dumneavoastră, prin care oferta noastră este stabilită câştigătoare, vor</w:t>
      </w:r>
      <w:r w:rsidR="00264798">
        <w:rPr>
          <w:bCs/>
          <w:color w:val="000000"/>
          <w:lang w:val="ro-MD"/>
        </w:rPr>
        <w:t xml:space="preserve"> </w:t>
      </w:r>
      <w:r w:rsidRPr="000E463D">
        <w:rPr>
          <w:bCs/>
          <w:color w:val="000000"/>
          <w:lang w:val="ro-MD"/>
        </w:rPr>
        <w:t>constitui un contract angajat între noi.</w:t>
      </w:r>
    </w:p>
    <w:p w14:paraId="30FA2C61" w14:textId="5A01105A" w:rsidR="007641A9" w:rsidRPr="000E463D" w:rsidRDefault="00264798" w:rsidP="00264798">
      <w:pPr>
        <w:tabs>
          <w:tab w:val="decimal" w:pos="8364"/>
        </w:tabs>
        <w:spacing w:line="276" w:lineRule="auto"/>
        <w:ind w:firstLine="426"/>
        <w:jc w:val="both"/>
        <w:rPr>
          <w:bCs/>
          <w:color w:val="000000"/>
          <w:lang w:val="ro-MD"/>
        </w:rPr>
      </w:pPr>
      <w:r>
        <w:rPr>
          <w:bCs/>
          <w:color w:val="000000"/>
          <w:lang w:val="ro-MD"/>
        </w:rPr>
        <w:t>4</w:t>
      </w:r>
      <w:r w:rsidR="001A6475" w:rsidRPr="000E463D">
        <w:rPr>
          <w:bCs/>
          <w:color w:val="000000"/>
          <w:lang w:val="ro-MD"/>
        </w:rPr>
        <w:t>. Am înţeles şi consimţim ca, în cazul în care oferta noastră este stabilită ca fiind câştigătoare, să</w:t>
      </w:r>
      <w:r>
        <w:rPr>
          <w:bCs/>
          <w:color w:val="000000"/>
          <w:lang w:val="ro-MD"/>
        </w:rPr>
        <w:t xml:space="preserve"> </w:t>
      </w:r>
      <w:r w:rsidR="001A6475" w:rsidRPr="000E463D">
        <w:rPr>
          <w:bCs/>
          <w:color w:val="000000"/>
          <w:lang w:val="ro-MD"/>
        </w:rPr>
        <w:t>constituim garanţia de bună executare în conformitate cu prevederile din anunțul de participare</w:t>
      </w:r>
      <w:r>
        <w:rPr>
          <w:bCs/>
          <w:color w:val="000000"/>
          <w:lang w:val="ro-MD"/>
        </w:rPr>
        <w:t>.</w:t>
      </w:r>
    </w:p>
    <w:p w14:paraId="3B7C4929" w14:textId="77777777" w:rsidR="00914125" w:rsidRPr="00914125" w:rsidRDefault="00914125" w:rsidP="00914125">
      <w:pPr>
        <w:tabs>
          <w:tab w:val="decimal" w:pos="8364"/>
        </w:tabs>
        <w:spacing w:line="276" w:lineRule="auto"/>
        <w:ind w:right="-144"/>
        <w:jc w:val="center"/>
        <w:rPr>
          <w:b/>
          <w:bCs/>
          <w:color w:val="000000"/>
          <w:lang w:val="ro-MD"/>
        </w:rPr>
      </w:pPr>
      <w:r w:rsidRPr="00914125">
        <w:rPr>
          <w:b/>
          <w:bCs/>
          <w:color w:val="000000"/>
          <w:lang w:val="ro-MD"/>
        </w:rPr>
        <w:t>ANEXĂ LA OFERTĂ</w:t>
      </w:r>
    </w:p>
    <w:p w14:paraId="2FED1897" w14:textId="779966C7" w:rsidR="00914125" w:rsidRPr="00914125" w:rsidRDefault="00914125" w:rsidP="003B5359">
      <w:pPr>
        <w:tabs>
          <w:tab w:val="decimal" w:pos="9923"/>
        </w:tabs>
        <w:spacing w:line="276" w:lineRule="auto"/>
        <w:ind w:firstLine="426"/>
        <w:jc w:val="both"/>
        <w:rPr>
          <w:bCs/>
          <w:color w:val="000000"/>
          <w:lang w:val="ro-MD"/>
        </w:rPr>
      </w:pPr>
      <w:r w:rsidRPr="003B5359">
        <w:rPr>
          <w:bCs/>
          <w:color w:val="000000"/>
          <w:lang w:val="ro-MD"/>
        </w:rPr>
        <w:t>1</w:t>
      </w:r>
      <w:r w:rsidRPr="00914125">
        <w:rPr>
          <w:b/>
          <w:bCs/>
          <w:color w:val="000000"/>
          <w:lang w:val="ro-MD"/>
        </w:rPr>
        <w:t xml:space="preserve">. </w:t>
      </w:r>
      <w:r w:rsidRPr="00914125">
        <w:rPr>
          <w:bCs/>
          <w:color w:val="000000"/>
          <w:lang w:val="ro-MD"/>
        </w:rPr>
        <w:t>Valoarea maximă a lucrărilor executate de subantreprenor _________ (% din preţul total</w:t>
      </w:r>
      <w:r>
        <w:rPr>
          <w:bCs/>
          <w:color w:val="000000"/>
          <w:lang w:val="ro-MD"/>
        </w:rPr>
        <w:t xml:space="preserve"> </w:t>
      </w:r>
      <w:r w:rsidRPr="00914125">
        <w:rPr>
          <w:bCs/>
          <w:color w:val="000000"/>
          <w:lang w:val="ro-MD"/>
        </w:rPr>
        <w:t>ofertat).</w:t>
      </w:r>
    </w:p>
    <w:p w14:paraId="70E7F0D9" w14:textId="43F1CC0F"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2. Garanţia de bună executare va fi constituită prin transfer la contul autorităţii contractante</w:t>
      </w:r>
      <w:r w:rsidR="003B5359">
        <w:rPr>
          <w:bCs/>
          <w:color w:val="000000"/>
          <w:lang w:val="ro-MD"/>
        </w:rPr>
        <w:t xml:space="preserve"> </w:t>
      </w:r>
      <w:r w:rsidRPr="00914125">
        <w:rPr>
          <w:bCs/>
          <w:color w:val="000000"/>
          <w:lang w:val="ro-MD"/>
        </w:rPr>
        <w:t>în cuantum de 5 % (din preţul total ofertat) și constituie ________________________mii</w:t>
      </w:r>
      <w:r w:rsidR="003B5359">
        <w:rPr>
          <w:bCs/>
          <w:color w:val="000000"/>
          <w:lang w:val="ro-MD"/>
        </w:rPr>
        <w:t xml:space="preserve"> </w:t>
      </w:r>
      <w:r w:rsidRPr="00914125">
        <w:rPr>
          <w:bCs/>
          <w:color w:val="000000"/>
          <w:lang w:val="ro-MD"/>
        </w:rPr>
        <w:t>lei.</w:t>
      </w:r>
    </w:p>
    <w:p w14:paraId="2CC6A16E" w14:textId="6B85B808"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3. Perioada de garanţie pentru lucrările executate _________________ luni</w:t>
      </w:r>
      <w:r w:rsidR="003B5359">
        <w:rPr>
          <w:bCs/>
          <w:color w:val="000000"/>
          <w:lang w:val="ro-MD"/>
        </w:rPr>
        <w:t xml:space="preserve"> </w:t>
      </w:r>
      <w:r w:rsidRPr="00914125">
        <w:rPr>
          <w:bCs/>
          <w:color w:val="000000"/>
          <w:lang w:val="ro-MD"/>
        </w:rPr>
        <w:t>calendaristice.</w:t>
      </w:r>
    </w:p>
    <w:p w14:paraId="3BB2EF1A" w14:textId="7FF26E5A"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4. Perioada de mobilizare (durata de la data primirii dispoziţiei de începere a lucrărilor pînă la</w:t>
      </w:r>
      <w:r w:rsidR="003B5359">
        <w:rPr>
          <w:bCs/>
          <w:color w:val="000000"/>
          <w:lang w:val="ro-MD"/>
        </w:rPr>
        <w:t xml:space="preserve"> </w:t>
      </w:r>
      <w:r w:rsidRPr="00914125">
        <w:rPr>
          <w:bCs/>
          <w:color w:val="000000"/>
          <w:lang w:val="ro-MD"/>
        </w:rPr>
        <w:t>data începerii executării) ______________________________ zile calendaristice.</w:t>
      </w:r>
    </w:p>
    <w:p w14:paraId="364FB983" w14:textId="49F11E18" w:rsidR="00914125" w:rsidRPr="00914125" w:rsidRDefault="00914125" w:rsidP="003B5359">
      <w:pPr>
        <w:tabs>
          <w:tab w:val="decimal" w:pos="9923"/>
        </w:tabs>
        <w:spacing w:line="276" w:lineRule="auto"/>
        <w:ind w:firstLine="426"/>
        <w:jc w:val="both"/>
        <w:rPr>
          <w:bCs/>
          <w:color w:val="000000"/>
          <w:lang w:val="ro-MD"/>
        </w:rPr>
      </w:pPr>
    </w:p>
    <w:p w14:paraId="5E27B242" w14:textId="77777777" w:rsidR="00E87C7F" w:rsidRPr="00FF430B" w:rsidRDefault="00E87C7F" w:rsidP="00E87C7F">
      <w:pPr>
        <w:jc w:val="both"/>
        <w:rPr>
          <w:rFonts w:eastAsia="PMingLiU"/>
          <w:lang w:val="ro-MD" w:eastAsia="zh-CN"/>
        </w:rPr>
      </w:pPr>
      <w:r w:rsidRPr="00FF430B">
        <w:rPr>
          <w:rFonts w:eastAsia="PMingLiU"/>
          <w:lang w:val="ro-MD" w:eastAsia="zh-CN"/>
        </w:rPr>
        <w:t>Semnat: ______________________________________</w:t>
      </w:r>
    </w:p>
    <w:p w14:paraId="33EE7049" w14:textId="77777777" w:rsidR="00E87C7F" w:rsidRPr="00FF430B" w:rsidRDefault="00E87C7F" w:rsidP="00E87C7F">
      <w:pPr>
        <w:jc w:val="both"/>
        <w:rPr>
          <w:rFonts w:eastAsia="PMingLiU"/>
          <w:lang w:val="ro-MD" w:eastAsia="zh-CN"/>
        </w:rPr>
      </w:pPr>
      <w:r w:rsidRPr="00FF430B">
        <w:rPr>
          <w:rFonts w:eastAsia="PMingLiU"/>
          <w:lang w:val="ro-MD" w:eastAsia="zh-CN"/>
        </w:rPr>
        <w:t>Nume: _______________________________________</w:t>
      </w:r>
    </w:p>
    <w:p w14:paraId="5D565FFB" w14:textId="77777777" w:rsidR="00E87C7F" w:rsidRPr="00FF430B" w:rsidRDefault="00E87C7F" w:rsidP="00E87C7F">
      <w:pPr>
        <w:jc w:val="both"/>
        <w:rPr>
          <w:rFonts w:eastAsia="PMingLiU"/>
          <w:lang w:val="ro-MD" w:eastAsia="zh-CN"/>
        </w:rPr>
      </w:pPr>
      <w:r w:rsidRPr="00FF430B">
        <w:rPr>
          <w:rFonts w:eastAsia="PMingLiU"/>
          <w:lang w:val="ro-MD" w:eastAsia="zh-CN"/>
        </w:rPr>
        <w:t>Funcţia în cadrul întreprinderii: _________________________</w:t>
      </w:r>
    </w:p>
    <w:p w14:paraId="55AD1A9E" w14:textId="77777777" w:rsidR="00E87C7F" w:rsidRPr="00FF430B" w:rsidRDefault="00E87C7F" w:rsidP="00E87C7F">
      <w:pPr>
        <w:jc w:val="both"/>
        <w:rPr>
          <w:rFonts w:eastAsia="PMingLiU"/>
          <w:lang w:val="ro-MD" w:eastAsia="zh-CN"/>
        </w:rPr>
      </w:pPr>
      <w:r w:rsidRPr="00FF430B">
        <w:rPr>
          <w:rFonts w:eastAsia="PMingLiU"/>
          <w:lang w:val="ro-MD" w:eastAsia="zh-CN"/>
        </w:rPr>
        <w:t>Denumirea întreprinderii: ______________________________</w:t>
      </w:r>
    </w:p>
    <w:p w14:paraId="58C067AB" w14:textId="77777777" w:rsidR="00845868" w:rsidRDefault="00845868" w:rsidP="00E87C7F">
      <w:pPr>
        <w:tabs>
          <w:tab w:val="decimal" w:pos="8364"/>
        </w:tabs>
        <w:spacing w:line="276" w:lineRule="auto"/>
        <w:jc w:val="right"/>
        <w:rPr>
          <w:bCs/>
          <w:color w:val="000000"/>
          <w:lang w:val="ro-MD"/>
        </w:rPr>
      </w:pPr>
      <w:bookmarkStart w:id="2" w:name="_Toc449692095"/>
    </w:p>
    <w:p w14:paraId="42827FEF" w14:textId="1C8C9152" w:rsidR="00845868" w:rsidRDefault="00845868" w:rsidP="00E87C7F">
      <w:pPr>
        <w:tabs>
          <w:tab w:val="decimal" w:pos="8364"/>
        </w:tabs>
        <w:spacing w:line="276" w:lineRule="auto"/>
        <w:jc w:val="right"/>
        <w:rPr>
          <w:bCs/>
          <w:color w:val="000000"/>
          <w:lang w:val="ro-MD"/>
        </w:rPr>
      </w:pPr>
    </w:p>
    <w:p w14:paraId="57AFAB63" w14:textId="77777777" w:rsidR="00A80929" w:rsidRDefault="00A80929" w:rsidP="00E87C7F">
      <w:pPr>
        <w:tabs>
          <w:tab w:val="decimal" w:pos="8364"/>
        </w:tabs>
        <w:spacing w:line="276" w:lineRule="auto"/>
        <w:jc w:val="right"/>
        <w:rPr>
          <w:bCs/>
          <w:color w:val="000000"/>
          <w:lang w:val="ro-MD"/>
        </w:rPr>
      </w:pPr>
    </w:p>
    <w:p w14:paraId="49666E2A" w14:textId="77777777" w:rsidR="002E229C" w:rsidRDefault="00E87C7F" w:rsidP="00E87C7F">
      <w:pPr>
        <w:tabs>
          <w:tab w:val="decimal" w:pos="8364"/>
        </w:tabs>
        <w:spacing w:line="276" w:lineRule="auto"/>
        <w:jc w:val="right"/>
        <w:rPr>
          <w:bCs/>
          <w:color w:val="000000"/>
          <w:lang w:val="ro-MD"/>
        </w:rPr>
      </w:pPr>
      <w:r w:rsidRPr="00742EC6">
        <w:rPr>
          <w:bCs/>
          <w:color w:val="000000"/>
          <w:lang w:val="ro-MD"/>
        </w:rPr>
        <w:t xml:space="preserve"> </w:t>
      </w:r>
    </w:p>
    <w:p w14:paraId="575645CA" w14:textId="77777777" w:rsidR="000770C3" w:rsidRDefault="000770C3" w:rsidP="00E87C7F">
      <w:pPr>
        <w:tabs>
          <w:tab w:val="decimal" w:pos="8364"/>
        </w:tabs>
        <w:spacing w:line="276" w:lineRule="auto"/>
        <w:jc w:val="right"/>
        <w:rPr>
          <w:bCs/>
          <w:color w:val="000000"/>
          <w:lang w:val="ro-MD"/>
        </w:rPr>
      </w:pPr>
    </w:p>
    <w:p w14:paraId="21148CA4" w14:textId="74896E38" w:rsidR="00E87C7F" w:rsidRPr="00742EC6" w:rsidRDefault="00E87C7F" w:rsidP="00E87C7F">
      <w:pPr>
        <w:tabs>
          <w:tab w:val="decimal" w:pos="8364"/>
        </w:tabs>
        <w:spacing w:line="276" w:lineRule="auto"/>
        <w:jc w:val="right"/>
        <w:rPr>
          <w:bCs/>
          <w:color w:val="000000"/>
          <w:lang w:val="ro-MD"/>
        </w:rPr>
      </w:pPr>
      <w:r w:rsidRPr="00742EC6">
        <w:rPr>
          <w:bCs/>
          <w:color w:val="000000"/>
          <w:lang w:val="ro-MD"/>
        </w:rPr>
        <w:lastRenderedPageBreak/>
        <w:t xml:space="preserve">  Anexa nr.</w:t>
      </w:r>
      <w:r>
        <w:rPr>
          <w:bCs/>
          <w:color w:val="000000"/>
          <w:lang w:val="ro-MD"/>
        </w:rPr>
        <w:t xml:space="preserve"> 3</w:t>
      </w:r>
    </w:p>
    <w:p w14:paraId="2C643377" w14:textId="77777777" w:rsidR="00E87C7F" w:rsidRPr="00742EC6" w:rsidRDefault="00E87C7F" w:rsidP="00E87C7F">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3E3392AA" w14:textId="7888DE52" w:rsidR="000222A0" w:rsidRDefault="000222A0" w:rsidP="00742EC6">
      <w:pPr>
        <w:tabs>
          <w:tab w:val="decimal" w:pos="8364"/>
        </w:tabs>
        <w:spacing w:line="276" w:lineRule="auto"/>
        <w:ind w:right="-144"/>
        <w:jc w:val="center"/>
        <w:rPr>
          <w:bCs/>
          <w:color w:val="000000"/>
          <w:lang w:val="ro-MD"/>
        </w:rPr>
      </w:pPr>
    </w:p>
    <w:p w14:paraId="35C5DCD0" w14:textId="02B4D622" w:rsidR="00E87C7F" w:rsidRDefault="00E87C7F" w:rsidP="00742EC6">
      <w:pPr>
        <w:tabs>
          <w:tab w:val="decimal" w:pos="8364"/>
        </w:tabs>
        <w:spacing w:line="276" w:lineRule="auto"/>
        <w:ind w:right="-144"/>
        <w:jc w:val="center"/>
        <w:rPr>
          <w:bCs/>
          <w:color w:val="000000"/>
          <w:lang w:val="ro-MD"/>
        </w:rPr>
      </w:pPr>
    </w:p>
    <w:p w14:paraId="7CA87346" w14:textId="77777777" w:rsidR="00E9095A" w:rsidRPr="00FF430B" w:rsidRDefault="00E9095A" w:rsidP="00E9095A">
      <w:pPr>
        <w:tabs>
          <w:tab w:val="left" w:pos="2295"/>
        </w:tabs>
        <w:jc w:val="center"/>
        <w:rPr>
          <w:b/>
          <w:lang w:val="ro-MD"/>
        </w:rPr>
      </w:pPr>
      <w:r w:rsidRPr="00FF430B">
        <w:rPr>
          <w:b/>
          <w:lang w:val="ro-MD"/>
        </w:rPr>
        <w:t>SPECIFICAŢII TEHNICE</w:t>
      </w:r>
    </w:p>
    <w:p w14:paraId="655B2E14" w14:textId="77777777" w:rsidR="00E9095A" w:rsidRPr="00FF430B" w:rsidRDefault="00E9095A" w:rsidP="00E9095A">
      <w:pPr>
        <w:tabs>
          <w:tab w:val="left" w:pos="2295"/>
        </w:tabs>
        <w:jc w:val="both"/>
        <w:rPr>
          <w:lang w:val="ro-MD"/>
        </w:rPr>
      </w:pPr>
    </w:p>
    <w:tbl>
      <w:tblPr>
        <w:tblW w:w="9521"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843"/>
        <w:gridCol w:w="2409"/>
        <w:gridCol w:w="2299"/>
      </w:tblGrid>
      <w:tr w:rsidR="00E9095A" w:rsidRPr="00EC30C2" w14:paraId="3881BF82" w14:textId="77777777" w:rsidTr="00BD3687">
        <w:trPr>
          <w:trHeight w:val="704"/>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039399" w14:textId="77777777" w:rsidR="00E9095A" w:rsidRPr="00E9095A" w:rsidRDefault="00E9095A" w:rsidP="00F735C4">
            <w:pPr>
              <w:jc w:val="both"/>
              <w:rPr>
                <w:b/>
                <w:bCs/>
                <w:noProof w:val="0"/>
                <w:sz w:val="18"/>
                <w:lang w:val="ro-MD"/>
              </w:rPr>
            </w:pPr>
            <w:r w:rsidRPr="00E9095A">
              <w:rPr>
                <w:b/>
                <w:bCs/>
                <w:noProof w:val="0"/>
                <w:sz w:val="18"/>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48BA" w14:textId="77777777" w:rsidR="00E9095A" w:rsidRPr="00E9095A" w:rsidRDefault="00E9095A" w:rsidP="00F735C4">
            <w:pPr>
              <w:jc w:val="center"/>
              <w:rPr>
                <w:b/>
                <w:bCs/>
                <w:noProof w:val="0"/>
                <w:sz w:val="18"/>
                <w:lang w:val="ro-MD"/>
              </w:rPr>
            </w:pPr>
            <w:r w:rsidRPr="00E9095A">
              <w:rPr>
                <w:b/>
                <w:bCs/>
                <w:noProof w:val="0"/>
                <w:sz w:val="18"/>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CA9AA" w14:textId="77777777" w:rsidR="00E9095A" w:rsidRPr="00E9095A" w:rsidRDefault="00E9095A" w:rsidP="00F735C4">
            <w:pPr>
              <w:jc w:val="both"/>
              <w:rPr>
                <w:b/>
                <w:bCs/>
                <w:noProof w:val="0"/>
                <w:sz w:val="18"/>
                <w:lang w:val="ro-MD"/>
              </w:rPr>
            </w:pPr>
            <w:r w:rsidRPr="00E9095A">
              <w:rPr>
                <w:b/>
                <w:bCs/>
                <w:noProof w:val="0"/>
                <w:sz w:val="18"/>
                <w:lang w:val="ro-MD"/>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EF65AA" w14:textId="5193BBA0" w:rsidR="00E9095A" w:rsidRPr="00E9095A" w:rsidRDefault="00E9095A" w:rsidP="00BD3687">
            <w:pPr>
              <w:jc w:val="center"/>
              <w:rPr>
                <w:b/>
                <w:bCs/>
                <w:noProof w:val="0"/>
                <w:sz w:val="18"/>
                <w:lang w:val="ro-MD"/>
              </w:rPr>
            </w:pPr>
            <w:r w:rsidRPr="00E9095A">
              <w:rPr>
                <w:b/>
                <w:sz w:val="18"/>
                <w:lang w:val="ro-MD"/>
              </w:rPr>
              <w:t>Specificarea tehnică deplină solicitată de către autoritatea contractantă</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1C0C17" w14:textId="77777777" w:rsidR="00E9095A" w:rsidRPr="00E9095A" w:rsidRDefault="00E9095A" w:rsidP="00F735C4">
            <w:pPr>
              <w:jc w:val="center"/>
              <w:rPr>
                <w:b/>
                <w:sz w:val="18"/>
                <w:lang w:val="ro-MD"/>
              </w:rPr>
            </w:pPr>
            <w:r w:rsidRPr="00E9095A">
              <w:rPr>
                <w:b/>
                <w:bCs/>
                <w:noProof w:val="0"/>
                <w:sz w:val="18"/>
                <w:lang w:val="ro-MD"/>
              </w:rPr>
              <w:t xml:space="preserve">Specificarea tehnică </w:t>
            </w:r>
            <w:r w:rsidRPr="00E9095A">
              <w:rPr>
                <w:b/>
                <w:sz w:val="18"/>
                <w:lang w:val="ro-MD"/>
              </w:rPr>
              <w:t>deplină propusă de către ofertant</w:t>
            </w:r>
          </w:p>
          <w:p w14:paraId="1808A653" w14:textId="77777777" w:rsidR="00E9095A" w:rsidRPr="00E9095A" w:rsidRDefault="00E9095A" w:rsidP="00F735C4">
            <w:pPr>
              <w:jc w:val="both"/>
              <w:rPr>
                <w:b/>
                <w:bCs/>
                <w:noProof w:val="0"/>
                <w:sz w:val="18"/>
                <w:lang w:val="ro-MD"/>
              </w:rPr>
            </w:pPr>
          </w:p>
        </w:tc>
        <w:tc>
          <w:tcPr>
            <w:tcW w:w="229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E17B12" w14:textId="77777777" w:rsidR="00E9095A" w:rsidRPr="00E9095A" w:rsidRDefault="00E9095A" w:rsidP="00F735C4">
            <w:pPr>
              <w:ind w:right="943"/>
              <w:jc w:val="center"/>
              <w:rPr>
                <w:b/>
                <w:bCs/>
                <w:noProof w:val="0"/>
                <w:sz w:val="18"/>
                <w:lang w:val="ro-MD"/>
              </w:rPr>
            </w:pPr>
            <w:r w:rsidRPr="00E9095A">
              <w:rPr>
                <w:b/>
                <w:bCs/>
                <w:noProof w:val="0"/>
                <w:sz w:val="18"/>
                <w:lang w:val="ro-MD"/>
              </w:rPr>
              <w:t>Standarde de</w:t>
            </w:r>
          </w:p>
          <w:p w14:paraId="4B3B2EDD" w14:textId="77777777" w:rsidR="00E9095A" w:rsidRPr="00E9095A" w:rsidRDefault="00E9095A" w:rsidP="00F735C4">
            <w:pPr>
              <w:ind w:right="943"/>
              <w:jc w:val="center"/>
              <w:rPr>
                <w:b/>
                <w:bCs/>
                <w:noProof w:val="0"/>
                <w:sz w:val="18"/>
                <w:lang w:val="ro-MD"/>
              </w:rPr>
            </w:pPr>
            <w:r w:rsidRPr="00E9095A">
              <w:rPr>
                <w:b/>
                <w:bCs/>
                <w:noProof w:val="0"/>
                <w:sz w:val="18"/>
                <w:lang w:val="ro-MD"/>
              </w:rPr>
              <w:t>referinţă</w:t>
            </w:r>
          </w:p>
        </w:tc>
      </w:tr>
      <w:tr w:rsidR="00BD3687" w:rsidRPr="00EC30C2" w14:paraId="56FEA62E" w14:textId="77777777" w:rsidTr="00BD3687">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91B97E" w14:textId="1F447E7B" w:rsidR="00BD3687" w:rsidRPr="00FF430B" w:rsidRDefault="00BD3687" w:rsidP="00BD3687">
            <w:pPr>
              <w:jc w:val="both"/>
              <w:rPr>
                <w:noProof w:val="0"/>
                <w:lang w:val="ro-MD"/>
              </w:rPr>
            </w:pPr>
            <w:r>
              <w:rPr>
                <w:noProof w:val="0"/>
                <w:lang w:val="ro-MD"/>
              </w:rPr>
              <w:t>2</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45A15E7" w14:textId="77777777" w:rsidR="006E72C5" w:rsidRPr="008154DE" w:rsidRDefault="006E72C5" w:rsidP="006E72C5">
            <w:pPr>
              <w:autoSpaceDE w:val="0"/>
              <w:autoSpaceDN w:val="0"/>
              <w:adjustRightInd w:val="0"/>
              <w:jc w:val="both"/>
              <w:rPr>
                <w:rFonts w:eastAsiaTheme="minorHAnsi"/>
                <w:i/>
                <w:iCs/>
                <w:noProof w:val="0"/>
                <w:color w:val="000000"/>
                <w:lang w:val="en-US"/>
              </w:rPr>
            </w:pPr>
            <w:proofErr w:type="spellStart"/>
            <w:r w:rsidRPr="008154DE">
              <w:rPr>
                <w:rFonts w:eastAsiaTheme="minorHAnsi"/>
                <w:i/>
                <w:iCs/>
                <w:noProof w:val="0"/>
                <w:color w:val="000000"/>
                <w:lang w:val="en-US"/>
              </w:rPr>
              <w:t>Lucrări</w:t>
            </w:r>
            <w:proofErr w:type="spellEnd"/>
            <w:r w:rsidRPr="008154DE">
              <w:rPr>
                <w:rFonts w:eastAsiaTheme="minorHAnsi"/>
                <w:i/>
                <w:iCs/>
                <w:noProof w:val="0"/>
                <w:color w:val="000000"/>
                <w:lang w:val="en-US"/>
              </w:rPr>
              <w:t xml:space="preserve"> </w:t>
            </w:r>
            <w:proofErr w:type="spellStart"/>
            <w:r w:rsidRPr="008154DE">
              <w:rPr>
                <w:rFonts w:eastAsiaTheme="minorHAnsi"/>
                <w:i/>
                <w:iCs/>
                <w:noProof w:val="0"/>
                <w:color w:val="000000"/>
                <w:lang w:val="en-US"/>
              </w:rPr>
              <w:t>reparație</w:t>
            </w:r>
            <w:proofErr w:type="spellEnd"/>
            <w:r w:rsidRPr="008154DE">
              <w:rPr>
                <w:rFonts w:eastAsiaTheme="minorHAnsi"/>
                <w:i/>
                <w:iCs/>
                <w:noProof w:val="0"/>
                <w:color w:val="000000"/>
                <w:lang w:val="en-US"/>
              </w:rPr>
              <w:t xml:space="preserve"> a </w:t>
            </w:r>
            <w:proofErr w:type="spellStart"/>
            <w:r w:rsidRPr="008154DE">
              <w:rPr>
                <w:rFonts w:eastAsiaTheme="minorHAnsi"/>
                <w:i/>
                <w:iCs/>
                <w:noProof w:val="0"/>
                <w:color w:val="000000"/>
                <w:lang w:val="en-US"/>
              </w:rPr>
              <w:t>garajului-depozit</w:t>
            </w:r>
            <w:proofErr w:type="spellEnd"/>
            <w:r w:rsidRPr="008154DE">
              <w:rPr>
                <w:rFonts w:eastAsiaTheme="minorHAnsi"/>
                <w:i/>
                <w:iCs/>
                <w:noProof w:val="0"/>
                <w:color w:val="000000"/>
                <w:lang w:val="en-US"/>
              </w:rPr>
              <w:t xml:space="preserve"> </w:t>
            </w:r>
            <w:proofErr w:type="spellStart"/>
            <w:r w:rsidRPr="008154DE">
              <w:rPr>
                <w:rFonts w:eastAsiaTheme="minorHAnsi"/>
                <w:i/>
                <w:iCs/>
                <w:noProof w:val="0"/>
                <w:color w:val="000000"/>
                <w:lang w:val="en-US"/>
              </w:rPr>
              <w:t>amplasat</w:t>
            </w:r>
            <w:proofErr w:type="spellEnd"/>
            <w:r w:rsidRPr="008154DE">
              <w:rPr>
                <w:rFonts w:eastAsiaTheme="minorHAnsi"/>
                <w:i/>
                <w:iCs/>
                <w:noProof w:val="0"/>
                <w:color w:val="000000"/>
                <w:lang w:val="en-US"/>
              </w:rPr>
              <w:t xml:space="preserve"> la </w:t>
            </w:r>
            <w:proofErr w:type="spellStart"/>
            <w:r w:rsidRPr="008154DE">
              <w:rPr>
                <w:rFonts w:eastAsiaTheme="minorHAnsi"/>
                <w:i/>
                <w:iCs/>
                <w:noProof w:val="0"/>
                <w:color w:val="000000"/>
                <w:lang w:val="en-US"/>
              </w:rPr>
              <w:t>sediul</w:t>
            </w:r>
            <w:proofErr w:type="spellEnd"/>
            <w:r w:rsidRPr="008154DE">
              <w:rPr>
                <w:rFonts w:eastAsiaTheme="minorHAnsi"/>
                <w:i/>
                <w:iCs/>
                <w:noProof w:val="0"/>
                <w:color w:val="000000"/>
                <w:lang w:val="en-US"/>
              </w:rPr>
              <w:t xml:space="preserve"> STI, din str. Alexei </w:t>
            </w:r>
            <w:proofErr w:type="spellStart"/>
            <w:r w:rsidRPr="008154DE">
              <w:rPr>
                <w:rFonts w:eastAsiaTheme="minorHAnsi"/>
                <w:i/>
                <w:iCs/>
                <w:noProof w:val="0"/>
                <w:color w:val="000000"/>
                <w:lang w:val="en-US"/>
              </w:rPr>
              <w:t>Șciusev</w:t>
            </w:r>
            <w:proofErr w:type="spellEnd"/>
            <w:r w:rsidRPr="008154DE">
              <w:rPr>
                <w:rFonts w:eastAsiaTheme="minorHAnsi"/>
                <w:i/>
                <w:iCs/>
                <w:noProof w:val="0"/>
                <w:color w:val="000000"/>
                <w:lang w:val="en-US"/>
              </w:rPr>
              <w:t xml:space="preserve">, nr. 12, </w:t>
            </w:r>
            <w:proofErr w:type="spellStart"/>
            <w:r w:rsidRPr="008154DE">
              <w:rPr>
                <w:rFonts w:eastAsiaTheme="minorHAnsi"/>
                <w:i/>
                <w:iCs/>
                <w:noProof w:val="0"/>
                <w:color w:val="000000"/>
                <w:lang w:val="en-US"/>
              </w:rPr>
              <w:t>mun</w:t>
            </w:r>
            <w:proofErr w:type="spellEnd"/>
            <w:r w:rsidRPr="008154DE">
              <w:rPr>
                <w:rFonts w:eastAsiaTheme="minorHAnsi"/>
                <w:i/>
                <w:iCs/>
                <w:noProof w:val="0"/>
                <w:color w:val="000000"/>
                <w:lang w:val="en-US"/>
              </w:rPr>
              <w:t xml:space="preserve">. </w:t>
            </w:r>
            <w:proofErr w:type="spellStart"/>
            <w:r w:rsidRPr="008154DE">
              <w:rPr>
                <w:rFonts w:eastAsiaTheme="minorHAnsi"/>
                <w:i/>
                <w:iCs/>
                <w:noProof w:val="0"/>
                <w:color w:val="000000"/>
                <w:lang w:val="en-US"/>
              </w:rPr>
              <w:t>Chișinău</w:t>
            </w:r>
            <w:proofErr w:type="spellEnd"/>
            <w:r w:rsidRPr="008154DE">
              <w:rPr>
                <w:rFonts w:eastAsiaTheme="minorHAnsi"/>
                <w:i/>
                <w:iCs/>
                <w:noProof w:val="0"/>
                <w:color w:val="000000"/>
                <w:lang w:val="en-US"/>
              </w:rPr>
              <w:t xml:space="preserve"> </w:t>
            </w:r>
          </w:p>
          <w:p w14:paraId="4B85D304" w14:textId="77777777" w:rsidR="00BD3687" w:rsidRPr="00FF430B" w:rsidRDefault="00BD3687" w:rsidP="00BD3687">
            <w:pPr>
              <w:jc w:val="cente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6F840E2E" w14:textId="77777777" w:rsidR="006E72C5" w:rsidRPr="009021BD" w:rsidRDefault="006E72C5" w:rsidP="006E72C5">
            <w:pPr>
              <w:tabs>
                <w:tab w:val="left" w:pos="284"/>
              </w:tabs>
              <w:spacing w:line="360" w:lineRule="auto"/>
              <w:jc w:val="center"/>
              <w:rPr>
                <w:bCs/>
                <w:color w:val="FF0000"/>
                <w:lang w:val="ro-MD"/>
              </w:rPr>
            </w:pPr>
            <w:r w:rsidRPr="009021BD">
              <w:rPr>
                <w:bCs/>
                <w:color w:val="000000" w:themeColor="text1"/>
                <w:lang w:val="ro-MD"/>
              </w:rPr>
              <w:t>45450000-6</w:t>
            </w:r>
          </w:p>
          <w:p w14:paraId="67FD1BCA" w14:textId="77777777" w:rsidR="00BD3687" w:rsidRPr="00FF430B" w:rsidRDefault="00BD3687" w:rsidP="00BD3687">
            <w:pPr>
              <w:ind w:left="113" w:right="113"/>
              <w:jc w:val="center"/>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84440A" w14:textId="77777777" w:rsidR="00F571A1" w:rsidRPr="00F571A1" w:rsidRDefault="00F571A1" w:rsidP="00F571A1">
            <w:pPr>
              <w:pStyle w:val="2"/>
              <w:spacing w:before="0"/>
              <w:jc w:val="center"/>
              <w:rPr>
                <w:rFonts w:ascii="Times New Roman" w:hAnsi="Times New Roman" w:cs="Times New Roman"/>
                <w:b w:val="0"/>
                <w:color w:val="000000" w:themeColor="text1"/>
                <w:sz w:val="24"/>
                <w:szCs w:val="24"/>
                <w:lang w:val="ro-MD"/>
              </w:rPr>
            </w:pPr>
            <w:r w:rsidRPr="00F571A1">
              <w:rPr>
                <w:rFonts w:ascii="Times New Roman" w:hAnsi="Times New Roman" w:cs="Times New Roman"/>
                <w:b w:val="0"/>
                <w:color w:val="000000" w:themeColor="text1"/>
                <w:sz w:val="24"/>
                <w:szCs w:val="24"/>
                <w:shd w:val="clear" w:color="auto" w:fill="FFFFFF"/>
                <w:lang w:val="ro-MD"/>
              </w:rPr>
              <w:t>conform</w:t>
            </w:r>
            <w:r w:rsidRPr="00F571A1">
              <w:rPr>
                <w:rFonts w:ascii="Times New Roman" w:hAnsi="Times New Roman" w:cs="Times New Roman"/>
                <w:b w:val="0"/>
                <w:color w:val="000000" w:themeColor="text1"/>
                <w:sz w:val="24"/>
                <w:szCs w:val="24"/>
                <w:lang w:val="ro-MD"/>
              </w:rPr>
              <w:t xml:space="preserve"> caietului de sarcini</w:t>
            </w:r>
          </w:p>
          <w:p w14:paraId="741FFE54" w14:textId="4B3320CE" w:rsidR="00BD3687" w:rsidRPr="00EC068A" w:rsidRDefault="00F571A1" w:rsidP="00F571A1">
            <w:pPr>
              <w:pStyle w:val="2"/>
              <w:spacing w:before="0"/>
              <w:jc w:val="center"/>
              <w:rPr>
                <w:rFonts w:ascii="Times New Roman" w:hAnsi="Times New Roman" w:cs="Times New Roman"/>
                <w:b w:val="0"/>
                <w:color w:val="000000" w:themeColor="text1"/>
                <w:sz w:val="24"/>
                <w:szCs w:val="24"/>
                <w:shd w:val="clear" w:color="auto" w:fill="FFFFFF"/>
                <w:lang w:val="ro-MD"/>
              </w:rPr>
            </w:pPr>
            <w:r w:rsidRPr="00F571A1">
              <w:rPr>
                <w:rFonts w:ascii="Times New Roman" w:hAnsi="Times New Roman" w:cs="Times New Roman"/>
                <w:b w:val="0"/>
                <w:color w:val="000000" w:themeColor="text1"/>
                <w:sz w:val="24"/>
                <w:szCs w:val="24"/>
                <w:lang w:val="ro-MD"/>
              </w:rPr>
              <w:t xml:space="preserve"> formularul de deviz nr.1 – lista cu cantitățile de lucrări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6CD694" w14:textId="77777777" w:rsidR="00BD3687" w:rsidRPr="00FF430B" w:rsidRDefault="00BD3687" w:rsidP="00BD3687">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709B33" w14:textId="77777777" w:rsidR="00BD3687" w:rsidRPr="00FF430B" w:rsidRDefault="00BD3687" w:rsidP="00BD3687">
            <w:pPr>
              <w:jc w:val="both"/>
              <w:rPr>
                <w:noProof w:val="0"/>
                <w:lang w:val="ro-MD"/>
              </w:rPr>
            </w:pPr>
          </w:p>
        </w:tc>
      </w:tr>
      <w:tr w:rsidR="00BD3687" w:rsidRPr="00EC30C2" w14:paraId="43B827B8" w14:textId="77777777" w:rsidTr="00F735C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76784" w14:textId="77777777" w:rsidR="00BD3687" w:rsidRPr="00FF430B" w:rsidRDefault="00BD3687" w:rsidP="00BD3687">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AB127C" w14:textId="77777777" w:rsidR="00BD3687" w:rsidRPr="00FF430B" w:rsidRDefault="00BD3687" w:rsidP="00BD3687">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F10F96" w14:textId="77777777" w:rsidR="00BD3687" w:rsidRPr="00FF430B" w:rsidRDefault="00BD3687" w:rsidP="00BD3687">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EFE6F4" w14:textId="77777777" w:rsidR="00BD3687" w:rsidRPr="00FF430B" w:rsidRDefault="00BD3687" w:rsidP="00BD368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BE30C" w14:textId="77777777" w:rsidR="00BD3687" w:rsidRPr="00FF430B" w:rsidRDefault="00BD3687" w:rsidP="00BD3687">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C23D57" w14:textId="77777777" w:rsidR="00BD3687" w:rsidRPr="00FF430B" w:rsidRDefault="00BD3687" w:rsidP="00BD3687">
            <w:pPr>
              <w:jc w:val="both"/>
              <w:rPr>
                <w:noProof w:val="0"/>
                <w:lang w:val="ro-MD"/>
              </w:rPr>
            </w:pPr>
          </w:p>
        </w:tc>
      </w:tr>
    </w:tbl>
    <w:p w14:paraId="7F3F2D09" w14:textId="77777777" w:rsidR="000222A0" w:rsidRDefault="000222A0" w:rsidP="00742EC6">
      <w:pPr>
        <w:tabs>
          <w:tab w:val="decimal" w:pos="8364"/>
        </w:tabs>
        <w:spacing w:line="276" w:lineRule="auto"/>
        <w:ind w:right="-144"/>
        <w:jc w:val="center"/>
        <w:rPr>
          <w:bCs/>
          <w:color w:val="000000"/>
          <w:lang w:val="ro-MD"/>
        </w:rPr>
      </w:pPr>
    </w:p>
    <w:p w14:paraId="30280016" w14:textId="77777777" w:rsidR="000222A0" w:rsidRDefault="000222A0" w:rsidP="00742EC6">
      <w:pPr>
        <w:tabs>
          <w:tab w:val="decimal" w:pos="8364"/>
        </w:tabs>
        <w:spacing w:line="276" w:lineRule="auto"/>
        <w:ind w:right="-144"/>
        <w:jc w:val="center"/>
        <w:rPr>
          <w:bCs/>
          <w:color w:val="000000"/>
          <w:lang w:val="ro-MD"/>
        </w:rPr>
      </w:pPr>
    </w:p>
    <w:p w14:paraId="2D1B4C1D" w14:textId="77777777" w:rsidR="000222A0" w:rsidRDefault="000222A0" w:rsidP="00742EC6">
      <w:pPr>
        <w:tabs>
          <w:tab w:val="decimal" w:pos="8364"/>
        </w:tabs>
        <w:spacing w:line="276" w:lineRule="auto"/>
        <w:ind w:right="-144"/>
        <w:jc w:val="center"/>
        <w:rPr>
          <w:bCs/>
          <w:color w:val="000000"/>
          <w:lang w:val="ro-MD"/>
        </w:rPr>
      </w:pPr>
    </w:p>
    <w:p w14:paraId="3FBC13CD" w14:textId="77777777" w:rsidR="000222A0" w:rsidRDefault="000222A0" w:rsidP="00742EC6">
      <w:pPr>
        <w:tabs>
          <w:tab w:val="decimal" w:pos="8364"/>
        </w:tabs>
        <w:spacing w:line="276" w:lineRule="auto"/>
        <w:ind w:right="-144"/>
        <w:jc w:val="center"/>
        <w:rPr>
          <w:bCs/>
          <w:color w:val="000000"/>
          <w:lang w:val="ro-MD"/>
        </w:rPr>
      </w:pPr>
    </w:p>
    <w:p w14:paraId="4747A216" w14:textId="77777777" w:rsidR="00D828DB" w:rsidRPr="00FF430B" w:rsidRDefault="00D828DB" w:rsidP="00D828DB">
      <w:pPr>
        <w:jc w:val="both"/>
        <w:rPr>
          <w:rFonts w:eastAsia="PMingLiU"/>
          <w:lang w:val="ro-MD" w:eastAsia="zh-CN"/>
        </w:rPr>
      </w:pPr>
      <w:r w:rsidRPr="00FF430B">
        <w:rPr>
          <w:rFonts w:eastAsia="PMingLiU"/>
          <w:lang w:val="ro-MD" w:eastAsia="zh-CN"/>
        </w:rPr>
        <w:t>Semnat: ______________________________________</w:t>
      </w:r>
    </w:p>
    <w:p w14:paraId="22220E98" w14:textId="77777777" w:rsidR="00D828DB" w:rsidRPr="00FF430B" w:rsidRDefault="00D828DB" w:rsidP="00D828DB">
      <w:pPr>
        <w:jc w:val="both"/>
        <w:rPr>
          <w:rFonts w:eastAsia="PMingLiU"/>
          <w:lang w:val="ro-MD" w:eastAsia="zh-CN"/>
        </w:rPr>
      </w:pPr>
      <w:r w:rsidRPr="00FF430B">
        <w:rPr>
          <w:rFonts w:eastAsia="PMingLiU"/>
          <w:lang w:val="ro-MD" w:eastAsia="zh-CN"/>
        </w:rPr>
        <w:t>Nume: _______________________________________</w:t>
      </w:r>
    </w:p>
    <w:p w14:paraId="0F96A694" w14:textId="77777777" w:rsidR="00D828DB" w:rsidRPr="00FF430B" w:rsidRDefault="00D828DB" w:rsidP="00D828DB">
      <w:pPr>
        <w:jc w:val="both"/>
        <w:rPr>
          <w:rFonts w:eastAsia="PMingLiU"/>
          <w:lang w:val="ro-MD" w:eastAsia="zh-CN"/>
        </w:rPr>
      </w:pPr>
      <w:r w:rsidRPr="00FF430B">
        <w:rPr>
          <w:rFonts w:eastAsia="PMingLiU"/>
          <w:lang w:val="ro-MD" w:eastAsia="zh-CN"/>
        </w:rPr>
        <w:t>Funcţia în cadrul întreprinderii: _________________________</w:t>
      </w:r>
    </w:p>
    <w:p w14:paraId="21812893" w14:textId="77777777" w:rsidR="00D828DB" w:rsidRPr="00FF430B" w:rsidRDefault="00D828DB" w:rsidP="00D828DB">
      <w:pPr>
        <w:jc w:val="both"/>
        <w:rPr>
          <w:rFonts w:eastAsia="PMingLiU"/>
          <w:lang w:val="ro-MD" w:eastAsia="zh-CN"/>
        </w:rPr>
      </w:pPr>
      <w:r w:rsidRPr="00FF430B">
        <w:rPr>
          <w:rFonts w:eastAsia="PMingLiU"/>
          <w:lang w:val="ro-MD" w:eastAsia="zh-CN"/>
        </w:rPr>
        <w:t>Denumirea întreprinderii: ______________________________</w:t>
      </w:r>
    </w:p>
    <w:p w14:paraId="04C352CC" w14:textId="77777777" w:rsidR="000222A0" w:rsidRDefault="000222A0" w:rsidP="00742EC6">
      <w:pPr>
        <w:tabs>
          <w:tab w:val="decimal" w:pos="8364"/>
        </w:tabs>
        <w:spacing w:line="276" w:lineRule="auto"/>
        <w:ind w:right="-144"/>
        <w:jc w:val="center"/>
        <w:rPr>
          <w:bCs/>
          <w:color w:val="000000"/>
          <w:lang w:val="ro-MD"/>
        </w:rPr>
      </w:pPr>
    </w:p>
    <w:p w14:paraId="048324BB" w14:textId="77777777" w:rsidR="000222A0" w:rsidRDefault="000222A0" w:rsidP="00742EC6">
      <w:pPr>
        <w:tabs>
          <w:tab w:val="decimal" w:pos="8364"/>
        </w:tabs>
        <w:spacing w:line="276" w:lineRule="auto"/>
        <w:ind w:right="-144"/>
        <w:jc w:val="center"/>
        <w:rPr>
          <w:bCs/>
          <w:color w:val="000000"/>
          <w:lang w:val="ro-MD"/>
        </w:rPr>
      </w:pPr>
    </w:p>
    <w:p w14:paraId="3AA740D0" w14:textId="77777777" w:rsidR="000222A0" w:rsidRDefault="000222A0" w:rsidP="00742EC6">
      <w:pPr>
        <w:tabs>
          <w:tab w:val="decimal" w:pos="8364"/>
        </w:tabs>
        <w:spacing w:line="276" w:lineRule="auto"/>
        <w:ind w:right="-144"/>
        <w:jc w:val="center"/>
        <w:rPr>
          <w:bCs/>
          <w:color w:val="000000"/>
          <w:lang w:val="ro-MD"/>
        </w:rPr>
      </w:pPr>
    </w:p>
    <w:p w14:paraId="47FF4DE5" w14:textId="77777777" w:rsidR="000222A0" w:rsidRDefault="000222A0" w:rsidP="00742EC6">
      <w:pPr>
        <w:tabs>
          <w:tab w:val="decimal" w:pos="8364"/>
        </w:tabs>
        <w:spacing w:line="276" w:lineRule="auto"/>
        <w:ind w:right="-144"/>
        <w:jc w:val="center"/>
        <w:rPr>
          <w:bCs/>
          <w:color w:val="000000"/>
          <w:lang w:val="ro-MD"/>
        </w:rPr>
      </w:pPr>
    </w:p>
    <w:p w14:paraId="725AB304" w14:textId="77777777" w:rsidR="000222A0" w:rsidRDefault="000222A0" w:rsidP="00742EC6">
      <w:pPr>
        <w:tabs>
          <w:tab w:val="decimal" w:pos="8364"/>
        </w:tabs>
        <w:spacing w:line="276" w:lineRule="auto"/>
        <w:ind w:right="-144"/>
        <w:jc w:val="center"/>
        <w:rPr>
          <w:bCs/>
          <w:color w:val="000000"/>
          <w:lang w:val="ro-MD"/>
        </w:rPr>
      </w:pPr>
    </w:p>
    <w:p w14:paraId="3C89A87A" w14:textId="77777777" w:rsidR="000222A0" w:rsidRDefault="000222A0" w:rsidP="00742EC6">
      <w:pPr>
        <w:tabs>
          <w:tab w:val="decimal" w:pos="8364"/>
        </w:tabs>
        <w:spacing w:line="276" w:lineRule="auto"/>
        <w:ind w:right="-144"/>
        <w:jc w:val="center"/>
        <w:rPr>
          <w:bCs/>
          <w:color w:val="000000"/>
          <w:lang w:val="ro-MD"/>
        </w:rPr>
      </w:pPr>
    </w:p>
    <w:p w14:paraId="13BC6D64" w14:textId="77777777" w:rsidR="000222A0" w:rsidRDefault="000222A0" w:rsidP="00742EC6">
      <w:pPr>
        <w:tabs>
          <w:tab w:val="decimal" w:pos="8364"/>
        </w:tabs>
        <w:spacing w:line="276" w:lineRule="auto"/>
        <w:ind w:right="-144"/>
        <w:jc w:val="center"/>
        <w:rPr>
          <w:bCs/>
          <w:color w:val="000000"/>
          <w:lang w:val="ro-MD"/>
        </w:rPr>
      </w:pPr>
    </w:p>
    <w:p w14:paraId="003FA5C2" w14:textId="77777777" w:rsidR="000222A0" w:rsidRDefault="000222A0" w:rsidP="00742EC6">
      <w:pPr>
        <w:tabs>
          <w:tab w:val="decimal" w:pos="8364"/>
        </w:tabs>
        <w:spacing w:line="276" w:lineRule="auto"/>
        <w:ind w:right="-144"/>
        <w:jc w:val="center"/>
        <w:rPr>
          <w:bCs/>
          <w:color w:val="000000"/>
          <w:lang w:val="ro-MD"/>
        </w:rPr>
      </w:pPr>
    </w:p>
    <w:p w14:paraId="78C40506" w14:textId="77777777" w:rsidR="000222A0" w:rsidRDefault="000222A0" w:rsidP="00742EC6">
      <w:pPr>
        <w:tabs>
          <w:tab w:val="decimal" w:pos="8364"/>
        </w:tabs>
        <w:spacing w:line="276" w:lineRule="auto"/>
        <w:ind w:right="-144"/>
        <w:jc w:val="center"/>
        <w:rPr>
          <w:bCs/>
          <w:color w:val="000000"/>
          <w:lang w:val="ro-MD"/>
        </w:rPr>
      </w:pPr>
    </w:p>
    <w:p w14:paraId="42277052" w14:textId="2660E253" w:rsidR="000222A0" w:rsidRDefault="000222A0" w:rsidP="00742EC6">
      <w:pPr>
        <w:tabs>
          <w:tab w:val="decimal" w:pos="8364"/>
        </w:tabs>
        <w:spacing w:line="276" w:lineRule="auto"/>
        <w:ind w:right="-144"/>
        <w:jc w:val="center"/>
        <w:rPr>
          <w:bCs/>
          <w:color w:val="000000"/>
          <w:lang w:val="ro-MD"/>
        </w:rPr>
      </w:pPr>
    </w:p>
    <w:p w14:paraId="6DD74ABD" w14:textId="775B2486" w:rsidR="00F32C5A" w:rsidRDefault="00F32C5A" w:rsidP="00742EC6">
      <w:pPr>
        <w:tabs>
          <w:tab w:val="decimal" w:pos="8364"/>
        </w:tabs>
        <w:spacing w:line="276" w:lineRule="auto"/>
        <w:ind w:right="-144"/>
        <w:jc w:val="center"/>
        <w:rPr>
          <w:bCs/>
          <w:color w:val="000000"/>
          <w:lang w:val="ro-MD"/>
        </w:rPr>
      </w:pPr>
    </w:p>
    <w:p w14:paraId="7E953039" w14:textId="3C67EB2D" w:rsidR="00F32C5A" w:rsidRDefault="00F32C5A" w:rsidP="00742EC6">
      <w:pPr>
        <w:tabs>
          <w:tab w:val="decimal" w:pos="8364"/>
        </w:tabs>
        <w:spacing w:line="276" w:lineRule="auto"/>
        <w:ind w:right="-144"/>
        <w:jc w:val="center"/>
        <w:rPr>
          <w:bCs/>
          <w:color w:val="000000"/>
          <w:lang w:val="ro-MD"/>
        </w:rPr>
      </w:pPr>
    </w:p>
    <w:p w14:paraId="79B5E98C" w14:textId="52CD95A5" w:rsidR="00F32C5A" w:rsidRDefault="00F32C5A" w:rsidP="00742EC6">
      <w:pPr>
        <w:tabs>
          <w:tab w:val="decimal" w:pos="8364"/>
        </w:tabs>
        <w:spacing w:line="276" w:lineRule="auto"/>
        <w:ind w:right="-144"/>
        <w:jc w:val="center"/>
        <w:rPr>
          <w:bCs/>
          <w:color w:val="000000"/>
          <w:lang w:val="ro-MD"/>
        </w:rPr>
      </w:pPr>
    </w:p>
    <w:p w14:paraId="33F2C976" w14:textId="04278AA3" w:rsidR="00F32C5A" w:rsidRDefault="00F32C5A" w:rsidP="00742EC6">
      <w:pPr>
        <w:tabs>
          <w:tab w:val="decimal" w:pos="8364"/>
        </w:tabs>
        <w:spacing w:line="276" w:lineRule="auto"/>
        <w:ind w:right="-144"/>
        <w:jc w:val="center"/>
        <w:rPr>
          <w:bCs/>
          <w:color w:val="000000"/>
          <w:lang w:val="ro-MD"/>
        </w:rPr>
      </w:pPr>
    </w:p>
    <w:p w14:paraId="7BFE4FBA" w14:textId="66457B78" w:rsidR="00F32C5A" w:rsidRDefault="00F32C5A" w:rsidP="00742EC6">
      <w:pPr>
        <w:tabs>
          <w:tab w:val="decimal" w:pos="8364"/>
        </w:tabs>
        <w:spacing w:line="276" w:lineRule="auto"/>
        <w:ind w:right="-144"/>
        <w:jc w:val="center"/>
        <w:rPr>
          <w:bCs/>
          <w:color w:val="000000"/>
          <w:lang w:val="ro-MD"/>
        </w:rPr>
      </w:pPr>
    </w:p>
    <w:p w14:paraId="129E8FD3" w14:textId="68005456" w:rsidR="00F32C5A" w:rsidRDefault="00F32C5A" w:rsidP="00742EC6">
      <w:pPr>
        <w:tabs>
          <w:tab w:val="decimal" w:pos="8364"/>
        </w:tabs>
        <w:spacing w:line="276" w:lineRule="auto"/>
        <w:ind w:right="-144"/>
        <w:jc w:val="center"/>
        <w:rPr>
          <w:bCs/>
          <w:color w:val="000000"/>
          <w:lang w:val="ro-MD"/>
        </w:rPr>
      </w:pPr>
    </w:p>
    <w:p w14:paraId="6FB05A68" w14:textId="5B892896" w:rsidR="00F32C5A" w:rsidRDefault="00F32C5A" w:rsidP="00742EC6">
      <w:pPr>
        <w:tabs>
          <w:tab w:val="decimal" w:pos="8364"/>
        </w:tabs>
        <w:spacing w:line="276" w:lineRule="auto"/>
        <w:ind w:right="-144"/>
        <w:jc w:val="center"/>
        <w:rPr>
          <w:bCs/>
          <w:color w:val="000000"/>
          <w:lang w:val="ro-MD"/>
        </w:rPr>
      </w:pPr>
    </w:p>
    <w:p w14:paraId="37E6F668" w14:textId="3287CD8C" w:rsidR="00F32C5A" w:rsidRDefault="00F32C5A" w:rsidP="00742EC6">
      <w:pPr>
        <w:tabs>
          <w:tab w:val="decimal" w:pos="8364"/>
        </w:tabs>
        <w:spacing w:line="276" w:lineRule="auto"/>
        <w:ind w:right="-144"/>
        <w:jc w:val="center"/>
        <w:rPr>
          <w:bCs/>
          <w:color w:val="000000"/>
          <w:lang w:val="ro-MD"/>
        </w:rPr>
      </w:pPr>
    </w:p>
    <w:p w14:paraId="1EE53E91" w14:textId="5B9DF7D2" w:rsidR="00F32C5A" w:rsidRDefault="00F32C5A" w:rsidP="00742EC6">
      <w:pPr>
        <w:tabs>
          <w:tab w:val="decimal" w:pos="8364"/>
        </w:tabs>
        <w:spacing w:line="276" w:lineRule="auto"/>
        <w:ind w:right="-144"/>
        <w:jc w:val="center"/>
        <w:rPr>
          <w:bCs/>
          <w:color w:val="000000"/>
          <w:lang w:val="ro-MD"/>
        </w:rPr>
      </w:pPr>
    </w:p>
    <w:p w14:paraId="56392780" w14:textId="77777777" w:rsidR="00F32C5A" w:rsidRDefault="00F32C5A" w:rsidP="00742EC6">
      <w:pPr>
        <w:tabs>
          <w:tab w:val="decimal" w:pos="8364"/>
        </w:tabs>
        <w:spacing w:line="276" w:lineRule="auto"/>
        <w:ind w:right="-144"/>
        <w:jc w:val="center"/>
        <w:rPr>
          <w:bCs/>
          <w:color w:val="000000"/>
          <w:lang w:val="ro-MD"/>
        </w:rPr>
      </w:pPr>
    </w:p>
    <w:p w14:paraId="4B0BD116" w14:textId="77777777" w:rsidR="000222A0" w:rsidRDefault="000222A0" w:rsidP="00742EC6">
      <w:pPr>
        <w:tabs>
          <w:tab w:val="decimal" w:pos="8364"/>
        </w:tabs>
        <w:spacing w:line="276" w:lineRule="auto"/>
        <w:ind w:right="-144"/>
        <w:jc w:val="center"/>
        <w:rPr>
          <w:bCs/>
          <w:color w:val="000000"/>
          <w:lang w:val="ro-MD"/>
        </w:rPr>
      </w:pPr>
    </w:p>
    <w:p w14:paraId="6953101A" w14:textId="77777777" w:rsidR="000222A0" w:rsidRDefault="000222A0" w:rsidP="00742EC6">
      <w:pPr>
        <w:tabs>
          <w:tab w:val="decimal" w:pos="8364"/>
        </w:tabs>
        <w:spacing w:line="276" w:lineRule="auto"/>
        <w:ind w:right="-144"/>
        <w:jc w:val="center"/>
        <w:rPr>
          <w:bCs/>
          <w:color w:val="000000"/>
          <w:lang w:val="ro-MD"/>
        </w:rPr>
      </w:pPr>
    </w:p>
    <w:p w14:paraId="24B0AE3E" w14:textId="761C5059"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 xml:space="preserve">   Anexa nr.</w:t>
      </w:r>
      <w:r>
        <w:rPr>
          <w:bCs/>
          <w:color w:val="000000"/>
          <w:lang w:val="ro-MD"/>
        </w:rPr>
        <w:t xml:space="preserve"> 4</w:t>
      </w:r>
    </w:p>
    <w:p w14:paraId="291954BF"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4BD4DD28" w14:textId="77777777" w:rsidR="00391CB7" w:rsidRPr="00FF430B" w:rsidRDefault="00391CB7" w:rsidP="00391CB7">
      <w:pPr>
        <w:spacing w:after="200" w:line="276" w:lineRule="auto"/>
        <w:jc w:val="center"/>
        <w:rPr>
          <w:lang w:val="ro-MD" w:eastAsia="zh-CN"/>
        </w:rPr>
      </w:pPr>
    </w:p>
    <w:p w14:paraId="40352318" w14:textId="77777777" w:rsidR="00391CB7" w:rsidRPr="00FF430B" w:rsidRDefault="00391CB7" w:rsidP="00391CB7">
      <w:pPr>
        <w:rPr>
          <w:lang w:val="ro-MD" w:eastAsia="zh-CN"/>
        </w:rPr>
      </w:pPr>
    </w:p>
    <w:p w14:paraId="51902835" w14:textId="77777777" w:rsidR="00391CB7" w:rsidRPr="00FF430B" w:rsidRDefault="00391CB7" w:rsidP="00391CB7">
      <w:pPr>
        <w:jc w:val="center"/>
        <w:rPr>
          <w:b/>
          <w:lang w:val="ro-MD"/>
        </w:rPr>
      </w:pPr>
    </w:p>
    <w:p w14:paraId="226366F3" w14:textId="77777777" w:rsidR="00391CB7" w:rsidRPr="00FF430B" w:rsidRDefault="00391CB7" w:rsidP="00391CB7">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5A714F1E" w14:textId="77777777" w:rsidR="00391CB7" w:rsidRPr="00FF430B" w:rsidRDefault="00391CB7" w:rsidP="00391CB7">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7F51FBE" w14:textId="77777777" w:rsidR="00391CB7" w:rsidRPr="00FF430B" w:rsidRDefault="00391CB7" w:rsidP="00391CB7">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1CFA0CE" w14:textId="77777777" w:rsidR="00391CB7" w:rsidRPr="00FF430B" w:rsidRDefault="00391CB7" w:rsidP="00391CB7">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91CB7" w:rsidRPr="00EC30C2" w14:paraId="3FEDB433" w14:textId="77777777" w:rsidTr="00F735C4">
        <w:trPr>
          <w:cantSplit/>
          <w:trHeight w:val="300"/>
        </w:trPr>
        <w:tc>
          <w:tcPr>
            <w:tcW w:w="709" w:type="dxa"/>
            <w:vMerge w:val="restart"/>
          </w:tcPr>
          <w:p w14:paraId="3558BE1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2880C46F"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6EFC8E85"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69F466FF"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6020270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C85B140"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91CB7" w:rsidRPr="00EC30C2" w14:paraId="0458B3C6" w14:textId="77777777" w:rsidTr="00F735C4">
        <w:trPr>
          <w:cantSplit/>
          <w:trHeight w:val="240"/>
        </w:trPr>
        <w:tc>
          <w:tcPr>
            <w:tcW w:w="709" w:type="dxa"/>
            <w:vMerge/>
          </w:tcPr>
          <w:p w14:paraId="1D26DB1A" w14:textId="77777777" w:rsidR="00391CB7" w:rsidRPr="00FF430B" w:rsidRDefault="00391CB7" w:rsidP="00F735C4">
            <w:pPr>
              <w:pStyle w:val="a8"/>
              <w:tabs>
                <w:tab w:val="left" w:pos="567"/>
              </w:tabs>
              <w:rPr>
                <w:rFonts w:ascii="Times New Roman" w:hAnsi="Times New Roman"/>
                <w:b/>
                <w:szCs w:val="24"/>
                <w:lang w:val="ro-MD"/>
              </w:rPr>
            </w:pPr>
          </w:p>
        </w:tc>
        <w:tc>
          <w:tcPr>
            <w:tcW w:w="2825" w:type="dxa"/>
            <w:vMerge/>
          </w:tcPr>
          <w:p w14:paraId="76B02E5D" w14:textId="77777777" w:rsidR="00391CB7" w:rsidRPr="00FF430B" w:rsidRDefault="00391CB7" w:rsidP="00F735C4">
            <w:pPr>
              <w:pStyle w:val="a8"/>
              <w:tabs>
                <w:tab w:val="left" w:pos="567"/>
              </w:tabs>
              <w:rPr>
                <w:rFonts w:ascii="Times New Roman" w:hAnsi="Times New Roman"/>
                <w:b/>
                <w:szCs w:val="24"/>
                <w:lang w:val="ro-MD"/>
              </w:rPr>
            </w:pPr>
          </w:p>
        </w:tc>
        <w:tc>
          <w:tcPr>
            <w:tcW w:w="5490" w:type="dxa"/>
            <w:gridSpan w:val="7"/>
          </w:tcPr>
          <w:p w14:paraId="5FEF8F48"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91CB7" w:rsidRPr="00EC30C2" w14:paraId="577AA51B" w14:textId="77777777" w:rsidTr="00F735C4">
        <w:trPr>
          <w:cantSplit/>
          <w:trHeight w:val="120"/>
        </w:trPr>
        <w:tc>
          <w:tcPr>
            <w:tcW w:w="709" w:type="dxa"/>
            <w:vMerge/>
          </w:tcPr>
          <w:p w14:paraId="59F554A5" w14:textId="77777777" w:rsidR="00391CB7" w:rsidRPr="00FF430B" w:rsidRDefault="00391CB7" w:rsidP="00F735C4">
            <w:pPr>
              <w:pStyle w:val="a8"/>
              <w:tabs>
                <w:tab w:val="left" w:pos="567"/>
              </w:tabs>
              <w:rPr>
                <w:rFonts w:ascii="Times New Roman" w:hAnsi="Times New Roman"/>
                <w:b/>
                <w:szCs w:val="24"/>
                <w:lang w:val="ro-MD"/>
              </w:rPr>
            </w:pPr>
          </w:p>
        </w:tc>
        <w:tc>
          <w:tcPr>
            <w:tcW w:w="2825" w:type="dxa"/>
            <w:vMerge/>
          </w:tcPr>
          <w:p w14:paraId="33BD341B" w14:textId="77777777" w:rsidR="00391CB7" w:rsidRPr="00FF430B" w:rsidRDefault="00391CB7" w:rsidP="00F735C4">
            <w:pPr>
              <w:pStyle w:val="a8"/>
              <w:tabs>
                <w:tab w:val="left" w:pos="567"/>
              </w:tabs>
              <w:rPr>
                <w:rFonts w:ascii="Times New Roman" w:hAnsi="Times New Roman"/>
                <w:b/>
                <w:szCs w:val="24"/>
                <w:lang w:val="ro-MD"/>
              </w:rPr>
            </w:pPr>
          </w:p>
        </w:tc>
        <w:tc>
          <w:tcPr>
            <w:tcW w:w="1035" w:type="dxa"/>
          </w:tcPr>
          <w:p w14:paraId="7C84B471"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0A0B3B9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6BF95F3A"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58C7125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8170DD5"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91CB7" w:rsidRPr="00EC30C2" w14:paraId="5A6146CA" w14:textId="77777777" w:rsidTr="00F735C4">
        <w:trPr>
          <w:cantSplit/>
          <w:trHeight w:val="180"/>
        </w:trPr>
        <w:tc>
          <w:tcPr>
            <w:tcW w:w="709" w:type="dxa"/>
          </w:tcPr>
          <w:p w14:paraId="171CD8E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48B9AC19"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160C0BEF"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673282EC"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17D5934B"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7806BE0"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14B76318"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50FBC8C8" w14:textId="77777777" w:rsidTr="00F735C4">
        <w:trPr>
          <w:cantSplit/>
          <w:trHeight w:val="1372"/>
        </w:trPr>
        <w:tc>
          <w:tcPr>
            <w:tcW w:w="709" w:type="dxa"/>
          </w:tcPr>
          <w:p w14:paraId="60E5A0A0"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45013E2" w14:textId="77777777" w:rsidR="00391CB7" w:rsidRPr="00FF430B" w:rsidRDefault="00391CB7" w:rsidP="00F735C4">
            <w:pPr>
              <w:pStyle w:val="a8"/>
              <w:tabs>
                <w:tab w:val="left" w:pos="567"/>
              </w:tabs>
              <w:rPr>
                <w:rFonts w:ascii="Times New Roman" w:hAnsi="Times New Roman"/>
                <w:szCs w:val="24"/>
                <w:lang w:val="ro-MD"/>
              </w:rPr>
            </w:pPr>
          </w:p>
          <w:p w14:paraId="6F17A54F" w14:textId="77777777" w:rsidR="00391CB7" w:rsidRPr="00FF430B" w:rsidRDefault="00391CB7" w:rsidP="00F735C4">
            <w:pPr>
              <w:pStyle w:val="a8"/>
              <w:tabs>
                <w:tab w:val="left" w:pos="567"/>
              </w:tabs>
              <w:rPr>
                <w:rFonts w:ascii="Times New Roman" w:hAnsi="Times New Roman"/>
                <w:szCs w:val="24"/>
                <w:lang w:val="ro-MD"/>
              </w:rPr>
            </w:pPr>
          </w:p>
          <w:p w14:paraId="792DAA3A" w14:textId="77777777" w:rsidR="00391CB7" w:rsidRPr="00FF430B" w:rsidRDefault="00391CB7" w:rsidP="00F735C4">
            <w:pPr>
              <w:pStyle w:val="a8"/>
              <w:tabs>
                <w:tab w:val="left" w:pos="567"/>
              </w:tabs>
              <w:rPr>
                <w:rFonts w:ascii="Times New Roman" w:hAnsi="Times New Roman"/>
                <w:szCs w:val="24"/>
                <w:lang w:val="ro-MD"/>
              </w:rPr>
            </w:pPr>
          </w:p>
          <w:p w14:paraId="67E86DE0" w14:textId="77777777" w:rsidR="00391CB7" w:rsidRPr="00FF430B" w:rsidRDefault="00391CB7" w:rsidP="00F735C4">
            <w:pPr>
              <w:pStyle w:val="a8"/>
              <w:tabs>
                <w:tab w:val="left" w:pos="567"/>
              </w:tabs>
              <w:rPr>
                <w:rFonts w:ascii="Times New Roman" w:hAnsi="Times New Roman"/>
                <w:szCs w:val="24"/>
                <w:lang w:val="ro-MD"/>
              </w:rPr>
            </w:pPr>
          </w:p>
        </w:tc>
        <w:tc>
          <w:tcPr>
            <w:tcW w:w="2825" w:type="dxa"/>
          </w:tcPr>
          <w:p w14:paraId="5ACC1F7D"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63E0D493"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348074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D4B527B"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DA81AEB"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051D61DF"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534059D7"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66C35EED"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01D916C"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3960C895"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1B7F26F8" w14:textId="77777777" w:rsidTr="00F735C4">
        <w:trPr>
          <w:cantSplit/>
          <w:trHeight w:val="1412"/>
        </w:trPr>
        <w:tc>
          <w:tcPr>
            <w:tcW w:w="709" w:type="dxa"/>
          </w:tcPr>
          <w:p w14:paraId="6652738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426D7D7" w14:textId="77777777" w:rsidR="00391CB7" w:rsidRPr="00FF430B" w:rsidRDefault="00391CB7" w:rsidP="00F735C4">
            <w:pPr>
              <w:pStyle w:val="a8"/>
              <w:tabs>
                <w:tab w:val="left" w:pos="567"/>
              </w:tabs>
              <w:rPr>
                <w:rFonts w:ascii="Times New Roman" w:hAnsi="Times New Roman"/>
                <w:szCs w:val="24"/>
                <w:lang w:val="ro-MD"/>
              </w:rPr>
            </w:pPr>
          </w:p>
          <w:p w14:paraId="613305C1" w14:textId="77777777" w:rsidR="00391CB7" w:rsidRPr="00FF430B" w:rsidRDefault="00391CB7" w:rsidP="00F735C4">
            <w:pPr>
              <w:pStyle w:val="a8"/>
              <w:tabs>
                <w:tab w:val="left" w:pos="567"/>
              </w:tabs>
              <w:rPr>
                <w:rFonts w:ascii="Times New Roman" w:hAnsi="Times New Roman"/>
                <w:szCs w:val="24"/>
                <w:lang w:val="ro-MD"/>
              </w:rPr>
            </w:pPr>
          </w:p>
          <w:p w14:paraId="7D70B538" w14:textId="77777777" w:rsidR="00391CB7" w:rsidRPr="00FF430B" w:rsidRDefault="00391CB7" w:rsidP="00F735C4">
            <w:pPr>
              <w:pStyle w:val="a8"/>
              <w:tabs>
                <w:tab w:val="left" w:pos="567"/>
              </w:tabs>
              <w:rPr>
                <w:rFonts w:ascii="Times New Roman" w:hAnsi="Times New Roman"/>
                <w:szCs w:val="24"/>
                <w:lang w:val="ro-MD"/>
              </w:rPr>
            </w:pPr>
          </w:p>
          <w:p w14:paraId="67E52C10" w14:textId="77777777" w:rsidR="00391CB7" w:rsidRPr="00FF430B" w:rsidRDefault="00391CB7" w:rsidP="00F735C4">
            <w:pPr>
              <w:pStyle w:val="a8"/>
              <w:tabs>
                <w:tab w:val="left" w:pos="567"/>
              </w:tabs>
              <w:rPr>
                <w:rFonts w:ascii="Times New Roman" w:hAnsi="Times New Roman"/>
                <w:szCs w:val="24"/>
                <w:lang w:val="ro-MD"/>
              </w:rPr>
            </w:pPr>
          </w:p>
        </w:tc>
        <w:tc>
          <w:tcPr>
            <w:tcW w:w="2825" w:type="dxa"/>
          </w:tcPr>
          <w:p w14:paraId="5DD8526E"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4EDF200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0DC6CC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451B8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D3CF337"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764B462B"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40CFD181"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7FA51029"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A69EDFA"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4CDB7E0A"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3CC6EDDC" w14:textId="77777777" w:rsidTr="00F735C4">
        <w:trPr>
          <w:cantSplit/>
          <w:trHeight w:val="1593"/>
        </w:trPr>
        <w:tc>
          <w:tcPr>
            <w:tcW w:w="709" w:type="dxa"/>
          </w:tcPr>
          <w:p w14:paraId="7806A9B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32A8F4F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16C9B55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533DB04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09F8090"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213CAB7"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4C547D03"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604CB9B5"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7A7D4FA2"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3464F5DC"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2038C414" w14:textId="77777777" w:rsidR="00391CB7" w:rsidRPr="00FF430B" w:rsidRDefault="00391CB7" w:rsidP="00F735C4">
            <w:pPr>
              <w:pStyle w:val="a8"/>
              <w:tabs>
                <w:tab w:val="left" w:pos="567"/>
              </w:tabs>
              <w:rPr>
                <w:rFonts w:ascii="Times New Roman" w:hAnsi="Times New Roman"/>
                <w:szCs w:val="24"/>
                <w:lang w:val="ro-MD"/>
              </w:rPr>
            </w:pPr>
          </w:p>
        </w:tc>
      </w:tr>
    </w:tbl>
    <w:p w14:paraId="369FEC69" w14:textId="77777777" w:rsidR="00391CB7" w:rsidRPr="00FF430B" w:rsidRDefault="00391CB7" w:rsidP="00391CB7">
      <w:pPr>
        <w:jc w:val="both"/>
        <w:rPr>
          <w:lang w:val="ro-MD"/>
        </w:rPr>
      </w:pPr>
    </w:p>
    <w:p w14:paraId="303D49AB" w14:textId="77777777" w:rsidR="00391CB7" w:rsidRPr="00FF430B" w:rsidRDefault="00391CB7" w:rsidP="00391CB7">
      <w:pPr>
        <w:jc w:val="both"/>
        <w:rPr>
          <w:lang w:val="ro-MD"/>
        </w:rPr>
      </w:pPr>
    </w:p>
    <w:p w14:paraId="3A3FF093" w14:textId="77777777" w:rsidR="00391CB7" w:rsidRPr="00FF430B" w:rsidRDefault="00391CB7" w:rsidP="00391CB7">
      <w:pPr>
        <w:jc w:val="both"/>
        <w:rPr>
          <w:rFonts w:eastAsia="PMingLiU"/>
          <w:lang w:val="ro-MD" w:eastAsia="zh-CN"/>
        </w:rPr>
      </w:pPr>
      <w:r w:rsidRPr="00FF430B">
        <w:rPr>
          <w:rFonts w:eastAsia="PMingLiU"/>
          <w:lang w:val="ro-MD" w:eastAsia="zh-CN"/>
        </w:rPr>
        <w:t>Semnat: _________________________________________</w:t>
      </w:r>
    </w:p>
    <w:p w14:paraId="41FD0DDF" w14:textId="77777777" w:rsidR="00391CB7" w:rsidRPr="00FF430B" w:rsidRDefault="00391CB7" w:rsidP="00391CB7">
      <w:pPr>
        <w:jc w:val="both"/>
        <w:rPr>
          <w:rFonts w:eastAsia="PMingLiU"/>
          <w:lang w:val="ro-MD" w:eastAsia="zh-CN"/>
        </w:rPr>
      </w:pPr>
      <w:r w:rsidRPr="00FF430B">
        <w:rPr>
          <w:rFonts w:eastAsia="PMingLiU"/>
          <w:lang w:val="ro-MD" w:eastAsia="zh-CN"/>
        </w:rPr>
        <w:t>Nume: __________________________________________</w:t>
      </w:r>
    </w:p>
    <w:p w14:paraId="2409EF04" w14:textId="77777777" w:rsidR="00391CB7" w:rsidRPr="00FF430B" w:rsidRDefault="00391CB7" w:rsidP="00391CB7">
      <w:pPr>
        <w:jc w:val="both"/>
        <w:rPr>
          <w:rFonts w:eastAsia="PMingLiU"/>
          <w:lang w:val="ro-MD" w:eastAsia="zh-CN"/>
        </w:rPr>
      </w:pPr>
      <w:r w:rsidRPr="00FF430B">
        <w:rPr>
          <w:rFonts w:eastAsia="PMingLiU"/>
          <w:lang w:val="ro-MD" w:eastAsia="zh-CN"/>
        </w:rPr>
        <w:t>Funcţia în cadrul întreprinderii: ____________________________</w:t>
      </w:r>
    </w:p>
    <w:p w14:paraId="2C233F7A" w14:textId="77777777" w:rsidR="00391CB7" w:rsidRPr="00FF430B" w:rsidRDefault="00391CB7" w:rsidP="00391CB7">
      <w:pPr>
        <w:jc w:val="both"/>
        <w:rPr>
          <w:rFonts w:eastAsia="PMingLiU"/>
          <w:lang w:val="ro-MD" w:eastAsia="zh-CN"/>
        </w:rPr>
      </w:pPr>
      <w:r w:rsidRPr="00FF430B">
        <w:rPr>
          <w:rFonts w:eastAsia="PMingLiU"/>
          <w:lang w:val="ro-MD" w:eastAsia="zh-CN"/>
        </w:rPr>
        <w:t>Denumirea întreprinderii: _________________________________</w:t>
      </w:r>
    </w:p>
    <w:p w14:paraId="5F46E8AF" w14:textId="77777777" w:rsidR="00391CB7" w:rsidRPr="00FF430B" w:rsidRDefault="00391CB7" w:rsidP="00391CB7">
      <w:pPr>
        <w:jc w:val="both"/>
        <w:rPr>
          <w:rFonts w:eastAsia="PMingLiU"/>
          <w:lang w:val="ro-MD" w:eastAsia="zh-CN"/>
        </w:rPr>
      </w:pPr>
    </w:p>
    <w:p w14:paraId="351A249C" w14:textId="77777777" w:rsidR="00391CB7" w:rsidRDefault="00391CB7" w:rsidP="00E87C7F">
      <w:pPr>
        <w:tabs>
          <w:tab w:val="decimal" w:pos="8364"/>
        </w:tabs>
        <w:spacing w:line="276" w:lineRule="auto"/>
        <w:jc w:val="right"/>
        <w:rPr>
          <w:bCs/>
          <w:color w:val="000000"/>
          <w:lang w:val="ro-MD"/>
        </w:rPr>
      </w:pPr>
    </w:p>
    <w:p w14:paraId="307E9A98" w14:textId="77777777" w:rsidR="00391CB7" w:rsidRDefault="00391CB7" w:rsidP="00E87C7F">
      <w:pPr>
        <w:tabs>
          <w:tab w:val="decimal" w:pos="8364"/>
        </w:tabs>
        <w:spacing w:line="276" w:lineRule="auto"/>
        <w:jc w:val="right"/>
        <w:rPr>
          <w:bCs/>
          <w:color w:val="000000"/>
          <w:lang w:val="ro-MD"/>
        </w:rPr>
      </w:pPr>
    </w:p>
    <w:p w14:paraId="2E7320FD" w14:textId="77777777" w:rsidR="00391CB7" w:rsidRDefault="00391CB7" w:rsidP="00E87C7F">
      <w:pPr>
        <w:tabs>
          <w:tab w:val="decimal" w:pos="8364"/>
        </w:tabs>
        <w:spacing w:line="276" w:lineRule="auto"/>
        <w:jc w:val="right"/>
        <w:rPr>
          <w:bCs/>
          <w:color w:val="000000"/>
          <w:lang w:val="ro-MD"/>
        </w:rPr>
      </w:pPr>
    </w:p>
    <w:p w14:paraId="5C2ED2D1" w14:textId="77777777" w:rsidR="00391CB7" w:rsidRDefault="00391CB7" w:rsidP="00E87C7F">
      <w:pPr>
        <w:tabs>
          <w:tab w:val="decimal" w:pos="8364"/>
        </w:tabs>
        <w:spacing w:line="276" w:lineRule="auto"/>
        <w:jc w:val="right"/>
        <w:rPr>
          <w:bCs/>
          <w:color w:val="000000"/>
          <w:lang w:val="ro-MD"/>
        </w:rPr>
      </w:pPr>
    </w:p>
    <w:p w14:paraId="2C138775" w14:textId="77777777" w:rsidR="00391CB7" w:rsidRDefault="00391CB7" w:rsidP="00E87C7F">
      <w:pPr>
        <w:tabs>
          <w:tab w:val="decimal" w:pos="8364"/>
        </w:tabs>
        <w:spacing w:line="276" w:lineRule="auto"/>
        <w:jc w:val="right"/>
        <w:rPr>
          <w:bCs/>
          <w:color w:val="000000"/>
          <w:lang w:val="ro-MD"/>
        </w:rPr>
      </w:pPr>
    </w:p>
    <w:p w14:paraId="35456AF0" w14:textId="77777777" w:rsidR="00391CB7" w:rsidRDefault="00391CB7" w:rsidP="00E87C7F">
      <w:pPr>
        <w:tabs>
          <w:tab w:val="decimal" w:pos="8364"/>
        </w:tabs>
        <w:spacing w:line="276" w:lineRule="auto"/>
        <w:jc w:val="right"/>
        <w:rPr>
          <w:bCs/>
          <w:color w:val="000000"/>
          <w:lang w:val="ro-MD"/>
        </w:rPr>
      </w:pPr>
    </w:p>
    <w:p w14:paraId="60D4A4C5" w14:textId="77777777" w:rsidR="00391CB7" w:rsidRDefault="00391CB7" w:rsidP="00E87C7F">
      <w:pPr>
        <w:tabs>
          <w:tab w:val="decimal" w:pos="8364"/>
        </w:tabs>
        <w:spacing w:line="276" w:lineRule="auto"/>
        <w:jc w:val="right"/>
        <w:rPr>
          <w:bCs/>
          <w:color w:val="000000"/>
          <w:lang w:val="ro-MD"/>
        </w:rPr>
      </w:pPr>
    </w:p>
    <w:p w14:paraId="24C8E144" w14:textId="77777777" w:rsidR="00391CB7" w:rsidRDefault="00391CB7" w:rsidP="00E87C7F">
      <w:pPr>
        <w:tabs>
          <w:tab w:val="decimal" w:pos="8364"/>
        </w:tabs>
        <w:spacing w:line="276" w:lineRule="auto"/>
        <w:jc w:val="right"/>
        <w:rPr>
          <w:bCs/>
          <w:color w:val="000000"/>
          <w:lang w:val="ro-MD"/>
        </w:rPr>
      </w:pPr>
    </w:p>
    <w:p w14:paraId="67403150" w14:textId="77777777" w:rsidR="00391CB7" w:rsidRDefault="00391CB7" w:rsidP="00E87C7F">
      <w:pPr>
        <w:tabs>
          <w:tab w:val="decimal" w:pos="8364"/>
        </w:tabs>
        <w:spacing w:line="276" w:lineRule="auto"/>
        <w:jc w:val="right"/>
        <w:rPr>
          <w:bCs/>
          <w:color w:val="000000"/>
          <w:lang w:val="ro-MD"/>
        </w:rPr>
      </w:pPr>
    </w:p>
    <w:p w14:paraId="2CF88797" w14:textId="1EABEF7F" w:rsidR="00391CB7" w:rsidRDefault="00391CB7" w:rsidP="00E87C7F">
      <w:pPr>
        <w:tabs>
          <w:tab w:val="decimal" w:pos="8364"/>
        </w:tabs>
        <w:spacing w:line="276" w:lineRule="auto"/>
        <w:jc w:val="right"/>
        <w:rPr>
          <w:bCs/>
          <w:color w:val="000000"/>
          <w:lang w:val="ro-MD"/>
        </w:rPr>
      </w:pPr>
    </w:p>
    <w:p w14:paraId="450FA1F2" w14:textId="77777777" w:rsidR="000D4523" w:rsidRDefault="000D4523" w:rsidP="00E87C7F">
      <w:pPr>
        <w:tabs>
          <w:tab w:val="decimal" w:pos="8364"/>
        </w:tabs>
        <w:spacing w:line="276" w:lineRule="auto"/>
        <w:jc w:val="right"/>
        <w:rPr>
          <w:bCs/>
          <w:color w:val="000000"/>
          <w:lang w:val="ro-MD"/>
        </w:rPr>
      </w:pPr>
    </w:p>
    <w:p w14:paraId="3DDCFBE2" w14:textId="77777777" w:rsidR="00391CB7" w:rsidRDefault="00391CB7" w:rsidP="00E87C7F">
      <w:pPr>
        <w:tabs>
          <w:tab w:val="decimal" w:pos="8364"/>
        </w:tabs>
        <w:spacing w:line="276" w:lineRule="auto"/>
        <w:jc w:val="right"/>
        <w:rPr>
          <w:bCs/>
          <w:color w:val="000000"/>
          <w:lang w:val="ro-MD"/>
        </w:rPr>
      </w:pPr>
    </w:p>
    <w:p w14:paraId="19E78FC7" w14:textId="77777777" w:rsidR="002C0F9F" w:rsidRDefault="002C0F9F" w:rsidP="00E87C7F">
      <w:pPr>
        <w:tabs>
          <w:tab w:val="decimal" w:pos="8364"/>
        </w:tabs>
        <w:spacing w:line="276" w:lineRule="auto"/>
        <w:jc w:val="right"/>
        <w:rPr>
          <w:bCs/>
          <w:color w:val="000000"/>
          <w:lang w:val="ro-MD"/>
        </w:rPr>
      </w:pPr>
    </w:p>
    <w:p w14:paraId="0D5829CB" w14:textId="77777777" w:rsidR="002F2B8A" w:rsidRDefault="002F2B8A" w:rsidP="00E87C7F">
      <w:pPr>
        <w:tabs>
          <w:tab w:val="decimal" w:pos="8364"/>
        </w:tabs>
        <w:spacing w:line="276" w:lineRule="auto"/>
        <w:jc w:val="right"/>
        <w:rPr>
          <w:bCs/>
          <w:color w:val="000000"/>
          <w:lang w:val="ro-MD"/>
        </w:rPr>
      </w:pPr>
    </w:p>
    <w:p w14:paraId="131013C8" w14:textId="0B59C145" w:rsidR="00742EC6" w:rsidRPr="00742EC6" w:rsidRDefault="00742EC6" w:rsidP="00E87C7F">
      <w:pPr>
        <w:tabs>
          <w:tab w:val="decimal" w:pos="8364"/>
        </w:tabs>
        <w:spacing w:line="276" w:lineRule="auto"/>
        <w:jc w:val="right"/>
        <w:rPr>
          <w:bCs/>
          <w:color w:val="000000"/>
          <w:lang w:val="ro-MD"/>
        </w:rPr>
      </w:pPr>
      <w:r w:rsidRPr="00742EC6">
        <w:rPr>
          <w:bCs/>
          <w:color w:val="000000"/>
          <w:lang w:val="ro-MD"/>
        </w:rPr>
        <w:lastRenderedPageBreak/>
        <w:t xml:space="preserve"> Anexa nr.</w:t>
      </w:r>
      <w:r w:rsidR="00E87C7F">
        <w:rPr>
          <w:bCs/>
          <w:color w:val="000000"/>
          <w:lang w:val="ro-MD"/>
        </w:rPr>
        <w:t xml:space="preserve"> </w:t>
      </w:r>
      <w:r w:rsidR="00391CB7">
        <w:rPr>
          <w:bCs/>
          <w:color w:val="000000"/>
          <w:lang w:val="ro-MD"/>
        </w:rPr>
        <w:t>5</w:t>
      </w:r>
    </w:p>
    <w:p w14:paraId="60706878" w14:textId="6AD38D96" w:rsidR="00101CBC" w:rsidRPr="00742EC6" w:rsidRDefault="00742EC6" w:rsidP="00742EC6">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3" w:name="_Toc449692096"/>
      <w:bookmarkEnd w:id="2"/>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0FC8F5" w14:textId="77777777" w:rsidR="002C0F9F" w:rsidRDefault="002C0F9F" w:rsidP="00E87C7F">
      <w:pPr>
        <w:tabs>
          <w:tab w:val="decimal" w:pos="8364"/>
        </w:tabs>
        <w:spacing w:line="276" w:lineRule="auto"/>
        <w:jc w:val="right"/>
        <w:rPr>
          <w:bCs/>
          <w:color w:val="000000"/>
          <w:lang w:val="ro-MD"/>
        </w:rPr>
      </w:pPr>
    </w:p>
    <w:p w14:paraId="66F5AEA0" w14:textId="63838EF2" w:rsidR="00E87C7F" w:rsidRPr="00742EC6" w:rsidRDefault="00E87C7F" w:rsidP="00E87C7F">
      <w:pPr>
        <w:tabs>
          <w:tab w:val="decimal" w:pos="8364"/>
        </w:tabs>
        <w:spacing w:line="276" w:lineRule="auto"/>
        <w:jc w:val="right"/>
        <w:rPr>
          <w:bCs/>
          <w:color w:val="000000"/>
          <w:lang w:val="ro-MD"/>
        </w:rPr>
      </w:pPr>
      <w:r w:rsidRPr="00742EC6">
        <w:rPr>
          <w:bCs/>
          <w:color w:val="000000"/>
          <w:lang w:val="ro-MD"/>
        </w:rPr>
        <w:lastRenderedPageBreak/>
        <w:t xml:space="preserve">   Anexa nr.</w:t>
      </w:r>
      <w:r>
        <w:rPr>
          <w:bCs/>
          <w:color w:val="000000"/>
          <w:lang w:val="ro-MD"/>
        </w:rPr>
        <w:t xml:space="preserve"> </w:t>
      </w:r>
      <w:r w:rsidR="00391CB7">
        <w:rPr>
          <w:bCs/>
          <w:color w:val="000000"/>
          <w:lang w:val="ro-MD"/>
        </w:rPr>
        <w:t>6</w:t>
      </w:r>
    </w:p>
    <w:p w14:paraId="7A3919EC" w14:textId="77777777" w:rsidR="00E87C7F" w:rsidRPr="00742EC6" w:rsidRDefault="00E87C7F" w:rsidP="00E87C7F">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00E7F4C" w14:textId="14B43B78" w:rsidR="00391CB7" w:rsidRPr="00742EC6" w:rsidRDefault="00391CB7" w:rsidP="00391CB7">
      <w:pPr>
        <w:tabs>
          <w:tab w:val="decimal" w:pos="8364"/>
        </w:tabs>
        <w:spacing w:line="276" w:lineRule="auto"/>
        <w:jc w:val="right"/>
        <w:rPr>
          <w:bCs/>
          <w:color w:val="000000"/>
          <w:lang w:val="ro-MD"/>
        </w:rPr>
      </w:pPr>
      <w:bookmarkStart w:id="4" w:name="_Toc449692098"/>
      <w:bookmarkEnd w:id="3"/>
      <w:r w:rsidRPr="00742EC6">
        <w:rPr>
          <w:bCs/>
          <w:color w:val="000000"/>
          <w:lang w:val="ro-MD"/>
        </w:rPr>
        <w:lastRenderedPageBreak/>
        <w:t>Anexa nr.</w:t>
      </w:r>
      <w:r>
        <w:rPr>
          <w:bCs/>
          <w:color w:val="000000"/>
          <w:lang w:val="ro-MD"/>
        </w:rPr>
        <w:t xml:space="preserve"> </w:t>
      </w:r>
      <w:r w:rsidR="002C0F9F">
        <w:rPr>
          <w:bCs/>
          <w:color w:val="000000"/>
          <w:lang w:val="ro-MD"/>
        </w:rPr>
        <w:t>7</w:t>
      </w:r>
    </w:p>
    <w:p w14:paraId="173645ED" w14:textId="59C008F8" w:rsidR="00391CB7" w:rsidRDefault="00391CB7" w:rsidP="00391CB7">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3724FD64" w14:textId="2119C35E" w:rsidR="00A052B4" w:rsidRDefault="00A052B4" w:rsidP="00391CB7">
      <w:pPr>
        <w:pStyle w:val="Style3"/>
        <w:tabs>
          <w:tab w:val="left" w:pos="567"/>
        </w:tabs>
        <w:spacing w:before="0" w:beforeAutospacing="0" w:after="0"/>
        <w:ind w:left="0" w:firstLine="0"/>
        <w:jc w:val="right"/>
        <w:rPr>
          <w:b w:val="0"/>
          <w:lang w:val="ro-MD"/>
        </w:rPr>
      </w:pPr>
    </w:p>
    <w:p w14:paraId="6CAA8E83" w14:textId="77777777" w:rsidR="00A052B4" w:rsidRPr="00FF430B" w:rsidRDefault="00A052B4" w:rsidP="00A052B4">
      <w:pPr>
        <w:pStyle w:val="a8"/>
        <w:tabs>
          <w:tab w:val="left" w:pos="567"/>
        </w:tabs>
        <w:rPr>
          <w:rFonts w:ascii="Times New Roman" w:hAnsi="Times New Roman"/>
          <w:b/>
          <w:szCs w:val="24"/>
          <w:lang w:val="ro-MD"/>
        </w:rPr>
      </w:pPr>
      <w:r w:rsidRPr="00FF430B">
        <w:rPr>
          <w:rFonts w:ascii="Times New Roman" w:hAnsi="Times New Roman"/>
          <w:b/>
          <w:szCs w:val="24"/>
          <w:lang w:val="ro-MD"/>
        </w:rPr>
        <w:t>BANCA</w:t>
      </w:r>
    </w:p>
    <w:p w14:paraId="662A1AD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7855AA69"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09777057" w14:textId="77777777" w:rsidR="00A052B4" w:rsidRPr="00FF430B" w:rsidRDefault="00A052B4" w:rsidP="00A052B4">
      <w:pPr>
        <w:pStyle w:val="a8"/>
        <w:tabs>
          <w:tab w:val="left" w:pos="567"/>
        </w:tabs>
        <w:rPr>
          <w:rFonts w:ascii="Times New Roman" w:hAnsi="Times New Roman"/>
          <w:b/>
          <w:szCs w:val="24"/>
          <w:lang w:val="ro-MD"/>
        </w:rPr>
      </w:pPr>
    </w:p>
    <w:p w14:paraId="461D6630"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0E61C32"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6D4A56C" w14:textId="77777777" w:rsidR="00A052B4" w:rsidRPr="00FF430B" w:rsidRDefault="00A052B4" w:rsidP="00A052B4">
      <w:pPr>
        <w:pStyle w:val="a8"/>
        <w:tabs>
          <w:tab w:val="left" w:pos="567"/>
        </w:tabs>
        <w:rPr>
          <w:rFonts w:ascii="Times New Roman" w:hAnsi="Times New Roman"/>
          <w:szCs w:val="24"/>
          <w:lang w:val="ro-MD"/>
        </w:rPr>
      </w:pPr>
    </w:p>
    <w:p w14:paraId="66DAF26E" w14:textId="77777777" w:rsidR="00A052B4" w:rsidRPr="00FF430B" w:rsidRDefault="00A052B4" w:rsidP="00A052B4">
      <w:pPr>
        <w:pStyle w:val="a8"/>
        <w:tabs>
          <w:tab w:val="left" w:pos="567"/>
        </w:tabs>
        <w:rPr>
          <w:rFonts w:ascii="Times New Roman" w:hAnsi="Times New Roman"/>
          <w:szCs w:val="24"/>
          <w:lang w:val="ro-MD"/>
        </w:rPr>
      </w:pPr>
    </w:p>
    <w:p w14:paraId="789349C3"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4581BBF2"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1D14015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3852D72"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472D2E0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2B4BA48D"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0FF47F2E"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31BFC5E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2517FF9E"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24B61BE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95A3088"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1404BEA8"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1512E03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103065C4" w14:textId="77777777" w:rsidR="00A052B4" w:rsidRPr="00FF430B" w:rsidRDefault="00A052B4" w:rsidP="00A052B4">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BBCC421" w14:textId="11598819" w:rsidR="00A052B4" w:rsidRPr="00FF430B" w:rsidRDefault="00A052B4" w:rsidP="006150B4">
      <w:pPr>
        <w:pStyle w:val="a8"/>
        <w:numPr>
          <w:ilvl w:val="0"/>
          <w:numId w:val="28"/>
        </w:numPr>
        <w:tabs>
          <w:tab w:val="left" w:pos="1069"/>
        </w:tabs>
        <w:ind w:left="0" w:firstLine="567"/>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w:t>
      </w:r>
    </w:p>
    <w:p w14:paraId="03BCFB1C" w14:textId="77777777" w:rsidR="00A052B4" w:rsidRPr="00FF430B" w:rsidRDefault="00A052B4" w:rsidP="006150B4">
      <w:pPr>
        <w:pStyle w:val="a8"/>
        <w:tabs>
          <w:tab w:val="left" w:pos="1069"/>
        </w:tabs>
        <w:ind w:firstLine="567"/>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3FA21D7"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2DF0DF37" w14:textId="77777777" w:rsidR="00A052B4" w:rsidRPr="00FF430B" w:rsidRDefault="00A052B4" w:rsidP="006150B4">
      <w:pPr>
        <w:pStyle w:val="a8"/>
        <w:tabs>
          <w:tab w:val="left" w:pos="567"/>
        </w:tabs>
        <w:ind w:firstLine="567"/>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B01DF8" w14:textId="77777777" w:rsidR="00A052B4" w:rsidRPr="00FF430B" w:rsidRDefault="00A052B4" w:rsidP="006150B4">
      <w:pPr>
        <w:pStyle w:val="a8"/>
        <w:numPr>
          <w:ilvl w:val="0"/>
          <w:numId w:val="28"/>
        </w:numPr>
        <w:tabs>
          <w:tab w:val="left" w:pos="567"/>
        </w:tabs>
        <w:ind w:left="0" w:firstLine="567"/>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B7A7687"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 xml:space="preserve">                                                                                         (denumirea ofertantului)</w:t>
      </w:r>
    </w:p>
    <w:p w14:paraId="0422052B"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nu a constituit garanţia de bună execuție;</w:t>
      </w:r>
    </w:p>
    <w:p w14:paraId="282CFA38" w14:textId="77777777" w:rsidR="00A052B4" w:rsidRPr="00FF430B" w:rsidRDefault="00A052B4" w:rsidP="006150B4">
      <w:pPr>
        <w:pStyle w:val="a8"/>
        <w:numPr>
          <w:ilvl w:val="0"/>
          <w:numId w:val="28"/>
        </w:numPr>
        <w:tabs>
          <w:tab w:val="left" w:pos="567"/>
        </w:tabs>
        <w:ind w:left="0" w:firstLine="567"/>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608807A4" w14:textId="77777777" w:rsidR="00A052B4" w:rsidRPr="00FF430B" w:rsidRDefault="00A052B4" w:rsidP="00A052B4">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D99FB7D" w14:textId="77777777" w:rsidR="00A052B4" w:rsidRPr="00FF430B" w:rsidRDefault="00A052B4" w:rsidP="00A052B4">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7751CD3D" w14:textId="77777777" w:rsidR="00A052B4" w:rsidRPr="00FF430B" w:rsidRDefault="00A052B4" w:rsidP="00A052B4">
      <w:pPr>
        <w:pStyle w:val="a8"/>
        <w:tabs>
          <w:tab w:val="left" w:pos="567"/>
        </w:tabs>
        <w:ind w:hanging="502"/>
        <w:rPr>
          <w:rFonts w:ascii="Times New Roman" w:hAnsi="Times New Roman"/>
          <w:szCs w:val="24"/>
          <w:lang w:val="ro-MD"/>
        </w:rPr>
      </w:pPr>
    </w:p>
    <w:p w14:paraId="183B8D68" w14:textId="77777777" w:rsidR="00A052B4" w:rsidRPr="00FF430B" w:rsidRDefault="00A052B4" w:rsidP="00A052B4">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3FAC862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8A368EC"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0FFD0F03"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A35A16E" w14:textId="77777777" w:rsidR="00A052B4" w:rsidRDefault="00A052B4" w:rsidP="00A052B4">
      <w:pPr>
        <w:pStyle w:val="Style3"/>
        <w:tabs>
          <w:tab w:val="left" w:pos="567"/>
        </w:tabs>
        <w:spacing w:before="0" w:beforeAutospacing="0" w:after="0"/>
        <w:ind w:left="0" w:firstLine="0"/>
        <w:jc w:val="right"/>
        <w:rPr>
          <w:b w:val="0"/>
          <w:lang w:val="ro-MD"/>
        </w:rPr>
      </w:pPr>
    </w:p>
    <w:p w14:paraId="767EF3C4" w14:textId="77777777" w:rsidR="00A052B4" w:rsidRDefault="00A052B4" w:rsidP="00A052B4">
      <w:pPr>
        <w:pStyle w:val="Style3"/>
        <w:tabs>
          <w:tab w:val="left" w:pos="567"/>
        </w:tabs>
        <w:spacing w:before="0" w:beforeAutospacing="0" w:after="0"/>
        <w:ind w:left="0" w:firstLine="0"/>
        <w:jc w:val="right"/>
        <w:rPr>
          <w:b w:val="0"/>
          <w:lang w:val="ro-MD"/>
        </w:rPr>
      </w:pPr>
    </w:p>
    <w:p w14:paraId="74689F0C" w14:textId="77777777" w:rsidR="00A052B4" w:rsidRPr="00742EC6" w:rsidRDefault="00A052B4" w:rsidP="00391CB7">
      <w:pPr>
        <w:pStyle w:val="Style3"/>
        <w:tabs>
          <w:tab w:val="left" w:pos="567"/>
        </w:tabs>
        <w:spacing w:before="0" w:beforeAutospacing="0" w:after="0"/>
        <w:ind w:left="0" w:firstLine="0"/>
        <w:jc w:val="right"/>
        <w:rPr>
          <w:rFonts w:eastAsia="PMingLiU"/>
          <w:b w:val="0"/>
          <w:lang w:val="ro-MD" w:eastAsia="zh-CN"/>
        </w:rPr>
      </w:pPr>
    </w:p>
    <w:p w14:paraId="456C3E7B" w14:textId="5C34967C" w:rsidR="00A052B4" w:rsidRPr="00742EC6" w:rsidRDefault="00A052B4" w:rsidP="00A052B4">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8</w:t>
      </w:r>
    </w:p>
    <w:p w14:paraId="64A5C348" w14:textId="77777777" w:rsidR="00A052B4" w:rsidRDefault="00A052B4" w:rsidP="00A052B4">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5FF9FA06" w14:textId="1A1AC544" w:rsidR="00BA7FF4" w:rsidRPr="00FF430B" w:rsidRDefault="00BA7FF4" w:rsidP="00BA7FF4">
      <w:pPr>
        <w:jc w:val="right"/>
        <w:rPr>
          <w:noProof w:val="0"/>
          <w:lang w:val="ro-MD"/>
        </w:rPr>
      </w:pPr>
    </w:p>
    <w:bookmarkEnd w:id="4"/>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C078CF">
      <w:pPr>
        <w:pStyle w:val="a8"/>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C078CF">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C078CF">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08F5D1FF" w14:textId="77777777" w:rsidR="006E72C5" w:rsidRDefault="006E72C5" w:rsidP="00391CB7">
      <w:pPr>
        <w:tabs>
          <w:tab w:val="decimal" w:pos="8364"/>
        </w:tabs>
        <w:spacing w:line="276" w:lineRule="auto"/>
        <w:jc w:val="right"/>
        <w:rPr>
          <w:bCs/>
          <w:color w:val="000000"/>
          <w:lang w:val="ro-MD"/>
        </w:rPr>
      </w:pPr>
    </w:p>
    <w:p w14:paraId="18D90E12" w14:textId="7AED9EE6"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w:t>
      </w:r>
      <w:r w:rsidR="00A052B4">
        <w:rPr>
          <w:bCs/>
          <w:color w:val="000000"/>
          <w:lang w:val="ro-MD"/>
        </w:rPr>
        <w:t>9</w:t>
      </w:r>
    </w:p>
    <w:p w14:paraId="59FD811C"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
    <w:p w14:paraId="2D8A9806" w14:textId="77777777" w:rsidR="00B14173" w:rsidRPr="00FF430B" w:rsidRDefault="00B14173" w:rsidP="009A7C84">
      <w:pPr>
        <w:jc w:val="center"/>
        <w:rPr>
          <w:b/>
          <w:lang w:val="ro-MD"/>
        </w:rPr>
      </w:pPr>
    </w:p>
    <w:p w14:paraId="38F6D8B3" w14:textId="77777777" w:rsidR="002B5DEF" w:rsidRPr="001D5D3F" w:rsidRDefault="00A227F2" w:rsidP="009A7C84">
      <w:pPr>
        <w:pStyle w:val="a8"/>
        <w:tabs>
          <w:tab w:val="left" w:pos="567"/>
        </w:tabs>
        <w:jc w:val="center"/>
        <w:rPr>
          <w:rFonts w:ascii="Times New Roman" w:eastAsia="PMingLiU" w:hAnsi="Times New Roman"/>
          <w:b/>
          <w:szCs w:val="24"/>
          <w:lang w:val="ro-MD" w:eastAsia="zh-CN"/>
        </w:rPr>
      </w:pPr>
      <w:r w:rsidRPr="001D5D3F">
        <w:rPr>
          <w:rFonts w:ascii="Times New Roman" w:eastAsia="PMingLiU" w:hAnsi="Times New Roman"/>
          <w:b/>
          <w:szCs w:val="24"/>
          <w:lang w:val="ro-MD" w:eastAsia="zh-CN"/>
        </w:rPr>
        <w:t xml:space="preserve">DECLARAȚIE </w:t>
      </w:r>
    </w:p>
    <w:p w14:paraId="70E41F8B" w14:textId="60BA1106" w:rsidR="00AA1372" w:rsidRPr="001D5D3F" w:rsidRDefault="00A227F2" w:rsidP="009A7C84">
      <w:pPr>
        <w:pStyle w:val="a8"/>
        <w:tabs>
          <w:tab w:val="left" w:pos="567"/>
        </w:tabs>
        <w:jc w:val="center"/>
        <w:rPr>
          <w:rFonts w:ascii="Times New Roman" w:hAnsi="Times New Roman"/>
          <w:b/>
          <w:szCs w:val="24"/>
          <w:lang w:val="ro-MD"/>
        </w:rPr>
      </w:pPr>
      <w:r w:rsidRPr="001D5D3F">
        <w:rPr>
          <w:rFonts w:ascii="Times New Roman" w:eastAsia="PMingLiU" w:hAnsi="Times New Roman"/>
          <w:b/>
          <w:szCs w:val="24"/>
          <w:lang w:val="ro-MD" w:eastAsia="zh-CN"/>
        </w:rPr>
        <w:t xml:space="preserve">privind </w:t>
      </w:r>
      <w:r w:rsidRPr="001D5D3F">
        <w:rPr>
          <w:rFonts w:ascii="Times New Roman" w:hAnsi="Times New Roman"/>
          <w:b/>
          <w:szCs w:val="24"/>
          <w:lang w:val="ro-MD"/>
        </w:rPr>
        <w:t>lista principalelor lucrări executate în ultim</w:t>
      </w:r>
      <w:r w:rsidR="00A052B4">
        <w:rPr>
          <w:rFonts w:ascii="Times New Roman" w:hAnsi="Times New Roman"/>
          <w:b/>
          <w:szCs w:val="24"/>
          <w:lang w:val="ro-MD"/>
        </w:rPr>
        <w:t>ul</w:t>
      </w:r>
      <w:r w:rsidR="00A02BC7" w:rsidRPr="001D5D3F">
        <w:rPr>
          <w:rFonts w:ascii="Times New Roman" w:hAnsi="Times New Roman"/>
          <w:b/>
          <w:szCs w:val="24"/>
          <w:lang w:val="ro-MD"/>
        </w:rPr>
        <w:t xml:space="preserve"> </w:t>
      </w:r>
      <w:r w:rsidRPr="001D5D3F">
        <w:rPr>
          <w:rFonts w:ascii="Times New Roman" w:hAnsi="Times New Roman"/>
          <w:b/>
          <w:szCs w:val="24"/>
          <w:lang w:val="ro-MD"/>
        </w:rPr>
        <w:t>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A02BC7" w:rsidRDefault="00A227F2" w:rsidP="00196AB4">
            <w:pPr>
              <w:jc w:val="center"/>
              <w:rPr>
                <w:b/>
                <w:bCs/>
                <w:sz w:val="18"/>
                <w:lang w:val="ro-MD"/>
              </w:rPr>
            </w:pPr>
            <w:r w:rsidRPr="00A02BC7">
              <w:rPr>
                <w:b/>
                <w:bCs/>
                <w:sz w:val="18"/>
                <w:lang w:val="ro-MD"/>
              </w:rPr>
              <w:t>Nr</w:t>
            </w:r>
          </w:p>
          <w:p w14:paraId="2842057D" w14:textId="77777777" w:rsidR="0022237A" w:rsidRPr="00A02BC7" w:rsidRDefault="00A227F2" w:rsidP="00196AB4">
            <w:pPr>
              <w:jc w:val="center"/>
              <w:rPr>
                <w:b/>
                <w:bCs/>
                <w:sz w:val="18"/>
                <w:lang w:val="ro-MD" w:eastAsia="zh-CN"/>
              </w:rPr>
            </w:pPr>
            <w:r w:rsidRPr="00A02BC7">
              <w:rPr>
                <w:b/>
                <w:bCs/>
                <w:sz w:val="18"/>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A02BC7" w:rsidRDefault="00A227F2" w:rsidP="00196AB4">
            <w:pPr>
              <w:jc w:val="center"/>
              <w:rPr>
                <w:b/>
                <w:bCs/>
                <w:sz w:val="18"/>
                <w:lang w:val="ro-MD"/>
              </w:rPr>
            </w:pPr>
            <w:r w:rsidRPr="00A02BC7">
              <w:rPr>
                <w:b/>
                <w:bCs/>
                <w:sz w:val="18"/>
                <w:lang w:val="ro-MD"/>
              </w:rPr>
              <w:t>Obiect</w:t>
            </w:r>
            <w:r w:rsidR="00F460DA" w:rsidRPr="00A02BC7">
              <w:rPr>
                <w:b/>
                <w:bCs/>
                <w:sz w:val="18"/>
                <w:lang w:val="ro-MD"/>
              </w:rPr>
              <w:t>ul</w:t>
            </w:r>
            <w:r w:rsidRPr="00A02BC7">
              <w:rPr>
                <w:b/>
                <w:bCs/>
                <w:sz w:val="18"/>
                <w:lang w:val="ro-MD"/>
              </w:rPr>
              <w:t xml:space="preserve"> contract</w:t>
            </w:r>
            <w:r w:rsidR="00F460DA" w:rsidRPr="00A02BC7">
              <w:rPr>
                <w:b/>
                <w:bCs/>
                <w:sz w:val="18"/>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A02BC7" w:rsidRDefault="00A227F2" w:rsidP="00196AB4">
            <w:pPr>
              <w:jc w:val="center"/>
              <w:rPr>
                <w:b/>
                <w:bCs/>
                <w:sz w:val="18"/>
                <w:lang w:val="ro-MD"/>
              </w:rPr>
            </w:pPr>
            <w:r w:rsidRPr="00A02BC7">
              <w:rPr>
                <w:b/>
                <w:bCs/>
                <w:sz w:val="18"/>
                <w:lang w:val="ro-MD"/>
              </w:rPr>
              <w:t>Denumirea/nume</w:t>
            </w:r>
            <w:r w:rsidR="00F460DA" w:rsidRPr="00A02BC7">
              <w:rPr>
                <w:b/>
                <w:bCs/>
                <w:sz w:val="18"/>
                <w:lang w:val="ro-MD"/>
              </w:rPr>
              <w:t>le</w:t>
            </w:r>
            <w:r w:rsidRPr="00A02BC7">
              <w:rPr>
                <w:b/>
                <w:bCs/>
                <w:sz w:val="18"/>
                <w:lang w:val="ro-MD"/>
              </w:rPr>
              <w:t xml:space="preserve"> beneficiar</w:t>
            </w:r>
            <w:r w:rsidR="00F460DA" w:rsidRPr="00A02BC7">
              <w:rPr>
                <w:b/>
                <w:bCs/>
                <w:sz w:val="18"/>
                <w:lang w:val="ro-MD"/>
              </w:rPr>
              <w:t>ului</w:t>
            </w:r>
            <w:r w:rsidRPr="00A02BC7">
              <w:rPr>
                <w:b/>
                <w:bCs/>
                <w:sz w:val="18"/>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A02BC7" w:rsidRDefault="00A227F2" w:rsidP="00196AB4">
            <w:pPr>
              <w:jc w:val="center"/>
              <w:rPr>
                <w:b/>
                <w:bCs/>
                <w:sz w:val="18"/>
                <w:lang w:val="ro-MD"/>
              </w:rPr>
            </w:pPr>
            <w:r w:rsidRPr="00A02BC7">
              <w:rPr>
                <w:b/>
                <w:bCs/>
                <w:sz w:val="18"/>
                <w:lang w:val="ro-MD"/>
              </w:rPr>
              <w:t>Calitatea antreprenorului</w:t>
            </w:r>
            <w:r w:rsidRPr="00A02BC7">
              <w:rPr>
                <w:b/>
                <w:bCs/>
                <w:sz w:val="18"/>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A02BC7" w:rsidRDefault="00A227F2" w:rsidP="00196AB4">
            <w:pPr>
              <w:jc w:val="center"/>
              <w:rPr>
                <w:b/>
                <w:bCs/>
                <w:sz w:val="18"/>
                <w:lang w:val="ro-MD"/>
              </w:rPr>
            </w:pPr>
            <w:r w:rsidRPr="00A02BC7">
              <w:rPr>
                <w:b/>
                <w:bCs/>
                <w:sz w:val="18"/>
                <w:lang w:val="ro-MD"/>
              </w:rPr>
              <w:t>Preţ</w:t>
            </w:r>
            <w:r w:rsidR="00F460DA" w:rsidRPr="00A02BC7">
              <w:rPr>
                <w:b/>
                <w:bCs/>
                <w:sz w:val="18"/>
                <w:lang w:val="ro-MD"/>
              </w:rPr>
              <w:t>ul</w:t>
            </w:r>
            <w:r w:rsidRPr="00A02BC7">
              <w:rPr>
                <w:b/>
                <w:bCs/>
                <w:sz w:val="18"/>
                <w:lang w:val="ro-MD"/>
              </w:rPr>
              <w:t xml:space="preserve"> contract</w:t>
            </w:r>
            <w:r w:rsidR="00F460DA" w:rsidRPr="00A02BC7">
              <w:rPr>
                <w:b/>
                <w:bCs/>
                <w:sz w:val="18"/>
                <w:lang w:val="ro-MD"/>
              </w:rPr>
              <w:t>ului</w:t>
            </w:r>
            <w:r w:rsidRPr="00A02BC7">
              <w:rPr>
                <w:b/>
                <w:bCs/>
                <w:sz w:val="18"/>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A02BC7" w:rsidRDefault="00A227F2" w:rsidP="00196AB4">
            <w:pPr>
              <w:jc w:val="center"/>
              <w:rPr>
                <w:b/>
                <w:bCs/>
                <w:sz w:val="18"/>
                <w:lang w:val="ro-MD"/>
              </w:rPr>
            </w:pPr>
            <w:r w:rsidRPr="00A02BC7">
              <w:rPr>
                <w:b/>
                <w:bCs/>
                <w:sz w:val="18"/>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A02BC7" w:rsidRDefault="00A227F2" w:rsidP="00196AB4">
            <w:pPr>
              <w:jc w:val="center"/>
              <w:rPr>
                <w:b/>
                <w:bCs/>
                <w:sz w:val="18"/>
                <w:lang w:val="ro-MD"/>
              </w:rPr>
            </w:pPr>
            <w:r w:rsidRPr="00A02BC7">
              <w:rPr>
                <w:b/>
                <w:bCs/>
                <w:sz w:val="18"/>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6"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307C17F3" w:rsidR="002D6E71" w:rsidRDefault="002D6E71" w:rsidP="00284ED0">
      <w:pPr>
        <w:spacing w:line="276" w:lineRule="auto"/>
        <w:jc w:val="center"/>
        <w:rPr>
          <w:rFonts w:eastAsia="PMingLiU"/>
          <w:b/>
          <w:lang w:val="ro-MD" w:eastAsia="zh-CN"/>
        </w:rPr>
      </w:pPr>
    </w:p>
    <w:p w14:paraId="23AF9F6B" w14:textId="77777777" w:rsidR="006175DF" w:rsidRDefault="006175DF" w:rsidP="00284ED0">
      <w:pPr>
        <w:spacing w:line="276" w:lineRule="auto"/>
        <w:jc w:val="center"/>
        <w:rPr>
          <w:rFonts w:eastAsia="PMingLiU"/>
          <w:b/>
          <w:lang w:val="ro-MD" w:eastAsia="zh-CN"/>
        </w:rPr>
      </w:pPr>
    </w:p>
    <w:p w14:paraId="4F9DD1CE" w14:textId="77777777" w:rsidR="002C0F9F" w:rsidRPr="00FF430B" w:rsidRDefault="002C0F9F"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1CB5BE1" w14:textId="10361922"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w:t>
      </w:r>
      <w:r w:rsidR="00A052B4">
        <w:rPr>
          <w:bCs/>
          <w:color w:val="000000"/>
          <w:lang w:val="ro-MD"/>
        </w:rPr>
        <w:t>10</w:t>
      </w:r>
    </w:p>
    <w:p w14:paraId="41907019"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6"/>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7" w:name="_Toc449632664"/>
      <w:bookmarkStart w:id="8" w:name="_Toc449633156"/>
      <w:bookmarkStart w:id="9" w:name="_Toc449692111"/>
      <w:r w:rsidRPr="00FF430B">
        <w:rPr>
          <w:rFonts w:eastAsia="PMingLiU"/>
          <w:b/>
          <w:bCs/>
          <w:iCs/>
          <w:lang w:val="ro-MD" w:eastAsia="zh-CN"/>
        </w:rPr>
        <w:t>DECLARAŢIE</w:t>
      </w:r>
      <w:bookmarkEnd w:id="7"/>
      <w:bookmarkEnd w:id="8"/>
      <w:bookmarkEnd w:id="9"/>
    </w:p>
    <w:p w14:paraId="65E0A4FA" w14:textId="77777777" w:rsidR="00AA1372" w:rsidRPr="00FF430B" w:rsidRDefault="00A227F2" w:rsidP="00284ED0">
      <w:pPr>
        <w:tabs>
          <w:tab w:val="left" w:pos="720"/>
        </w:tabs>
        <w:jc w:val="center"/>
        <w:outlineLvl w:val="1"/>
        <w:rPr>
          <w:rFonts w:eastAsia="PMingLiU"/>
          <w:b/>
          <w:lang w:val="ro-MD" w:eastAsia="zh-CN"/>
        </w:rPr>
      </w:pPr>
      <w:bookmarkStart w:id="10" w:name="_Toc449632665"/>
      <w:bookmarkStart w:id="11" w:name="_Toc449633157"/>
      <w:bookmarkStart w:id="12"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10"/>
      <w:bookmarkEnd w:id="11"/>
      <w:bookmarkEnd w:id="12"/>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391CB7" w:rsidRDefault="00AA1372" w:rsidP="008A6911">
            <w:pPr>
              <w:tabs>
                <w:tab w:val="left" w:pos="567"/>
                <w:tab w:val="left" w:pos="1134"/>
              </w:tabs>
              <w:ind w:left="360"/>
              <w:jc w:val="both"/>
              <w:outlineLvl w:val="0"/>
              <w:rPr>
                <w:b/>
                <w:sz w:val="20"/>
                <w:lang w:val="ro-MD"/>
              </w:rPr>
            </w:pPr>
          </w:p>
          <w:p w14:paraId="1FB7CDD1" w14:textId="77777777" w:rsidR="00AA1372" w:rsidRPr="00391CB7" w:rsidRDefault="00A227F2" w:rsidP="00196AB4">
            <w:pPr>
              <w:tabs>
                <w:tab w:val="left" w:pos="567"/>
              </w:tabs>
              <w:jc w:val="both"/>
              <w:rPr>
                <w:b/>
                <w:sz w:val="20"/>
                <w:lang w:val="ro-MD"/>
              </w:rPr>
            </w:pPr>
            <w:r w:rsidRPr="00391CB7">
              <w:rPr>
                <w:b/>
                <w:sz w:val="20"/>
                <w:lang w:val="ro-MD"/>
              </w:rPr>
              <w:t>Nr.</w:t>
            </w:r>
          </w:p>
          <w:p w14:paraId="695F9ED8" w14:textId="77777777" w:rsidR="00AA1372" w:rsidRPr="00391CB7" w:rsidRDefault="00A227F2" w:rsidP="00196AB4">
            <w:pPr>
              <w:tabs>
                <w:tab w:val="left" w:pos="567"/>
              </w:tabs>
              <w:jc w:val="both"/>
              <w:rPr>
                <w:b/>
                <w:sz w:val="20"/>
                <w:lang w:val="ro-MD"/>
              </w:rPr>
            </w:pPr>
            <w:r w:rsidRPr="00391CB7">
              <w:rPr>
                <w:b/>
                <w:sz w:val="20"/>
                <w:lang w:val="ro-MD"/>
              </w:rPr>
              <w:t>d/o</w:t>
            </w:r>
          </w:p>
        </w:tc>
        <w:tc>
          <w:tcPr>
            <w:tcW w:w="4680" w:type="dxa"/>
            <w:vAlign w:val="center"/>
          </w:tcPr>
          <w:p w14:paraId="145DAF18" w14:textId="77777777" w:rsidR="00AA1372" w:rsidRPr="00391CB7" w:rsidRDefault="00A227F2" w:rsidP="00196AB4">
            <w:pPr>
              <w:tabs>
                <w:tab w:val="left" w:pos="567"/>
              </w:tabs>
              <w:jc w:val="center"/>
              <w:rPr>
                <w:b/>
                <w:sz w:val="20"/>
                <w:lang w:val="ro-MD"/>
              </w:rPr>
            </w:pPr>
            <w:r w:rsidRPr="00391CB7">
              <w:rPr>
                <w:b/>
                <w:sz w:val="20"/>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391CB7" w:rsidRDefault="00AA1372" w:rsidP="008A6911">
            <w:pPr>
              <w:tabs>
                <w:tab w:val="left" w:pos="567"/>
                <w:tab w:val="left" w:pos="1134"/>
              </w:tabs>
              <w:ind w:left="360"/>
              <w:jc w:val="center"/>
              <w:outlineLvl w:val="0"/>
              <w:rPr>
                <w:b/>
                <w:sz w:val="20"/>
                <w:lang w:val="ro-MD"/>
              </w:rPr>
            </w:pPr>
          </w:p>
          <w:p w14:paraId="16C3D36A" w14:textId="77777777" w:rsidR="00AA1372" w:rsidRPr="00391CB7" w:rsidRDefault="00A227F2" w:rsidP="00196AB4">
            <w:pPr>
              <w:tabs>
                <w:tab w:val="left" w:pos="567"/>
              </w:tabs>
              <w:jc w:val="center"/>
              <w:rPr>
                <w:b/>
                <w:sz w:val="20"/>
                <w:lang w:val="ro-MD"/>
              </w:rPr>
            </w:pPr>
            <w:r w:rsidRPr="00391CB7">
              <w:rPr>
                <w:b/>
                <w:sz w:val="20"/>
                <w:lang w:val="ro-MD"/>
              </w:rPr>
              <w:t>Unitatea de măsură</w:t>
            </w:r>
          </w:p>
          <w:p w14:paraId="7192388F" w14:textId="77777777" w:rsidR="00AA1372" w:rsidRPr="00391CB7" w:rsidRDefault="00D7570D" w:rsidP="00196AB4">
            <w:pPr>
              <w:tabs>
                <w:tab w:val="left" w:pos="567"/>
              </w:tabs>
              <w:jc w:val="center"/>
              <w:rPr>
                <w:b/>
                <w:sz w:val="20"/>
                <w:lang w:val="ro-MD"/>
              </w:rPr>
            </w:pPr>
            <w:r w:rsidRPr="00391CB7">
              <w:rPr>
                <w:b/>
                <w:sz w:val="20"/>
                <w:lang w:val="ro-MD"/>
              </w:rPr>
              <w:t>(bucăţi şi seturi)</w:t>
            </w:r>
          </w:p>
        </w:tc>
        <w:tc>
          <w:tcPr>
            <w:tcW w:w="1289" w:type="dxa"/>
            <w:vAlign w:val="center"/>
          </w:tcPr>
          <w:p w14:paraId="1190C8DA" w14:textId="77777777" w:rsidR="00AA1372" w:rsidRPr="00391CB7" w:rsidRDefault="00AA1372" w:rsidP="008A6911">
            <w:pPr>
              <w:tabs>
                <w:tab w:val="left" w:pos="567"/>
                <w:tab w:val="left" w:pos="1134"/>
              </w:tabs>
              <w:ind w:left="360"/>
              <w:jc w:val="center"/>
              <w:outlineLvl w:val="0"/>
              <w:rPr>
                <w:b/>
                <w:sz w:val="20"/>
                <w:lang w:val="ro-MD"/>
              </w:rPr>
            </w:pPr>
          </w:p>
          <w:p w14:paraId="7A761341" w14:textId="77777777" w:rsidR="00AA1372" w:rsidRPr="00391CB7" w:rsidRDefault="00A227F2" w:rsidP="00196AB4">
            <w:pPr>
              <w:tabs>
                <w:tab w:val="left" w:pos="567"/>
              </w:tabs>
              <w:jc w:val="center"/>
              <w:rPr>
                <w:b/>
                <w:sz w:val="20"/>
                <w:lang w:val="ro-MD"/>
              </w:rPr>
            </w:pPr>
            <w:r w:rsidRPr="00391CB7">
              <w:rPr>
                <w:b/>
                <w:sz w:val="20"/>
                <w:lang w:val="ro-MD"/>
              </w:rPr>
              <w:t>Asigurate din dotare</w:t>
            </w:r>
          </w:p>
        </w:tc>
        <w:tc>
          <w:tcPr>
            <w:tcW w:w="1544" w:type="dxa"/>
            <w:vAlign w:val="center"/>
          </w:tcPr>
          <w:p w14:paraId="1ECDB06F" w14:textId="77777777" w:rsidR="00AA1372" w:rsidRPr="00391CB7" w:rsidRDefault="00AA1372" w:rsidP="008A6911">
            <w:pPr>
              <w:tabs>
                <w:tab w:val="left" w:pos="567"/>
                <w:tab w:val="left" w:pos="1134"/>
              </w:tabs>
              <w:ind w:left="360"/>
              <w:jc w:val="center"/>
              <w:outlineLvl w:val="0"/>
              <w:rPr>
                <w:b/>
                <w:sz w:val="20"/>
                <w:lang w:val="ro-MD"/>
              </w:rPr>
            </w:pPr>
          </w:p>
          <w:p w14:paraId="53F643B3" w14:textId="77777777" w:rsidR="00AA1372" w:rsidRPr="00391CB7" w:rsidRDefault="00A227F2" w:rsidP="00196AB4">
            <w:pPr>
              <w:tabs>
                <w:tab w:val="left" w:pos="567"/>
              </w:tabs>
              <w:jc w:val="center"/>
              <w:rPr>
                <w:b/>
                <w:sz w:val="20"/>
                <w:lang w:val="ro-MD"/>
              </w:rPr>
            </w:pPr>
            <w:r w:rsidRPr="00391CB7">
              <w:rPr>
                <w:b/>
                <w:sz w:val="20"/>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3"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03C48D58" w:rsidR="002D6E71" w:rsidRDefault="002D6E71" w:rsidP="00B322B4">
      <w:pPr>
        <w:spacing w:line="276" w:lineRule="auto"/>
        <w:jc w:val="center"/>
        <w:rPr>
          <w:rFonts w:eastAsia="PMingLiU"/>
          <w:b/>
          <w:lang w:val="ro-MD" w:eastAsia="zh-CN"/>
        </w:rPr>
      </w:pPr>
    </w:p>
    <w:p w14:paraId="266F26F0" w14:textId="77777777" w:rsidR="000D4523" w:rsidRPr="00FF430B" w:rsidRDefault="000D4523"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1A7BB092" w14:textId="64D10C6A"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A052B4">
        <w:rPr>
          <w:bCs/>
          <w:color w:val="000000"/>
          <w:lang w:val="ro-MD"/>
        </w:rPr>
        <w:t>1</w:t>
      </w:r>
    </w:p>
    <w:p w14:paraId="16318079"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3"/>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9"/>
        <w:gridCol w:w="1476"/>
        <w:gridCol w:w="1813"/>
        <w:gridCol w:w="1879"/>
        <w:gridCol w:w="1919"/>
        <w:gridCol w:w="1639"/>
      </w:tblGrid>
      <w:tr w:rsidR="00AA1372" w:rsidRPr="00EC30C2" w14:paraId="6B8AF6ED" w14:textId="77777777" w:rsidTr="00B824F0">
        <w:trPr>
          <w:cantSplit/>
          <w:trHeight w:val="1187"/>
        </w:trPr>
        <w:tc>
          <w:tcPr>
            <w:tcW w:w="427" w:type="pct"/>
            <w:vAlign w:val="center"/>
          </w:tcPr>
          <w:p w14:paraId="008362B1" w14:textId="77777777" w:rsidR="00AA1372" w:rsidRPr="00B824F0" w:rsidRDefault="00AA1372" w:rsidP="00196AB4">
            <w:pPr>
              <w:tabs>
                <w:tab w:val="left" w:pos="567"/>
              </w:tabs>
              <w:jc w:val="center"/>
              <w:rPr>
                <w:b/>
                <w:bCs/>
                <w:sz w:val="20"/>
                <w:lang w:val="ro-MD"/>
              </w:rPr>
            </w:pPr>
          </w:p>
          <w:p w14:paraId="4B6DD9C5" w14:textId="77777777" w:rsidR="00AA1372" w:rsidRPr="00B824F0" w:rsidRDefault="0003591A" w:rsidP="00196AB4">
            <w:pPr>
              <w:tabs>
                <w:tab w:val="left" w:pos="567"/>
              </w:tabs>
              <w:jc w:val="center"/>
              <w:rPr>
                <w:b/>
                <w:bCs/>
                <w:sz w:val="20"/>
                <w:lang w:val="ro-MD"/>
              </w:rPr>
            </w:pPr>
            <w:r w:rsidRPr="00B824F0">
              <w:rPr>
                <w:b/>
                <w:bCs/>
                <w:sz w:val="20"/>
                <w:lang w:val="ro-MD"/>
              </w:rPr>
              <w:t>Nr.</w:t>
            </w:r>
          </w:p>
          <w:p w14:paraId="5048409F" w14:textId="77777777" w:rsidR="00AA1372" w:rsidRPr="00B824F0" w:rsidRDefault="0003591A" w:rsidP="00196AB4">
            <w:pPr>
              <w:tabs>
                <w:tab w:val="left" w:pos="567"/>
              </w:tabs>
              <w:jc w:val="center"/>
              <w:rPr>
                <w:b/>
                <w:bCs/>
                <w:sz w:val="20"/>
                <w:lang w:val="ro-MD"/>
              </w:rPr>
            </w:pPr>
            <w:r w:rsidRPr="00B824F0">
              <w:rPr>
                <w:b/>
                <w:bCs/>
                <w:sz w:val="20"/>
                <w:lang w:val="ro-MD"/>
              </w:rPr>
              <w:t>d/o</w:t>
            </w:r>
          </w:p>
        </w:tc>
        <w:tc>
          <w:tcPr>
            <w:tcW w:w="598" w:type="pct"/>
            <w:vAlign w:val="center"/>
          </w:tcPr>
          <w:p w14:paraId="7EE3E1D5" w14:textId="77777777" w:rsidR="00AA1372" w:rsidRPr="00B824F0" w:rsidRDefault="00AA1372" w:rsidP="008A6911">
            <w:pPr>
              <w:tabs>
                <w:tab w:val="left" w:pos="567"/>
                <w:tab w:val="left" w:pos="1134"/>
              </w:tabs>
              <w:ind w:left="360"/>
              <w:jc w:val="center"/>
              <w:outlineLvl w:val="0"/>
              <w:rPr>
                <w:b/>
                <w:bCs/>
                <w:sz w:val="20"/>
                <w:lang w:val="ro-MD"/>
              </w:rPr>
            </w:pPr>
          </w:p>
          <w:p w14:paraId="075BB2ED" w14:textId="77777777" w:rsidR="00AA1372" w:rsidRPr="00B824F0" w:rsidRDefault="0003591A" w:rsidP="00196AB4">
            <w:pPr>
              <w:tabs>
                <w:tab w:val="left" w:pos="567"/>
              </w:tabs>
              <w:jc w:val="center"/>
              <w:rPr>
                <w:b/>
                <w:bCs/>
                <w:sz w:val="20"/>
                <w:lang w:val="ro-MD"/>
              </w:rPr>
            </w:pPr>
            <w:r w:rsidRPr="00B824F0">
              <w:rPr>
                <w:b/>
                <w:bCs/>
                <w:sz w:val="20"/>
                <w:lang w:val="ro-MD"/>
              </w:rPr>
              <w:t>Funcţia</w:t>
            </w:r>
          </w:p>
        </w:tc>
        <w:tc>
          <w:tcPr>
            <w:tcW w:w="994" w:type="pct"/>
            <w:vAlign w:val="center"/>
          </w:tcPr>
          <w:p w14:paraId="63EBDC07" w14:textId="77777777" w:rsidR="00AA1372" w:rsidRPr="00B824F0" w:rsidRDefault="00AA1372" w:rsidP="008A6911">
            <w:pPr>
              <w:tabs>
                <w:tab w:val="left" w:pos="567"/>
                <w:tab w:val="left" w:pos="1134"/>
              </w:tabs>
              <w:ind w:left="360"/>
              <w:jc w:val="center"/>
              <w:outlineLvl w:val="0"/>
              <w:rPr>
                <w:b/>
                <w:bCs/>
                <w:sz w:val="20"/>
                <w:lang w:val="ro-MD"/>
              </w:rPr>
            </w:pPr>
          </w:p>
          <w:p w14:paraId="6A64DFA4" w14:textId="77777777" w:rsidR="00AA1372" w:rsidRPr="00B824F0" w:rsidRDefault="0003591A" w:rsidP="00196AB4">
            <w:pPr>
              <w:tabs>
                <w:tab w:val="left" w:pos="567"/>
              </w:tabs>
              <w:jc w:val="center"/>
              <w:rPr>
                <w:b/>
                <w:bCs/>
                <w:sz w:val="20"/>
                <w:lang w:val="ro-MD"/>
              </w:rPr>
            </w:pPr>
            <w:r w:rsidRPr="00B824F0">
              <w:rPr>
                <w:b/>
                <w:bCs/>
                <w:sz w:val="20"/>
                <w:lang w:val="ro-MD"/>
              </w:rPr>
              <w:t>Studii de specialitate</w:t>
            </w:r>
          </w:p>
        </w:tc>
        <w:tc>
          <w:tcPr>
            <w:tcW w:w="1029" w:type="pct"/>
            <w:vAlign w:val="center"/>
          </w:tcPr>
          <w:p w14:paraId="3AE49462" w14:textId="77777777" w:rsidR="00AA1372" w:rsidRPr="00B824F0" w:rsidRDefault="0003591A" w:rsidP="00196AB4">
            <w:pPr>
              <w:tabs>
                <w:tab w:val="left" w:pos="567"/>
              </w:tabs>
              <w:jc w:val="center"/>
              <w:rPr>
                <w:b/>
                <w:bCs/>
                <w:sz w:val="20"/>
                <w:lang w:val="ro-MD"/>
              </w:rPr>
            </w:pPr>
            <w:r w:rsidRPr="00B824F0">
              <w:rPr>
                <w:b/>
                <w:bCs/>
                <w:sz w:val="20"/>
                <w:lang w:val="ro-MD"/>
              </w:rPr>
              <w:t>Vechimea în  munca de specialitate (ani)</w:t>
            </w:r>
          </w:p>
        </w:tc>
        <w:tc>
          <w:tcPr>
            <w:tcW w:w="1050" w:type="pct"/>
            <w:vAlign w:val="center"/>
          </w:tcPr>
          <w:p w14:paraId="6E1D4C77" w14:textId="77777777" w:rsidR="00AA1372" w:rsidRPr="00B824F0" w:rsidRDefault="0003591A" w:rsidP="00196AB4">
            <w:pPr>
              <w:tabs>
                <w:tab w:val="left" w:pos="567"/>
              </w:tabs>
              <w:jc w:val="center"/>
              <w:rPr>
                <w:b/>
                <w:bCs/>
                <w:sz w:val="20"/>
                <w:lang w:val="ro-MD"/>
              </w:rPr>
            </w:pPr>
            <w:r w:rsidRPr="00B824F0">
              <w:rPr>
                <w:b/>
                <w:bCs/>
                <w:sz w:val="20"/>
                <w:lang w:val="ro-MD"/>
              </w:rPr>
              <w:t>Numărul şi denumirea lucrărilor similare executate în calitate de conducător</w:t>
            </w:r>
          </w:p>
        </w:tc>
        <w:tc>
          <w:tcPr>
            <w:tcW w:w="902" w:type="pct"/>
            <w:vAlign w:val="center"/>
          </w:tcPr>
          <w:p w14:paraId="750B5B67" w14:textId="77777777" w:rsidR="00AA1372" w:rsidRPr="00B824F0" w:rsidRDefault="0003591A" w:rsidP="00196AB4">
            <w:pPr>
              <w:tabs>
                <w:tab w:val="left" w:pos="567"/>
              </w:tabs>
              <w:jc w:val="center"/>
              <w:rPr>
                <w:b/>
                <w:bCs/>
                <w:sz w:val="20"/>
                <w:lang w:val="ro-MD"/>
              </w:rPr>
            </w:pPr>
            <w:r w:rsidRPr="00B824F0">
              <w:rPr>
                <w:b/>
                <w:bCs/>
                <w:sz w:val="20"/>
                <w:lang w:val="ro-MD"/>
              </w:rPr>
              <w:t>Numărul certificatului de atestare</w:t>
            </w:r>
          </w:p>
          <w:p w14:paraId="4FBE6718" w14:textId="77777777" w:rsidR="00AA1372" w:rsidRPr="00B824F0" w:rsidRDefault="0003591A" w:rsidP="00196AB4">
            <w:pPr>
              <w:tabs>
                <w:tab w:val="left" w:pos="567"/>
              </w:tabs>
              <w:jc w:val="center"/>
              <w:rPr>
                <w:b/>
                <w:bCs/>
                <w:sz w:val="20"/>
                <w:lang w:val="ro-MD"/>
              </w:rPr>
            </w:pPr>
            <w:r w:rsidRPr="00B824F0">
              <w:rPr>
                <w:b/>
                <w:bCs/>
                <w:sz w:val="20"/>
                <w:lang w:val="ro-MD"/>
              </w:rPr>
              <w:t xml:space="preserve">și </w:t>
            </w:r>
            <w:r w:rsidR="005B24DA" w:rsidRPr="00B824F0">
              <w:rPr>
                <w:b/>
                <w:bCs/>
                <w:sz w:val="20"/>
                <w:lang w:val="ro-MD"/>
              </w:rPr>
              <w:t>d</w:t>
            </w:r>
            <w:r w:rsidRPr="00B824F0">
              <w:rPr>
                <w:b/>
                <w:bCs/>
                <w:sz w:val="20"/>
                <w:lang w:val="ro-MD"/>
              </w:rPr>
              <w:t>ata eliberării</w:t>
            </w:r>
          </w:p>
          <w:p w14:paraId="5685D41E" w14:textId="77777777" w:rsidR="00AA1372" w:rsidRPr="00B824F0" w:rsidRDefault="00AA1372" w:rsidP="008A6911">
            <w:pPr>
              <w:tabs>
                <w:tab w:val="left" w:pos="567"/>
                <w:tab w:val="left" w:pos="1134"/>
              </w:tabs>
              <w:ind w:left="360"/>
              <w:jc w:val="center"/>
              <w:outlineLvl w:val="0"/>
              <w:rPr>
                <w:b/>
                <w:bCs/>
                <w:sz w:val="20"/>
                <w:lang w:val="ro-MD"/>
              </w:rPr>
            </w:pPr>
          </w:p>
          <w:p w14:paraId="672758EA" w14:textId="77777777" w:rsidR="00AA1372" w:rsidRPr="00B824F0" w:rsidRDefault="00AA1372" w:rsidP="008A6911">
            <w:pPr>
              <w:tabs>
                <w:tab w:val="left" w:pos="567"/>
                <w:tab w:val="left" w:pos="1134"/>
              </w:tabs>
              <w:ind w:left="360"/>
              <w:jc w:val="center"/>
              <w:outlineLvl w:val="0"/>
              <w:rPr>
                <w:b/>
                <w:bCs/>
                <w:sz w:val="20"/>
                <w:lang w:val="ro-MD"/>
              </w:rPr>
            </w:pPr>
          </w:p>
        </w:tc>
      </w:tr>
      <w:tr w:rsidR="00AA1372" w:rsidRPr="00EC30C2" w14:paraId="5B0B4D69" w14:textId="77777777" w:rsidTr="00B824F0">
        <w:trPr>
          <w:cantSplit/>
          <w:trHeight w:val="320"/>
        </w:trPr>
        <w:tc>
          <w:tcPr>
            <w:tcW w:w="427"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598"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994"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29"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0"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2"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B824F0">
        <w:trPr>
          <w:cantSplit/>
          <w:trHeight w:val="140"/>
        </w:trPr>
        <w:tc>
          <w:tcPr>
            <w:tcW w:w="427"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994"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B824F0">
        <w:trPr>
          <w:cantSplit/>
          <w:trHeight w:val="140"/>
        </w:trPr>
        <w:tc>
          <w:tcPr>
            <w:tcW w:w="427"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598"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994"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29"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0"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2"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B824F0">
        <w:trPr>
          <w:cantSplit/>
          <w:trHeight w:val="140"/>
        </w:trPr>
        <w:tc>
          <w:tcPr>
            <w:tcW w:w="427"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598"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994"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29"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0"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2"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B824F0">
        <w:trPr>
          <w:cantSplit/>
          <w:trHeight w:val="140"/>
        </w:trPr>
        <w:tc>
          <w:tcPr>
            <w:tcW w:w="427"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994"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B824F0">
        <w:trPr>
          <w:cantSplit/>
          <w:trHeight w:val="1270"/>
        </w:trPr>
        <w:tc>
          <w:tcPr>
            <w:tcW w:w="427"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994"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4"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258C69B0" w:rsidR="000E4D7D" w:rsidRDefault="000E4D7D" w:rsidP="004F77F1">
      <w:pPr>
        <w:spacing w:line="276" w:lineRule="auto"/>
        <w:jc w:val="center"/>
        <w:rPr>
          <w:rFonts w:eastAsia="PMingLiU"/>
          <w:b/>
          <w:lang w:val="ro-MD" w:eastAsia="zh-CN"/>
        </w:rPr>
      </w:pPr>
    </w:p>
    <w:p w14:paraId="16BF3DF6" w14:textId="77777777" w:rsidR="002C0F9F" w:rsidRPr="00FF430B" w:rsidRDefault="002C0F9F" w:rsidP="004F77F1">
      <w:pPr>
        <w:spacing w:line="276" w:lineRule="auto"/>
        <w:jc w:val="center"/>
        <w:rPr>
          <w:rFonts w:eastAsia="PMingLiU"/>
          <w:b/>
          <w:lang w:val="ro-MD" w:eastAsia="zh-CN"/>
        </w:rPr>
      </w:pPr>
    </w:p>
    <w:p w14:paraId="06AF4E6E" w14:textId="34208FB7"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2</w:t>
      </w:r>
    </w:p>
    <w:p w14:paraId="0E6092B4"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4"/>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07EC86C9"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7"/>
        <w:gridCol w:w="3126"/>
        <w:gridCol w:w="1984"/>
        <w:gridCol w:w="1443"/>
        <w:gridCol w:w="2195"/>
      </w:tblGrid>
      <w:tr w:rsidR="00AA1372" w:rsidRPr="00EC30C2" w14:paraId="00A3F591" w14:textId="77777777" w:rsidTr="00233538">
        <w:trPr>
          <w:cantSplit/>
          <w:trHeight w:val="920"/>
        </w:trPr>
        <w:tc>
          <w:tcPr>
            <w:tcW w:w="0" w:type="auto"/>
            <w:vAlign w:val="center"/>
          </w:tcPr>
          <w:p w14:paraId="53630D52" w14:textId="77777777" w:rsidR="00AA1372" w:rsidRPr="00A02BC7" w:rsidRDefault="0003591A" w:rsidP="00196AB4">
            <w:pPr>
              <w:tabs>
                <w:tab w:val="left" w:pos="567"/>
              </w:tabs>
              <w:jc w:val="both"/>
              <w:rPr>
                <w:b/>
                <w:sz w:val="20"/>
                <w:lang w:val="ro-MD"/>
              </w:rPr>
            </w:pPr>
            <w:r w:rsidRPr="00A02BC7">
              <w:rPr>
                <w:b/>
                <w:sz w:val="20"/>
                <w:lang w:val="ro-MD"/>
              </w:rPr>
              <w:t>Nr. d/o</w:t>
            </w:r>
          </w:p>
        </w:tc>
        <w:tc>
          <w:tcPr>
            <w:tcW w:w="3126" w:type="dxa"/>
            <w:vAlign w:val="center"/>
          </w:tcPr>
          <w:p w14:paraId="1A02F821" w14:textId="77777777" w:rsidR="00AA1372" w:rsidRPr="00A02BC7" w:rsidRDefault="0003591A" w:rsidP="00196AB4">
            <w:pPr>
              <w:jc w:val="center"/>
              <w:rPr>
                <w:b/>
                <w:sz w:val="20"/>
                <w:lang w:val="ro-MD"/>
              </w:rPr>
            </w:pPr>
            <w:r w:rsidRPr="00A02BC7">
              <w:rPr>
                <w:b/>
                <w:sz w:val="20"/>
                <w:lang w:val="ro-MD"/>
              </w:rPr>
              <w:t>Numele şi adresa subantreprenorilor</w:t>
            </w:r>
          </w:p>
        </w:tc>
        <w:tc>
          <w:tcPr>
            <w:tcW w:w="1984" w:type="dxa"/>
            <w:vAlign w:val="center"/>
          </w:tcPr>
          <w:p w14:paraId="7EF5CEB2"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Activităţi din contract</w:t>
            </w:r>
          </w:p>
        </w:tc>
        <w:tc>
          <w:tcPr>
            <w:tcW w:w="1443" w:type="dxa"/>
            <w:vAlign w:val="center"/>
          </w:tcPr>
          <w:p w14:paraId="37077229"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Valoarea aproximativă</w:t>
            </w:r>
          </w:p>
        </w:tc>
        <w:tc>
          <w:tcPr>
            <w:tcW w:w="0" w:type="auto"/>
            <w:vAlign w:val="center"/>
          </w:tcPr>
          <w:p w14:paraId="33B34D29"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5"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Default="002D6E71" w:rsidP="00316C81">
      <w:pPr>
        <w:spacing w:after="200" w:line="276" w:lineRule="auto"/>
        <w:jc w:val="center"/>
        <w:rPr>
          <w:rFonts w:eastAsia="PMingLiU"/>
          <w:b/>
          <w:lang w:val="ro-MD" w:eastAsia="zh-CN"/>
        </w:rPr>
      </w:pPr>
    </w:p>
    <w:p w14:paraId="2990AD95" w14:textId="77777777" w:rsidR="0038602B" w:rsidRDefault="0038602B" w:rsidP="00316C81">
      <w:pPr>
        <w:spacing w:after="200" w:line="276" w:lineRule="auto"/>
        <w:jc w:val="center"/>
        <w:rPr>
          <w:rFonts w:eastAsia="PMingLiU"/>
          <w:b/>
          <w:lang w:val="ro-MD" w:eastAsia="zh-CN"/>
        </w:rPr>
      </w:pPr>
    </w:p>
    <w:p w14:paraId="30CAD9E0" w14:textId="77777777" w:rsidR="0038602B" w:rsidRPr="00FF430B" w:rsidRDefault="0038602B"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35801214" w14:textId="1B9DCC53"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3</w:t>
      </w:r>
    </w:p>
    <w:p w14:paraId="0D425C84"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5"/>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240AADE0" w14:textId="77777777" w:rsidR="002E229C" w:rsidRDefault="002E229C" w:rsidP="00391CB7">
      <w:pPr>
        <w:tabs>
          <w:tab w:val="decimal" w:pos="8364"/>
        </w:tabs>
        <w:spacing w:line="276" w:lineRule="auto"/>
        <w:jc w:val="right"/>
        <w:rPr>
          <w:bCs/>
          <w:color w:val="000000"/>
          <w:lang w:val="ro-MD"/>
        </w:rPr>
      </w:pPr>
    </w:p>
    <w:p w14:paraId="5AE83AF2" w14:textId="77777777" w:rsidR="00F73E51" w:rsidRDefault="00F73E51" w:rsidP="00391CB7">
      <w:pPr>
        <w:tabs>
          <w:tab w:val="decimal" w:pos="8364"/>
        </w:tabs>
        <w:spacing w:line="276" w:lineRule="auto"/>
        <w:jc w:val="right"/>
        <w:rPr>
          <w:bCs/>
          <w:color w:val="000000"/>
          <w:lang w:val="ro-MD"/>
        </w:rPr>
      </w:pPr>
    </w:p>
    <w:p w14:paraId="600C4A0F" w14:textId="113580FC" w:rsidR="00F73E51" w:rsidRDefault="00F73E51" w:rsidP="00391CB7">
      <w:pPr>
        <w:tabs>
          <w:tab w:val="decimal" w:pos="8364"/>
        </w:tabs>
        <w:spacing w:line="276" w:lineRule="auto"/>
        <w:jc w:val="right"/>
        <w:rPr>
          <w:bCs/>
          <w:color w:val="000000"/>
          <w:lang w:val="ro-MD"/>
        </w:rPr>
      </w:pPr>
    </w:p>
    <w:p w14:paraId="4CA1F513" w14:textId="77777777" w:rsidR="000D4523" w:rsidRDefault="000D4523" w:rsidP="00391CB7">
      <w:pPr>
        <w:tabs>
          <w:tab w:val="decimal" w:pos="8364"/>
        </w:tabs>
        <w:spacing w:line="276" w:lineRule="auto"/>
        <w:jc w:val="right"/>
        <w:rPr>
          <w:bCs/>
          <w:color w:val="000000"/>
          <w:lang w:val="ro-MD"/>
        </w:rPr>
      </w:pPr>
    </w:p>
    <w:p w14:paraId="38CC893C" w14:textId="1A2A33A7"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4</w:t>
      </w:r>
    </w:p>
    <w:p w14:paraId="19B9984B"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535FD097" w14:textId="5AFD0C45" w:rsidR="00BA7FF4" w:rsidRPr="00FF430B" w:rsidRDefault="00BA7FF4" w:rsidP="00BA7FF4">
      <w:pPr>
        <w:jc w:val="right"/>
        <w:rPr>
          <w:noProof w:val="0"/>
          <w:lang w:val="ro-MD"/>
        </w:rPr>
      </w:pP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77777777" w:rsidR="0019071C" w:rsidRPr="00FF430B" w:rsidRDefault="0019071C" w:rsidP="00BA7FF4">
      <w:pPr>
        <w:jc w:val="right"/>
        <w:rPr>
          <w:noProof w:val="0"/>
          <w:lang w:val="ro-MD"/>
        </w:rPr>
      </w:pPr>
    </w:p>
    <w:p w14:paraId="7C520701" w14:textId="2772CFB3"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5</w:t>
      </w:r>
    </w:p>
    <w:p w14:paraId="71E3ABCB"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EE7BF00" w14:textId="77777777" w:rsidR="00391CB7" w:rsidRDefault="00391CB7" w:rsidP="00BA7FF4">
      <w:pPr>
        <w:jc w:val="right"/>
        <w:rPr>
          <w:noProof w:val="0"/>
          <w:lang w:val="ro-MD"/>
        </w:rPr>
      </w:pPr>
    </w:p>
    <w:p w14:paraId="66645A7D" w14:textId="77777777" w:rsidR="00391CB7" w:rsidRDefault="00391CB7" w:rsidP="00BA7FF4">
      <w:pPr>
        <w:jc w:val="right"/>
        <w:rPr>
          <w:noProof w:val="0"/>
          <w:lang w:val="ro-MD"/>
        </w:rPr>
      </w:pPr>
    </w:p>
    <w:p w14:paraId="48C47E95" w14:textId="2708CCAC"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416019">
        <w:rPr>
          <w:bCs/>
          <w:color w:val="000000"/>
          <w:lang w:val="ro-MD"/>
        </w:rPr>
        <w:t>6</w:t>
      </w:r>
    </w:p>
    <w:p w14:paraId="3538FE16"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7E27F8E5" w14:textId="32F0539D" w:rsidR="00BA7FF4" w:rsidRPr="00FF430B" w:rsidRDefault="00BA7FF4" w:rsidP="00BA7FF4">
      <w:pPr>
        <w:jc w:val="right"/>
        <w:rPr>
          <w:noProof w:val="0"/>
          <w:lang w:val="ro-MD"/>
        </w:rPr>
      </w:pP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40ADABE2" w:rsidR="00B27D8B" w:rsidRDefault="00B27D8B" w:rsidP="000D4488">
      <w:pPr>
        <w:tabs>
          <w:tab w:val="left" w:pos="567"/>
        </w:tabs>
        <w:jc w:val="center"/>
        <w:rPr>
          <w:b/>
          <w:color w:val="000000"/>
          <w:w w:val="90"/>
          <w:lang w:val="ro-MD"/>
        </w:rPr>
      </w:pPr>
    </w:p>
    <w:p w14:paraId="61A7D404" w14:textId="77777777" w:rsidR="0084225F" w:rsidRPr="00FF430B" w:rsidRDefault="0084225F" w:rsidP="000D4488">
      <w:pPr>
        <w:tabs>
          <w:tab w:val="left" w:pos="567"/>
        </w:tabs>
        <w:jc w:val="center"/>
        <w:rPr>
          <w:b/>
          <w:color w:val="000000"/>
          <w:w w:val="90"/>
          <w:lang w:val="ro-MD"/>
        </w:rPr>
      </w:pPr>
    </w:p>
    <w:p w14:paraId="37CDD6FB" w14:textId="0C2090EE"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7</w:t>
      </w:r>
    </w:p>
    <w:p w14:paraId="6EBD39F7"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3537C368"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E7D9243"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32611B5D" w14:textId="77777777" w:rsidR="0084225F" w:rsidRPr="00FF430B" w:rsidRDefault="0084225F" w:rsidP="005C6BF4">
      <w:pPr>
        <w:spacing w:after="200" w:line="276" w:lineRule="auto"/>
        <w:ind w:left="5040" w:firstLine="720"/>
        <w:jc w:val="both"/>
        <w:rPr>
          <w:rFonts w:eastAsia="Calibri"/>
          <w:i/>
          <w:spacing w:val="-1"/>
          <w:lang w:val="ro-MD"/>
        </w:rPr>
      </w:pPr>
    </w:p>
    <w:p w14:paraId="1429E95F" w14:textId="2CB33C5B"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8</w:t>
      </w:r>
    </w:p>
    <w:p w14:paraId="26EAA22D"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1921B1">
      <w:pPr>
        <w:spacing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21B1">
      <w:pPr>
        <w:spacing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21B1">
      <w:pPr>
        <w:tabs>
          <w:tab w:val="left" w:leader="underscore" w:pos="5447"/>
          <w:tab w:val="right" w:leader="underscore" w:pos="9777"/>
        </w:tabs>
        <w:spacing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184226B6" w14:textId="77777777" w:rsidR="00F74CAB" w:rsidRPr="00FF430B" w:rsidRDefault="0003591A" w:rsidP="00F74CAB">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F74CAB" w:rsidRPr="00781D0E">
        <w:rPr>
          <w:rFonts w:eastAsia="PMingLiU"/>
          <w:lang w:val="ro-MD" w:eastAsia="zh-CN"/>
        </w:rPr>
        <w:t>Inspectoratul Național pentru Supraveghere Tehnică</w:t>
      </w:r>
      <w:r w:rsidR="00F74CAB" w:rsidRPr="00FF430B">
        <w:rPr>
          <w:rFonts w:eastAsia="PMingLiU"/>
          <w:lang w:val="ro-MD" w:eastAsia="zh-CN"/>
        </w:rPr>
        <w:t xml:space="preserve"> constată următoarele:</w:t>
      </w: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078CF">
            <w:pPr>
              <w:pStyle w:val="a"/>
              <w:numPr>
                <w:ilvl w:val="0"/>
                <w:numId w:val="12"/>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76BB643B" w14:textId="3F8BD37F" w:rsidR="007C743B" w:rsidRPr="00FF430B" w:rsidRDefault="0051370B" w:rsidP="00746822">
      <w:pPr>
        <w:tabs>
          <w:tab w:val="left" w:leader="underscore" w:pos="6465"/>
          <w:tab w:val="right" w:leader="underscore" w:pos="9777"/>
        </w:tabs>
        <w:spacing w:line="302" w:lineRule="auto"/>
        <w:jc w:val="center"/>
        <w:rPr>
          <w:lang w:val="ro-MD"/>
        </w:rPr>
      </w:pPr>
      <w:r w:rsidRPr="00FF430B">
        <w:rPr>
          <w:b/>
          <w:lang w:val="ro-MD"/>
        </w:rPr>
        <w:t>~~~~~~~~~~~~~~~~~~~~~~~~~~~~~~~~~~~~~~~~~~~~~~~~</w:t>
      </w:r>
      <w:r w:rsidR="00BE73CA" w:rsidRPr="00FF430B">
        <w:rPr>
          <w:b/>
          <w:lang w:val="ro-MD"/>
        </w:rPr>
        <w:t>~~~~~~~~~~~~~~~~~~~~~~~~~~</w:t>
      </w:r>
      <w:r w:rsidRPr="00FF430B">
        <w:rPr>
          <w:b/>
          <w:lang w:val="ro-MD"/>
        </w:rPr>
        <w:t xml:space="preserve"> (Antetul instituției)</w:t>
      </w:r>
    </w:p>
    <w:sectPr w:rsidR="007C743B" w:rsidRPr="00FF430B" w:rsidSect="00D71DBD">
      <w:footerReference w:type="default" r:id="rId8"/>
      <w:pgSz w:w="11906" w:h="16838"/>
      <w:pgMar w:top="709" w:right="991"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3067A" w14:textId="77777777" w:rsidR="001647E6" w:rsidRDefault="001647E6" w:rsidP="00A20ACF">
      <w:r>
        <w:separator/>
      </w:r>
    </w:p>
  </w:endnote>
  <w:endnote w:type="continuationSeparator" w:id="0">
    <w:p w14:paraId="2434C74A" w14:textId="77777777" w:rsidR="001647E6" w:rsidRDefault="001647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3BDED8D4" w:rsidR="00AF5B56" w:rsidRDefault="00AF5B56">
        <w:pPr>
          <w:pStyle w:val="a4"/>
          <w:jc w:val="right"/>
        </w:pPr>
        <w:r>
          <w:fldChar w:fldCharType="begin"/>
        </w:r>
        <w:r>
          <w:instrText xml:space="preserve"> PAGE   \* MERGEFORMAT </w:instrText>
        </w:r>
        <w:r>
          <w:fldChar w:fldCharType="separate"/>
        </w:r>
        <w:r w:rsidR="007E3FCA">
          <w:t>14</w:t>
        </w:r>
        <w:r>
          <w:fldChar w:fldCharType="end"/>
        </w:r>
      </w:p>
    </w:sdtContent>
  </w:sdt>
  <w:p w14:paraId="075618FA" w14:textId="77777777" w:rsidR="00AF5B56" w:rsidRDefault="00AF5B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D718A" w14:textId="77777777" w:rsidR="001647E6" w:rsidRDefault="001647E6" w:rsidP="00A20ACF">
      <w:r>
        <w:separator/>
      </w:r>
    </w:p>
  </w:footnote>
  <w:footnote w:type="continuationSeparator" w:id="0">
    <w:p w14:paraId="6D1568A8" w14:textId="77777777" w:rsidR="001647E6" w:rsidRDefault="001647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1)"/>
      <w:lvlJc w:val="left"/>
      <w:rPr>
        <w:b w:val="0"/>
        <w:bCs w:val="0"/>
        <w:i w:val="0"/>
        <w:iCs w:val="0"/>
        <w:smallCaps w:val="0"/>
        <w:strike w:val="0"/>
        <w:color w:val="000000"/>
        <w:spacing w:val="0"/>
        <w:w w:val="100"/>
        <w:position w:val="0"/>
        <w:sz w:val="22"/>
        <w:szCs w:val="22"/>
        <w:u w:val="none"/>
      </w:rPr>
    </w:lvl>
    <w:lvl w:ilvl="2">
      <w:start w:val="1"/>
      <w:numFmt w:val="decimal"/>
      <w:lvlText w:val="%1)"/>
      <w:lvlJc w:val="left"/>
      <w:rPr>
        <w:b w:val="0"/>
        <w:bCs w:val="0"/>
        <w:i w:val="0"/>
        <w:iCs w:val="0"/>
        <w:smallCaps w:val="0"/>
        <w:strike w:val="0"/>
        <w:color w:val="000000"/>
        <w:spacing w:val="0"/>
        <w:w w:val="100"/>
        <w:position w:val="0"/>
        <w:sz w:val="22"/>
        <w:szCs w:val="22"/>
        <w:u w:val="none"/>
      </w:rPr>
    </w:lvl>
    <w:lvl w:ilvl="3">
      <w:start w:val="1"/>
      <w:numFmt w:val="decimal"/>
      <w:lvlText w:val="%1)"/>
      <w:lvlJc w:val="left"/>
      <w:rPr>
        <w:b w:val="0"/>
        <w:bCs w:val="0"/>
        <w:i w:val="0"/>
        <w:iCs w:val="0"/>
        <w:smallCaps w:val="0"/>
        <w:strike w:val="0"/>
        <w:color w:val="000000"/>
        <w:spacing w:val="0"/>
        <w:w w:val="100"/>
        <w:position w:val="0"/>
        <w:sz w:val="22"/>
        <w:szCs w:val="22"/>
        <w:u w:val="none"/>
      </w:rPr>
    </w:lvl>
    <w:lvl w:ilvl="4">
      <w:start w:val="1"/>
      <w:numFmt w:val="decimal"/>
      <w:lvlText w:val="%1)"/>
      <w:lvlJc w:val="left"/>
      <w:rPr>
        <w:b w:val="0"/>
        <w:bCs w:val="0"/>
        <w:i w:val="0"/>
        <w:iCs w:val="0"/>
        <w:smallCaps w:val="0"/>
        <w:strike w:val="0"/>
        <w:color w:val="000000"/>
        <w:spacing w:val="0"/>
        <w:w w:val="100"/>
        <w:position w:val="0"/>
        <w:sz w:val="22"/>
        <w:szCs w:val="22"/>
        <w:u w:val="none"/>
      </w:rPr>
    </w:lvl>
    <w:lvl w:ilvl="5">
      <w:start w:val="1"/>
      <w:numFmt w:val="decimal"/>
      <w:lvlText w:val="%1)"/>
      <w:lvlJc w:val="left"/>
      <w:rPr>
        <w:b w:val="0"/>
        <w:bCs w:val="0"/>
        <w:i w:val="0"/>
        <w:iCs w:val="0"/>
        <w:smallCaps w:val="0"/>
        <w:strike w:val="0"/>
        <w:color w:val="000000"/>
        <w:spacing w:val="0"/>
        <w:w w:val="100"/>
        <w:position w:val="0"/>
        <w:sz w:val="22"/>
        <w:szCs w:val="22"/>
        <w:u w:val="none"/>
      </w:rPr>
    </w:lvl>
    <w:lvl w:ilvl="6">
      <w:start w:val="1"/>
      <w:numFmt w:val="decimal"/>
      <w:lvlText w:val="%1)"/>
      <w:lvlJc w:val="left"/>
      <w:rPr>
        <w:b w:val="0"/>
        <w:bCs w:val="0"/>
        <w:i w:val="0"/>
        <w:iCs w:val="0"/>
        <w:smallCaps w:val="0"/>
        <w:strike w:val="0"/>
        <w:color w:val="000000"/>
        <w:spacing w:val="0"/>
        <w:w w:val="100"/>
        <w:position w:val="0"/>
        <w:sz w:val="22"/>
        <w:szCs w:val="22"/>
        <w:u w:val="none"/>
      </w:rPr>
    </w:lvl>
    <w:lvl w:ilvl="7">
      <w:start w:val="1"/>
      <w:numFmt w:val="decimal"/>
      <w:lvlText w:val="%1)"/>
      <w:lvlJc w:val="left"/>
      <w:rPr>
        <w:b w:val="0"/>
        <w:bCs w:val="0"/>
        <w:i w:val="0"/>
        <w:iCs w:val="0"/>
        <w:smallCaps w:val="0"/>
        <w:strike w:val="0"/>
        <w:color w:val="000000"/>
        <w:spacing w:val="0"/>
        <w:w w:val="100"/>
        <w:position w:val="0"/>
        <w:sz w:val="22"/>
        <w:szCs w:val="22"/>
        <w:u w:val="none"/>
      </w:rPr>
    </w:lvl>
    <w:lvl w:ilvl="8">
      <w:start w:val="1"/>
      <w:numFmt w:val="decimal"/>
      <w:lvlText w:val="%1)"/>
      <w:lvlJc w:val="left"/>
      <w:rPr>
        <w:b w:val="0"/>
        <w:bCs w:val="0"/>
        <w:i w:val="0"/>
        <w:iCs w:val="0"/>
        <w:smallCaps w:val="0"/>
        <w:strike w:val="0"/>
        <w:color w:val="000000"/>
        <w:spacing w:val="0"/>
        <w:w w:val="100"/>
        <w:position w:val="0"/>
        <w:sz w:val="22"/>
        <w:szCs w:val="22"/>
        <w:u w:val="none"/>
      </w:rPr>
    </w:lvl>
  </w:abstractNum>
  <w:abstractNum w:abstractNumId="1" w15:restartNumberingAfterBreak="0">
    <w:nsid w:val="00000007"/>
    <w:multiLevelType w:val="singleLevel"/>
    <w:tmpl w:val="00000007"/>
    <w:name w:val="WW8Num10"/>
    <w:lvl w:ilvl="0">
      <w:start w:val="1"/>
      <w:numFmt w:val="lowerLetter"/>
      <w:lvlText w:val="%1)"/>
      <w:lvlJc w:val="left"/>
      <w:pPr>
        <w:tabs>
          <w:tab w:val="num" w:pos="2823"/>
        </w:tabs>
        <w:ind w:left="2823"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2CF0126"/>
    <w:multiLevelType w:val="hybridMultilevel"/>
    <w:tmpl w:val="A3129B94"/>
    <w:lvl w:ilvl="0" w:tplc="717042AE">
      <w:start w:val="2"/>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3616A3"/>
    <w:multiLevelType w:val="hybridMultilevel"/>
    <w:tmpl w:val="4D5408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05B37AA"/>
    <w:multiLevelType w:val="hybridMultilevel"/>
    <w:tmpl w:val="A01AAC72"/>
    <w:lvl w:ilvl="0" w:tplc="0512FC8E">
      <w:start w:val="1"/>
      <w:numFmt w:val="decimal"/>
      <w:lvlText w:val="%1."/>
      <w:lvlJc w:val="left"/>
      <w:pPr>
        <w:ind w:left="644" w:hanging="360"/>
      </w:pPr>
      <w:rPr>
        <w:rFonts w:hint="default"/>
        <w:b/>
        <w:color w:val="auto"/>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B450DA30"/>
    <w:lvl w:ilvl="0" w:tplc="DD4411A6">
      <w:start w:val="1"/>
      <w:numFmt w:val="decimal"/>
      <w:lvlText w:val="%1)"/>
      <w:lvlJc w:val="left"/>
      <w:pPr>
        <w:ind w:left="786" w:hanging="360"/>
      </w:pPr>
      <w:rPr>
        <w:color w:val="auto"/>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4" w15:restartNumberingAfterBreak="0">
    <w:nsid w:val="22A426EE"/>
    <w:multiLevelType w:val="hybridMultilevel"/>
    <w:tmpl w:val="6CEABC5E"/>
    <w:lvl w:ilvl="0" w:tplc="0ADCFD46">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531634"/>
    <w:multiLevelType w:val="hybridMultilevel"/>
    <w:tmpl w:val="EE0A83B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18" w15:restartNumberingAfterBreak="0">
    <w:nsid w:val="29DE65FD"/>
    <w:multiLevelType w:val="hybridMultilevel"/>
    <w:tmpl w:val="75A4AFFE"/>
    <w:lvl w:ilvl="0" w:tplc="085AB24A">
      <w:numFmt w:val="bullet"/>
      <w:lvlText w:val=""/>
      <w:lvlJc w:val="left"/>
      <w:pPr>
        <w:ind w:left="720" w:hanging="360"/>
      </w:pPr>
      <w:rPr>
        <w:rFonts w:ascii="Symbol" w:eastAsia="Times New Roman" w:hAnsi="Symbol"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E6A5F91"/>
    <w:multiLevelType w:val="hybridMultilevel"/>
    <w:tmpl w:val="45FAE9F6"/>
    <w:lvl w:ilvl="0" w:tplc="1D5A6E42">
      <w:start w:val="1"/>
      <w:numFmt w:val="decimal"/>
      <w:lvlText w:val="%1)"/>
      <w:lvlJc w:val="left"/>
      <w:pPr>
        <w:ind w:left="644" w:hanging="360"/>
      </w:pPr>
      <w:rPr>
        <w:rFonts w:hint="default"/>
        <w:b w:val="0"/>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E3D6768"/>
    <w:multiLevelType w:val="hybridMultilevel"/>
    <w:tmpl w:val="A21A5578"/>
    <w:lvl w:ilvl="0" w:tplc="4B06A42C">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EA20C3"/>
    <w:multiLevelType w:val="multilevel"/>
    <w:tmpl w:val="38E065C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val="0"/>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511202"/>
    <w:multiLevelType w:val="hybridMultilevel"/>
    <w:tmpl w:val="714E2B14"/>
    <w:lvl w:ilvl="0" w:tplc="0A92089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015660"/>
    <w:multiLevelType w:val="hybridMultilevel"/>
    <w:tmpl w:val="EC0E86F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7F9376C7"/>
    <w:multiLevelType w:val="multilevel"/>
    <w:tmpl w:val="7B1ECDFC"/>
    <w:lvl w:ilvl="0">
      <w:start w:val="20"/>
      <w:numFmt w:val="decimal"/>
      <w:lvlText w:val="%1."/>
      <w:lvlJc w:val="left"/>
      <w:pPr>
        <w:ind w:left="480" w:hanging="480"/>
      </w:pPr>
      <w:rPr>
        <w:rFonts w:hint="default"/>
      </w:rPr>
    </w:lvl>
    <w:lvl w:ilvl="1">
      <w:start w:val="1"/>
      <w:numFmt w:val="decimal"/>
      <w:lvlText w:val="%1.%2."/>
      <w:lvlJc w:val="left"/>
      <w:pPr>
        <w:ind w:left="1189" w:hanging="480"/>
      </w:pPr>
      <w:rPr>
        <w:rFonts w:hint="default"/>
        <w:b w:val="0"/>
        <w:bCs w:val="0"/>
        <w:i w:val="0"/>
        <w:i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30"/>
  </w:num>
  <w:num w:numId="2">
    <w:abstractNumId w:val="35"/>
  </w:num>
  <w:num w:numId="3">
    <w:abstractNumId w:val="26"/>
  </w:num>
  <w:num w:numId="4">
    <w:abstractNumId w:val="25"/>
  </w:num>
  <w:num w:numId="5">
    <w:abstractNumId w:val="11"/>
  </w:num>
  <w:num w:numId="6">
    <w:abstractNumId w:val="15"/>
  </w:num>
  <w:num w:numId="7">
    <w:abstractNumId w:val="7"/>
  </w:num>
  <w:num w:numId="8">
    <w:abstractNumId w:val="9"/>
  </w:num>
  <w:num w:numId="9">
    <w:abstractNumId w:val="33"/>
  </w:num>
  <w:num w:numId="10">
    <w:abstractNumId w:val="28"/>
  </w:num>
  <w:num w:numId="11">
    <w:abstractNumId w:val="10"/>
  </w:num>
  <w:num w:numId="12">
    <w:abstractNumId w:val="27"/>
  </w:num>
  <w:num w:numId="13">
    <w:abstractNumId w:val="23"/>
  </w:num>
  <w:num w:numId="14">
    <w:abstractNumId w:val="32"/>
  </w:num>
  <w:num w:numId="15">
    <w:abstractNumId w:val="13"/>
  </w:num>
  <w:num w:numId="16">
    <w:abstractNumId w:val="14"/>
  </w:num>
  <w:num w:numId="17">
    <w:abstractNumId w:val="22"/>
  </w:num>
  <w:num w:numId="18">
    <w:abstractNumId w:val="0"/>
  </w:num>
  <w:num w:numId="19">
    <w:abstractNumId w:val="31"/>
  </w:num>
  <w:num w:numId="20">
    <w:abstractNumId w:val="19"/>
  </w:num>
  <w:num w:numId="21">
    <w:abstractNumId w:val="17"/>
  </w:num>
  <w:num w:numId="22">
    <w:abstractNumId w:val="20"/>
  </w:num>
  <w:num w:numId="23">
    <w:abstractNumId w:val="34"/>
  </w:num>
  <w:num w:numId="24">
    <w:abstractNumId w:val="21"/>
  </w:num>
  <w:num w:numId="25">
    <w:abstractNumId w:val="24"/>
  </w:num>
  <w:num w:numId="26">
    <w:abstractNumId w:val="6"/>
  </w:num>
  <w:num w:numId="27">
    <w:abstractNumId w:val="36"/>
  </w:num>
  <w:num w:numId="28">
    <w:abstractNumId w:val="12"/>
  </w:num>
  <w:num w:numId="29">
    <w:abstractNumId w:val="16"/>
  </w:num>
  <w:num w:numId="30">
    <w:abstractNumId w:val="29"/>
  </w:num>
  <w:num w:numId="31">
    <w:abstractNumId w:val="8"/>
  </w:num>
  <w:num w:numId="32">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3AD"/>
    <w:rsid w:val="000047F9"/>
    <w:rsid w:val="00005268"/>
    <w:rsid w:val="000061F8"/>
    <w:rsid w:val="00006D6D"/>
    <w:rsid w:val="00007454"/>
    <w:rsid w:val="00007B4F"/>
    <w:rsid w:val="00007E80"/>
    <w:rsid w:val="00010610"/>
    <w:rsid w:val="0001066E"/>
    <w:rsid w:val="00010859"/>
    <w:rsid w:val="00010CE7"/>
    <w:rsid w:val="00011320"/>
    <w:rsid w:val="00011759"/>
    <w:rsid w:val="000117A9"/>
    <w:rsid w:val="0001519D"/>
    <w:rsid w:val="0001527E"/>
    <w:rsid w:val="0001593E"/>
    <w:rsid w:val="0001612A"/>
    <w:rsid w:val="000170D6"/>
    <w:rsid w:val="0002022A"/>
    <w:rsid w:val="0002077F"/>
    <w:rsid w:val="00021BB8"/>
    <w:rsid w:val="000222A0"/>
    <w:rsid w:val="00022311"/>
    <w:rsid w:val="00022B73"/>
    <w:rsid w:val="00022B7E"/>
    <w:rsid w:val="00025D20"/>
    <w:rsid w:val="00026A54"/>
    <w:rsid w:val="00027875"/>
    <w:rsid w:val="00030A1C"/>
    <w:rsid w:val="00031FB5"/>
    <w:rsid w:val="00032137"/>
    <w:rsid w:val="000323EB"/>
    <w:rsid w:val="00032ECE"/>
    <w:rsid w:val="00033577"/>
    <w:rsid w:val="000345E0"/>
    <w:rsid w:val="00034688"/>
    <w:rsid w:val="000347CA"/>
    <w:rsid w:val="00034B21"/>
    <w:rsid w:val="00034C2A"/>
    <w:rsid w:val="0003591A"/>
    <w:rsid w:val="00040E78"/>
    <w:rsid w:val="00040EA0"/>
    <w:rsid w:val="00041CEE"/>
    <w:rsid w:val="00042A3B"/>
    <w:rsid w:val="00043E6D"/>
    <w:rsid w:val="0004670D"/>
    <w:rsid w:val="00046CEA"/>
    <w:rsid w:val="000509F5"/>
    <w:rsid w:val="00050E70"/>
    <w:rsid w:val="0005316F"/>
    <w:rsid w:val="00054AD8"/>
    <w:rsid w:val="00057F3A"/>
    <w:rsid w:val="000600AD"/>
    <w:rsid w:val="00063BBE"/>
    <w:rsid w:val="00064810"/>
    <w:rsid w:val="00065C50"/>
    <w:rsid w:val="000673B5"/>
    <w:rsid w:val="00070491"/>
    <w:rsid w:val="00070594"/>
    <w:rsid w:val="00070C1A"/>
    <w:rsid w:val="0007146B"/>
    <w:rsid w:val="00071859"/>
    <w:rsid w:val="00072088"/>
    <w:rsid w:val="00072940"/>
    <w:rsid w:val="00073EB7"/>
    <w:rsid w:val="00073FF9"/>
    <w:rsid w:val="00074305"/>
    <w:rsid w:val="00074858"/>
    <w:rsid w:val="000770C3"/>
    <w:rsid w:val="00080063"/>
    <w:rsid w:val="0008191D"/>
    <w:rsid w:val="00081AEF"/>
    <w:rsid w:val="000849A8"/>
    <w:rsid w:val="00084F8F"/>
    <w:rsid w:val="00087114"/>
    <w:rsid w:val="00087859"/>
    <w:rsid w:val="000904EA"/>
    <w:rsid w:val="00090A0D"/>
    <w:rsid w:val="00090D4D"/>
    <w:rsid w:val="000924C3"/>
    <w:rsid w:val="000928D3"/>
    <w:rsid w:val="00092953"/>
    <w:rsid w:val="00092E6C"/>
    <w:rsid w:val="00093056"/>
    <w:rsid w:val="000930AB"/>
    <w:rsid w:val="0009321A"/>
    <w:rsid w:val="00093AE5"/>
    <w:rsid w:val="000943CB"/>
    <w:rsid w:val="0009577D"/>
    <w:rsid w:val="00096009"/>
    <w:rsid w:val="000960C1"/>
    <w:rsid w:val="00097617"/>
    <w:rsid w:val="000A100B"/>
    <w:rsid w:val="000A123F"/>
    <w:rsid w:val="000A1273"/>
    <w:rsid w:val="000A18F0"/>
    <w:rsid w:val="000A5A95"/>
    <w:rsid w:val="000A625B"/>
    <w:rsid w:val="000A63ED"/>
    <w:rsid w:val="000A6B7C"/>
    <w:rsid w:val="000A7988"/>
    <w:rsid w:val="000A7A90"/>
    <w:rsid w:val="000A7D75"/>
    <w:rsid w:val="000B0E33"/>
    <w:rsid w:val="000B2369"/>
    <w:rsid w:val="000B5D92"/>
    <w:rsid w:val="000B6546"/>
    <w:rsid w:val="000B6A30"/>
    <w:rsid w:val="000B70AD"/>
    <w:rsid w:val="000B73EB"/>
    <w:rsid w:val="000B7F61"/>
    <w:rsid w:val="000C00CF"/>
    <w:rsid w:val="000C1F66"/>
    <w:rsid w:val="000C3C74"/>
    <w:rsid w:val="000C444E"/>
    <w:rsid w:val="000C470A"/>
    <w:rsid w:val="000C5DFB"/>
    <w:rsid w:val="000C6960"/>
    <w:rsid w:val="000D1C50"/>
    <w:rsid w:val="000D20B9"/>
    <w:rsid w:val="000D26B9"/>
    <w:rsid w:val="000D2F30"/>
    <w:rsid w:val="000D4488"/>
    <w:rsid w:val="000D4523"/>
    <w:rsid w:val="000D4587"/>
    <w:rsid w:val="000D4758"/>
    <w:rsid w:val="000D4832"/>
    <w:rsid w:val="000D5968"/>
    <w:rsid w:val="000D6DCD"/>
    <w:rsid w:val="000E18F9"/>
    <w:rsid w:val="000E3E29"/>
    <w:rsid w:val="000E463D"/>
    <w:rsid w:val="000E4AEA"/>
    <w:rsid w:val="000E4D7D"/>
    <w:rsid w:val="000E518B"/>
    <w:rsid w:val="000E53CE"/>
    <w:rsid w:val="000F13FE"/>
    <w:rsid w:val="000F2982"/>
    <w:rsid w:val="000F36A9"/>
    <w:rsid w:val="000F453C"/>
    <w:rsid w:val="000F4F32"/>
    <w:rsid w:val="000F52DC"/>
    <w:rsid w:val="000F5924"/>
    <w:rsid w:val="000F5A5D"/>
    <w:rsid w:val="000F650B"/>
    <w:rsid w:val="000F66CE"/>
    <w:rsid w:val="000F6CDC"/>
    <w:rsid w:val="000F7FA0"/>
    <w:rsid w:val="001008D8"/>
    <w:rsid w:val="00101CBC"/>
    <w:rsid w:val="001034CC"/>
    <w:rsid w:val="001037D4"/>
    <w:rsid w:val="00103B7C"/>
    <w:rsid w:val="00104432"/>
    <w:rsid w:val="00104A00"/>
    <w:rsid w:val="00106AE6"/>
    <w:rsid w:val="0011134B"/>
    <w:rsid w:val="00111546"/>
    <w:rsid w:val="001129E8"/>
    <w:rsid w:val="00112F50"/>
    <w:rsid w:val="00113AB8"/>
    <w:rsid w:val="00113B5E"/>
    <w:rsid w:val="00115188"/>
    <w:rsid w:val="00115B7D"/>
    <w:rsid w:val="00116C35"/>
    <w:rsid w:val="00116CF2"/>
    <w:rsid w:val="0011765A"/>
    <w:rsid w:val="00117954"/>
    <w:rsid w:val="0012160C"/>
    <w:rsid w:val="00121BD8"/>
    <w:rsid w:val="00121CBA"/>
    <w:rsid w:val="001220D2"/>
    <w:rsid w:val="001223E6"/>
    <w:rsid w:val="001233E8"/>
    <w:rsid w:val="001238AE"/>
    <w:rsid w:val="00124D6E"/>
    <w:rsid w:val="00125D7D"/>
    <w:rsid w:val="00125FAC"/>
    <w:rsid w:val="001264EE"/>
    <w:rsid w:val="00126834"/>
    <w:rsid w:val="00126F72"/>
    <w:rsid w:val="00127160"/>
    <w:rsid w:val="00127766"/>
    <w:rsid w:val="0012777D"/>
    <w:rsid w:val="001278C6"/>
    <w:rsid w:val="00127AD8"/>
    <w:rsid w:val="00130123"/>
    <w:rsid w:val="0013034F"/>
    <w:rsid w:val="00130A49"/>
    <w:rsid w:val="00130C05"/>
    <w:rsid w:val="0013117E"/>
    <w:rsid w:val="0013462B"/>
    <w:rsid w:val="00135A02"/>
    <w:rsid w:val="00136841"/>
    <w:rsid w:val="001368EC"/>
    <w:rsid w:val="0013795E"/>
    <w:rsid w:val="001401CD"/>
    <w:rsid w:val="00140832"/>
    <w:rsid w:val="00140BB8"/>
    <w:rsid w:val="001418FE"/>
    <w:rsid w:val="0014385D"/>
    <w:rsid w:val="00144066"/>
    <w:rsid w:val="001443B8"/>
    <w:rsid w:val="00146304"/>
    <w:rsid w:val="001467C0"/>
    <w:rsid w:val="001478B4"/>
    <w:rsid w:val="00150696"/>
    <w:rsid w:val="00150F5B"/>
    <w:rsid w:val="00151468"/>
    <w:rsid w:val="00151494"/>
    <w:rsid w:val="0015247E"/>
    <w:rsid w:val="001525A2"/>
    <w:rsid w:val="0015261D"/>
    <w:rsid w:val="001527E0"/>
    <w:rsid w:val="00153412"/>
    <w:rsid w:val="001545B0"/>
    <w:rsid w:val="00154B34"/>
    <w:rsid w:val="0015579B"/>
    <w:rsid w:val="001557CF"/>
    <w:rsid w:val="00156CFC"/>
    <w:rsid w:val="0015798C"/>
    <w:rsid w:val="00160A28"/>
    <w:rsid w:val="00160D29"/>
    <w:rsid w:val="00160DF3"/>
    <w:rsid w:val="00162731"/>
    <w:rsid w:val="0016369C"/>
    <w:rsid w:val="00163E84"/>
    <w:rsid w:val="00164565"/>
    <w:rsid w:val="001647E6"/>
    <w:rsid w:val="00166EB7"/>
    <w:rsid w:val="001674D1"/>
    <w:rsid w:val="001676EA"/>
    <w:rsid w:val="00167E51"/>
    <w:rsid w:val="001701DE"/>
    <w:rsid w:val="001704FB"/>
    <w:rsid w:val="00170D6E"/>
    <w:rsid w:val="00171027"/>
    <w:rsid w:val="001710E7"/>
    <w:rsid w:val="001718AE"/>
    <w:rsid w:val="00174C61"/>
    <w:rsid w:val="00174E5F"/>
    <w:rsid w:val="001763CD"/>
    <w:rsid w:val="0017664F"/>
    <w:rsid w:val="00177A21"/>
    <w:rsid w:val="00177A89"/>
    <w:rsid w:val="00180C86"/>
    <w:rsid w:val="00183358"/>
    <w:rsid w:val="001833F3"/>
    <w:rsid w:val="00183D79"/>
    <w:rsid w:val="0018415A"/>
    <w:rsid w:val="00185148"/>
    <w:rsid w:val="001856BA"/>
    <w:rsid w:val="001857F5"/>
    <w:rsid w:val="001866CB"/>
    <w:rsid w:val="001873A6"/>
    <w:rsid w:val="00187CEB"/>
    <w:rsid w:val="0019071C"/>
    <w:rsid w:val="001921B1"/>
    <w:rsid w:val="00195966"/>
    <w:rsid w:val="00195F07"/>
    <w:rsid w:val="0019642D"/>
    <w:rsid w:val="00196AB4"/>
    <w:rsid w:val="00196B87"/>
    <w:rsid w:val="00197294"/>
    <w:rsid w:val="001A192A"/>
    <w:rsid w:val="001A19FD"/>
    <w:rsid w:val="001A1A16"/>
    <w:rsid w:val="001A2344"/>
    <w:rsid w:val="001A4150"/>
    <w:rsid w:val="001A4DB4"/>
    <w:rsid w:val="001A5517"/>
    <w:rsid w:val="001A58C5"/>
    <w:rsid w:val="001A6043"/>
    <w:rsid w:val="001A6475"/>
    <w:rsid w:val="001A78E4"/>
    <w:rsid w:val="001B1B6D"/>
    <w:rsid w:val="001B1E45"/>
    <w:rsid w:val="001B39AD"/>
    <w:rsid w:val="001B5D00"/>
    <w:rsid w:val="001B630A"/>
    <w:rsid w:val="001B7173"/>
    <w:rsid w:val="001B7789"/>
    <w:rsid w:val="001C03B0"/>
    <w:rsid w:val="001C31F6"/>
    <w:rsid w:val="001C32E9"/>
    <w:rsid w:val="001C3DC4"/>
    <w:rsid w:val="001C439F"/>
    <w:rsid w:val="001C4B99"/>
    <w:rsid w:val="001C4DFD"/>
    <w:rsid w:val="001C5A47"/>
    <w:rsid w:val="001C6D83"/>
    <w:rsid w:val="001D0242"/>
    <w:rsid w:val="001D0651"/>
    <w:rsid w:val="001D20FE"/>
    <w:rsid w:val="001D3039"/>
    <w:rsid w:val="001D5966"/>
    <w:rsid w:val="001D5BBA"/>
    <w:rsid w:val="001D5D3F"/>
    <w:rsid w:val="001D61F8"/>
    <w:rsid w:val="001D7219"/>
    <w:rsid w:val="001E0632"/>
    <w:rsid w:val="001E06CC"/>
    <w:rsid w:val="001E176D"/>
    <w:rsid w:val="001E29F8"/>
    <w:rsid w:val="001E44D2"/>
    <w:rsid w:val="001E7956"/>
    <w:rsid w:val="001F1E25"/>
    <w:rsid w:val="001F2101"/>
    <w:rsid w:val="001F24FD"/>
    <w:rsid w:val="001F2C8B"/>
    <w:rsid w:val="001F309E"/>
    <w:rsid w:val="001F420F"/>
    <w:rsid w:val="001F489D"/>
    <w:rsid w:val="001F6E5A"/>
    <w:rsid w:val="001F7AEE"/>
    <w:rsid w:val="00200047"/>
    <w:rsid w:val="00200D35"/>
    <w:rsid w:val="00201387"/>
    <w:rsid w:val="00202B93"/>
    <w:rsid w:val="00202DAD"/>
    <w:rsid w:val="00202DF1"/>
    <w:rsid w:val="0020329F"/>
    <w:rsid w:val="002046B6"/>
    <w:rsid w:val="00204F07"/>
    <w:rsid w:val="002050A6"/>
    <w:rsid w:val="00205404"/>
    <w:rsid w:val="00207416"/>
    <w:rsid w:val="002076FA"/>
    <w:rsid w:val="00207FF4"/>
    <w:rsid w:val="00211C74"/>
    <w:rsid w:val="0021248A"/>
    <w:rsid w:val="00215AC6"/>
    <w:rsid w:val="00216025"/>
    <w:rsid w:val="00216080"/>
    <w:rsid w:val="0021751A"/>
    <w:rsid w:val="00220156"/>
    <w:rsid w:val="00220775"/>
    <w:rsid w:val="00221282"/>
    <w:rsid w:val="002217B0"/>
    <w:rsid w:val="00222060"/>
    <w:rsid w:val="002221ED"/>
    <w:rsid w:val="0022237A"/>
    <w:rsid w:val="00222AFE"/>
    <w:rsid w:val="00222FD0"/>
    <w:rsid w:val="0022376E"/>
    <w:rsid w:val="00223D58"/>
    <w:rsid w:val="002242A0"/>
    <w:rsid w:val="0022479E"/>
    <w:rsid w:val="00224FBE"/>
    <w:rsid w:val="002253A6"/>
    <w:rsid w:val="00225942"/>
    <w:rsid w:val="00226535"/>
    <w:rsid w:val="00227207"/>
    <w:rsid w:val="00227348"/>
    <w:rsid w:val="002301B1"/>
    <w:rsid w:val="0023139E"/>
    <w:rsid w:val="00231831"/>
    <w:rsid w:val="00232D6D"/>
    <w:rsid w:val="00232EEC"/>
    <w:rsid w:val="00233538"/>
    <w:rsid w:val="00233954"/>
    <w:rsid w:val="00234560"/>
    <w:rsid w:val="00234775"/>
    <w:rsid w:val="00234A81"/>
    <w:rsid w:val="002359F7"/>
    <w:rsid w:val="00236F50"/>
    <w:rsid w:val="00240751"/>
    <w:rsid w:val="002431FC"/>
    <w:rsid w:val="002439D3"/>
    <w:rsid w:val="00244A30"/>
    <w:rsid w:val="0024699C"/>
    <w:rsid w:val="0024733F"/>
    <w:rsid w:val="002477E2"/>
    <w:rsid w:val="00247A37"/>
    <w:rsid w:val="002514C3"/>
    <w:rsid w:val="00251B8A"/>
    <w:rsid w:val="00252D6E"/>
    <w:rsid w:val="00254BEC"/>
    <w:rsid w:val="00261189"/>
    <w:rsid w:val="002611DC"/>
    <w:rsid w:val="002614DE"/>
    <w:rsid w:val="0026401A"/>
    <w:rsid w:val="0026407C"/>
    <w:rsid w:val="002642A8"/>
    <w:rsid w:val="00264637"/>
    <w:rsid w:val="00264798"/>
    <w:rsid w:val="002659BB"/>
    <w:rsid w:val="0026663C"/>
    <w:rsid w:val="00266795"/>
    <w:rsid w:val="00266F98"/>
    <w:rsid w:val="00267805"/>
    <w:rsid w:val="00267E8E"/>
    <w:rsid w:val="00271282"/>
    <w:rsid w:val="002722CC"/>
    <w:rsid w:val="002739A1"/>
    <w:rsid w:val="00273DDF"/>
    <w:rsid w:val="00274CB0"/>
    <w:rsid w:val="00275D82"/>
    <w:rsid w:val="00276217"/>
    <w:rsid w:val="002767DE"/>
    <w:rsid w:val="00276D0B"/>
    <w:rsid w:val="00281BEA"/>
    <w:rsid w:val="002828B9"/>
    <w:rsid w:val="002832B5"/>
    <w:rsid w:val="00283820"/>
    <w:rsid w:val="002849C9"/>
    <w:rsid w:val="00284A3A"/>
    <w:rsid w:val="00284ED0"/>
    <w:rsid w:val="00285492"/>
    <w:rsid w:val="002854C7"/>
    <w:rsid w:val="00285D55"/>
    <w:rsid w:val="00286387"/>
    <w:rsid w:val="00286F5F"/>
    <w:rsid w:val="0028702D"/>
    <w:rsid w:val="002870C3"/>
    <w:rsid w:val="002909B7"/>
    <w:rsid w:val="00290D06"/>
    <w:rsid w:val="00290D28"/>
    <w:rsid w:val="002911C9"/>
    <w:rsid w:val="002927B7"/>
    <w:rsid w:val="00292856"/>
    <w:rsid w:val="002928F5"/>
    <w:rsid w:val="00293A88"/>
    <w:rsid w:val="002941FB"/>
    <w:rsid w:val="0029594F"/>
    <w:rsid w:val="00295C5A"/>
    <w:rsid w:val="00297C1E"/>
    <w:rsid w:val="002A04D8"/>
    <w:rsid w:val="002A0588"/>
    <w:rsid w:val="002A0AE5"/>
    <w:rsid w:val="002A26B7"/>
    <w:rsid w:val="002A5B63"/>
    <w:rsid w:val="002A68CD"/>
    <w:rsid w:val="002A6E99"/>
    <w:rsid w:val="002A6F0C"/>
    <w:rsid w:val="002B1EFF"/>
    <w:rsid w:val="002B206B"/>
    <w:rsid w:val="002B3E6F"/>
    <w:rsid w:val="002B41C5"/>
    <w:rsid w:val="002B4280"/>
    <w:rsid w:val="002B481E"/>
    <w:rsid w:val="002B4CED"/>
    <w:rsid w:val="002B4D12"/>
    <w:rsid w:val="002B5DEF"/>
    <w:rsid w:val="002B624D"/>
    <w:rsid w:val="002B6352"/>
    <w:rsid w:val="002B7A36"/>
    <w:rsid w:val="002C07A2"/>
    <w:rsid w:val="002C0B9A"/>
    <w:rsid w:val="002C0F9F"/>
    <w:rsid w:val="002C2210"/>
    <w:rsid w:val="002C4803"/>
    <w:rsid w:val="002C6759"/>
    <w:rsid w:val="002C6D37"/>
    <w:rsid w:val="002C764E"/>
    <w:rsid w:val="002C7CCD"/>
    <w:rsid w:val="002D2505"/>
    <w:rsid w:val="002D4BC7"/>
    <w:rsid w:val="002D6E71"/>
    <w:rsid w:val="002D7857"/>
    <w:rsid w:val="002E1640"/>
    <w:rsid w:val="002E20CD"/>
    <w:rsid w:val="002E229C"/>
    <w:rsid w:val="002E39F4"/>
    <w:rsid w:val="002E3D41"/>
    <w:rsid w:val="002E434A"/>
    <w:rsid w:val="002E48BE"/>
    <w:rsid w:val="002E4970"/>
    <w:rsid w:val="002E5B20"/>
    <w:rsid w:val="002E6BB0"/>
    <w:rsid w:val="002E796E"/>
    <w:rsid w:val="002E7992"/>
    <w:rsid w:val="002F03E2"/>
    <w:rsid w:val="002F0B6E"/>
    <w:rsid w:val="002F270B"/>
    <w:rsid w:val="002F2B8A"/>
    <w:rsid w:val="002F2E27"/>
    <w:rsid w:val="002F3098"/>
    <w:rsid w:val="002F556B"/>
    <w:rsid w:val="002F638E"/>
    <w:rsid w:val="002F6A1E"/>
    <w:rsid w:val="00302287"/>
    <w:rsid w:val="0030652C"/>
    <w:rsid w:val="0030673E"/>
    <w:rsid w:val="00311239"/>
    <w:rsid w:val="00312052"/>
    <w:rsid w:val="0031215E"/>
    <w:rsid w:val="003129A3"/>
    <w:rsid w:val="00313025"/>
    <w:rsid w:val="00316769"/>
    <w:rsid w:val="00316C81"/>
    <w:rsid w:val="00316F2D"/>
    <w:rsid w:val="0031777A"/>
    <w:rsid w:val="00317DE5"/>
    <w:rsid w:val="003207B4"/>
    <w:rsid w:val="00320AC6"/>
    <w:rsid w:val="0032214B"/>
    <w:rsid w:val="00322255"/>
    <w:rsid w:val="0032321E"/>
    <w:rsid w:val="00325467"/>
    <w:rsid w:val="00325B75"/>
    <w:rsid w:val="00327654"/>
    <w:rsid w:val="00327686"/>
    <w:rsid w:val="00327884"/>
    <w:rsid w:val="003305D5"/>
    <w:rsid w:val="0033109C"/>
    <w:rsid w:val="003317BE"/>
    <w:rsid w:val="00332F8E"/>
    <w:rsid w:val="00335033"/>
    <w:rsid w:val="00335396"/>
    <w:rsid w:val="00336373"/>
    <w:rsid w:val="00341210"/>
    <w:rsid w:val="00341514"/>
    <w:rsid w:val="00341C8C"/>
    <w:rsid w:val="003427FE"/>
    <w:rsid w:val="00342AAD"/>
    <w:rsid w:val="0034315B"/>
    <w:rsid w:val="003465DA"/>
    <w:rsid w:val="0034777B"/>
    <w:rsid w:val="00350122"/>
    <w:rsid w:val="0035035C"/>
    <w:rsid w:val="003506C9"/>
    <w:rsid w:val="00351F34"/>
    <w:rsid w:val="0035258F"/>
    <w:rsid w:val="00352B05"/>
    <w:rsid w:val="003534BD"/>
    <w:rsid w:val="00354B30"/>
    <w:rsid w:val="00355106"/>
    <w:rsid w:val="00355211"/>
    <w:rsid w:val="00356E1C"/>
    <w:rsid w:val="003577BA"/>
    <w:rsid w:val="00357B7D"/>
    <w:rsid w:val="0036022B"/>
    <w:rsid w:val="00360232"/>
    <w:rsid w:val="00361092"/>
    <w:rsid w:val="00361D56"/>
    <w:rsid w:val="00364F0E"/>
    <w:rsid w:val="0036564A"/>
    <w:rsid w:val="00366B72"/>
    <w:rsid w:val="0036712C"/>
    <w:rsid w:val="003715F2"/>
    <w:rsid w:val="00371806"/>
    <w:rsid w:val="003731FD"/>
    <w:rsid w:val="00373336"/>
    <w:rsid w:val="00373AF9"/>
    <w:rsid w:val="00377A5D"/>
    <w:rsid w:val="00377CE0"/>
    <w:rsid w:val="0038163C"/>
    <w:rsid w:val="00381EF2"/>
    <w:rsid w:val="00381F23"/>
    <w:rsid w:val="0038237B"/>
    <w:rsid w:val="0038240D"/>
    <w:rsid w:val="0038275D"/>
    <w:rsid w:val="003843BA"/>
    <w:rsid w:val="00384C2A"/>
    <w:rsid w:val="003854DB"/>
    <w:rsid w:val="00385891"/>
    <w:rsid w:val="00385C85"/>
    <w:rsid w:val="0038602B"/>
    <w:rsid w:val="00387023"/>
    <w:rsid w:val="00387171"/>
    <w:rsid w:val="00391CB7"/>
    <w:rsid w:val="00393AC1"/>
    <w:rsid w:val="003943B8"/>
    <w:rsid w:val="00394DC7"/>
    <w:rsid w:val="003961E7"/>
    <w:rsid w:val="003963C5"/>
    <w:rsid w:val="00396A4B"/>
    <w:rsid w:val="003A0008"/>
    <w:rsid w:val="003A1159"/>
    <w:rsid w:val="003A2643"/>
    <w:rsid w:val="003A40C2"/>
    <w:rsid w:val="003A4181"/>
    <w:rsid w:val="003A42F4"/>
    <w:rsid w:val="003A50BF"/>
    <w:rsid w:val="003A5A35"/>
    <w:rsid w:val="003A6B32"/>
    <w:rsid w:val="003B0E90"/>
    <w:rsid w:val="003B124F"/>
    <w:rsid w:val="003B1C99"/>
    <w:rsid w:val="003B1D50"/>
    <w:rsid w:val="003B210E"/>
    <w:rsid w:val="003B4ACE"/>
    <w:rsid w:val="003B5359"/>
    <w:rsid w:val="003B56EF"/>
    <w:rsid w:val="003B7763"/>
    <w:rsid w:val="003B78FF"/>
    <w:rsid w:val="003B7A1E"/>
    <w:rsid w:val="003C07BA"/>
    <w:rsid w:val="003C1106"/>
    <w:rsid w:val="003C27FD"/>
    <w:rsid w:val="003C2C26"/>
    <w:rsid w:val="003C3AE2"/>
    <w:rsid w:val="003C4159"/>
    <w:rsid w:val="003C6365"/>
    <w:rsid w:val="003C66FF"/>
    <w:rsid w:val="003C6D6D"/>
    <w:rsid w:val="003C7430"/>
    <w:rsid w:val="003C7E86"/>
    <w:rsid w:val="003D01FB"/>
    <w:rsid w:val="003D06D0"/>
    <w:rsid w:val="003D1168"/>
    <w:rsid w:val="003D1FB9"/>
    <w:rsid w:val="003D2A34"/>
    <w:rsid w:val="003D2D38"/>
    <w:rsid w:val="003D312E"/>
    <w:rsid w:val="003D3529"/>
    <w:rsid w:val="003D3631"/>
    <w:rsid w:val="003D3EF4"/>
    <w:rsid w:val="003D4085"/>
    <w:rsid w:val="003D58B1"/>
    <w:rsid w:val="003D5FF1"/>
    <w:rsid w:val="003D62DB"/>
    <w:rsid w:val="003E13A7"/>
    <w:rsid w:val="003E1D0B"/>
    <w:rsid w:val="003E21D7"/>
    <w:rsid w:val="003E279B"/>
    <w:rsid w:val="003E2A47"/>
    <w:rsid w:val="003E3BA5"/>
    <w:rsid w:val="003E6ECD"/>
    <w:rsid w:val="003E7B03"/>
    <w:rsid w:val="003F06E8"/>
    <w:rsid w:val="003F0C88"/>
    <w:rsid w:val="003F2E01"/>
    <w:rsid w:val="003F4675"/>
    <w:rsid w:val="003F63A0"/>
    <w:rsid w:val="003F6B9C"/>
    <w:rsid w:val="003F6D7F"/>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5C0"/>
    <w:rsid w:val="00411C62"/>
    <w:rsid w:val="0041210D"/>
    <w:rsid w:val="00413058"/>
    <w:rsid w:val="0041312E"/>
    <w:rsid w:val="00413218"/>
    <w:rsid w:val="00414D81"/>
    <w:rsid w:val="00416019"/>
    <w:rsid w:val="0041672A"/>
    <w:rsid w:val="00416B3E"/>
    <w:rsid w:val="00416C71"/>
    <w:rsid w:val="004210B8"/>
    <w:rsid w:val="0042296C"/>
    <w:rsid w:val="00423D4E"/>
    <w:rsid w:val="004248FD"/>
    <w:rsid w:val="00424AE2"/>
    <w:rsid w:val="00425938"/>
    <w:rsid w:val="00425AA4"/>
    <w:rsid w:val="00426F42"/>
    <w:rsid w:val="00426FF4"/>
    <w:rsid w:val="0042741C"/>
    <w:rsid w:val="00427553"/>
    <w:rsid w:val="0043165E"/>
    <w:rsid w:val="004326D0"/>
    <w:rsid w:val="004331E5"/>
    <w:rsid w:val="004334D1"/>
    <w:rsid w:val="004334FF"/>
    <w:rsid w:val="004344C6"/>
    <w:rsid w:val="0044048B"/>
    <w:rsid w:val="004409EB"/>
    <w:rsid w:val="00442351"/>
    <w:rsid w:val="0044282C"/>
    <w:rsid w:val="00442D67"/>
    <w:rsid w:val="00443325"/>
    <w:rsid w:val="00443BED"/>
    <w:rsid w:val="00444038"/>
    <w:rsid w:val="004466AF"/>
    <w:rsid w:val="0044783C"/>
    <w:rsid w:val="00450A12"/>
    <w:rsid w:val="004516EE"/>
    <w:rsid w:val="00451A22"/>
    <w:rsid w:val="00453192"/>
    <w:rsid w:val="00453E2A"/>
    <w:rsid w:val="00453E79"/>
    <w:rsid w:val="0045509B"/>
    <w:rsid w:val="00455A94"/>
    <w:rsid w:val="00456551"/>
    <w:rsid w:val="0045663A"/>
    <w:rsid w:val="004576E2"/>
    <w:rsid w:val="00457D08"/>
    <w:rsid w:val="00460653"/>
    <w:rsid w:val="00461DAC"/>
    <w:rsid w:val="00462DFB"/>
    <w:rsid w:val="00464668"/>
    <w:rsid w:val="00464994"/>
    <w:rsid w:val="00464A19"/>
    <w:rsid w:val="00467196"/>
    <w:rsid w:val="00467A64"/>
    <w:rsid w:val="004702B5"/>
    <w:rsid w:val="00470979"/>
    <w:rsid w:val="00471495"/>
    <w:rsid w:val="00473C6F"/>
    <w:rsid w:val="0047776F"/>
    <w:rsid w:val="00477FD2"/>
    <w:rsid w:val="004811EF"/>
    <w:rsid w:val="00482E77"/>
    <w:rsid w:val="00483C4C"/>
    <w:rsid w:val="00484113"/>
    <w:rsid w:val="004856C0"/>
    <w:rsid w:val="0049059C"/>
    <w:rsid w:val="00491A8B"/>
    <w:rsid w:val="0049318E"/>
    <w:rsid w:val="004935FC"/>
    <w:rsid w:val="004938F9"/>
    <w:rsid w:val="0049469A"/>
    <w:rsid w:val="00495865"/>
    <w:rsid w:val="0049600F"/>
    <w:rsid w:val="004967CB"/>
    <w:rsid w:val="00496AFA"/>
    <w:rsid w:val="004A1C90"/>
    <w:rsid w:val="004A2D32"/>
    <w:rsid w:val="004A463F"/>
    <w:rsid w:val="004A4AF2"/>
    <w:rsid w:val="004A4CB4"/>
    <w:rsid w:val="004A582E"/>
    <w:rsid w:val="004A5F0C"/>
    <w:rsid w:val="004A69C2"/>
    <w:rsid w:val="004A7FEE"/>
    <w:rsid w:val="004B0051"/>
    <w:rsid w:val="004B097F"/>
    <w:rsid w:val="004B0985"/>
    <w:rsid w:val="004B0F2F"/>
    <w:rsid w:val="004B1645"/>
    <w:rsid w:val="004B16DD"/>
    <w:rsid w:val="004B28CA"/>
    <w:rsid w:val="004B349A"/>
    <w:rsid w:val="004B36EF"/>
    <w:rsid w:val="004B3BFB"/>
    <w:rsid w:val="004B5C34"/>
    <w:rsid w:val="004B5CC1"/>
    <w:rsid w:val="004B6AFD"/>
    <w:rsid w:val="004C0D7B"/>
    <w:rsid w:val="004C12F5"/>
    <w:rsid w:val="004C23A8"/>
    <w:rsid w:val="004C30A2"/>
    <w:rsid w:val="004C499F"/>
    <w:rsid w:val="004C59A0"/>
    <w:rsid w:val="004C6D2A"/>
    <w:rsid w:val="004C7DFB"/>
    <w:rsid w:val="004D0631"/>
    <w:rsid w:val="004D0DD1"/>
    <w:rsid w:val="004D2738"/>
    <w:rsid w:val="004D3522"/>
    <w:rsid w:val="004D3D43"/>
    <w:rsid w:val="004D4433"/>
    <w:rsid w:val="004D4673"/>
    <w:rsid w:val="004D49FA"/>
    <w:rsid w:val="004D4D5D"/>
    <w:rsid w:val="004D511B"/>
    <w:rsid w:val="004D6702"/>
    <w:rsid w:val="004D6DBE"/>
    <w:rsid w:val="004D7107"/>
    <w:rsid w:val="004D7754"/>
    <w:rsid w:val="004D7C86"/>
    <w:rsid w:val="004E16B9"/>
    <w:rsid w:val="004E1B4E"/>
    <w:rsid w:val="004E25FB"/>
    <w:rsid w:val="004E35E1"/>
    <w:rsid w:val="004E4350"/>
    <w:rsid w:val="004E4A66"/>
    <w:rsid w:val="004E5EBB"/>
    <w:rsid w:val="004E625D"/>
    <w:rsid w:val="004E793F"/>
    <w:rsid w:val="004F0794"/>
    <w:rsid w:val="004F0C98"/>
    <w:rsid w:val="004F12EE"/>
    <w:rsid w:val="004F1328"/>
    <w:rsid w:val="004F2D0F"/>
    <w:rsid w:val="004F3338"/>
    <w:rsid w:val="004F54ED"/>
    <w:rsid w:val="004F6764"/>
    <w:rsid w:val="004F77F1"/>
    <w:rsid w:val="004F7F09"/>
    <w:rsid w:val="004F7FF9"/>
    <w:rsid w:val="005005A8"/>
    <w:rsid w:val="005027DF"/>
    <w:rsid w:val="00502EFF"/>
    <w:rsid w:val="00503DE3"/>
    <w:rsid w:val="00504884"/>
    <w:rsid w:val="00504F4C"/>
    <w:rsid w:val="00505D25"/>
    <w:rsid w:val="00507348"/>
    <w:rsid w:val="005074A5"/>
    <w:rsid w:val="005076B6"/>
    <w:rsid w:val="005113AD"/>
    <w:rsid w:val="005124FD"/>
    <w:rsid w:val="0051370B"/>
    <w:rsid w:val="005139AA"/>
    <w:rsid w:val="00513F98"/>
    <w:rsid w:val="005157B4"/>
    <w:rsid w:val="00516840"/>
    <w:rsid w:val="00516A3C"/>
    <w:rsid w:val="0052097E"/>
    <w:rsid w:val="005212EA"/>
    <w:rsid w:val="00522335"/>
    <w:rsid w:val="005229B2"/>
    <w:rsid w:val="00522B45"/>
    <w:rsid w:val="00523447"/>
    <w:rsid w:val="00523B99"/>
    <w:rsid w:val="00530124"/>
    <w:rsid w:val="005309C1"/>
    <w:rsid w:val="0053238B"/>
    <w:rsid w:val="00532A46"/>
    <w:rsid w:val="00536403"/>
    <w:rsid w:val="00537904"/>
    <w:rsid w:val="00537D4A"/>
    <w:rsid w:val="00541C00"/>
    <w:rsid w:val="00541DCC"/>
    <w:rsid w:val="005425DB"/>
    <w:rsid w:val="00543226"/>
    <w:rsid w:val="00543549"/>
    <w:rsid w:val="005459A4"/>
    <w:rsid w:val="00546E60"/>
    <w:rsid w:val="00551783"/>
    <w:rsid w:val="00551B0D"/>
    <w:rsid w:val="00551CEC"/>
    <w:rsid w:val="00552510"/>
    <w:rsid w:val="005531F1"/>
    <w:rsid w:val="00554549"/>
    <w:rsid w:val="00554651"/>
    <w:rsid w:val="005550B8"/>
    <w:rsid w:val="00556DDC"/>
    <w:rsid w:val="005605BF"/>
    <w:rsid w:val="00560712"/>
    <w:rsid w:val="00561A1F"/>
    <w:rsid w:val="00562670"/>
    <w:rsid w:val="0056297D"/>
    <w:rsid w:val="00563A9C"/>
    <w:rsid w:val="00563E78"/>
    <w:rsid w:val="00564463"/>
    <w:rsid w:val="00566B3F"/>
    <w:rsid w:val="00567156"/>
    <w:rsid w:val="00570670"/>
    <w:rsid w:val="0057329B"/>
    <w:rsid w:val="005732A6"/>
    <w:rsid w:val="00573C7A"/>
    <w:rsid w:val="00574BC8"/>
    <w:rsid w:val="005805E6"/>
    <w:rsid w:val="00580D91"/>
    <w:rsid w:val="00582047"/>
    <w:rsid w:val="005827D9"/>
    <w:rsid w:val="00582ECA"/>
    <w:rsid w:val="00584ACB"/>
    <w:rsid w:val="00585937"/>
    <w:rsid w:val="00585B77"/>
    <w:rsid w:val="00590C16"/>
    <w:rsid w:val="00590EDE"/>
    <w:rsid w:val="00590F43"/>
    <w:rsid w:val="00592775"/>
    <w:rsid w:val="00593D34"/>
    <w:rsid w:val="00594967"/>
    <w:rsid w:val="005970D4"/>
    <w:rsid w:val="00597903"/>
    <w:rsid w:val="005A08DB"/>
    <w:rsid w:val="005A14A0"/>
    <w:rsid w:val="005A24EA"/>
    <w:rsid w:val="005A51B4"/>
    <w:rsid w:val="005A51E2"/>
    <w:rsid w:val="005A5532"/>
    <w:rsid w:val="005A6CBF"/>
    <w:rsid w:val="005A7478"/>
    <w:rsid w:val="005A7769"/>
    <w:rsid w:val="005A7A29"/>
    <w:rsid w:val="005A7F85"/>
    <w:rsid w:val="005B0318"/>
    <w:rsid w:val="005B0970"/>
    <w:rsid w:val="005B09C9"/>
    <w:rsid w:val="005B0E74"/>
    <w:rsid w:val="005B10F8"/>
    <w:rsid w:val="005B235E"/>
    <w:rsid w:val="005B24DA"/>
    <w:rsid w:val="005B263A"/>
    <w:rsid w:val="005B2917"/>
    <w:rsid w:val="005B2F12"/>
    <w:rsid w:val="005B3BAD"/>
    <w:rsid w:val="005B4853"/>
    <w:rsid w:val="005B666D"/>
    <w:rsid w:val="005B67A3"/>
    <w:rsid w:val="005B7743"/>
    <w:rsid w:val="005C0219"/>
    <w:rsid w:val="005C2167"/>
    <w:rsid w:val="005C2F44"/>
    <w:rsid w:val="005C3D95"/>
    <w:rsid w:val="005C4BF2"/>
    <w:rsid w:val="005C6BF4"/>
    <w:rsid w:val="005C7076"/>
    <w:rsid w:val="005C7A97"/>
    <w:rsid w:val="005D0C3F"/>
    <w:rsid w:val="005D15EE"/>
    <w:rsid w:val="005D2375"/>
    <w:rsid w:val="005D287A"/>
    <w:rsid w:val="005D2A08"/>
    <w:rsid w:val="005D2EC4"/>
    <w:rsid w:val="005D3D45"/>
    <w:rsid w:val="005D44CE"/>
    <w:rsid w:val="005D4B79"/>
    <w:rsid w:val="005D5589"/>
    <w:rsid w:val="005D5702"/>
    <w:rsid w:val="005D5FE4"/>
    <w:rsid w:val="005D672E"/>
    <w:rsid w:val="005D708F"/>
    <w:rsid w:val="005E08F4"/>
    <w:rsid w:val="005E1BB7"/>
    <w:rsid w:val="005E1EC6"/>
    <w:rsid w:val="005E2A87"/>
    <w:rsid w:val="005E3355"/>
    <w:rsid w:val="005E35B6"/>
    <w:rsid w:val="005E5325"/>
    <w:rsid w:val="005E57E4"/>
    <w:rsid w:val="005E58E6"/>
    <w:rsid w:val="005E5A05"/>
    <w:rsid w:val="005E5F4C"/>
    <w:rsid w:val="005E6B4A"/>
    <w:rsid w:val="005E7C99"/>
    <w:rsid w:val="005E7DEA"/>
    <w:rsid w:val="005F0C11"/>
    <w:rsid w:val="005F0DE9"/>
    <w:rsid w:val="005F1533"/>
    <w:rsid w:val="005F23FF"/>
    <w:rsid w:val="005F42A3"/>
    <w:rsid w:val="005F6807"/>
    <w:rsid w:val="005F7120"/>
    <w:rsid w:val="005F7267"/>
    <w:rsid w:val="0060057B"/>
    <w:rsid w:val="00600941"/>
    <w:rsid w:val="006009B2"/>
    <w:rsid w:val="0060188C"/>
    <w:rsid w:val="00601B8F"/>
    <w:rsid w:val="006021CD"/>
    <w:rsid w:val="0060243A"/>
    <w:rsid w:val="00602562"/>
    <w:rsid w:val="006027C1"/>
    <w:rsid w:val="00602F2C"/>
    <w:rsid w:val="00603207"/>
    <w:rsid w:val="00603AB4"/>
    <w:rsid w:val="0060472D"/>
    <w:rsid w:val="00605829"/>
    <w:rsid w:val="0060606F"/>
    <w:rsid w:val="006104BA"/>
    <w:rsid w:val="00610A69"/>
    <w:rsid w:val="00610F54"/>
    <w:rsid w:val="00612081"/>
    <w:rsid w:val="00612F38"/>
    <w:rsid w:val="006150B4"/>
    <w:rsid w:val="00615479"/>
    <w:rsid w:val="006155E4"/>
    <w:rsid w:val="00615E49"/>
    <w:rsid w:val="00616B71"/>
    <w:rsid w:val="00616BC3"/>
    <w:rsid w:val="006175DF"/>
    <w:rsid w:val="00621CDF"/>
    <w:rsid w:val="00621D5A"/>
    <w:rsid w:val="0062228B"/>
    <w:rsid w:val="0062254A"/>
    <w:rsid w:val="006234C1"/>
    <w:rsid w:val="0062391F"/>
    <w:rsid w:val="00624F6F"/>
    <w:rsid w:val="00625FC5"/>
    <w:rsid w:val="00627939"/>
    <w:rsid w:val="00627CE2"/>
    <w:rsid w:val="00627D01"/>
    <w:rsid w:val="00631A2C"/>
    <w:rsid w:val="00632044"/>
    <w:rsid w:val="00632D64"/>
    <w:rsid w:val="00633782"/>
    <w:rsid w:val="00634A31"/>
    <w:rsid w:val="00634DB7"/>
    <w:rsid w:val="00636E32"/>
    <w:rsid w:val="0063773E"/>
    <w:rsid w:val="00641038"/>
    <w:rsid w:val="006419E0"/>
    <w:rsid w:val="0064384B"/>
    <w:rsid w:val="00643A6E"/>
    <w:rsid w:val="006442C1"/>
    <w:rsid w:val="0064781E"/>
    <w:rsid w:val="00647E26"/>
    <w:rsid w:val="0065033C"/>
    <w:rsid w:val="006504AB"/>
    <w:rsid w:val="00650958"/>
    <w:rsid w:val="00650E1C"/>
    <w:rsid w:val="006514A0"/>
    <w:rsid w:val="00651EB9"/>
    <w:rsid w:val="006526E7"/>
    <w:rsid w:val="006537B3"/>
    <w:rsid w:val="00653E70"/>
    <w:rsid w:val="006548FB"/>
    <w:rsid w:val="0065761A"/>
    <w:rsid w:val="00657833"/>
    <w:rsid w:val="006620F8"/>
    <w:rsid w:val="006636C7"/>
    <w:rsid w:val="006638BF"/>
    <w:rsid w:val="0066431D"/>
    <w:rsid w:val="00666A9B"/>
    <w:rsid w:val="00667B1F"/>
    <w:rsid w:val="00667C91"/>
    <w:rsid w:val="00672AAA"/>
    <w:rsid w:val="00673164"/>
    <w:rsid w:val="0067392B"/>
    <w:rsid w:val="00674E63"/>
    <w:rsid w:val="006755A1"/>
    <w:rsid w:val="0067684E"/>
    <w:rsid w:val="0067727B"/>
    <w:rsid w:val="0067769C"/>
    <w:rsid w:val="00677966"/>
    <w:rsid w:val="006779D0"/>
    <w:rsid w:val="00680AC9"/>
    <w:rsid w:val="006819B2"/>
    <w:rsid w:val="0068226E"/>
    <w:rsid w:val="00682D4E"/>
    <w:rsid w:val="00683F81"/>
    <w:rsid w:val="00684D44"/>
    <w:rsid w:val="00685AEC"/>
    <w:rsid w:val="0068689C"/>
    <w:rsid w:val="00687598"/>
    <w:rsid w:val="006901DE"/>
    <w:rsid w:val="006904AB"/>
    <w:rsid w:val="006911D3"/>
    <w:rsid w:val="00694A09"/>
    <w:rsid w:val="00694C64"/>
    <w:rsid w:val="00694C7B"/>
    <w:rsid w:val="00694E99"/>
    <w:rsid w:val="00694ECE"/>
    <w:rsid w:val="0069507C"/>
    <w:rsid w:val="006957AA"/>
    <w:rsid w:val="00696992"/>
    <w:rsid w:val="00697C1E"/>
    <w:rsid w:val="00697E71"/>
    <w:rsid w:val="006A0B61"/>
    <w:rsid w:val="006A13D0"/>
    <w:rsid w:val="006A1B4F"/>
    <w:rsid w:val="006A4895"/>
    <w:rsid w:val="006A4F83"/>
    <w:rsid w:val="006A5054"/>
    <w:rsid w:val="006A58FD"/>
    <w:rsid w:val="006A6D60"/>
    <w:rsid w:val="006A6FDA"/>
    <w:rsid w:val="006A7C1C"/>
    <w:rsid w:val="006A7DEC"/>
    <w:rsid w:val="006B014B"/>
    <w:rsid w:val="006B166A"/>
    <w:rsid w:val="006B17DA"/>
    <w:rsid w:val="006B1C7D"/>
    <w:rsid w:val="006B1FC2"/>
    <w:rsid w:val="006B2729"/>
    <w:rsid w:val="006B38DA"/>
    <w:rsid w:val="006B515C"/>
    <w:rsid w:val="006B6003"/>
    <w:rsid w:val="006B6292"/>
    <w:rsid w:val="006B79CE"/>
    <w:rsid w:val="006C018D"/>
    <w:rsid w:val="006C1816"/>
    <w:rsid w:val="006C23EA"/>
    <w:rsid w:val="006C2551"/>
    <w:rsid w:val="006C2676"/>
    <w:rsid w:val="006C34D7"/>
    <w:rsid w:val="006C36CF"/>
    <w:rsid w:val="006C3DC3"/>
    <w:rsid w:val="006C4407"/>
    <w:rsid w:val="006C4850"/>
    <w:rsid w:val="006C492E"/>
    <w:rsid w:val="006C4C0E"/>
    <w:rsid w:val="006C5FA2"/>
    <w:rsid w:val="006C60AD"/>
    <w:rsid w:val="006C7008"/>
    <w:rsid w:val="006C730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2FE"/>
    <w:rsid w:val="006E3A91"/>
    <w:rsid w:val="006E3BB3"/>
    <w:rsid w:val="006E45E3"/>
    <w:rsid w:val="006E53E5"/>
    <w:rsid w:val="006E67CA"/>
    <w:rsid w:val="006E72C5"/>
    <w:rsid w:val="006F0166"/>
    <w:rsid w:val="006F164C"/>
    <w:rsid w:val="006F1BFE"/>
    <w:rsid w:val="006F24A8"/>
    <w:rsid w:val="006F2895"/>
    <w:rsid w:val="006F36E1"/>
    <w:rsid w:val="006F3B8E"/>
    <w:rsid w:val="006F3D98"/>
    <w:rsid w:val="006F4323"/>
    <w:rsid w:val="006F4A02"/>
    <w:rsid w:val="006F4DC3"/>
    <w:rsid w:val="006F794D"/>
    <w:rsid w:val="006F7A93"/>
    <w:rsid w:val="006F7D9B"/>
    <w:rsid w:val="007001BE"/>
    <w:rsid w:val="00700318"/>
    <w:rsid w:val="00701BBE"/>
    <w:rsid w:val="00701F12"/>
    <w:rsid w:val="00702D98"/>
    <w:rsid w:val="00702DA7"/>
    <w:rsid w:val="00703AC5"/>
    <w:rsid w:val="007041C8"/>
    <w:rsid w:val="00706AD6"/>
    <w:rsid w:val="00707585"/>
    <w:rsid w:val="007075E8"/>
    <w:rsid w:val="007102AD"/>
    <w:rsid w:val="0071085C"/>
    <w:rsid w:val="00711A07"/>
    <w:rsid w:val="0071215B"/>
    <w:rsid w:val="00712E40"/>
    <w:rsid w:val="007130F1"/>
    <w:rsid w:val="00715478"/>
    <w:rsid w:val="00715C8A"/>
    <w:rsid w:val="007167E4"/>
    <w:rsid w:val="00716AC6"/>
    <w:rsid w:val="00717137"/>
    <w:rsid w:val="00717B6E"/>
    <w:rsid w:val="007208DC"/>
    <w:rsid w:val="00720E8D"/>
    <w:rsid w:val="00721653"/>
    <w:rsid w:val="00721A9A"/>
    <w:rsid w:val="00721BB5"/>
    <w:rsid w:val="00722801"/>
    <w:rsid w:val="007230BF"/>
    <w:rsid w:val="00723613"/>
    <w:rsid w:val="00724FA5"/>
    <w:rsid w:val="007252D3"/>
    <w:rsid w:val="0072565E"/>
    <w:rsid w:val="00727F10"/>
    <w:rsid w:val="007316BD"/>
    <w:rsid w:val="007323B6"/>
    <w:rsid w:val="0073340F"/>
    <w:rsid w:val="0073357B"/>
    <w:rsid w:val="00734AAD"/>
    <w:rsid w:val="00734BD9"/>
    <w:rsid w:val="00736134"/>
    <w:rsid w:val="00736B8F"/>
    <w:rsid w:val="00737322"/>
    <w:rsid w:val="00740BE4"/>
    <w:rsid w:val="00742EC6"/>
    <w:rsid w:val="0074416F"/>
    <w:rsid w:val="00744C5B"/>
    <w:rsid w:val="00746822"/>
    <w:rsid w:val="00746B1F"/>
    <w:rsid w:val="00746FB1"/>
    <w:rsid w:val="0074736A"/>
    <w:rsid w:val="00751739"/>
    <w:rsid w:val="0075322C"/>
    <w:rsid w:val="00753976"/>
    <w:rsid w:val="00754726"/>
    <w:rsid w:val="0075481C"/>
    <w:rsid w:val="0075524C"/>
    <w:rsid w:val="007554AE"/>
    <w:rsid w:val="0075550B"/>
    <w:rsid w:val="00755D56"/>
    <w:rsid w:val="00760F7F"/>
    <w:rsid w:val="00761938"/>
    <w:rsid w:val="00761F11"/>
    <w:rsid w:val="00761F51"/>
    <w:rsid w:val="00762C15"/>
    <w:rsid w:val="00762C66"/>
    <w:rsid w:val="007637BB"/>
    <w:rsid w:val="00764172"/>
    <w:rsid w:val="007641A9"/>
    <w:rsid w:val="007648FD"/>
    <w:rsid w:val="00765423"/>
    <w:rsid w:val="00765605"/>
    <w:rsid w:val="007678E0"/>
    <w:rsid w:val="0077101F"/>
    <w:rsid w:val="007721DB"/>
    <w:rsid w:val="00772553"/>
    <w:rsid w:val="0077336C"/>
    <w:rsid w:val="00773FE9"/>
    <w:rsid w:val="007741E1"/>
    <w:rsid w:val="007747EC"/>
    <w:rsid w:val="00774881"/>
    <w:rsid w:val="007755D7"/>
    <w:rsid w:val="007759CB"/>
    <w:rsid w:val="0077604C"/>
    <w:rsid w:val="00776ADB"/>
    <w:rsid w:val="00777164"/>
    <w:rsid w:val="00777538"/>
    <w:rsid w:val="00781336"/>
    <w:rsid w:val="00782201"/>
    <w:rsid w:val="0078220C"/>
    <w:rsid w:val="00785412"/>
    <w:rsid w:val="00785E49"/>
    <w:rsid w:val="00792182"/>
    <w:rsid w:val="0079357E"/>
    <w:rsid w:val="007939DD"/>
    <w:rsid w:val="007952CF"/>
    <w:rsid w:val="0079540A"/>
    <w:rsid w:val="0079597E"/>
    <w:rsid w:val="007959BF"/>
    <w:rsid w:val="007964B6"/>
    <w:rsid w:val="00797411"/>
    <w:rsid w:val="007A0913"/>
    <w:rsid w:val="007A1DFA"/>
    <w:rsid w:val="007A2F41"/>
    <w:rsid w:val="007A3336"/>
    <w:rsid w:val="007A3B63"/>
    <w:rsid w:val="007A3EAB"/>
    <w:rsid w:val="007A410B"/>
    <w:rsid w:val="007A6D74"/>
    <w:rsid w:val="007A75D0"/>
    <w:rsid w:val="007A7770"/>
    <w:rsid w:val="007B0F43"/>
    <w:rsid w:val="007B1E26"/>
    <w:rsid w:val="007B2638"/>
    <w:rsid w:val="007B392A"/>
    <w:rsid w:val="007B53EA"/>
    <w:rsid w:val="007B66A1"/>
    <w:rsid w:val="007B7968"/>
    <w:rsid w:val="007C193B"/>
    <w:rsid w:val="007C3BBA"/>
    <w:rsid w:val="007C669E"/>
    <w:rsid w:val="007C743B"/>
    <w:rsid w:val="007C752D"/>
    <w:rsid w:val="007D2250"/>
    <w:rsid w:val="007D2982"/>
    <w:rsid w:val="007D5C2B"/>
    <w:rsid w:val="007D6899"/>
    <w:rsid w:val="007D7BDA"/>
    <w:rsid w:val="007E146B"/>
    <w:rsid w:val="007E1C9E"/>
    <w:rsid w:val="007E20A2"/>
    <w:rsid w:val="007E229F"/>
    <w:rsid w:val="007E3AC8"/>
    <w:rsid w:val="007E3D0D"/>
    <w:rsid w:val="007E3FCA"/>
    <w:rsid w:val="007E45A2"/>
    <w:rsid w:val="007E463D"/>
    <w:rsid w:val="007E4DE3"/>
    <w:rsid w:val="007E533B"/>
    <w:rsid w:val="007E6990"/>
    <w:rsid w:val="007E709D"/>
    <w:rsid w:val="007E79C1"/>
    <w:rsid w:val="007F0423"/>
    <w:rsid w:val="007F137E"/>
    <w:rsid w:val="007F154C"/>
    <w:rsid w:val="007F2E13"/>
    <w:rsid w:val="007F2EAF"/>
    <w:rsid w:val="007F38A0"/>
    <w:rsid w:val="007F3964"/>
    <w:rsid w:val="007F39B3"/>
    <w:rsid w:val="007F6835"/>
    <w:rsid w:val="007F6980"/>
    <w:rsid w:val="007F720E"/>
    <w:rsid w:val="007F7343"/>
    <w:rsid w:val="007F739F"/>
    <w:rsid w:val="007F7AF9"/>
    <w:rsid w:val="0080011C"/>
    <w:rsid w:val="00800A84"/>
    <w:rsid w:val="00800D00"/>
    <w:rsid w:val="00800E7D"/>
    <w:rsid w:val="00801B00"/>
    <w:rsid w:val="00802287"/>
    <w:rsid w:val="00802558"/>
    <w:rsid w:val="00803634"/>
    <w:rsid w:val="00803E7E"/>
    <w:rsid w:val="0080433F"/>
    <w:rsid w:val="008050A6"/>
    <w:rsid w:val="0080548B"/>
    <w:rsid w:val="00805514"/>
    <w:rsid w:val="00805531"/>
    <w:rsid w:val="008056B7"/>
    <w:rsid w:val="0080642E"/>
    <w:rsid w:val="00806E2B"/>
    <w:rsid w:val="00810DE2"/>
    <w:rsid w:val="00811CD9"/>
    <w:rsid w:val="00812A22"/>
    <w:rsid w:val="0081429B"/>
    <w:rsid w:val="008154DE"/>
    <w:rsid w:val="00816026"/>
    <w:rsid w:val="00817031"/>
    <w:rsid w:val="00817E55"/>
    <w:rsid w:val="008202F4"/>
    <w:rsid w:val="00821779"/>
    <w:rsid w:val="008245C1"/>
    <w:rsid w:val="00824E9E"/>
    <w:rsid w:val="008260DA"/>
    <w:rsid w:val="0082679F"/>
    <w:rsid w:val="0083019C"/>
    <w:rsid w:val="00831C43"/>
    <w:rsid w:val="00831C70"/>
    <w:rsid w:val="00835D86"/>
    <w:rsid w:val="008373B7"/>
    <w:rsid w:val="0083741C"/>
    <w:rsid w:val="008374FB"/>
    <w:rsid w:val="00837672"/>
    <w:rsid w:val="00837D1C"/>
    <w:rsid w:val="00840073"/>
    <w:rsid w:val="00841177"/>
    <w:rsid w:val="0084225F"/>
    <w:rsid w:val="00842B95"/>
    <w:rsid w:val="00843F26"/>
    <w:rsid w:val="008449C1"/>
    <w:rsid w:val="00844D3D"/>
    <w:rsid w:val="00845320"/>
    <w:rsid w:val="00845868"/>
    <w:rsid w:val="0084605E"/>
    <w:rsid w:val="0084682E"/>
    <w:rsid w:val="0085048E"/>
    <w:rsid w:val="008506F1"/>
    <w:rsid w:val="00850DBC"/>
    <w:rsid w:val="00852228"/>
    <w:rsid w:val="00852DB5"/>
    <w:rsid w:val="00853139"/>
    <w:rsid w:val="0085317E"/>
    <w:rsid w:val="008543AB"/>
    <w:rsid w:val="00854D4E"/>
    <w:rsid w:val="008612A7"/>
    <w:rsid w:val="008612DD"/>
    <w:rsid w:val="00862010"/>
    <w:rsid w:val="00863AAB"/>
    <w:rsid w:val="00864A45"/>
    <w:rsid w:val="00864B75"/>
    <w:rsid w:val="00864BB7"/>
    <w:rsid w:val="0086547A"/>
    <w:rsid w:val="0086690F"/>
    <w:rsid w:val="00867DA9"/>
    <w:rsid w:val="008726D2"/>
    <w:rsid w:val="00873EA6"/>
    <w:rsid w:val="00873EEA"/>
    <w:rsid w:val="00875CFC"/>
    <w:rsid w:val="00877B36"/>
    <w:rsid w:val="00881C9F"/>
    <w:rsid w:val="00881F14"/>
    <w:rsid w:val="00882746"/>
    <w:rsid w:val="00883577"/>
    <w:rsid w:val="00886FAD"/>
    <w:rsid w:val="008920C4"/>
    <w:rsid w:val="00892692"/>
    <w:rsid w:val="00892A6D"/>
    <w:rsid w:val="00893327"/>
    <w:rsid w:val="0089355B"/>
    <w:rsid w:val="008944D9"/>
    <w:rsid w:val="008950D9"/>
    <w:rsid w:val="0089513B"/>
    <w:rsid w:val="00895A89"/>
    <w:rsid w:val="00896055"/>
    <w:rsid w:val="00896119"/>
    <w:rsid w:val="008967F0"/>
    <w:rsid w:val="00897A33"/>
    <w:rsid w:val="008A1484"/>
    <w:rsid w:val="008A1F83"/>
    <w:rsid w:val="008A2F19"/>
    <w:rsid w:val="008A3177"/>
    <w:rsid w:val="008A35AF"/>
    <w:rsid w:val="008A390C"/>
    <w:rsid w:val="008A42E8"/>
    <w:rsid w:val="008A54A7"/>
    <w:rsid w:val="008A613D"/>
    <w:rsid w:val="008A6462"/>
    <w:rsid w:val="008A652C"/>
    <w:rsid w:val="008A6911"/>
    <w:rsid w:val="008A6D49"/>
    <w:rsid w:val="008A718B"/>
    <w:rsid w:val="008B0CFE"/>
    <w:rsid w:val="008B1484"/>
    <w:rsid w:val="008B2A9C"/>
    <w:rsid w:val="008B330F"/>
    <w:rsid w:val="008B3387"/>
    <w:rsid w:val="008B51E6"/>
    <w:rsid w:val="008B5DA7"/>
    <w:rsid w:val="008B7CBD"/>
    <w:rsid w:val="008C0290"/>
    <w:rsid w:val="008C182E"/>
    <w:rsid w:val="008C1AE2"/>
    <w:rsid w:val="008C32C0"/>
    <w:rsid w:val="008C71CC"/>
    <w:rsid w:val="008C7A18"/>
    <w:rsid w:val="008D1439"/>
    <w:rsid w:val="008D1ADB"/>
    <w:rsid w:val="008D1DA6"/>
    <w:rsid w:val="008D1E68"/>
    <w:rsid w:val="008D2C5A"/>
    <w:rsid w:val="008D378C"/>
    <w:rsid w:val="008D4C0D"/>
    <w:rsid w:val="008D512C"/>
    <w:rsid w:val="008D52DF"/>
    <w:rsid w:val="008D59EE"/>
    <w:rsid w:val="008D6CF2"/>
    <w:rsid w:val="008D77B2"/>
    <w:rsid w:val="008D7DD9"/>
    <w:rsid w:val="008E005E"/>
    <w:rsid w:val="008E0651"/>
    <w:rsid w:val="008E1222"/>
    <w:rsid w:val="008E1D02"/>
    <w:rsid w:val="008E304B"/>
    <w:rsid w:val="008E394E"/>
    <w:rsid w:val="008E40B2"/>
    <w:rsid w:val="008E4EBA"/>
    <w:rsid w:val="008E672B"/>
    <w:rsid w:val="008E7D0D"/>
    <w:rsid w:val="008E7F52"/>
    <w:rsid w:val="008F0E99"/>
    <w:rsid w:val="008F1D40"/>
    <w:rsid w:val="008F2FC3"/>
    <w:rsid w:val="008F30CF"/>
    <w:rsid w:val="008F33FB"/>
    <w:rsid w:val="008F42C5"/>
    <w:rsid w:val="008F467E"/>
    <w:rsid w:val="008F57D7"/>
    <w:rsid w:val="008F5C61"/>
    <w:rsid w:val="008F5E7D"/>
    <w:rsid w:val="008F6794"/>
    <w:rsid w:val="00900A76"/>
    <w:rsid w:val="009021BD"/>
    <w:rsid w:val="00903368"/>
    <w:rsid w:val="0090352F"/>
    <w:rsid w:val="00905255"/>
    <w:rsid w:val="00905325"/>
    <w:rsid w:val="009056E5"/>
    <w:rsid w:val="00905A43"/>
    <w:rsid w:val="00905E0C"/>
    <w:rsid w:val="00907166"/>
    <w:rsid w:val="0091097A"/>
    <w:rsid w:val="00911AC8"/>
    <w:rsid w:val="009127F4"/>
    <w:rsid w:val="00913C52"/>
    <w:rsid w:val="00914125"/>
    <w:rsid w:val="009157BF"/>
    <w:rsid w:val="00915E3E"/>
    <w:rsid w:val="00916065"/>
    <w:rsid w:val="009174E1"/>
    <w:rsid w:val="0091798B"/>
    <w:rsid w:val="009206AD"/>
    <w:rsid w:val="00920A78"/>
    <w:rsid w:val="00922793"/>
    <w:rsid w:val="00922F8A"/>
    <w:rsid w:val="00925DF7"/>
    <w:rsid w:val="00926CDF"/>
    <w:rsid w:val="00927F7D"/>
    <w:rsid w:val="00931029"/>
    <w:rsid w:val="009324DC"/>
    <w:rsid w:val="00932699"/>
    <w:rsid w:val="009337E1"/>
    <w:rsid w:val="00935654"/>
    <w:rsid w:val="009357DB"/>
    <w:rsid w:val="00935A17"/>
    <w:rsid w:val="0093664D"/>
    <w:rsid w:val="0093673A"/>
    <w:rsid w:val="00936E58"/>
    <w:rsid w:val="00940CEC"/>
    <w:rsid w:val="00941036"/>
    <w:rsid w:val="0094296A"/>
    <w:rsid w:val="009429D7"/>
    <w:rsid w:val="00944AC5"/>
    <w:rsid w:val="00944E16"/>
    <w:rsid w:val="009451E2"/>
    <w:rsid w:val="009453D7"/>
    <w:rsid w:val="00945428"/>
    <w:rsid w:val="00945952"/>
    <w:rsid w:val="00945C73"/>
    <w:rsid w:val="00946421"/>
    <w:rsid w:val="00946C34"/>
    <w:rsid w:val="0094716B"/>
    <w:rsid w:val="0094737E"/>
    <w:rsid w:val="0094758C"/>
    <w:rsid w:val="00950D18"/>
    <w:rsid w:val="009515DE"/>
    <w:rsid w:val="00951907"/>
    <w:rsid w:val="00952061"/>
    <w:rsid w:val="009530EF"/>
    <w:rsid w:val="009538AD"/>
    <w:rsid w:val="009549F9"/>
    <w:rsid w:val="009559F2"/>
    <w:rsid w:val="00955F6F"/>
    <w:rsid w:val="009561E1"/>
    <w:rsid w:val="00960B07"/>
    <w:rsid w:val="0096256E"/>
    <w:rsid w:val="009626BA"/>
    <w:rsid w:val="00962A3C"/>
    <w:rsid w:val="00962C56"/>
    <w:rsid w:val="00964783"/>
    <w:rsid w:val="00964B0B"/>
    <w:rsid w:val="009666F7"/>
    <w:rsid w:val="00966FD0"/>
    <w:rsid w:val="009700A7"/>
    <w:rsid w:val="0097083F"/>
    <w:rsid w:val="00971756"/>
    <w:rsid w:val="0097477A"/>
    <w:rsid w:val="009747EF"/>
    <w:rsid w:val="00974C17"/>
    <w:rsid w:val="00977FDF"/>
    <w:rsid w:val="00980A78"/>
    <w:rsid w:val="00980FD6"/>
    <w:rsid w:val="00981529"/>
    <w:rsid w:val="00981C6E"/>
    <w:rsid w:val="00981D64"/>
    <w:rsid w:val="00982586"/>
    <w:rsid w:val="00983C29"/>
    <w:rsid w:val="00984298"/>
    <w:rsid w:val="00984715"/>
    <w:rsid w:val="00984FA2"/>
    <w:rsid w:val="00985AD4"/>
    <w:rsid w:val="00992766"/>
    <w:rsid w:val="0099381E"/>
    <w:rsid w:val="00993F1D"/>
    <w:rsid w:val="009947AD"/>
    <w:rsid w:val="009958BD"/>
    <w:rsid w:val="00995AF6"/>
    <w:rsid w:val="009960A5"/>
    <w:rsid w:val="0099678E"/>
    <w:rsid w:val="00996A32"/>
    <w:rsid w:val="00997198"/>
    <w:rsid w:val="009A30BE"/>
    <w:rsid w:val="009A30D6"/>
    <w:rsid w:val="009A4744"/>
    <w:rsid w:val="009A4BCA"/>
    <w:rsid w:val="009A5F8A"/>
    <w:rsid w:val="009A6869"/>
    <w:rsid w:val="009A6B71"/>
    <w:rsid w:val="009A6EF9"/>
    <w:rsid w:val="009A7A2D"/>
    <w:rsid w:val="009A7C84"/>
    <w:rsid w:val="009B12EE"/>
    <w:rsid w:val="009B17F8"/>
    <w:rsid w:val="009B218C"/>
    <w:rsid w:val="009B2F81"/>
    <w:rsid w:val="009B36B8"/>
    <w:rsid w:val="009B3F29"/>
    <w:rsid w:val="009B5D91"/>
    <w:rsid w:val="009C11B3"/>
    <w:rsid w:val="009C1485"/>
    <w:rsid w:val="009C148D"/>
    <w:rsid w:val="009C1502"/>
    <w:rsid w:val="009C2598"/>
    <w:rsid w:val="009C2EB9"/>
    <w:rsid w:val="009C3007"/>
    <w:rsid w:val="009C3734"/>
    <w:rsid w:val="009C4D88"/>
    <w:rsid w:val="009C59B3"/>
    <w:rsid w:val="009C749C"/>
    <w:rsid w:val="009C7514"/>
    <w:rsid w:val="009C7694"/>
    <w:rsid w:val="009C7943"/>
    <w:rsid w:val="009D032C"/>
    <w:rsid w:val="009D0632"/>
    <w:rsid w:val="009D14A7"/>
    <w:rsid w:val="009D2EDE"/>
    <w:rsid w:val="009D3792"/>
    <w:rsid w:val="009D5213"/>
    <w:rsid w:val="009D5E99"/>
    <w:rsid w:val="009D62FF"/>
    <w:rsid w:val="009D665E"/>
    <w:rsid w:val="009E05C3"/>
    <w:rsid w:val="009E0F3F"/>
    <w:rsid w:val="009E2657"/>
    <w:rsid w:val="009E2CCF"/>
    <w:rsid w:val="009E30A8"/>
    <w:rsid w:val="009E3C56"/>
    <w:rsid w:val="009E3D35"/>
    <w:rsid w:val="009E3F79"/>
    <w:rsid w:val="009E4204"/>
    <w:rsid w:val="009E58B4"/>
    <w:rsid w:val="009E719D"/>
    <w:rsid w:val="009E7663"/>
    <w:rsid w:val="009F0FE8"/>
    <w:rsid w:val="009F1716"/>
    <w:rsid w:val="009F1E2C"/>
    <w:rsid w:val="009F2228"/>
    <w:rsid w:val="009F3CEA"/>
    <w:rsid w:val="009F5BE7"/>
    <w:rsid w:val="009F6B02"/>
    <w:rsid w:val="009F6CFB"/>
    <w:rsid w:val="009F71F8"/>
    <w:rsid w:val="009F7EAD"/>
    <w:rsid w:val="009F7ECD"/>
    <w:rsid w:val="00A002C2"/>
    <w:rsid w:val="00A01179"/>
    <w:rsid w:val="00A01A87"/>
    <w:rsid w:val="00A02564"/>
    <w:rsid w:val="00A02BC7"/>
    <w:rsid w:val="00A052B4"/>
    <w:rsid w:val="00A05835"/>
    <w:rsid w:val="00A07B23"/>
    <w:rsid w:val="00A101F6"/>
    <w:rsid w:val="00A109E6"/>
    <w:rsid w:val="00A1178E"/>
    <w:rsid w:val="00A13EAE"/>
    <w:rsid w:val="00A14A10"/>
    <w:rsid w:val="00A14ABE"/>
    <w:rsid w:val="00A14BCE"/>
    <w:rsid w:val="00A14C96"/>
    <w:rsid w:val="00A156C0"/>
    <w:rsid w:val="00A16110"/>
    <w:rsid w:val="00A16242"/>
    <w:rsid w:val="00A2070E"/>
    <w:rsid w:val="00A20ACF"/>
    <w:rsid w:val="00A20F20"/>
    <w:rsid w:val="00A21061"/>
    <w:rsid w:val="00A211F8"/>
    <w:rsid w:val="00A2140D"/>
    <w:rsid w:val="00A224FE"/>
    <w:rsid w:val="00A22600"/>
    <w:rsid w:val="00A2269D"/>
    <w:rsid w:val="00A227F2"/>
    <w:rsid w:val="00A22FD3"/>
    <w:rsid w:val="00A25697"/>
    <w:rsid w:val="00A25985"/>
    <w:rsid w:val="00A2640D"/>
    <w:rsid w:val="00A26B23"/>
    <w:rsid w:val="00A27B5D"/>
    <w:rsid w:val="00A3038F"/>
    <w:rsid w:val="00A30B00"/>
    <w:rsid w:val="00A31BC7"/>
    <w:rsid w:val="00A3296C"/>
    <w:rsid w:val="00A33514"/>
    <w:rsid w:val="00A33F25"/>
    <w:rsid w:val="00A35B0D"/>
    <w:rsid w:val="00A366B8"/>
    <w:rsid w:val="00A3681E"/>
    <w:rsid w:val="00A40CE3"/>
    <w:rsid w:val="00A40FE1"/>
    <w:rsid w:val="00A41B76"/>
    <w:rsid w:val="00A41E2D"/>
    <w:rsid w:val="00A42299"/>
    <w:rsid w:val="00A441E3"/>
    <w:rsid w:val="00A4474E"/>
    <w:rsid w:val="00A45123"/>
    <w:rsid w:val="00A50420"/>
    <w:rsid w:val="00A50D0A"/>
    <w:rsid w:val="00A52736"/>
    <w:rsid w:val="00A527D3"/>
    <w:rsid w:val="00A52BBF"/>
    <w:rsid w:val="00A53EBF"/>
    <w:rsid w:val="00A54239"/>
    <w:rsid w:val="00A55E28"/>
    <w:rsid w:val="00A56DD7"/>
    <w:rsid w:val="00A56E57"/>
    <w:rsid w:val="00A57290"/>
    <w:rsid w:val="00A60292"/>
    <w:rsid w:val="00A60436"/>
    <w:rsid w:val="00A605FC"/>
    <w:rsid w:val="00A60BDD"/>
    <w:rsid w:val="00A6153F"/>
    <w:rsid w:val="00A61C31"/>
    <w:rsid w:val="00A66664"/>
    <w:rsid w:val="00A6700A"/>
    <w:rsid w:val="00A67C9F"/>
    <w:rsid w:val="00A67EEF"/>
    <w:rsid w:val="00A7079D"/>
    <w:rsid w:val="00A72B2F"/>
    <w:rsid w:val="00A75527"/>
    <w:rsid w:val="00A75BAB"/>
    <w:rsid w:val="00A763EB"/>
    <w:rsid w:val="00A76B48"/>
    <w:rsid w:val="00A770B0"/>
    <w:rsid w:val="00A773B5"/>
    <w:rsid w:val="00A77463"/>
    <w:rsid w:val="00A77C4F"/>
    <w:rsid w:val="00A77E46"/>
    <w:rsid w:val="00A80929"/>
    <w:rsid w:val="00A80CBC"/>
    <w:rsid w:val="00A81267"/>
    <w:rsid w:val="00A84B21"/>
    <w:rsid w:val="00A8529D"/>
    <w:rsid w:val="00A85C06"/>
    <w:rsid w:val="00A868B9"/>
    <w:rsid w:val="00A875CF"/>
    <w:rsid w:val="00A90E01"/>
    <w:rsid w:val="00A91216"/>
    <w:rsid w:val="00A9146C"/>
    <w:rsid w:val="00A91890"/>
    <w:rsid w:val="00A919E5"/>
    <w:rsid w:val="00A91CE7"/>
    <w:rsid w:val="00A92C4E"/>
    <w:rsid w:val="00A93011"/>
    <w:rsid w:val="00A946E0"/>
    <w:rsid w:val="00A953D2"/>
    <w:rsid w:val="00A96BD5"/>
    <w:rsid w:val="00A97BB9"/>
    <w:rsid w:val="00AA1251"/>
    <w:rsid w:val="00AA1372"/>
    <w:rsid w:val="00AA3E12"/>
    <w:rsid w:val="00AA3ED5"/>
    <w:rsid w:val="00AA4C46"/>
    <w:rsid w:val="00AA633F"/>
    <w:rsid w:val="00AA698F"/>
    <w:rsid w:val="00AA712F"/>
    <w:rsid w:val="00AA7E9A"/>
    <w:rsid w:val="00AB1EC3"/>
    <w:rsid w:val="00AB25C1"/>
    <w:rsid w:val="00AB50C5"/>
    <w:rsid w:val="00AB5840"/>
    <w:rsid w:val="00AB596F"/>
    <w:rsid w:val="00AB5A69"/>
    <w:rsid w:val="00AB6768"/>
    <w:rsid w:val="00AB7AE2"/>
    <w:rsid w:val="00AC1BB2"/>
    <w:rsid w:val="00AC1F5C"/>
    <w:rsid w:val="00AC4562"/>
    <w:rsid w:val="00AC4778"/>
    <w:rsid w:val="00AC62F7"/>
    <w:rsid w:val="00AC6553"/>
    <w:rsid w:val="00AC7246"/>
    <w:rsid w:val="00AC78C9"/>
    <w:rsid w:val="00AC7CA8"/>
    <w:rsid w:val="00AC7DAC"/>
    <w:rsid w:val="00AD0107"/>
    <w:rsid w:val="00AD0402"/>
    <w:rsid w:val="00AD17E8"/>
    <w:rsid w:val="00AD32DD"/>
    <w:rsid w:val="00AD4A65"/>
    <w:rsid w:val="00AD62DE"/>
    <w:rsid w:val="00AD6DA1"/>
    <w:rsid w:val="00AD6DF5"/>
    <w:rsid w:val="00AD74AB"/>
    <w:rsid w:val="00AD7960"/>
    <w:rsid w:val="00AE1523"/>
    <w:rsid w:val="00AE27C8"/>
    <w:rsid w:val="00AE3DA3"/>
    <w:rsid w:val="00AE6163"/>
    <w:rsid w:val="00AE7286"/>
    <w:rsid w:val="00AE76E6"/>
    <w:rsid w:val="00AF036F"/>
    <w:rsid w:val="00AF0B8C"/>
    <w:rsid w:val="00AF3627"/>
    <w:rsid w:val="00AF3952"/>
    <w:rsid w:val="00AF4EC7"/>
    <w:rsid w:val="00AF4FDB"/>
    <w:rsid w:val="00AF5B56"/>
    <w:rsid w:val="00AF76C0"/>
    <w:rsid w:val="00B00190"/>
    <w:rsid w:val="00B00C02"/>
    <w:rsid w:val="00B00C2A"/>
    <w:rsid w:val="00B0183E"/>
    <w:rsid w:val="00B0203A"/>
    <w:rsid w:val="00B021CF"/>
    <w:rsid w:val="00B03165"/>
    <w:rsid w:val="00B039F4"/>
    <w:rsid w:val="00B0487F"/>
    <w:rsid w:val="00B04EB6"/>
    <w:rsid w:val="00B04EC8"/>
    <w:rsid w:val="00B05985"/>
    <w:rsid w:val="00B060D4"/>
    <w:rsid w:val="00B06D9F"/>
    <w:rsid w:val="00B119D4"/>
    <w:rsid w:val="00B11C69"/>
    <w:rsid w:val="00B13105"/>
    <w:rsid w:val="00B14173"/>
    <w:rsid w:val="00B16D7C"/>
    <w:rsid w:val="00B16FE4"/>
    <w:rsid w:val="00B20484"/>
    <w:rsid w:val="00B204B0"/>
    <w:rsid w:val="00B2160E"/>
    <w:rsid w:val="00B228FC"/>
    <w:rsid w:val="00B22C9B"/>
    <w:rsid w:val="00B248BF"/>
    <w:rsid w:val="00B25D85"/>
    <w:rsid w:val="00B262BA"/>
    <w:rsid w:val="00B2679B"/>
    <w:rsid w:val="00B27C25"/>
    <w:rsid w:val="00B27D8B"/>
    <w:rsid w:val="00B3029E"/>
    <w:rsid w:val="00B322B4"/>
    <w:rsid w:val="00B32942"/>
    <w:rsid w:val="00B32A8E"/>
    <w:rsid w:val="00B332E9"/>
    <w:rsid w:val="00B33D78"/>
    <w:rsid w:val="00B34875"/>
    <w:rsid w:val="00B34B97"/>
    <w:rsid w:val="00B351D4"/>
    <w:rsid w:val="00B355C4"/>
    <w:rsid w:val="00B35F55"/>
    <w:rsid w:val="00B36122"/>
    <w:rsid w:val="00B36473"/>
    <w:rsid w:val="00B374E6"/>
    <w:rsid w:val="00B40C4B"/>
    <w:rsid w:val="00B4266C"/>
    <w:rsid w:val="00B43614"/>
    <w:rsid w:val="00B43C8E"/>
    <w:rsid w:val="00B447CA"/>
    <w:rsid w:val="00B45370"/>
    <w:rsid w:val="00B453B6"/>
    <w:rsid w:val="00B45BBE"/>
    <w:rsid w:val="00B45D77"/>
    <w:rsid w:val="00B466BC"/>
    <w:rsid w:val="00B46D92"/>
    <w:rsid w:val="00B47003"/>
    <w:rsid w:val="00B47606"/>
    <w:rsid w:val="00B501CC"/>
    <w:rsid w:val="00B501F9"/>
    <w:rsid w:val="00B51B6E"/>
    <w:rsid w:val="00B51DAA"/>
    <w:rsid w:val="00B5234C"/>
    <w:rsid w:val="00B5337D"/>
    <w:rsid w:val="00B5419A"/>
    <w:rsid w:val="00B541A3"/>
    <w:rsid w:val="00B54602"/>
    <w:rsid w:val="00B54EFC"/>
    <w:rsid w:val="00B555F2"/>
    <w:rsid w:val="00B56758"/>
    <w:rsid w:val="00B577CD"/>
    <w:rsid w:val="00B61743"/>
    <w:rsid w:val="00B618C5"/>
    <w:rsid w:val="00B64E04"/>
    <w:rsid w:val="00B65C93"/>
    <w:rsid w:val="00B663FE"/>
    <w:rsid w:val="00B66F50"/>
    <w:rsid w:val="00B67953"/>
    <w:rsid w:val="00B67A35"/>
    <w:rsid w:val="00B718A6"/>
    <w:rsid w:val="00B720FE"/>
    <w:rsid w:val="00B73406"/>
    <w:rsid w:val="00B73964"/>
    <w:rsid w:val="00B74B19"/>
    <w:rsid w:val="00B75A38"/>
    <w:rsid w:val="00B76CDD"/>
    <w:rsid w:val="00B76D90"/>
    <w:rsid w:val="00B77248"/>
    <w:rsid w:val="00B777DC"/>
    <w:rsid w:val="00B81043"/>
    <w:rsid w:val="00B824F0"/>
    <w:rsid w:val="00B8384B"/>
    <w:rsid w:val="00B84673"/>
    <w:rsid w:val="00B84CED"/>
    <w:rsid w:val="00B861D4"/>
    <w:rsid w:val="00B87729"/>
    <w:rsid w:val="00B90005"/>
    <w:rsid w:val="00B90D94"/>
    <w:rsid w:val="00B91A34"/>
    <w:rsid w:val="00B927F6"/>
    <w:rsid w:val="00B92FD0"/>
    <w:rsid w:val="00B93561"/>
    <w:rsid w:val="00B93DBE"/>
    <w:rsid w:val="00B94D54"/>
    <w:rsid w:val="00B96069"/>
    <w:rsid w:val="00B96242"/>
    <w:rsid w:val="00B963D0"/>
    <w:rsid w:val="00B969F8"/>
    <w:rsid w:val="00B96B36"/>
    <w:rsid w:val="00BA1A8F"/>
    <w:rsid w:val="00BA1B0C"/>
    <w:rsid w:val="00BA2859"/>
    <w:rsid w:val="00BA317E"/>
    <w:rsid w:val="00BA54D4"/>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1F4"/>
    <w:rsid w:val="00BB66D3"/>
    <w:rsid w:val="00BB6AE9"/>
    <w:rsid w:val="00BB7754"/>
    <w:rsid w:val="00BC0042"/>
    <w:rsid w:val="00BC0A6F"/>
    <w:rsid w:val="00BC24BB"/>
    <w:rsid w:val="00BC44A1"/>
    <w:rsid w:val="00BC46B3"/>
    <w:rsid w:val="00BC48B7"/>
    <w:rsid w:val="00BC59A9"/>
    <w:rsid w:val="00BC6192"/>
    <w:rsid w:val="00BC6269"/>
    <w:rsid w:val="00BC7216"/>
    <w:rsid w:val="00BC7539"/>
    <w:rsid w:val="00BC7CBC"/>
    <w:rsid w:val="00BD12C3"/>
    <w:rsid w:val="00BD1516"/>
    <w:rsid w:val="00BD3687"/>
    <w:rsid w:val="00BD36A5"/>
    <w:rsid w:val="00BD463A"/>
    <w:rsid w:val="00BD5B39"/>
    <w:rsid w:val="00BD69B9"/>
    <w:rsid w:val="00BD6E7B"/>
    <w:rsid w:val="00BD7FD5"/>
    <w:rsid w:val="00BE1CB3"/>
    <w:rsid w:val="00BE24A5"/>
    <w:rsid w:val="00BE2C93"/>
    <w:rsid w:val="00BE32F4"/>
    <w:rsid w:val="00BE362C"/>
    <w:rsid w:val="00BE48D7"/>
    <w:rsid w:val="00BE49DD"/>
    <w:rsid w:val="00BE5129"/>
    <w:rsid w:val="00BE5425"/>
    <w:rsid w:val="00BE5543"/>
    <w:rsid w:val="00BE5A1E"/>
    <w:rsid w:val="00BE6CCB"/>
    <w:rsid w:val="00BE73CA"/>
    <w:rsid w:val="00BF1B7D"/>
    <w:rsid w:val="00BF1FB8"/>
    <w:rsid w:val="00BF2BE1"/>
    <w:rsid w:val="00BF3003"/>
    <w:rsid w:val="00BF3F59"/>
    <w:rsid w:val="00BF4972"/>
    <w:rsid w:val="00BF4F24"/>
    <w:rsid w:val="00BF4F93"/>
    <w:rsid w:val="00BF5BF3"/>
    <w:rsid w:val="00C00316"/>
    <w:rsid w:val="00C02E10"/>
    <w:rsid w:val="00C0485C"/>
    <w:rsid w:val="00C055EE"/>
    <w:rsid w:val="00C06A3D"/>
    <w:rsid w:val="00C078CF"/>
    <w:rsid w:val="00C10538"/>
    <w:rsid w:val="00C10B7C"/>
    <w:rsid w:val="00C1186B"/>
    <w:rsid w:val="00C121F1"/>
    <w:rsid w:val="00C130D4"/>
    <w:rsid w:val="00C155DE"/>
    <w:rsid w:val="00C15EB7"/>
    <w:rsid w:val="00C16E1E"/>
    <w:rsid w:val="00C17D27"/>
    <w:rsid w:val="00C20934"/>
    <w:rsid w:val="00C20B19"/>
    <w:rsid w:val="00C20F59"/>
    <w:rsid w:val="00C21039"/>
    <w:rsid w:val="00C24A6E"/>
    <w:rsid w:val="00C255B7"/>
    <w:rsid w:val="00C2681E"/>
    <w:rsid w:val="00C268FA"/>
    <w:rsid w:val="00C272F6"/>
    <w:rsid w:val="00C30266"/>
    <w:rsid w:val="00C308A1"/>
    <w:rsid w:val="00C318C7"/>
    <w:rsid w:val="00C325CC"/>
    <w:rsid w:val="00C32620"/>
    <w:rsid w:val="00C32CB2"/>
    <w:rsid w:val="00C33218"/>
    <w:rsid w:val="00C33344"/>
    <w:rsid w:val="00C3383B"/>
    <w:rsid w:val="00C36694"/>
    <w:rsid w:val="00C376EF"/>
    <w:rsid w:val="00C401DE"/>
    <w:rsid w:val="00C404D5"/>
    <w:rsid w:val="00C415AE"/>
    <w:rsid w:val="00C418DB"/>
    <w:rsid w:val="00C41D86"/>
    <w:rsid w:val="00C44B96"/>
    <w:rsid w:val="00C45975"/>
    <w:rsid w:val="00C459CA"/>
    <w:rsid w:val="00C46225"/>
    <w:rsid w:val="00C4673F"/>
    <w:rsid w:val="00C47818"/>
    <w:rsid w:val="00C50A6A"/>
    <w:rsid w:val="00C51E5F"/>
    <w:rsid w:val="00C52403"/>
    <w:rsid w:val="00C5446F"/>
    <w:rsid w:val="00C545CD"/>
    <w:rsid w:val="00C546BD"/>
    <w:rsid w:val="00C548EE"/>
    <w:rsid w:val="00C54D89"/>
    <w:rsid w:val="00C55FC5"/>
    <w:rsid w:val="00C562C2"/>
    <w:rsid w:val="00C56792"/>
    <w:rsid w:val="00C57430"/>
    <w:rsid w:val="00C60ABD"/>
    <w:rsid w:val="00C60F8F"/>
    <w:rsid w:val="00C6170E"/>
    <w:rsid w:val="00C617B0"/>
    <w:rsid w:val="00C61B64"/>
    <w:rsid w:val="00C626AC"/>
    <w:rsid w:val="00C65175"/>
    <w:rsid w:val="00C6589F"/>
    <w:rsid w:val="00C663DF"/>
    <w:rsid w:val="00C6699A"/>
    <w:rsid w:val="00C66C71"/>
    <w:rsid w:val="00C670F2"/>
    <w:rsid w:val="00C67D95"/>
    <w:rsid w:val="00C706DD"/>
    <w:rsid w:val="00C711A2"/>
    <w:rsid w:val="00C72A4B"/>
    <w:rsid w:val="00C73C1C"/>
    <w:rsid w:val="00C762AE"/>
    <w:rsid w:val="00C76B7F"/>
    <w:rsid w:val="00C77AA7"/>
    <w:rsid w:val="00C77DF2"/>
    <w:rsid w:val="00C77E35"/>
    <w:rsid w:val="00C805CC"/>
    <w:rsid w:val="00C810A8"/>
    <w:rsid w:val="00C81911"/>
    <w:rsid w:val="00C823BC"/>
    <w:rsid w:val="00C837A0"/>
    <w:rsid w:val="00C846E4"/>
    <w:rsid w:val="00C84982"/>
    <w:rsid w:val="00C84FEC"/>
    <w:rsid w:val="00C8761B"/>
    <w:rsid w:val="00C879A4"/>
    <w:rsid w:val="00C93953"/>
    <w:rsid w:val="00C94014"/>
    <w:rsid w:val="00C94CF3"/>
    <w:rsid w:val="00C96BE2"/>
    <w:rsid w:val="00C974C7"/>
    <w:rsid w:val="00C9771C"/>
    <w:rsid w:val="00C979F4"/>
    <w:rsid w:val="00C97B51"/>
    <w:rsid w:val="00CA027D"/>
    <w:rsid w:val="00CA0469"/>
    <w:rsid w:val="00CA08C6"/>
    <w:rsid w:val="00CA1E86"/>
    <w:rsid w:val="00CA23ED"/>
    <w:rsid w:val="00CA2D6F"/>
    <w:rsid w:val="00CA55D4"/>
    <w:rsid w:val="00CA5AF4"/>
    <w:rsid w:val="00CA6004"/>
    <w:rsid w:val="00CA60CC"/>
    <w:rsid w:val="00CA7EF1"/>
    <w:rsid w:val="00CB0312"/>
    <w:rsid w:val="00CB0436"/>
    <w:rsid w:val="00CB0AEA"/>
    <w:rsid w:val="00CB0CC6"/>
    <w:rsid w:val="00CB0DDA"/>
    <w:rsid w:val="00CB0FC3"/>
    <w:rsid w:val="00CB1EE6"/>
    <w:rsid w:val="00CB392C"/>
    <w:rsid w:val="00CB4A20"/>
    <w:rsid w:val="00CB5DEC"/>
    <w:rsid w:val="00CB5ECE"/>
    <w:rsid w:val="00CB71A4"/>
    <w:rsid w:val="00CB7961"/>
    <w:rsid w:val="00CC0C51"/>
    <w:rsid w:val="00CC114D"/>
    <w:rsid w:val="00CC3A09"/>
    <w:rsid w:val="00CC5DF4"/>
    <w:rsid w:val="00CC6514"/>
    <w:rsid w:val="00CC6536"/>
    <w:rsid w:val="00CD0EA7"/>
    <w:rsid w:val="00CD26A5"/>
    <w:rsid w:val="00CD278A"/>
    <w:rsid w:val="00CD31C7"/>
    <w:rsid w:val="00CD31E8"/>
    <w:rsid w:val="00CD6D8F"/>
    <w:rsid w:val="00CD74C4"/>
    <w:rsid w:val="00CE1192"/>
    <w:rsid w:val="00CE11D6"/>
    <w:rsid w:val="00CE32F1"/>
    <w:rsid w:val="00CE3D8F"/>
    <w:rsid w:val="00CE5D4B"/>
    <w:rsid w:val="00CE6337"/>
    <w:rsid w:val="00CE7128"/>
    <w:rsid w:val="00CE7536"/>
    <w:rsid w:val="00CE78EB"/>
    <w:rsid w:val="00CE7C56"/>
    <w:rsid w:val="00CF09D7"/>
    <w:rsid w:val="00CF22F8"/>
    <w:rsid w:val="00CF2F07"/>
    <w:rsid w:val="00CF330E"/>
    <w:rsid w:val="00CF39BF"/>
    <w:rsid w:val="00CF5083"/>
    <w:rsid w:val="00CF55CA"/>
    <w:rsid w:val="00CF584F"/>
    <w:rsid w:val="00CF6865"/>
    <w:rsid w:val="00CF7F40"/>
    <w:rsid w:val="00D012A2"/>
    <w:rsid w:val="00D01642"/>
    <w:rsid w:val="00D02623"/>
    <w:rsid w:val="00D03BCF"/>
    <w:rsid w:val="00D0567E"/>
    <w:rsid w:val="00D0579C"/>
    <w:rsid w:val="00D05A94"/>
    <w:rsid w:val="00D10AC2"/>
    <w:rsid w:val="00D10DDE"/>
    <w:rsid w:val="00D11588"/>
    <w:rsid w:val="00D12FD7"/>
    <w:rsid w:val="00D14071"/>
    <w:rsid w:val="00D1419B"/>
    <w:rsid w:val="00D15151"/>
    <w:rsid w:val="00D157E5"/>
    <w:rsid w:val="00D15B26"/>
    <w:rsid w:val="00D15EF5"/>
    <w:rsid w:val="00D17066"/>
    <w:rsid w:val="00D2052F"/>
    <w:rsid w:val="00D208D2"/>
    <w:rsid w:val="00D209BA"/>
    <w:rsid w:val="00D20E19"/>
    <w:rsid w:val="00D21DB2"/>
    <w:rsid w:val="00D21F85"/>
    <w:rsid w:val="00D22624"/>
    <w:rsid w:val="00D23943"/>
    <w:rsid w:val="00D241D1"/>
    <w:rsid w:val="00D24CA8"/>
    <w:rsid w:val="00D257C8"/>
    <w:rsid w:val="00D25B11"/>
    <w:rsid w:val="00D25C36"/>
    <w:rsid w:val="00D25CC1"/>
    <w:rsid w:val="00D26D25"/>
    <w:rsid w:val="00D27BA4"/>
    <w:rsid w:val="00D30FC2"/>
    <w:rsid w:val="00D318EB"/>
    <w:rsid w:val="00D31A2C"/>
    <w:rsid w:val="00D32AB3"/>
    <w:rsid w:val="00D32C89"/>
    <w:rsid w:val="00D34BFF"/>
    <w:rsid w:val="00D372D7"/>
    <w:rsid w:val="00D379F6"/>
    <w:rsid w:val="00D37F9E"/>
    <w:rsid w:val="00D4075B"/>
    <w:rsid w:val="00D41122"/>
    <w:rsid w:val="00D41FAC"/>
    <w:rsid w:val="00D422BE"/>
    <w:rsid w:val="00D42379"/>
    <w:rsid w:val="00D43956"/>
    <w:rsid w:val="00D43D2F"/>
    <w:rsid w:val="00D50169"/>
    <w:rsid w:val="00D5036B"/>
    <w:rsid w:val="00D504F3"/>
    <w:rsid w:val="00D51EB7"/>
    <w:rsid w:val="00D51F0A"/>
    <w:rsid w:val="00D53233"/>
    <w:rsid w:val="00D53648"/>
    <w:rsid w:val="00D53A85"/>
    <w:rsid w:val="00D547EC"/>
    <w:rsid w:val="00D548FD"/>
    <w:rsid w:val="00D553E7"/>
    <w:rsid w:val="00D55CC9"/>
    <w:rsid w:val="00D56452"/>
    <w:rsid w:val="00D607EA"/>
    <w:rsid w:val="00D63592"/>
    <w:rsid w:val="00D64B6C"/>
    <w:rsid w:val="00D66812"/>
    <w:rsid w:val="00D67335"/>
    <w:rsid w:val="00D702A5"/>
    <w:rsid w:val="00D706C5"/>
    <w:rsid w:val="00D71A68"/>
    <w:rsid w:val="00D71DBD"/>
    <w:rsid w:val="00D73439"/>
    <w:rsid w:val="00D741DB"/>
    <w:rsid w:val="00D74B95"/>
    <w:rsid w:val="00D74C37"/>
    <w:rsid w:val="00D7570D"/>
    <w:rsid w:val="00D767F9"/>
    <w:rsid w:val="00D76BD0"/>
    <w:rsid w:val="00D77026"/>
    <w:rsid w:val="00D774CB"/>
    <w:rsid w:val="00D81247"/>
    <w:rsid w:val="00D8130E"/>
    <w:rsid w:val="00D81B72"/>
    <w:rsid w:val="00D81E32"/>
    <w:rsid w:val="00D81EB3"/>
    <w:rsid w:val="00D822CE"/>
    <w:rsid w:val="00D828DB"/>
    <w:rsid w:val="00D8298D"/>
    <w:rsid w:val="00D82B8E"/>
    <w:rsid w:val="00D82D2D"/>
    <w:rsid w:val="00D82E1D"/>
    <w:rsid w:val="00D82F99"/>
    <w:rsid w:val="00D8300B"/>
    <w:rsid w:val="00D838B9"/>
    <w:rsid w:val="00D83E96"/>
    <w:rsid w:val="00D83EE1"/>
    <w:rsid w:val="00D84750"/>
    <w:rsid w:val="00D84B86"/>
    <w:rsid w:val="00D852B3"/>
    <w:rsid w:val="00D85869"/>
    <w:rsid w:val="00D876C9"/>
    <w:rsid w:val="00D87B10"/>
    <w:rsid w:val="00D87C66"/>
    <w:rsid w:val="00D906E6"/>
    <w:rsid w:val="00D913AB"/>
    <w:rsid w:val="00D91D57"/>
    <w:rsid w:val="00D925B0"/>
    <w:rsid w:val="00D96231"/>
    <w:rsid w:val="00DA1062"/>
    <w:rsid w:val="00DA1153"/>
    <w:rsid w:val="00DA2348"/>
    <w:rsid w:val="00DA331F"/>
    <w:rsid w:val="00DA3C87"/>
    <w:rsid w:val="00DA5198"/>
    <w:rsid w:val="00DA5555"/>
    <w:rsid w:val="00DA6115"/>
    <w:rsid w:val="00DA661D"/>
    <w:rsid w:val="00DA7C7A"/>
    <w:rsid w:val="00DA7F76"/>
    <w:rsid w:val="00DB0EE7"/>
    <w:rsid w:val="00DB1A71"/>
    <w:rsid w:val="00DB2B83"/>
    <w:rsid w:val="00DB45B1"/>
    <w:rsid w:val="00DB4C7F"/>
    <w:rsid w:val="00DB5DCF"/>
    <w:rsid w:val="00DB5E1C"/>
    <w:rsid w:val="00DC1946"/>
    <w:rsid w:val="00DC250A"/>
    <w:rsid w:val="00DC6274"/>
    <w:rsid w:val="00DC6A63"/>
    <w:rsid w:val="00DC6A83"/>
    <w:rsid w:val="00DD0BAC"/>
    <w:rsid w:val="00DD155F"/>
    <w:rsid w:val="00DD1675"/>
    <w:rsid w:val="00DD2187"/>
    <w:rsid w:val="00DD49C8"/>
    <w:rsid w:val="00DD4A09"/>
    <w:rsid w:val="00DD5423"/>
    <w:rsid w:val="00DD5728"/>
    <w:rsid w:val="00DD5869"/>
    <w:rsid w:val="00DE01E7"/>
    <w:rsid w:val="00DE1F18"/>
    <w:rsid w:val="00DE25E4"/>
    <w:rsid w:val="00DE2A2C"/>
    <w:rsid w:val="00DE3066"/>
    <w:rsid w:val="00DE3371"/>
    <w:rsid w:val="00DE37CF"/>
    <w:rsid w:val="00DE5027"/>
    <w:rsid w:val="00DE5104"/>
    <w:rsid w:val="00DE5987"/>
    <w:rsid w:val="00DF0F70"/>
    <w:rsid w:val="00DF1617"/>
    <w:rsid w:val="00DF1B1A"/>
    <w:rsid w:val="00DF1C7B"/>
    <w:rsid w:val="00DF2CFD"/>
    <w:rsid w:val="00DF38BD"/>
    <w:rsid w:val="00DF3C70"/>
    <w:rsid w:val="00DF4668"/>
    <w:rsid w:val="00DF4A99"/>
    <w:rsid w:val="00DF4DCF"/>
    <w:rsid w:val="00DF66AC"/>
    <w:rsid w:val="00DF68CD"/>
    <w:rsid w:val="00E000AD"/>
    <w:rsid w:val="00E00D84"/>
    <w:rsid w:val="00E024BB"/>
    <w:rsid w:val="00E03760"/>
    <w:rsid w:val="00E0485A"/>
    <w:rsid w:val="00E05138"/>
    <w:rsid w:val="00E05E0E"/>
    <w:rsid w:val="00E061A1"/>
    <w:rsid w:val="00E0627F"/>
    <w:rsid w:val="00E06A29"/>
    <w:rsid w:val="00E076DF"/>
    <w:rsid w:val="00E077CF"/>
    <w:rsid w:val="00E10240"/>
    <w:rsid w:val="00E10C0A"/>
    <w:rsid w:val="00E1157D"/>
    <w:rsid w:val="00E13118"/>
    <w:rsid w:val="00E133BB"/>
    <w:rsid w:val="00E136F0"/>
    <w:rsid w:val="00E171D4"/>
    <w:rsid w:val="00E17823"/>
    <w:rsid w:val="00E17AFF"/>
    <w:rsid w:val="00E2154F"/>
    <w:rsid w:val="00E218E2"/>
    <w:rsid w:val="00E22640"/>
    <w:rsid w:val="00E2505F"/>
    <w:rsid w:val="00E26A0E"/>
    <w:rsid w:val="00E27B27"/>
    <w:rsid w:val="00E27E68"/>
    <w:rsid w:val="00E30727"/>
    <w:rsid w:val="00E30E94"/>
    <w:rsid w:val="00E31263"/>
    <w:rsid w:val="00E315FC"/>
    <w:rsid w:val="00E319CD"/>
    <w:rsid w:val="00E31EDF"/>
    <w:rsid w:val="00E322C9"/>
    <w:rsid w:val="00E3247E"/>
    <w:rsid w:val="00E34848"/>
    <w:rsid w:val="00E34F88"/>
    <w:rsid w:val="00E3512A"/>
    <w:rsid w:val="00E357B7"/>
    <w:rsid w:val="00E35A3C"/>
    <w:rsid w:val="00E35B9C"/>
    <w:rsid w:val="00E35F48"/>
    <w:rsid w:val="00E364D5"/>
    <w:rsid w:val="00E36D38"/>
    <w:rsid w:val="00E373FE"/>
    <w:rsid w:val="00E3793E"/>
    <w:rsid w:val="00E406AB"/>
    <w:rsid w:val="00E42584"/>
    <w:rsid w:val="00E42587"/>
    <w:rsid w:val="00E428AC"/>
    <w:rsid w:val="00E42F35"/>
    <w:rsid w:val="00E4308E"/>
    <w:rsid w:val="00E43201"/>
    <w:rsid w:val="00E44F73"/>
    <w:rsid w:val="00E460E0"/>
    <w:rsid w:val="00E474B3"/>
    <w:rsid w:val="00E47EC1"/>
    <w:rsid w:val="00E503F9"/>
    <w:rsid w:val="00E504CF"/>
    <w:rsid w:val="00E53234"/>
    <w:rsid w:val="00E54850"/>
    <w:rsid w:val="00E577E4"/>
    <w:rsid w:val="00E57AFE"/>
    <w:rsid w:val="00E6009A"/>
    <w:rsid w:val="00E6012E"/>
    <w:rsid w:val="00E614FD"/>
    <w:rsid w:val="00E61F11"/>
    <w:rsid w:val="00E62A87"/>
    <w:rsid w:val="00E63C93"/>
    <w:rsid w:val="00E706C1"/>
    <w:rsid w:val="00E7180A"/>
    <w:rsid w:val="00E71F7B"/>
    <w:rsid w:val="00E73079"/>
    <w:rsid w:val="00E760CC"/>
    <w:rsid w:val="00E77C96"/>
    <w:rsid w:val="00E80759"/>
    <w:rsid w:val="00E80C5F"/>
    <w:rsid w:val="00E81A3E"/>
    <w:rsid w:val="00E81FAD"/>
    <w:rsid w:val="00E8202C"/>
    <w:rsid w:val="00E828BB"/>
    <w:rsid w:val="00E836D3"/>
    <w:rsid w:val="00E838F8"/>
    <w:rsid w:val="00E845B0"/>
    <w:rsid w:val="00E851AB"/>
    <w:rsid w:val="00E85B92"/>
    <w:rsid w:val="00E86623"/>
    <w:rsid w:val="00E87C7F"/>
    <w:rsid w:val="00E9095A"/>
    <w:rsid w:val="00E92862"/>
    <w:rsid w:val="00E93048"/>
    <w:rsid w:val="00E93A68"/>
    <w:rsid w:val="00E93F11"/>
    <w:rsid w:val="00E9482A"/>
    <w:rsid w:val="00E94F3E"/>
    <w:rsid w:val="00E9530A"/>
    <w:rsid w:val="00E95E11"/>
    <w:rsid w:val="00EA1CE6"/>
    <w:rsid w:val="00EA27F0"/>
    <w:rsid w:val="00EA3452"/>
    <w:rsid w:val="00EA3C96"/>
    <w:rsid w:val="00EA50A9"/>
    <w:rsid w:val="00EA64B0"/>
    <w:rsid w:val="00EA73CF"/>
    <w:rsid w:val="00EB080B"/>
    <w:rsid w:val="00EB1FF8"/>
    <w:rsid w:val="00EB3636"/>
    <w:rsid w:val="00EB3680"/>
    <w:rsid w:val="00EB4604"/>
    <w:rsid w:val="00EB6539"/>
    <w:rsid w:val="00EB65F6"/>
    <w:rsid w:val="00EB66BD"/>
    <w:rsid w:val="00EB7253"/>
    <w:rsid w:val="00EC03F8"/>
    <w:rsid w:val="00EC068A"/>
    <w:rsid w:val="00EC0CE6"/>
    <w:rsid w:val="00EC1115"/>
    <w:rsid w:val="00EC11AB"/>
    <w:rsid w:val="00EC1943"/>
    <w:rsid w:val="00EC281F"/>
    <w:rsid w:val="00EC30C2"/>
    <w:rsid w:val="00EC4378"/>
    <w:rsid w:val="00EC4792"/>
    <w:rsid w:val="00EC4887"/>
    <w:rsid w:val="00EC5E5C"/>
    <w:rsid w:val="00EC6043"/>
    <w:rsid w:val="00EC62A2"/>
    <w:rsid w:val="00EC6665"/>
    <w:rsid w:val="00EC6723"/>
    <w:rsid w:val="00EC6A5D"/>
    <w:rsid w:val="00EC751A"/>
    <w:rsid w:val="00EC7F38"/>
    <w:rsid w:val="00ED04BB"/>
    <w:rsid w:val="00ED0E8A"/>
    <w:rsid w:val="00ED14CA"/>
    <w:rsid w:val="00ED2398"/>
    <w:rsid w:val="00ED23FA"/>
    <w:rsid w:val="00ED2571"/>
    <w:rsid w:val="00ED3247"/>
    <w:rsid w:val="00ED40A7"/>
    <w:rsid w:val="00ED55E4"/>
    <w:rsid w:val="00ED593B"/>
    <w:rsid w:val="00ED5AA4"/>
    <w:rsid w:val="00ED62C7"/>
    <w:rsid w:val="00ED6930"/>
    <w:rsid w:val="00ED6FC0"/>
    <w:rsid w:val="00EE1286"/>
    <w:rsid w:val="00EE204E"/>
    <w:rsid w:val="00EE35C8"/>
    <w:rsid w:val="00EE49D9"/>
    <w:rsid w:val="00EE6A24"/>
    <w:rsid w:val="00EF08C9"/>
    <w:rsid w:val="00EF143F"/>
    <w:rsid w:val="00EF3750"/>
    <w:rsid w:val="00EF3B66"/>
    <w:rsid w:val="00EF40D6"/>
    <w:rsid w:val="00EF4276"/>
    <w:rsid w:val="00EF4D0E"/>
    <w:rsid w:val="00EF6B39"/>
    <w:rsid w:val="00F00503"/>
    <w:rsid w:val="00F0107F"/>
    <w:rsid w:val="00F019AA"/>
    <w:rsid w:val="00F023B2"/>
    <w:rsid w:val="00F02802"/>
    <w:rsid w:val="00F02902"/>
    <w:rsid w:val="00F029BB"/>
    <w:rsid w:val="00F0331D"/>
    <w:rsid w:val="00F04BCC"/>
    <w:rsid w:val="00F04E5D"/>
    <w:rsid w:val="00F0505B"/>
    <w:rsid w:val="00F059B8"/>
    <w:rsid w:val="00F06786"/>
    <w:rsid w:val="00F07851"/>
    <w:rsid w:val="00F07EDA"/>
    <w:rsid w:val="00F118F1"/>
    <w:rsid w:val="00F11A69"/>
    <w:rsid w:val="00F12593"/>
    <w:rsid w:val="00F133B2"/>
    <w:rsid w:val="00F1442D"/>
    <w:rsid w:val="00F144A6"/>
    <w:rsid w:val="00F145C9"/>
    <w:rsid w:val="00F1540B"/>
    <w:rsid w:val="00F15AC8"/>
    <w:rsid w:val="00F160F5"/>
    <w:rsid w:val="00F168DC"/>
    <w:rsid w:val="00F20967"/>
    <w:rsid w:val="00F2285C"/>
    <w:rsid w:val="00F23E62"/>
    <w:rsid w:val="00F24841"/>
    <w:rsid w:val="00F24A96"/>
    <w:rsid w:val="00F24D73"/>
    <w:rsid w:val="00F26535"/>
    <w:rsid w:val="00F2655C"/>
    <w:rsid w:val="00F26D37"/>
    <w:rsid w:val="00F31B7F"/>
    <w:rsid w:val="00F31D13"/>
    <w:rsid w:val="00F32C5A"/>
    <w:rsid w:val="00F330ED"/>
    <w:rsid w:val="00F33BD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6C3B"/>
    <w:rsid w:val="00F510BF"/>
    <w:rsid w:val="00F511C5"/>
    <w:rsid w:val="00F51413"/>
    <w:rsid w:val="00F5232B"/>
    <w:rsid w:val="00F5261B"/>
    <w:rsid w:val="00F52757"/>
    <w:rsid w:val="00F5281B"/>
    <w:rsid w:val="00F52FD4"/>
    <w:rsid w:val="00F530D6"/>
    <w:rsid w:val="00F53F69"/>
    <w:rsid w:val="00F54917"/>
    <w:rsid w:val="00F55E93"/>
    <w:rsid w:val="00F5632B"/>
    <w:rsid w:val="00F571A1"/>
    <w:rsid w:val="00F5763F"/>
    <w:rsid w:val="00F57ABF"/>
    <w:rsid w:val="00F601D9"/>
    <w:rsid w:val="00F609A6"/>
    <w:rsid w:val="00F611E4"/>
    <w:rsid w:val="00F633CA"/>
    <w:rsid w:val="00F6465C"/>
    <w:rsid w:val="00F6496F"/>
    <w:rsid w:val="00F64E50"/>
    <w:rsid w:val="00F65144"/>
    <w:rsid w:val="00F679B8"/>
    <w:rsid w:val="00F70234"/>
    <w:rsid w:val="00F70979"/>
    <w:rsid w:val="00F70E7B"/>
    <w:rsid w:val="00F7186F"/>
    <w:rsid w:val="00F72A90"/>
    <w:rsid w:val="00F72CAC"/>
    <w:rsid w:val="00F735C4"/>
    <w:rsid w:val="00F73E51"/>
    <w:rsid w:val="00F74CAB"/>
    <w:rsid w:val="00F7506D"/>
    <w:rsid w:val="00F751A6"/>
    <w:rsid w:val="00F75F0C"/>
    <w:rsid w:val="00F76253"/>
    <w:rsid w:val="00F801D6"/>
    <w:rsid w:val="00F80BB0"/>
    <w:rsid w:val="00F81E7A"/>
    <w:rsid w:val="00F82072"/>
    <w:rsid w:val="00F832DC"/>
    <w:rsid w:val="00F838E6"/>
    <w:rsid w:val="00F85248"/>
    <w:rsid w:val="00F85D06"/>
    <w:rsid w:val="00F85D58"/>
    <w:rsid w:val="00F86700"/>
    <w:rsid w:val="00F872DD"/>
    <w:rsid w:val="00F8797B"/>
    <w:rsid w:val="00F902A7"/>
    <w:rsid w:val="00F90362"/>
    <w:rsid w:val="00F91384"/>
    <w:rsid w:val="00F92ACB"/>
    <w:rsid w:val="00F948F8"/>
    <w:rsid w:val="00F94BAD"/>
    <w:rsid w:val="00F954EF"/>
    <w:rsid w:val="00FA037B"/>
    <w:rsid w:val="00FA0A8D"/>
    <w:rsid w:val="00FA12D0"/>
    <w:rsid w:val="00FA1DBA"/>
    <w:rsid w:val="00FA2195"/>
    <w:rsid w:val="00FA2E12"/>
    <w:rsid w:val="00FA35B6"/>
    <w:rsid w:val="00FA3E26"/>
    <w:rsid w:val="00FA4A7C"/>
    <w:rsid w:val="00FA66D8"/>
    <w:rsid w:val="00FA6B1F"/>
    <w:rsid w:val="00FA6E79"/>
    <w:rsid w:val="00FB1667"/>
    <w:rsid w:val="00FB1C1E"/>
    <w:rsid w:val="00FB212F"/>
    <w:rsid w:val="00FB21E6"/>
    <w:rsid w:val="00FB2F32"/>
    <w:rsid w:val="00FB2FFC"/>
    <w:rsid w:val="00FB3316"/>
    <w:rsid w:val="00FB4AB5"/>
    <w:rsid w:val="00FB4DDC"/>
    <w:rsid w:val="00FB607C"/>
    <w:rsid w:val="00FB6D29"/>
    <w:rsid w:val="00FC07E1"/>
    <w:rsid w:val="00FC1922"/>
    <w:rsid w:val="00FC360A"/>
    <w:rsid w:val="00FC3F27"/>
    <w:rsid w:val="00FC5A05"/>
    <w:rsid w:val="00FC5B6D"/>
    <w:rsid w:val="00FC5F63"/>
    <w:rsid w:val="00FD0E2B"/>
    <w:rsid w:val="00FD1157"/>
    <w:rsid w:val="00FD180F"/>
    <w:rsid w:val="00FD2140"/>
    <w:rsid w:val="00FD2181"/>
    <w:rsid w:val="00FD225D"/>
    <w:rsid w:val="00FD40E6"/>
    <w:rsid w:val="00FD4BC2"/>
    <w:rsid w:val="00FD56AD"/>
    <w:rsid w:val="00FD7B25"/>
    <w:rsid w:val="00FE0037"/>
    <w:rsid w:val="00FE08CD"/>
    <w:rsid w:val="00FE09A9"/>
    <w:rsid w:val="00FE0CA0"/>
    <w:rsid w:val="00FE1392"/>
    <w:rsid w:val="00FE14A2"/>
    <w:rsid w:val="00FE16E4"/>
    <w:rsid w:val="00FE1D11"/>
    <w:rsid w:val="00FE21A7"/>
    <w:rsid w:val="00FE38A6"/>
    <w:rsid w:val="00FE3EA2"/>
    <w:rsid w:val="00FE5800"/>
    <w:rsid w:val="00FE6192"/>
    <w:rsid w:val="00FE6B60"/>
    <w:rsid w:val="00FE7626"/>
    <w:rsid w:val="00FF0132"/>
    <w:rsid w:val="00FF02E2"/>
    <w:rsid w:val="00FF2947"/>
    <w:rsid w:val="00FF2B7B"/>
    <w:rsid w:val="00FF3512"/>
    <w:rsid w:val="00FF430B"/>
    <w:rsid w:val="00FF46FA"/>
    <w:rsid w:val="00FF56B2"/>
    <w:rsid w:val="00FF5B9E"/>
    <w:rsid w:val="00FF5CB2"/>
    <w:rsid w:val="00FF7261"/>
    <w:rsid w:val="00FF7C98"/>
    <w:rsid w:val="00FF7D2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037CEDF-DF23-432C-B00D-A7CD9623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Forth level,lp1,Heading x1,List Paragraph 1,standaard met opsomming,strikethrough,Scriptoria bullet points,Figure_name,Equipment,Numbered Indented Text,body 2,Lettre d'introduction,Paragrafo elenco"/>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
    <w:uiPriority w:val="34"/>
    <w:qFormat/>
    <w:locked/>
    <w:rsid w:val="00701BBE"/>
    <w:rPr>
      <w:rFonts w:ascii="Times New Roman" w:eastAsia="Times New Roman" w:hAnsi="Times New Roman" w:cs="Times New Roman"/>
      <w:sz w:val="24"/>
      <w:szCs w:val="24"/>
      <w:lang w:val="en-US"/>
    </w:rPr>
  </w:style>
  <w:style w:type="table" w:customStyle="1" w:styleId="TableNormal">
    <w:name w:val="Table Normal"/>
    <w:uiPriority w:val="2"/>
    <w:semiHidden/>
    <w:unhideWhenUsed/>
    <w:qFormat/>
    <w:rsid w:val="003477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34777B"/>
    <w:pPr>
      <w:widowControl w:val="0"/>
      <w:autoSpaceDE w:val="0"/>
      <w:autoSpaceDN w:val="0"/>
    </w:pPr>
    <w:rPr>
      <w:noProof w:val="0"/>
      <w:sz w:val="22"/>
      <w:szCs w:val="22"/>
    </w:rPr>
  </w:style>
  <w:style w:type="character" w:styleId="aff3">
    <w:name w:val="Emphasis"/>
    <w:basedOn w:val="a1"/>
    <w:uiPriority w:val="20"/>
    <w:qFormat/>
    <w:rsid w:val="00F838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7468">
      <w:bodyDiv w:val="1"/>
      <w:marLeft w:val="0"/>
      <w:marRight w:val="0"/>
      <w:marTop w:val="0"/>
      <w:marBottom w:val="0"/>
      <w:divBdr>
        <w:top w:val="none" w:sz="0" w:space="0" w:color="auto"/>
        <w:left w:val="none" w:sz="0" w:space="0" w:color="auto"/>
        <w:bottom w:val="none" w:sz="0" w:space="0" w:color="auto"/>
        <w:right w:val="none" w:sz="0" w:space="0" w:color="auto"/>
      </w:divBdr>
    </w:div>
    <w:div w:id="24210924">
      <w:bodyDiv w:val="1"/>
      <w:marLeft w:val="0"/>
      <w:marRight w:val="0"/>
      <w:marTop w:val="0"/>
      <w:marBottom w:val="0"/>
      <w:divBdr>
        <w:top w:val="none" w:sz="0" w:space="0" w:color="auto"/>
        <w:left w:val="none" w:sz="0" w:space="0" w:color="auto"/>
        <w:bottom w:val="none" w:sz="0" w:space="0" w:color="auto"/>
        <w:right w:val="none" w:sz="0" w:space="0" w:color="auto"/>
      </w:divBdr>
    </w:div>
    <w:div w:id="52046144">
      <w:bodyDiv w:val="1"/>
      <w:marLeft w:val="0"/>
      <w:marRight w:val="0"/>
      <w:marTop w:val="0"/>
      <w:marBottom w:val="0"/>
      <w:divBdr>
        <w:top w:val="none" w:sz="0" w:space="0" w:color="auto"/>
        <w:left w:val="none" w:sz="0" w:space="0" w:color="auto"/>
        <w:bottom w:val="none" w:sz="0" w:space="0" w:color="auto"/>
        <w:right w:val="none" w:sz="0" w:space="0" w:color="auto"/>
      </w:divBdr>
    </w:div>
    <w:div w:id="32539999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5226444">
      <w:bodyDiv w:val="1"/>
      <w:marLeft w:val="0"/>
      <w:marRight w:val="0"/>
      <w:marTop w:val="0"/>
      <w:marBottom w:val="0"/>
      <w:divBdr>
        <w:top w:val="none" w:sz="0" w:space="0" w:color="auto"/>
        <w:left w:val="none" w:sz="0" w:space="0" w:color="auto"/>
        <w:bottom w:val="none" w:sz="0" w:space="0" w:color="auto"/>
        <w:right w:val="none" w:sz="0" w:space="0" w:color="auto"/>
      </w:divBdr>
    </w:div>
    <w:div w:id="813454474">
      <w:bodyDiv w:val="1"/>
      <w:marLeft w:val="0"/>
      <w:marRight w:val="0"/>
      <w:marTop w:val="0"/>
      <w:marBottom w:val="0"/>
      <w:divBdr>
        <w:top w:val="none" w:sz="0" w:space="0" w:color="auto"/>
        <w:left w:val="none" w:sz="0" w:space="0" w:color="auto"/>
        <w:bottom w:val="none" w:sz="0" w:space="0" w:color="auto"/>
        <w:right w:val="none" w:sz="0" w:space="0" w:color="auto"/>
      </w:divBdr>
    </w:div>
    <w:div w:id="878392367">
      <w:bodyDiv w:val="1"/>
      <w:marLeft w:val="0"/>
      <w:marRight w:val="0"/>
      <w:marTop w:val="0"/>
      <w:marBottom w:val="0"/>
      <w:divBdr>
        <w:top w:val="none" w:sz="0" w:space="0" w:color="auto"/>
        <w:left w:val="none" w:sz="0" w:space="0" w:color="auto"/>
        <w:bottom w:val="none" w:sz="0" w:space="0" w:color="auto"/>
        <w:right w:val="none" w:sz="0" w:space="0" w:color="auto"/>
      </w:divBdr>
    </w:div>
    <w:div w:id="88390348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6777496">
      <w:bodyDiv w:val="1"/>
      <w:marLeft w:val="0"/>
      <w:marRight w:val="0"/>
      <w:marTop w:val="0"/>
      <w:marBottom w:val="0"/>
      <w:divBdr>
        <w:top w:val="none" w:sz="0" w:space="0" w:color="auto"/>
        <w:left w:val="none" w:sz="0" w:space="0" w:color="auto"/>
        <w:bottom w:val="none" w:sz="0" w:space="0" w:color="auto"/>
        <w:right w:val="none" w:sz="0" w:space="0" w:color="auto"/>
      </w:divBdr>
    </w:div>
    <w:div w:id="129618237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557088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1B541-7D06-4BE5-9BCA-3E2DE0636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1496</TotalTime>
  <Pages>22</Pages>
  <Words>6111</Words>
  <Characters>34839</Characters>
  <Application>Microsoft Office Word</Application>
  <DocSecurity>0</DocSecurity>
  <Lines>290</Lines>
  <Paragraphs>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12</cp:revision>
  <cp:lastPrinted>2023-10-23T10:42:00Z</cp:lastPrinted>
  <dcterms:created xsi:type="dcterms:W3CDTF">2021-06-14T10:00:00Z</dcterms:created>
  <dcterms:modified xsi:type="dcterms:W3CDTF">2026-06-18T10:28:00Z</dcterms:modified>
</cp:coreProperties>
</file>