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FF5B2B"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C34ACAD" w14:textId="77777777" w:rsidR="006627B1" w:rsidRDefault="006627B1" w:rsidP="006627B1">
      <w:pPr>
        <w:spacing w:before="120"/>
        <w:jc w:val="center"/>
        <w:rPr>
          <w:b/>
          <w:sz w:val="28"/>
          <w:szCs w:val="28"/>
        </w:rPr>
      </w:pPr>
      <w:r>
        <w:rPr>
          <w:b/>
          <w:sz w:val="28"/>
          <w:szCs w:val="28"/>
        </w:rPr>
        <w:lastRenderedPageBreak/>
        <w:t>ANUNȚ DE PARTICIPARE</w:t>
      </w:r>
    </w:p>
    <w:p w14:paraId="7BD12A1B" w14:textId="77777777" w:rsidR="006627B1" w:rsidRDefault="006627B1" w:rsidP="006627B1">
      <w:pPr>
        <w:ind w:right="567"/>
      </w:pPr>
      <w:r>
        <w:rPr>
          <w:b/>
        </w:rPr>
        <w:t xml:space="preserve">Obiectul achizitiei: </w:t>
      </w:r>
      <w:r>
        <w:t xml:space="preserve">Lucrari de reparatie a atelierului pentru placatori si montatori pereti din gipscarton din cadrul Scolii Profesionale nr. 3 din mun. Chisinau,bd. Decebal 70 </w:t>
      </w:r>
    </w:p>
    <w:p w14:paraId="22495608" w14:textId="77777777" w:rsidR="006627B1" w:rsidRPr="00496D35" w:rsidRDefault="006627B1" w:rsidP="006627B1">
      <w:pPr>
        <w:ind w:right="567"/>
        <w:rPr>
          <w:b/>
          <w:highlight w:val="yellow"/>
        </w:rPr>
      </w:pPr>
      <w:r w:rsidRPr="00496D35">
        <w:rPr>
          <w:b/>
          <w:highlight w:val="yellow"/>
        </w:rPr>
        <w:t xml:space="preserve">Procedura a fost inclusă în planul de achiziții publice a autorității contractante </w:t>
      </w:r>
    </w:p>
    <w:p w14:paraId="72762D12" w14:textId="77777777" w:rsidR="006627B1" w:rsidRDefault="006627B1" w:rsidP="006627B1">
      <w:pPr>
        <w:rPr>
          <w:b/>
        </w:rPr>
      </w:pPr>
      <w:r w:rsidRPr="00496D35">
        <w:rPr>
          <w:b/>
        </w:rPr>
        <w:t xml:space="preserve">Da, </w:t>
      </w:r>
    </w:p>
    <w:p w14:paraId="3AAC0646" w14:textId="77777777" w:rsidR="006627B1" w:rsidRDefault="006627B1" w:rsidP="006627B1">
      <w:pPr>
        <w:rPr>
          <w:b/>
        </w:rPr>
      </w:pPr>
      <w:r>
        <w:rPr>
          <w:b/>
        </w:rPr>
        <w:t>Procedura de achizitie: COP</w:t>
      </w:r>
    </w:p>
    <w:p w14:paraId="74797348" w14:textId="77777777" w:rsidR="006627B1" w:rsidRPr="00496D35" w:rsidRDefault="006627B1" w:rsidP="006627B1">
      <w:pPr>
        <w:rPr>
          <w:noProof w:val="0"/>
          <w:lang w:val="en-US"/>
        </w:rPr>
      </w:pPr>
      <w:r>
        <w:rPr>
          <w:b/>
        </w:rPr>
        <w:t>Cod CPV: 45200000-9</w:t>
      </w:r>
    </w:p>
    <w:p w14:paraId="724898C6" w14:textId="77777777" w:rsidR="006627B1" w:rsidRPr="00A365A9" w:rsidRDefault="006627B1" w:rsidP="006627B1">
      <w:pPr>
        <w:shd w:val="clear" w:color="auto" w:fill="FFFFFF" w:themeFill="background1"/>
        <w:tabs>
          <w:tab w:val="left" w:pos="284"/>
          <w:tab w:val="right" w:pos="9531"/>
        </w:tabs>
        <w:spacing w:before="120"/>
        <w:rPr>
          <w:b/>
          <w:noProof w:val="0"/>
          <w:lang w:eastAsia="ru-RU"/>
        </w:rPr>
      </w:pPr>
    </w:p>
    <w:p w14:paraId="6619DB70" w14:textId="77777777" w:rsidR="006627B1" w:rsidRDefault="006627B1" w:rsidP="006627B1">
      <w:pPr>
        <w:pStyle w:val="a"/>
        <w:widowControl w:val="0"/>
        <w:numPr>
          <w:ilvl w:val="0"/>
          <w:numId w:val="31"/>
        </w:numPr>
        <w:tabs>
          <w:tab w:val="clear" w:pos="1134"/>
          <w:tab w:val="left" w:pos="852"/>
        </w:tabs>
        <w:autoSpaceDE w:val="0"/>
        <w:autoSpaceDN w:val="0"/>
        <w:ind w:hanging="283"/>
        <w:rPr>
          <w:b/>
        </w:rPr>
      </w:pPr>
      <w:proofErr w:type="spellStart"/>
      <w:r>
        <w:rPr>
          <w:b/>
        </w:rPr>
        <w:t>Denumirea</w:t>
      </w:r>
      <w:proofErr w:type="spellEnd"/>
      <w:r>
        <w:rPr>
          <w:b/>
          <w:spacing w:val="-2"/>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1"/>
        </w:rPr>
        <w:t xml:space="preserve"> </w:t>
      </w:r>
      <w:r>
        <w:rPr>
          <w:b/>
        </w:rPr>
        <w:t>I.P.</w:t>
      </w:r>
      <w:r>
        <w:rPr>
          <w:b/>
          <w:spacing w:val="-2"/>
        </w:rPr>
        <w:t xml:space="preserve"> </w:t>
      </w:r>
      <w:proofErr w:type="spellStart"/>
      <w:r>
        <w:rPr>
          <w:b/>
          <w:u w:val="single"/>
        </w:rPr>
        <w:t>Școala</w:t>
      </w:r>
      <w:proofErr w:type="spellEnd"/>
      <w:r>
        <w:rPr>
          <w:b/>
          <w:spacing w:val="-2"/>
          <w:u w:val="single"/>
        </w:rPr>
        <w:t xml:space="preserve"> </w:t>
      </w:r>
      <w:proofErr w:type="spellStart"/>
      <w:r>
        <w:rPr>
          <w:b/>
          <w:u w:val="single"/>
        </w:rPr>
        <w:t>Profesională</w:t>
      </w:r>
      <w:proofErr w:type="spellEnd"/>
      <w:r>
        <w:rPr>
          <w:b/>
          <w:spacing w:val="-2"/>
          <w:u w:val="single"/>
        </w:rPr>
        <w:t xml:space="preserve"> </w:t>
      </w:r>
      <w:r>
        <w:rPr>
          <w:b/>
          <w:u w:val="single"/>
        </w:rPr>
        <w:t>nr.3</w:t>
      </w:r>
      <w:r>
        <w:rPr>
          <w:b/>
          <w:spacing w:val="-2"/>
          <w:u w:val="single"/>
        </w:rPr>
        <w:t xml:space="preserve"> </w:t>
      </w:r>
      <w:r>
        <w:rPr>
          <w:b/>
          <w:u w:val="single"/>
        </w:rPr>
        <w:t>din</w:t>
      </w:r>
      <w:r>
        <w:rPr>
          <w:b/>
          <w:spacing w:val="56"/>
          <w:u w:val="single"/>
        </w:rPr>
        <w:t xml:space="preserve"> </w:t>
      </w:r>
      <w:proofErr w:type="spellStart"/>
      <w:r>
        <w:rPr>
          <w:b/>
          <w:spacing w:val="-2"/>
          <w:u w:val="single"/>
        </w:rPr>
        <w:t>Chișinau</w:t>
      </w:r>
      <w:proofErr w:type="spellEnd"/>
    </w:p>
    <w:p w14:paraId="09044D1B" w14:textId="77777777" w:rsidR="006627B1" w:rsidRDefault="006627B1" w:rsidP="006627B1">
      <w:pPr>
        <w:pStyle w:val="a"/>
        <w:widowControl w:val="0"/>
        <w:numPr>
          <w:ilvl w:val="0"/>
          <w:numId w:val="31"/>
        </w:numPr>
        <w:tabs>
          <w:tab w:val="clear" w:pos="1134"/>
          <w:tab w:val="left" w:pos="852"/>
        </w:tabs>
        <w:autoSpaceDE w:val="0"/>
        <w:autoSpaceDN w:val="0"/>
        <w:spacing w:before="120"/>
        <w:ind w:hanging="283"/>
        <w:rPr>
          <w:b/>
        </w:rPr>
      </w:pPr>
      <w:r>
        <w:rPr>
          <w:b/>
        </w:rPr>
        <w:t>IDNO:</w:t>
      </w:r>
      <w:r>
        <w:rPr>
          <w:b/>
          <w:spacing w:val="-2"/>
        </w:rPr>
        <w:t xml:space="preserve"> </w:t>
      </w:r>
      <w:r>
        <w:rPr>
          <w:b/>
          <w:spacing w:val="-2"/>
          <w:u w:val="single"/>
        </w:rPr>
        <w:t>1007600009269</w:t>
      </w:r>
    </w:p>
    <w:p w14:paraId="050EAA20" w14:textId="77777777" w:rsidR="006627B1" w:rsidRDefault="006627B1" w:rsidP="006627B1">
      <w:pPr>
        <w:pStyle w:val="a"/>
        <w:widowControl w:val="0"/>
        <w:numPr>
          <w:ilvl w:val="0"/>
          <w:numId w:val="31"/>
        </w:numPr>
        <w:tabs>
          <w:tab w:val="clear" w:pos="1134"/>
          <w:tab w:val="left" w:pos="852"/>
        </w:tabs>
        <w:autoSpaceDE w:val="0"/>
        <w:autoSpaceDN w:val="0"/>
        <w:spacing w:before="120"/>
        <w:ind w:hanging="283"/>
      </w:pPr>
      <w:proofErr w:type="spellStart"/>
      <w:r>
        <w:rPr>
          <w:b/>
        </w:rPr>
        <w:t>Adresa</w:t>
      </w:r>
      <w:proofErr w:type="spellEnd"/>
      <w:r>
        <w:rPr>
          <w:b/>
        </w:rPr>
        <w:t>:</w:t>
      </w:r>
      <w:r>
        <w:rPr>
          <w:spacing w:val="-2"/>
          <w:u w:val="single"/>
        </w:rPr>
        <w:t xml:space="preserve"> </w:t>
      </w:r>
      <w:proofErr w:type="spellStart"/>
      <w:r>
        <w:rPr>
          <w:u w:val="single"/>
        </w:rPr>
        <w:t>mun</w:t>
      </w:r>
      <w:proofErr w:type="spellEnd"/>
      <w:r>
        <w:rPr>
          <w:u w:val="single"/>
        </w:rPr>
        <w:t>.</w:t>
      </w:r>
      <w:r>
        <w:rPr>
          <w:spacing w:val="-1"/>
          <w:u w:val="single"/>
        </w:rPr>
        <w:t xml:space="preserve"> </w:t>
      </w:r>
      <w:r>
        <w:rPr>
          <w:u w:val="single"/>
        </w:rPr>
        <w:t>Chisinau,</w:t>
      </w:r>
      <w:r>
        <w:rPr>
          <w:spacing w:val="-1"/>
          <w:u w:val="single"/>
        </w:rPr>
        <w:t xml:space="preserve"> </w:t>
      </w:r>
      <w:r>
        <w:rPr>
          <w:u w:val="single"/>
        </w:rPr>
        <w:t>bd.</w:t>
      </w:r>
      <w:r>
        <w:rPr>
          <w:spacing w:val="-1"/>
          <w:u w:val="single"/>
        </w:rPr>
        <w:t xml:space="preserve"> </w:t>
      </w:r>
      <w:proofErr w:type="spellStart"/>
      <w:r>
        <w:rPr>
          <w:u w:val="single"/>
        </w:rPr>
        <w:t>Decebal</w:t>
      </w:r>
      <w:proofErr w:type="spellEnd"/>
      <w:r>
        <w:rPr>
          <w:spacing w:val="-1"/>
          <w:u w:val="single"/>
        </w:rPr>
        <w:t xml:space="preserve"> </w:t>
      </w:r>
      <w:r>
        <w:rPr>
          <w:spacing w:val="-5"/>
          <w:u w:val="single"/>
        </w:rPr>
        <w:t>70</w:t>
      </w:r>
    </w:p>
    <w:p w14:paraId="1EA152A3" w14:textId="77777777" w:rsidR="006627B1" w:rsidRDefault="006627B1" w:rsidP="006627B1">
      <w:pPr>
        <w:pStyle w:val="a"/>
        <w:widowControl w:val="0"/>
        <w:numPr>
          <w:ilvl w:val="0"/>
          <w:numId w:val="31"/>
        </w:numPr>
        <w:tabs>
          <w:tab w:val="clear" w:pos="1134"/>
          <w:tab w:val="left" w:pos="852"/>
        </w:tabs>
        <w:autoSpaceDE w:val="0"/>
        <w:autoSpaceDN w:val="0"/>
        <w:spacing w:before="120"/>
        <w:ind w:hanging="283"/>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u w:val="single"/>
        </w:rPr>
        <w:t>022</w:t>
      </w:r>
      <w:r>
        <w:rPr>
          <w:spacing w:val="-1"/>
          <w:u w:val="single"/>
        </w:rPr>
        <w:t xml:space="preserve"> </w:t>
      </w:r>
      <w:r>
        <w:rPr>
          <w:u w:val="single"/>
        </w:rPr>
        <w:t xml:space="preserve">551060, </w:t>
      </w:r>
      <w:r>
        <w:rPr>
          <w:spacing w:val="-2"/>
          <w:u w:val="single"/>
        </w:rPr>
        <w:t>069189095</w:t>
      </w:r>
    </w:p>
    <w:p w14:paraId="2DEBF5DB" w14:textId="77777777" w:rsidR="006627B1" w:rsidRDefault="006627B1" w:rsidP="006627B1">
      <w:pPr>
        <w:pStyle w:val="a"/>
        <w:widowControl w:val="0"/>
        <w:numPr>
          <w:ilvl w:val="0"/>
          <w:numId w:val="31"/>
        </w:numPr>
        <w:tabs>
          <w:tab w:val="clear" w:pos="1134"/>
          <w:tab w:val="left" w:pos="852"/>
        </w:tabs>
        <w:autoSpaceDE w:val="0"/>
        <w:autoSpaceDN w:val="0"/>
        <w:spacing w:before="121"/>
        <w:ind w:hanging="283"/>
        <w:rPr>
          <w:b/>
        </w:rPr>
      </w:pPr>
      <w:proofErr w:type="spellStart"/>
      <w:r>
        <w:rPr>
          <w:b/>
        </w:rPr>
        <w:t>Adresa</w:t>
      </w:r>
      <w:proofErr w:type="spellEnd"/>
      <w:r>
        <w:rPr>
          <w:b/>
          <w:spacing w:val="-4"/>
        </w:rPr>
        <w:t xml:space="preserve"> </w:t>
      </w:r>
      <w:r>
        <w:rPr>
          <w:b/>
        </w:rPr>
        <w:t>de</w:t>
      </w:r>
      <w:r>
        <w:rPr>
          <w:b/>
          <w:spacing w:val="-2"/>
        </w:rPr>
        <w:t xml:space="preserve"> </w:t>
      </w:r>
      <w:r>
        <w:rPr>
          <w:b/>
        </w:rPr>
        <w:t>e-mail</w:t>
      </w:r>
      <w:r>
        <w:rPr>
          <w:b/>
          <w:spacing w:val="-1"/>
        </w:rPr>
        <w:t xml:space="preserve"> </w:t>
      </w:r>
      <w:proofErr w:type="spellStart"/>
      <w:r>
        <w:rPr>
          <w:b/>
        </w:rPr>
        <w:t>și</w:t>
      </w:r>
      <w:proofErr w:type="spellEnd"/>
      <w:r>
        <w:rPr>
          <w:b/>
          <w:spacing w:val="-2"/>
        </w:rPr>
        <w:t xml:space="preserve"> </w:t>
      </w:r>
      <w:r>
        <w:rPr>
          <w:b/>
        </w:rPr>
        <w:t>de</w:t>
      </w:r>
      <w:r>
        <w:rPr>
          <w:b/>
          <w:spacing w:val="-2"/>
        </w:rPr>
        <w:t xml:space="preserve"> </w:t>
      </w:r>
      <w:r>
        <w:rPr>
          <w:b/>
        </w:rPr>
        <w:t>internet</w:t>
      </w:r>
      <w:r>
        <w:rPr>
          <w:b/>
          <w:spacing w:val="-1"/>
        </w:rPr>
        <w:t xml:space="preserve"> </w:t>
      </w:r>
      <w:r>
        <w:rPr>
          <w:b/>
        </w:rPr>
        <w:t>a</w:t>
      </w:r>
      <w:r>
        <w:rPr>
          <w:b/>
          <w:spacing w:val="-2"/>
        </w:rPr>
        <w:t xml:space="preserve"> </w:t>
      </w:r>
      <w:proofErr w:type="spellStart"/>
      <w:r>
        <w:rPr>
          <w:b/>
        </w:rPr>
        <w:t>autorității</w:t>
      </w:r>
      <w:proofErr w:type="spellEnd"/>
      <w:r>
        <w:rPr>
          <w:b/>
          <w:spacing w:val="-1"/>
        </w:rPr>
        <w:t xml:space="preserve"> </w:t>
      </w:r>
      <w:proofErr w:type="spellStart"/>
      <w:r>
        <w:rPr>
          <w:b/>
        </w:rPr>
        <w:t>contractante</w:t>
      </w:r>
      <w:proofErr w:type="spellEnd"/>
      <w:r>
        <w:rPr>
          <w:b/>
        </w:rPr>
        <w:t xml:space="preserve">: </w:t>
      </w:r>
      <w:hyperlink r:id="rId12">
        <w:r>
          <w:rPr>
            <w:b/>
            <w:spacing w:val="-2"/>
          </w:rPr>
          <w:t>sp3.chisinau@gmail.com</w:t>
        </w:r>
      </w:hyperlink>
    </w:p>
    <w:p w14:paraId="5043A6B4" w14:textId="77777777" w:rsidR="006627B1" w:rsidRPr="00DF2830" w:rsidRDefault="006627B1" w:rsidP="006627B1">
      <w:pPr>
        <w:shd w:val="clear" w:color="auto" w:fill="FFFFFF" w:themeFill="background1"/>
        <w:tabs>
          <w:tab w:val="left" w:pos="284"/>
          <w:tab w:val="right" w:pos="9531"/>
        </w:tabs>
        <w:suppressAutoHyphens/>
        <w:spacing w:before="120"/>
        <w:ind w:left="720"/>
        <w:rPr>
          <w:b/>
          <w:lang w:val="en-US" w:eastAsia="ru-RU"/>
        </w:rPr>
      </w:pPr>
    </w:p>
    <w:p w14:paraId="4E5F208E" w14:textId="77777777" w:rsidR="006627B1" w:rsidRPr="00DF2830" w:rsidRDefault="006627B1" w:rsidP="006627B1">
      <w:pPr>
        <w:pStyle w:val="a"/>
        <w:numPr>
          <w:ilvl w:val="0"/>
          <w:numId w:val="31"/>
        </w:numPr>
        <w:shd w:val="clear" w:color="auto" w:fill="FFFFFF" w:themeFill="background1"/>
        <w:tabs>
          <w:tab w:val="left" w:pos="284"/>
          <w:tab w:val="right" w:pos="9531"/>
        </w:tabs>
        <w:spacing w:before="120" w:line="360" w:lineRule="auto"/>
        <w:jc w:val="both"/>
        <w:rPr>
          <w:b/>
          <w:lang w:val="it-IT"/>
        </w:rPr>
      </w:pPr>
      <w:r w:rsidRPr="00DF2830">
        <w:rPr>
          <w:b/>
          <w:lang w:val="it-IT"/>
        </w:rPr>
        <w:t xml:space="preserve">Adresa de e-mail sau de internet de la care se va putea obține accesul la documentația de atribuire: </w:t>
      </w:r>
      <w:r w:rsidRPr="00DF2830">
        <w:rPr>
          <w:b/>
          <w:u w:val="single"/>
          <w:lang w:val="it-IT"/>
        </w:rPr>
        <w:t>documentația de atribuire este anexată în cadrul procedurii în SIA ”RSAP”.</w:t>
      </w:r>
    </w:p>
    <w:p w14:paraId="3270C745" w14:textId="77777777" w:rsidR="006627B1" w:rsidRPr="00540BA2" w:rsidRDefault="006627B1" w:rsidP="006627B1">
      <w:pPr>
        <w:numPr>
          <w:ilvl w:val="0"/>
          <w:numId w:val="31"/>
        </w:numPr>
        <w:tabs>
          <w:tab w:val="left" w:pos="284"/>
          <w:tab w:val="right" w:pos="9531"/>
        </w:tabs>
        <w:spacing w:before="120"/>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rPr>
        <w:t>IP</w:t>
      </w:r>
    </w:p>
    <w:p w14:paraId="2B997A2F" w14:textId="77777777" w:rsidR="006627B1" w:rsidRDefault="006627B1" w:rsidP="006627B1">
      <w:pPr>
        <w:numPr>
          <w:ilvl w:val="0"/>
          <w:numId w:val="31"/>
        </w:numPr>
        <w:shd w:val="clear" w:color="auto" w:fill="FFFFFF"/>
        <w:tabs>
          <w:tab w:val="left" w:pos="284"/>
          <w:tab w:val="right" w:pos="9531"/>
        </w:tabs>
        <w:spacing w:before="120"/>
        <w:ind w:left="284"/>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923" w:type="dxa"/>
        <w:tblInd w:w="-5" w:type="dxa"/>
        <w:tblLayout w:type="fixed"/>
        <w:tblLook w:val="04A0" w:firstRow="1" w:lastRow="0" w:firstColumn="1" w:lastColumn="0" w:noHBand="0" w:noVBand="1"/>
      </w:tblPr>
      <w:tblGrid>
        <w:gridCol w:w="567"/>
        <w:gridCol w:w="1134"/>
        <w:gridCol w:w="3232"/>
        <w:gridCol w:w="1134"/>
        <w:gridCol w:w="2126"/>
        <w:gridCol w:w="1730"/>
      </w:tblGrid>
      <w:tr w:rsidR="006627B1" w:rsidRPr="00DA6F38" w14:paraId="2BA7B669" w14:textId="77777777" w:rsidTr="00AD67F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F127EE" w14:textId="77777777" w:rsidR="006627B1" w:rsidRPr="00DA6F38" w:rsidRDefault="006627B1" w:rsidP="00AD67FD">
            <w:pPr>
              <w:spacing w:line="276" w:lineRule="auto"/>
              <w:jc w:val="center"/>
              <w:rPr>
                <w:sz w:val="20"/>
                <w:szCs w:val="20"/>
              </w:rPr>
            </w:pPr>
            <w:r w:rsidRPr="00DA6F38">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959A8B" w14:textId="77777777" w:rsidR="006627B1" w:rsidRPr="00DA6F38" w:rsidRDefault="006627B1" w:rsidP="00AD67FD">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56B278" w14:textId="77777777" w:rsidR="006627B1" w:rsidRPr="00DA6F38" w:rsidRDefault="006627B1" w:rsidP="00AD67FD">
            <w:pPr>
              <w:spacing w:line="276" w:lineRule="auto"/>
              <w:jc w:val="center"/>
              <w:rPr>
                <w:sz w:val="20"/>
                <w:szCs w:val="20"/>
              </w:rPr>
            </w:pPr>
            <w:r w:rsidRPr="00DA6F38">
              <w:rPr>
                <w:sz w:val="20"/>
                <w:szCs w:val="20"/>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0975B2" w14:textId="77777777" w:rsidR="006627B1" w:rsidRPr="00DA6F38" w:rsidRDefault="006627B1" w:rsidP="00AD67FD">
            <w:pPr>
              <w:spacing w:line="276" w:lineRule="auto"/>
              <w:jc w:val="center"/>
              <w:rPr>
                <w:sz w:val="20"/>
                <w:szCs w:val="20"/>
              </w:rPr>
            </w:pPr>
            <w:r w:rsidRPr="00DA6F38">
              <w:rPr>
                <w:sz w:val="20"/>
                <w:szCs w:val="2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4E7D0" w14:textId="77777777" w:rsidR="006627B1" w:rsidRPr="00DA6F38" w:rsidRDefault="006627B1" w:rsidP="00AD67FD">
            <w:pPr>
              <w:spacing w:line="276" w:lineRule="auto"/>
              <w:jc w:val="center"/>
              <w:rPr>
                <w:sz w:val="20"/>
                <w:szCs w:val="20"/>
              </w:rPr>
            </w:pPr>
            <w:r w:rsidRPr="00DA6F38">
              <w:rPr>
                <w:sz w:val="20"/>
                <w:szCs w:val="20"/>
              </w:rPr>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6DC83D" w14:textId="77777777" w:rsidR="006627B1" w:rsidRPr="00DA6F38" w:rsidRDefault="006627B1" w:rsidP="00AD67FD">
            <w:pPr>
              <w:spacing w:line="276" w:lineRule="auto"/>
              <w:jc w:val="center"/>
              <w:rPr>
                <w:sz w:val="20"/>
                <w:szCs w:val="20"/>
              </w:rPr>
            </w:pPr>
            <w:r w:rsidRPr="00DA6F38">
              <w:rPr>
                <w:sz w:val="20"/>
                <w:szCs w:val="20"/>
              </w:rPr>
              <w:t>Valoarea estimată,</w:t>
            </w:r>
            <w:r w:rsidRPr="00DA6F38">
              <w:rPr>
                <w:sz w:val="20"/>
                <w:szCs w:val="20"/>
              </w:rPr>
              <w:br/>
              <w:t>fără TVA</w:t>
            </w:r>
            <w:r w:rsidRPr="00DA6F38">
              <w:rPr>
                <w:i/>
                <w:sz w:val="20"/>
                <w:szCs w:val="20"/>
              </w:rPr>
              <w:t xml:space="preserve"> </w:t>
            </w:r>
            <w:r>
              <w:rPr>
                <w:i/>
                <w:sz w:val="20"/>
                <w:szCs w:val="20"/>
              </w:rPr>
              <w:t>lei</w:t>
            </w:r>
          </w:p>
        </w:tc>
      </w:tr>
      <w:tr w:rsidR="006627B1" w:rsidRPr="00DA6F38" w14:paraId="2ED2A013" w14:textId="77777777" w:rsidTr="00AD67F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0DA359" w14:textId="77777777" w:rsidR="006627B1" w:rsidRPr="00CD0F9F" w:rsidRDefault="006627B1" w:rsidP="00AD67FD">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4078EF" w14:textId="77777777" w:rsidR="006627B1" w:rsidRPr="004B5039" w:rsidRDefault="006627B1" w:rsidP="00AD67FD">
            <w:pPr>
              <w:spacing w:line="276" w:lineRule="auto"/>
              <w:rPr>
                <w:sz w:val="18"/>
                <w:szCs w:val="18"/>
              </w:rPr>
            </w:pPr>
            <w:r w:rsidRPr="00781653">
              <w:rPr>
                <w:sz w:val="18"/>
                <w:szCs w:val="18"/>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4E6C1601" w14:textId="77777777" w:rsidR="006627B1" w:rsidRPr="00DF2830" w:rsidRDefault="006627B1" w:rsidP="00AD67FD">
            <w:pPr>
              <w:spacing w:line="276" w:lineRule="auto"/>
              <w:jc w:val="center"/>
            </w:pPr>
            <w:r>
              <w:t>Lucrari de reparatie a atelierului pentru placatori si montatori pereti din gipscarton din cadrul Scolii Profesionale nr. 3 din mun. Chisinau,bd. Decebal 70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51283" w14:textId="77777777" w:rsidR="006627B1" w:rsidRPr="00DF2830" w:rsidRDefault="006627B1" w:rsidP="00AD67FD">
            <w:pPr>
              <w:spacing w:line="276" w:lineRule="auto"/>
              <w:jc w:val="both"/>
            </w:pPr>
            <w:r w:rsidRPr="00DF2830">
              <w:rPr>
                <w:u w:val="single"/>
              </w:rPr>
              <w:t>Conform caietului de sarcini</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28F3DF84" w14:textId="77777777" w:rsidR="006627B1" w:rsidRPr="00DF2830" w:rsidRDefault="006627B1" w:rsidP="00AD67FD">
            <w:pPr>
              <w:spacing w:line="276" w:lineRule="auto"/>
              <w:jc w:val="center"/>
              <w:rPr>
                <w:b/>
                <w:bCs/>
              </w:rPr>
            </w:pPr>
            <w:r>
              <w:rPr>
                <w:b/>
                <w:bCs/>
              </w:rPr>
              <w:t>442417,50</w:t>
            </w:r>
          </w:p>
        </w:tc>
      </w:tr>
      <w:tr w:rsidR="006627B1" w:rsidRPr="00DA6F38" w14:paraId="7FE5852E" w14:textId="77777777" w:rsidTr="00AD67F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53B990" w14:textId="77777777" w:rsidR="006627B1" w:rsidRPr="00CD0F9F" w:rsidRDefault="006627B1" w:rsidP="00AD67FD">
            <w:pPr>
              <w:spacing w:line="276" w:lineRule="auto"/>
              <w:jc w:val="center"/>
            </w:pPr>
          </w:p>
        </w:tc>
        <w:tc>
          <w:tcPr>
            <w:tcW w:w="76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402C026" w14:textId="77777777" w:rsidR="006627B1" w:rsidRPr="00CD0F9F" w:rsidRDefault="006627B1" w:rsidP="00AD67FD">
            <w:pPr>
              <w:spacing w:line="276" w:lineRule="auto"/>
              <w:jc w:val="both"/>
            </w:pPr>
            <w:r>
              <w:t>total</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58924ECA" w14:textId="77777777" w:rsidR="006627B1" w:rsidRPr="00DF2830" w:rsidRDefault="006627B1" w:rsidP="00AD67FD">
            <w:pPr>
              <w:spacing w:line="276" w:lineRule="auto"/>
              <w:jc w:val="center"/>
              <w:rPr>
                <w:b/>
                <w:bCs/>
              </w:rPr>
            </w:pPr>
            <w:r>
              <w:rPr>
                <w:b/>
                <w:bCs/>
              </w:rPr>
              <w:t>442417,50</w:t>
            </w:r>
          </w:p>
        </w:tc>
      </w:tr>
    </w:tbl>
    <w:p w14:paraId="233321D6" w14:textId="77777777" w:rsidR="006627B1" w:rsidRPr="00CC36D5" w:rsidRDefault="006627B1" w:rsidP="006627B1">
      <w:pPr>
        <w:shd w:val="clear" w:color="auto" w:fill="FFFFFF"/>
        <w:tabs>
          <w:tab w:val="left" w:pos="284"/>
          <w:tab w:val="right" w:pos="9531"/>
        </w:tabs>
        <w:spacing w:before="120"/>
        <w:ind w:left="284"/>
        <w:jc w:val="both"/>
        <w:rPr>
          <w:b/>
        </w:rPr>
      </w:pPr>
    </w:p>
    <w:tbl>
      <w:tblPr>
        <w:tblW w:w="10231" w:type="dxa"/>
        <w:tblInd w:w="-450" w:type="dxa"/>
        <w:tblBorders>
          <w:top w:val="single" w:sz="4" w:space="0" w:color="auto"/>
        </w:tblBorders>
        <w:tblLayout w:type="fixed"/>
        <w:tblLook w:val="0000" w:firstRow="0" w:lastRow="0" w:firstColumn="0" w:lastColumn="0" w:noHBand="0" w:noVBand="0"/>
      </w:tblPr>
      <w:tblGrid>
        <w:gridCol w:w="10231"/>
      </w:tblGrid>
      <w:tr w:rsidR="006627B1" w14:paraId="21B9A8C7" w14:textId="77777777" w:rsidTr="00AD67FD">
        <w:trPr>
          <w:trHeight w:val="100"/>
        </w:trPr>
        <w:tc>
          <w:tcPr>
            <w:tcW w:w="10231" w:type="dxa"/>
            <w:tcBorders>
              <w:top w:val="single" w:sz="4" w:space="0" w:color="auto"/>
            </w:tcBorders>
          </w:tcPr>
          <w:p w14:paraId="7BA5C669" w14:textId="77777777" w:rsidR="006627B1" w:rsidRPr="00681176" w:rsidRDefault="006627B1" w:rsidP="00AD67FD">
            <w:pPr>
              <w:tabs>
                <w:tab w:val="right" w:pos="426"/>
              </w:tabs>
              <w:spacing w:before="120"/>
              <w:rPr>
                <w:b/>
                <w:lang w:eastAsia="ru-RU"/>
              </w:rPr>
            </w:pPr>
          </w:p>
        </w:tc>
      </w:tr>
    </w:tbl>
    <w:p w14:paraId="6A8C8CDE" w14:textId="77777777" w:rsidR="006627B1" w:rsidRPr="00286F1E" w:rsidRDefault="006627B1" w:rsidP="006627B1">
      <w:pPr>
        <w:pStyle w:val="a"/>
        <w:numPr>
          <w:ilvl w:val="0"/>
          <w:numId w:val="31"/>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2D0511CB" w14:textId="77777777" w:rsidR="006627B1" w:rsidRPr="00FF430B" w:rsidRDefault="006627B1" w:rsidP="006627B1">
      <w:pPr>
        <w:numPr>
          <w:ilvl w:val="0"/>
          <w:numId w:val="31"/>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368856DD" w14:textId="77777777" w:rsidR="006627B1" w:rsidRDefault="006627B1" w:rsidP="006627B1">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27792604" w14:textId="77777777" w:rsidR="006627B1" w:rsidRPr="00FF430B" w:rsidRDefault="006627B1" w:rsidP="006627B1">
      <w:pPr>
        <w:numPr>
          <w:ilvl w:val="0"/>
          <w:numId w:val="13"/>
        </w:numPr>
        <w:shd w:val="clear" w:color="auto" w:fill="FFFFFF" w:themeFill="background1"/>
        <w:tabs>
          <w:tab w:val="right" w:pos="426"/>
        </w:tabs>
        <w:rPr>
          <w:lang w:eastAsia="ru-RU"/>
        </w:rPr>
      </w:pPr>
      <w:r w:rsidRPr="00FF430B">
        <w:rPr>
          <w:lang w:eastAsia="ru-RU"/>
        </w:rPr>
        <w:t>Pentru un singur lot;</w:t>
      </w:r>
    </w:p>
    <w:p w14:paraId="6DB43719" w14:textId="77777777" w:rsidR="006627B1" w:rsidRPr="00350007" w:rsidRDefault="006627B1" w:rsidP="006627B1">
      <w:pPr>
        <w:numPr>
          <w:ilvl w:val="0"/>
          <w:numId w:val="31"/>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35B2BD82" w14:textId="77777777" w:rsidR="006627B1" w:rsidRPr="00F42324" w:rsidRDefault="006627B1" w:rsidP="006627B1">
      <w:pPr>
        <w:pStyle w:val="a"/>
        <w:numPr>
          <w:ilvl w:val="0"/>
          <w:numId w:val="31"/>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14:paraId="251CEEC8" w14:textId="77777777" w:rsidR="006627B1" w:rsidRPr="00DF2830" w:rsidRDefault="006627B1" w:rsidP="006627B1">
      <w:pPr>
        <w:pStyle w:val="a"/>
        <w:numPr>
          <w:ilvl w:val="0"/>
          <w:numId w:val="10"/>
        </w:numPr>
        <w:shd w:val="clear" w:color="auto" w:fill="FFFFFF"/>
        <w:rPr>
          <w:b/>
          <w:highlight w:val="yellow"/>
          <w:lang w:eastAsia="ru-RU"/>
        </w:rPr>
      </w:pPr>
      <w:r w:rsidRPr="001E5966">
        <w:rPr>
          <w:b/>
          <w:lang w:eastAsia="ru-RU"/>
        </w:rPr>
        <w:t xml:space="preserve"> </w:t>
      </w:r>
      <w:proofErr w:type="spellStart"/>
      <w:r w:rsidRPr="00A365A9">
        <w:rPr>
          <w:lang w:eastAsia="ru-RU"/>
        </w:rPr>
        <w:t>perioada</w:t>
      </w:r>
      <w:proofErr w:type="spellEnd"/>
      <w:r w:rsidRPr="00A365A9">
        <w:rPr>
          <w:lang w:eastAsia="ru-RU"/>
        </w:rPr>
        <w:t xml:space="preserve"> de </w:t>
      </w:r>
      <w:proofErr w:type="spellStart"/>
      <w:r w:rsidRPr="00A365A9">
        <w:rPr>
          <w:lang w:eastAsia="ru-RU"/>
        </w:rPr>
        <w:t>îndeplinire</w:t>
      </w:r>
      <w:proofErr w:type="spellEnd"/>
      <w:r w:rsidRPr="00A365A9">
        <w:rPr>
          <w:lang w:eastAsia="ru-RU"/>
        </w:rPr>
        <w:t xml:space="preserve"> a </w:t>
      </w:r>
      <w:proofErr w:type="spellStart"/>
      <w:r w:rsidRPr="00A365A9">
        <w:rPr>
          <w:lang w:eastAsia="ru-RU"/>
        </w:rPr>
        <w:t>lucrărilor</w:t>
      </w:r>
      <w:proofErr w:type="spellEnd"/>
      <w:r>
        <w:rPr>
          <w:lang w:eastAsia="ru-RU"/>
        </w:rPr>
        <w:t xml:space="preserve">  </w:t>
      </w:r>
      <w:proofErr w:type="spellStart"/>
      <w:r>
        <w:rPr>
          <w:b/>
          <w:highlight w:val="yellow"/>
          <w:lang w:eastAsia="ru-RU"/>
        </w:rPr>
        <w:t>pînă</w:t>
      </w:r>
      <w:proofErr w:type="spellEnd"/>
      <w:r>
        <w:rPr>
          <w:b/>
          <w:highlight w:val="yellow"/>
          <w:lang w:eastAsia="ru-RU"/>
        </w:rPr>
        <w:t xml:space="preserve"> in </w:t>
      </w:r>
      <w:proofErr w:type="spellStart"/>
      <w:r>
        <w:rPr>
          <w:b/>
          <w:highlight w:val="yellow"/>
          <w:lang w:eastAsia="ru-RU"/>
        </w:rPr>
        <w:t>luna</w:t>
      </w:r>
      <w:proofErr w:type="spellEnd"/>
      <w:r>
        <w:rPr>
          <w:highlight w:val="yellow"/>
        </w:rPr>
        <w:t xml:space="preserve">  15.10.2026.</w:t>
      </w:r>
    </w:p>
    <w:p w14:paraId="62013E3A" w14:textId="77777777" w:rsidR="006627B1" w:rsidRPr="00F42324" w:rsidRDefault="006627B1" w:rsidP="006627B1">
      <w:pPr>
        <w:pStyle w:val="a"/>
        <w:numPr>
          <w:ilvl w:val="0"/>
          <w:numId w:val="10"/>
        </w:numPr>
        <w:shd w:val="clear" w:color="auto" w:fill="FFFFFF"/>
        <w:rPr>
          <w:b/>
          <w:lang w:eastAsia="ru-RU"/>
        </w:rPr>
      </w:pPr>
      <w:r w:rsidRPr="00F42324">
        <w:rPr>
          <w:b/>
          <w:lang w:eastAsia="ru-RU"/>
        </w:rPr>
        <w:t xml:space="preserve">Conform </w:t>
      </w:r>
      <w:proofErr w:type="spellStart"/>
      <w:r>
        <w:rPr>
          <w:b/>
          <w:lang w:eastAsia="ru-RU"/>
        </w:rPr>
        <w:t>cerintelor</w:t>
      </w:r>
      <w:proofErr w:type="spellEnd"/>
      <w:r>
        <w:rPr>
          <w:b/>
          <w:lang w:eastAsia="ru-RU"/>
        </w:rPr>
        <w:t>/</w:t>
      </w:r>
      <w:proofErr w:type="spellStart"/>
      <w:r w:rsidRPr="00F42324">
        <w:rPr>
          <w:b/>
          <w:lang w:eastAsia="ru-RU"/>
        </w:rPr>
        <w:t>conditiilor</w:t>
      </w:r>
      <w:proofErr w:type="spellEnd"/>
      <w:r w:rsidRPr="00F42324">
        <w:rPr>
          <w:b/>
          <w:lang w:eastAsia="ru-RU"/>
        </w:rPr>
        <w:t xml:space="preserve"> din </w:t>
      </w:r>
      <w:proofErr w:type="spellStart"/>
      <w:r w:rsidRPr="00F42324">
        <w:rPr>
          <w:b/>
          <w:lang w:eastAsia="ru-RU"/>
        </w:rPr>
        <w:t>caietul</w:t>
      </w:r>
      <w:proofErr w:type="spellEnd"/>
      <w:r w:rsidRPr="00F42324">
        <w:rPr>
          <w:b/>
          <w:lang w:eastAsia="ru-RU"/>
        </w:rPr>
        <w:t xml:space="preserve"> de </w:t>
      </w:r>
      <w:proofErr w:type="spellStart"/>
      <w:r w:rsidRPr="00F42324">
        <w:rPr>
          <w:b/>
          <w:lang w:eastAsia="ru-RU"/>
        </w:rPr>
        <w:t>sarcini</w:t>
      </w:r>
      <w:proofErr w:type="spellEnd"/>
    </w:p>
    <w:p w14:paraId="64BD3386" w14:textId="77777777" w:rsidR="006627B1" w:rsidRPr="00CC36D5" w:rsidRDefault="006627B1" w:rsidP="006627B1">
      <w:pPr>
        <w:numPr>
          <w:ilvl w:val="0"/>
          <w:numId w:val="31"/>
        </w:numPr>
        <w:shd w:val="clear" w:color="auto" w:fill="FFFFFF" w:themeFill="background1"/>
        <w:tabs>
          <w:tab w:val="left" w:pos="0"/>
          <w:tab w:val="left" w:pos="284"/>
          <w:tab w:val="left" w:pos="426"/>
        </w:tabs>
        <w:spacing w:before="120"/>
        <w:ind w:left="284"/>
        <w:rPr>
          <w:b/>
          <w:lang w:eastAsia="ru-RU"/>
        </w:rPr>
      </w:pPr>
      <w:r w:rsidRPr="00CC36D5">
        <w:rPr>
          <w:b/>
          <w:lang w:eastAsia="ru-RU"/>
        </w:rPr>
        <w:t>Termenul de valabilitate a contractului: 31.12.202</w:t>
      </w:r>
      <w:r>
        <w:rPr>
          <w:b/>
          <w:lang w:eastAsia="ru-RU"/>
        </w:rPr>
        <w:t>6</w:t>
      </w:r>
    </w:p>
    <w:p w14:paraId="496E9091" w14:textId="77777777" w:rsidR="006627B1" w:rsidRPr="00FF430B" w:rsidRDefault="006627B1" w:rsidP="006627B1">
      <w:pPr>
        <w:numPr>
          <w:ilvl w:val="0"/>
          <w:numId w:val="31"/>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31ACF24E" w14:textId="77777777" w:rsidR="006627B1" w:rsidRPr="00FF430B" w:rsidRDefault="006627B1" w:rsidP="006627B1">
      <w:pPr>
        <w:numPr>
          <w:ilvl w:val="0"/>
          <w:numId w:val="31"/>
        </w:numPr>
        <w:shd w:val="clear" w:color="auto" w:fill="FFFFFF" w:themeFill="background1"/>
        <w:tabs>
          <w:tab w:val="right" w:pos="426"/>
        </w:tabs>
        <w:spacing w:before="120"/>
        <w:rPr>
          <w:sz w:val="20"/>
          <w:lang w:eastAsia="ru-RU"/>
        </w:rPr>
      </w:pPr>
      <w:r w:rsidRPr="00FF430B">
        <w:rPr>
          <w:b/>
          <w:lang w:eastAsia="ru-RU"/>
        </w:rPr>
        <w:lastRenderedPageBreak/>
        <w:t xml:space="preserve">Prestarea serviciului este rezervată unei anumite profesii în temeiul unor legisau al unor acte administrative (după caz): </w:t>
      </w:r>
      <w:r>
        <w:rPr>
          <w:b/>
          <w:lang w:eastAsia="ru-RU"/>
        </w:rPr>
        <w:t xml:space="preserve">nu este </w:t>
      </w:r>
    </w:p>
    <w:p w14:paraId="52D855D4" w14:textId="77777777" w:rsidR="006627B1" w:rsidRDefault="006627B1" w:rsidP="006627B1">
      <w:pPr>
        <w:numPr>
          <w:ilvl w:val="0"/>
          <w:numId w:val="31"/>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50618865" w14:textId="77777777" w:rsidR="006627B1" w:rsidRDefault="006627B1" w:rsidP="006627B1">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6627B1" w:rsidRPr="007406FF" w14:paraId="20E7F216" w14:textId="77777777" w:rsidTr="00AD67FD">
        <w:trPr>
          <w:trHeight w:val="700"/>
        </w:trPr>
        <w:tc>
          <w:tcPr>
            <w:tcW w:w="572" w:type="dxa"/>
            <w:shd w:val="clear" w:color="auto" w:fill="D9D9D9"/>
          </w:tcPr>
          <w:p w14:paraId="48BA777D" w14:textId="77777777" w:rsidR="006627B1" w:rsidRPr="007406FF" w:rsidRDefault="006627B1" w:rsidP="00AD67FD">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3486C65C" w14:textId="77777777" w:rsidR="006627B1" w:rsidRPr="007406FF" w:rsidRDefault="006627B1" w:rsidP="00AD67FD">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317489FE" w14:textId="77777777" w:rsidR="006627B1" w:rsidRPr="007406FF" w:rsidRDefault="006627B1" w:rsidP="00AD67FD">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5EDEB58E" w14:textId="77777777" w:rsidR="006627B1" w:rsidRPr="007406FF" w:rsidRDefault="006627B1" w:rsidP="00AD67FD">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6627B1" w:rsidRPr="007406FF" w14:paraId="2972F304" w14:textId="77777777" w:rsidTr="00AD67FD">
        <w:trPr>
          <w:trHeight w:val="802"/>
        </w:trPr>
        <w:tc>
          <w:tcPr>
            <w:tcW w:w="572" w:type="dxa"/>
            <w:shd w:val="clear" w:color="auto" w:fill="FFFF00"/>
          </w:tcPr>
          <w:p w14:paraId="7D3F063D" w14:textId="77777777" w:rsidR="006627B1" w:rsidRPr="007406FF" w:rsidRDefault="006627B1" w:rsidP="00AD67FD">
            <w:pPr>
              <w:pStyle w:val="TableParagraph"/>
              <w:spacing w:before="103"/>
              <w:ind w:left="105"/>
            </w:pPr>
            <w:r>
              <w:rPr>
                <w:b/>
                <w:iCs/>
                <w:sz w:val="20"/>
                <w:szCs w:val="20"/>
              </w:rPr>
              <w:t>1</w:t>
            </w:r>
          </w:p>
        </w:tc>
        <w:tc>
          <w:tcPr>
            <w:tcW w:w="3417" w:type="dxa"/>
            <w:shd w:val="clear" w:color="auto" w:fill="FFFF00"/>
          </w:tcPr>
          <w:p w14:paraId="75DF409A" w14:textId="77777777" w:rsidR="006627B1" w:rsidRPr="007406FF" w:rsidRDefault="006627B1" w:rsidP="00AD67FD">
            <w:pPr>
              <w:pStyle w:val="TableParagraph"/>
              <w:spacing w:before="103"/>
              <w:ind w:left="109"/>
            </w:pPr>
            <w:r w:rsidRPr="00A75BBC">
              <w:rPr>
                <w:b/>
                <w:bCs/>
              </w:rPr>
              <w:t xml:space="preserve">PROPUNEREA FINANCIARĂ </w:t>
            </w:r>
          </w:p>
        </w:tc>
        <w:tc>
          <w:tcPr>
            <w:tcW w:w="3969" w:type="dxa"/>
            <w:shd w:val="clear" w:color="auto" w:fill="FFFF00"/>
          </w:tcPr>
          <w:p w14:paraId="10BE4A43" w14:textId="77777777" w:rsidR="006627B1" w:rsidRPr="007406FF" w:rsidRDefault="006627B1" w:rsidP="00AD67FD">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6F33989F" w14:textId="77777777" w:rsidR="006627B1" w:rsidRPr="007406FF" w:rsidRDefault="006627B1" w:rsidP="00AD67FD">
            <w:pPr>
              <w:pStyle w:val="TableParagraph"/>
              <w:spacing w:before="103"/>
              <w:ind w:left="105"/>
            </w:pPr>
            <w:r>
              <w:rPr>
                <w:b/>
                <w:iCs/>
                <w:sz w:val="20"/>
                <w:szCs w:val="20"/>
                <w:lang w:val="en-US"/>
              </w:rPr>
              <w:t>obligator</w:t>
            </w:r>
          </w:p>
        </w:tc>
      </w:tr>
      <w:tr w:rsidR="006627B1" w:rsidRPr="007406FF" w14:paraId="33E975BF" w14:textId="77777777" w:rsidTr="00AD67FD">
        <w:trPr>
          <w:trHeight w:val="575"/>
        </w:trPr>
        <w:tc>
          <w:tcPr>
            <w:tcW w:w="572" w:type="dxa"/>
            <w:shd w:val="clear" w:color="auto" w:fill="FFFF00"/>
          </w:tcPr>
          <w:p w14:paraId="39E19F9E" w14:textId="77777777" w:rsidR="006627B1" w:rsidRPr="007406FF" w:rsidRDefault="006627B1" w:rsidP="00AD67FD">
            <w:pPr>
              <w:pStyle w:val="TableParagraph"/>
              <w:spacing w:before="103"/>
              <w:ind w:left="105"/>
            </w:pPr>
            <w:r>
              <w:rPr>
                <w:b/>
                <w:iCs/>
                <w:sz w:val="20"/>
                <w:szCs w:val="20"/>
                <w:lang w:val="en-US"/>
              </w:rPr>
              <w:t>2</w:t>
            </w:r>
          </w:p>
        </w:tc>
        <w:tc>
          <w:tcPr>
            <w:tcW w:w="3417" w:type="dxa"/>
            <w:shd w:val="clear" w:color="auto" w:fill="FFFF00"/>
          </w:tcPr>
          <w:p w14:paraId="1FB54EF6" w14:textId="77777777" w:rsidR="006627B1" w:rsidRPr="007406FF" w:rsidRDefault="006627B1" w:rsidP="00AD67FD">
            <w:pPr>
              <w:pStyle w:val="TableParagraph"/>
              <w:spacing w:before="103"/>
              <w:ind w:left="109"/>
            </w:pPr>
            <w:r w:rsidRPr="00A75BBC">
              <w:rPr>
                <w:b/>
                <w:bCs/>
              </w:rPr>
              <w:t xml:space="preserve">PROPUNEREA TEHNICĂ </w:t>
            </w:r>
          </w:p>
        </w:tc>
        <w:tc>
          <w:tcPr>
            <w:tcW w:w="3969" w:type="dxa"/>
            <w:shd w:val="clear" w:color="auto" w:fill="FFFF00"/>
          </w:tcPr>
          <w:p w14:paraId="09A2EFB0" w14:textId="77777777" w:rsidR="006627B1" w:rsidRDefault="006627B1" w:rsidP="00AD67FD">
            <w:pPr>
              <w:pStyle w:val="TableParagraph"/>
              <w:spacing w:before="99" w:line="237" w:lineRule="auto"/>
              <w:ind w:left="110" w:right="838"/>
            </w:pPr>
            <w:r>
              <w:t xml:space="preserve">Deviz de cheltuieli </w:t>
            </w:r>
          </w:p>
          <w:p w14:paraId="4AD1EEE1" w14:textId="77777777" w:rsidR="006627B1" w:rsidRPr="007406FF" w:rsidRDefault="006627B1" w:rsidP="00AD67FD">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72C61390" w14:textId="77777777" w:rsidR="006627B1" w:rsidRPr="007406FF" w:rsidRDefault="006627B1" w:rsidP="00AD67FD">
            <w:pPr>
              <w:pStyle w:val="TableParagraph"/>
              <w:spacing w:before="103"/>
              <w:ind w:left="105"/>
            </w:pPr>
            <w:r>
              <w:rPr>
                <w:b/>
                <w:iCs/>
                <w:sz w:val="20"/>
                <w:szCs w:val="20"/>
                <w:lang w:val="en-US"/>
              </w:rPr>
              <w:t>obligator</w:t>
            </w:r>
          </w:p>
        </w:tc>
      </w:tr>
      <w:tr w:rsidR="006627B1" w:rsidRPr="007406FF" w14:paraId="216FCD27" w14:textId="77777777" w:rsidTr="00AD67FD">
        <w:trPr>
          <w:trHeight w:val="627"/>
        </w:trPr>
        <w:tc>
          <w:tcPr>
            <w:tcW w:w="572" w:type="dxa"/>
            <w:shd w:val="clear" w:color="auto" w:fill="FFFF00"/>
          </w:tcPr>
          <w:p w14:paraId="1E56F2BC" w14:textId="77777777" w:rsidR="006627B1" w:rsidRPr="007406FF" w:rsidRDefault="006627B1" w:rsidP="00AD67FD">
            <w:pPr>
              <w:pStyle w:val="TableParagraph"/>
              <w:spacing w:before="108"/>
              <w:ind w:left="105"/>
            </w:pPr>
            <w:r>
              <w:rPr>
                <w:b/>
                <w:iCs/>
                <w:sz w:val="20"/>
                <w:szCs w:val="20"/>
                <w:lang w:val="en-US"/>
              </w:rPr>
              <w:t>3</w:t>
            </w:r>
          </w:p>
        </w:tc>
        <w:tc>
          <w:tcPr>
            <w:tcW w:w="3417" w:type="dxa"/>
            <w:shd w:val="clear" w:color="auto" w:fill="FFFF00"/>
          </w:tcPr>
          <w:p w14:paraId="08AAE1AE" w14:textId="77777777" w:rsidR="006627B1" w:rsidRPr="007406FF" w:rsidRDefault="006627B1" w:rsidP="00AD67FD">
            <w:pPr>
              <w:pStyle w:val="TableParagraph"/>
              <w:spacing w:before="108"/>
              <w:ind w:left="109"/>
            </w:pPr>
            <w:r w:rsidRPr="00A75BBC">
              <w:rPr>
                <w:b/>
                <w:bCs/>
              </w:rPr>
              <w:t>DUAE</w:t>
            </w:r>
          </w:p>
        </w:tc>
        <w:tc>
          <w:tcPr>
            <w:tcW w:w="3969" w:type="dxa"/>
            <w:shd w:val="clear" w:color="auto" w:fill="FFFF00"/>
          </w:tcPr>
          <w:p w14:paraId="1EA07959" w14:textId="77777777" w:rsidR="006627B1" w:rsidRPr="007406FF" w:rsidRDefault="006627B1" w:rsidP="00AD67FD">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0D5C1A76" w14:textId="77777777" w:rsidR="006627B1" w:rsidRPr="007406FF" w:rsidRDefault="006627B1" w:rsidP="00AD67FD">
            <w:pPr>
              <w:pStyle w:val="TableParagraph"/>
              <w:spacing w:before="108"/>
              <w:ind w:left="105"/>
            </w:pPr>
            <w:r>
              <w:rPr>
                <w:b/>
                <w:iCs/>
                <w:sz w:val="20"/>
                <w:szCs w:val="20"/>
                <w:lang w:val="en-US"/>
              </w:rPr>
              <w:t>obligator</w:t>
            </w:r>
          </w:p>
        </w:tc>
      </w:tr>
      <w:tr w:rsidR="006627B1" w:rsidRPr="007406FF" w14:paraId="774B1374" w14:textId="77777777" w:rsidTr="00AD67FD">
        <w:trPr>
          <w:trHeight w:val="627"/>
        </w:trPr>
        <w:tc>
          <w:tcPr>
            <w:tcW w:w="572" w:type="dxa"/>
            <w:shd w:val="clear" w:color="auto" w:fill="FFFF00"/>
          </w:tcPr>
          <w:p w14:paraId="591E120E" w14:textId="77777777" w:rsidR="006627B1" w:rsidRPr="007406FF" w:rsidRDefault="006627B1" w:rsidP="00AD67FD">
            <w:pPr>
              <w:pStyle w:val="TableParagraph"/>
              <w:spacing w:before="108"/>
              <w:ind w:left="105"/>
            </w:pPr>
            <w:r>
              <w:rPr>
                <w:b/>
                <w:iCs/>
                <w:sz w:val="20"/>
                <w:szCs w:val="20"/>
                <w:lang w:val="en-US"/>
              </w:rPr>
              <w:t>4</w:t>
            </w:r>
          </w:p>
        </w:tc>
        <w:tc>
          <w:tcPr>
            <w:tcW w:w="3417" w:type="dxa"/>
            <w:shd w:val="clear" w:color="auto" w:fill="FFFF00"/>
          </w:tcPr>
          <w:p w14:paraId="71A78876" w14:textId="77777777" w:rsidR="006627B1" w:rsidRPr="007406FF" w:rsidRDefault="006627B1" w:rsidP="00AD67FD">
            <w:pPr>
              <w:pStyle w:val="TableParagraph"/>
              <w:spacing w:before="108"/>
              <w:ind w:left="109"/>
            </w:pPr>
            <w:r w:rsidRPr="00A75BBC">
              <w:rPr>
                <w:b/>
                <w:bCs/>
              </w:rPr>
              <w:t>CERERE DE PARTICIPARE</w:t>
            </w:r>
          </w:p>
        </w:tc>
        <w:tc>
          <w:tcPr>
            <w:tcW w:w="3969" w:type="dxa"/>
            <w:shd w:val="clear" w:color="auto" w:fill="FFFF00"/>
          </w:tcPr>
          <w:p w14:paraId="432B0DDA" w14:textId="77777777" w:rsidR="006627B1" w:rsidRPr="007406FF" w:rsidRDefault="006627B1" w:rsidP="00AD67FD">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65BF4F1E" w14:textId="77777777" w:rsidR="006627B1" w:rsidRPr="007406FF" w:rsidRDefault="006627B1" w:rsidP="00AD67FD">
            <w:pPr>
              <w:pStyle w:val="TableParagraph"/>
              <w:spacing w:before="108"/>
              <w:ind w:left="105"/>
            </w:pPr>
            <w:r>
              <w:rPr>
                <w:b/>
                <w:iCs/>
                <w:sz w:val="20"/>
                <w:szCs w:val="20"/>
                <w:lang w:val="en-US"/>
              </w:rPr>
              <w:t>obligator</w:t>
            </w:r>
          </w:p>
        </w:tc>
      </w:tr>
      <w:tr w:rsidR="006627B1" w:rsidRPr="007406FF" w14:paraId="065BDA8C" w14:textId="77777777" w:rsidTr="00AD67FD">
        <w:trPr>
          <w:trHeight w:val="627"/>
        </w:trPr>
        <w:tc>
          <w:tcPr>
            <w:tcW w:w="572" w:type="dxa"/>
            <w:shd w:val="clear" w:color="auto" w:fill="FFFF00"/>
          </w:tcPr>
          <w:p w14:paraId="16363604" w14:textId="77777777" w:rsidR="006627B1" w:rsidRDefault="006627B1" w:rsidP="00AD67FD">
            <w:pPr>
              <w:pStyle w:val="TableParagraph"/>
              <w:spacing w:before="108"/>
              <w:ind w:left="105"/>
            </w:pPr>
            <w:r>
              <w:rPr>
                <w:b/>
                <w:iCs/>
                <w:sz w:val="20"/>
                <w:szCs w:val="20"/>
                <w:lang w:val="en-US"/>
              </w:rPr>
              <w:t>5</w:t>
            </w:r>
          </w:p>
        </w:tc>
        <w:tc>
          <w:tcPr>
            <w:tcW w:w="3417" w:type="dxa"/>
            <w:shd w:val="clear" w:color="auto" w:fill="FFFF00"/>
          </w:tcPr>
          <w:p w14:paraId="38C2E815" w14:textId="77777777" w:rsidR="006627B1" w:rsidRDefault="006627B1" w:rsidP="00AD67FD">
            <w:pPr>
              <w:pStyle w:val="TableParagraph"/>
              <w:spacing w:before="108"/>
              <w:ind w:left="109"/>
            </w:pPr>
            <w:r w:rsidRPr="00A75BBC">
              <w:rPr>
                <w:b/>
                <w:bCs/>
              </w:rPr>
              <w:t xml:space="preserve">DECLARAȚIE PRIVIND VALABILITATEA OFERTELOR </w:t>
            </w:r>
          </w:p>
        </w:tc>
        <w:tc>
          <w:tcPr>
            <w:tcW w:w="3969" w:type="dxa"/>
            <w:shd w:val="clear" w:color="auto" w:fill="FFFF00"/>
          </w:tcPr>
          <w:p w14:paraId="284E430D" w14:textId="77777777" w:rsidR="006627B1" w:rsidRDefault="006627B1" w:rsidP="00AD67FD">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5D6EFFE5" w14:textId="77777777" w:rsidR="006627B1" w:rsidRPr="007406FF" w:rsidRDefault="006627B1" w:rsidP="00AD67FD">
            <w:pPr>
              <w:pStyle w:val="TableParagraph"/>
              <w:spacing w:before="108"/>
              <w:ind w:left="105"/>
            </w:pPr>
            <w:r>
              <w:rPr>
                <w:b/>
                <w:iCs/>
                <w:sz w:val="20"/>
                <w:szCs w:val="20"/>
                <w:lang w:val="en-US"/>
              </w:rPr>
              <w:t>obligator</w:t>
            </w:r>
          </w:p>
        </w:tc>
      </w:tr>
      <w:tr w:rsidR="006627B1" w:rsidRPr="007406FF" w14:paraId="064ED39F" w14:textId="77777777" w:rsidTr="00AD67FD">
        <w:trPr>
          <w:trHeight w:val="518"/>
        </w:trPr>
        <w:tc>
          <w:tcPr>
            <w:tcW w:w="9517" w:type="dxa"/>
            <w:gridSpan w:val="4"/>
            <w:shd w:val="clear" w:color="auto" w:fill="FFFF00"/>
          </w:tcPr>
          <w:p w14:paraId="0CDBE4FC" w14:textId="77777777" w:rsidR="006627B1" w:rsidRDefault="006627B1" w:rsidP="00AD67FD">
            <w:pPr>
              <w:pStyle w:val="TableParagraph"/>
              <w:spacing w:before="103"/>
              <w:ind w:left="2298" w:right="4167" w:firstLine="284"/>
              <w:jc w:val="center"/>
              <w:rPr>
                <w:b/>
              </w:rPr>
            </w:pPr>
            <w:r>
              <w:rPr>
                <w:b/>
              </w:rPr>
              <w:t>INCLUSIV,</w:t>
            </w:r>
          </w:p>
          <w:p w14:paraId="6AEC4CE5" w14:textId="77777777" w:rsidR="006627B1" w:rsidRPr="007406FF" w:rsidRDefault="006627B1" w:rsidP="00AD67FD">
            <w:pPr>
              <w:pStyle w:val="TableParagraph"/>
              <w:spacing w:before="103"/>
              <w:ind w:left="1589" w:right="2599"/>
              <w:jc w:val="center"/>
              <w:rPr>
                <w:b/>
              </w:rPr>
            </w:pPr>
            <w:r>
              <w:rPr>
                <w:b/>
              </w:rPr>
              <w:t xml:space="preserve">          documente suplimentare la oferta</w:t>
            </w:r>
          </w:p>
        </w:tc>
      </w:tr>
      <w:tr w:rsidR="006627B1" w:rsidRPr="007406FF" w14:paraId="67A3B6EE" w14:textId="77777777" w:rsidTr="00AD67FD">
        <w:trPr>
          <w:trHeight w:val="559"/>
        </w:trPr>
        <w:tc>
          <w:tcPr>
            <w:tcW w:w="572" w:type="dxa"/>
            <w:shd w:val="clear" w:color="auto" w:fill="FFFF00"/>
          </w:tcPr>
          <w:p w14:paraId="191939EE" w14:textId="77777777" w:rsidR="006627B1" w:rsidRPr="00094362" w:rsidRDefault="006627B1" w:rsidP="00AD67FD">
            <w:pPr>
              <w:pStyle w:val="TableParagraph"/>
              <w:spacing w:before="103"/>
              <w:ind w:left="105"/>
              <w:rPr>
                <w:sz w:val="20"/>
                <w:szCs w:val="20"/>
              </w:rPr>
            </w:pPr>
            <w:r>
              <w:rPr>
                <w:sz w:val="20"/>
                <w:szCs w:val="20"/>
              </w:rPr>
              <w:t>1</w:t>
            </w:r>
          </w:p>
        </w:tc>
        <w:tc>
          <w:tcPr>
            <w:tcW w:w="3417" w:type="dxa"/>
            <w:shd w:val="clear" w:color="auto" w:fill="FFFF00"/>
          </w:tcPr>
          <w:p w14:paraId="77D017A7" w14:textId="77777777" w:rsidR="006627B1" w:rsidRPr="00094362" w:rsidRDefault="006627B1" w:rsidP="00AD67FD">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05286AB7" w14:textId="77777777" w:rsidR="006627B1" w:rsidRPr="00094362" w:rsidRDefault="006627B1" w:rsidP="00AD67FD">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7A92AA7F" w14:textId="77777777" w:rsidR="006627B1" w:rsidRPr="00094362" w:rsidRDefault="006627B1" w:rsidP="00AD67FD">
            <w:pPr>
              <w:pStyle w:val="TableParagraph"/>
              <w:spacing w:before="103"/>
              <w:ind w:left="105"/>
              <w:rPr>
                <w:sz w:val="20"/>
                <w:szCs w:val="20"/>
              </w:rPr>
            </w:pPr>
            <w:r w:rsidRPr="00094362">
              <w:rPr>
                <w:sz w:val="20"/>
                <w:szCs w:val="20"/>
              </w:rPr>
              <w:t>DA</w:t>
            </w:r>
          </w:p>
        </w:tc>
      </w:tr>
      <w:tr w:rsidR="006627B1" w:rsidRPr="007406FF" w14:paraId="4C6D12BD" w14:textId="77777777" w:rsidTr="00AD67FD">
        <w:trPr>
          <w:trHeight w:val="559"/>
        </w:trPr>
        <w:tc>
          <w:tcPr>
            <w:tcW w:w="572" w:type="dxa"/>
            <w:shd w:val="clear" w:color="auto" w:fill="FFFF00"/>
          </w:tcPr>
          <w:p w14:paraId="0EADBEC7" w14:textId="77777777" w:rsidR="006627B1" w:rsidRPr="00094362" w:rsidRDefault="006627B1" w:rsidP="00AD67FD">
            <w:pPr>
              <w:pStyle w:val="TableParagraph"/>
              <w:spacing w:before="103"/>
              <w:ind w:left="105"/>
              <w:rPr>
                <w:sz w:val="20"/>
                <w:szCs w:val="20"/>
              </w:rPr>
            </w:pPr>
            <w:r>
              <w:rPr>
                <w:sz w:val="20"/>
                <w:szCs w:val="20"/>
              </w:rPr>
              <w:t>2</w:t>
            </w:r>
          </w:p>
        </w:tc>
        <w:tc>
          <w:tcPr>
            <w:tcW w:w="3417" w:type="dxa"/>
            <w:shd w:val="clear" w:color="auto" w:fill="FFFF00"/>
          </w:tcPr>
          <w:p w14:paraId="3A7C8480" w14:textId="77777777" w:rsidR="006627B1" w:rsidRPr="00094362" w:rsidRDefault="006627B1" w:rsidP="00AD67FD">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55F402C8" w14:textId="77777777" w:rsidR="006627B1" w:rsidRPr="00094362" w:rsidRDefault="006627B1" w:rsidP="00AD67FD">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0D1B9C29" w14:textId="77777777" w:rsidR="006627B1" w:rsidRPr="00094362" w:rsidRDefault="006627B1" w:rsidP="00AD67FD">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77427AC7" w14:textId="77777777" w:rsidR="006627B1" w:rsidRPr="00094362" w:rsidRDefault="006627B1" w:rsidP="00AD67FD">
            <w:pPr>
              <w:pStyle w:val="TableParagraph"/>
              <w:spacing w:before="103"/>
              <w:ind w:left="105"/>
              <w:rPr>
                <w:sz w:val="20"/>
                <w:szCs w:val="20"/>
              </w:rPr>
            </w:pPr>
            <w:r w:rsidRPr="00094362">
              <w:rPr>
                <w:sz w:val="20"/>
                <w:szCs w:val="20"/>
              </w:rPr>
              <w:t>DA</w:t>
            </w:r>
          </w:p>
        </w:tc>
      </w:tr>
      <w:tr w:rsidR="006627B1" w:rsidRPr="007406FF" w14:paraId="18B469DB" w14:textId="77777777" w:rsidTr="00AD67FD">
        <w:trPr>
          <w:trHeight w:val="1144"/>
        </w:trPr>
        <w:tc>
          <w:tcPr>
            <w:tcW w:w="572" w:type="dxa"/>
            <w:shd w:val="clear" w:color="auto" w:fill="FFFF00"/>
          </w:tcPr>
          <w:p w14:paraId="0F74AC9D" w14:textId="77777777" w:rsidR="006627B1" w:rsidRPr="00094362" w:rsidRDefault="006627B1" w:rsidP="00AD67FD">
            <w:pPr>
              <w:pStyle w:val="TableParagraph"/>
              <w:spacing w:before="103"/>
              <w:ind w:left="105"/>
              <w:rPr>
                <w:sz w:val="20"/>
                <w:szCs w:val="20"/>
              </w:rPr>
            </w:pPr>
            <w:r>
              <w:rPr>
                <w:sz w:val="20"/>
                <w:szCs w:val="20"/>
              </w:rPr>
              <w:t>3</w:t>
            </w:r>
          </w:p>
        </w:tc>
        <w:tc>
          <w:tcPr>
            <w:tcW w:w="3417" w:type="dxa"/>
            <w:shd w:val="clear" w:color="auto" w:fill="FFFF00"/>
          </w:tcPr>
          <w:p w14:paraId="0A0EAF3F" w14:textId="77777777" w:rsidR="006627B1" w:rsidRPr="00094362" w:rsidRDefault="006627B1" w:rsidP="00AD67FD">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7065BDCE" w14:textId="77777777" w:rsidR="006627B1" w:rsidRPr="00094362" w:rsidRDefault="006627B1" w:rsidP="00AD67FD">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0A2F7157" w14:textId="77777777" w:rsidR="006627B1" w:rsidRPr="00094362" w:rsidRDefault="006627B1" w:rsidP="00AD67FD">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591BC07D" w14:textId="77777777" w:rsidR="006627B1" w:rsidRPr="00094362" w:rsidRDefault="006627B1" w:rsidP="00AD67FD">
            <w:pPr>
              <w:pStyle w:val="TableParagraph"/>
              <w:spacing w:line="264" w:lineRule="exact"/>
              <w:ind w:left="-1"/>
              <w:rPr>
                <w:sz w:val="20"/>
                <w:szCs w:val="20"/>
              </w:rPr>
            </w:pPr>
            <w:r w:rsidRPr="00094362">
              <w:rPr>
                <w:sz w:val="20"/>
                <w:szCs w:val="20"/>
              </w:rPr>
              <w:t>DA</w:t>
            </w:r>
          </w:p>
        </w:tc>
      </w:tr>
      <w:tr w:rsidR="006627B1" w:rsidRPr="007406FF" w14:paraId="2243C088" w14:textId="77777777" w:rsidTr="00AD67FD">
        <w:trPr>
          <w:trHeight w:val="1086"/>
        </w:trPr>
        <w:tc>
          <w:tcPr>
            <w:tcW w:w="572" w:type="dxa"/>
            <w:shd w:val="clear" w:color="auto" w:fill="FFFF00"/>
          </w:tcPr>
          <w:p w14:paraId="5C4DC65B" w14:textId="77777777" w:rsidR="006627B1" w:rsidRPr="00094362" w:rsidRDefault="006627B1" w:rsidP="00AD67FD">
            <w:pPr>
              <w:pStyle w:val="TableParagraph"/>
              <w:spacing w:before="103"/>
              <w:ind w:left="105"/>
              <w:rPr>
                <w:sz w:val="20"/>
                <w:szCs w:val="20"/>
              </w:rPr>
            </w:pPr>
            <w:r>
              <w:rPr>
                <w:sz w:val="20"/>
                <w:szCs w:val="20"/>
              </w:rPr>
              <w:t>4</w:t>
            </w:r>
          </w:p>
        </w:tc>
        <w:tc>
          <w:tcPr>
            <w:tcW w:w="3417" w:type="dxa"/>
            <w:shd w:val="clear" w:color="auto" w:fill="FFFF00"/>
          </w:tcPr>
          <w:p w14:paraId="2EBF7C0F" w14:textId="77777777" w:rsidR="006627B1" w:rsidRPr="00094362" w:rsidRDefault="006627B1" w:rsidP="00AD67FD">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03070D9D" w14:textId="77777777" w:rsidR="006627B1" w:rsidRPr="00094362" w:rsidRDefault="006627B1" w:rsidP="00AD67FD">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40A2026C" w14:textId="77777777" w:rsidR="006627B1" w:rsidRPr="00094362" w:rsidRDefault="006627B1" w:rsidP="00AD67FD">
            <w:pPr>
              <w:rPr>
                <w:sz w:val="20"/>
                <w:szCs w:val="20"/>
              </w:rPr>
            </w:pPr>
            <w:r w:rsidRPr="00094362">
              <w:rPr>
                <w:sz w:val="20"/>
                <w:szCs w:val="20"/>
              </w:rPr>
              <w:t>DA</w:t>
            </w:r>
          </w:p>
        </w:tc>
      </w:tr>
      <w:tr w:rsidR="006627B1" w:rsidRPr="007406FF" w14:paraId="48FF82FF" w14:textId="77777777" w:rsidTr="00AD67FD">
        <w:trPr>
          <w:trHeight w:val="448"/>
        </w:trPr>
        <w:tc>
          <w:tcPr>
            <w:tcW w:w="572" w:type="dxa"/>
            <w:shd w:val="clear" w:color="auto" w:fill="FFFF00"/>
          </w:tcPr>
          <w:p w14:paraId="1C3DDCFA" w14:textId="77777777" w:rsidR="006627B1" w:rsidRPr="00094362" w:rsidRDefault="006627B1" w:rsidP="00AD67FD">
            <w:pPr>
              <w:pStyle w:val="TableParagraph"/>
              <w:spacing w:before="103"/>
              <w:ind w:left="105"/>
              <w:rPr>
                <w:sz w:val="20"/>
                <w:szCs w:val="20"/>
              </w:rPr>
            </w:pPr>
            <w:r>
              <w:rPr>
                <w:sz w:val="20"/>
                <w:szCs w:val="20"/>
              </w:rPr>
              <w:t>5</w:t>
            </w:r>
          </w:p>
        </w:tc>
        <w:tc>
          <w:tcPr>
            <w:tcW w:w="3417" w:type="dxa"/>
            <w:shd w:val="clear" w:color="auto" w:fill="FFFF00"/>
          </w:tcPr>
          <w:p w14:paraId="0C5325CF" w14:textId="77777777" w:rsidR="006627B1" w:rsidRPr="00094362" w:rsidRDefault="006627B1" w:rsidP="00AD67FD">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6CDE3882" w14:textId="77777777" w:rsidR="006627B1" w:rsidRPr="00094362" w:rsidRDefault="006627B1" w:rsidP="00AD67FD">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242AC9EA" w14:textId="77777777" w:rsidR="006627B1" w:rsidRPr="00094362" w:rsidRDefault="006627B1" w:rsidP="00AD67FD">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1890E50F" w14:textId="77777777" w:rsidR="006627B1" w:rsidRPr="00094362" w:rsidRDefault="006627B1" w:rsidP="00AD67FD">
            <w:pPr>
              <w:rPr>
                <w:sz w:val="20"/>
                <w:szCs w:val="20"/>
              </w:rPr>
            </w:pPr>
            <w:r w:rsidRPr="00094362">
              <w:rPr>
                <w:spacing w:val="-2"/>
                <w:sz w:val="20"/>
                <w:szCs w:val="20"/>
              </w:rPr>
              <w:t>economi</w:t>
            </w:r>
          </w:p>
        </w:tc>
        <w:tc>
          <w:tcPr>
            <w:tcW w:w="1559" w:type="dxa"/>
            <w:shd w:val="clear" w:color="auto" w:fill="FFFF00"/>
          </w:tcPr>
          <w:p w14:paraId="09B03C21" w14:textId="77777777" w:rsidR="006627B1" w:rsidRPr="00094362" w:rsidRDefault="006627B1" w:rsidP="00AD67FD">
            <w:pPr>
              <w:rPr>
                <w:sz w:val="20"/>
                <w:szCs w:val="20"/>
              </w:rPr>
            </w:pPr>
            <w:r w:rsidRPr="00094362">
              <w:rPr>
                <w:sz w:val="20"/>
                <w:szCs w:val="20"/>
              </w:rPr>
              <w:t>DA</w:t>
            </w:r>
          </w:p>
        </w:tc>
      </w:tr>
      <w:tr w:rsidR="006627B1" w:rsidRPr="007406FF" w14:paraId="0C868C5C" w14:textId="77777777" w:rsidTr="00AD67FD">
        <w:trPr>
          <w:trHeight w:val="525"/>
        </w:trPr>
        <w:tc>
          <w:tcPr>
            <w:tcW w:w="572" w:type="dxa"/>
            <w:shd w:val="clear" w:color="auto" w:fill="FFFF00"/>
          </w:tcPr>
          <w:p w14:paraId="0D5155A5" w14:textId="77777777" w:rsidR="006627B1" w:rsidRPr="00094362" w:rsidRDefault="006627B1" w:rsidP="00AD67FD">
            <w:pPr>
              <w:ind w:left="100"/>
              <w:rPr>
                <w:sz w:val="20"/>
                <w:szCs w:val="20"/>
              </w:rPr>
            </w:pPr>
            <w:r>
              <w:rPr>
                <w:sz w:val="20"/>
                <w:szCs w:val="20"/>
              </w:rPr>
              <w:t>6</w:t>
            </w:r>
          </w:p>
        </w:tc>
        <w:tc>
          <w:tcPr>
            <w:tcW w:w="3417" w:type="dxa"/>
            <w:shd w:val="clear" w:color="auto" w:fill="FFFF00"/>
          </w:tcPr>
          <w:p w14:paraId="044F48BA" w14:textId="77777777" w:rsidR="006627B1" w:rsidRPr="00094362" w:rsidRDefault="006627B1" w:rsidP="00AD67FD">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70A5BA5E" w14:textId="77777777" w:rsidR="006627B1" w:rsidRPr="00094362" w:rsidRDefault="006627B1" w:rsidP="00AD67FD">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20EBAE33" w14:textId="77777777" w:rsidR="006627B1" w:rsidRPr="00094362" w:rsidRDefault="006627B1" w:rsidP="00AD67FD">
            <w:pPr>
              <w:ind w:left="-9"/>
              <w:rPr>
                <w:sz w:val="20"/>
                <w:szCs w:val="20"/>
              </w:rPr>
            </w:pPr>
            <w:r w:rsidRPr="00094362">
              <w:rPr>
                <w:sz w:val="20"/>
                <w:szCs w:val="20"/>
              </w:rPr>
              <w:t>DA</w:t>
            </w:r>
          </w:p>
        </w:tc>
      </w:tr>
      <w:tr w:rsidR="006627B1" w:rsidRPr="007406FF" w14:paraId="27ED808F" w14:textId="77777777" w:rsidTr="00AD67FD">
        <w:trPr>
          <w:trHeight w:val="525"/>
        </w:trPr>
        <w:tc>
          <w:tcPr>
            <w:tcW w:w="572" w:type="dxa"/>
            <w:shd w:val="clear" w:color="auto" w:fill="FFFF00"/>
          </w:tcPr>
          <w:p w14:paraId="20C350E2" w14:textId="77777777" w:rsidR="006627B1" w:rsidRPr="00094362" w:rsidRDefault="006627B1" w:rsidP="00AD67FD">
            <w:pPr>
              <w:ind w:left="100"/>
              <w:rPr>
                <w:sz w:val="20"/>
                <w:szCs w:val="20"/>
              </w:rPr>
            </w:pPr>
            <w:r>
              <w:rPr>
                <w:sz w:val="20"/>
                <w:szCs w:val="20"/>
              </w:rPr>
              <w:t>7</w:t>
            </w:r>
          </w:p>
        </w:tc>
        <w:tc>
          <w:tcPr>
            <w:tcW w:w="3417" w:type="dxa"/>
            <w:shd w:val="clear" w:color="auto" w:fill="FFFF00"/>
          </w:tcPr>
          <w:p w14:paraId="0002AF12" w14:textId="77777777" w:rsidR="006627B1" w:rsidRPr="00094362" w:rsidRDefault="006627B1" w:rsidP="00AD67FD">
            <w:pPr>
              <w:rPr>
                <w:rFonts w:eastAsia="PMingLiU"/>
                <w:b/>
                <w:sz w:val="20"/>
                <w:szCs w:val="20"/>
                <w:lang w:val="en-US" w:eastAsia="zh-CN"/>
              </w:rPr>
            </w:pPr>
            <w:r w:rsidRPr="00094362">
              <w:rPr>
                <w:rFonts w:eastAsia="PMingLiU"/>
                <w:b/>
                <w:sz w:val="20"/>
                <w:szCs w:val="20"/>
                <w:lang w:val="en-US" w:eastAsia="zh-CN"/>
              </w:rPr>
              <w:t>DECLARAȚIE</w:t>
            </w:r>
          </w:p>
          <w:p w14:paraId="0202E52A" w14:textId="77777777" w:rsidR="006627B1" w:rsidRPr="00094362" w:rsidRDefault="006627B1" w:rsidP="00AD67FD">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spellStart"/>
            <w:r w:rsidRPr="00094362">
              <w:rPr>
                <w:sz w:val="20"/>
                <w:lang w:val="en-US"/>
              </w:rPr>
              <w:t>similară</w:t>
            </w:r>
            <w:proofErr w:type="spellEnd"/>
          </w:p>
          <w:p w14:paraId="441E2266" w14:textId="77777777" w:rsidR="006627B1" w:rsidRPr="00094362" w:rsidRDefault="006627B1" w:rsidP="00AD67FD">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3</w:t>
            </w:r>
            <w:r w:rsidRPr="00094362">
              <w:rPr>
                <w:color w:val="333333"/>
                <w:sz w:val="20"/>
                <w:szCs w:val="20"/>
                <w:shd w:val="clear" w:color="auto" w:fill="FFFFFF"/>
                <w:lang w:val="en-US"/>
              </w:rPr>
              <w:t xml:space="preserve"> 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531A75D3" w14:textId="77777777" w:rsidR="006627B1" w:rsidRPr="00094362" w:rsidRDefault="006627B1" w:rsidP="00AD67FD">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3926FE10" w14:textId="77777777" w:rsidR="006627B1" w:rsidRPr="00094362" w:rsidRDefault="006627B1" w:rsidP="00AD67FD">
            <w:pPr>
              <w:ind w:left="-9"/>
              <w:rPr>
                <w:sz w:val="20"/>
                <w:szCs w:val="20"/>
              </w:rPr>
            </w:pPr>
            <w:r w:rsidRPr="00094362">
              <w:rPr>
                <w:sz w:val="20"/>
                <w:szCs w:val="20"/>
              </w:rPr>
              <w:t>DA</w:t>
            </w:r>
          </w:p>
        </w:tc>
      </w:tr>
      <w:tr w:rsidR="006627B1" w:rsidRPr="007406FF" w14:paraId="60DCBB0D" w14:textId="77777777" w:rsidTr="00AD67FD">
        <w:trPr>
          <w:trHeight w:val="525"/>
        </w:trPr>
        <w:tc>
          <w:tcPr>
            <w:tcW w:w="572" w:type="dxa"/>
            <w:shd w:val="clear" w:color="auto" w:fill="FFFF00"/>
          </w:tcPr>
          <w:p w14:paraId="5D69B222" w14:textId="77777777" w:rsidR="006627B1" w:rsidRPr="00094362" w:rsidRDefault="006627B1" w:rsidP="00AD67FD">
            <w:pPr>
              <w:ind w:left="100"/>
              <w:rPr>
                <w:sz w:val="20"/>
                <w:szCs w:val="20"/>
              </w:rPr>
            </w:pPr>
            <w:r>
              <w:rPr>
                <w:sz w:val="20"/>
                <w:szCs w:val="20"/>
              </w:rPr>
              <w:lastRenderedPageBreak/>
              <w:t>8</w:t>
            </w:r>
          </w:p>
        </w:tc>
        <w:tc>
          <w:tcPr>
            <w:tcW w:w="3417" w:type="dxa"/>
            <w:shd w:val="clear" w:color="auto" w:fill="FFFF00"/>
          </w:tcPr>
          <w:p w14:paraId="3AE3A76E" w14:textId="77777777" w:rsidR="006627B1" w:rsidRPr="00094362" w:rsidRDefault="006627B1" w:rsidP="00AD67FD">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4A9B0213" w14:textId="77777777" w:rsidR="006627B1" w:rsidRPr="00094362" w:rsidRDefault="006627B1" w:rsidP="00AD67FD">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Pr>
                <w:sz w:val="20"/>
                <w:szCs w:val="20"/>
              </w:rPr>
              <w:t xml:space="preserve">ani </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37AB67F2" w14:textId="77777777" w:rsidR="006627B1" w:rsidRPr="00094362" w:rsidRDefault="006627B1" w:rsidP="00AD67FD">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45BF8EF9" w14:textId="77777777" w:rsidR="006627B1" w:rsidRPr="00094362" w:rsidRDefault="006627B1" w:rsidP="00AD67FD">
            <w:pPr>
              <w:ind w:left="-9"/>
              <w:rPr>
                <w:sz w:val="20"/>
                <w:szCs w:val="20"/>
              </w:rPr>
            </w:pPr>
            <w:r w:rsidRPr="00094362">
              <w:rPr>
                <w:sz w:val="20"/>
                <w:szCs w:val="20"/>
              </w:rPr>
              <w:t>DA</w:t>
            </w:r>
          </w:p>
        </w:tc>
      </w:tr>
      <w:tr w:rsidR="006627B1" w:rsidRPr="007406FF" w14:paraId="5AA37FE9" w14:textId="77777777" w:rsidTr="00AD67FD">
        <w:trPr>
          <w:trHeight w:val="525"/>
        </w:trPr>
        <w:tc>
          <w:tcPr>
            <w:tcW w:w="572" w:type="dxa"/>
            <w:shd w:val="clear" w:color="auto" w:fill="FFFF00"/>
          </w:tcPr>
          <w:p w14:paraId="0F00BE56" w14:textId="77777777" w:rsidR="006627B1" w:rsidRPr="00094362" w:rsidRDefault="006627B1" w:rsidP="00AD67FD">
            <w:pPr>
              <w:ind w:left="100"/>
              <w:rPr>
                <w:sz w:val="20"/>
                <w:szCs w:val="20"/>
              </w:rPr>
            </w:pPr>
            <w:r>
              <w:rPr>
                <w:sz w:val="20"/>
                <w:szCs w:val="20"/>
              </w:rPr>
              <w:t>9</w:t>
            </w:r>
          </w:p>
        </w:tc>
        <w:tc>
          <w:tcPr>
            <w:tcW w:w="3417" w:type="dxa"/>
            <w:shd w:val="clear" w:color="auto" w:fill="FFFF00"/>
          </w:tcPr>
          <w:p w14:paraId="2A92B033" w14:textId="77777777" w:rsidR="006627B1" w:rsidRPr="00094362" w:rsidRDefault="006627B1" w:rsidP="00AD67FD">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587E6EE4" w14:textId="77777777" w:rsidR="006627B1" w:rsidRPr="00094362" w:rsidRDefault="006627B1" w:rsidP="00AD67FD">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0570FCEB" w14:textId="77777777" w:rsidR="006627B1" w:rsidRPr="00094362" w:rsidRDefault="006627B1" w:rsidP="00AD67FD">
            <w:pPr>
              <w:ind w:left="96"/>
              <w:rPr>
                <w:sz w:val="20"/>
                <w:szCs w:val="20"/>
              </w:rPr>
            </w:pPr>
            <w:r w:rsidRPr="00094362">
              <w:rPr>
                <w:sz w:val="20"/>
                <w:szCs w:val="20"/>
              </w:rPr>
              <w:t>DA</w:t>
            </w:r>
          </w:p>
        </w:tc>
      </w:tr>
      <w:tr w:rsidR="006627B1" w:rsidRPr="00B03A84" w14:paraId="6ACBF794" w14:textId="77777777" w:rsidTr="00AD67FD">
        <w:trPr>
          <w:trHeight w:val="525"/>
        </w:trPr>
        <w:tc>
          <w:tcPr>
            <w:tcW w:w="572" w:type="dxa"/>
            <w:shd w:val="clear" w:color="auto" w:fill="FFFF00"/>
          </w:tcPr>
          <w:p w14:paraId="4D6F04DB" w14:textId="77777777" w:rsidR="006627B1" w:rsidRPr="00094362" w:rsidRDefault="006627B1" w:rsidP="00AD67FD">
            <w:pPr>
              <w:ind w:left="100"/>
              <w:rPr>
                <w:sz w:val="20"/>
                <w:szCs w:val="20"/>
              </w:rPr>
            </w:pPr>
            <w:r>
              <w:rPr>
                <w:sz w:val="20"/>
                <w:szCs w:val="20"/>
              </w:rPr>
              <w:t>10</w:t>
            </w:r>
          </w:p>
        </w:tc>
        <w:tc>
          <w:tcPr>
            <w:tcW w:w="3417" w:type="dxa"/>
            <w:shd w:val="clear" w:color="auto" w:fill="FFFF00"/>
          </w:tcPr>
          <w:p w14:paraId="371A1F06" w14:textId="77777777" w:rsidR="006627B1" w:rsidRPr="00094362" w:rsidRDefault="006627B1" w:rsidP="00AD67FD">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0024FE61" w14:textId="77777777" w:rsidR="006627B1" w:rsidRPr="00094362" w:rsidRDefault="006627B1" w:rsidP="00AD67FD">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263F7082" w14:textId="77777777" w:rsidR="006627B1" w:rsidRPr="00094362" w:rsidRDefault="006627B1" w:rsidP="00AD67FD">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6627B1" w:rsidRPr="00B03A84" w14:paraId="5B0F17E0" w14:textId="77777777" w:rsidTr="00AD67FD">
        <w:trPr>
          <w:trHeight w:val="525"/>
        </w:trPr>
        <w:tc>
          <w:tcPr>
            <w:tcW w:w="572" w:type="dxa"/>
            <w:shd w:val="clear" w:color="auto" w:fill="FFFF00"/>
          </w:tcPr>
          <w:p w14:paraId="2DE5D484" w14:textId="77777777" w:rsidR="006627B1" w:rsidRPr="00094362" w:rsidRDefault="006627B1" w:rsidP="00AD67FD">
            <w:pPr>
              <w:ind w:left="100"/>
              <w:rPr>
                <w:sz w:val="20"/>
                <w:szCs w:val="20"/>
              </w:rPr>
            </w:pPr>
            <w:r>
              <w:rPr>
                <w:sz w:val="20"/>
                <w:szCs w:val="20"/>
              </w:rPr>
              <w:t>11</w:t>
            </w:r>
          </w:p>
        </w:tc>
        <w:tc>
          <w:tcPr>
            <w:tcW w:w="3417" w:type="dxa"/>
            <w:shd w:val="clear" w:color="auto" w:fill="FFFF00"/>
          </w:tcPr>
          <w:p w14:paraId="65168738" w14:textId="77777777" w:rsidR="006627B1" w:rsidRPr="00094362" w:rsidRDefault="006627B1" w:rsidP="00AD67FD">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2C4E632F" w14:textId="77777777" w:rsidR="006627B1" w:rsidRPr="00094362" w:rsidRDefault="006627B1" w:rsidP="00AD67FD">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563FD4DE" w14:textId="77777777" w:rsidR="006627B1" w:rsidRPr="00094362" w:rsidRDefault="006627B1" w:rsidP="00AD67FD">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69D63DD6" w14:textId="77777777" w:rsidR="006627B1" w:rsidRPr="00094362" w:rsidRDefault="006627B1" w:rsidP="00AD67FD">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6627B1" w:rsidRPr="00B03A84" w14:paraId="6F8F58B8" w14:textId="77777777" w:rsidTr="00AD67FD">
        <w:trPr>
          <w:trHeight w:val="525"/>
        </w:trPr>
        <w:tc>
          <w:tcPr>
            <w:tcW w:w="572" w:type="dxa"/>
            <w:shd w:val="clear" w:color="auto" w:fill="FFFF00"/>
          </w:tcPr>
          <w:p w14:paraId="6D13E41C" w14:textId="77777777" w:rsidR="006627B1" w:rsidRPr="00094362" w:rsidRDefault="006627B1" w:rsidP="00AD67FD">
            <w:pPr>
              <w:ind w:left="100"/>
              <w:rPr>
                <w:sz w:val="20"/>
                <w:szCs w:val="20"/>
              </w:rPr>
            </w:pPr>
            <w:r>
              <w:rPr>
                <w:sz w:val="20"/>
                <w:szCs w:val="20"/>
              </w:rPr>
              <w:t>12</w:t>
            </w:r>
          </w:p>
        </w:tc>
        <w:tc>
          <w:tcPr>
            <w:tcW w:w="3417" w:type="dxa"/>
            <w:shd w:val="clear" w:color="auto" w:fill="FFFF00"/>
          </w:tcPr>
          <w:p w14:paraId="2F22EA0D" w14:textId="77777777" w:rsidR="006627B1" w:rsidRPr="00094362" w:rsidRDefault="006627B1" w:rsidP="00AD67FD">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6979D381" w14:textId="77777777" w:rsidR="006627B1" w:rsidRPr="00094362" w:rsidRDefault="006627B1" w:rsidP="00AD67FD">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01B3F374" w14:textId="77777777" w:rsidR="006627B1" w:rsidRPr="00094362" w:rsidRDefault="006627B1" w:rsidP="00AD67FD">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6627B1" w14:paraId="3720E78D" w14:textId="77777777" w:rsidTr="00AD67FD">
        <w:trPr>
          <w:trHeight w:val="525"/>
        </w:trPr>
        <w:tc>
          <w:tcPr>
            <w:tcW w:w="572" w:type="dxa"/>
            <w:shd w:val="clear" w:color="auto" w:fill="FFFF00"/>
          </w:tcPr>
          <w:p w14:paraId="694B71CC" w14:textId="77777777" w:rsidR="006627B1" w:rsidRPr="00094362" w:rsidRDefault="006627B1" w:rsidP="00AD67FD">
            <w:pPr>
              <w:ind w:left="100"/>
              <w:rPr>
                <w:sz w:val="20"/>
                <w:szCs w:val="20"/>
              </w:rPr>
            </w:pPr>
            <w:r>
              <w:rPr>
                <w:sz w:val="20"/>
                <w:szCs w:val="20"/>
              </w:rPr>
              <w:t>13</w:t>
            </w:r>
          </w:p>
        </w:tc>
        <w:tc>
          <w:tcPr>
            <w:tcW w:w="3417" w:type="dxa"/>
            <w:shd w:val="clear" w:color="auto" w:fill="FFFF00"/>
          </w:tcPr>
          <w:p w14:paraId="0E597FB2" w14:textId="77777777" w:rsidR="006627B1" w:rsidRPr="00094362" w:rsidRDefault="006627B1" w:rsidP="00AD67FD">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1A848850" w14:textId="77777777" w:rsidR="006627B1" w:rsidRPr="00094362" w:rsidRDefault="006627B1" w:rsidP="00AD67FD">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696E24D3" w14:textId="77777777" w:rsidR="006627B1" w:rsidRPr="00094362" w:rsidRDefault="006627B1" w:rsidP="00AD67FD">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4187A298" w14:textId="77777777" w:rsidR="006627B1" w:rsidRPr="00094362" w:rsidRDefault="006627B1" w:rsidP="00AD67FD">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0B75894C" w14:textId="77777777" w:rsidR="006627B1" w:rsidRPr="00094362" w:rsidRDefault="006627B1" w:rsidP="00AD67FD">
            <w:pPr>
              <w:rPr>
                <w:sz w:val="20"/>
                <w:szCs w:val="20"/>
              </w:rPr>
            </w:pPr>
            <w:r w:rsidRPr="00094362">
              <w:rPr>
                <w:sz w:val="20"/>
                <w:szCs w:val="20"/>
              </w:rPr>
              <w:t>DA</w:t>
            </w:r>
          </w:p>
        </w:tc>
      </w:tr>
    </w:tbl>
    <w:p w14:paraId="045FD5E2" w14:textId="77777777" w:rsidR="006627B1" w:rsidRPr="00312CC3" w:rsidRDefault="006627B1" w:rsidP="006627B1">
      <w:pPr>
        <w:pStyle w:val="a"/>
        <w:numPr>
          <w:ilvl w:val="0"/>
          <w:numId w:val="31"/>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se </w:t>
      </w:r>
      <w:proofErr w:type="spellStart"/>
      <w:r>
        <w:rPr>
          <w:b/>
        </w:rPr>
        <w:t>solicită</w:t>
      </w:r>
      <w:proofErr w:type="spellEnd"/>
    </w:p>
    <w:p w14:paraId="6B9CE16B" w14:textId="77777777" w:rsidR="006627B1" w:rsidRDefault="006627B1" w:rsidP="006627B1">
      <w:pPr>
        <w:pStyle w:val="a"/>
        <w:numPr>
          <w:ilvl w:val="0"/>
          <w:numId w:val="0"/>
        </w:numPr>
        <w:shd w:val="clear" w:color="auto" w:fill="FFFFFF" w:themeFill="background1"/>
        <w:tabs>
          <w:tab w:val="right" w:pos="426"/>
          <w:tab w:val="left" w:pos="720"/>
        </w:tabs>
        <w:spacing w:before="125" w:line="237" w:lineRule="auto"/>
        <w:ind w:left="720" w:right="685"/>
      </w:pPr>
    </w:p>
    <w:p w14:paraId="7C80A70D" w14:textId="77777777" w:rsidR="006627B1" w:rsidRDefault="006627B1" w:rsidP="006627B1">
      <w:pPr>
        <w:pStyle w:val="a"/>
        <w:numPr>
          <w:ilvl w:val="0"/>
          <w:numId w:val="31"/>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sidRPr="005B4464">
        <w:rPr>
          <w:highlight w:val="yellow"/>
          <w:u w:val="single"/>
        </w:rPr>
        <w:t>5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6E958E30" w14:textId="77777777" w:rsidR="006627B1" w:rsidRDefault="006627B1" w:rsidP="006627B1">
      <w:pPr>
        <w:pStyle w:val="a"/>
        <w:numPr>
          <w:ilvl w:val="0"/>
          <w:numId w:val="31"/>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7A7CBA00" w14:textId="77777777" w:rsidR="006627B1" w:rsidRPr="005B4464" w:rsidRDefault="006627B1" w:rsidP="006627B1">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1DF887DD" w14:textId="77777777" w:rsidR="006627B1" w:rsidRPr="005B4464" w:rsidRDefault="006627B1" w:rsidP="006627B1">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6280F87C" w14:textId="77777777" w:rsidR="006627B1" w:rsidRPr="005B4464" w:rsidRDefault="006627B1" w:rsidP="006627B1">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08C986AA" w14:textId="77777777" w:rsidR="006627B1" w:rsidRPr="005B4464" w:rsidRDefault="006627B1" w:rsidP="006627B1">
      <w:pPr>
        <w:spacing w:line="242" w:lineRule="auto"/>
        <w:ind w:left="1347" w:right="534"/>
        <w:rPr>
          <w:lang w:val="en-US"/>
        </w:rPr>
      </w:pPr>
    </w:p>
    <w:p w14:paraId="363FE487" w14:textId="77777777" w:rsidR="006627B1" w:rsidRDefault="006627B1" w:rsidP="006627B1">
      <w:pPr>
        <w:pStyle w:val="a"/>
        <w:numPr>
          <w:ilvl w:val="0"/>
          <w:numId w:val="31"/>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4C2ECE6F" w14:textId="77777777" w:rsidR="006627B1" w:rsidRDefault="006627B1" w:rsidP="006627B1">
      <w:pPr>
        <w:pStyle w:val="a"/>
        <w:numPr>
          <w:ilvl w:val="0"/>
          <w:numId w:val="31"/>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3AB2456D" w14:textId="77777777" w:rsidR="006627B1" w:rsidRDefault="006627B1" w:rsidP="006627B1">
      <w:pPr>
        <w:pStyle w:val="a"/>
        <w:numPr>
          <w:ilvl w:val="0"/>
          <w:numId w:val="31"/>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641E3CEA" w14:textId="77777777" w:rsidR="006627B1" w:rsidRPr="00F96158" w:rsidRDefault="006627B1" w:rsidP="006627B1">
      <w:pPr>
        <w:pStyle w:val="a"/>
        <w:numPr>
          <w:ilvl w:val="0"/>
          <w:numId w:val="31"/>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7713C06F" w14:textId="77777777" w:rsidR="006627B1" w:rsidRDefault="006627B1" w:rsidP="006627B1">
      <w:pPr>
        <w:spacing w:line="272" w:lineRule="exact"/>
        <w:ind w:left="843"/>
      </w:pPr>
      <w:r>
        <w:lastRenderedPageBreak/>
        <w:t>conform</w:t>
      </w:r>
      <w:r>
        <w:rPr>
          <w:spacing w:val="-7"/>
        </w:rPr>
        <w:t xml:space="preserve"> </w:t>
      </w:r>
      <w:r>
        <w:t>caietului</w:t>
      </w:r>
      <w:r>
        <w:rPr>
          <w:spacing w:val="-6"/>
        </w:rPr>
        <w:t xml:space="preserve"> </w:t>
      </w:r>
      <w:r>
        <w:t>de</w:t>
      </w:r>
      <w:r>
        <w:rPr>
          <w:spacing w:val="3"/>
        </w:rPr>
        <w:t xml:space="preserve"> </w:t>
      </w:r>
      <w:r>
        <w:rPr>
          <w:spacing w:val="-2"/>
        </w:rPr>
        <w:t>sarcini.</w:t>
      </w:r>
    </w:p>
    <w:p w14:paraId="4BCA63F3" w14:textId="77777777" w:rsidR="006627B1" w:rsidRDefault="006627B1" w:rsidP="006627B1">
      <w:pPr>
        <w:pStyle w:val="a"/>
        <w:numPr>
          <w:ilvl w:val="0"/>
          <w:numId w:val="31"/>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2E694469" w14:textId="77777777" w:rsidR="006627B1" w:rsidRDefault="006627B1" w:rsidP="006627B1">
      <w:pPr>
        <w:pStyle w:val="a"/>
        <w:numPr>
          <w:ilvl w:val="0"/>
          <w:numId w:val="31"/>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17722F89" w14:textId="77777777" w:rsidR="006627B1" w:rsidRDefault="006627B1" w:rsidP="006627B1">
      <w:pPr>
        <w:pStyle w:val="a"/>
        <w:numPr>
          <w:ilvl w:val="0"/>
          <w:numId w:val="31"/>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129667E0" w14:textId="77777777" w:rsidR="006627B1" w:rsidRPr="00F96158" w:rsidRDefault="006627B1" w:rsidP="006627B1">
      <w:pPr>
        <w:pStyle w:val="a"/>
        <w:numPr>
          <w:ilvl w:val="0"/>
          <w:numId w:val="31"/>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2F1BAC55" w14:textId="77777777" w:rsidR="006627B1" w:rsidRDefault="006627B1" w:rsidP="006627B1">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53AEF5F2" w14:textId="77777777" w:rsidR="006627B1" w:rsidRDefault="006627B1" w:rsidP="006627B1">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7A1E202C" w14:textId="77777777" w:rsidR="006627B1" w:rsidRPr="00F96158" w:rsidRDefault="006627B1" w:rsidP="006627B1">
      <w:pPr>
        <w:pStyle w:val="a"/>
        <w:numPr>
          <w:ilvl w:val="0"/>
          <w:numId w:val="31"/>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70C54153" w14:textId="77777777" w:rsidR="006627B1" w:rsidRDefault="006627B1" w:rsidP="006627B1">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5A680B68" w14:textId="77777777" w:rsidR="006627B1" w:rsidRPr="00F96158" w:rsidRDefault="006627B1" w:rsidP="006627B1">
      <w:pPr>
        <w:pStyle w:val="a"/>
        <w:numPr>
          <w:ilvl w:val="0"/>
          <w:numId w:val="31"/>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648A712A" w14:textId="77777777" w:rsidR="006627B1" w:rsidRDefault="006627B1" w:rsidP="006627B1">
      <w:pPr>
        <w:pStyle w:val="a"/>
        <w:numPr>
          <w:ilvl w:val="0"/>
          <w:numId w:val="31"/>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2E24570A" w14:textId="77777777" w:rsidR="006627B1" w:rsidRDefault="006627B1" w:rsidP="006627B1">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432BDAFF" w14:textId="77777777" w:rsidR="006627B1" w:rsidRDefault="006627B1" w:rsidP="006627B1">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047D439B" w14:textId="77777777" w:rsidR="006627B1" w:rsidRPr="00F96158" w:rsidRDefault="006627B1" w:rsidP="006627B1">
      <w:pPr>
        <w:pStyle w:val="a"/>
        <w:numPr>
          <w:ilvl w:val="0"/>
          <w:numId w:val="31"/>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5497320D" w14:textId="77777777" w:rsidR="006627B1" w:rsidRDefault="006627B1" w:rsidP="006627B1">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47680506" w14:textId="77777777" w:rsidR="006627B1" w:rsidRDefault="006627B1" w:rsidP="006627B1">
      <w:pPr>
        <w:pStyle w:val="a"/>
        <w:numPr>
          <w:ilvl w:val="0"/>
          <w:numId w:val="31"/>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7C958B05" w14:textId="77777777" w:rsidR="006627B1" w:rsidRDefault="006627B1" w:rsidP="006627B1">
      <w:pPr>
        <w:pStyle w:val="a"/>
        <w:numPr>
          <w:ilvl w:val="0"/>
          <w:numId w:val="31"/>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100348D6" w14:textId="77777777" w:rsidR="006627B1" w:rsidRPr="00F96158" w:rsidRDefault="006627B1" w:rsidP="006627B1">
      <w:pPr>
        <w:pStyle w:val="a"/>
        <w:numPr>
          <w:ilvl w:val="0"/>
          <w:numId w:val="31"/>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690E03B2" w14:textId="77777777" w:rsidR="006627B1" w:rsidRDefault="006627B1" w:rsidP="006627B1">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9B0A837" w14:textId="77777777" w:rsidR="006627B1" w:rsidRDefault="006627B1" w:rsidP="006627B1">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69323D0A" w14:textId="77777777" w:rsidR="006627B1" w:rsidRDefault="006627B1" w:rsidP="006627B1">
      <w:pPr>
        <w:pStyle w:val="a"/>
        <w:numPr>
          <w:ilvl w:val="0"/>
          <w:numId w:val="31"/>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475C9A86" w14:textId="77777777" w:rsidR="006627B1" w:rsidRDefault="006627B1" w:rsidP="006627B1">
      <w:pPr>
        <w:pStyle w:val="a"/>
        <w:numPr>
          <w:ilvl w:val="0"/>
          <w:numId w:val="31"/>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46A0E41D" w14:textId="77777777" w:rsidR="006627B1" w:rsidRPr="00F96158" w:rsidRDefault="006627B1" w:rsidP="006627B1">
      <w:pPr>
        <w:pStyle w:val="a"/>
        <w:numPr>
          <w:ilvl w:val="0"/>
          <w:numId w:val="31"/>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nu</w:t>
      </w:r>
    </w:p>
    <w:p w14:paraId="255C19C8" w14:textId="77777777" w:rsidR="006627B1" w:rsidRDefault="006627B1" w:rsidP="006627B1">
      <w:pPr>
        <w:pStyle w:val="a"/>
        <w:numPr>
          <w:ilvl w:val="0"/>
          <w:numId w:val="31"/>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 15-18.06.2026</w:t>
      </w:r>
    </w:p>
    <w:p w14:paraId="5955E10D" w14:textId="77777777" w:rsidR="006627B1" w:rsidRPr="00F96158" w:rsidRDefault="006627B1" w:rsidP="006627B1">
      <w:pPr>
        <w:pStyle w:val="a"/>
        <w:numPr>
          <w:ilvl w:val="0"/>
          <w:numId w:val="31"/>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4EA78FEE" w14:textId="77777777" w:rsidR="006627B1" w:rsidRDefault="006627B1" w:rsidP="006627B1">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6627B1" w14:paraId="6CDC0F9F" w14:textId="77777777" w:rsidTr="00AD67FD">
        <w:trPr>
          <w:trHeight w:val="97"/>
        </w:trPr>
        <w:tc>
          <w:tcPr>
            <w:tcW w:w="5171" w:type="dxa"/>
          </w:tcPr>
          <w:p w14:paraId="0D497FFF" w14:textId="77777777" w:rsidR="006627B1" w:rsidRDefault="006627B1" w:rsidP="00AD67FD">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57C007A4" w14:textId="77777777" w:rsidR="006627B1" w:rsidRDefault="006627B1" w:rsidP="00AD67FD">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7CF20CA5" w14:textId="77777777" w:rsidR="006627B1" w:rsidRDefault="006627B1" w:rsidP="00AD67FD">
            <w:pPr>
              <w:pStyle w:val="TableParagraph"/>
              <w:spacing w:before="1" w:line="233" w:lineRule="exact"/>
              <w:ind w:left="393"/>
              <w:rPr>
                <w:b/>
              </w:rPr>
            </w:pPr>
          </w:p>
        </w:tc>
      </w:tr>
      <w:tr w:rsidR="006627B1" w14:paraId="4559308E" w14:textId="77777777" w:rsidTr="00AD67FD">
        <w:trPr>
          <w:trHeight w:val="97"/>
        </w:trPr>
        <w:tc>
          <w:tcPr>
            <w:tcW w:w="5171" w:type="dxa"/>
          </w:tcPr>
          <w:p w14:paraId="5150465D" w14:textId="77777777" w:rsidR="006627B1" w:rsidRDefault="006627B1" w:rsidP="00AD67FD">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0FA84484" w14:textId="77777777" w:rsidR="006627B1" w:rsidRDefault="006627B1" w:rsidP="00AD67FD">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6627B1" w14:paraId="4F1BCBCA" w14:textId="77777777" w:rsidTr="00AD67FD">
        <w:trPr>
          <w:trHeight w:val="97"/>
        </w:trPr>
        <w:tc>
          <w:tcPr>
            <w:tcW w:w="5171" w:type="dxa"/>
          </w:tcPr>
          <w:p w14:paraId="09A87EB2" w14:textId="77777777" w:rsidR="006627B1" w:rsidRDefault="006627B1" w:rsidP="00AD67FD">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2011349A" w14:textId="77777777" w:rsidR="006627B1" w:rsidRDefault="006627B1" w:rsidP="00AD67FD">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6627B1" w14:paraId="6A6F4C61" w14:textId="77777777" w:rsidTr="00AD67FD">
        <w:trPr>
          <w:trHeight w:val="97"/>
        </w:trPr>
        <w:tc>
          <w:tcPr>
            <w:tcW w:w="5171" w:type="dxa"/>
          </w:tcPr>
          <w:p w14:paraId="7865E809" w14:textId="77777777" w:rsidR="006627B1" w:rsidRDefault="006627B1" w:rsidP="00AD67FD">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7883916F" w14:textId="77777777" w:rsidR="006627B1" w:rsidRDefault="006627B1" w:rsidP="00AD67FD">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6627B1" w14:paraId="2481829D" w14:textId="77777777" w:rsidTr="00AD67FD">
        <w:trPr>
          <w:trHeight w:val="97"/>
        </w:trPr>
        <w:tc>
          <w:tcPr>
            <w:tcW w:w="5171" w:type="dxa"/>
          </w:tcPr>
          <w:p w14:paraId="4AD20539" w14:textId="77777777" w:rsidR="006627B1" w:rsidRDefault="006627B1" w:rsidP="00AD67FD">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761F2954" w14:textId="77777777" w:rsidR="006627B1" w:rsidRDefault="006627B1" w:rsidP="00AD67FD">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177C87B2" w14:textId="77777777" w:rsidR="006627B1" w:rsidRDefault="006627B1" w:rsidP="006627B1">
      <w:pPr>
        <w:spacing w:line="233" w:lineRule="exact"/>
      </w:pPr>
    </w:p>
    <w:p w14:paraId="1F6E7628" w14:textId="77777777" w:rsidR="006627B1" w:rsidRDefault="006627B1" w:rsidP="006627B1">
      <w:pPr>
        <w:pStyle w:val="a"/>
        <w:numPr>
          <w:ilvl w:val="0"/>
          <w:numId w:val="31"/>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6BB7A2BD" w14:textId="77777777" w:rsidR="006627B1" w:rsidRPr="00F96158" w:rsidRDefault="006627B1" w:rsidP="006627B1">
      <w:pPr>
        <w:pStyle w:val="a"/>
        <w:numPr>
          <w:ilvl w:val="0"/>
          <w:numId w:val="31"/>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7EEB0E10" w14:textId="77777777" w:rsidR="006627B1" w:rsidRDefault="006627B1" w:rsidP="006627B1">
      <w:pPr>
        <w:rPr>
          <w:sz w:val="20"/>
        </w:rPr>
      </w:pPr>
    </w:p>
    <w:p w14:paraId="1A87811D" w14:textId="77777777" w:rsidR="006627B1" w:rsidRDefault="006627B1" w:rsidP="006627B1">
      <w:pPr>
        <w:rPr>
          <w:sz w:val="20"/>
        </w:rPr>
      </w:pPr>
    </w:p>
    <w:p w14:paraId="5B70EE68" w14:textId="77777777" w:rsidR="006627B1" w:rsidRDefault="006627B1" w:rsidP="006627B1">
      <w:pPr>
        <w:rPr>
          <w:sz w:val="20"/>
        </w:rPr>
      </w:pPr>
    </w:p>
    <w:p w14:paraId="1676E074" w14:textId="77777777" w:rsidR="006627B1" w:rsidRDefault="006627B1" w:rsidP="006627B1">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FF5B2B">
              <w:fldChar w:fldCharType="begin"/>
            </w:r>
            <w:r w:rsidR="00FF5B2B">
              <w:instrText xml:space="preserve"> HYPERLINK "http://www.mtender.gov.md</w:instrText>
            </w:r>
            <w:r w:rsidR="00FF5B2B">
              <w:instrText xml:space="preserve">" </w:instrText>
            </w:r>
            <w:r w:rsidR="00FF5B2B">
              <w:fldChar w:fldCharType="separate"/>
            </w:r>
            <w:r w:rsidRPr="00FF430B">
              <w:rPr>
                <w:i/>
                <w:noProof w:val="0"/>
                <w:color w:val="0000FF"/>
                <w:u w:val="single"/>
                <w:lang w:eastAsia="ro-RO"/>
              </w:rPr>
              <w:t>www.mtender.gov.md</w:t>
            </w:r>
            <w:r w:rsidR="00FF5B2B">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4C54CFA5" w14:textId="77777777" w:rsidR="006627B1" w:rsidRDefault="006627B1" w:rsidP="006627B1">
      <w:pPr>
        <w:ind w:right="567"/>
      </w:pPr>
      <w:r>
        <w:rPr>
          <w:b/>
        </w:rPr>
        <w:t xml:space="preserve">Obiectul achizitiei: </w:t>
      </w:r>
      <w:r>
        <w:t xml:space="preserve">Lucrari de reparatie a atelierului pentru placatori si montatori pereti din gipscarton din cadrul Scolii Profesionale nr. 3 din mun. Chisinau,bd. Decebal 70 </w:t>
      </w:r>
    </w:p>
    <w:p w14:paraId="6CAEC49B" w14:textId="77777777" w:rsidR="006627B1" w:rsidRPr="00496D35" w:rsidRDefault="006627B1" w:rsidP="006627B1">
      <w:pPr>
        <w:ind w:right="567"/>
        <w:rPr>
          <w:b/>
          <w:highlight w:val="yellow"/>
        </w:rPr>
      </w:pPr>
      <w:r w:rsidRPr="00496D35">
        <w:rPr>
          <w:b/>
          <w:highlight w:val="yellow"/>
        </w:rPr>
        <w:t xml:space="preserve">Procedura a fost inclusă în planul de achiziții publice a autorității contractante </w:t>
      </w:r>
    </w:p>
    <w:p w14:paraId="07B95C15" w14:textId="77777777" w:rsidR="006627B1" w:rsidRDefault="006627B1" w:rsidP="006627B1">
      <w:pPr>
        <w:rPr>
          <w:b/>
        </w:rPr>
      </w:pPr>
      <w:r w:rsidRPr="00496D35">
        <w:rPr>
          <w:b/>
        </w:rPr>
        <w:t xml:space="preserve">Da, </w:t>
      </w:r>
    </w:p>
    <w:p w14:paraId="6D0E4926" w14:textId="77777777" w:rsidR="006627B1" w:rsidRDefault="006627B1" w:rsidP="006627B1">
      <w:pPr>
        <w:rPr>
          <w:b/>
        </w:rPr>
      </w:pPr>
      <w:r>
        <w:rPr>
          <w:b/>
        </w:rPr>
        <w:t>Procedura de achizitie: COP</w:t>
      </w:r>
    </w:p>
    <w:p w14:paraId="5819277F" w14:textId="77777777" w:rsidR="006627B1" w:rsidRPr="00496D35" w:rsidRDefault="006627B1" w:rsidP="006627B1">
      <w:pPr>
        <w:rPr>
          <w:noProof w:val="0"/>
          <w:lang w:val="en-US"/>
        </w:rPr>
      </w:pPr>
      <w:r>
        <w:rPr>
          <w:b/>
        </w:rPr>
        <w:t>Cod CPV: 45200000-9</w:t>
      </w:r>
    </w:p>
    <w:p w14:paraId="580D142B" w14:textId="77777777" w:rsidR="006627B1" w:rsidRPr="00A365A9" w:rsidRDefault="006627B1" w:rsidP="006627B1">
      <w:pPr>
        <w:shd w:val="clear" w:color="auto" w:fill="FFFFFF" w:themeFill="background1"/>
        <w:tabs>
          <w:tab w:val="left" w:pos="284"/>
          <w:tab w:val="right" w:pos="9531"/>
        </w:tabs>
        <w:spacing w:before="120"/>
        <w:rPr>
          <w:b/>
          <w:noProof w:val="0"/>
          <w:lang w:eastAsia="ru-RU"/>
        </w:rPr>
      </w:pPr>
    </w:p>
    <w:p w14:paraId="08CB9815" w14:textId="77777777" w:rsidR="006627B1" w:rsidRDefault="006627B1" w:rsidP="006627B1">
      <w:pPr>
        <w:pStyle w:val="a"/>
        <w:widowControl w:val="0"/>
        <w:numPr>
          <w:ilvl w:val="0"/>
          <w:numId w:val="32"/>
        </w:numPr>
        <w:tabs>
          <w:tab w:val="clear" w:pos="1134"/>
          <w:tab w:val="left" w:pos="852"/>
        </w:tabs>
        <w:autoSpaceDE w:val="0"/>
        <w:autoSpaceDN w:val="0"/>
        <w:rPr>
          <w:b/>
        </w:rPr>
      </w:pPr>
      <w:proofErr w:type="spellStart"/>
      <w:r>
        <w:rPr>
          <w:b/>
        </w:rPr>
        <w:t>Denumirea</w:t>
      </w:r>
      <w:proofErr w:type="spellEnd"/>
      <w:r>
        <w:rPr>
          <w:b/>
          <w:spacing w:val="-2"/>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1"/>
        </w:rPr>
        <w:t xml:space="preserve"> </w:t>
      </w:r>
      <w:r>
        <w:rPr>
          <w:b/>
        </w:rPr>
        <w:t>I.P.</w:t>
      </w:r>
      <w:r>
        <w:rPr>
          <w:b/>
          <w:spacing w:val="-2"/>
        </w:rPr>
        <w:t xml:space="preserve"> </w:t>
      </w:r>
      <w:proofErr w:type="spellStart"/>
      <w:r>
        <w:rPr>
          <w:b/>
          <w:u w:val="single"/>
        </w:rPr>
        <w:t>Școala</w:t>
      </w:r>
      <w:proofErr w:type="spellEnd"/>
      <w:r>
        <w:rPr>
          <w:b/>
          <w:spacing w:val="-2"/>
          <w:u w:val="single"/>
        </w:rPr>
        <w:t xml:space="preserve"> </w:t>
      </w:r>
      <w:proofErr w:type="spellStart"/>
      <w:r>
        <w:rPr>
          <w:b/>
          <w:u w:val="single"/>
        </w:rPr>
        <w:t>Profesională</w:t>
      </w:r>
      <w:proofErr w:type="spellEnd"/>
      <w:r>
        <w:rPr>
          <w:b/>
          <w:spacing w:val="-2"/>
          <w:u w:val="single"/>
        </w:rPr>
        <w:t xml:space="preserve"> </w:t>
      </w:r>
      <w:r>
        <w:rPr>
          <w:b/>
          <w:u w:val="single"/>
        </w:rPr>
        <w:t>nr.3</w:t>
      </w:r>
      <w:r>
        <w:rPr>
          <w:b/>
          <w:spacing w:val="-2"/>
          <w:u w:val="single"/>
        </w:rPr>
        <w:t xml:space="preserve"> </w:t>
      </w:r>
      <w:r>
        <w:rPr>
          <w:b/>
          <w:u w:val="single"/>
        </w:rPr>
        <w:t>din</w:t>
      </w:r>
      <w:r>
        <w:rPr>
          <w:b/>
          <w:spacing w:val="56"/>
          <w:u w:val="single"/>
        </w:rPr>
        <w:t xml:space="preserve"> </w:t>
      </w:r>
      <w:proofErr w:type="spellStart"/>
      <w:r>
        <w:rPr>
          <w:b/>
          <w:spacing w:val="-2"/>
          <w:u w:val="single"/>
        </w:rPr>
        <w:t>Chișinau</w:t>
      </w:r>
      <w:proofErr w:type="spellEnd"/>
    </w:p>
    <w:p w14:paraId="059604AC" w14:textId="77777777" w:rsidR="006627B1" w:rsidRDefault="006627B1" w:rsidP="006627B1">
      <w:pPr>
        <w:pStyle w:val="a"/>
        <w:widowControl w:val="0"/>
        <w:numPr>
          <w:ilvl w:val="0"/>
          <w:numId w:val="32"/>
        </w:numPr>
        <w:tabs>
          <w:tab w:val="clear" w:pos="1134"/>
          <w:tab w:val="left" w:pos="852"/>
        </w:tabs>
        <w:autoSpaceDE w:val="0"/>
        <w:autoSpaceDN w:val="0"/>
        <w:spacing w:before="120"/>
        <w:ind w:hanging="283"/>
        <w:rPr>
          <w:b/>
        </w:rPr>
      </w:pPr>
      <w:r>
        <w:rPr>
          <w:b/>
        </w:rPr>
        <w:t>IDNO:</w:t>
      </w:r>
      <w:r>
        <w:rPr>
          <w:b/>
          <w:spacing w:val="-2"/>
        </w:rPr>
        <w:t xml:space="preserve"> </w:t>
      </w:r>
      <w:r>
        <w:rPr>
          <w:b/>
          <w:spacing w:val="-2"/>
          <w:u w:val="single"/>
        </w:rPr>
        <w:t>1007600009269</w:t>
      </w:r>
    </w:p>
    <w:p w14:paraId="673DDFF2" w14:textId="77777777" w:rsidR="006627B1" w:rsidRDefault="006627B1" w:rsidP="006627B1">
      <w:pPr>
        <w:pStyle w:val="a"/>
        <w:widowControl w:val="0"/>
        <w:numPr>
          <w:ilvl w:val="0"/>
          <w:numId w:val="32"/>
        </w:numPr>
        <w:tabs>
          <w:tab w:val="clear" w:pos="1134"/>
          <w:tab w:val="left" w:pos="852"/>
        </w:tabs>
        <w:autoSpaceDE w:val="0"/>
        <w:autoSpaceDN w:val="0"/>
        <w:spacing w:before="120"/>
        <w:ind w:hanging="283"/>
      </w:pPr>
      <w:proofErr w:type="spellStart"/>
      <w:r>
        <w:rPr>
          <w:b/>
        </w:rPr>
        <w:t>Adresa</w:t>
      </w:r>
      <w:proofErr w:type="spellEnd"/>
      <w:r>
        <w:rPr>
          <w:b/>
        </w:rPr>
        <w:t>:</w:t>
      </w:r>
      <w:r>
        <w:rPr>
          <w:spacing w:val="-2"/>
          <w:u w:val="single"/>
        </w:rPr>
        <w:t xml:space="preserve"> </w:t>
      </w:r>
      <w:proofErr w:type="spellStart"/>
      <w:r>
        <w:rPr>
          <w:u w:val="single"/>
        </w:rPr>
        <w:t>mun</w:t>
      </w:r>
      <w:proofErr w:type="spellEnd"/>
      <w:r>
        <w:rPr>
          <w:u w:val="single"/>
        </w:rPr>
        <w:t>.</w:t>
      </w:r>
      <w:r>
        <w:rPr>
          <w:spacing w:val="-1"/>
          <w:u w:val="single"/>
        </w:rPr>
        <w:t xml:space="preserve"> </w:t>
      </w:r>
      <w:r>
        <w:rPr>
          <w:u w:val="single"/>
        </w:rPr>
        <w:t>Chisinau,</w:t>
      </w:r>
      <w:r>
        <w:rPr>
          <w:spacing w:val="-1"/>
          <w:u w:val="single"/>
        </w:rPr>
        <w:t xml:space="preserve"> </w:t>
      </w:r>
      <w:r>
        <w:rPr>
          <w:u w:val="single"/>
        </w:rPr>
        <w:t>bd.</w:t>
      </w:r>
      <w:r>
        <w:rPr>
          <w:spacing w:val="-1"/>
          <w:u w:val="single"/>
        </w:rPr>
        <w:t xml:space="preserve"> </w:t>
      </w:r>
      <w:proofErr w:type="spellStart"/>
      <w:r>
        <w:rPr>
          <w:u w:val="single"/>
        </w:rPr>
        <w:t>Decebal</w:t>
      </w:r>
      <w:proofErr w:type="spellEnd"/>
      <w:r>
        <w:rPr>
          <w:spacing w:val="-1"/>
          <w:u w:val="single"/>
        </w:rPr>
        <w:t xml:space="preserve"> </w:t>
      </w:r>
      <w:r>
        <w:rPr>
          <w:spacing w:val="-5"/>
          <w:u w:val="single"/>
        </w:rPr>
        <w:t>70</w:t>
      </w:r>
    </w:p>
    <w:p w14:paraId="4BC54039" w14:textId="77777777" w:rsidR="006627B1" w:rsidRDefault="006627B1" w:rsidP="006627B1">
      <w:pPr>
        <w:pStyle w:val="a"/>
        <w:widowControl w:val="0"/>
        <w:numPr>
          <w:ilvl w:val="0"/>
          <w:numId w:val="32"/>
        </w:numPr>
        <w:tabs>
          <w:tab w:val="clear" w:pos="1134"/>
          <w:tab w:val="left" w:pos="852"/>
        </w:tabs>
        <w:autoSpaceDE w:val="0"/>
        <w:autoSpaceDN w:val="0"/>
        <w:spacing w:before="120"/>
        <w:ind w:hanging="283"/>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u w:val="single"/>
        </w:rPr>
        <w:t>022</w:t>
      </w:r>
      <w:r>
        <w:rPr>
          <w:spacing w:val="-1"/>
          <w:u w:val="single"/>
        </w:rPr>
        <w:t xml:space="preserve"> </w:t>
      </w:r>
      <w:r>
        <w:rPr>
          <w:u w:val="single"/>
        </w:rPr>
        <w:t xml:space="preserve">551060, </w:t>
      </w:r>
      <w:r>
        <w:rPr>
          <w:spacing w:val="-2"/>
          <w:u w:val="single"/>
        </w:rPr>
        <w:t>069189095</w:t>
      </w:r>
    </w:p>
    <w:p w14:paraId="693DA777" w14:textId="77777777" w:rsidR="006627B1" w:rsidRDefault="006627B1" w:rsidP="006627B1">
      <w:pPr>
        <w:pStyle w:val="a"/>
        <w:widowControl w:val="0"/>
        <w:numPr>
          <w:ilvl w:val="0"/>
          <w:numId w:val="32"/>
        </w:numPr>
        <w:tabs>
          <w:tab w:val="clear" w:pos="1134"/>
          <w:tab w:val="left" w:pos="852"/>
        </w:tabs>
        <w:autoSpaceDE w:val="0"/>
        <w:autoSpaceDN w:val="0"/>
        <w:spacing w:before="121"/>
        <w:ind w:hanging="283"/>
        <w:rPr>
          <w:b/>
        </w:rPr>
      </w:pPr>
      <w:proofErr w:type="spellStart"/>
      <w:r>
        <w:rPr>
          <w:b/>
        </w:rPr>
        <w:t>Adresa</w:t>
      </w:r>
      <w:proofErr w:type="spellEnd"/>
      <w:r>
        <w:rPr>
          <w:b/>
          <w:spacing w:val="-4"/>
        </w:rPr>
        <w:t xml:space="preserve"> </w:t>
      </w:r>
      <w:r>
        <w:rPr>
          <w:b/>
        </w:rPr>
        <w:t>de</w:t>
      </w:r>
      <w:r>
        <w:rPr>
          <w:b/>
          <w:spacing w:val="-2"/>
        </w:rPr>
        <w:t xml:space="preserve"> </w:t>
      </w:r>
      <w:r>
        <w:rPr>
          <w:b/>
        </w:rPr>
        <w:t>e-mail</w:t>
      </w:r>
      <w:r>
        <w:rPr>
          <w:b/>
          <w:spacing w:val="-1"/>
        </w:rPr>
        <w:t xml:space="preserve"> </w:t>
      </w:r>
      <w:proofErr w:type="spellStart"/>
      <w:r>
        <w:rPr>
          <w:b/>
        </w:rPr>
        <w:t>și</w:t>
      </w:r>
      <w:proofErr w:type="spellEnd"/>
      <w:r>
        <w:rPr>
          <w:b/>
          <w:spacing w:val="-2"/>
        </w:rPr>
        <w:t xml:space="preserve"> </w:t>
      </w:r>
      <w:r>
        <w:rPr>
          <w:b/>
        </w:rPr>
        <w:t>de</w:t>
      </w:r>
      <w:r>
        <w:rPr>
          <w:b/>
          <w:spacing w:val="-2"/>
        </w:rPr>
        <w:t xml:space="preserve"> </w:t>
      </w:r>
      <w:r>
        <w:rPr>
          <w:b/>
        </w:rPr>
        <w:t>internet</w:t>
      </w:r>
      <w:r>
        <w:rPr>
          <w:b/>
          <w:spacing w:val="-1"/>
        </w:rPr>
        <w:t xml:space="preserve"> </w:t>
      </w:r>
      <w:r>
        <w:rPr>
          <w:b/>
        </w:rPr>
        <w:t>a</w:t>
      </w:r>
      <w:r>
        <w:rPr>
          <w:b/>
          <w:spacing w:val="-2"/>
        </w:rPr>
        <w:t xml:space="preserve"> </w:t>
      </w:r>
      <w:proofErr w:type="spellStart"/>
      <w:r>
        <w:rPr>
          <w:b/>
        </w:rPr>
        <w:t>autorității</w:t>
      </w:r>
      <w:proofErr w:type="spellEnd"/>
      <w:r>
        <w:rPr>
          <w:b/>
          <w:spacing w:val="-1"/>
        </w:rPr>
        <w:t xml:space="preserve"> </w:t>
      </w:r>
      <w:proofErr w:type="spellStart"/>
      <w:r>
        <w:rPr>
          <w:b/>
        </w:rPr>
        <w:t>contractante</w:t>
      </w:r>
      <w:proofErr w:type="spellEnd"/>
      <w:r>
        <w:rPr>
          <w:b/>
        </w:rPr>
        <w:t xml:space="preserve">: </w:t>
      </w:r>
      <w:hyperlink r:id="rId15">
        <w:r>
          <w:rPr>
            <w:b/>
            <w:spacing w:val="-2"/>
          </w:rPr>
          <w:t>sp3.chisinau@gmail.com</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lastRenderedPageBreak/>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6"/>
          <w:pgSz w:w="11906" w:h="16838" w:code="9"/>
          <w:pgMar w:top="426" w:right="1134" w:bottom="851" w:left="1276" w:header="720" w:footer="510" w:gutter="0"/>
          <w:cols w:space="720"/>
          <w:titlePg/>
          <w:docGrid w:linePitch="326"/>
        </w:sect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22A9AFA2" w:rsidR="00312F05" w:rsidRPr="00B2340F" w:rsidRDefault="00312F05" w:rsidP="00B2340F">
            <w:pPr>
              <w:ind w:right="567"/>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6627B1">
              <w:t>de reparatie a atelierului pentru placatori si montatori pereti din gipscarton din cadrul Scolii Profesionale nr. 3 din mun. Chisinau,bd. Decebal 70</w:t>
            </w:r>
            <w:r w:rsidR="00B2340F">
              <w:t xml:space="preserve">, </w:t>
            </w:r>
            <w:bookmarkStart w:id="47" w:name="_GoBack"/>
            <w:bookmarkEnd w:id="47"/>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7"/>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C8785" w14:textId="77777777" w:rsidR="00FF5B2B" w:rsidRDefault="00FF5B2B" w:rsidP="00A20ACF">
      <w:r>
        <w:separator/>
      </w:r>
    </w:p>
  </w:endnote>
  <w:endnote w:type="continuationSeparator" w:id="0">
    <w:p w14:paraId="2B54F175" w14:textId="77777777" w:rsidR="00FF5B2B" w:rsidRDefault="00FF5B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9A3457" w14:textId="77777777" w:rsidR="00FF5B2B" w:rsidRDefault="00FF5B2B" w:rsidP="00A20ACF">
      <w:r>
        <w:separator/>
      </w:r>
    </w:p>
  </w:footnote>
  <w:footnote w:type="continuationSeparator" w:id="0">
    <w:p w14:paraId="610D0DD1" w14:textId="77777777" w:rsidR="00FF5B2B" w:rsidRDefault="00FF5B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AD05E5E"/>
    <w:multiLevelType w:val="hybridMultilevel"/>
    <w:tmpl w:val="FD38E6A4"/>
    <w:lvl w:ilvl="0" w:tplc="E2E285FE">
      <w:start w:val="1"/>
      <w:numFmt w:val="decimal"/>
      <w:lvlText w:val="%1."/>
      <w:lvlJc w:val="left"/>
      <w:pPr>
        <w:ind w:left="85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FF389EB2">
      <w:numFmt w:val="bullet"/>
      <w:lvlText w:val="-"/>
      <w:lvlJc w:val="left"/>
      <w:pPr>
        <w:ind w:left="1289" w:hanging="360"/>
      </w:pPr>
      <w:rPr>
        <w:rFonts w:ascii="Times New Roman" w:eastAsia="Times New Roman" w:hAnsi="Times New Roman" w:cs="Times New Roman" w:hint="default"/>
        <w:b w:val="0"/>
        <w:bCs w:val="0"/>
        <w:i/>
        <w:iCs/>
        <w:spacing w:val="0"/>
        <w:w w:val="100"/>
        <w:sz w:val="24"/>
        <w:szCs w:val="24"/>
        <w:lang w:val="ro-RO" w:eastAsia="en-US" w:bidi="ar-SA"/>
      </w:rPr>
    </w:lvl>
    <w:lvl w:ilvl="2" w:tplc="95206278">
      <w:numFmt w:val="bullet"/>
      <w:lvlText w:val="•"/>
      <w:lvlJc w:val="left"/>
      <w:pPr>
        <w:ind w:left="2287" w:hanging="360"/>
      </w:pPr>
      <w:rPr>
        <w:rFonts w:hint="default"/>
        <w:lang w:val="ro-RO" w:eastAsia="en-US" w:bidi="ar-SA"/>
      </w:rPr>
    </w:lvl>
    <w:lvl w:ilvl="3" w:tplc="2F7ABF40">
      <w:numFmt w:val="bullet"/>
      <w:lvlText w:val="•"/>
      <w:lvlJc w:val="left"/>
      <w:pPr>
        <w:ind w:left="3295" w:hanging="360"/>
      </w:pPr>
      <w:rPr>
        <w:rFonts w:hint="default"/>
        <w:lang w:val="ro-RO" w:eastAsia="en-US" w:bidi="ar-SA"/>
      </w:rPr>
    </w:lvl>
    <w:lvl w:ilvl="4" w:tplc="76E80F04">
      <w:numFmt w:val="bullet"/>
      <w:lvlText w:val="•"/>
      <w:lvlJc w:val="left"/>
      <w:pPr>
        <w:ind w:left="4302" w:hanging="360"/>
      </w:pPr>
      <w:rPr>
        <w:rFonts w:hint="default"/>
        <w:lang w:val="ro-RO" w:eastAsia="en-US" w:bidi="ar-SA"/>
      </w:rPr>
    </w:lvl>
    <w:lvl w:ilvl="5" w:tplc="62C81F44">
      <w:numFmt w:val="bullet"/>
      <w:lvlText w:val="•"/>
      <w:lvlJc w:val="left"/>
      <w:pPr>
        <w:ind w:left="5310" w:hanging="360"/>
      </w:pPr>
      <w:rPr>
        <w:rFonts w:hint="default"/>
        <w:lang w:val="ro-RO" w:eastAsia="en-US" w:bidi="ar-SA"/>
      </w:rPr>
    </w:lvl>
    <w:lvl w:ilvl="6" w:tplc="B8146B00">
      <w:numFmt w:val="bullet"/>
      <w:lvlText w:val="•"/>
      <w:lvlJc w:val="left"/>
      <w:pPr>
        <w:ind w:left="6318" w:hanging="360"/>
      </w:pPr>
      <w:rPr>
        <w:rFonts w:hint="default"/>
        <w:lang w:val="ro-RO" w:eastAsia="en-US" w:bidi="ar-SA"/>
      </w:rPr>
    </w:lvl>
    <w:lvl w:ilvl="7" w:tplc="6A7CAE0E">
      <w:numFmt w:val="bullet"/>
      <w:lvlText w:val="•"/>
      <w:lvlJc w:val="left"/>
      <w:pPr>
        <w:ind w:left="7325" w:hanging="360"/>
      </w:pPr>
      <w:rPr>
        <w:rFonts w:hint="default"/>
        <w:lang w:val="ro-RO" w:eastAsia="en-US" w:bidi="ar-SA"/>
      </w:rPr>
    </w:lvl>
    <w:lvl w:ilvl="8" w:tplc="C106A45C">
      <w:numFmt w:val="bullet"/>
      <w:lvlText w:val="•"/>
      <w:lvlJc w:val="left"/>
      <w:pPr>
        <w:ind w:left="8333" w:hanging="360"/>
      </w:pPr>
      <w:rPr>
        <w:rFonts w:hint="default"/>
        <w:lang w:val="ro-RO" w:eastAsia="en-US" w:bidi="ar-SA"/>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15:restartNumberingAfterBreak="0">
    <w:nsid w:val="7AFF556E"/>
    <w:multiLevelType w:val="hybridMultilevel"/>
    <w:tmpl w:val="FD38E6A4"/>
    <w:lvl w:ilvl="0" w:tplc="E2E285FE">
      <w:start w:val="1"/>
      <w:numFmt w:val="decimal"/>
      <w:lvlText w:val="%1."/>
      <w:lvlJc w:val="left"/>
      <w:pPr>
        <w:ind w:left="85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FF389EB2">
      <w:numFmt w:val="bullet"/>
      <w:lvlText w:val="-"/>
      <w:lvlJc w:val="left"/>
      <w:pPr>
        <w:ind w:left="1289" w:hanging="360"/>
      </w:pPr>
      <w:rPr>
        <w:rFonts w:ascii="Times New Roman" w:eastAsia="Times New Roman" w:hAnsi="Times New Roman" w:cs="Times New Roman" w:hint="default"/>
        <w:b w:val="0"/>
        <w:bCs w:val="0"/>
        <w:i/>
        <w:iCs/>
        <w:spacing w:val="0"/>
        <w:w w:val="100"/>
        <w:sz w:val="24"/>
        <w:szCs w:val="24"/>
        <w:lang w:val="ro-RO" w:eastAsia="en-US" w:bidi="ar-SA"/>
      </w:rPr>
    </w:lvl>
    <w:lvl w:ilvl="2" w:tplc="95206278">
      <w:numFmt w:val="bullet"/>
      <w:lvlText w:val="•"/>
      <w:lvlJc w:val="left"/>
      <w:pPr>
        <w:ind w:left="2287" w:hanging="360"/>
      </w:pPr>
      <w:rPr>
        <w:rFonts w:hint="default"/>
        <w:lang w:val="ro-RO" w:eastAsia="en-US" w:bidi="ar-SA"/>
      </w:rPr>
    </w:lvl>
    <w:lvl w:ilvl="3" w:tplc="2F7ABF40">
      <w:numFmt w:val="bullet"/>
      <w:lvlText w:val="•"/>
      <w:lvlJc w:val="left"/>
      <w:pPr>
        <w:ind w:left="3295" w:hanging="360"/>
      </w:pPr>
      <w:rPr>
        <w:rFonts w:hint="default"/>
        <w:lang w:val="ro-RO" w:eastAsia="en-US" w:bidi="ar-SA"/>
      </w:rPr>
    </w:lvl>
    <w:lvl w:ilvl="4" w:tplc="76E80F04">
      <w:numFmt w:val="bullet"/>
      <w:lvlText w:val="•"/>
      <w:lvlJc w:val="left"/>
      <w:pPr>
        <w:ind w:left="4302" w:hanging="360"/>
      </w:pPr>
      <w:rPr>
        <w:rFonts w:hint="default"/>
        <w:lang w:val="ro-RO" w:eastAsia="en-US" w:bidi="ar-SA"/>
      </w:rPr>
    </w:lvl>
    <w:lvl w:ilvl="5" w:tplc="62C81F44">
      <w:numFmt w:val="bullet"/>
      <w:lvlText w:val="•"/>
      <w:lvlJc w:val="left"/>
      <w:pPr>
        <w:ind w:left="5310" w:hanging="360"/>
      </w:pPr>
      <w:rPr>
        <w:rFonts w:hint="default"/>
        <w:lang w:val="ro-RO" w:eastAsia="en-US" w:bidi="ar-SA"/>
      </w:rPr>
    </w:lvl>
    <w:lvl w:ilvl="6" w:tplc="B8146B00">
      <w:numFmt w:val="bullet"/>
      <w:lvlText w:val="•"/>
      <w:lvlJc w:val="left"/>
      <w:pPr>
        <w:ind w:left="6318" w:hanging="360"/>
      </w:pPr>
      <w:rPr>
        <w:rFonts w:hint="default"/>
        <w:lang w:val="ro-RO" w:eastAsia="en-US" w:bidi="ar-SA"/>
      </w:rPr>
    </w:lvl>
    <w:lvl w:ilvl="7" w:tplc="6A7CAE0E">
      <w:numFmt w:val="bullet"/>
      <w:lvlText w:val="•"/>
      <w:lvlJc w:val="left"/>
      <w:pPr>
        <w:ind w:left="7325" w:hanging="360"/>
      </w:pPr>
      <w:rPr>
        <w:rFonts w:hint="default"/>
        <w:lang w:val="ro-RO" w:eastAsia="en-US" w:bidi="ar-SA"/>
      </w:rPr>
    </w:lvl>
    <w:lvl w:ilvl="8" w:tplc="C106A45C">
      <w:numFmt w:val="bullet"/>
      <w:lvlText w:val="•"/>
      <w:lvlJc w:val="left"/>
      <w:pPr>
        <w:ind w:left="8333" w:hanging="360"/>
      </w:pPr>
      <w:rPr>
        <w:rFonts w:hint="default"/>
        <w:lang w:val="ro-RO" w:eastAsia="en-US" w:bidi="ar-SA"/>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8"/>
  </w:num>
  <w:num w:numId="4">
    <w:abstractNumId w:val="32"/>
  </w:num>
  <w:num w:numId="5">
    <w:abstractNumId w:val="28"/>
  </w:num>
  <w:num w:numId="6">
    <w:abstractNumId w:val="9"/>
  </w:num>
  <w:num w:numId="7">
    <w:abstractNumId w:val="10"/>
  </w:num>
  <w:num w:numId="8">
    <w:abstractNumId w:val="7"/>
  </w:num>
  <w:num w:numId="9">
    <w:abstractNumId w:val="13"/>
  </w:num>
  <w:num w:numId="10">
    <w:abstractNumId w:val="34"/>
  </w:num>
  <w:num w:numId="11">
    <w:abstractNumId w:val="30"/>
  </w:num>
  <w:num w:numId="12">
    <w:abstractNumId w:val="22"/>
  </w:num>
  <w:num w:numId="13">
    <w:abstractNumId w:val="17"/>
  </w:num>
  <w:num w:numId="14">
    <w:abstractNumId w:val="29"/>
  </w:num>
  <w:num w:numId="15">
    <w:abstractNumId w:val="6"/>
  </w:num>
  <w:num w:numId="16">
    <w:abstractNumId w:val="12"/>
  </w:num>
  <w:num w:numId="17">
    <w:abstractNumId w:val="16"/>
  </w:num>
  <w:num w:numId="18">
    <w:abstractNumId w:val="25"/>
  </w:num>
  <w:num w:numId="19">
    <w:abstractNumId w:val="24"/>
  </w:num>
  <w:num w:numId="20">
    <w:abstractNumId w:val="11"/>
  </w:num>
  <w:num w:numId="21">
    <w:abstractNumId w:val="14"/>
  </w:num>
  <w:num w:numId="22">
    <w:abstractNumId w:val="18"/>
  </w:num>
  <w:num w:numId="23">
    <w:abstractNumId w:val="5"/>
  </w:num>
  <w:num w:numId="24">
    <w:abstractNumId w:val="21"/>
  </w:num>
  <w:num w:numId="25">
    <w:abstractNumId w:val="26"/>
  </w:num>
  <w:num w:numId="26">
    <w:abstractNumId w:val="27"/>
  </w:num>
  <w:num w:numId="27">
    <w:abstractNumId w:val="15"/>
  </w:num>
  <w:num w:numId="28">
    <w:abstractNumId w:val="19"/>
  </w:num>
  <w:num w:numId="29">
    <w:abstractNumId w:val="33"/>
  </w:num>
  <w:num w:numId="30">
    <w:abstractNumId w:val="20"/>
  </w:num>
  <w:num w:numId="31">
    <w:abstractNumId w:val="23"/>
  </w:num>
  <w:num w:numId="32">
    <w:abstractNumId w:val="3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27B1"/>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340F"/>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515"/>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2B"/>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1"/>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p3.chisinau@gmail.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sp3.chisinau@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0098B-F27E-4569-8232-5A013D9C8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20801</Words>
  <Characters>118572</Characters>
  <Application>Microsoft Office Word</Application>
  <DocSecurity>0</DocSecurity>
  <Lines>988</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2026-06-15T10:05:00Z</dcterms:created>
  <dcterms:modified xsi:type="dcterms:W3CDTF">2026-06-15T10:07:00Z</dcterms:modified>
</cp:coreProperties>
</file>