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FB3E4A">
        <w:rPr>
          <w:noProof w:val="0"/>
          <w:lang w:eastAsia="ru-RU"/>
        </w:rPr>
        <w:t>69</w:t>
      </w:r>
      <w:r w:rsidRPr="00FF430B">
        <w:rPr>
          <w:noProof w:val="0"/>
          <w:lang w:eastAsia="ru-RU"/>
        </w:rPr>
        <w:t xml:space="preserve"> din </w:t>
      </w:r>
      <w:r w:rsidR="00FB3E4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FB3E4A" w:rsidP="00196AB4">
      <w:r w:rsidRPr="009A7F42">
        <w:rPr>
          <w:sz w:val="32"/>
          <w:szCs w:val="32"/>
        </w:rPr>
        <w:t>Obiectul achiziţiei:</w:t>
      </w:r>
      <w:r w:rsidRPr="00261D0C">
        <w:rPr>
          <w:b/>
          <w:sz w:val="32"/>
          <w:szCs w:val="32"/>
        </w:rPr>
        <w:t>Lucrări de întreţinerea a trotuarelor de pe str. M. Eminescu</w:t>
      </w:r>
      <w:r w:rsidR="00261D0C" w:rsidRPr="00261D0C">
        <w:rPr>
          <w:b/>
          <w:sz w:val="32"/>
          <w:szCs w:val="32"/>
        </w:rPr>
        <w:t>, or.Floreşti</w:t>
      </w: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Pr="00261D0C" w:rsidRDefault="00261D0C" w:rsidP="00261D0C">
      <w:pPr>
        <w:pStyle w:val="2"/>
        <w:keepNext w:val="0"/>
        <w:keepLines w:val="0"/>
        <w:tabs>
          <w:tab w:val="left" w:pos="37"/>
        </w:tabs>
        <w:spacing w:before="0"/>
        <w:rPr>
          <w:rFonts w:ascii="Times New Roman" w:eastAsia="Times New Roman" w:hAnsi="Times New Roman" w:cs="Times New Roman"/>
          <w:bCs w:val="0"/>
          <w:color w:val="000000" w:themeColor="text1"/>
        </w:rPr>
      </w:pPr>
      <w:r w:rsidRPr="00261D0C">
        <w:rPr>
          <w:rFonts w:ascii="Times New Roman" w:eastAsia="Times New Roman" w:hAnsi="Times New Roman" w:cs="Times New Roman"/>
          <w:color w:val="000000"/>
          <w:sz w:val="32"/>
          <w:szCs w:val="32"/>
        </w:rPr>
        <w:t>Cod CPV:</w:t>
      </w:r>
      <w:r w:rsidRPr="00261D0C">
        <w:rPr>
          <w:rFonts w:ascii="Times New Roman" w:eastAsia="Times New Roman" w:hAnsi="Times New Roman" w:cs="Times New Roman"/>
          <w:b w:val="0"/>
          <w:color w:val="000000"/>
          <w:sz w:val="32"/>
          <w:szCs w:val="32"/>
        </w:rPr>
        <w:tab/>
      </w:r>
      <w:r w:rsidRPr="00261D0C">
        <w:rPr>
          <w:rFonts w:ascii="Times New Roman" w:hAnsi="Times New Roman" w:cs="Times New Roman"/>
          <w:b w:val="0"/>
          <w:color w:val="000000" w:themeColor="text1"/>
          <w:sz w:val="32"/>
          <w:szCs w:val="32"/>
        </w:rPr>
        <w:t>45200000-9</w:t>
      </w: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Pr="00261D0C" w:rsidRDefault="00261D0C" w:rsidP="00261D0C">
      <w:pPr>
        <w:pStyle w:val="2"/>
        <w:keepNext w:val="0"/>
        <w:keepLines w:val="0"/>
        <w:tabs>
          <w:tab w:val="left" w:pos="37"/>
        </w:tabs>
        <w:spacing w:before="0"/>
        <w:rPr>
          <w:rFonts w:ascii="Times New Roman" w:eastAsia="Times New Roman" w:hAnsi="Times New Roman" w:cs="Times New Roman"/>
          <w:bCs w:val="0"/>
          <w:color w:val="000000" w:themeColor="text1"/>
        </w:rPr>
      </w:pPr>
      <w:r w:rsidRPr="00261D0C">
        <w:rPr>
          <w:rFonts w:ascii="Times New Roman" w:eastAsia="Times New Roman" w:hAnsi="Times New Roman" w:cs="Times New Roman"/>
          <w:color w:val="000000"/>
          <w:sz w:val="32"/>
          <w:szCs w:val="32"/>
        </w:rPr>
        <w:t>Autoritatea Contractantă</w:t>
      </w:r>
      <w:r w:rsidRPr="00261D0C">
        <w:rPr>
          <w:rFonts w:ascii="Calibri Light" w:eastAsia="Times New Roman" w:hAnsi="Calibri Light" w:cs="Times New Roman"/>
          <w:color w:val="000000"/>
          <w:sz w:val="32"/>
          <w:szCs w:val="32"/>
        </w:rPr>
        <w:t>:</w:t>
      </w:r>
      <w:r>
        <w:rPr>
          <w:color w:val="000000" w:themeColor="text1"/>
          <w:sz w:val="32"/>
          <w:szCs w:val="32"/>
        </w:rPr>
        <w:t xml:space="preserve"> </w:t>
      </w:r>
      <w:r w:rsidRPr="00261D0C">
        <w:rPr>
          <w:rFonts w:ascii="Times New Roman" w:hAnsi="Times New Roman" w:cs="Times New Roman"/>
          <w:color w:val="000000" w:themeColor="text1"/>
          <w:sz w:val="32"/>
          <w:szCs w:val="32"/>
        </w:rPr>
        <w:t>Primăria or. Floreşti</w:t>
      </w: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261D0C"/>
    <w:p w:rsidR="00261D0C" w:rsidRDefault="00261D0C" w:rsidP="00261D0C"/>
    <w:p w:rsidR="00261D0C" w:rsidRDefault="00261D0C" w:rsidP="00261D0C"/>
    <w:p w:rsidR="00261D0C" w:rsidRPr="009A7F42" w:rsidRDefault="00261D0C" w:rsidP="00261D0C">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Pr="004C6933">
        <w:rPr>
          <w:b/>
          <w:sz w:val="32"/>
        </w:rPr>
        <w:t>LICITAȚIE DESCHISĂ</w:t>
      </w:r>
    </w:p>
    <w:p w:rsidR="00261D0C" w:rsidRPr="00261D0C" w:rsidRDefault="00261D0C" w:rsidP="00261D0C"/>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261D0C" w:rsidRDefault="00261D0C"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E83E85">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E83E85">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E83E85">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E83E85">
      <w:pPr>
        <w:pStyle w:val="a"/>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E83E85">
      <w:pPr>
        <w:pStyle w:val="a"/>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E83E85">
      <w:pPr>
        <w:pStyle w:val="a"/>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E83E85">
      <w:pPr>
        <w:pStyle w:val="a"/>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E83E85">
      <w:pPr>
        <w:pStyle w:val="a"/>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E83E85">
      <w:pPr>
        <w:pStyle w:val="a"/>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E83E85">
      <w:pPr>
        <w:pStyle w:val="a"/>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E83E85">
      <w:pPr>
        <w:pStyle w:val="a"/>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E83E85">
      <w:pPr>
        <w:pStyle w:val="a"/>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E83E85">
      <w:pPr>
        <w:pStyle w:val="a"/>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E83E85">
      <w:pPr>
        <w:pStyle w:val="a"/>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E83E85">
      <w:pPr>
        <w:pStyle w:val="a"/>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E83E85">
      <w:pPr>
        <w:pStyle w:val="a"/>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E83E85">
      <w:pPr>
        <w:pStyle w:val="a"/>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E83E85">
      <w:pPr>
        <w:pStyle w:val="a"/>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E83E85">
      <w:pPr>
        <w:pStyle w:val="a"/>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E83E85">
      <w:pPr>
        <w:pStyle w:val="a"/>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E83E85">
      <w:pPr>
        <w:pStyle w:val="a"/>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E83E85">
      <w:pPr>
        <w:pStyle w:val="a"/>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E83E85">
      <w:pPr>
        <w:pStyle w:val="a"/>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E83E85">
      <w:pPr>
        <w:pStyle w:val="a"/>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E83E85">
      <w:pPr>
        <w:pStyle w:val="a"/>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E83E85">
      <w:pPr>
        <w:pStyle w:val="a"/>
        <w:numPr>
          <w:ilvl w:val="0"/>
          <w:numId w:val="21"/>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E83E85">
      <w:pPr>
        <w:pStyle w:val="a"/>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E83E85">
      <w:pPr>
        <w:pStyle w:val="a"/>
        <w:numPr>
          <w:ilvl w:val="0"/>
          <w:numId w:val="2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E83E85">
      <w:pPr>
        <w:pStyle w:val="a"/>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E83E85">
      <w:pPr>
        <w:pStyle w:val="a"/>
        <w:numPr>
          <w:ilvl w:val="0"/>
          <w:numId w:val="21"/>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E83E85">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E83E85">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E83E85">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E83E85">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E83E85">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0020C" w:rsidP="00E83E85">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E83E85">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E83E85">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E83E85">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E83E85">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83E85">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E83E85">
      <w:pPr>
        <w:pStyle w:val="a"/>
        <w:numPr>
          <w:ilvl w:val="0"/>
          <w:numId w:val="16"/>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E83E85">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E83E85">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83E85">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83E85">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E83E85">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E83E85">
      <w:pPr>
        <w:pStyle w:val="a"/>
        <w:numPr>
          <w:ilvl w:val="0"/>
          <w:numId w:val="18"/>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E83E85">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E83E85">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E83E85">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E83E85">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E83E85">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E83E85">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2A71" w:rsidRDefault="000E4D7D" w:rsidP="009F1E2C">
      <w:pPr>
        <w:pStyle w:val="af2"/>
        <w:shd w:val="clear" w:color="auto" w:fill="FFFFFF"/>
        <w:tabs>
          <w:tab w:val="left" w:pos="-284"/>
        </w:tabs>
        <w:ind w:left="-284" w:firstLine="284"/>
        <w:rPr>
          <w:color w:val="000000" w:themeColor="text1"/>
          <w:lang w:val="en-US" w:eastAsia="it-IT"/>
        </w:rPr>
      </w:pPr>
      <w:r w:rsidRPr="00622A71">
        <w:rPr>
          <w:b/>
          <w:color w:val="000000" w:themeColor="text1"/>
          <w:lang w:val="en-US"/>
        </w:rPr>
        <w:t>9</w:t>
      </w:r>
      <w:r w:rsidR="0024699C" w:rsidRPr="00622A71">
        <w:rPr>
          <w:b/>
          <w:color w:val="000000" w:themeColor="text1"/>
          <w:lang w:val="en-US"/>
        </w:rPr>
        <w:t>8</w:t>
      </w:r>
      <w:r w:rsidR="00B00190" w:rsidRPr="00622A71">
        <w:rPr>
          <w:b/>
          <w:color w:val="000000" w:themeColor="text1"/>
          <w:lang w:val="en-US"/>
        </w:rPr>
        <w:t xml:space="preserve">. </w:t>
      </w:r>
      <w:r w:rsidR="009C11B3" w:rsidRPr="00622A71">
        <w:rPr>
          <w:b/>
          <w:color w:val="000000" w:themeColor="text1"/>
          <w:lang w:val="en-US"/>
        </w:rPr>
        <w:t xml:space="preserve"> </w:t>
      </w:r>
      <w:r w:rsidR="00B00190" w:rsidRPr="00622A7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261D0C" w:rsidRPr="00105A79" w:rsidRDefault="00261D0C" w:rsidP="00261D0C">
      <w:pPr>
        <w:pStyle w:val="Style3"/>
        <w:tabs>
          <w:tab w:val="left" w:pos="567"/>
        </w:tabs>
        <w:ind w:left="0" w:firstLine="0"/>
        <w:jc w:val="center"/>
        <w:rPr>
          <w:rFonts w:eastAsia="PMingLiU"/>
          <w:lang w:eastAsia="zh-CN"/>
        </w:rPr>
      </w:pPr>
      <w:r w:rsidRPr="00105A79">
        <w:rPr>
          <w:rFonts w:eastAsia="PMingLiU"/>
          <w:lang w:eastAsia="zh-CN"/>
        </w:rPr>
        <w:t>FORMULARUL F3.1</w:t>
      </w:r>
    </w:p>
    <w:p w:rsidR="00261D0C" w:rsidRPr="00105A79" w:rsidRDefault="00261D0C" w:rsidP="00261D0C">
      <w:pPr>
        <w:tabs>
          <w:tab w:val="left" w:pos="567"/>
        </w:tabs>
        <w:rPr>
          <w:b/>
          <w:noProof w:val="0"/>
        </w:rPr>
      </w:pPr>
    </w:p>
    <w:p w:rsidR="00261D0C" w:rsidRPr="00105A79" w:rsidRDefault="00261D0C" w:rsidP="00261D0C">
      <w:pPr>
        <w:tabs>
          <w:tab w:val="left" w:pos="567"/>
        </w:tabs>
        <w:jc w:val="center"/>
        <w:rPr>
          <w:noProof w:val="0"/>
        </w:rPr>
      </w:pPr>
      <w:r w:rsidRPr="00105A79">
        <w:rPr>
          <w:b/>
          <w:noProof w:val="0"/>
        </w:rPr>
        <w:t>OFERTĂ</w:t>
      </w:r>
    </w:p>
    <w:p w:rsidR="00261D0C" w:rsidRPr="00105A79" w:rsidRDefault="00261D0C" w:rsidP="00261D0C">
      <w:pPr>
        <w:tabs>
          <w:tab w:val="left" w:pos="567"/>
        </w:tabs>
        <w:rPr>
          <w:noProof w:val="0"/>
        </w:rPr>
      </w:pPr>
      <w:r w:rsidRPr="00105A79">
        <w:rPr>
          <w:noProof w:val="0"/>
        </w:rPr>
        <w:t>Către_________________________________________________________________________</w:t>
      </w:r>
    </w:p>
    <w:p w:rsidR="00261D0C" w:rsidRPr="00105A79" w:rsidRDefault="00261D0C" w:rsidP="00261D0C">
      <w:pPr>
        <w:tabs>
          <w:tab w:val="left" w:pos="567"/>
        </w:tabs>
        <w:spacing w:line="360" w:lineRule="auto"/>
        <w:rPr>
          <w:noProof w:val="0"/>
        </w:rPr>
      </w:pPr>
      <w:r w:rsidRPr="00105A79">
        <w:rPr>
          <w:noProof w:val="0"/>
        </w:rPr>
        <w:t xml:space="preserve">                          (dinumirea autorităţii contractante şi adresa completă)</w:t>
      </w:r>
    </w:p>
    <w:p w:rsidR="00261D0C" w:rsidRPr="00105A79" w:rsidRDefault="00261D0C" w:rsidP="00261D0C">
      <w:pPr>
        <w:tabs>
          <w:tab w:val="left" w:pos="567"/>
        </w:tabs>
        <w:spacing w:line="360" w:lineRule="auto"/>
        <w:rPr>
          <w:noProof w:val="0"/>
        </w:rPr>
      </w:pPr>
      <w:r w:rsidRPr="00105A79">
        <w:rPr>
          <w:noProof w:val="0"/>
        </w:rPr>
        <w:t>_____________________________________________________________________________</w:t>
      </w:r>
    </w:p>
    <w:p w:rsidR="00261D0C" w:rsidRPr="00105A79" w:rsidRDefault="00261D0C" w:rsidP="00261D0C">
      <w:pPr>
        <w:tabs>
          <w:tab w:val="left" w:pos="567"/>
        </w:tabs>
        <w:spacing w:line="360" w:lineRule="auto"/>
        <w:rPr>
          <w:noProof w:val="0"/>
        </w:rPr>
      </w:pPr>
      <w:r w:rsidRPr="00105A79">
        <w:rPr>
          <w:noProof w:val="0"/>
        </w:rPr>
        <w:t>Stimaţi domni,</w:t>
      </w:r>
    </w:p>
    <w:p w:rsidR="00261D0C" w:rsidRPr="00105A79" w:rsidRDefault="00261D0C" w:rsidP="00E83E85">
      <w:pPr>
        <w:numPr>
          <w:ilvl w:val="0"/>
          <w:numId w:val="22"/>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rsidR="00261D0C" w:rsidRPr="00105A79" w:rsidRDefault="00261D0C" w:rsidP="00261D0C">
      <w:pPr>
        <w:tabs>
          <w:tab w:val="left" w:pos="567"/>
        </w:tabs>
        <w:rPr>
          <w:noProof w:val="0"/>
        </w:rPr>
      </w:pPr>
      <w:r w:rsidRPr="00105A79">
        <w:rPr>
          <w:noProof w:val="0"/>
        </w:rPr>
        <w:t xml:space="preserve">reprezentanţi ai ofertantului _______________________________________________________ </w:t>
      </w:r>
    </w:p>
    <w:p w:rsidR="00261D0C" w:rsidRPr="00105A79" w:rsidRDefault="00261D0C" w:rsidP="00261D0C">
      <w:pPr>
        <w:tabs>
          <w:tab w:val="left" w:pos="567"/>
        </w:tabs>
        <w:jc w:val="center"/>
        <w:rPr>
          <w:noProof w:val="0"/>
        </w:rPr>
      </w:pPr>
      <w:r w:rsidRPr="00105A79">
        <w:rPr>
          <w:noProof w:val="0"/>
        </w:rPr>
        <w:t>(denumirea, numele ofertantului)</w:t>
      </w:r>
    </w:p>
    <w:p w:rsidR="00261D0C" w:rsidRPr="00105A79" w:rsidRDefault="00261D0C" w:rsidP="00261D0C">
      <w:pPr>
        <w:tabs>
          <w:tab w:val="left" w:pos="567"/>
        </w:tabs>
        <w:spacing w:line="360" w:lineRule="auto"/>
        <w:rPr>
          <w:noProof w:val="0"/>
        </w:rPr>
      </w:pPr>
      <w:r w:rsidRPr="00105A79">
        <w:rPr>
          <w:noProof w:val="0"/>
        </w:rPr>
        <w:t>_____________________________________________________________________________</w:t>
      </w:r>
    </w:p>
    <w:p w:rsidR="00261D0C" w:rsidRPr="00105A79" w:rsidRDefault="00261D0C" w:rsidP="00261D0C">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rsidR="00261D0C" w:rsidRPr="00105A79" w:rsidRDefault="00261D0C" w:rsidP="00261D0C">
      <w:pPr>
        <w:tabs>
          <w:tab w:val="left" w:pos="567"/>
        </w:tabs>
        <w:rPr>
          <w:noProof w:val="0"/>
        </w:rPr>
      </w:pPr>
      <w:r w:rsidRPr="00105A79">
        <w:rPr>
          <w:noProof w:val="0"/>
        </w:rPr>
        <w:t xml:space="preserve">                                                                                      (denumirea lucrării)</w:t>
      </w:r>
    </w:p>
    <w:p w:rsidR="00261D0C" w:rsidRPr="00105A79" w:rsidRDefault="00261D0C" w:rsidP="00261D0C">
      <w:pPr>
        <w:tabs>
          <w:tab w:val="left" w:pos="567"/>
        </w:tabs>
        <w:spacing w:line="360" w:lineRule="auto"/>
        <w:rPr>
          <w:noProof w:val="0"/>
        </w:rPr>
      </w:pPr>
      <w:r w:rsidRPr="00105A79">
        <w:rPr>
          <w:noProof w:val="0"/>
        </w:rPr>
        <w:t>_____________________________________________________________________________</w:t>
      </w:r>
    </w:p>
    <w:p w:rsidR="00261D0C" w:rsidRPr="00105A79" w:rsidRDefault="00261D0C" w:rsidP="00261D0C">
      <w:pPr>
        <w:tabs>
          <w:tab w:val="left" w:pos="567"/>
        </w:tabs>
        <w:rPr>
          <w:noProof w:val="0"/>
        </w:rPr>
      </w:pPr>
      <w:r w:rsidRPr="00105A79">
        <w:rPr>
          <w:noProof w:val="0"/>
        </w:rPr>
        <w:t xml:space="preserve">pentru suma fără TVA de ________________________________________________________lei, </w:t>
      </w:r>
    </w:p>
    <w:p w:rsidR="00261D0C" w:rsidRPr="00105A79" w:rsidRDefault="00261D0C" w:rsidP="00261D0C">
      <w:pPr>
        <w:tabs>
          <w:tab w:val="left" w:pos="567"/>
        </w:tabs>
        <w:jc w:val="center"/>
        <w:rPr>
          <w:noProof w:val="0"/>
        </w:rPr>
      </w:pPr>
      <w:r w:rsidRPr="00105A79">
        <w:rPr>
          <w:noProof w:val="0"/>
        </w:rPr>
        <w:t>(suma în litere şi în cifre)</w:t>
      </w:r>
    </w:p>
    <w:p w:rsidR="00261D0C" w:rsidRPr="00105A79" w:rsidRDefault="00261D0C" w:rsidP="00261D0C">
      <w:pPr>
        <w:tabs>
          <w:tab w:val="left" w:pos="567"/>
        </w:tabs>
        <w:spacing w:line="360" w:lineRule="auto"/>
        <w:rPr>
          <w:noProof w:val="0"/>
        </w:rPr>
      </w:pPr>
      <w:r w:rsidRPr="00105A79">
        <w:rPr>
          <w:noProof w:val="0"/>
        </w:rPr>
        <w:t>la care se adaugă taxa pe valoarea adăugată în cuantum de ______________________________</w:t>
      </w:r>
    </w:p>
    <w:p w:rsidR="00261D0C" w:rsidRPr="00105A79" w:rsidRDefault="00261D0C" w:rsidP="00261D0C">
      <w:pPr>
        <w:tabs>
          <w:tab w:val="left" w:pos="567"/>
        </w:tabs>
        <w:rPr>
          <w:noProof w:val="0"/>
        </w:rPr>
      </w:pPr>
      <w:r w:rsidRPr="00105A79">
        <w:rPr>
          <w:noProof w:val="0"/>
        </w:rPr>
        <w:t>________________________________________________ lei.</w:t>
      </w:r>
    </w:p>
    <w:p w:rsidR="00261D0C" w:rsidRPr="00105A79" w:rsidRDefault="00261D0C" w:rsidP="00261D0C">
      <w:pPr>
        <w:tabs>
          <w:tab w:val="left" w:pos="567"/>
        </w:tabs>
        <w:spacing w:line="360" w:lineRule="auto"/>
        <w:rPr>
          <w:noProof w:val="0"/>
        </w:rPr>
      </w:pPr>
      <w:r w:rsidRPr="00105A79">
        <w:rPr>
          <w:noProof w:val="0"/>
        </w:rPr>
        <w:t xml:space="preserve">                          (suma în litere şi în cifre)</w:t>
      </w:r>
    </w:p>
    <w:p w:rsidR="00261D0C" w:rsidRPr="00105A79" w:rsidRDefault="00261D0C" w:rsidP="00E83E85">
      <w:pPr>
        <w:numPr>
          <w:ilvl w:val="0"/>
          <w:numId w:val="22"/>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61D0C" w:rsidRPr="00105A79" w:rsidRDefault="00261D0C" w:rsidP="00261D0C">
      <w:pPr>
        <w:tabs>
          <w:tab w:val="left" w:pos="567"/>
        </w:tabs>
        <w:spacing w:line="360" w:lineRule="auto"/>
        <w:rPr>
          <w:noProof w:val="0"/>
        </w:rPr>
      </w:pPr>
      <w:r w:rsidRPr="00105A79">
        <w:rPr>
          <w:noProof w:val="0"/>
        </w:rPr>
        <w:t xml:space="preserve">                          (perioada în litere şi în cifre)</w:t>
      </w:r>
    </w:p>
    <w:p w:rsidR="00261D0C" w:rsidRPr="00105A79" w:rsidRDefault="00261D0C" w:rsidP="00E83E85">
      <w:pPr>
        <w:numPr>
          <w:ilvl w:val="0"/>
          <w:numId w:val="22"/>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rsidR="00261D0C" w:rsidRPr="00105A79" w:rsidRDefault="00261D0C" w:rsidP="00261D0C">
      <w:pPr>
        <w:tabs>
          <w:tab w:val="left" w:pos="567"/>
        </w:tabs>
        <w:rPr>
          <w:noProof w:val="0"/>
        </w:rPr>
      </w:pPr>
      <w:r w:rsidRPr="00105A79">
        <w:rPr>
          <w:noProof w:val="0"/>
        </w:rPr>
        <w:t xml:space="preserve">              (durata în litere şi în cifre)</w:t>
      </w:r>
    </w:p>
    <w:p w:rsidR="00261D0C" w:rsidRPr="00105A79" w:rsidRDefault="00261D0C" w:rsidP="00261D0C">
      <w:pPr>
        <w:tabs>
          <w:tab w:val="left" w:pos="567"/>
        </w:tabs>
        <w:rPr>
          <w:noProof w:val="0"/>
        </w:rPr>
      </w:pPr>
      <w:r w:rsidRPr="00105A79">
        <w:rPr>
          <w:noProof w:val="0"/>
        </w:rPr>
        <w:t xml:space="preserve">______________________________________, şi ea va rămîne obligatorie pentru noi şi poate fi  </w:t>
      </w:r>
    </w:p>
    <w:p w:rsidR="00261D0C" w:rsidRPr="00105A79" w:rsidRDefault="00261D0C" w:rsidP="00261D0C">
      <w:pPr>
        <w:tabs>
          <w:tab w:val="left" w:pos="567"/>
        </w:tabs>
        <w:rPr>
          <w:noProof w:val="0"/>
        </w:rPr>
      </w:pPr>
      <w:r w:rsidRPr="00105A79">
        <w:rPr>
          <w:noProof w:val="0"/>
        </w:rPr>
        <w:t xml:space="preserve">              (ziua/luna/anul)        </w:t>
      </w:r>
    </w:p>
    <w:p w:rsidR="00261D0C" w:rsidRPr="00105A79" w:rsidRDefault="00261D0C" w:rsidP="00261D0C">
      <w:pPr>
        <w:tabs>
          <w:tab w:val="left" w:pos="567"/>
        </w:tabs>
        <w:spacing w:line="360" w:lineRule="auto"/>
        <w:rPr>
          <w:noProof w:val="0"/>
        </w:rPr>
      </w:pPr>
      <w:r w:rsidRPr="00105A79">
        <w:rPr>
          <w:noProof w:val="0"/>
        </w:rPr>
        <w:t>acceptată oricînd  înainte de expirarea perioadei de valabilitate.</w:t>
      </w:r>
    </w:p>
    <w:p w:rsidR="00261D0C" w:rsidRPr="00105A79" w:rsidRDefault="00261D0C" w:rsidP="00E83E85">
      <w:pPr>
        <w:numPr>
          <w:ilvl w:val="0"/>
          <w:numId w:val="22"/>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rsidR="00261D0C" w:rsidRPr="00105A79" w:rsidRDefault="00261D0C" w:rsidP="00E83E85">
      <w:pPr>
        <w:numPr>
          <w:ilvl w:val="0"/>
          <w:numId w:val="22"/>
        </w:numPr>
        <w:tabs>
          <w:tab w:val="left" w:pos="567"/>
        </w:tabs>
        <w:jc w:val="both"/>
        <w:rPr>
          <w:noProof w:val="0"/>
        </w:rPr>
      </w:pPr>
      <w:r w:rsidRPr="00105A79">
        <w:rPr>
          <w:noProof w:val="0"/>
        </w:rPr>
        <w:t>Alături de oferta de bază:</w:t>
      </w:r>
    </w:p>
    <w:p w:rsidR="00261D0C" w:rsidRPr="00105A79" w:rsidRDefault="00261D0C" w:rsidP="00261D0C">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rsidR="00261D0C" w:rsidRPr="00105A79" w:rsidRDefault="00261D0C" w:rsidP="00261D0C">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rsidR="00261D0C" w:rsidRPr="00105A79" w:rsidRDefault="00261D0C" w:rsidP="00261D0C">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rsidR="00261D0C" w:rsidRPr="00105A79" w:rsidRDefault="00261D0C" w:rsidP="00E83E85">
      <w:pPr>
        <w:numPr>
          <w:ilvl w:val="0"/>
          <w:numId w:val="22"/>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rsidR="00261D0C" w:rsidRPr="00105A79" w:rsidRDefault="00261D0C" w:rsidP="00E83E85">
      <w:pPr>
        <w:numPr>
          <w:ilvl w:val="0"/>
          <w:numId w:val="22"/>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rsidR="00261D0C" w:rsidRPr="00105A79" w:rsidRDefault="00261D0C" w:rsidP="00261D0C">
      <w:pPr>
        <w:tabs>
          <w:tab w:val="left" w:pos="567"/>
        </w:tabs>
        <w:spacing w:line="360" w:lineRule="auto"/>
        <w:rPr>
          <w:noProof w:val="0"/>
        </w:rPr>
      </w:pPr>
    </w:p>
    <w:p w:rsidR="00261D0C" w:rsidRPr="00105A79" w:rsidRDefault="00261D0C" w:rsidP="00261D0C">
      <w:pPr>
        <w:tabs>
          <w:tab w:val="left" w:pos="567"/>
        </w:tabs>
        <w:spacing w:line="360" w:lineRule="auto"/>
        <w:rPr>
          <w:noProof w:val="0"/>
        </w:rPr>
      </w:pPr>
      <w:r w:rsidRPr="00105A79">
        <w:rPr>
          <w:noProof w:val="0"/>
        </w:rPr>
        <w:t>Data____________/__________/___________</w:t>
      </w:r>
    </w:p>
    <w:p w:rsidR="00261D0C" w:rsidRPr="00105A79" w:rsidRDefault="00261D0C" w:rsidP="00261D0C">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rsidR="00261D0C" w:rsidRPr="00105A79" w:rsidRDefault="00261D0C" w:rsidP="00261D0C">
      <w:pPr>
        <w:tabs>
          <w:tab w:val="left" w:pos="567"/>
        </w:tabs>
        <w:spacing w:line="360" w:lineRule="auto"/>
        <w:jc w:val="center"/>
        <w:rPr>
          <w:noProof w:val="0"/>
        </w:rPr>
      </w:pPr>
      <w:r w:rsidRPr="00105A79">
        <w:rPr>
          <w:noProof w:val="0"/>
        </w:rPr>
        <w:t>(denumirea/numele ofertantului)</w:t>
      </w:r>
    </w:p>
    <w:p w:rsidR="00261D0C" w:rsidRPr="00105A79" w:rsidRDefault="00261D0C" w:rsidP="00261D0C">
      <w:pPr>
        <w:tabs>
          <w:tab w:val="left" w:pos="567"/>
        </w:tabs>
        <w:spacing w:line="360" w:lineRule="auto"/>
        <w:rPr>
          <w:b/>
          <w:noProof w:val="0"/>
        </w:rPr>
      </w:pPr>
    </w:p>
    <w:p w:rsidR="00261D0C" w:rsidRPr="00105A79" w:rsidRDefault="00261D0C" w:rsidP="00261D0C">
      <w:pPr>
        <w:tabs>
          <w:tab w:val="left" w:pos="567"/>
        </w:tabs>
        <w:spacing w:line="360" w:lineRule="auto"/>
        <w:jc w:val="center"/>
        <w:rPr>
          <w:noProof w:val="0"/>
        </w:rPr>
      </w:pPr>
      <w:r w:rsidRPr="00105A79">
        <w:rPr>
          <w:b/>
          <w:noProof w:val="0"/>
        </w:rPr>
        <w:t>ANEXĂ LA OFERTĂ</w:t>
      </w:r>
    </w:p>
    <w:p w:rsidR="00261D0C" w:rsidRPr="00105A79" w:rsidRDefault="00261D0C" w:rsidP="00261D0C">
      <w:pPr>
        <w:tabs>
          <w:tab w:val="left" w:pos="567"/>
        </w:tabs>
        <w:spacing w:line="360" w:lineRule="auto"/>
        <w:rPr>
          <w:noProof w:val="0"/>
        </w:rPr>
      </w:pPr>
    </w:p>
    <w:p w:rsidR="00261D0C" w:rsidRPr="00105A79" w:rsidRDefault="00261D0C" w:rsidP="00E83E85">
      <w:pPr>
        <w:numPr>
          <w:ilvl w:val="0"/>
          <w:numId w:val="23"/>
        </w:numPr>
        <w:tabs>
          <w:tab w:val="left" w:pos="567"/>
        </w:tabs>
        <w:spacing w:line="360" w:lineRule="auto"/>
        <w:jc w:val="both"/>
        <w:rPr>
          <w:noProof w:val="0"/>
        </w:rPr>
      </w:pPr>
      <w:r w:rsidRPr="00105A79">
        <w:rPr>
          <w:noProof w:val="0"/>
        </w:rPr>
        <w:t>Valoarea maximă a lucrărilor executate de subantreprenor  _______ (% din preţul total ofertat).</w:t>
      </w:r>
    </w:p>
    <w:p w:rsidR="00261D0C" w:rsidRPr="00105A79" w:rsidRDefault="00261D0C" w:rsidP="00E83E85">
      <w:pPr>
        <w:numPr>
          <w:ilvl w:val="0"/>
          <w:numId w:val="23"/>
        </w:numPr>
        <w:tabs>
          <w:tab w:val="left" w:pos="567"/>
        </w:tabs>
        <w:spacing w:line="360" w:lineRule="auto"/>
        <w:jc w:val="both"/>
        <w:rPr>
          <w:noProof w:val="0"/>
        </w:rPr>
      </w:pPr>
      <w:r w:rsidRPr="00105A79">
        <w:rPr>
          <w:noProof w:val="0"/>
        </w:rPr>
        <w:t>Garanţia de bună executare va fi constituită  sub formă   _____________________________</w:t>
      </w:r>
    </w:p>
    <w:p w:rsidR="00261D0C" w:rsidRPr="00105A79" w:rsidRDefault="00261D0C" w:rsidP="00261D0C">
      <w:pPr>
        <w:tabs>
          <w:tab w:val="left" w:pos="567"/>
        </w:tabs>
        <w:spacing w:line="360" w:lineRule="auto"/>
        <w:rPr>
          <w:noProof w:val="0"/>
        </w:rPr>
      </w:pPr>
      <w:r w:rsidRPr="00105A79">
        <w:rPr>
          <w:noProof w:val="0"/>
        </w:rPr>
        <w:t>în cuantum de ____ %  (din preţul total ofertat) și constituie _________________________mii lei.</w:t>
      </w:r>
    </w:p>
    <w:p w:rsidR="00261D0C" w:rsidRPr="00105A79" w:rsidRDefault="00261D0C" w:rsidP="00E83E85">
      <w:pPr>
        <w:numPr>
          <w:ilvl w:val="0"/>
          <w:numId w:val="23"/>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rsidR="00261D0C" w:rsidRPr="00105A79" w:rsidRDefault="00261D0C" w:rsidP="00E83E85">
      <w:pPr>
        <w:numPr>
          <w:ilvl w:val="0"/>
          <w:numId w:val="23"/>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rsidR="00261D0C" w:rsidRPr="00105A79" w:rsidRDefault="00261D0C" w:rsidP="00E83E85">
      <w:pPr>
        <w:numPr>
          <w:ilvl w:val="0"/>
          <w:numId w:val="23"/>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rsidR="00261D0C" w:rsidRPr="00105A79" w:rsidRDefault="00261D0C" w:rsidP="00261D0C">
      <w:pPr>
        <w:tabs>
          <w:tab w:val="left" w:pos="567"/>
        </w:tabs>
        <w:spacing w:line="360" w:lineRule="auto"/>
        <w:rPr>
          <w:noProof w:val="0"/>
        </w:rPr>
      </w:pPr>
    </w:p>
    <w:p w:rsidR="00261D0C" w:rsidRPr="00105A79" w:rsidRDefault="00261D0C" w:rsidP="00261D0C">
      <w:pPr>
        <w:tabs>
          <w:tab w:val="left" w:pos="567"/>
        </w:tabs>
        <w:spacing w:line="360" w:lineRule="auto"/>
        <w:rPr>
          <w:noProof w:val="0"/>
        </w:rPr>
      </w:pPr>
      <w:r w:rsidRPr="00105A79">
        <w:rPr>
          <w:noProof w:val="0"/>
        </w:rPr>
        <w:t xml:space="preserve">Ofertant,                                                               </w:t>
      </w:r>
    </w:p>
    <w:p w:rsidR="00261D0C" w:rsidRPr="00105A79" w:rsidRDefault="00261D0C" w:rsidP="00261D0C">
      <w:pPr>
        <w:tabs>
          <w:tab w:val="left" w:pos="567"/>
        </w:tabs>
        <w:spacing w:line="360" w:lineRule="auto"/>
        <w:rPr>
          <w:noProof w:val="0"/>
        </w:rPr>
      </w:pPr>
      <w:r w:rsidRPr="00105A79">
        <w:rPr>
          <w:noProof w:val="0"/>
        </w:rPr>
        <w:t xml:space="preserve">_______________________  </w:t>
      </w:r>
    </w:p>
    <w:p w:rsidR="00261D0C" w:rsidRPr="00105A79" w:rsidRDefault="00261D0C" w:rsidP="00261D0C">
      <w:pPr>
        <w:tabs>
          <w:tab w:val="left" w:pos="567"/>
        </w:tabs>
        <w:spacing w:line="360" w:lineRule="auto"/>
        <w:rPr>
          <w:noProof w:val="0"/>
        </w:rPr>
      </w:pPr>
      <w:r w:rsidRPr="00105A79">
        <w:rPr>
          <w:noProof w:val="0"/>
        </w:rPr>
        <w:t xml:space="preserve">          (semnătura autorizată)</w:t>
      </w:r>
    </w:p>
    <w:p w:rsidR="000E4D7D" w:rsidRDefault="00261D0C" w:rsidP="00261D0C">
      <w:pPr>
        <w:spacing w:after="160" w:line="276" w:lineRule="auto"/>
        <w:rPr>
          <w:bCs/>
          <w:color w:val="000000"/>
          <w:lang w:val="ro-MO"/>
        </w:rPr>
      </w:pPr>
      <w:r w:rsidRPr="00105A79">
        <w:rPr>
          <w:bCs/>
          <w:color w:val="000000"/>
          <w:lang w:val="ro-MO"/>
        </w:rPr>
        <w:br w:type="page"/>
      </w:r>
    </w:p>
    <w:p w:rsidR="00873842" w:rsidRDefault="00873842" w:rsidP="00261D0C">
      <w:pPr>
        <w:spacing w:after="160" w:line="276" w:lineRule="auto"/>
        <w:rPr>
          <w:bCs/>
          <w:color w:val="000000"/>
          <w:lang w:val="ro-MO"/>
        </w:rPr>
      </w:pPr>
    </w:p>
    <w:p w:rsidR="00873842" w:rsidRPr="00FF430B" w:rsidRDefault="00873842" w:rsidP="00873842">
      <w:pPr>
        <w:spacing w:after="160" w:line="259" w:lineRule="auto"/>
        <w:jc w:val="right"/>
        <w:rPr>
          <w:noProof w:val="0"/>
          <w:sz w:val="22"/>
          <w:szCs w:val="22"/>
          <w:lang w:val="ro-MO"/>
        </w:rPr>
      </w:pPr>
      <w:r w:rsidRPr="00FF430B">
        <w:rPr>
          <w:noProof w:val="0"/>
          <w:lang w:val="ro-MO"/>
        </w:rPr>
        <w:t>Anexa nr.</w:t>
      </w:r>
      <w:r>
        <w:rPr>
          <w:noProof w:val="0"/>
          <w:lang w:val="ro-MO"/>
        </w:rPr>
        <w:t xml:space="preserve"> </w:t>
      </w:r>
      <w:r w:rsidRPr="00FF430B">
        <w:rPr>
          <w:noProof w:val="0"/>
          <w:lang w:val="ro-MO"/>
        </w:rPr>
        <w:t>7</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pStyle w:val="Style3"/>
        <w:tabs>
          <w:tab w:val="left" w:pos="567"/>
        </w:tabs>
        <w:spacing w:before="0" w:beforeAutospacing="0" w:after="0"/>
        <w:ind w:left="0" w:firstLine="0"/>
        <w:rPr>
          <w:rFonts w:eastAsia="PMingLiU"/>
          <w:lang w:val="ro-MO" w:eastAsia="zh-CN"/>
        </w:rPr>
      </w:pPr>
    </w:p>
    <w:p w:rsidR="00873842" w:rsidRPr="00FF430B" w:rsidRDefault="00873842" w:rsidP="00873842">
      <w:pPr>
        <w:pStyle w:val="Style3"/>
        <w:tabs>
          <w:tab w:val="left" w:pos="567"/>
        </w:tabs>
        <w:spacing w:before="0" w:beforeAutospacing="0" w:after="0"/>
        <w:ind w:left="0" w:firstLine="0"/>
        <w:jc w:val="center"/>
        <w:rPr>
          <w:rFonts w:eastAsia="PMingLiU"/>
          <w:lang w:val="ro-MO" w:eastAsia="zh-CN"/>
        </w:rPr>
      </w:pPr>
    </w:p>
    <w:p w:rsidR="00873842" w:rsidRPr="0040714D" w:rsidRDefault="00873842" w:rsidP="00873842">
      <w:pPr>
        <w:pStyle w:val="a7"/>
        <w:tabs>
          <w:tab w:val="left" w:pos="567"/>
        </w:tabs>
        <w:rPr>
          <w:rFonts w:ascii="Calibri Light" w:hAnsi="Calibri Light" w:cs="Calibri Light"/>
          <w:b/>
          <w:szCs w:val="24"/>
          <w:lang w:val="ro-MO"/>
        </w:rPr>
      </w:pPr>
    </w:p>
    <w:p w:rsidR="00873842" w:rsidRPr="00FF430B" w:rsidRDefault="00873842" w:rsidP="00873842">
      <w:pPr>
        <w:pStyle w:val="a7"/>
        <w:tabs>
          <w:tab w:val="left" w:pos="567"/>
        </w:tabs>
        <w:jc w:val="center"/>
        <w:rPr>
          <w:rFonts w:ascii="Times New Roman" w:hAnsi="Times New Roman"/>
          <w:sz w:val="28"/>
          <w:szCs w:val="28"/>
          <w:lang w:val="ro-MO"/>
        </w:rPr>
      </w:pPr>
      <w:r w:rsidRPr="00FF430B">
        <w:rPr>
          <w:rFonts w:ascii="Times New Roman" w:hAnsi="Times New Roman"/>
          <w:b/>
          <w:sz w:val="28"/>
          <w:szCs w:val="28"/>
          <w:lang w:val="ro-MO"/>
        </w:rPr>
        <w:t>CERERE DE PARTICIPARE</w:t>
      </w:r>
    </w:p>
    <w:p w:rsidR="00873842" w:rsidRPr="0040714D" w:rsidRDefault="00873842" w:rsidP="00873842">
      <w:pPr>
        <w:pStyle w:val="a7"/>
        <w:tabs>
          <w:tab w:val="left" w:pos="-142"/>
        </w:tabs>
        <w:spacing w:before="240"/>
        <w:jc w:val="center"/>
        <w:rPr>
          <w:rFonts w:ascii="Calibri Light" w:hAnsi="Calibri Light" w:cs="Calibri Light"/>
          <w:szCs w:val="24"/>
          <w:lang w:val="ro-MO"/>
        </w:rPr>
      </w:pPr>
    </w:p>
    <w:p w:rsidR="00873842" w:rsidRPr="00FF430B" w:rsidRDefault="00873842" w:rsidP="00873842">
      <w:pPr>
        <w:pStyle w:val="a7"/>
        <w:tabs>
          <w:tab w:val="left" w:pos="-142"/>
        </w:tabs>
        <w:spacing w:before="240"/>
        <w:jc w:val="center"/>
        <w:rPr>
          <w:rFonts w:ascii="Times New Roman" w:hAnsi="Times New Roman"/>
          <w:szCs w:val="24"/>
          <w:lang w:val="ro-MO"/>
        </w:rPr>
      </w:pPr>
      <w:r w:rsidRPr="00FF430B">
        <w:rPr>
          <w:rFonts w:ascii="Times New Roman" w:hAnsi="Times New Roman"/>
          <w:szCs w:val="24"/>
          <w:lang w:val="ro-MO"/>
        </w:rPr>
        <w:t>Către_________________________________________________________________________</w:t>
      </w:r>
      <w:r w:rsidRPr="00FF430B">
        <w:rPr>
          <w:rFonts w:ascii="Times New Roman" w:hAnsi="Times New Roman"/>
          <w:szCs w:val="24"/>
          <w:lang w:val="ro-MO"/>
        </w:rPr>
        <w:softHyphen/>
      </w:r>
      <w:r w:rsidRPr="00FF430B">
        <w:rPr>
          <w:rFonts w:ascii="Times New Roman" w:hAnsi="Times New Roman"/>
          <w:szCs w:val="24"/>
          <w:lang w:val="ro-MO"/>
        </w:rPr>
        <w:softHyphen/>
      </w:r>
      <w:r w:rsidRPr="00FF430B">
        <w:rPr>
          <w:rFonts w:ascii="Times New Roman" w:hAnsi="Times New Roman"/>
          <w:szCs w:val="24"/>
          <w:lang w:val="ro-MO"/>
        </w:rPr>
        <w:softHyphen/>
        <w:t xml:space="preserve">                                                      (denumirea autorităţii contractante şi adresa completă)</w:t>
      </w:r>
    </w:p>
    <w:p w:rsidR="00873842" w:rsidRPr="00FF430B" w:rsidRDefault="00873842" w:rsidP="00873842">
      <w:pPr>
        <w:pStyle w:val="a7"/>
        <w:tabs>
          <w:tab w:val="left" w:pos="567"/>
        </w:tabs>
        <w:spacing w:line="360" w:lineRule="auto"/>
        <w:jc w:val="both"/>
        <w:rPr>
          <w:rFonts w:ascii="Times New Roman" w:hAnsi="Times New Roman"/>
          <w:szCs w:val="24"/>
          <w:lang w:val="ro-MO"/>
        </w:rPr>
      </w:pPr>
    </w:p>
    <w:p w:rsidR="00873842" w:rsidRPr="00FF430B" w:rsidRDefault="00873842" w:rsidP="00873842">
      <w:pPr>
        <w:pStyle w:val="a7"/>
        <w:tabs>
          <w:tab w:val="left" w:pos="567"/>
        </w:tabs>
        <w:spacing w:line="360" w:lineRule="auto"/>
        <w:jc w:val="both"/>
        <w:rPr>
          <w:rFonts w:ascii="Times New Roman" w:hAnsi="Times New Roman"/>
          <w:szCs w:val="24"/>
          <w:lang w:val="ro-MO"/>
        </w:rPr>
      </w:pPr>
      <w:r w:rsidRPr="00FF430B">
        <w:rPr>
          <w:rFonts w:ascii="Times New Roman" w:hAnsi="Times New Roman"/>
          <w:b/>
          <w:szCs w:val="24"/>
          <w:lang w:val="ro-MO"/>
        </w:rPr>
        <w:t>Stimaţi domni</w:t>
      </w:r>
      <w:r w:rsidRPr="00FF430B">
        <w:rPr>
          <w:rFonts w:ascii="Times New Roman" w:hAnsi="Times New Roman"/>
          <w:szCs w:val="24"/>
          <w:lang w:val="ro-MO"/>
        </w:rPr>
        <w:t>,</w:t>
      </w:r>
    </w:p>
    <w:p w:rsidR="00873842" w:rsidRPr="00FF430B" w:rsidRDefault="00873842" w:rsidP="00873842">
      <w:pPr>
        <w:pStyle w:val="a7"/>
        <w:tabs>
          <w:tab w:val="left" w:pos="567"/>
        </w:tabs>
        <w:spacing w:line="360" w:lineRule="auto"/>
        <w:jc w:val="both"/>
        <w:rPr>
          <w:rFonts w:ascii="Times New Roman" w:hAnsi="Times New Roman"/>
          <w:szCs w:val="24"/>
          <w:lang w:val="ro-MO"/>
        </w:rPr>
      </w:pPr>
      <w:r w:rsidRPr="00FF430B">
        <w:rPr>
          <w:rFonts w:ascii="Times New Roman" w:hAnsi="Times New Roman"/>
          <w:szCs w:val="24"/>
          <w:lang w:val="ro-M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O"/>
        </w:rPr>
        <w:t xml:space="preserve">, </w:t>
      </w:r>
      <w:r w:rsidRPr="00FF430B">
        <w:rPr>
          <w:rFonts w:ascii="Times New Roman" w:hAnsi="Times New Roman"/>
          <w:szCs w:val="24"/>
          <w:lang w:val="ro-MO"/>
        </w:rPr>
        <w:t xml:space="preserve">am luat cunoștință de condițiile și de cerințele expuse în documentația de atribuire și ne </w:t>
      </w:r>
      <w:r w:rsidRPr="00FF430B">
        <w:rPr>
          <w:rFonts w:ascii="Times New Roman" w:hAnsi="Times New Roman"/>
          <w:lang w:val="ro-MO"/>
        </w:rPr>
        <w:t xml:space="preserve">exprimăm,  prin prezenta,  interesul de a participa, în calitate de ofertant/candidat, </w:t>
      </w:r>
      <w:r w:rsidRPr="00FF430B">
        <w:rPr>
          <w:rFonts w:ascii="Times New Roman" w:hAnsi="Times New Roman"/>
          <w:szCs w:val="24"/>
          <w:lang w:val="ro-MO"/>
        </w:rPr>
        <w:t xml:space="preserve"> neavînd obiecții la documentația de atribuire. </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r w:rsidRPr="00FF430B">
        <w:rPr>
          <w:rFonts w:ascii="Times New Roman" w:hAnsi="Times New Roman"/>
          <w:szCs w:val="24"/>
          <w:lang w:val="ro-MO"/>
        </w:rPr>
        <w:t>Data completării . . . . . . . . . . . . .</w:t>
      </w:r>
      <w:r w:rsidRPr="00FF430B">
        <w:rPr>
          <w:rFonts w:ascii="Times New Roman" w:hAnsi="Times New Roman"/>
          <w:szCs w:val="24"/>
          <w:lang w:val="ro-MO"/>
        </w:rPr>
        <w:tab/>
        <w:t>Cu stimă,</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Ofertant/candidat</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 . . . . . . . . . . . . . . . . . . . . . . .</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(semnătura autorizată)</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Default="00873842" w:rsidP="00261D0C">
      <w:pPr>
        <w:spacing w:after="160" w:line="276" w:lineRule="auto"/>
        <w:rPr>
          <w:bCs/>
          <w:color w:val="000000"/>
          <w:lang w:val="ro-MO"/>
        </w:rPr>
      </w:pPr>
    </w:p>
    <w:p w:rsidR="00873842" w:rsidRPr="00FF430B" w:rsidRDefault="00873842" w:rsidP="00873842">
      <w:pPr>
        <w:jc w:val="right"/>
        <w:rPr>
          <w:noProof w:val="0"/>
          <w:sz w:val="22"/>
          <w:szCs w:val="22"/>
          <w:lang w:val="ro-MO"/>
        </w:rPr>
      </w:pPr>
      <w:r w:rsidRPr="00FF430B">
        <w:rPr>
          <w:noProof w:val="0"/>
          <w:lang w:val="ro-MO"/>
        </w:rPr>
        <w:lastRenderedPageBreak/>
        <w:t>Anexa nr.</w:t>
      </w:r>
      <w:r>
        <w:rPr>
          <w:noProof w:val="0"/>
          <w:lang w:val="ro-MO"/>
        </w:rPr>
        <w:t xml:space="preserve"> </w:t>
      </w:r>
      <w:r w:rsidRPr="00FF430B">
        <w:rPr>
          <w:noProof w:val="0"/>
          <w:lang w:val="ro-MO"/>
        </w:rPr>
        <w:t>8</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2"/>
        <w:tabs>
          <w:tab w:val="left" w:pos="567"/>
        </w:tabs>
        <w:spacing w:before="0"/>
        <w:jc w:val="center"/>
        <w:rPr>
          <w:rFonts w:ascii="Times New Roman" w:eastAsia="Times New Roman" w:hAnsi="Times New Roman" w:cs="Times New Roman"/>
          <w:color w:val="auto"/>
          <w:sz w:val="24"/>
          <w:szCs w:val="24"/>
          <w:lang w:val="ro-MO"/>
        </w:rPr>
      </w:pPr>
      <w:r w:rsidRPr="00FF430B">
        <w:rPr>
          <w:rFonts w:ascii="Times New Roman" w:eastAsia="Times New Roman" w:hAnsi="Times New Roman" w:cs="Times New Roman"/>
          <w:color w:val="auto"/>
          <w:sz w:val="24"/>
          <w:szCs w:val="24"/>
          <w:lang w:val="ro-MO"/>
        </w:rPr>
        <w:t>DECLARAŢIE</w:t>
      </w:r>
    </w:p>
    <w:p w:rsidR="00873842" w:rsidRPr="00FF430B" w:rsidRDefault="00873842" w:rsidP="00873842">
      <w:pPr>
        <w:pStyle w:val="a7"/>
        <w:tabs>
          <w:tab w:val="left" w:pos="567"/>
        </w:tabs>
        <w:spacing w:line="360" w:lineRule="auto"/>
        <w:jc w:val="center"/>
        <w:rPr>
          <w:rFonts w:ascii="Times New Roman" w:hAnsi="Times New Roman"/>
          <w:b/>
          <w:szCs w:val="24"/>
          <w:lang w:val="ro-MO"/>
        </w:rPr>
      </w:pPr>
      <w:r w:rsidRPr="00FF430B">
        <w:rPr>
          <w:rFonts w:ascii="Times New Roman" w:hAnsi="Times New Roman"/>
          <w:b/>
          <w:szCs w:val="24"/>
          <w:lang w:val="ro-MO"/>
        </w:rPr>
        <w:t>privind valabilitatea ofertei</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142"/>
        </w:tabs>
        <w:spacing w:before="240"/>
        <w:jc w:val="center"/>
        <w:rPr>
          <w:rFonts w:ascii="Times New Roman" w:hAnsi="Times New Roman"/>
          <w:szCs w:val="24"/>
          <w:lang w:val="ro-MO"/>
        </w:rPr>
      </w:pPr>
      <w:r w:rsidRPr="00FF430B">
        <w:rPr>
          <w:rFonts w:ascii="Times New Roman" w:hAnsi="Times New Roman"/>
          <w:szCs w:val="24"/>
          <w:lang w:val="ro-MO"/>
        </w:rPr>
        <w:t>Către_________________________________________________________________________</w:t>
      </w:r>
      <w:r w:rsidRPr="00FF430B">
        <w:rPr>
          <w:rFonts w:ascii="Times New Roman" w:hAnsi="Times New Roman"/>
          <w:szCs w:val="24"/>
          <w:lang w:val="ro-MO"/>
        </w:rPr>
        <w:softHyphen/>
      </w:r>
      <w:r w:rsidRPr="00FF430B">
        <w:rPr>
          <w:rFonts w:ascii="Times New Roman" w:hAnsi="Times New Roman"/>
          <w:szCs w:val="24"/>
          <w:lang w:val="ro-MO"/>
        </w:rPr>
        <w:softHyphen/>
      </w:r>
      <w:r w:rsidRPr="00FF430B">
        <w:rPr>
          <w:rFonts w:ascii="Times New Roman" w:hAnsi="Times New Roman"/>
          <w:szCs w:val="24"/>
          <w:lang w:val="ro-MO"/>
        </w:rPr>
        <w:softHyphen/>
      </w:r>
      <w:r w:rsidRPr="00FF430B">
        <w:rPr>
          <w:rFonts w:ascii="Times New Roman" w:hAnsi="Times New Roman"/>
          <w:sz w:val="20"/>
          <w:lang w:val="ro-MO"/>
        </w:rPr>
        <w:t>(</w:t>
      </w:r>
      <w:r w:rsidRPr="00FF430B">
        <w:rPr>
          <w:rFonts w:ascii="Times New Roman" w:hAnsi="Times New Roman"/>
          <w:i/>
          <w:sz w:val="20"/>
          <w:lang w:val="ro-MO"/>
        </w:rPr>
        <w:t>denumirea autorităţii contractante şi adresa completă</w:t>
      </w:r>
      <w:r w:rsidRPr="00FF430B">
        <w:rPr>
          <w:rFonts w:ascii="Times New Roman" w:hAnsi="Times New Roman"/>
          <w:sz w:val="20"/>
          <w:lang w:val="ro-MO"/>
        </w:rPr>
        <w:t>)</w:t>
      </w:r>
    </w:p>
    <w:p w:rsidR="00873842" w:rsidRPr="00FF430B" w:rsidRDefault="00873842" w:rsidP="00873842">
      <w:pPr>
        <w:pStyle w:val="a7"/>
        <w:tabs>
          <w:tab w:val="left" w:pos="567"/>
        </w:tabs>
        <w:spacing w:line="360" w:lineRule="auto"/>
        <w:jc w:val="both"/>
        <w:rPr>
          <w:rFonts w:ascii="Times New Roman" w:hAnsi="Times New Roman"/>
          <w:szCs w:val="24"/>
          <w:lang w:val="ro-MO"/>
        </w:rPr>
      </w:pPr>
    </w:p>
    <w:p w:rsidR="00873842" w:rsidRPr="00FF430B" w:rsidRDefault="00873842" w:rsidP="00873842">
      <w:pPr>
        <w:pStyle w:val="a7"/>
        <w:tabs>
          <w:tab w:val="left" w:pos="567"/>
        </w:tabs>
        <w:spacing w:line="360" w:lineRule="auto"/>
        <w:jc w:val="both"/>
        <w:rPr>
          <w:rFonts w:ascii="Times New Roman" w:hAnsi="Times New Roman"/>
          <w:szCs w:val="24"/>
          <w:lang w:val="ro-MO"/>
        </w:rPr>
      </w:pPr>
    </w:p>
    <w:p w:rsidR="00873842" w:rsidRPr="00FF430B" w:rsidRDefault="00873842" w:rsidP="00873842">
      <w:pPr>
        <w:pStyle w:val="a7"/>
        <w:tabs>
          <w:tab w:val="left" w:pos="567"/>
        </w:tabs>
        <w:spacing w:line="360" w:lineRule="auto"/>
        <w:jc w:val="both"/>
        <w:rPr>
          <w:rFonts w:ascii="Times New Roman" w:hAnsi="Times New Roman"/>
          <w:szCs w:val="24"/>
          <w:lang w:val="ro-MO"/>
        </w:rPr>
      </w:pPr>
      <w:r w:rsidRPr="00FF430B">
        <w:rPr>
          <w:rFonts w:ascii="Times New Roman" w:hAnsi="Times New Roman"/>
          <w:b/>
          <w:szCs w:val="24"/>
          <w:lang w:val="ro-MO"/>
        </w:rPr>
        <w:t>Stimaţi domni</w:t>
      </w:r>
      <w:r w:rsidRPr="00FF430B">
        <w:rPr>
          <w:rFonts w:ascii="Times New Roman" w:hAnsi="Times New Roman"/>
          <w:szCs w:val="24"/>
          <w:lang w:val="ro-MO"/>
        </w:rPr>
        <w:t>,</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shd w:val="clear" w:color="auto" w:fill="FFFFFF"/>
        <w:spacing w:before="120"/>
        <w:rPr>
          <w:b/>
          <w:noProof w:val="0"/>
          <w:lang w:val="ro-MO" w:eastAsia="ru-RU"/>
        </w:rPr>
      </w:pPr>
      <w:r w:rsidRPr="00FF430B">
        <w:rPr>
          <w:rFonts w:eastAsia="Calibri"/>
          <w:lang w:val="ro-MO"/>
        </w:rPr>
        <w:t xml:space="preserve">    Ne angajăm să menținem oferta valabilă, </w:t>
      </w:r>
      <w:r w:rsidRPr="00FF430B">
        <w:rPr>
          <w:b/>
          <w:noProof w:val="0"/>
          <w:lang w:val="ro-MO" w:eastAsia="ru-RU"/>
        </w:rPr>
        <w:t xml:space="preserve">privind achiziționarea </w:t>
      </w:r>
      <w:r w:rsidRPr="0040714D">
        <w:rPr>
          <w:b/>
          <w:noProof w:val="0"/>
          <w:shd w:val="clear" w:color="auto" w:fill="FFFFFF"/>
          <w:lang w:val="ro-MO" w:eastAsia="ru-RU"/>
        </w:rPr>
        <w:t>_______________________</w:t>
      </w:r>
      <w:r w:rsidRPr="0040714D">
        <w:rPr>
          <w:b/>
          <w:noProof w:val="0"/>
          <w:shd w:val="clear" w:color="auto" w:fill="FFFFFF"/>
          <w:lang w:val="ro-MO" w:eastAsia="ru-RU"/>
        </w:rPr>
        <w:br/>
      </w:r>
      <w:r w:rsidRPr="00FF430B">
        <w:rPr>
          <w:noProof w:val="0"/>
          <w:sz w:val="20"/>
          <w:lang w:val="ro-MO" w:eastAsia="ru-RU"/>
        </w:rPr>
        <w:t xml:space="preserve">                                                                                                                                   (se indică obiectul achiziției)</w:t>
      </w:r>
      <w:r w:rsidRPr="00FF430B">
        <w:rPr>
          <w:b/>
          <w:noProof w:val="0"/>
          <w:lang w:val="ro-MO" w:eastAsia="ru-RU"/>
        </w:rPr>
        <w:br/>
        <w:t>prin procedura de achiziție_____________________________________,</w:t>
      </w:r>
      <w:r w:rsidRPr="00FF430B">
        <w:rPr>
          <w:b/>
          <w:noProof w:val="0"/>
          <w:lang w:val="ro-MO" w:eastAsia="ru-RU"/>
        </w:rPr>
        <w:br/>
      </w:r>
      <w:r w:rsidRPr="00FF430B">
        <w:rPr>
          <w:noProof w:val="0"/>
          <w:sz w:val="20"/>
          <w:lang w:val="ro-MO" w:eastAsia="ru-RU"/>
        </w:rPr>
        <w:t xml:space="preserve">                                                                           (tipul procedurii de achiziție)</w:t>
      </w:r>
    </w:p>
    <w:p w:rsidR="00873842" w:rsidRPr="00FF430B" w:rsidRDefault="00873842" w:rsidP="00873842">
      <w:pPr>
        <w:autoSpaceDN w:val="0"/>
        <w:adjustRightInd w:val="0"/>
        <w:jc w:val="both"/>
        <w:rPr>
          <w:rFonts w:eastAsia="Calibri"/>
          <w:lang w:val="ro-MO"/>
        </w:rPr>
      </w:pPr>
      <w:r w:rsidRPr="00FF430B">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spacing w:line="360" w:lineRule="auto"/>
        <w:rPr>
          <w:rFonts w:ascii="Times New Roman" w:hAnsi="Times New Roman"/>
          <w:szCs w:val="24"/>
          <w:lang w:val="ro-MO"/>
        </w:rPr>
      </w:pPr>
      <w:r w:rsidRPr="00FF430B">
        <w:rPr>
          <w:rFonts w:ascii="Times New Roman" w:hAnsi="Times New Roman"/>
          <w:szCs w:val="24"/>
          <w:lang w:val="ro-MO"/>
        </w:rPr>
        <w:t>Data completării . . . . . . . . . . . . .</w:t>
      </w:r>
      <w:r w:rsidRPr="00FF430B">
        <w:rPr>
          <w:rFonts w:ascii="Times New Roman" w:hAnsi="Times New Roman"/>
          <w:szCs w:val="24"/>
          <w:lang w:val="ro-MO"/>
        </w:rPr>
        <w:tab/>
        <w:t>Cu stimă,</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Ofertant/candidat</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 . . . . . . . . . . . . . . . . . . . . . . .</w:t>
      </w:r>
    </w:p>
    <w:p w:rsidR="00873842" w:rsidRPr="00FF430B" w:rsidRDefault="00873842" w:rsidP="00873842">
      <w:pPr>
        <w:pStyle w:val="a7"/>
        <w:tabs>
          <w:tab w:val="left" w:pos="567"/>
        </w:tabs>
        <w:spacing w:line="360" w:lineRule="auto"/>
        <w:jc w:val="right"/>
        <w:rPr>
          <w:rFonts w:ascii="Times New Roman" w:hAnsi="Times New Roman"/>
          <w:szCs w:val="24"/>
          <w:lang w:val="ro-MO"/>
        </w:rPr>
      </w:pPr>
      <w:r w:rsidRPr="00FF430B">
        <w:rPr>
          <w:rFonts w:ascii="Times New Roman" w:hAnsi="Times New Roman"/>
          <w:szCs w:val="24"/>
          <w:lang w:val="ro-MO"/>
        </w:rPr>
        <w:t>(semnătura autorizată)</w:t>
      </w:r>
    </w:p>
    <w:p w:rsidR="00873842" w:rsidRDefault="00873842" w:rsidP="00261D0C">
      <w:pPr>
        <w:spacing w:after="160" w:line="276" w:lineRule="auto"/>
        <w:rPr>
          <w:bCs/>
          <w:color w:val="000000"/>
          <w:lang w:val="ro-MO"/>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Default="00873842" w:rsidP="00261D0C">
      <w:pPr>
        <w:spacing w:after="160" w:line="276" w:lineRule="auto"/>
        <w:rPr>
          <w:rFonts w:ascii="Calibri" w:eastAsia="Calibri" w:hAnsi="Calibri"/>
          <w:noProof w:val="0"/>
          <w:sz w:val="22"/>
          <w:szCs w:val="22"/>
        </w:rPr>
      </w:pPr>
    </w:p>
    <w:p w:rsidR="00873842" w:rsidRPr="00FF430B" w:rsidRDefault="00873842" w:rsidP="00873842">
      <w:pPr>
        <w:jc w:val="right"/>
        <w:rPr>
          <w:noProof w:val="0"/>
          <w:sz w:val="22"/>
          <w:szCs w:val="22"/>
          <w:lang w:val="ro-MO"/>
        </w:rPr>
      </w:pPr>
      <w:r w:rsidRPr="00FF430B">
        <w:rPr>
          <w:noProof w:val="0"/>
          <w:lang w:val="ro-MO"/>
        </w:rPr>
        <w:lastRenderedPageBreak/>
        <w:t>Anexa nr.</w:t>
      </w:r>
      <w:r>
        <w:rPr>
          <w:noProof w:val="0"/>
          <w:lang w:val="ro-MO"/>
        </w:rPr>
        <w:t xml:space="preserve"> </w:t>
      </w:r>
      <w:r w:rsidRPr="00FF430B">
        <w:rPr>
          <w:noProof w:val="0"/>
          <w:lang w:val="ro-MO"/>
        </w:rPr>
        <w:t>9</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pStyle w:val="a7"/>
        <w:tabs>
          <w:tab w:val="left" w:pos="567"/>
        </w:tabs>
        <w:spacing w:line="360" w:lineRule="auto"/>
        <w:rPr>
          <w:rFonts w:ascii="Times New Roman" w:hAnsi="Times New Roman"/>
          <w:szCs w:val="24"/>
          <w:lang w:val="ro-MO"/>
        </w:rPr>
      </w:pPr>
    </w:p>
    <w:p w:rsidR="00873842" w:rsidRPr="00FF430B" w:rsidRDefault="00873842" w:rsidP="00873842">
      <w:pPr>
        <w:pStyle w:val="a7"/>
        <w:tabs>
          <w:tab w:val="left" w:pos="567"/>
        </w:tabs>
        <w:rPr>
          <w:rFonts w:ascii="Times New Roman" w:hAnsi="Times New Roman"/>
          <w:b/>
          <w:szCs w:val="24"/>
          <w:lang w:val="ro-MO"/>
        </w:rPr>
      </w:pPr>
    </w:p>
    <w:p w:rsidR="00873842" w:rsidRPr="00FF430B" w:rsidRDefault="00873842" w:rsidP="00873842">
      <w:pPr>
        <w:pStyle w:val="a7"/>
        <w:tabs>
          <w:tab w:val="left" w:pos="567"/>
        </w:tabs>
        <w:rPr>
          <w:rFonts w:ascii="Times New Roman" w:hAnsi="Times New Roman"/>
          <w:b/>
          <w:szCs w:val="24"/>
          <w:lang w:val="ro-MO"/>
        </w:rPr>
      </w:pPr>
      <w:r w:rsidRPr="00FF430B">
        <w:rPr>
          <w:rFonts w:ascii="Times New Roman" w:hAnsi="Times New Roman"/>
          <w:b/>
          <w:szCs w:val="24"/>
          <w:lang w:val="ro-MO"/>
        </w:rPr>
        <w:tab/>
      </w:r>
      <w:r w:rsidRPr="00FF430B">
        <w:rPr>
          <w:rFonts w:ascii="Times New Roman" w:hAnsi="Times New Roman"/>
          <w:b/>
          <w:szCs w:val="24"/>
          <w:lang w:val="ro-MO"/>
        </w:rPr>
        <w:tab/>
      </w:r>
      <w:r w:rsidRPr="00FF430B">
        <w:rPr>
          <w:rFonts w:ascii="Times New Roman" w:hAnsi="Times New Roman"/>
          <w:b/>
          <w:szCs w:val="24"/>
          <w:lang w:val="ro-MO"/>
        </w:rPr>
        <w:tab/>
        <w:t>BANCA</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(denumirea)</w:t>
      </w:r>
    </w:p>
    <w:p w:rsidR="00873842" w:rsidRPr="00FF430B" w:rsidRDefault="00873842" w:rsidP="00873842">
      <w:pPr>
        <w:pStyle w:val="a7"/>
        <w:tabs>
          <w:tab w:val="left" w:pos="567"/>
        </w:tabs>
        <w:rPr>
          <w:rFonts w:ascii="Times New Roman" w:hAnsi="Times New Roman"/>
          <w:b/>
          <w:szCs w:val="24"/>
          <w:lang w:val="ro-MO"/>
        </w:rPr>
      </w:pP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b/>
          <w:szCs w:val="24"/>
          <w:lang w:val="ro-MO"/>
        </w:rPr>
        <w:t>SCRISOARE  DE  GARANŢIE  BANCARĂ</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pentru participare cu ofertă la procedura de atribuire a contractului de achiziţie publică</w:t>
      </w:r>
    </w:p>
    <w:p w:rsidR="00873842" w:rsidRPr="00FF430B" w:rsidRDefault="00873842" w:rsidP="00873842">
      <w:pPr>
        <w:pStyle w:val="a7"/>
        <w:tabs>
          <w:tab w:val="left" w:pos="567"/>
        </w:tabs>
        <w:rPr>
          <w:rFonts w:ascii="Times New Roman" w:hAnsi="Times New Roman"/>
          <w:szCs w:val="24"/>
          <w:lang w:val="ro-MO"/>
        </w:rPr>
      </w:pPr>
    </w:p>
    <w:p w:rsidR="00873842" w:rsidRPr="00FF430B" w:rsidRDefault="00873842" w:rsidP="00873842">
      <w:pPr>
        <w:pStyle w:val="a7"/>
        <w:tabs>
          <w:tab w:val="left" w:pos="567"/>
        </w:tabs>
        <w:rPr>
          <w:rFonts w:ascii="Times New Roman" w:hAnsi="Times New Roman"/>
          <w:szCs w:val="24"/>
          <w:lang w:val="ro-MO"/>
        </w:rPr>
      </w:pP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Către_________________________________________________________________________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ab/>
      </w:r>
      <w:r w:rsidRPr="00FF430B">
        <w:rPr>
          <w:rFonts w:ascii="Times New Roman" w:hAnsi="Times New Roman"/>
          <w:szCs w:val="24"/>
          <w:lang w:val="ro-MO"/>
        </w:rPr>
        <w:tab/>
        <w:t xml:space="preserve">                        (denumirea autorităţii contractante şi adresa completă)</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_____________________________________________________________________________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cu privire la procedura de atribuire a contractului ____________________________________________________________________________,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ab/>
      </w:r>
      <w:r w:rsidRPr="00FF430B">
        <w:rPr>
          <w:rFonts w:ascii="Times New Roman" w:hAnsi="Times New Roman"/>
          <w:szCs w:val="24"/>
          <w:lang w:val="ro-MO"/>
        </w:rPr>
        <w:tab/>
      </w:r>
      <w:r w:rsidRPr="00FF430B">
        <w:rPr>
          <w:rFonts w:ascii="Times New Roman" w:hAnsi="Times New Roman"/>
          <w:szCs w:val="24"/>
          <w:lang w:val="ro-MO"/>
        </w:rPr>
        <w:tab/>
        <w:t xml:space="preserve">             (denumirea contractului de achiziţie publică)</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 xml:space="preserve">subsemnaţii___________________________________________________________________, </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 xml:space="preserve"> (denumirea băncii)</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înregistrat la__________________________________________________________________,</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(adresa băncii)</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ne  obligăm faţă de ___________________________________________________________ să </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(denumirea autorităţii contractante)</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plătim suma de__________________________________________, la prima sa cerere scrisă şi                                                                                    (suma în litere şi în cifre)</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ab/>
      </w:r>
      <w:r w:rsidRPr="00FF430B">
        <w:rPr>
          <w:rFonts w:ascii="Times New Roman" w:hAnsi="Times New Roman"/>
          <w:szCs w:val="24"/>
          <w:lang w:val="ro-MO"/>
        </w:rPr>
        <w:tab/>
      </w:r>
      <w:r w:rsidRPr="00FF430B">
        <w:rPr>
          <w:rFonts w:ascii="Times New Roman" w:hAnsi="Times New Roman"/>
          <w:szCs w:val="24"/>
          <w:lang w:val="ro-MO"/>
        </w:rPr>
        <w:tab/>
      </w:r>
      <w:r w:rsidRPr="00FF430B">
        <w:rPr>
          <w:rFonts w:ascii="Times New Roman" w:hAnsi="Times New Roman"/>
          <w:szCs w:val="24"/>
          <w:lang w:val="ro-MO"/>
        </w:rPr>
        <w:tab/>
      </w:r>
    </w:p>
    <w:p w:rsidR="00873842" w:rsidRPr="00FF430B" w:rsidRDefault="00873842" w:rsidP="00873842">
      <w:pPr>
        <w:pStyle w:val="a7"/>
        <w:tabs>
          <w:tab w:val="left" w:pos="567"/>
        </w:tabs>
        <w:jc w:val="both"/>
        <w:rPr>
          <w:rFonts w:ascii="Times New Roman" w:hAnsi="Times New Roman"/>
          <w:szCs w:val="24"/>
          <w:lang w:val="ro-MO"/>
        </w:rPr>
      </w:pPr>
      <w:r w:rsidRPr="00FF430B">
        <w:rPr>
          <w:rFonts w:ascii="Times New Roman" w:hAnsi="Times New Roman"/>
          <w:szCs w:val="24"/>
          <w:lang w:val="ro-M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73842" w:rsidRPr="00FF430B" w:rsidRDefault="00873842" w:rsidP="00873842">
      <w:pPr>
        <w:pStyle w:val="a7"/>
        <w:numPr>
          <w:ilvl w:val="0"/>
          <w:numId w:val="7"/>
        </w:numPr>
        <w:tabs>
          <w:tab w:val="left" w:pos="1069"/>
        </w:tabs>
        <w:ind w:left="0" w:hanging="502"/>
        <w:jc w:val="both"/>
        <w:rPr>
          <w:rFonts w:ascii="Times New Roman" w:hAnsi="Times New Roman"/>
          <w:szCs w:val="24"/>
          <w:lang w:val="ro-MO"/>
        </w:rPr>
      </w:pPr>
      <w:r w:rsidRPr="00FF430B">
        <w:rPr>
          <w:rFonts w:ascii="Times New Roman" w:hAnsi="Times New Roman"/>
          <w:szCs w:val="24"/>
          <w:lang w:val="ro-MO"/>
        </w:rPr>
        <w:t>Ofertantul ____________________________________________________________________</w:t>
      </w:r>
    </w:p>
    <w:p w:rsidR="00873842" w:rsidRPr="00FF430B" w:rsidRDefault="00873842" w:rsidP="00873842">
      <w:pPr>
        <w:pStyle w:val="a7"/>
        <w:tabs>
          <w:tab w:val="left" w:pos="1069"/>
        </w:tabs>
        <w:rPr>
          <w:rFonts w:ascii="Times New Roman" w:hAnsi="Times New Roman"/>
          <w:szCs w:val="24"/>
          <w:lang w:val="ro-MO"/>
        </w:rPr>
      </w:pPr>
      <w:r w:rsidRPr="00FF430B">
        <w:rPr>
          <w:rFonts w:ascii="Times New Roman" w:hAnsi="Times New Roman"/>
          <w:szCs w:val="24"/>
          <w:lang w:val="ro-MO"/>
        </w:rPr>
        <w:tab/>
      </w:r>
      <w:r w:rsidRPr="00FF430B">
        <w:rPr>
          <w:rFonts w:ascii="Times New Roman" w:hAnsi="Times New Roman"/>
          <w:szCs w:val="24"/>
          <w:lang w:val="ro-MO"/>
        </w:rPr>
        <w:tab/>
      </w:r>
      <w:r w:rsidRPr="00FF430B">
        <w:rPr>
          <w:rFonts w:ascii="Times New Roman" w:hAnsi="Times New Roman"/>
          <w:szCs w:val="24"/>
          <w:lang w:val="ro-MO"/>
        </w:rPr>
        <w:tab/>
      </w:r>
      <w:r w:rsidRPr="00FF430B">
        <w:rPr>
          <w:rFonts w:ascii="Times New Roman" w:hAnsi="Times New Roman"/>
          <w:szCs w:val="24"/>
          <w:lang w:val="ro-MO"/>
        </w:rPr>
        <w:tab/>
        <w:t xml:space="preserve">(denumirea ofertantului)                                </w:t>
      </w:r>
    </w:p>
    <w:p w:rsidR="00873842" w:rsidRPr="00FF430B" w:rsidRDefault="00873842" w:rsidP="00873842">
      <w:pPr>
        <w:pStyle w:val="a7"/>
        <w:tabs>
          <w:tab w:val="left" w:pos="567"/>
        </w:tabs>
        <w:ind w:hanging="349"/>
        <w:rPr>
          <w:rFonts w:ascii="Times New Roman" w:hAnsi="Times New Roman"/>
          <w:szCs w:val="24"/>
          <w:lang w:val="ro-MO"/>
        </w:rPr>
      </w:pPr>
      <w:r w:rsidRPr="00FF430B">
        <w:rPr>
          <w:rFonts w:ascii="Times New Roman" w:hAnsi="Times New Roman"/>
          <w:szCs w:val="24"/>
          <w:lang w:val="ro-MO"/>
        </w:rPr>
        <w:t>îşi  retrage sau modifică oferta în perioada de  valabilitate a acesteia;</w:t>
      </w:r>
    </w:p>
    <w:p w:rsidR="00873842" w:rsidRPr="00FF430B" w:rsidRDefault="00873842" w:rsidP="00873842">
      <w:pPr>
        <w:pStyle w:val="a7"/>
        <w:tabs>
          <w:tab w:val="left" w:pos="567"/>
        </w:tabs>
        <w:ind w:left="-284"/>
        <w:jc w:val="both"/>
        <w:rPr>
          <w:rFonts w:ascii="Times New Roman" w:hAnsi="Times New Roman"/>
          <w:szCs w:val="24"/>
          <w:lang w:val="ro-MO"/>
        </w:rPr>
      </w:pPr>
      <w:r w:rsidRPr="00FF430B">
        <w:rPr>
          <w:rFonts w:ascii="Times New Roman" w:hAnsi="Times New Roman"/>
          <w:szCs w:val="24"/>
          <w:lang w:val="ro-MO"/>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873842" w:rsidRPr="00FF430B" w:rsidRDefault="00873842" w:rsidP="00873842">
      <w:pPr>
        <w:pStyle w:val="a7"/>
        <w:numPr>
          <w:ilvl w:val="0"/>
          <w:numId w:val="7"/>
        </w:numPr>
        <w:tabs>
          <w:tab w:val="left" w:pos="567"/>
        </w:tabs>
        <w:ind w:left="0" w:hanging="349"/>
        <w:jc w:val="both"/>
        <w:rPr>
          <w:rFonts w:ascii="Times New Roman" w:hAnsi="Times New Roman"/>
          <w:szCs w:val="24"/>
          <w:lang w:val="ro-MO"/>
        </w:rPr>
      </w:pPr>
      <w:r w:rsidRPr="00FF430B">
        <w:rPr>
          <w:rFonts w:ascii="Times New Roman" w:hAnsi="Times New Roman"/>
          <w:szCs w:val="24"/>
          <w:lang w:val="ro-MO"/>
        </w:rPr>
        <w:t>Oferta sa fiind stabilită câştigătoare, ofertantul 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(denumirea ofertantului)</w:t>
      </w:r>
    </w:p>
    <w:p w:rsidR="00873842" w:rsidRPr="00FF430B" w:rsidRDefault="00873842" w:rsidP="00873842">
      <w:pPr>
        <w:pStyle w:val="a7"/>
        <w:tabs>
          <w:tab w:val="left" w:pos="567"/>
        </w:tabs>
        <w:ind w:hanging="349"/>
        <w:rPr>
          <w:rFonts w:ascii="Times New Roman" w:hAnsi="Times New Roman"/>
          <w:szCs w:val="24"/>
          <w:lang w:val="ro-MO"/>
        </w:rPr>
      </w:pPr>
      <w:r w:rsidRPr="00FF430B">
        <w:rPr>
          <w:rFonts w:ascii="Times New Roman" w:hAnsi="Times New Roman"/>
          <w:szCs w:val="24"/>
          <w:lang w:val="ro-MO"/>
        </w:rPr>
        <w:t>nu a constituit garanţia de bună execuție;</w:t>
      </w:r>
    </w:p>
    <w:p w:rsidR="00873842" w:rsidRPr="00FF430B" w:rsidRDefault="00873842" w:rsidP="00873842">
      <w:pPr>
        <w:pStyle w:val="a7"/>
        <w:numPr>
          <w:ilvl w:val="0"/>
          <w:numId w:val="7"/>
        </w:numPr>
        <w:tabs>
          <w:tab w:val="left" w:pos="567"/>
        </w:tabs>
        <w:ind w:left="0" w:hanging="349"/>
        <w:jc w:val="both"/>
        <w:rPr>
          <w:rFonts w:ascii="Times New Roman" w:hAnsi="Times New Roman"/>
          <w:szCs w:val="24"/>
          <w:lang w:val="ro-MO"/>
        </w:rPr>
      </w:pPr>
      <w:r w:rsidRPr="00FF430B">
        <w:rPr>
          <w:rFonts w:ascii="Times New Roman" w:hAnsi="Times New Roman"/>
          <w:szCs w:val="24"/>
          <w:lang w:val="ro-MO"/>
        </w:rPr>
        <w:t>Oferta sa fiind stabilită câştigătoare, ofertantul _______________________________________</w:t>
      </w:r>
    </w:p>
    <w:p w:rsidR="00873842" w:rsidRPr="00FF430B" w:rsidRDefault="00873842" w:rsidP="00873842">
      <w:pPr>
        <w:pStyle w:val="a7"/>
        <w:tabs>
          <w:tab w:val="left" w:pos="567"/>
        </w:tabs>
        <w:ind w:hanging="349"/>
        <w:rPr>
          <w:rFonts w:ascii="Times New Roman" w:hAnsi="Times New Roman"/>
          <w:szCs w:val="24"/>
          <w:lang w:val="ro-MO"/>
        </w:rPr>
      </w:pPr>
      <w:r w:rsidRPr="00FF430B">
        <w:rPr>
          <w:rFonts w:ascii="Times New Roman" w:hAnsi="Times New Roman"/>
          <w:szCs w:val="24"/>
          <w:lang w:val="ro-MO"/>
        </w:rPr>
        <w:tab/>
      </w:r>
      <w:r w:rsidRPr="00FF430B">
        <w:rPr>
          <w:rFonts w:ascii="Times New Roman" w:hAnsi="Times New Roman"/>
          <w:szCs w:val="24"/>
          <w:lang w:val="ro-MO"/>
        </w:rPr>
        <w:tab/>
        <w:t xml:space="preserve">                                                                              (denumirea ofertantului) </w:t>
      </w:r>
    </w:p>
    <w:p w:rsidR="00873842" w:rsidRPr="00FF430B" w:rsidRDefault="00873842" w:rsidP="00873842">
      <w:pPr>
        <w:pStyle w:val="a7"/>
        <w:tabs>
          <w:tab w:val="left" w:pos="567"/>
        </w:tabs>
        <w:ind w:hanging="349"/>
        <w:rPr>
          <w:rFonts w:ascii="Times New Roman" w:hAnsi="Times New Roman"/>
          <w:szCs w:val="24"/>
          <w:lang w:val="ro-MO"/>
        </w:rPr>
      </w:pPr>
      <w:r w:rsidRPr="00FF430B">
        <w:rPr>
          <w:rFonts w:ascii="Times New Roman" w:hAnsi="Times New Roman"/>
          <w:szCs w:val="24"/>
          <w:lang w:val="ro-MO"/>
        </w:rPr>
        <w:t xml:space="preserve">      a refuzat să semneze contractul de achiziţie publică de lucrări;</w:t>
      </w:r>
    </w:p>
    <w:p w:rsidR="00873842" w:rsidRPr="00FF430B" w:rsidRDefault="00873842" w:rsidP="00873842">
      <w:pPr>
        <w:pStyle w:val="a7"/>
        <w:tabs>
          <w:tab w:val="left" w:pos="567"/>
        </w:tabs>
        <w:ind w:hanging="502"/>
        <w:rPr>
          <w:rFonts w:ascii="Times New Roman" w:hAnsi="Times New Roman"/>
          <w:szCs w:val="24"/>
          <w:lang w:val="ro-MO"/>
        </w:rPr>
      </w:pPr>
    </w:p>
    <w:p w:rsidR="00873842" w:rsidRPr="00FF430B" w:rsidRDefault="00873842" w:rsidP="00873842">
      <w:pPr>
        <w:pStyle w:val="a7"/>
        <w:tabs>
          <w:tab w:val="left" w:pos="567"/>
        </w:tabs>
        <w:jc w:val="both"/>
        <w:rPr>
          <w:rFonts w:ascii="Times New Roman" w:hAnsi="Times New Roman"/>
          <w:szCs w:val="24"/>
          <w:lang w:val="ro-MO"/>
        </w:rPr>
      </w:pPr>
      <w:r w:rsidRPr="00FF430B">
        <w:rPr>
          <w:rFonts w:ascii="Times New Roman" w:hAnsi="Times New Roman"/>
          <w:szCs w:val="24"/>
          <w:lang w:val="ro-MO"/>
        </w:rPr>
        <w:t>Nu se execută vreo condiţie, specificată în documenația de atribuire înainte de semnarea contractului de achiziţie publică de lucrări.</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Prezenta garanţie este valabilă până la data de 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Parafată de Banca___________________________________ în</w:t>
      </w:r>
      <w:r>
        <w:rPr>
          <w:rFonts w:ascii="Times New Roman" w:hAnsi="Times New Roman"/>
          <w:szCs w:val="24"/>
          <w:lang w:val="ro-MO"/>
        </w:rPr>
        <w:t xml:space="preserve"> </w:t>
      </w:r>
      <w:r w:rsidRPr="00FF430B">
        <w:rPr>
          <w:rFonts w:ascii="Times New Roman" w:hAnsi="Times New Roman"/>
          <w:szCs w:val="24"/>
          <w:lang w:val="ro-MO"/>
        </w:rPr>
        <w:t xml:space="preserve">ziua___luna____anul_______  </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(semnătura autorizată)</w:t>
      </w:r>
    </w:p>
    <w:p w:rsidR="00873842" w:rsidRDefault="00873842" w:rsidP="00873842">
      <w:pPr>
        <w:spacing w:after="160" w:line="276" w:lineRule="auto"/>
        <w:rPr>
          <w:noProof w:val="0"/>
          <w:lang w:val="ro-MO"/>
        </w:rPr>
      </w:pPr>
      <w:r>
        <w:rPr>
          <w:noProof w:val="0"/>
          <w:lang w:val="ro-MO"/>
        </w:rPr>
        <w:br w:type="page"/>
      </w:r>
    </w:p>
    <w:p w:rsidR="00873842" w:rsidRPr="00FF430B" w:rsidRDefault="00873842" w:rsidP="00873842">
      <w:pPr>
        <w:jc w:val="right"/>
        <w:rPr>
          <w:noProof w:val="0"/>
          <w:sz w:val="22"/>
          <w:szCs w:val="22"/>
          <w:lang w:val="ro-MO"/>
        </w:rPr>
      </w:pPr>
      <w:r w:rsidRPr="00FF430B">
        <w:rPr>
          <w:noProof w:val="0"/>
          <w:lang w:val="ro-MO"/>
        </w:rPr>
        <w:lastRenderedPageBreak/>
        <w:t>Anexa nr.</w:t>
      </w:r>
      <w:r>
        <w:rPr>
          <w:noProof w:val="0"/>
          <w:lang w:val="ro-MO"/>
        </w:rPr>
        <w:t xml:space="preserve"> </w:t>
      </w:r>
      <w:r w:rsidRPr="00FF430B">
        <w:rPr>
          <w:noProof w:val="0"/>
          <w:lang w:val="ro-MO"/>
        </w:rPr>
        <w:t>10</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spacing w:after="200" w:line="276" w:lineRule="auto"/>
        <w:jc w:val="center"/>
        <w:rPr>
          <w:lang w:val="ro-MO" w:eastAsia="zh-CN"/>
        </w:rPr>
      </w:pPr>
    </w:p>
    <w:p w:rsidR="00873842" w:rsidRPr="00FF430B" w:rsidRDefault="00873842" w:rsidP="00873842">
      <w:pPr>
        <w:rPr>
          <w:lang w:val="ro-MO" w:eastAsia="zh-CN"/>
        </w:rPr>
      </w:pPr>
    </w:p>
    <w:p w:rsidR="00873842" w:rsidRPr="00FF430B" w:rsidRDefault="00873842" w:rsidP="00873842">
      <w:pPr>
        <w:jc w:val="center"/>
        <w:rPr>
          <w:b/>
          <w:lang w:val="ro-MO"/>
        </w:rPr>
      </w:pPr>
    </w:p>
    <w:p w:rsidR="00873842" w:rsidRPr="00FF430B" w:rsidRDefault="00873842" w:rsidP="00873842">
      <w:pPr>
        <w:pStyle w:val="a7"/>
        <w:tabs>
          <w:tab w:val="left" w:pos="567"/>
        </w:tabs>
        <w:jc w:val="center"/>
        <w:rPr>
          <w:rFonts w:ascii="Times New Roman" w:hAnsi="Times New Roman"/>
          <w:b/>
          <w:szCs w:val="24"/>
          <w:lang w:val="ro-MO"/>
        </w:rPr>
      </w:pPr>
      <w:r w:rsidRPr="00FF430B">
        <w:rPr>
          <w:rFonts w:ascii="Times New Roman" w:hAnsi="Times New Roman"/>
          <w:b/>
          <w:szCs w:val="24"/>
          <w:lang w:val="ro-MO"/>
        </w:rPr>
        <w:t>GRAFIC DE  EXECUTARE A LUCRĂRILOR</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_____________________________________________________________________________</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(denumirea lucrărilor)</w:t>
      </w:r>
    </w:p>
    <w:p w:rsidR="00873842" w:rsidRPr="00FF430B" w:rsidRDefault="00873842" w:rsidP="00873842">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73842" w:rsidRPr="00EC30C2" w:rsidTr="00DC18AE">
        <w:trPr>
          <w:cantSplit/>
          <w:trHeight w:val="300"/>
        </w:trPr>
        <w:tc>
          <w:tcPr>
            <w:tcW w:w="709" w:type="dxa"/>
            <w:vMerge w:val="restart"/>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Nr.</w:t>
            </w:r>
          </w:p>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d/o</w:t>
            </w:r>
          </w:p>
        </w:tc>
        <w:tc>
          <w:tcPr>
            <w:tcW w:w="2825" w:type="dxa"/>
            <w:vMerge w:val="restart"/>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Grupa de obiecte/denumirea obiectului</w:t>
            </w:r>
          </w:p>
        </w:tc>
        <w:tc>
          <w:tcPr>
            <w:tcW w:w="3126" w:type="dxa"/>
            <w:gridSpan w:val="3"/>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Anul 1</w:t>
            </w:r>
          </w:p>
        </w:tc>
        <w:tc>
          <w:tcPr>
            <w:tcW w:w="1044" w:type="dxa"/>
            <w:gridSpan w:val="2"/>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w:t>
            </w:r>
          </w:p>
        </w:tc>
        <w:tc>
          <w:tcPr>
            <w:tcW w:w="1320" w:type="dxa"/>
            <w:gridSpan w:val="2"/>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Anul (n)</w:t>
            </w:r>
          </w:p>
        </w:tc>
      </w:tr>
      <w:tr w:rsidR="00873842" w:rsidRPr="00EC30C2" w:rsidTr="00DC18AE">
        <w:trPr>
          <w:cantSplit/>
          <w:trHeight w:val="240"/>
        </w:trPr>
        <w:tc>
          <w:tcPr>
            <w:tcW w:w="709" w:type="dxa"/>
            <w:vMerge/>
          </w:tcPr>
          <w:p w:rsidR="00873842" w:rsidRPr="00FF430B" w:rsidRDefault="00873842" w:rsidP="00DC18AE">
            <w:pPr>
              <w:pStyle w:val="a7"/>
              <w:tabs>
                <w:tab w:val="left" w:pos="567"/>
              </w:tabs>
              <w:rPr>
                <w:rFonts w:ascii="Times New Roman" w:hAnsi="Times New Roman"/>
                <w:b/>
                <w:szCs w:val="24"/>
                <w:lang w:val="ro-MO"/>
              </w:rPr>
            </w:pPr>
          </w:p>
        </w:tc>
        <w:tc>
          <w:tcPr>
            <w:tcW w:w="2825" w:type="dxa"/>
            <w:vMerge/>
          </w:tcPr>
          <w:p w:rsidR="00873842" w:rsidRPr="00FF430B" w:rsidRDefault="00873842" w:rsidP="00DC18AE">
            <w:pPr>
              <w:pStyle w:val="a7"/>
              <w:tabs>
                <w:tab w:val="left" w:pos="567"/>
              </w:tabs>
              <w:rPr>
                <w:rFonts w:ascii="Times New Roman" w:hAnsi="Times New Roman"/>
                <w:b/>
                <w:szCs w:val="24"/>
                <w:lang w:val="ro-MO"/>
              </w:rPr>
            </w:pPr>
          </w:p>
        </w:tc>
        <w:tc>
          <w:tcPr>
            <w:tcW w:w="5490" w:type="dxa"/>
            <w:gridSpan w:val="7"/>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Luna</w:t>
            </w:r>
          </w:p>
        </w:tc>
      </w:tr>
      <w:tr w:rsidR="00873842" w:rsidRPr="00EC30C2" w:rsidTr="00DC18AE">
        <w:trPr>
          <w:cantSplit/>
          <w:trHeight w:val="120"/>
        </w:trPr>
        <w:tc>
          <w:tcPr>
            <w:tcW w:w="709" w:type="dxa"/>
            <w:vMerge/>
          </w:tcPr>
          <w:p w:rsidR="00873842" w:rsidRPr="00FF430B" w:rsidRDefault="00873842" w:rsidP="00DC18AE">
            <w:pPr>
              <w:pStyle w:val="a7"/>
              <w:tabs>
                <w:tab w:val="left" w:pos="567"/>
              </w:tabs>
              <w:rPr>
                <w:rFonts w:ascii="Times New Roman" w:hAnsi="Times New Roman"/>
                <w:b/>
                <w:szCs w:val="24"/>
                <w:lang w:val="ro-MO"/>
              </w:rPr>
            </w:pPr>
          </w:p>
        </w:tc>
        <w:tc>
          <w:tcPr>
            <w:tcW w:w="2825" w:type="dxa"/>
            <w:vMerge/>
          </w:tcPr>
          <w:p w:rsidR="00873842" w:rsidRPr="00FF430B" w:rsidRDefault="00873842" w:rsidP="00DC18AE">
            <w:pPr>
              <w:pStyle w:val="a7"/>
              <w:tabs>
                <w:tab w:val="left" w:pos="567"/>
              </w:tabs>
              <w:rPr>
                <w:rFonts w:ascii="Times New Roman" w:hAnsi="Times New Roman"/>
                <w:b/>
                <w:szCs w:val="24"/>
                <w:lang w:val="ro-MO"/>
              </w:rPr>
            </w:pPr>
          </w:p>
        </w:tc>
        <w:tc>
          <w:tcPr>
            <w:tcW w:w="1035" w:type="dxa"/>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1</w:t>
            </w:r>
          </w:p>
        </w:tc>
        <w:tc>
          <w:tcPr>
            <w:tcW w:w="1215" w:type="dxa"/>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2</w:t>
            </w:r>
          </w:p>
        </w:tc>
        <w:tc>
          <w:tcPr>
            <w:tcW w:w="1005" w:type="dxa"/>
            <w:gridSpan w:val="2"/>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3</w:t>
            </w:r>
          </w:p>
        </w:tc>
        <w:tc>
          <w:tcPr>
            <w:tcW w:w="990" w:type="dxa"/>
            <w:gridSpan w:val="2"/>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w:t>
            </w:r>
          </w:p>
        </w:tc>
        <w:tc>
          <w:tcPr>
            <w:tcW w:w="1245" w:type="dxa"/>
          </w:tcPr>
          <w:p w:rsidR="00873842" w:rsidRPr="00FF430B" w:rsidRDefault="00873842" w:rsidP="00DC18AE">
            <w:pPr>
              <w:pStyle w:val="a7"/>
              <w:tabs>
                <w:tab w:val="left" w:pos="567"/>
              </w:tabs>
              <w:rPr>
                <w:rFonts w:ascii="Times New Roman" w:hAnsi="Times New Roman"/>
                <w:b/>
                <w:szCs w:val="24"/>
                <w:lang w:val="ro-MO"/>
              </w:rPr>
            </w:pPr>
            <w:r w:rsidRPr="00FF430B">
              <w:rPr>
                <w:rFonts w:ascii="Times New Roman" w:hAnsi="Times New Roman"/>
                <w:b/>
                <w:szCs w:val="24"/>
                <w:lang w:val="ro-MO"/>
              </w:rPr>
              <w:t>n</w:t>
            </w:r>
          </w:p>
        </w:tc>
      </w:tr>
      <w:tr w:rsidR="00873842" w:rsidRPr="00EC30C2" w:rsidTr="00DC18AE">
        <w:trPr>
          <w:cantSplit/>
          <w:trHeight w:val="180"/>
        </w:trPr>
        <w:tc>
          <w:tcPr>
            <w:tcW w:w="709"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1.</w:t>
            </w:r>
          </w:p>
        </w:tc>
        <w:tc>
          <w:tcPr>
            <w:tcW w:w="2825"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Organizare de şantier</w:t>
            </w:r>
          </w:p>
        </w:tc>
        <w:tc>
          <w:tcPr>
            <w:tcW w:w="1035" w:type="dxa"/>
          </w:tcPr>
          <w:p w:rsidR="00873842" w:rsidRPr="00FF430B" w:rsidRDefault="00873842" w:rsidP="00DC18AE">
            <w:pPr>
              <w:pStyle w:val="a7"/>
              <w:tabs>
                <w:tab w:val="left" w:pos="567"/>
              </w:tabs>
              <w:rPr>
                <w:rFonts w:ascii="Times New Roman" w:hAnsi="Times New Roman"/>
                <w:szCs w:val="24"/>
                <w:lang w:val="ro-MO"/>
              </w:rPr>
            </w:pPr>
          </w:p>
        </w:tc>
        <w:tc>
          <w:tcPr>
            <w:tcW w:w="1215" w:type="dxa"/>
          </w:tcPr>
          <w:p w:rsidR="00873842" w:rsidRPr="00FF430B" w:rsidRDefault="00873842" w:rsidP="00DC18AE">
            <w:pPr>
              <w:pStyle w:val="a7"/>
              <w:tabs>
                <w:tab w:val="left" w:pos="567"/>
              </w:tabs>
              <w:rPr>
                <w:rFonts w:ascii="Times New Roman" w:hAnsi="Times New Roman"/>
                <w:szCs w:val="24"/>
                <w:lang w:val="ro-MO"/>
              </w:rPr>
            </w:pPr>
          </w:p>
        </w:tc>
        <w:tc>
          <w:tcPr>
            <w:tcW w:w="1005" w:type="dxa"/>
            <w:gridSpan w:val="2"/>
          </w:tcPr>
          <w:p w:rsidR="00873842" w:rsidRPr="00FF430B" w:rsidRDefault="00873842" w:rsidP="00DC18AE">
            <w:pPr>
              <w:pStyle w:val="a7"/>
              <w:tabs>
                <w:tab w:val="left" w:pos="567"/>
              </w:tabs>
              <w:rPr>
                <w:rFonts w:ascii="Times New Roman" w:hAnsi="Times New Roman"/>
                <w:szCs w:val="24"/>
                <w:lang w:val="ro-MO"/>
              </w:rPr>
            </w:pPr>
          </w:p>
        </w:tc>
        <w:tc>
          <w:tcPr>
            <w:tcW w:w="990" w:type="dxa"/>
            <w:gridSpan w:val="2"/>
          </w:tcPr>
          <w:p w:rsidR="00873842" w:rsidRPr="00FF430B" w:rsidRDefault="00873842" w:rsidP="00DC18AE">
            <w:pPr>
              <w:pStyle w:val="a7"/>
              <w:tabs>
                <w:tab w:val="left" w:pos="567"/>
              </w:tabs>
              <w:rPr>
                <w:rFonts w:ascii="Times New Roman" w:hAnsi="Times New Roman"/>
                <w:szCs w:val="24"/>
                <w:lang w:val="ro-MO"/>
              </w:rPr>
            </w:pPr>
          </w:p>
        </w:tc>
        <w:tc>
          <w:tcPr>
            <w:tcW w:w="1245" w:type="dxa"/>
          </w:tcPr>
          <w:p w:rsidR="00873842" w:rsidRPr="00FF430B" w:rsidRDefault="00873842" w:rsidP="00DC18AE">
            <w:pPr>
              <w:pStyle w:val="a7"/>
              <w:tabs>
                <w:tab w:val="left" w:pos="567"/>
              </w:tabs>
              <w:rPr>
                <w:rFonts w:ascii="Times New Roman" w:hAnsi="Times New Roman"/>
                <w:szCs w:val="24"/>
                <w:lang w:val="ro-MO"/>
              </w:rPr>
            </w:pPr>
          </w:p>
        </w:tc>
      </w:tr>
      <w:tr w:rsidR="00873842" w:rsidRPr="00EC30C2" w:rsidTr="00DC18AE">
        <w:trPr>
          <w:cantSplit/>
          <w:trHeight w:val="1372"/>
        </w:trPr>
        <w:tc>
          <w:tcPr>
            <w:tcW w:w="709"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 xml:space="preserve">2. </w:t>
            </w: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tc>
        <w:tc>
          <w:tcPr>
            <w:tcW w:w="2825"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Obiect 01</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Categoria de lucrări:</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p>
        </w:tc>
        <w:tc>
          <w:tcPr>
            <w:tcW w:w="1035" w:type="dxa"/>
          </w:tcPr>
          <w:p w:rsidR="00873842" w:rsidRPr="00FF430B" w:rsidRDefault="00873842" w:rsidP="00DC18AE">
            <w:pPr>
              <w:pStyle w:val="a7"/>
              <w:tabs>
                <w:tab w:val="left" w:pos="567"/>
              </w:tabs>
              <w:rPr>
                <w:rFonts w:ascii="Times New Roman" w:hAnsi="Times New Roman"/>
                <w:szCs w:val="24"/>
                <w:lang w:val="ro-MO"/>
              </w:rPr>
            </w:pPr>
          </w:p>
        </w:tc>
        <w:tc>
          <w:tcPr>
            <w:tcW w:w="1215" w:type="dxa"/>
          </w:tcPr>
          <w:p w:rsidR="00873842" w:rsidRPr="00FF430B" w:rsidRDefault="00873842" w:rsidP="00DC18AE">
            <w:pPr>
              <w:pStyle w:val="a7"/>
              <w:tabs>
                <w:tab w:val="left" w:pos="567"/>
              </w:tabs>
              <w:rPr>
                <w:rFonts w:ascii="Times New Roman" w:hAnsi="Times New Roman"/>
                <w:szCs w:val="24"/>
                <w:lang w:val="ro-MO"/>
              </w:rPr>
            </w:pPr>
          </w:p>
        </w:tc>
        <w:tc>
          <w:tcPr>
            <w:tcW w:w="1005" w:type="dxa"/>
            <w:gridSpan w:val="2"/>
          </w:tcPr>
          <w:p w:rsidR="00873842" w:rsidRPr="00FF430B" w:rsidRDefault="00873842" w:rsidP="00DC18AE">
            <w:pPr>
              <w:pStyle w:val="a7"/>
              <w:tabs>
                <w:tab w:val="left" w:pos="567"/>
              </w:tabs>
              <w:rPr>
                <w:rFonts w:ascii="Times New Roman" w:hAnsi="Times New Roman"/>
                <w:szCs w:val="24"/>
                <w:lang w:val="ro-MO"/>
              </w:rPr>
            </w:pPr>
          </w:p>
        </w:tc>
        <w:tc>
          <w:tcPr>
            <w:tcW w:w="990" w:type="dxa"/>
            <w:gridSpan w:val="2"/>
          </w:tcPr>
          <w:p w:rsidR="00873842" w:rsidRPr="00FF430B" w:rsidRDefault="00873842" w:rsidP="00DC18AE">
            <w:pPr>
              <w:pStyle w:val="a7"/>
              <w:tabs>
                <w:tab w:val="left" w:pos="567"/>
              </w:tabs>
              <w:rPr>
                <w:rFonts w:ascii="Times New Roman" w:hAnsi="Times New Roman"/>
                <w:szCs w:val="24"/>
                <w:lang w:val="ro-MO"/>
              </w:rPr>
            </w:pPr>
          </w:p>
        </w:tc>
        <w:tc>
          <w:tcPr>
            <w:tcW w:w="1245" w:type="dxa"/>
          </w:tcPr>
          <w:p w:rsidR="00873842" w:rsidRPr="00FF430B" w:rsidRDefault="00873842" w:rsidP="00DC18AE">
            <w:pPr>
              <w:pStyle w:val="a7"/>
              <w:tabs>
                <w:tab w:val="left" w:pos="567"/>
              </w:tabs>
              <w:rPr>
                <w:rFonts w:ascii="Times New Roman" w:hAnsi="Times New Roman"/>
                <w:szCs w:val="24"/>
                <w:lang w:val="ro-MO"/>
              </w:rPr>
            </w:pPr>
          </w:p>
        </w:tc>
      </w:tr>
      <w:tr w:rsidR="00873842" w:rsidRPr="00EC30C2" w:rsidTr="00DC18AE">
        <w:trPr>
          <w:cantSplit/>
          <w:trHeight w:val="1412"/>
        </w:trPr>
        <w:tc>
          <w:tcPr>
            <w:tcW w:w="709"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3.</w:t>
            </w: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p w:rsidR="00873842" w:rsidRPr="00FF430B" w:rsidRDefault="00873842" w:rsidP="00DC18AE">
            <w:pPr>
              <w:pStyle w:val="a7"/>
              <w:tabs>
                <w:tab w:val="left" w:pos="567"/>
              </w:tabs>
              <w:rPr>
                <w:rFonts w:ascii="Times New Roman" w:hAnsi="Times New Roman"/>
                <w:szCs w:val="24"/>
                <w:lang w:val="ro-MO"/>
              </w:rPr>
            </w:pPr>
          </w:p>
        </w:tc>
        <w:tc>
          <w:tcPr>
            <w:tcW w:w="2825"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Obiect 02</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Categoria de lucrări:</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p>
        </w:tc>
        <w:tc>
          <w:tcPr>
            <w:tcW w:w="1035" w:type="dxa"/>
          </w:tcPr>
          <w:p w:rsidR="00873842" w:rsidRPr="00FF430B" w:rsidRDefault="00873842" w:rsidP="00DC18AE">
            <w:pPr>
              <w:pStyle w:val="a7"/>
              <w:tabs>
                <w:tab w:val="left" w:pos="567"/>
              </w:tabs>
              <w:rPr>
                <w:rFonts w:ascii="Times New Roman" w:hAnsi="Times New Roman"/>
                <w:szCs w:val="24"/>
                <w:lang w:val="ro-MO"/>
              </w:rPr>
            </w:pPr>
          </w:p>
        </w:tc>
        <w:tc>
          <w:tcPr>
            <w:tcW w:w="1215" w:type="dxa"/>
          </w:tcPr>
          <w:p w:rsidR="00873842" w:rsidRPr="00FF430B" w:rsidRDefault="00873842" w:rsidP="00DC18AE">
            <w:pPr>
              <w:pStyle w:val="a7"/>
              <w:tabs>
                <w:tab w:val="left" w:pos="567"/>
              </w:tabs>
              <w:rPr>
                <w:rFonts w:ascii="Times New Roman" w:hAnsi="Times New Roman"/>
                <w:szCs w:val="24"/>
                <w:lang w:val="ro-MO"/>
              </w:rPr>
            </w:pPr>
          </w:p>
        </w:tc>
        <w:tc>
          <w:tcPr>
            <w:tcW w:w="1005" w:type="dxa"/>
            <w:gridSpan w:val="2"/>
          </w:tcPr>
          <w:p w:rsidR="00873842" w:rsidRPr="00FF430B" w:rsidRDefault="00873842" w:rsidP="00DC18AE">
            <w:pPr>
              <w:pStyle w:val="a7"/>
              <w:tabs>
                <w:tab w:val="left" w:pos="567"/>
              </w:tabs>
              <w:rPr>
                <w:rFonts w:ascii="Times New Roman" w:hAnsi="Times New Roman"/>
                <w:szCs w:val="24"/>
                <w:lang w:val="ro-MO"/>
              </w:rPr>
            </w:pPr>
          </w:p>
        </w:tc>
        <w:tc>
          <w:tcPr>
            <w:tcW w:w="990" w:type="dxa"/>
            <w:gridSpan w:val="2"/>
          </w:tcPr>
          <w:p w:rsidR="00873842" w:rsidRPr="00FF430B" w:rsidRDefault="00873842" w:rsidP="00DC18AE">
            <w:pPr>
              <w:pStyle w:val="a7"/>
              <w:tabs>
                <w:tab w:val="left" w:pos="567"/>
              </w:tabs>
              <w:rPr>
                <w:rFonts w:ascii="Times New Roman" w:hAnsi="Times New Roman"/>
                <w:szCs w:val="24"/>
                <w:lang w:val="ro-MO"/>
              </w:rPr>
            </w:pPr>
          </w:p>
        </w:tc>
        <w:tc>
          <w:tcPr>
            <w:tcW w:w="1245" w:type="dxa"/>
          </w:tcPr>
          <w:p w:rsidR="00873842" w:rsidRPr="00FF430B" w:rsidRDefault="00873842" w:rsidP="00DC18AE">
            <w:pPr>
              <w:pStyle w:val="a7"/>
              <w:tabs>
                <w:tab w:val="left" w:pos="567"/>
              </w:tabs>
              <w:rPr>
                <w:rFonts w:ascii="Times New Roman" w:hAnsi="Times New Roman"/>
                <w:szCs w:val="24"/>
                <w:lang w:val="ro-MO"/>
              </w:rPr>
            </w:pPr>
          </w:p>
        </w:tc>
      </w:tr>
      <w:tr w:rsidR="00873842" w:rsidRPr="00EC30C2" w:rsidTr="00DC18AE">
        <w:trPr>
          <w:cantSplit/>
          <w:trHeight w:val="1593"/>
        </w:trPr>
        <w:tc>
          <w:tcPr>
            <w:tcW w:w="709"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w:t>
            </w:r>
          </w:p>
        </w:tc>
        <w:tc>
          <w:tcPr>
            <w:tcW w:w="2825" w:type="dxa"/>
          </w:tcPr>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Obiect n …</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Categoria de lucrări:</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w:t>
            </w:r>
          </w:p>
          <w:p w:rsidR="00873842" w:rsidRPr="00FF430B" w:rsidRDefault="00873842" w:rsidP="00DC18AE">
            <w:pPr>
              <w:pStyle w:val="a7"/>
              <w:tabs>
                <w:tab w:val="left" w:pos="567"/>
              </w:tabs>
              <w:rPr>
                <w:rFonts w:ascii="Times New Roman" w:hAnsi="Times New Roman"/>
                <w:szCs w:val="24"/>
                <w:lang w:val="ro-MO"/>
              </w:rPr>
            </w:pPr>
          </w:p>
        </w:tc>
        <w:tc>
          <w:tcPr>
            <w:tcW w:w="1035" w:type="dxa"/>
          </w:tcPr>
          <w:p w:rsidR="00873842" w:rsidRPr="00FF430B" w:rsidRDefault="00873842" w:rsidP="00DC18AE">
            <w:pPr>
              <w:pStyle w:val="a7"/>
              <w:tabs>
                <w:tab w:val="left" w:pos="567"/>
              </w:tabs>
              <w:rPr>
                <w:rFonts w:ascii="Times New Roman" w:hAnsi="Times New Roman"/>
                <w:szCs w:val="24"/>
                <w:lang w:val="ro-MO"/>
              </w:rPr>
            </w:pPr>
          </w:p>
        </w:tc>
        <w:tc>
          <w:tcPr>
            <w:tcW w:w="1215" w:type="dxa"/>
          </w:tcPr>
          <w:p w:rsidR="00873842" w:rsidRPr="00FF430B" w:rsidRDefault="00873842" w:rsidP="00DC18AE">
            <w:pPr>
              <w:pStyle w:val="a7"/>
              <w:tabs>
                <w:tab w:val="left" w:pos="567"/>
              </w:tabs>
              <w:rPr>
                <w:rFonts w:ascii="Times New Roman" w:hAnsi="Times New Roman"/>
                <w:szCs w:val="24"/>
                <w:lang w:val="ro-MO"/>
              </w:rPr>
            </w:pPr>
          </w:p>
        </w:tc>
        <w:tc>
          <w:tcPr>
            <w:tcW w:w="1005" w:type="dxa"/>
            <w:gridSpan w:val="2"/>
          </w:tcPr>
          <w:p w:rsidR="00873842" w:rsidRPr="00FF430B" w:rsidRDefault="00873842" w:rsidP="00DC18AE">
            <w:pPr>
              <w:pStyle w:val="a7"/>
              <w:tabs>
                <w:tab w:val="left" w:pos="567"/>
              </w:tabs>
              <w:rPr>
                <w:rFonts w:ascii="Times New Roman" w:hAnsi="Times New Roman"/>
                <w:szCs w:val="24"/>
                <w:lang w:val="ro-MO"/>
              </w:rPr>
            </w:pPr>
          </w:p>
        </w:tc>
        <w:tc>
          <w:tcPr>
            <w:tcW w:w="990" w:type="dxa"/>
            <w:gridSpan w:val="2"/>
          </w:tcPr>
          <w:p w:rsidR="00873842" w:rsidRPr="00FF430B" w:rsidRDefault="00873842" w:rsidP="00DC18AE">
            <w:pPr>
              <w:pStyle w:val="a7"/>
              <w:tabs>
                <w:tab w:val="left" w:pos="567"/>
              </w:tabs>
              <w:rPr>
                <w:rFonts w:ascii="Times New Roman" w:hAnsi="Times New Roman"/>
                <w:szCs w:val="24"/>
                <w:lang w:val="ro-MO"/>
              </w:rPr>
            </w:pPr>
          </w:p>
        </w:tc>
        <w:tc>
          <w:tcPr>
            <w:tcW w:w="1245" w:type="dxa"/>
          </w:tcPr>
          <w:p w:rsidR="00873842" w:rsidRPr="00FF430B" w:rsidRDefault="00873842" w:rsidP="00DC18AE">
            <w:pPr>
              <w:pStyle w:val="a7"/>
              <w:tabs>
                <w:tab w:val="left" w:pos="567"/>
              </w:tabs>
              <w:rPr>
                <w:rFonts w:ascii="Times New Roman" w:hAnsi="Times New Roman"/>
                <w:szCs w:val="24"/>
                <w:lang w:val="ro-MO"/>
              </w:rPr>
            </w:pPr>
          </w:p>
        </w:tc>
      </w:tr>
    </w:tbl>
    <w:p w:rsidR="00873842" w:rsidRPr="00FF430B" w:rsidRDefault="00873842" w:rsidP="00873842">
      <w:pPr>
        <w:jc w:val="both"/>
        <w:rPr>
          <w:lang w:val="ro-MO"/>
        </w:rPr>
      </w:pPr>
    </w:p>
    <w:p w:rsidR="00873842" w:rsidRPr="00FF430B" w:rsidRDefault="00873842" w:rsidP="00873842">
      <w:pPr>
        <w:jc w:val="both"/>
        <w:rPr>
          <w:lang w:val="ro-MO"/>
        </w:rPr>
      </w:pP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_________________________________</w:t>
      </w: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Default="00873842" w:rsidP="00873842">
      <w:pPr>
        <w:spacing w:after="160" w:line="276" w:lineRule="auto"/>
        <w:rPr>
          <w:noProof w:val="0"/>
          <w:lang w:val="ro-MO"/>
        </w:rPr>
      </w:pPr>
    </w:p>
    <w:p w:rsidR="00873842" w:rsidRPr="00FF430B" w:rsidRDefault="00873842" w:rsidP="00873842">
      <w:pPr>
        <w:jc w:val="right"/>
        <w:rPr>
          <w:noProof w:val="0"/>
          <w:sz w:val="22"/>
          <w:szCs w:val="22"/>
          <w:lang w:val="ro-MO"/>
        </w:rPr>
      </w:pPr>
      <w:r w:rsidRPr="00FF430B">
        <w:rPr>
          <w:noProof w:val="0"/>
          <w:lang w:val="ro-MO"/>
        </w:rPr>
        <w:lastRenderedPageBreak/>
        <w:t>Anexa nr.</w:t>
      </w:r>
      <w:r>
        <w:rPr>
          <w:noProof w:val="0"/>
          <w:lang w:val="ro-MO"/>
        </w:rPr>
        <w:t xml:space="preserve"> </w:t>
      </w:r>
      <w:r w:rsidRPr="00FF430B">
        <w:rPr>
          <w:noProof w:val="0"/>
          <w:lang w:val="ro-MO"/>
        </w:rPr>
        <w:t>12</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rPr>
          <w:rFonts w:eastAsia="PMingLiU"/>
          <w:b/>
          <w:lang w:val="ro-MO" w:eastAsia="zh-CN"/>
        </w:rPr>
      </w:pPr>
    </w:p>
    <w:p w:rsidR="00873842" w:rsidRPr="00FF430B" w:rsidRDefault="00873842" w:rsidP="00873842">
      <w:pPr>
        <w:jc w:val="center"/>
        <w:rPr>
          <w:rFonts w:eastAsia="PMingLiU"/>
          <w:b/>
          <w:noProof w:val="0"/>
          <w:lang w:val="ro-MO" w:eastAsia="zh-CN"/>
        </w:rPr>
      </w:pPr>
      <w:r w:rsidRPr="00FF430B">
        <w:rPr>
          <w:rFonts w:eastAsia="PMingLiU"/>
          <w:b/>
          <w:lang w:val="ro-MO" w:eastAsia="zh-CN"/>
        </w:rPr>
        <w:t>DECLARAȚIE</w:t>
      </w:r>
    </w:p>
    <w:p w:rsidR="00873842" w:rsidRPr="00FF430B" w:rsidRDefault="00873842" w:rsidP="00873842">
      <w:pPr>
        <w:pStyle w:val="a7"/>
        <w:tabs>
          <w:tab w:val="left" w:pos="567"/>
        </w:tabs>
        <w:jc w:val="center"/>
        <w:rPr>
          <w:b/>
          <w:lang w:val="ro-MO"/>
        </w:rPr>
      </w:pPr>
      <w:r w:rsidRPr="00FF430B">
        <w:rPr>
          <w:b/>
          <w:lang w:val="ro-MO"/>
        </w:rPr>
        <w:t>privind experien</w:t>
      </w:r>
      <w:r w:rsidRPr="00FF430B">
        <w:rPr>
          <w:rFonts w:hint="eastAsia"/>
          <w:b/>
          <w:lang w:val="ro-MO"/>
        </w:rPr>
        <w:t>ţ</w:t>
      </w:r>
      <w:r w:rsidRPr="00FF430B">
        <w:rPr>
          <w:b/>
          <w:lang w:val="ro-MO"/>
        </w:rPr>
        <w:t>a similar</w:t>
      </w:r>
      <w:r w:rsidRPr="00FF430B">
        <w:rPr>
          <w:rFonts w:hint="eastAsia"/>
          <w:b/>
          <w:lang w:val="ro-MO"/>
        </w:rPr>
        <w:t>ă</w:t>
      </w:r>
    </w:p>
    <w:p w:rsidR="00873842" w:rsidRPr="00FF430B" w:rsidRDefault="00873842" w:rsidP="00873842">
      <w:pPr>
        <w:pStyle w:val="a7"/>
        <w:tabs>
          <w:tab w:val="left" w:pos="567"/>
        </w:tabs>
        <w:jc w:val="center"/>
        <w:rPr>
          <w:rFonts w:ascii="Times New Roman" w:hAnsi="Times New Roman"/>
          <w:b/>
          <w:szCs w:val="24"/>
          <w:lang w:val="ro-MO"/>
        </w:rPr>
      </w:pP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1. Denumirea şi obiectul contractului______________________________________________</w:t>
      </w: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2. Numărul şi data contractului___________________________________________________</w:t>
      </w: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3. Denumirea/numele beneficiarului_______________________________________________</w:t>
      </w: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4. Adresa beneficiarului_________________________________________________________</w:t>
      </w: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5. Ţara______________________________________________________________________</w:t>
      </w:r>
    </w:p>
    <w:p w:rsidR="00873842" w:rsidRPr="00FF430B" w:rsidRDefault="00873842" w:rsidP="00873842">
      <w:pPr>
        <w:pStyle w:val="a7"/>
        <w:tabs>
          <w:tab w:val="left" w:pos="567"/>
        </w:tabs>
        <w:ind w:right="-58"/>
        <w:rPr>
          <w:rFonts w:ascii="Times New Roman" w:hAnsi="Times New Roman"/>
          <w:szCs w:val="24"/>
          <w:lang w:val="ro-MO"/>
        </w:rPr>
      </w:pPr>
      <w:r w:rsidRPr="00FF430B">
        <w:rPr>
          <w:rFonts w:ascii="Times New Roman" w:hAnsi="Times New Roman"/>
          <w:szCs w:val="24"/>
          <w:lang w:val="ro-MO"/>
        </w:rPr>
        <w:t>6. Calitatea în care a participat la îndeplinirea contractului______________________________</w:t>
      </w:r>
    </w:p>
    <w:p w:rsidR="00873842" w:rsidRPr="00FF430B" w:rsidRDefault="00873842" w:rsidP="00873842">
      <w:pPr>
        <w:pStyle w:val="a7"/>
        <w:tabs>
          <w:tab w:val="left" w:pos="567"/>
        </w:tabs>
        <w:jc w:val="right"/>
        <w:rPr>
          <w:rFonts w:ascii="Times New Roman" w:hAnsi="Times New Roman"/>
          <w:szCs w:val="24"/>
          <w:lang w:val="ro-MO"/>
        </w:rPr>
      </w:pPr>
      <w:r w:rsidRPr="00FF430B">
        <w:rPr>
          <w:rFonts w:ascii="Times New Roman" w:hAnsi="Times New Roman"/>
          <w:szCs w:val="24"/>
          <w:lang w:val="ro-MO"/>
        </w:rPr>
        <w:t>(se notează opţiunea corespunzătoare)</w:t>
      </w:r>
    </w:p>
    <w:p w:rsidR="00873842" w:rsidRPr="00FF430B" w:rsidRDefault="00873842" w:rsidP="00873842">
      <w:pPr>
        <w:pStyle w:val="a7"/>
        <w:numPr>
          <w:ilvl w:val="0"/>
          <w:numId w:val="8"/>
        </w:numPr>
        <w:tabs>
          <w:tab w:val="left" w:pos="567"/>
        </w:tabs>
        <w:ind w:hanging="1429"/>
        <w:jc w:val="both"/>
        <w:rPr>
          <w:rFonts w:ascii="Times New Roman" w:hAnsi="Times New Roman"/>
          <w:szCs w:val="24"/>
          <w:lang w:val="ro-MO"/>
        </w:rPr>
      </w:pPr>
      <w:r w:rsidRPr="00FF430B">
        <w:rPr>
          <w:rFonts w:ascii="Times New Roman" w:hAnsi="Times New Roman"/>
          <w:szCs w:val="24"/>
          <w:lang w:val="ro-MO"/>
        </w:rPr>
        <w:t>antreprenorul sau antreprenorul general (lider de asociaţie)</w:t>
      </w:r>
    </w:p>
    <w:p w:rsidR="00873842" w:rsidRPr="00FF430B" w:rsidRDefault="00873842" w:rsidP="00873842">
      <w:pPr>
        <w:pStyle w:val="a7"/>
        <w:numPr>
          <w:ilvl w:val="0"/>
          <w:numId w:val="8"/>
        </w:numPr>
        <w:tabs>
          <w:tab w:val="left" w:pos="567"/>
        </w:tabs>
        <w:ind w:left="0" w:firstLine="0"/>
        <w:jc w:val="both"/>
        <w:rPr>
          <w:rFonts w:ascii="Times New Roman" w:hAnsi="Times New Roman"/>
          <w:szCs w:val="24"/>
          <w:lang w:val="ro-MO"/>
        </w:rPr>
      </w:pPr>
      <w:r w:rsidRPr="00FF430B">
        <w:rPr>
          <w:rFonts w:ascii="Times New Roman" w:hAnsi="Times New Roman"/>
          <w:szCs w:val="24"/>
          <w:lang w:val="ro-MO"/>
        </w:rPr>
        <w:t>antreprenor asociat</w:t>
      </w:r>
    </w:p>
    <w:p w:rsidR="00873842" w:rsidRPr="00FF430B" w:rsidRDefault="00873842" w:rsidP="00873842">
      <w:pPr>
        <w:pStyle w:val="a7"/>
        <w:numPr>
          <w:ilvl w:val="0"/>
          <w:numId w:val="8"/>
        </w:numPr>
        <w:tabs>
          <w:tab w:val="left" w:pos="567"/>
        </w:tabs>
        <w:ind w:left="0" w:firstLine="0"/>
        <w:jc w:val="both"/>
        <w:rPr>
          <w:rFonts w:ascii="Times New Roman" w:hAnsi="Times New Roman"/>
          <w:szCs w:val="24"/>
          <w:lang w:val="ro-MO"/>
        </w:rPr>
      </w:pPr>
      <w:r w:rsidRPr="00FF430B">
        <w:rPr>
          <w:rFonts w:ascii="Times New Roman" w:hAnsi="Times New Roman"/>
          <w:szCs w:val="24"/>
          <w:lang w:val="ro-MO"/>
        </w:rPr>
        <w:t>subantreprenor</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7.  Valoarea contractului</w:t>
      </w:r>
      <w:r w:rsidRPr="00FF430B">
        <w:rPr>
          <w:rFonts w:ascii="Times New Roman" w:hAnsi="Times New Roman"/>
          <w:szCs w:val="24"/>
          <w:lang w:val="ro-MO"/>
        </w:rPr>
        <w:tab/>
      </w:r>
      <w:r w:rsidRPr="00FF430B">
        <w:rPr>
          <w:rFonts w:ascii="Times New Roman" w:hAnsi="Times New Roman"/>
          <w:szCs w:val="24"/>
          <w:lang w:val="ro-MO"/>
        </w:rPr>
        <w:tab/>
        <w:t xml:space="preserve">exprimată în moneda      </w:t>
      </w:r>
      <w:r w:rsidRPr="00FF430B">
        <w:rPr>
          <w:rFonts w:ascii="Times New Roman" w:hAnsi="Times New Roman"/>
          <w:szCs w:val="24"/>
          <w:lang w:val="ro-MO"/>
        </w:rPr>
        <w:tab/>
        <w:t xml:space="preserve">     exprimată</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                                                            în care s-a                       </w:t>
      </w:r>
      <w:r w:rsidRPr="00FF430B">
        <w:rPr>
          <w:rFonts w:ascii="Times New Roman" w:hAnsi="Times New Roman"/>
          <w:szCs w:val="24"/>
          <w:lang w:val="ro-MO"/>
        </w:rPr>
        <w:tab/>
        <w:t xml:space="preserve">     în echivalent</w:t>
      </w:r>
    </w:p>
    <w:p w:rsidR="00873842" w:rsidRPr="00FF430B" w:rsidRDefault="00873842" w:rsidP="00873842">
      <w:pPr>
        <w:pStyle w:val="a7"/>
        <w:tabs>
          <w:tab w:val="left" w:pos="567"/>
          <w:tab w:val="left" w:pos="5670"/>
        </w:tabs>
        <w:jc w:val="center"/>
        <w:rPr>
          <w:rFonts w:ascii="Times New Roman" w:hAnsi="Times New Roman"/>
          <w:szCs w:val="24"/>
          <w:lang w:val="ro-MO"/>
        </w:rPr>
      </w:pPr>
      <w:r w:rsidRPr="00FF430B">
        <w:rPr>
          <w:rFonts w:ascii="Times New Roman" w:hAnsi="Times New Roman"/>
          <w:szCs w:val="24"/>
          <w:lang w:val="ro-MO"/>
        </w:rPr>
        <w:t xml:space="preserve">încheiat contractul     </w:t>
      </w:r>
      <w:r w:rsidRPr="00FF430B">
        <w:rPr>
          <w:rFonts w:ascii="Times New Roman" w:hAnsi="Times New Roman"/>
          <w:szCs w:val="24"/>
          <w:lang w:val="ro-MO"/>
        </w:rPr>
        <w:tab/>
        <w:t>dolari SUA</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a) iniţială (la data semnării contractului )    _________________ </w:t>
      </w:r>
      <w:r w:rsidRPr="00FF430B">
        <w:rPr>
          <w:rFonts w:ascii="Times New Roman" w:hAnsi="Times New Roman"/>
          <w:szCs w:val="24"/>
          <w:lang w:val="ro-MO"/>
        </w:rPr>
        <w:tab/>
        <w:t xml:space="preserve">        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 xml:space="preserve">b) finală </w:t>
      </w:r>
      <w:r w:rsidRPr="00FF430B">
        <w:rPr>
          <w:lang w:val="ro-MO"/>
        </w:rPr>
        <w:t>(la data  finaliz</w:t>
      </w:r>
      <w:r w:rsidRPr="00FF430B">
        <w:rPr>
          <w:rFonts w:hint="eastAsia"/>
          <w:lang w:val="ro-MO"/>
        </w:rPr>
        <w:t>ă</w:t>
      </w:r>
      <w:r w:rsidRPr="00FF430B">
        <w:rPr>
          <w:lang w:val="ro-MO"/>
        </w:rPr>
        <w:t>rii contractului) __________________</w:t>
      </w:r>
      <w:r w:rsidRPr="00FF430B">
        <w:rPr>
          <w:lang w:val="ro-MO"/>
        </w:rPr>
        <w:tab/>
        <w:t xml:space="preserve">    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9. Perioada de executare a lucrării (luni)</w:t>
      </w:r>
    </w:p>
    <w:p w:rsidR="00873842" w:rsidRPr="00FF430B" w:rsidRDefault="00873842" w:rsidP="00873842">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FF430B">
        <w:rPr>
          <w:rFonts w:ascii="Times New Roman" w:hAnsi="Times New Roman"/>
          <w:szCs w:val="24"/>
          <w:lang w:val="ro-MO"/>
        </w:rPr>
        <w:t>contractată_______________________________________________________________</w:t>
      </w:r>
    </w:p>
    <w:p w:rsidR="00873842" w:rsidRPr="00FF430B" w:rsidRDefault="00873842" w:rsidP="00873842">
      <w:pPr>
        <w:pStyle w:val="a7"/>
        <w:tabs>
          <w:tab w:val="left" w:pos="567"/>
          <w:tab w:val="left" w:pos="1080"/>
        </w:tabs>
        <w:jc w:val="both"/>
        <w:rPr>
          <w:rFonts w:ascii="Times New Roman" w:hAnsi="Times New Roman"/>
          <w:szCs w:val="24"/>
          <w:lang w:val="ro-MO"/>
        </w:rPr>
      </w:pPr>
      <w:r w:rsidRPr="00FF430B">
        <w:rPr>
          <w:rFonts w:ascii="Times New Roman" w:hAnsi="Times New Roman"/>
          <w:szCs w:val="24"/>
          <w:lang w:val="ro-MO"/>
        </w:rPr>
        <w:t>b) efectiv realizată ____________________________________________________________</w:t>
      </w:r>
    </w:p>
    <w:p w:rsidR="00873842" w:rsidRPr="00FF430B" w:rsidRDefault="00873842" w:rsidP="00873842">
      <w:pPr>
        <w:pStyle w:val="a7"/>
        <w:tabs>
          <w:tab w:val="left" w:pos="567"/>
          <w:tab w:val="left" w:pos="1080"/>
        </w:tabs>
        <w:rPr>
          <w:rFonts w:ascii="Times New Roman" w:hAnsi="Times New Roman"/>
          <w:szCs w:val="24"/>
          <w:lang w:val="ro-MO"/>
        </w:rPr>
      </w:pPr>
      <w:r w:rsidRPr="00FF430B">
        <w:rPr>
          <w:rFonts w:ascii="Times New Roman" w:hAnsi="Times New Roman"/>
          <w:szCs w:val="24"/>
          <w:lang w:val="ro-MO"/>
        </w:rPr>
        <w:t>c) motivul de decalare a termenului contractat (dacă este cazul), care va fi susţinut pe bază de acte adiţionale încheiate cu</w:t>
      </w:r>
      <w:r>
        <w:rPr>
          <w:rFonts w:ascii="Times New Roman" w:hAnsi="Times New Roman"/>
          <w:szCs w:val="24"/>
          <w:lang w:val="ro-MO"/>
        </w:rPr>
        <w:t xml:space="preserve"> </w:t>
      </w:r>
      <w:r w:rsidRPr="00FF430B">
        <w:rPr>
          <w:rFonts w:ascii="Times New Roman" w:hAnsi="Times New Roman"/>
          <w:szCs w:val="24"/>
          <w:lang w:val="ro-MO"/>
        </w:rPr>
        <w:t>beneficiarul_______________________________________________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10. Numărul şi data procesului-verbal de recepţie la terminarea lucrărilor 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11. Principalele remedieri şi completări înscrise în procesul-verbal de recepţie_____________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____________________________________________________________________________</w:t>
      </w:r>
    </w:p>
    <w:p w:rsidR="00873842" w:rsidRPr="00FF430B" w:rsidRDefault="00873842" w:rsidP="00873842">
      <w:pPr>
        <w:pStyle w:val="a7"/>
        <w:tabs>
          <w:tab w:val="left" w:pos="567"/>
        </w:tabs>
        <w:rPr>
          <w:rFonts w:ascii="Times New Roman" w:hAnsi="Times New Roman"/>
          <w:szCs w:val="24"/>
          <w:lang w:val="ro-MO"/>
        </w:rPr>
      </w:pPr>
      <w:r w:rsidRPr="00FF430B">
        <w:rPr>
          <w:rFonts w:ascii="Times New Roman" w:hAnsi="Times New Roman"/>
          <w:szCs w:val="24"/>
          <w:lang w:val="ro-MO"/>
        </w:rPr>
        <w:t>12. Alte aspecte relevante prin care ofertantul îşi</w:t>
      </w:r>
      <w:r>
        <w:rPr>
          <w:rFonts w:ascii="Times New Roman" w:hAnsi="Times New Roman"/>
          <w:szCs w:val="24"/>
          <w:lang w:val="ro-MO"/>
        </w:rPr>
        <w:t xml:space="preserve"> </w:t>
      </w:r>
      <w:r w:rsidRPr="00FF430B">
        <w:rPr>
          <w:rFonts w:ascii="Times New Roman" w:hAnsi="Times New Roman"/>
          <w:szCs w:val="24"/>
          <w:lang w:val="ro-MO"/>
        </w:rPr>
        <w:t>susţine</w:t>
      </w:r>
      <w:r>
        <w:rPr>
          <w:rFonts w:ascii="Times New Roman" w:hAnsi="Times New Roman"/>
          <w:szCs w:val="24"/>
          <w:lang w:val="ro-MO"/>
        </w:rPr>
        <w:t xml:space="preserve"> </w:t>
      </w:r>
      <w:r w:rsidRPr="00FF430B">
        <w:rPr>
          <w:rFonts w:ascii="Times New Roman" w:hAnsi="Times New Roman"/>
          <w:szCs w:val="24"/>
          <w:lang w:val="ro-MO"/>
        </w:rPr>
        <w:t>experienţa similară, cu referire în mod special la suprafeţe sau volume fizice ale principalelor capacităţişi categorii de lucrări prevăzute în contracte ____________________________________________________________________________</w:t>
      </w:r>
    </w:p>
    <w:p w:rsidR="00873842" w:rsidRPr="00FF430B" w:rsidRDefault="00873842" w:rsidP="00873842">
      <w:pPr>
        <w:rPr>
          <w:rFonts w:eastAsia="MS Mincho"/>
          <w:lang w:val="ro-MO" w:eastAsia="zh-CN"/>
        </w:rPr>
      </w:pPr>
    </w:p>
    <w:p w:rsidR="00873842" w:rsidRPr="00FF430B" w:rsidRDefault="00873842" w:rsidP="00873842">
      <w:pPr>
        <w:rPr>
          <w:rFonts w:eastAsia="MS Mincho"/>
          <w:lang w:val="ro-MO" w:eastAsia="zh-CN"/>
        </w:rPr>
      </w:pPr>
      <w:r w:rsidRPr="00FF430B">
        <w:rPr>
          <w:rFonts w:eastAsia="MS Mincho"/>
          <w:lang w:val="ro-MO" w:eastAsia="zh-CN"/>
        </w:rPr>
        <w:t>Data completării:______________________</w:t>
      </w: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jc w:val="both"/>
        <w:rPr>
          <w:rFonts w:eastAsia="PMingLiU"/>
          <w:b/>
          <w:lang w:val="ro-MO" w:eastAsia="zh-CN"/>
        </w:rPr>
      </w:pPr>
      <w:r w:rsidRPr="00FF430B">
        <w:rPr>
          <w:rFonts w:eastAsia="PMingLiU"/>
          <w:lang w:val="ro-MO" w:eastAsia="zh-CN"/>
        </w:rPr>
        <w:t>Denumirea întreprinderii: __________________________</w:t>
      </w:r>
    </w:p>
    <w:p w:rsidR="00873842" w:rsidRPr="00FF430B" w:rsidRDefault="00873842" w:rsidP="00873842">
      <w:pPr>
        <w:spacing w:after="200" w:line="276" w:lineRule="auto"/>
        <w:rPr>
          <w:rFonts w:eastAsia="PMingLiU"/>
          <w:lang w:val="ro-MO" w:eastAsia="zh-CN"/>
        </w:rPr>
      </w:pPr>
    </w:p>
    <w:p w:rsidR="00873842" w:rsidRPr="00FF430B" w:rsidRDefault="00873842" w:rsidP="00873842">
      <w:pPr>
        <w:jc w:val="right"/>
        <w:rPr>
          <w:noProof w:val="0"/>
          <w:sz w:val="22"/>
          <w:szCs w:val="22"/>
          <w:lang w:val="ro-MO"/>
        </w:rPr>
      </w:pPr>
      <w:r>
        <w:rPr>
          <w:rFonts w:eastAsia="PMingLiU"/>
          <w:b/>
          <w:lang w:val="ro-MO" w:eastAsia="zh-CN"/>
        </w:rPr>
        <w:br w:type="page"/>
      </w:r>
      <w:r w:rsidRPr="00FF430B">
        <w:rPr>
          <w:noProof w:val="0"/>
          <w:lang w:val="ro-MO"/>
        </w:rPr>
        <w:lastRenderedPageBreak/>
        <w:t>Anexa nr.</w:t>
      </w:r>
      <w:r>
        <w:rPr>
          <w:noProof w:val="0"/>
          <w:lang w:val="ro-MO"/>
        </w:rPr>
        <w:t xml:space="preserve"> </w:t>
      </w:r>
      <w:r w:rsidRPr="00FF430B">
        <w:rPr>
          <w:noProof w:val="0"/>
          <w:lang w:val="ro-MO"/>
        </w:rPr>
        <w:t>13</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jc w:val="center"/>
        <w:rPr>
          <w:rFonts w:eastAsia="PMingLiU"/>
          <w:b/>
          <w:lang w:val="ro-MO" w:eastAsia="zh-CN"/>
        </w:rPr>
      </w:pPr>
    </w:p>
    <w:p w:rsidR="00873842" w:rsidRPr="00FF430B" w:rsidRDefault="00873842" w:rsidP="00873842">
      <w:pPr>
        <w:jc w:val="center"/>
        <w:rPr>
          <w:rFonts w:eastAsia="PMingLiU"/>
          <w:b/>
          <w:lang w:val="ro-MO" w:eastAsia="zh-CN"/>
        </w:rPr>
      </w:pPr>
    </w:p>
    <w:p w:rsidR="00873842" w:rsidRPr="00FF430B" w:rsidRDefault="00873842" w:rsidP="00873842">
      <w:pPr>
        <w:jc w:val="center"/>
        <w:rPr>
          <w:b/>
          <w:lang w:val="ro-MO"/>
        </w:rPr>
      </w:pPr>
    </w:p>
    <w:p w:rsidR="00873842" w:rsidRPr="00FF430B" w:rsidRDefault="00873842" w:rsidP="00873842">
      <w:pPr>
        <w:pStyle w:val="a7"/>
        <w:tabs>
          <w:tab w:val="left" w:pos="567"/>
        </w:tabs>
        <w:jc w:val="center"/>
        <w:rPr>
          <w:rFonts w:ascii="Times New Roman" w:eastAsia="PMingLiU" w:hAnsi="Times New Roman"/>
          <w:b/>
          <w:szCs w:val="24"/>
          <w:lang w:val="ro-MO" w:eastAsia="zh-CN"/>
        </w:rPr>
      </w:pPr>
      <w:r w:rsidRPr="00FF430B">
        <w:rPr>
          <w:rFonts w:ascii="Times New Roman" w:eastAsia="PMingLiU" w:hAnsi="Times New Roman"/>
          <w:b/>
          <w:szCs w:val="24"/>
          <w:lang w:val="ro-MO" w:eastAsia="zh-CN"/>
        </w:rPr>
        <w:t xml:space="preserve">DECLARAȚIE </w:t>
      </w:r>
    </w:p>
    <w:p w:rsidR="00873842" w:rsidRPr="00FF430B" w:rsidRDefault="00873842" w:rsidP="00873842">
      <w:pPr>
        <w:pStyle w:val="a7"/>
        <w:tabs>
          <w:tab w:val="left" w:pos="567"/>
        </w:tabs>
        <w:jc w:val="center"/>
        <w:rPr>
          <w:rFonts w:ascii="Times New Roman" w:hAnsi="Times New Roman"/>
          <w:b/>
          <w:szCs w:val="24"/>
          <w:lang w:val="ro-MO"/>
        </w:rPr>
      </w:pPr>
      <w:r w:rsidRPr="00FF430B">
        <w:rPr>
          <w:rFonts w:ascii="Times New Roman" w:eastAsia="PMingLiU" w:hAnsi="Times New Roman"/>
          <w:b/>
          <w:szCs w:val="24"/>
          <w:lang w:val="ro-MO" w:eastAsia="zh-CN"/>
        </w:rPr>
        <w:t xml:space="preserve">privind </w:t>
      </w:r>
      <w:r w:rsidRPr="00FF430B">
        <w:rPr>
          <w:rFonts w:ascii="Times New Roman" w:hAnsi="Times New Roman"/>
          <w:b/>
          <w:szCs w:val="24"/>
          <w:lang w:val="ro-MO"/>
        </w:rPr>
        <w:t>lista principalelor lucrări executate în ultimul an de activitate</w:t>
      </w:r>
    </w:p>
    <w:p w:rsidR="00873842" w:rsidRPr="00FF430B" w:rsidRDefault="00873842" w:rsidP="00873842">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873842" w:rsidRPr="00EC30C2" w:rsidTr="00DC18A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Nr</w:t>
            </w:r>
          </w:p>
          <w:p w:rsidR="00873842" w:rsidRPr="00FF430B" w:rsidRDefault="00873842" w:rsidP="00DC18AE">
            <w:pPr>
              <w:jc w:val="center"/>
              <w:rPr>
                <w:b/>
                <w:bCs/>
                <w:lang w:val="ro-MO" w:eastAsia="zh-CN"/>
              </w:rPr>
            </w:pPr>
            <w:r w:rsidRPr="00FF430B">
              <w:rPr>
                <w:b/>
                <w:bCs/>
                <w:lang w:val="ro-MO"/>
              </w:rPr>
              <w:t>d/o</w:t>
            </w:r>
          </w:p>
        </w:tc>
        <w:tc>
          <w:tcPr>
            <w:tcW w:w="1080"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Obiectul contractului</w:t>
            </w:r>
          </w:p>
        </w:tc>
        <w:tc>
          <w:tcPr>
            <w:tcW w:w="1440"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Calitatea antreprenorului</w:t>
            </w:r>
            <w:r w:rsidRPr="00FF430B">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Numărul şi data procesului-verbal de recepţie la terminarea lucrărilor</w:t>
            </w:r>
          </w:p>
        </w:tc>
      </w:tr>
      <w:tr w:rsidR="00873842" w:rsidRPr="00EC30C2" w:rsidTr="00DC18AE">
        <w:trPr>
          <w:trHeight w:val="300"/>
        </w:trPr>
        <w:tc>
          <w:tcPr>
            <w:tcW w:w="607" w:type="dxa"/>
            <w:tcBorders>
              <w:top w:val="nil"/>
              <w:left w:val="single" w:sz="4" w:space="0" w:color="auto"/>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1</w:t>
            </w:r>
          </w:p>
        </w:tc>
        <w:tc>
          <w:tcPr>
            <w:tcW w:w="108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4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2118"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17"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r>
      <w:tr w:rsidR="00873842" w:rsidRPr="00EC30C2" w:rsidTr="00DC18AE">
        <w:trPr>
          <w:trHeight w:val="300"/>
        </w:trPr>
        <w:tc>
          <w:tcPr>
            <w:tcW w:w="607" w:type="dxa"/>
            <w:tcBorders>
              <w:top w:val="nil"/>
              <w:left w:val="single" w:sz="4" w:space="0" w:color="auto"/>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2</w:t>
            </w:r>
          </w:p>
        </w:tc>
        <w:tc>
          <w:tcPr>
            <w:tcW w:w="108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4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2118"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17"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r>
      <w:tr w:rsidR="00873842" w:rsidRPr="00EC30C2" w:rsidTr="00DC18AE">
        <w:trPr>
          <w:trHeight w:val="300"/>
        </w:trPr>
        <w:tc>
          <w:tcPr>
            <w:tcW w:w="607" w:type="dxa"/>
            <w:tcBorders>
              <w:top w:val="nil"/>
              <w:left w:val="single" w:sz="4" w:space="0" w:color="auto"/>
              <w:bottom w:val="single" w:sz="4" w:space="0" w:color="auto"/>
              <w:right w:val="single" w:sz="4" w:space="0" w:color="auto"/>
            </w:tcBorders>
            <w:vAlign w:val="center"/>
          </w:tcPr>
          <w:p w:rsidR="00873842" w:rsidRPr="00FF430B" w:rsidRDefault="00873842" w:rsidP="00DC18AE">
            <w:pPr>
              <w:jc w:val="center"/>
              <w:rPr>
                <w:b/>
                <w:bCs/>
                <w:lang w:val="ro-MO"/>
              </w:rPr>
            </w:pPr>
            <w:r w:rsidRPr="00FF430B">
              <w:rPr>
                <w:b/>
                <w:bCs/>
                <w:lang w:val="ro-MO"/>
              </w:rPr>
              <w:t>...</w:t>
            </w:r>
          </w:p>
        </w:tc>
        <w:tc>
          <w:tcPr>
            <w:tcW w:w="108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40"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2118"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276"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c>
          <w:tcPr>
            <w:tcW w:w="1417" w:type="dxa"/>
            <w:tcBorders>
              <w:top w:val="nil"/>
              <w:left w:val="nil"/>
              <w:bottom w:val="single" w:sz="4" w:space="0" w:color="auto"/>
              <w:right w:val="single" w:sz="4" w:space="0" w:color="auto"/>
            </w:tcBorders>
            <w:vAlign w:val="center"/>
          </w:tcPr>
          <w:p w:rsidR="00873842" w:rsidRPr="00FF430B" w:rsidRDefault="00873842" w:rsidP="00DC18AE">
            <w:pPr>
              <w:jc w:val="center"/>
              <w:rPr>
                <w:lang w:val="ro-MO"/>
              </w:rPr>
            </w:pPr>
            <w:r w:rsidRPr="00FF430B">
              <w:rPr>
                <w:lang w:val="ro-MO"/>
              </w:rPr>
              <w:t> </w:t>
            </w:r>
          </w:p>
        </w:tc>
      </w:tr>
    </w:tbl>
    <w:p w:rsidR="00873842" w:rsidRPr="00FF430B" w:rsidRDefault="00873842" w:rsidP="00873842">
      <w:pPr>
        <w:jc w:val="both"/>
        <w:rPr>
          <w:lang w:val="ro-MO"/>
        </w:rPr>
      </w:pPr>
    </w:p>
    <w:p w:rsidR="00873842" w:rsidRPr="00FF430B" w:rsidRDefault="00873842" w:rsidP="00873842">
      <w:pPr>
        <w:jc w:val="both"/>
        <w:rPr>
          <w:lang w:val="ro-MO"/>
        </w:rPr>
      </w:pPr>
      <w:r w:rsidRPr="00FF430B">
        <w:rPr>
          <w:rStyle w:val="af7"/>
          <w:lang w:val="ro-MO"/>
        </w:rPr>
        <w:t>*</w:t>
      </w:r>
      <w:r w:rsidRPr="00FF430B">
        <w:rPr>
          <w:lang w:val="ro-MO"/>
        </w:rPr>
        <w:t xml:space="preserve"> Se precizează calitatea în care a participat la îndeplinirea contractului, care poate fi de: contractant unic sau lider de asociaţie; contractant asociat; subcontractant.</w:t>
      </w:r>
    </w:p>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________________________________</w:t>
      </w:r>
    </w:p>
    <w:p w:rsidR="00873842" w:rsidRPr="00873842" w:rsidRDefault="00873842" w:rsidP="00873842">
      <w:pPr>
        <w:spacing w:after="160" w:line="276" w:lineRule="auto"/>
        <w:rPr>
          <w:rFonts w:ascii="Calibri" w:eastAsia="Calibri" w:hAnsi="Calibri"/>
          <w:noProof w:val="0"/>
          <w:sz w:val="22"/>
          <w:szCs w:val="22"/>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Pr="00FF430B" w:rsidRDefault="00873842" w:rsidP="00873842">
      <w:pPr>
        <w:jc w:val="right"/>
        <w:rPr>
          <w:noProof w:val="0"/>
          <w:sz w:val="22"/>
          <w:szCs w:val="22"/>
          <w:lang w:val="ro-MO"/>
        </w:rPr>
      </w:pPr>
      <w:r w:rsidRPr="00FF430B">
        <w:rPr>
          <w:noProof w:val="0"/>
          <w:lang w:val="ro-MO"/>
        </w:rPr>
        <w:t>Anexa nr.</w:t>
      </w:r>
      <w:r>
        <w:rPr>
          <w:noProof w:val="0"/>
          <w:lang w:val="ro-MO"/>
        </w:rPr>
        <w:t xml:space="preserve"> </w:t>
      </w:r>
      <w:r w:rsidRPr="00FF430B">
        <w:rPr>
          <w:noProof w:val="0"/>
          <w:lang w:val="ro-MO"/>
        </w:rPr>
        <w:t>14</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noProof w:val="0"/>
          <w:lang w:val="ro-MO" w:eastAsia="zh-CN"/>
        </w:rPr>
      </w:pPr>
    </w:p>
    <w:p w:rsidR="00873842" w:rsidRPr="00FF430B" w:rsidRDefault="00873842" w:rsidP="00873842">
      <w:pPr>
        <w:keepNext/>
        <w:ind w:firstLine="1"/>
        <w:jc w:val="center"/>
        <w:outlineLvl w:val="1"/>
        <w:rPr>
          <w:rFonts w:eastAsia="PMingLiU"/>
          <w:b/>
          <w:bCs/>
          <w:iCs/>
          <w:lang w:val="ro-MO" w:eastAsia="zh-CN"/>
        </w:rPr>
      </w:pPr>
      <w:r w:rsidRPr="00FF430B">
        <w:rPr>
          <w:rFonts w:eastAsia="PMingLiU"/>
          <w:b/>
          <w:bCs/>
          <w:iCs/>
          <w:lang w:val="ro-MO" w:eastAsia="zh-CN"/>
        </w:rPr>
        <w:t>DECLARAŢIE</w:t>
      </w:r>
    </w:p>
    <w:p w:rsidR="00873842" w:rsidRPr="00FF430B" w:rsidRDefault="00873842" w:rsidP="00873842">
      <w:pPr>
        <w:tabs>
          <w:tab w:val="left" w:pos="720"/>
        </w:tabs>
        <w:jc w:val="center"/>
        <w:outlineLvl w:val="1"/>
        <w:rPr>
          <w:rFonts w:eastAsia="PMingLiU"/>
          <w:b/>
          <w:lang w:val="ro-MO" w:eastAsia="zh-CN"/>
        </w:rPr>
      </w:pPr>
      <w:r w:rsidRPr="00FF430B">
        <w:rPr>
          <w:rFonts w:eastAsia="PMingLiU"/>
          <w:b/>
          <w:lang w:val="ro-MO"/>
        </w:rPr>
        <w:t xml:space="preserve">privind dotările specifice, utilajul şi echipamentul necesar </w:t>
      </w:r>
      <w:r w:rsidRPr="00FF430B">
        <w:rPr>
          <w:rFonts w:eastAsia="PMingLiU"/>
          <w:b/>
          <w:bCs/>
          <w:spacing w:val="-2"/>
          <w:lang w:val="ro-MO" w:eastAsia="zh-CN"/>
        </w:rPr>
        <w:t xml:space="preserve">pentru </w:t>
      </w:r>
      <w:r w:rsidRPr="00FF430B">
        <w:rPr>
          <w:rFonts w:eastAsia="PMingLiU"/>
          <w:b/>
          <w:lang w:val="ro-MO" w:eastAsia="zh-CN"/>
        </w:rPr>
        <w:t>îndeplinirea corespunzătoare a contractului</w:t>
      </w:r>
    </w:p>
    <w:p w:rsidR="00873842" w:rsidRPr="00FF430B" w:rsidRDefault="00873842" w:rsidP="0087384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73842" w:rsidRPr="00EC30C2" w:rsidTr="00DC18AE">
        <w:trPr>
          <w:trHeight w:val="700"/>
        </w:trPr>
        <w:tc>
          <w:tcPr>
            <w:tcW w:w="720" w:type="dxa"/>
          </w:tcPr>
          <w:p w:rsidR="00873842" w:rsidRPr="00FF430B" w:rsidRDefault="00873842" w:rsidP="00DC18AE">
            <w:pPr>
              <w:tabs>
                <w:tab w:val="left" w:pos="567"/>
                <w:tab w:val="left" w:pos="1134"/>
              </w:tabs>
              <w:ind w:left="360"/>
              <w:jc w:val="both"/>
              <w:outlineLvl w:val="0"/>
              <w:rPr>
                <w:b/>
                <w:lang w:val="ro-MO"/>
              </w:rPr>
            </w:pPr>
          </w:p>
          <w:p w:rsidR="00873842" w:rsidRPr="00FF430B" w:rsidRDefault="00873842" w:rsidP="00DC18AE">
            <w:pPr>
              <w:tabs>
                <w:tab w:val="left" w:pos="567"/>
              </w:tabs>
              <w:jc w:val="both"/>
              <w:rPr>
                <w:b/>
                <w:lang w:val="ro-MO"/>
              </w:rPr>
            </w:pPr>
            <w:r w:rsidRPr="00FF430B">
              <w:rPr>
                <w:b/>
                <w:lang w:val="ro-MO"/>
              </w:rPr>
              <w:t>Nr.</w:t>
            </w:r>
          </w:p>
          <w:p w:rsidR="00873842" w:rsidRPr="00FF430B" w:rsidRDefault="00873842" w:rsidP="00DC18AE">
            <w:pPr>
              <w:tabs>
                <w:tab w:val="left" w:pos="567"/>
              </w:tabs>
              <w:jc w:val="both"/>
              <w:rPr>
                <w:b/>
                <w:lang w:val="ro-MO"/>
              </w:rPr>
            </w:pPr>
            <w:r w:rsidRPr="00FF430B">
              <w:rPr>
                <w:b/>
                <w:lang w:val="ro-MO"/>
              </w:rPr>
              <w:t>d/o</w:t>
            </w:r>
          </w:p>
        </w:tc>
        <w:tc>
          <w:tcPr>
            <w:tcW w:w="4680" w:type="dxa"/>
            <w:vAlign w:val="center"/>
          </w:tcPr>
          <w:p w:rsidR="00873842" w:rsidRPr="00FF430B" w:rsidRDefault="00873842" w:rsidP="00DC18AE">
            <w:pPr>
              <w:tabs>
                <w:tab w:val="left" w:pos="567"/>
              </w:tabs>
              <w:jc w:val="center"/>
              <w:rPr>
                <w:b/>
                <w:lang w:val="ro-MO"/>
              </w:rPr>
            </w:pPr>
            <w:r w:rsidRPr="00FF430B">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73842" w:rsidRPr="00FF430B" w:rsidRDefault="00873842" w:rsidP="00DC18AE">
            <w:pPr>
              <w:tabs>
                <w:tab w:val="left" w:pos="567"/>
                <w:tab w:val="left" w:pos="1134"/>
              </w:tabs>
              <w:ind w:left="360"/>
              <w:jc w:val="center"/>
              <w:outlineLvl w:val="0"/>
              <w:rPr>
                <w:b/>
                <w:lang w:val="ro-MO"/>
              </w:rPr>
            </w:pPr>
          </w:p>
          <w:p w:rsidR="00873842" w:rsidRPr="00FF430B" w:rsidRDefault="00873842" w:rsidP="00DC18AE">
            <w:pPr>
              <w:tabs>
                <w:tab w:val="left" w:pos="567"/>
              </w:tabs>
              <w:jc w:val="center"/>
              <w:rPr>
                <w:b/>
                <w:lang w:val="ro-MO"/>
              </w:rPr>
            </w:pPr>
            <w:r w:rsidRPr="00FF430B">
              <w:rPr>
                <w:b/>
                <w:lang w:val="ro-MO"/>
              </w:rPr>
              <w:t>Unitatea de măsură</w:t>
            </w:r>
          </w:p>
          <w:p w:rsidR="00873842" w:rsidRPr="00FF430B" w:rsidRDefault="00873842" w:rsidP="00DC18AE">
            <w:pPr>
              <w:tabs>
                <w:tab w:val="left" w:pos="567"/>
              </w:tabs>
              <w:jc w:val="center"/>
              <w:rPr>
                <w:b/>
                <w:lang w:val="ro-MO"/>
              </w:rPr>
            </w:pPr>
            <w:r w:rsidRPr="00FF430B">
              <w:rPr>
                <w:b/>
                <w:lang w:val="ro-MO"/>
              </w:rPr>
              <w:t>(bucăţi şi seturi)</w:t>
            </w:r>
          </w:p>
        </w:tc>
        <w:tc>
          <w:tcPr>
            <w:tcW w:w="1289" w:type="dxa"/>
            <w:vAlign w:val="center"/>
          </w:tcPr>
          <w:p w:rsidR="00873842" w:rsidRPr="00FF430B" w:rsidRDefault="00873842" w:rsidP="00DC18AE">
            <w:pPr>
              <w:tabs>
                <w:tab w:val="left" w:pos="567"/>
                <w:tab w:val="left" w:pos="1134"/>
              </w:tabs>
              <w:ind w:left="360"/>
              <w:jc w:val="center"/>
              <w:outlineLvl w:val="0"/>
              <w:rPr>
                <w:b/>
                <w:lang w:val="ro-MO"/>
              </w:rPr>
            </w:pPr>
          </w:p>
          <w:p w:rsidR="00873842" w:rsidRPr="00FF430B" w:rsidRDefault="00873842" w:rsidP="00DC18AE">
            <w:pPr>
              <w:tabs>
                <w:tab w:val="left" w:pos="567"/>
              </w:tabs>
              <w:jc w:val="center"/>
              <w:rPr>
                <w:b/>
                <w:lang w:val="ro-MO"/>
              </w:rPr>
            </w:pPr>
            <w:r w:rsidRPr="00FF430B">
              <w:rPr>
                <w:b/>
                <w:lang w:val="ro-MO"/>
              </w:rPr>
              <w:t>Asigurate din dotare</w:t>
            </w:r>
          </w:p>
        </w:tc>
        <w:tc>
          <w:tcPr>
            <w:tcW w:w="1544" w:type="dxa"/>
            <w:vAlign w:val="center"/>
          </w:tcPr>
          <w:p w:rsidR="00873842" w:rsidRPr="00FF430B" w:rsidRDefault="00873842" w:rsidP="00DC18AE">
            <w:pPr>
              <w:tabs>
                <w:tab w:val="left" w:pos="567"/>
                <w:tab w:val="left" w:pos="1134"/>
              </w:tabs>
              <w:ind w:left="360"/>
              <w:jc w:val="center"/>
              <w:outlineLvl w:val="0"/>
              <w:rPr>
                <w:b/>
                <w:lang w:val="ro-MO"/>
              </w:rPr>
            </w:pPr>
          </w:p>
          <w:p w:rsidR="00873842" w:rsidRPr="00FF430B" w:rsidRDefault="00873842" w:rsidP="00DC18AE">
            <w:pPr>
              <w:tabs>
                <w:tab w:val="left" w:pos="567"/>
              </w:tabs>
              <w:jc w:val="center"/>
              <w:rPr>
                <w:b/>
                <w:lang w:val="ro-MO"/>
              </w:rPr>
            </w:pPr>
            <w:r w:rsidRPr="00FF430B">
              <w:rPr>
                <w:b/>
                <w:lang w:val="ro-MO"/>
              </w:rPr>
              <w:t>Asigurate de la terţi sau din alte surse</w:t>
            </w:r>
          </w:p>
        </w:tc>
      </w:tr>
      <w:tr w:rsidR="00873842" w:rsidRPr="00EC30C2" w:rsidTr="00DC18AE">
        <w:trPr>
          <w:trHeight w:val="240"/>
        </w:trPr>
        <w:tc>
          <w:tcPr>
            <w:tcW w:w="720" w:type="dxa"/>
          </w:tcPr>
          <w:p w:rsidR="00873842" w:rsidRPr="00FF430B" w:rsidRDefault="00873842" w:rsidP="00DC18AE">
            <w:pPr>
              <w:tabs>
                <w:tab w:val="left" w:pos="567"/>
              </w:tabs>
              <w:jc w:val="both"/>
              <w:rPr>
                <w:b/>
                <w:lang w:val="ro-MO"/>
              </w:rPr>
            </w:pPr>
            <w:r w:rsidRPr="00FF430B">
              <w:rPr>
                <w:b/>
                <w:lang w:val="ro-MO"/>
              </w:rPr>
              <w:t>0</w:t>
            </w:r>
          </w:p>
        </w:tc>
        <w:tc>
          <w:tcPr>
            <w:tcW w:w="4680" w:type="dxa"/>
          </w:tcPr>
          <w:p w:rsidR="00873842" w:rsidRPr="00FF430B" w:rsidRDefault="00873842" w:rsidP="00DC18AE">
            <w:pPr>
              <w:tabs>
                <w:tab w:val="left" w:pos="567"/>
              </w:tabs>
              <w:jc w:val="both"/>
              <w:rPr>
                <w:b/>
                <w:lang w:val="ro-MO"/>
              </w:rPr>
            </w:pPr>
            <w:r w:rsidRPr="00FF430B">
              <w:rPr>
                <w:b/>
                <w:lang w:val="ro-MO"/>
              </w:rPr>
              <w:t xml:space="preserve">                             1</w:t>
            </w:r>
          </w:p>
        </w:tc>
        <w:tc>
          <w:tcPr>
            <w:tcW w:w="1260" w:type="dxa"/>
          </w:tcPr>
          <w:p w:rsidR="00873842" w:rsidRPr="00FF430B" w:rsidRDefault="00873842" w:rsidP="00DC18AE">
            <w:pPr>
              <w:tabs>
                <w:tab w:val="left" w:pos="567"/>
              </w:tabs>
              <w:jc w:val="both"/>
              <w:rPr>
                <w:b/>
                <w:lang w:val="ro-MO"/>
              </w:rPr>
            </w:pPr>
            <w:r w:rsidRPr="00FF430B">
              <w:rPr>
                <w:b/>
                <w:lang w:val="ro-MO"/>
              </w:rPr>
              <w:t>2</w:t>
            </w:r>
          </w:p>
        </w:tc>
        <w:tc>
          <w:tcPr>
            <w:tcW w:w="1289" w:type="dxa"/>
          </w:tcPr>
          <w:p w:rsidR="00873842" w:rsidRPr="00FF430B" w:rsidRDefault="00873842" w:rsidP="00DC18AE">
            <w:pPr>
              <w:tabs>
                <w:tab w:val="left" w:pos="567"/>
              </w:tabs>
              <w:jc w:val="both"/>
              <w:rPr>
                <w:b/>
                <w:lang w:val="ro-MO"/>
              </w:rPr>
            </w:pPr>
            <w:r w:rsidRPr="00FF430B">
              <w:rPr>
                <w:b/>
                <w:lang w:val="ro-MO"/>
              </w:rPr>
              <w:t>3</w:t>
            </w:r>
          </w:p>
        </w:tc>
        <w:tc>
          <w:tcPr>
            <w:tcW w:w="1544" w:type="dxa"/>
          </w:tcPr>
          <w:p w:rsidR="00873842" w:rsidRPr="00FF430B" w:rsidRDefault="00873842" w:rsidP="00DC18AE">
            <w:pPr>
              <w:tabs>
                <w:tab w:val="left" w:pos="567"/>
              </w:tabs>
              <w:jc w:val="both"/>
              <w:rPr>
                <w:b/>
                <w:lang w:val="ro-MO"/>
              </w:rPr>
            </w:pPr>
            <w:r w:rsidRPr="00FF430B">
              <w:rPr>
                <w:b/>
                <w:lang w:val="ro-MO"/>
              </w:rPr>
              <w:t>4</w:t>
            </w:r>
          </w:p>
        </w:tc>
      </w:tr>
      <w:tr w:rsidR="00873842" w:rsidRPr="00EC30C2" w:rsidTr="00DC18AE">
        <w:trPr>
          <w:trHeight w:val="240"/>
        </w:trPr>
        <w:tc>
          <w:tcPr>
            <w:tcW w:w="720" w:type="dxa"/>
          </w:tcPr>
          <w:p w:rsidR="00873842" w:rsidRPr="00FF430B" w:rsidRDefault="00873842" w:rsidP="00DC18AE">
            <w:pPr>
              <w:tabs>
                <w:tab w:val="left" w:pos="567"/>
              </w:tabs>
              <w:jc w:val="both"/>
              <w:rPr>
                <w:lang w:val="ro-MO"/>
              </w:rPr>
            </w:pPr>
            <w:r w:rsidRPr="00FF430B">
              <w:rPr>
                <w:lang w:val="ro-MO"/>
              </w:rPr>
              <w:t>1.</w:t>
            </w: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240"/>
        </w:trPr>
        <w:tc>
          <w:tcPr>
            <w:tcW w:w="720" w:type="dxa"/>
          </w:tcPr>
          <w:p w:rsidR="00873842" w:rsidRPr="00FF430B" w:rsidRDefault="00873842" w:rsidP="00DC18AE">
            <w:pPr>
              <w:tabs>
                <w:tab w:val="left" w:pos="567"/>
              </w:tabs>
              <w:jc w:val="both"/>
              <w:rPr>
                <w:lang w:val="ro-MO"/>
              </w:rPr>
            </w:pPr>
            <w:r w:rsidRPr="00FF430B">
              <w:rPr>
                <w:lang w:val="ro-MO"/>
              </w:rPr>
              <w:t>2.</w:t>
            </w: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240"/>
        </w:trPr>
        <w:tc>
          <w:tcPr>
            <w:tcW w:w="720" w:type="dxa"/>
          </w:tcPr>
          <w:p w:rsidR="00873842" w:rsidRPr="00FF430B" w:rsidRDefault="00873842" w:rsidP="00DC18AE">
            <w:pPr>
              <w:tabs>
                <w:tab w:val="left" w:pos="567"/>
              </w:tabs>
              <w:jc w:val="both"/>
              <w:rPr>
                <w:lang w:val="ro-MO"/>
              </w:rPr>
            </w:pPr>
            <w:r w:rsidRPr="00FF430B">
              <w:rPr>
                <w:lang w:val="ro-MO"/>
              </w:rPr>
              <w:t>3.</w:t>
            </w: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240"/>
        </w:trPr>
        <w:tc>
          <w:tcPr>
            <w:tcW w:w="720" w:type="dxa"/>
          </w:tcPr>
          <w:p w:rsidR="00873842" w:rsidRPr="00FF430B" w:rsidRDefault="00873842" w:rsidP="00DC18AE">
            <w:pPr>
              <w:tabs>
                <w:tab w:val="left" w:pos="567"/>
              </w:tabs>
              <w:jc w:val="both"/>
              <w:rPr>
                <w:lang w:val="ro-MO"/>
              </w:rPr>
            </w:pPr>
            <w:r w:rsidRPr="00FF430B">
              <w:rPr>
                <w:lang w:val="ro-MO"/>
              </w:rPr>
              <w:t>.</w:t>
            </w: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240"/>
        </w:trPr>
        <w:tc>
          <w:tcPr>
            <w:tcW w:w="720" w:type="dxa"/>
          </w:tcPr>
          <w:p w:rsidR="00873842" w:rsidRPr="00FF430B" w:rsidRDefault="00873842" w:rsidP="00DC18AE">
            <w:pPr>
              <w:keepNext/>
              <w:keepLines/>
              <w:tabs>
                <w:tab w:val="left" w:pos="567"/>
              </w:tabs>
              <w:spacing w:before="200"/>
              <w:jc w:val="both"/>
              <w:outlineLvl w:val="2"/>
              <w:rPr>
                <w:lang w:val="ro-MO"/>
              </w:rPr>
            </w:pP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240"/>
        </w:trPr>
        <w:tc>
          <w:tcPr>
            <w:tcW w:w="720" w:type="dxa"/>
          </w:tcPr>
          <w:p w:rsidR="00873842" w:rsidRPr="00FF430B" w:rsidRDefault="00873842" w:rsidP="00DC18AE">
            <w:pPr>
              <w:tabs>
                <w:tab w:val="left" w:pos="567"/>
              </w:tabs>
              <w:jc w:val="both"/>
              <w:rPr>
                <w:lang w:val="ro-MO"/>
              </w:rPr>
            </w:pPr>
            <w:r w:rsidRPr="00FF430B">
              <w:rPr>
                <w:lang w:val="ro-MO"/>
              </w:rPr>
              <w:t>n</w:t>
            </w:r>
          </w:p>
        </w:tc>
        <w:tc>
          <w:tcPr>
            <w:tcW w:w="4680" w:type="dxa"/>
          </w:tcPr>
          <w:p w:rsidR="00873842" w:rsidRPr="00FF430B" w:rsidRDefault="00873842" w:rsidP="00DC18AE">
            <w:pPr>
              <w:keepNext/>
              <w:keepLines/>
              <w:tabs>
                <w:tab w:val="left" w:pos="567"/>
              </w:tabs>
              <w:spacing w:before="200"/>
              <w:jc w:val="both"/>
              <w:outlineLvl w:val="2"/>
              <w:rPr>
                <w:lang w:val="ro-MO"/>
              </w:rPr>
            </w:pPr>
          </w:p>
        </w:tc>
        <w:tc>
          <w:tcPr>
            <w:tcW w:w="1260" w:type="dxa"/>
          </w:tcPr>
          <w:p w:rsidR="00873842" w:rsidRPr="00FF430B" w:rsidRDefault="00873842" w:rsidP="00DC18AE">
            <w:pPr>
              <w:keepNext/>
              <w:keepLines/>
              <w:tabs>
                <w:tab w:val="left" w:pos="567"/>
              </w:tabs>
              <w:spacing w:before="200"/>
              <w:jc w:val="both"/>
              <w:outlineLvl w:val="2"/>
              <w:rPr>
                <w:lang w:val="ro-MO"/>
              </w:rPr>
            </w:pPr>
          </w:p>
        </w:tc>
        <w:tc>
          <w:tcPr>
            <w:tcW w:w="1289" w:type="dxa"/>
          </w:tcPr>
          <w:p w:rsidR="00873842" w:rsidRPr="00FF430B" w:rsidRDefault="00873842" w:rsidP="00DC18AE">
            <w:pPr>
              <w:keepNext/>
              <w:keepLines/>
              <w:tabs>
                <w:tab w:val="left" w:pos="567"/>
              </w:tabs>
              <w:spacing w:before="200"/>
              <w:jc w:val="both"/>
              <w:outlineLvl w:val="2"/>
              <w:rPr>
                <w:lang w:val="ro-MO"/>
              </w:rPr>
            </w:pPr>
          </w:p>
        </w:tc>
        <w:tc>
          <w:tcPr>
            <w:tcW w:w="1544" w:type="dxa"/>
          </w:tcPr>
          <w:p w:rsidR="00873842" w:rsidRPr="00FF430B" w:rsidRDefault="00873842" w:rsidP="00DC18AE">
            <w:pPr>
              <w:keepNext/>
              <w:keepLines/>
              <w:tabs>
                <w:tab w:val="left" w:pos="567"/>
              </w:tabs>
              <w:spacing w:before="200"/>
              <w:jc w:val="both"/>
              <w:outlineLvl w:val="2"/>
              <w:rPr>
                <w:lang w:val="ro-MO"/>
              </w:rPr>
            </w:pPr>
          </w:p>
        </w:tc>
      </w:tr>
    </w:tbl>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_________________________________</w:t>
      </w:r>
    </w:p>
    <w:p w:rsidR="00873842" w:rsidRPr="00FF430B" w:rsidRDefault="00873842" w:rsidP="00873842">
      <w:pPr>
        <w:spacing w:after="200" w:line="276" w:lineRule="auto"/>
        <w:jc w:val="center"/>
        <w:rPr>
          <w:rFonts w:eastAsia="PMingLiU"/>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15</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noProof w:val="0"/>
          <w:lang w:val="ro-MO" w:eastAsia="zh-CN"/>
        </w:rPr>
      </w:pPr>
    </w:p>
    <w:p w:rsidR="00873842" w:rsidRPr="00FF430B" w:rsidRDefault="00873842" w:rsidP="00873842">
      <w:pPr>
        <w:ind w:firstLine="709"/>
        <w:jc w:val="center"/>
        <w:rPr>
          <w:rFonts w:eastAsia="PMingLiU"/>
          <w:b/>
          <w:lang w:val="ro-MO" w:eastAsia="zh-CN"/>
        </w:rPr>
      </w:pPr>
      <w:r w:rsidRPr="00FF430B">
        <w:rPr>
          <w:rFonts w:eastAsia="PMingLiU"/>
          <w:b/>
          <w:lang w:val="ro-MO" w:eastAsia="zh-CN"/>
        </w:rPr>
        <w:t>DECLARAŢIE</w:t>
      </w:r>
    </w:p>
    <w:p w:rsidR="00873842" w:rsidRPr="00FF430B" w:rsidRDefault="00873842" w:rsidP="00873842">
      <w:pPr>
        <w:ind w:firstLine="709"/>
        <w:jc w:val="center"/>
        <w:rPr>
          <w:rFonts w:eastAsia="PMingLiU"/>
          <w:b/>
          <w:lang w:val="ro-MO" w:eastAsia="zh-CN"/>
        </w:rPr>
      </w:pPr>
      <w:r w:rsidRPr="00FF430B">
        <w:rPr>
          <w:rFonts w:eastAsia="PMingLiU"/>
          <w:b/>
          <w:lang w:val="ro-MO" w:eastAsia="zh-CN"/>
        </w:rPr>
        <w:t>privind personalul de specialitate propus pentru implementarea contractului</w:t>
      </w:r>
    </w:p>
    <w:p w:rsidR="00873842" w:rsidRPr="00FF430B" w:rsidRDefault="00873842" w:rsidP="00873842">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873842" w:rsidRPr="00EC30C2" w:rsidTr="00DC18AE">
        <w:trPr>
          <w:cantSplit/>
          <w:trHeight w:val="1942"/>
        </w:trPr>
        <w:tc>
          <w:tcPr>
            <w:tcW w:w="273" w:type="pct"/>
            <w:vAlign w:val="center"/>
          </w:tcPr>
          <w:p w:rsidR="00873842" w:rsidRPr="00FF430B" w:rsidRDefault="00873842" w:rsidP="00DC18AE">
            <w:pPr>
              <w:tabs>
                <w:tab w:val="left" w:pos="567"/>
              </w:tabs>
              <w:jc w:val="center"/>
              <w:rPr>
                <w:b/>
                <w:bCs/>
                <w:lang w:val="ro-MO"/>
              </w:rPr>
            </w:pPr>
          </w:p>
          <w:p w:rsidR="00873842" w:rsidRPr="00FF430B" w:rsidRDefault="00873842" w:rsidP="00DC18AE">
            <w:pPr>
              <w:tabs>
                <w:tab w:val="left" w:pos="567"/>
              </w:tabs>
              <w:jc w:val="center"/>
              <w:rPr>
                <w:b/>
                <w:bCs/>
                <w:lang w:val="ro-MO"/>
              </w:rPr>
            </w:pPr>
            <w:r w:rsidRPr="00FF430B">
              <w:rPr>
                <w:b/>
                <w:bCs/>
                <w:lang w:val="ro-MO"/>
              </w:rPr>
              <w:t>Nr.</w:t>
            </w:r>
          </w:p>
          <w:p w:rsidR="00873842" w:rsidRPr="00FF430B" w:rsidRDefault="00873842" w:rsidP="00DC18AE">
            <w:pPr>
              <w:tabs>
                <w:tab w:val="left" w:pos="567"/>
              </w:tabs>
              <w:jc w:val="center"/>
              <w:rPr>
                <w:b/>
                <w:bCs/>
                <w:lang w:val="ro-MO"/>
              </w:rPr>
            </w:pPr>
            <w:r w:rsidRPr="00FF430B">
              <w:rPr>
                <w:b/>
                <w:bCs/>
                <w:lang w:val="ro-MO"/>
              </w:rPr>
              <w:t>d/o</w:t>
            </w:r>
          </w:p>
        </w:tc>
        <w:tc>
          <w:tcPr>
            <w:tcW w:w="727" w:type="pct"/>
            <w:vAlign w:val="center"/>
          </w:tcPr>
          <w:p w:rsidR="00873842" w:rsidRPr="00FF430B" w:rsidRDefault="00873842" w:rsidP="00DC18AE">
            <w:pPr>
              <w:tabs>
                <w:tab w:val="left" w:pos="567"/>
                <w:tab w:val="left" w:pos="1134"/>
              </w:tabs>
              <w:ind w:left="360"/>
              <w:jc w:val="center"/>
              <w:outlineLvl w:val="0"/>
              <w:rPr>
                <w:b/>
                <w:bCs/>
                <w:lang w:val="ro-MO"/>
              </w:rPr>
            </w:pPr>
          </w:p>
          <w:p w:rsidR="00873842" w:rsidRPr="00FF430B" w:rsidRDefault="00873842" w:rsidP="00DC18AE">
            <w:pPr>
              <w:tabs>
                <w:tab w:val="left" w:pos="567"/>
              </w:tabs>
              <w:jc w:val="center"/>
              <w:rPr>
                <w:b/>
                <w:bCs/>
                <w:lang w:val="ro-MO"/>
              </w:rPr>
            </w:pPr>
            <w:r w:rsidRPr="00FF430B">
              <w:rPr>
                <w:b/>
                <w:bCs/>
                <w:lang w:val="ro-MO"/>
              </w:rPr>
              <w:t>Funcţia</w:t>
            </w:r>
          </w:p>
        </w:tc>
        <w:tc>
          <w:tcPr>
            <w:tcW w:w="1000" w:type="pct"/>
            <w:vAlign w:val="center"/>
          </w:tcPr>
          <w:p w:rsidR="00873842" w:rsidRPr="00FF430B" w:rsidRDefault="00873842" w:rsidP="00DC18AE">
            <w:pPr>
              <w:tabs>
                <w:tab w:val="left" w:pos="567"/>
                <w:tab w:val="left" w:pos="1134"/>
              </w:tabs>
              <w:ind w:left="360"/>
              <w:jc w:val="center"/>
              <w:outlineLvl w:val="0"/>
              <w:rPr>
                <w:b/>
                <w:bCs/>
                <w:lang w:val="ro-MO"/>
              </w:rPr>
            </w:pPr>
          </w:p>
          <w:p w:rsidR="00873842" w:rsidRPr="00FF430B" w:rsidRDefault="00873842" w:rsidP="00DC18AE">
            <w:pPr>
              <w:tabs>
                <w:tab w:val="left" w:pos="567"/>
              </w:tabs>
              <w:jc w:val="center"/>
              <w:rPr>
                <w:b/>
                <w:bCs/>
                <w:lang w:val="ro-MO"/>
              </w:rPr>
            </w:pPr>
            <w:r w:rsidRPr="00FF430B">
              <w:rPr>
                <w:b/>
                <w:bCs/>
                <w:lang w:val="ro-MO"/>
              </w:rPr>
              <w:t>Studii de specialitate</w:t>
            </w:r>
          </w:p>
        </w:tc>
        <w:tc>
          <w:tcPr>
            <w:tcW w:w="1036" w:type="pct"/>
            <w:vAlign w:val="center"/>
          </w:tcPr>
          <w:p w:rsidR="00873842" w:rsidRPr="00FF430B" w:rsidRDefault="00873842" w:rsidP="00DC18AE">
            <w:pPr>
              <w:tabs>
                <w:tab w:val="left" w:pos="567"/>
              </w:tabs>
              <w:jc w:val="center"/>
              <w:rPr>
                <w:b/>
                <w:bCs/>
                <w:lang w:val="ro-MO"/>
              </w:rPr>
            </w:pPr>
            <w:r w:rsidRPr="00FF430B">
              <w:rPr>
                <w:b/>
                <w:bCs/>
                <w:lang w:val="ro-MO"/>
              </w:rPr>
              <w:t>Vechimea în  munca de specialitate (ani)</w:t>
            </w:r>
          </w:p>
        </w:tc>
        <w:tc>
          <w:tcPr>
            <w:tcW w:w="1056" w:type="pct"/>
            <w:vAlign w:val="center"/>
          </w:tcPr>
          <w:p w:rsidR="00873842" w:rsidRPr="00FF430B" w:rsidRDefault="00873842" w:rsidP="00DC18AE">
            <w:pPr>
              <w:tabs>
                <w:tab w:val="left" w:pos="567"/>
              </w:tabs>
              <w:jc w:val="center"/>
              <w:rPr>
                <w:b/>
                <w:bCs/>
                <w:lang w:val="ro-MO"/>
              </w:rPr>
            </w:pPr>
            <w:r w:rsidRPr="00FF430B">
              <w:rPr>
                <w:b/>
                <w:bCs/>
                <w:lang w:val="ro-MO"/>
              </w:rPr>
              <w:t>Numărul şi denumirea lucrărilor similare executate în calitate de conducător</w:t>
            </w:r>
          </w:p>
        </w:tc>
        <w:tc>
          <w:tcPr>
            <w:tcW w:w="908" w:type="pct"/>
            <w:vAlign w:val="center"/>
          </w:tcPr>
          <w:p w:rsidR="00873842" w:rsidRPr="00FF430B" w:rsidRDefault="00873842" w:rsidP="00DC18AE">
            <w:pPr>
              <w:tabs>
                <w:tab w:val="left" w:pos="567"/>
              </w:tabs>
              <w:jc w:val="center"/>
              <w:rPr>
                <w:b/>
                <w:bCs/>
                <w:lang w:val="ro-MO"/>
              </w:rPr>
            </w:pPr>
            <w:r w:rsidRPr="00FF430B">
              <w:rPr>
                <w:b/>
                <w:bCs/>
                <w:lang w:val="ro-MO"/>
              </w:rPr>
              <w:t>Numărul certificatului de atestare</w:t>
            </w:r>
          </w:p>
          <w:p w:rsidR="00873842" w:rsidRPr="00FF430B" w:rsidRDefault="00873842" w:rsidP="00DC18AE">
            <w:pPr>
              <w:tabs>
                <w:tab w:val="left" w:pos="567"/>
              </w:tabs>
              <w:jc w:val="center"/>
              <w:rPr>
                <w:b/>
                <w:bCs/>
                <w:lang w:val="ro-MO"/>
              </w:rPr>
            </w:pPr>
            <w:r w:rsidRPr="00FF430B">
              <w:rPr>
                <w:b/>
                <w:bCs/>
                <w:lang w:val="ro-MO"/>
              </w:rPr>
              <w:t>și data eliberării</w:t>
            </w:r>
          </w:p>
          <w:p w:rsidR="00873842" w:rsidRPr="00FF430B" w:rsidRDefault="00873842" w:rsidP="00DC18AE">
            <w:pPr>
              <w:tabs>
                <w:tab w:val="left" w:pos="567"/>
                <w:tab w:val="left" w:pos="1134"/>
              </w:tabs>
              <w:ind w:left="360"/>
              <w:jc w:val="center"/>
              <w:outlineLvl w:val="0"/>
              <w:rPr>
                <w:b/>
                <w:bCs/>
                <w:lang w:val="ro-MO"/>
              </w:rPr>
            </w:pPr>
          </w:p>
          <w:p w:rsidR="00873842" w:rsidRPr="00FF430B" w:rsidRDefault="00873842" w:rsidP="00DC18AE">
            <w:pPr>
              <w:tabs>
                <w:tab w:val="left" w:pos="567"/>
                <w:tab w:val="left" w:pos="1134"/>
              </w:tabs>
              <w:ind w:left="360"/>
              <w:jc w:val="center"/>
              <w:outlineLvl w:val="0"/>
              <w:rPr>
                <w:b/>
                <w:bCs/>
                <w:lang w:val="ro-MO"/>
              </w:rPr>
            </w:pPr>
          </w:p>
        </w:tc>
      </w:tr>
      <w:tr w:rsidR="00873842" w:rsidRPr="00EC30C2" w:rsidTr="00DC18AE">
        <w:trPr>
          <w:cantSplit/>
          <w:trHeight w:val="320"/>
        </w:trPr>
        <w:tc>
          <w:tcPr>
            <w:tcW w:w="273" w:type="pct"/>
          </w:tcPr>
          <w:p w:rsidR="00873842" w:rsidRPr="00FF430B" w:rsidRDefault="00873842" w:rsidP="00DC18AE">
            <w:pPr>
              <w:tabs>
                <w:tab w:val="left" w:pos="567"/>
                <w:tab w:val="left" w:pos="1134"/>
              </w:tabs>
              <w:ind w:left="360"/>
              <w:jc w:val="both"/>
              <w:outlineLvl w:val="0"/>
              <w:rPr>
                <w:b/>
                <w:bCs/>
                <w:lang w:val="ro-MO"/>
              </w:rPr>
            </w:pPr>
          </w:p>
        </w:tc>
        <w:tc>
          <w:tcPr>
            <w:tcW w:w="727" w:type="pct"/>
          </w:tcPr>
          <w:p w:rsidR="00873842" w:rsidRPr="00FF430B" w:rsidRDefault="00873842" w:rsidP="00DC18AE">
            <w:pPr>
              <w:tabs>
                <w:tab w:val="left" w:pos="567"/>
              </w:tabs>
              <w:jc w:val="both"/>
              <w:rPr>
                <w:b/>
                <w:bCs/>
                <w:lang w:val="ro-MO"/>
              </w:rPr>
            </w:pPr>
            <w:r w:rsidRPr="00FF430B">
              <w:rPr>
                <w:b/>
                <w:bCs/>
                <w:lang w:val="ro-MO"/>
              </w:rPr>
              <w:t>1</w:t>
            </w:r>
          </w:p>
        </w:tc>
        <w:tc>
          <w:tcPr>
            <w:tcW w:w="1000" w:type="pct"/>
          </w:tcPr>
          <w:p w:rsidR="00873842" w:rsidRPr="00FF430B" w:rsidRDefault="00873842" w:rsidP="00DC18AE">
            <w:pPr>
              <w:tabs>
                <w:tab w:val="left" w:pos="567"/>
              </w:tabs>
              <w:jc w:val="both"/>
              <w:rPr>
                <w:b/>
                <w:bCs/>
                <w:lang w:val="ro-MO"/>
              </w:rPr>
            </w:pPr>
            <w:r w:rsidRPr="00FF430B">
              <w:rPr>
                <w:b/>
                <w:bCs/>
                <w:lang w:val="ro-MO"/>
              </w:rPr>
              <w:t>2</w:t>
            </w:r>
          </w:p>
        </w:tc>
        <w:tc>
          <w:tcPr>
            <w:tcW w:w="1036" w:type="pct"/>
          </w:tcPr>
          <w:p w:rsidR="00873842" w:rsidRPr="00FF430B" w:rsidRDefault="00873842" w:rsidP="00DC18AE">
            <w:pPr>
              <w:tabs>
                <w:tab w:val="left" w:pos="567"/>
              </w:tabs>
              <w:jc w:val="both"/>
              <w:rPr>
                <w:b/>
                <w:bCs/>
                <w:lang w:val="ro-MO"/>
              </w:rPr>
            </w:pPr>
            <w:r w:rsidRPr="00FF430B">
              <w:rPr>
                <w:b/>
                <w:bCs/>
                <w:lang w:val="ro-MO"/>
              </w:rPr>
              <w:t>3</w:t>
            </w:r>
          </w:p>
        </w:tc>
        <w:tc>
          <w:tcPr>
            <w:tcW w:w="1056" w:type="pct"/>
          </w:tcPr>
          <w:p w:rsidR="00873842" w:rsidRPr="00FF430B" w:rsidRDefault="00873842" w:rsidP="00DC18AE">
            <w:pPr>
              <w:tabs>
                <w:tab w:val="left" w:pos="567"/>
              </w:tabs>
              <w:jc w:val="both"/>
              <w:rPr>
                <w:b/>
                <w:bCs/>
                <w:lang w:val="ro-MO"/>
              </w:rPr>
            </w:pPr>
            <w:r w:rsidRPr="00FF430B">
              <w:rPr>
                <w:b/>
                <w:bCs/>
                <w:lang w:val="ro-MO"/>
              </w:rPr>
              <w:t>4</w:t>
            </w:r>
          </w:p>
        </w:tc>
        <w:tc>
          <w:tcPr>
            <w:tcW w:w="908" w:type="pct"/>
          </w:tcPr>
          <w:p w:rsidR="00873842" w:rsidRPr="00FF430B" w:rsidRDefault="00873842" w:rsidP="00DC18AE">
            <w:pPr>
              <w:tabs>
                <w:tab w:val="left" w:pos="567"/>
              </w:tabs>
              <w:jc w:val="both"/>
              <w:rPr>
                <w:b/>
                <w:bCs/>
                <w:lang w:val="ro-MO"/>
              </w:rPr>
            </w:pPr>
            <w:r w:rsidRPr="00FF430B">
              <w:rPr>
                <w:b/>
                <w:bCs/>
                <w:lang w:val="ro-MO"/>
              </w:rPr>
              <w:t>5</w:t>
            </w:r>
          </w:p>
        </w:tc>
      </w:tr>
      <w:tr w:rsidR="00873842" w:rsidRPr="00EC30C2" w:rsidTr="00DC18AE">
        <w:trPr>
          <w:cantSplit/>
          <w:trHeight w:val="140"/>
        </w:trPr>
        <w:tc>
          <w:tcPr>
            <w:tcW w:w="273" w:type="pct"/>
          </w:tcPr>
          <w:p w:rsidR="00873842" w:rsidRPr="00FF430B" w:rsidRDefault="00873842" w:rsidP="00DC18AE">
            <w:pPr>
              <w:keepNext/>
              <w:keepLines/>
              <w:tabs>
                <w:tab w:val="left" w:pos="567"/>
              </w:tabs>
              <w:spacing w:before="200"/>
              <w:jc w:val="both"/>
              <w:outlineLvl w:val="2"/>
              <w:rPr>
                <w:bCs/>
                <w:lang w:val="ro-MO"/>
              </w:rPr>
            </w:pPr>
          </w:p>
        </w:tc>
        <w:tc>
          <w:tcPr>
            <w:tcW w:w="727" w:type="pct"/>
          </w:tcPr>
          <w:p w:rsidR="00873842" w:rsidRPr="00FF430B" w:rsidRDefault="00873842" w:rsidP="00DC18AE">
            <w:pPr>
              <w:tabs>
                <w:tab w:val="left" w:pos="567"/>
              </w:tabs>
              <w:jc w:val="both"/>
              <w:rPr>
                <w:bCs/>
                <w:lang w:val="ro-MO"/>
              </w:rPr>
            </w:pPr>
            <w:r w:rsidRPr="00FF430B">
              <w:rPr>
                <w:bCs/>
                <w:lang w:val="ro-MO"/>
              </w:rPr>
              <w:t>Arhitect-șef</w:t>
            </w:r>
          </w:p>
        </w:tc>
        <w:tc>
          <w:tcPr>
            <w:tcW w:w="1000" w:type="pct"/>
          </w:tcPr>
          <w:p w:rsidR="00873842" w:rsidRPr="00FF430B" w:rsidRDefault="00873842" w:rsidP="00DC18AE">
            <w:pPr>
              <w:keepNext/>
              <w:keepLines/>
              <w:tabs>
                <w:tab w:val="left" w:pos="567"/>
              </w:tabs>
              <w:spacing w:before="200"/>
              <w:jc w:val="both"/>
              <w:outlineLvl w:val="2"/>
              <w:rPr>
                <w:bCs/>
                <w:lang w:val="ro-MO"/>
              </w:rPr>
            </w:pPr>
          </w:p>
        </w:tc>
        <w:tc>
          <w:tcPr>
            <w:tcW w:w="1036" w:type="pct"/>
          </w:tcPr>
          <w:p w:rsidR="00873842" w:rsidRPr="00FF430B" w:rsidRDefault="00873842" w:rsidP="00DC18AE">
            <w:pPr>
              <w:keepNext/>
              <w:keepLines/>
              <w:tabs>
                <w:tab w:val="left" w:pos="567"/>
              </w:tabs>
              <w:spacing w:before="200"/>
              <w:jc w:val="both"/>
              <w:outlineLvl w:val="2"/>
              <w:rPr>
                <w:bCs/>
                <w:lang w:val="ro-MO"/>
              </w:rPr>
            </w:pPr>
          </w:p>
        </w:tc>
        <w:tc>
          <w:tcPr>
            <w:tcW w:w="1056" w:type="pct"/>
          </w:tcPr>
          <w:p w:rsidR="00873842" w:rsidRPr="00FF430B" w:rsidRDefault="00873842" w:rsidP="00DC18AE">
            <w:pPr>
              <w:keepNext/>
              <w:keepLines/>
              <w:tabs>
                <w:tab w:val="left" w:pos="567"/>
              </w:tabs>
              <w:spacing w:before="200"/>
              <w:jc w:val="both"/>
              <w:outlineLvl w:val="2"/>
              <w:rPr>
                <w:bCs/>
                <w:lang w:val="ro-MO"/>
              </w:rPr>
            </w:pPr>
          </w:p>
        </w:tc>
        <w:tc>
          <w:tcPr>
            <w:tcW w:w="908" w:type="pct"/>
          </w:tcPr>
          <w:p w:rsidR="00873842" w:rsidRPr="00FF430B" w:rsidRDefault="00873842" w:rsidP="00DC18AE">
            <w:pPr>
              <w:keepNext/>
              <w:keepLines/>
              <w:tabs>
                <w:tab w:val="left" w:pos="567"/>
              </w:tabs>
              <w:spacing w:before="200"/>
              <w:jc w:val="both"/>
              <w:outlineLvl w:val="2"/>
              <w:rPr>
                <w:bCs/>
                <w:lang w:val="ro-MO"/>
              </w:rPr>
            </w:pPr>
          </w:p>
        </w:tc>
      </w:tr>
      <w:tr w:rsidR="00873842" w:rsidRPr="00EC30C2" w:rsidTr="00DC18AE">
        <w:trPr>
          <w:cantSplit/>
          <w:trHeight w:val="140"/>
        </w:trPr>
        <w:tc>
          <w:tcPr>
            <w:tcW w:w="273" w:type="pct"/>
          </w:tcPr>
          <w:p w:rsidR="00873842" w:rsidRPr="00FF430B" w:rsidRDefault="00873842" w:rsidP="00DC18AE">
            <w:pPr>
              <w:keepNext/>
              <w:keepLines/>
              <w:tabs>
                <w:tab w:val="left" w:pos="567"/>
              </w:tabs>
              <w:spacing w:before="200"/>
              <w:jc w:val="both"/>
              <w:outlineLvl w:val="2"/>
              <w:rPr>
                <w:bCs/>
                <w:lang w:val="ro-MO"/>
              </w:rPr>
            </w:pPr>
          </w:p>
        </w:tc>
        <w:tc>
          <w:tcPr>
            <w:tcW w:w="727" w:type="pct"/>
          </w:tcPr>
          <w:p w:rsidR="00873842" w:rsidRPr="00FF430B" w:rsidRDefault="00873842" w:rsidP="00DC18AE">
            <w:pPr>
              <w:tabs>
                <w:tab w:val="left" w:pos="567"/>
              </w:tabs>
              <w:jc w:val="both"/>
              <w:rPr>
                <w:bCs/>
                <w:lang w:val="ro-MO"/>
              </w:rPr>
            </w:pPr>
            <w:r w:rsidRPr="00FF430B">
              <w:rPr>
                <w:bCs/>
                <w:lang w:val="ro-MO"/>
              </w:rPr>
              <w:t>Inginer-șef</w:t>
            </w:r>
          </w:p>
        </w:tc>
        <w:tc>
          <w:tcPr>
            <w:tcW w:w="1000" w:type="pct"/>
          </w:tcPr>
          <w:p w:rsidR="00873842" w:rsidRPr="00FF430B" w:rsidRDefault="00873842" w:rsidP="00DC18AE">
            <w:pPr>
              <w:keepNext/>
              <w:keepLines/>
              <w:tabs>
                <w:tab w:val="left" w:pos="567"/>
              </w:tabs>
              <w:spacing w:before="200"/>
              <w:jc w:val="both"/>
              <w:outlineLvl w:val="2"/>
              <w:rPr>
                <w:bCs/>
                <w:lang w:val="ro-MO"/>
              </w:rPr>
            </w:pPr>
          </w:p>
        </w:tc>
        <w:tc>
          <w:tcPr>
            <w:tcW w:w="1036" w:type="pct"/>
          </w:tcPr>
          <w:p w:rsidR="00873842" w:rsidRPr="00FF430B" w:rsidRDefault="00873842" w:rsidP="00DC18AE">
            <w:pPr>
              <w:keepNext/>
              <w:keepLines/>
              <w:tabs>
                <w:tab w:val="left" w:pos="567"/>
              </w:tabs>
              <w:spacing w:before="200"/>
              <w:jc w:val="both"/>
              <w:outlineLvl w:val="2"/>
              <w:rPr>
                <w:bCs/>
                <w:lang w:val="ro-MO"/>
              </w:rPr>
            </w:pPr>
          </w:p>
        </w:tc>
        <w:tc>
          <w:tcPr>
            <w:tcW w:w="1056" w:type="pct"/>
          </w:tcPr>
          <w:p w:rsidR="00873842" w:rsidRPr="00FF430B" w:rsidRDefault="00873842" w:rsidP="00DC18AE">
            <w:pPr>
              <w:keepNext/>
              <w:keepLines/>
              <w:tabs>
                <w:tab w:val="left" w:pos="567"/>
              </w:tabs>
              <w:spacing w:before="200"/>
              <w:jc w:val="both"/>
              <w:outlineLvl w:val="2"/>
              <w:rPr>
                <w:bCs/>
                <w:lang w:val="ro-MO"/>
              </w:rPr>
            </w:pPr>
          </w:p>
        </w:tc>
        <w:tc>
          <w:tcPr>
            <w:tcW w:w="908" w:type="pct"/>
          </w:tcPr>
          <w:p w:rsidR="00873842" w:rsidRPr="00FF430B" w:rsidRDefault="00873842" w:rsidP="00DC18AE">
            <w:pPr>
              <w:keepNext/>
              <w:keepLines/>
              <w:tabs>
                <w:tab w:val="left" w:pos="567"/>
              </w:tabs>
              <w:spacing w:before="200"/>
              <w:jc w:val="both"/>
              <w:outlineLvl w:val="2"/>
              <w:rPr>
                <w:bCs/>
                <w:lang w:val="ro-MO"/>
              </w:rPr>
            </w:pPr>
          </w:p>
        </w:tc>
      </w:tr>
      <w:tr w:rsidR="00873842" w:rsidRPr="00EC30C2" w:rsidTr="00DC18AE">
        <w:trPr>
          <w:cantSplit/>
          <w:trHeight w:val="140"/>
        </w:trPr>
        <w:tc>
          <w:tcPr>
            <w:tcW w:w="273" w:type="pct"/>
          </w:tcPr>
          <w:p w:rsidR="00873842" w:rsidRPr="00FF430B" w:rsidRDefault="00873842" w:rsidP="00DC18AE">
            <w:pPr>
              <w:keepNext/>
              <w:keepLines/>
              <w:tabs>
                <w:tab w:val="left" w:pos="567"/>
              </w:tabs>
              <w:spacing w:before="200"/>
              <w:jc w:val="both"/>
              <w:outlineLvl w:val="2"/>
              <w:rPr>
                <w:bCs/>
                <w:lang w:val="ro-MO"/>
              </w:rPr>
            </w:pPr>
          </w:p>
        </w:tc>
        <w:tc>
          <w:tcPr>
            <w:tcW w:w="727" w:type="pct"/>
          </w:tcPr>
          <w:p w:rsidR="00873842" w:rsidRPr="00FF430B" w:rsidRDefault="00873842" w:rsidP="00DC18AE">
            <w:pPr>
              <w:tabs>
                <w:tab w:val="left" w:pos="567"/>
              </w:tabs>
              <w:jc w:val="both"/>
              <w:rPr>
                <w:bCs/>
                <w:lang w:val="ro-MO"/>
              </w:rPr>
            </w:pPr>
            <w:r w:rsidRPr="00FF430B">
              <w:rPr>
                <w:bCs/>
                <w:lang w:val="ro-MO"/>
              </w:rPr>
              <w:t>Diriginţi de şantier</w:t>
            </w:r>
          </w:p>
        </w:tc>
        <w:tc>
          <w:tcPr>
            <w:tcW w:w="1000" w:type="pct"/>
          </w:tcPr>
          <w:p w:rsidR="00873842" w:rsidRPr="00FF430B" w:rsidRDefault="00873842" w:rsidP="00DC18AE">
            <w:pPr>
              <w:keepNext/>
              <w:keepLines/>
              <w:tabs>
                <w:tab w:val="left" w:pos="567"/>
              </w:tabs>
              <w:spacing w:before="200"/>
              <w:jc w:val="both"/>
              <w:outlineLvl w:val="2"/>
              <w:rPr>
                <w:bCs/>
                <w:lang w:val="ro-MO"/>
              </w:rPr>
            </w:pPr>
          </w:p>
        </w:tc>
        <w:tc>
          <w:tcPr>
            <w:tcW w:w="1036" w:type="pct"/>
          </w:tcPr>
          <w:p w:rsidR="00873842" w:rsidRPr="00FF430B" w:rsidRDefault="00873842" w:rsidP="00DC18AE">
            <w:pPr>
              <w:keepNext/>
              <w:keepLines/>
              <w:tabs>
                <w:tab w:val="left" w:pos="567"/>
              </w:tabs>
              <w:spacing w:before="200"/>
              <w:jc w:val="both"/>
              <w:outlineLvl w:val="2"/>
              <w:rPr>
                <w:bCs/>
                <w:lang w:val="ro-MO"/>
              </w:rPr>
            </w:pPr>
          </w:p>
        </w:tc>
        <w:tc>
          <w:tcPr>
            <w:tcW w:w="1056" w:type="pct"/>
          </w:tcPr>
          <w:p w:rsidR="00873842" w:rsidRPr="00FF430B" w:rsidRDefault="00873842" w:rsidP="00DC18AE">
            <w:pPr>
              <w:keepNext/>
              <w:keepLines/>
              <w:tabs>
                <w:tab w:val="left" w:pos="567"/>
              </w:tabs>
              <w:spacing w:before="200"/>
              <w:jc w:val="both"/>
              <w:outlineLvl w:val="2"/>
              <w:rPr>
                <w:bCs/>
                <w:lang w:val="ro-MO"/>
              </w:rPr>
            </w:pPr>
          </w:p>
        </w:tc>
        <w:tc>
          <w:tcPr>
            <w:tcW w:w="908" w:type="pct"/>
          </w:tcPr>
          <w:p w:rsidR="00873842" w:rsidRPr="00FF430B" w:rsidRDefault="00873842" w:rsidP="00DC18AE">
            <w:pPr>
              <w:keepNext/>
              <w:keepLines/>
              <w:tabs>
                <w:tab w:val="left" w:pos="567"/>
              </w:tabs>
              <w:spacing w:before="200"/>
              <w:jc w:val="both"/>
              <w:outlineLvl w:val="2"/>
              <w:rPr>
                <w:bCs/>
                <w:lang w:val="ro-MO"/>
              </w:rPr>
            </w:pPr>
          </w:p>
        </w:tc>
      </w:tr>
      <w:tr w:rsidR="00873842" w:rsidRPr="00EC30C2" w:rsidTr="00DC18AE">
        <w:trPr>
          <w:cantSplit/>
          <w:trHeight w:val="140"/>
        </w:trPr>
        <w:tc>
          <w:tcPr>
            <w:tcW w:w="273" w:type="pct"/>
          </w:tcPr>
          <w:p w:rsidR="00873842" w:rsidRPr="00FF430B" w:rsidRDefault="00873842" w:rsidP="00DC18AE">
            <w:pPr>
              <w:keepNext/>
              <w:keepLines/>
              <w:tabs>
                <w:tab w:val="left" w:pos="567"/>
              </w:tabs>
              <w:spacing w:before="200"/>
              <w:jc w:val="both"/>
              <w:outlineLvl w:val="2"/>
              <w:rPr>
                <w:bCs/>
                <w:lang w:val="ro-MO"/>
              </w:rPr>
            </w:pPr>
          </w:p>
        </w:tc>
        <w:tc>
          <w:tcPr>
            <w:tcW w:w="727" w:type="pct"/>
          </w:tcPr>
          <w:p w:rsidR="00873842" w:rsidRPr="00FF430B" w:rsidRDefault="00873842" w:rsidP="00DC18AE">
            <w:pPr>
              <w:tabs>
                <w:tab w:val="left" w:pos="567"/>
              </w:tabs>
              <w:jc w:val="both"/>
              <w:rPr>
                <w:bCs/>
                <w:lang w:val="ro-MO"/>
              </w:rPr>
            </w:pPr>
            <w:r w:rsidRPr="00FF430B">
              <w:rPr>
                <w:bCs/>
                <w:lang w:val="ro-MO"/>
              </w:rPr>
              <w:t>Maiştri</w:t>
            </w:r>
          </w:p>
        </w:tc>
        <w:tc>
          <w:tcPr>
            <w:tcW w:w="1000" w:type="pct"/>
          </w:tcPr>
          <w:p w:rsidR="00873842" w:rsidRPr="00FF430B" w:rsidRDefault="00873842" w:rsidP="00DC18AE">
            <w:pPr>
              <w:keepNext/>
              <w:keepLines/>
              <w:tabs>
                <w:tab w:val="left" w:pos="567"/>
              </w:tabs>
              <w:spacing w:before="200"/>
              <w:jc w:val="both"/>
              <w:outlineLvl w:val="2"/>
              <w:rPr>
                <w:bCs/>
                <w:lang w:val="ro-MO"/>
              </w:rPr>
            </w:pPr>
          </w:p>
        </w:tc>
        <w:tc>
          <w:tcPr>
            <w:tcW w:w="1036" w:type="pct"/>
          </w:tcPr>
          <w:p w:rsidR="00873842" w:rsidRPr="00FF430B" w:rsidRDefault="00873842" w:rsidP="00DC18AE">
            <w:pPr>
              <w:keepNext/>
              <w:keepLines/>
              <w:tabs>
                <w:tab w:val="left" w:pos="567"/>
              </w:tabs>
              <w:spacing w:before="200"/>
              <w:jc w:val="both"/>
              <w:outlineLvl w:val="2"/>
              <w:rPr>
                <w:bCs/>
                <w:lang w:val="ro-MO"/>
              </w:rPr>
            </w:pPr>
          </w:p>
        </w:tc>
        <w:tc>
          <w:tcPr>
            <w:tcW w:w="1056" w:type="pct"/>
          </w:tcPr>
          <w:p w:rsidR="00873842" w:rsidRPr="00FF430B" w:rsidRDefault="00873842" w:rsidP="00DC18AE">
            <w:pPr>
              <w:keepNext/>
              <w:keepLines/>
              <w:tabs>
                <w:tab w:val="left" w:pos="567"/>
              </w:tabs>
              <w:spacing w:before="200"/>
              <w:jc w:val="both"/>
              <w:outlineLvl w:val="2"/>
              <w:rPr>
                <w:bCs/>
                <w:lang w:val="ro-MO"/>
              </w:rPr>
            </w:pPr>
          </w:p>
        </w:tc>
        <w:tc>
          <w:tcPr>
            <w:tcW w:w="908" w:type="pct"/>
          </w:tcPr>
          <w:p w:rsidR="00873842" w:rsidRPr="00FF430B" w:rsidRDefault="00873842" w:rsidP="00DC18AE">
            <w:pPr>
              <w:keepNext/>
              <w:keepLines/>
              <w:tabs>
                <w:tab w:val="left" w:pos="567"/>
              </w:tabs>
              <w:spacing w:before="200"/>
              <w:jc w:val="both"/>
              <w:outlineLvl w:val="2"/>
              <w:rPr>
                <w:bCs/>
                <w:lang w:val="ro-MO"/>
              </w:rPr>
            </w:pPr>
          </w:p>
        </w:tc>
      </w:tr>
      <w:tr w:rsidR="00873842" w:rsidRPr="00EC30C2" w:rsidTr="00DC18AE">
        <w:trPr>
          <w:cantSplit/>
          <w:trHeight w:val="1270"/>
        </w:trPr>
        <w:tc>
          <w:tcPr>
            <w:tcW w:w="273" w:type="pct"/>
          </w:tcPr>
          <w:p w:rsidR="00873842" w:rsidRPr="00FF430B" w:rsidRDefault="00873842" w:rsidP="00DC18AE">
            <w:pPr>
              <w:keepNext/>
              <w:keepLines/>
              <w:tabs>
                <w:tab w:val="left" w:pos="567"/>
              </w:tabs>
              <w:spacing w:before="200"/>
              <w:jc w:val="both"/>
              <w:outlineLvl w:val="2"/>
              <w:rPr>
                <w:bCs/>
                <w:lang w:val="ro-MO"/>
              </w:rPr>
            </w:pPr>
          </w:p>
        </w:tc>
        <w:tc>
          <w:tcPr>
            <w:tcW w:w="727" w:type="pct"/>
          </w:tcPr>
          <w:p w:rsidR="00873842" w:rsidRPr="00FF430B" w:rsidRDefault="00873842" w:rsidP="00DC18AE">
            <w:pPr>
              <w:tabs>
                <w:tab w:val="left" w:pos="567"/>
              </w:tabs>
              <w:jc w:val="both"/>
              <w:rPr>
                <w:bCs/>
                <w:lang w:val="ro-MO"/>
              </w:rPr>
            </w:pPr>
            <w:r w:rsidRPr="00FF430B">
              <w:rPr>
                <w:bCs/>
                <w:lang w:val="ro-MO"/>
              </w:rPr>
              <w:t>Specialişti</w:t>
            </w:r>
          </w:p>
          <w:p w:rsidR="00873842" w:rsidRPr="00FF430B" w:rsidRDefault="00873842" w:rsidP="00DC18AE">
            <w:pPr>
              <w:tabs>
                <w:tab w:val="left" w:pos="567"/>
              </w:tabs>
              <w:jc w:val="both"/>
              <w:rPr>
                <w:bCs/>
                <w:lang w:val="ro-MO"/>
              </w:rPr>
            </w:pPr>
            <w:r w:rsidRPr="00FF430B">
              <w:rPr>
                <w:bCs/>
                <w:lang w:val="ro-MO"/>
              </w:rPr>
              <w:t>……………</w:t>
            </w:r>
          </w:p>
          <w:p w:rsidR="00873842" w:rsidRPr="00FF430B" w:rsidRDefault="00873842" w:rsidP="00DC18AE">
            <w:pPr>
              <w:tabs>
                <w:tab w:val="left" w:pos="567"/>
              </w:tabs>
              <w:jc w:val="both"/>
              <w:rPr>
                <w:bCs/>
                <w:lang w:val="ro-MO"/>
              </w:rPr>
            </w:pPr>
            <w:r w:rsidRPr="00FF430B">
              <w:rPr>
                <w:bCs/>
                <w:lang w:val="ro-MO"/>
              </w:rPr>
              <w:t>……………</w:t>
            </w:r>
          </w:p>
          <w:p w:rsidR="00873842" w:rsidRPr="00FF430B" w:rsidRDefault="00873842" w:rsidP="00DC18AE">
            <w:pPr>
              <w:tabs>
                <w:tab w:val="left" w:pos="567"/>
              </w:tabs>
              <w:jc w:val="both"/>
              <w:rPr>
                <w:bCs/>
                <w:lang w:val="ro-MO"/>
              </w:rPr>
            </w:pPr>
            <w:r w:rsidRPr="00FF430B">
              <w:rPr>
                <w:bCs/>
                <w:lang w:val="ro-MO"/>
              </w:rPr>
              <w:t>…………….</w:t>
            </w:r>
          </w:p>
        </w:tc>
        <w:tc>
          <w:tcPr>
            <w:tcW w:w="1000" w:type="pct"/>
          </w:tcPr>
          <w:p w:rsidR="00873842" w:rsidRPr="00FF430B" w:rsidRDefault="00873842" w:rsidP="00DC18AE">
            <w:pPr>
              <w:keepNext/>
              <w:keepLines/>
              <w:tabs>
                <w:tab w:val="left" w:pos="567"/>
              </w:tabs>
              <w:spacing w:before="200"/>
              <w:jc w:val="both"/>
              <w:outlineLvl w:val="2"/>
              <w:rPr>
                <w:bCs/>
                <w:lang w:val="ro-MO"/>
              </w:rPr>
            </w:pPr>
          </w:p>
        </w:tc>
        <w:tc>
          <w:tcPr>
            <w:tcW w:w="1036" w:type="pct"/>
          </w:tcPr>
          <w:p w:rsidR="00873842" w:rsidRPr="00FF430B" w:rsidRDefault="00873842" w:rsidP="00DC18AE">
            <w:pPr>
              <w:keepNext/>
              <w:keepLines/>
              <w:tabs>
                <w:tab w:val="left" w:pos="567"/>
              </w:tabs>
              <w:spacing w:before="200"/>
              <w:jc w:val="both"/>
              <w:outlineLvl w:val="2"/>
              <w:rPr>
                <w:bCs/>
                <w:lang w:val="ro-MO"/>
              </w:rPr>
            </w:pPr>
          </w:p>
        </w:tc>
        <w:tc>
          <w:tcPr>
            <w:tcW w:w="1056" w:type="pct"/>
          </w:tcPr>
          <w:p w:rsidR="00873842" w:rsidRPr="00FF430B" w:rsidRDefault="00873842" w:rsidP="00DC18AE">
            <w:pPr>
              <w:keepNext/>
              <w:keepLines/>
              <w:tabs>
                <w:tab w:val="left" w:pos="567"/>
              </w:tabs>
              <w:spacing w:before="200"/>
              <w:jc w:val="both"/>
              <w:outlineLvl w:val="2"/>
              <w:rPr>
                <w:bCs/>
                <w:lang w:val="ro-MO"/>
              </w:rPr>
            </w:pPr>
          </w:p>
        </w:tc>
        <w:tc>
          <w:tcPr>
            <w:tcW w:w="908" w:type="pct"/>
          </w:tcPr>
          <w:p w:rsidR="00873842" w:rsidRPr="00FF430B" w:rsidRDefault="00873842" w:rsidP="00DC18AE">
            <w:pPr>
              <w:keepNext/>
              <w:keepLines/>
              <w:tabs>
                <w:tab w:val="left" w:pos="567"/>
              </w:tabs>
              <w:spacing w:before="200"/>
              <w:jc w:val="both"/>
              <w:outlineLvl w:val="2"/>
              <w:rPr>
                <w:bCs/>
                <w:lang w:val="ro-MO"/>
              </w:rPr>
            </w:pPr>
          </w:p>
        </w:tc>
      </w:tr>
    </w:tbl>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_________________________________</w:t>
      </w: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Default="00873842" w:rsidP="00502EFF">
      <w:pPr>
        <w:jc w:val="right"/>
        <w:rPr>
          <w:noProof w:val="0"/>
        </w:rPr>
      </w:pPr>
    </w:p>
    <w:p w:rsidR="00873842" w:rsidRPr="00FF430B" w:rsidRDefault="00873842" w:rsidP="00873842">
      <w:pPr>
        <w:jc w:val="right"/>
        <w:rPr>
          <w:noProof w:val="0"/>
          <w:sz w:val="22"/>
          <w:szCs w:val="22"/>
          <w:lang w:val="ro-MO"/>
        </w:rPr>
      </w:pPr>
      <w:r w:rsidRPr="00FF430B">
        <w:rPr>
          <w:noProof w:val="0"/>
          <w:lang w:val="ro-MO"/>
        </w:rPr>
        <w:lastRenderedPageBreak/>
        <w:t>Anexa nr.</w:t>
      </w:r>
      <w:r>
        <w:rPr>
          <w:noProof w:val="0"/>
          <w:lang w:val="ro-MO"/>
        </w:rPr>
        <w:t xml:space="preserve"> </w:t>
      </w:r>
      <w:r w:rsidRPr="00FF430B">
        <w:rPr>
          <w:noProof w:val="0"/>
          <w:lang w:val="ro-MO"/>
        </w:rPr>
        <w:t>16</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lang w:val="ro-MO" w:eastAsia="zh-CN"/>
        </w:rPr>
      </w:pPr>
    </w:p>
    <w:p w:rsidR="00873842" w:rsidRPr="00FF430B" w:rsidRDefault="00873842" w:rsidP="00873842">
      <w:pPr>
        <w:spacing w:line="276" w:lineRule="auto"/>
        <w:jc w:val="center"/>
        <w:rPr>
          <w:rFonts w:eastAsia="PMingLiU"/>
          <w:b/>
          <w:noProof w:val="0"/>
          <w:lang w:val="ro-MO" w:eastAsia="zh-CN"/>
        </w:rPr>
      </w:pPr>
    </w:p>
    <w:p w:rsidR="00873842" w:rsidRPr="00FF430B" w:rsidRDefault="00873842" w:rsidP="00873842">
      <w:pPr>
        <w:jc w:val="center"/>
        <w:rPr>
          <w:rFonts w:eastAsia="SimSun"/>
          <w:b/>
          <w:bCs/>
          <w:iCs/>
          <w:lang w:val="ro-MO" w:eastAsia="zh-CN"/>
        </w:rPr>
      </w:pPr>
      <w:r w:rsidRPr="00FF430B">
        <w:rPr>
          <w:rFonts w:eastAsia="SimSun"/>
          <w:b/>
          <w:bCs/>
          <w:iCs/>
          <w:lang w:val="ro-MO" w:eastAsia="zh-CN"/>
        </w:rPr>
        <w:t>LISTA SUBCONTRACTANȚILOR</w:t>
      </w:r>
    </w:p>
    <w:p w:rsidR="00873842" w:rsidRPr="00FF430B" w:rsidRDefault="00873842" w:rsidP="00873842">
      <w:pPr>
        <w:jc w:val="center"/>
        <w:rPr>
          <w:rFonts w:eastAsia="SimSun"/>
          <w:b/>
          <w:bCs/>
          <w:iCs/>
          <w:lang w:val="ro-MO" w:eastAsia="zh-CN"/>
        </w:rPr>
      </w:pPr>
      <w:r w:rsidRPr="00FF430B">
        <w:rPr>
          <w:rFonts w:eastAsia="SimSun"/>
          <w:b/>
          <w:bCs/>
          <w:iCs/>
          <w:lang w:val="ro-MO" w:eastAsia="zh-CN"/>
        </w:rPr>
        <w:t>ŞI PARTEA/PĂRŢILE DIN CONTRACT CARE SUNT</w:t>
      </w:r>
    </w:p>
    <w:p w:rsidR="00873842" w:rsidRPr="00FF430B" w:rsidRDefault="00873842" w:rsidP="00873842">
      <w:pPr>
        <w:jc w:val="center"/>
        <w:rPr>
          <w:rFonts w:eastAsia="SimSun"/>
          <w:b/>
          <w:bCs/>
          <w:iCs/>
          <w:lang w:val="ro-MO" w:eastAsia="zh-CN"/>
        </w:rPr>
      </w:pPr>
      <w:r w:rsidRPr="00FF430B">
        <w:rPr>
          <w:rFonts w:eastAsia="SimSun"/>
          <w:b/>
          <w:bCs/>
          <w:iCs/>
          <w:lang w:val="ro-MO" w:eastAsia="zh-CN"/>
        </w:rPr>
        <w:t>ÎNDEPLINITE DE ACEŞTIA</w:t>
      </w:r>
    </w:p>
    <w:p w:rsidR="00873842" w:rsidRPr="00FF430B" w:rsidRDefault="00873842" w:rsidP="00873842">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873842" w:rsidRPr="00EC30C2" w:rsidTr="00DC18AE">
        <w:trPr>
          <w:cantSplit/>
          <w:trHeight w:val="920"/>
        </w:trPr>
        <w:tc>
          <w:tcPr>
            <w:tcW w:w="0" w:type="auto"/>
            <w:vAlign w:val="center"/>
          </w:tcPr>
          <w:p w:rsidR="00873842" w:rsidRPr="00FF430B" w:rsidRDefault="00873842" w:rsidP="00DC18AE">
            <w:pPr>
              <w:tabs>
                <w:tab w:val="left" w:pos="567"/>
              </w:tabs>
              <w:jc w:val="both"/>
              <w:rPr>
                <w:b/>
                <w:lang w:val="ro-MO"/>
              </w:rPr>
            </w:pPr>
            <w:r w:rsidRPr="00FF430B">
              <w:rPr>
                <w:b/>
                <w:lang w:val="ro-MO"/>
              </w:rPr>
              <w:t>Nr. d/o</w:t>
            </w:r>
          </w:p>
        </w:tc>
        <w:tc>
          <w:tcPr>
            <w:tcW w:w="3126" w:type="dxa"/>
            <w:vAlign w:val="center"/>
          </w:tcPr>
          <w:p w:rsidR="00873842" w:rsidRPr="00FF430B" w:rsidRDefault="00873842" w:rsidP="00DC18AE">
            <w:pPr>
              <w:jc w:val="center"/>
              <w:rPr>
                <w:b/>
                <w:lang w:val="ro-MO"/>
              </w:rPr>
            </w:pPr>
            <w:r w:rsidRPr="00FF430B">
              <w:rPr>
                <w:b/>
                <w:lang w:val="ro-MO"/>
              </w:rPr>
              <w:t>Numele şi adresa subantreprenorilor</w:t>
            </w:r>
          </w:p>
        </w:tc>
        <w:tc>
          <w:tcPr>
            <w:tcW w:w="1984" w:type="dxa"/>
            <w:vAlign w:val="center"/>
          </w:tcPr>
          <w:p w:rsidR="00873842" w:rsidRPr="00FF430B" w:rsidRDefault="00873842" w:rsidP="00DC18AE">
            <w:pPr>
              <w:rPr>
                <w:rFonts w:eastAsia="MS Mincho"/>
                <w:b/>
                <w:lang w:val="ro-MO" w:eastAsia="zh-CN"/>
              </w:rPr>
            </w:pPr>
            <w:r w:rsidRPr="00FF430B">
              <w:rPr>
                <w:rFonts w:eastAsia="MS Mincho"/>
                <w:b/>
                <w:lang w:val="ro-MO" w:eastAsia="zh-CN"/>
              </w:rPr>
              <w:t>Activităţi din contract</w:t>
            </w:r>
          </w:p>
        </w:tc>
        <w:tc>
          <w:tcPr>
            <w:tcW w:w="1443" w:type="dxa"/>
            <w:vAlign w:val="center"/>
          </w:tcPr>
          <w:p w:rsidR="00873842" w:rsidRPr="00FF430B" w:rsidRDefault="00873842" w:rsidP="00DC18AE">
            <w:pPr>
              <w:rPr>
                <w:rFonts w:eastAsia="MS Mincho"/>
                <w:b/>
                <w:lang w:val="ro-MO" w:eastAsia="zh-CN"/>
              </w:rPr>
            </w:pPr>
            <w:r w:rsidRPr="00FF430B">
              <w:rPr>
                <w:rFonts w:eastAsia="MS Mincho"/>
                <w:b/>
                <w:lang w:val="ro-MO" w:eastAsia="zh-CN"/>
              </w:rPr>
              <w:t>Valoarea aproximativă</w:t>
            </w:r>
          </w:p>
        </w:tc>
        <w:tc>
          <w:tcPr>
            <w:tcW w:w="0" w:type="auto"/>
            <w:vAlign w:val="center"/>
          </w:tcPr>
          <w:p w:rsidR="00873842" w:rsidRPr="00FF430B" w:rsidRDefault="00873842" w:rsidP="00DC18AE">
            <w:pPr>
              <w:rPr>
                <w:rFonts w:eastAsia="MS Mincho"/>
                <w:b/>
                <w:lang w:val="ro-MO" w:eastAsia="zh-CN"/>
              </w:rPr>
            </w:pPr>
            <w:r w:rsidRPr="00FF430B">
              <w:rPr>
                <w:rFonts w:eastAsia="MS Mincho"/>
                <w:b/>
                <w:lang w:val="ro-MO" w:eastAsia="zh-CN"/>
              </w:rPr>
              <w:t>% din valoarea contractului</w:t>
            </w:r>
          </w:p>
        </w:tc>
      </w:tr>
      <w:tr w:rsidR="00873842" w:rsidRPr="00EC30C2" w:rsidTr="00DC18AE">
        <w:trPr>
          <w:trHeight w:val="175"/>
        </w:trPr>
        <w:tc>
          <w:tcPr>
            <w:tcW w:w="0" w:type="auto"/>
          </w:tcPr>
          <w:p w:rsidR="00873842" w:rsidRPr="00FF430B" w:rsidRDefault="00873842" w:rsidP="00DC18AE">
            <w:pPr>
              <w:tabs>
                <w:tab w:val="left" w:pos="567"/>
              </w:tabs>
              <w:jc w:val="both"/>
              <w:rPr>
                <w:lang w:val="ro-MO"/>
              </w:rPr>
            </w:pPr>
            <w:r w:rsidRPr="00FF430B">
              <w:rPr>
                <w:lang w:val="ro-MO"/>
              </w:rPr>
              <w:t>1.</w:t>
            </w:r>
          </w:p>
        </w:tc>
        <w:tc>
          <w:tcPr>
            <w:tcW w:w="3126" w:type="dxa"/>
          </w:tcPr>
          <w:p w:rsidR="00873842" w:rsidRPr="00FF430B" w:rsidRDefault="00873842" w:rsidP="00DC18AE">
            <w:pPr>
              <w:keepNext/>
              <w:keepLines/>
              <w:tabs>
                <w:tab w:val="left" w:pos="567"/>
              </w:tabs>
              <w:spacing w:before="200"/>
              <w:jc w:val="both"/>
              <w:outlineLvl w:val="2"/>
              <w:rPr>
                <w:lang w:val="ro-MO"/>
              </w:rPr>
            </w:pPr>
          </w:p>
        </w:tc>
        <w:tc>
          <w:tcPr>
            <w:tcW w:w="1984" w:type="dxa"/>
          </w:tcPr>
          <w:p w:rsidR="00873842" w:rsidRPr="00FF430B" w:rsidRDefault="00873842" w:rsidP="00DC18AE">
            <w:pPr>
              <w:keepNext/>
              <w:keepLines/>
              <w:tabs>
                <w:tab w:val="left" w:pos="567"/>
              </w:tabs>
              <w:spacing w:before="200"/>
              <w:jc w:val="both"/>
              <w:outlineLvl w:val="2"/>
              <w:rPr>
                <w:lang w:val="ro-MO"/>
              </w:rPr>
            </w:pPr>
          </w:p>
        </w:tc>
        <w:tc>
          <w:tcPr>
            <w:tcW w:w="1443" w:type="dxa"/>
          </w:tcPr>
          <w:p w:rsidR="00873842" w:rsidRPr="00FF430B" w:rsidRDefault="00873842" w:rsidP="00DC18AE">
            <w:pPr>
              <w:keepNext/>
              <w:keepLines/>
              <w:tabs>
                <w:tab w:val="left" w:pos="567"/>
              </w:tabs>
              <w:spacing w:before="200"/>
              <w:jc w:val="both"/>
              <w:outlineLvl w:val="2"/>
              <w:rPr>
                <w:lang w:val="ro-MO"/>
              </w:rPr>
            </w:pPr>
          </w:p>
        </w:tc>
        <w:tc>
          <w:tcPr>
            <w:tcW w:w="0" w:type="auto"/>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337"/>
        </w:trPr>
        <w:tc>
          <w:tcPr>
            <w:tcW w:w="0" w:type="auto"/>
          </w:tcPr>
          <w:p w:rsidR="00873842" w:rsidRPr="00FF430B" w:rsidRDefault="00873842" w:rsidP="00DC18AE">
            <w:pPr>
              <w:tabs>
                <w:tab w:val="left" w:pos="567"/>
              </w:tabs>
              <w:jc w:val="both"/>
              <w:rPr>
                <w:lang w:val="ro-MO"/>
              </w:rPr>
            </w:pPr>
            <w:r w:rsidRPr="00FF430B">
              <w:rPr>
                <w:lang w:val="ro-MO"/>
              </w:rPr>
              <w:t>2.</w:t>
            </w:r>
          </w:p>
        </w:tc>
        <w:tc>
          <w:tcPr>
            <w:tcW w:w="3126" w:type="dxa"/>
          </w:tcPr>
          <w:p w:rsidR="00873842" w:rsidRPr="00FF430B" w:rsidRDefault="00873842" w:rsidP="00DC18AE">
            <w:pPr>
              <w:keepNext/>
              <w:keepLines/>
              <w:tabs>
                <w:tab w:val="left" w:pos="567"/>
              </w:tabs>
              <w:spacing w:before="200"/>
              <w:jc w:val="both"/>
              <w:outlineLvl w:val="2"/>
              <w:rPr>
                <w:lang w:val="ro-MO"/>
              </w:rPr>
            </w:pPr>
          </w:p>
        </w:tc>
        <w:tc>
          <w:tcPr>
            <w:tcW w:w="1984" w:type="dxa"/>
          </w:tcPr>
          <w:p w:rsidR="00873842" w:rsidRPr="00FF430B" w:rsidRDefault="00873842" w:rsidP="00DC18AE">
            <w:pPr>
              <w:keepNext/>
              <w:keepLines/>
              <w:tabs>
                <w:tab w:val="left" w:pos="567"/>
              </w:tabs>
              <w:spacing w:before="200"/>
              <w:jc w:val="both"/>
              <w:outlineLvl w:val="2"/>
              <w:rPr>
                <w:lang w:val="ro-MO"/>
              </w:rPr>
            </w:pPr>
          </w:p>
        </w:tc>
        <w:tc>
          <w:tcPr>
            <w:tcW w:w="1443" w:type="dxa"/>
          </w:tcPr>
          <w:p w:rsidR="00873842" w:rsidRPr="00FF430B" w:rsidRDefault="00873842" w:rsidP="00DC18AE">
            <w:pPr>
              <w:keepNext/>
              <w:keepLines/>
              <w:tabs>
                <w:tab w:val="left" w:pos="567"/>
              </w:tabs>
              <w:spacing w:before="200"/>
              <w:jc w:val="both"/>
              <w:outlineLvl w:val="2"/>
              <w:rPr>
                <w:lang w:val="ro-MO"/>
              </w:rPr>
            </w:pPr>
          </w:p>
        </w:tc>
        <w:tc>
          <w:tcPr>
            <w:tcW w:w="0" w:type="auto"/>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181"/>
        </w:trPr>
        <w:tc>
          <w:tcPr>
            <w:tcW w:w="0" w:type="auto"/>
          </w:tcPr>
          <w:p w:rsidR="00873842" w:rsidRPr="00FF430B" w:rsidRDefault="00873842" w:rsidP="00DC18AE">
            <w:pPr>
              <w:tabs>
                <w:tab w:val="left" w:pos="567"/>
              </w:tabs>
              <w:jc w:val="both"/>
              <w:rPr>
                <w:lang w:val="ro-MO"/>
              </w:rPr>
            </w:pPr>
            <w:r w:rsidRPr="00FF430B">
              <w:rPr>
                <w:lang w:val="ro-MO"/>
              </w:rPr>
              <w:t>3.</w:t>
            </w:r>
          </w:p>
        </w:tc>
        <w:tc>
          <w:tcPr>
            <w:tcW w:w="3126" w:type="dxa"/>
          </w:tcPr>
          <w:p w:rsidR="00873842" w:rsidRPr="00FF430B" w:rsidRDefault="00873842" w:rsidP="00DC18AE">
            <w:pPr>
              <w:keepNext/>
              <w:keepLines/>
              <w:tabs>
                <w:tab w:val="left" w:pos="567"/>
              </w:tabs>
              <w:spacing w:before="200"/>
              <w:jc w:val="both"/>
              <w:outlineLvl w:val="2"/>
              <w:rPr>
                <w:lang w:val="ro-MO"/>
              </w:rPr>
            </w:pPr>
          </w:p>
        </w:tc>
        <w:tc>
          <w:tcPr>
            <w:tcW w:w="1984" w:type="dxa"/>
          </w:tcPr>
          <w:p w:rsidR="00873842" w:rsidRPr="00FF430B" w:rsidRDefault="00873842" w:rsidP="00DC18AE">
            <w:pPr>
              <w:keepNext/>
              <w:keepLines/>
              <w:tabs>
                <w:tab w:val="left" w:pos="567"/>
              </w:tabs>
              <w:spacing w:before="200"/>
              <w:jc w:val="both"/>
              <w:outlineLvl w:val="2"/>
              <w:rPr>
                <w:lang w:val="ro-MO"/>
              </w:rPr>
            </w:pPr>
          </w:p>
        </w:tc>
        <w:tc>
          <w:tcPr>
            <w:tcW w:w="1443" w:type="dxa"/>
          </w:tcPr>
          <w:p w:rsidR="00873842" w:rsidRPr="00FF430B" w:rsidRDefault="00873842" w:rsidP="00DC18AE">
            <w:pPr>
              <w:keepNext/>
              <w:keepLines/>
              <w:tabs>
                <w:tab w:val="left" w:pos="567"/>
              </w:tabs>
              <w:spacing w:before="200"/>
              <w:jc w:val="both"/>
              <w:outlineLvl w:val="2"/>
              <w:rPr>
                <w:lang w:val="ro-MO"/>
              </w:rPr>
            </w:pPr>
          </w:p>
        </w:tc>
        <w:tc>
          <w:tcPr>
            <w:tcW w:w="0" w:type="auto"/>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181"/>
        </w:trPr>
        <w:tc>
          <w:tcPr>
            <w:tcW w:w="0" w:type="auto"/>
          </w:tcPr>
          <w:p w:rsidR="00873842" w:rsidRPr="00FF430B" w:rsidRDefault="00873842" w:rsidP="00DC18AE">
            <w:pPr>
              <w:tabs>
                <w:tab w:val="left" w:pos="567"/>
              </w:tabs>
              <w:jc w:val="both"/>
              <w:rPr>
                <w:lang w:val="ro-MO"/>
              </w:rPr>
            </w:pPr>
            <w:r w:rsidRPr="00FF430B">
              <w:rPr>
                <w:lang w:val="ro-MO"/>
              </w:rPr>
              <w:t>4.</w:t>
            </w:r>
          </w:p>
        </w:tc>
        <w:tc>
          <w:tcPr>
            <w:tcW w:w="3126" w:type="dxa"/>
          </w:tcPr>
          <w:p w:rsidR="00873842" w:rsidRPr="00FF430B" w:rsidRDefault="00873842" w:rsidP="00DC18AE">
            <w:pPr>
              <w:keepNext/>
              <w:keepLines/>
              <w:tabs>
                <w:tab w:val="left" w:pos="567"/>
              </w:tabs>
              <w:spacing w:before="200"/>
              <w:jc w:val="both"/>
              <w:outlineLvl w:val="2"/>
              <w:rPr>
                <w:lang w:val="ro-MO"/>
              </w:rPr>
            </w:pPr>
          </w:p>
        </w:tc>
        <w:tc>
          <w:tcPr>
            <w:tcW w:w="1984" w:type="dxa"/>
          </w:tcPr>
          <w:p w:rsidR="00873842" w:rsidRPr="00FF430B" w:rsidRDefault="00873842" w:rsidP="00DC18AE">
            <w:pPr>
              <w:keepNext/>
              <w:keepLines/>
              <w:tabs>
                <w:tab w:val="left" w:pos="567"/>
              </w:tabs>
              <w:spacing w:before="200"/>
              <w:jc w:val="both"/>
              <w:outlineLvl w:val="2"/>
              <w:rPr>
                <w:lang w:val="ro-MO"/>
              </w:rPr>
            </w:pPr>
          </w:p>
        </w:tc>
        <w:tc>
          <w:tcPr>
            <w:tcW w:w="1443" w:type="dxa"/>
          </w:tcPr>
          <w:p w:rsidR="00873842" w:rsidRPr="00FF430B" w:rsidRDefault="00873842" w:rsidP="00DC18AE">
            <w:pPr>
              <w:keepNext/>
              <w:keepLines/>
              <w:tabs>
                <w:tab w:val="left" w:pos="567"/>
              </w:tabs>
              <w:spacing w:before="200"/>
              <w:jc w:val="both"/>
              <w:outlineLvl w:val="2"/>
              <w:rPr>
                <w:lang w:val="ro-MO"/>
              </w:rPr>
            </w:pPr>
          </w:p>
        </w:tc>
        <w:tc>
          <w:tcPr>
            <w:tcW w:w="0" w:type="auto"/>
          </w:tcPr>
          <w:p w:rsidR="00873842" w:rsidRPr="00FF430B" w:rsidRDefault="00873842" w:rsidP="00DC18AE">
            <w:pPr>
              <w:keepNext/>
              <w:keepLines/>
              <w:tabs>
                <w:tab w:val="left" w:pos="567"/>
              </w:tabs>
              <w:spacing w:before="200"/>
              <w:jc w:val="both"/>
              <w:outlineLvl w:val="2"/>
              <w:rPr>
                <w:lang w:val="ro-MO"/>
              </w:rPr>
            </w:pPr>
          </w:p>
        </w:tc>
      </w:tr>
      <w:tr w:rsidR="00873842" w:rsidRPr="00EC30C2" w:rsidTr="00DC18AE">
        <w:trPr>
          <w:trHeight w:val="181"/>
        </w:trPr>
        <w:tc>
          <w:tcPr>
            <w:tcW w:w="0" w:type="auto"/>
          </w:tcPr>
          <w:p w:rsidR="00873842" w:rsidRPr="00FF430B" w:rsidRDefault="00873842" w:rsidP="00DC18AE">
            <w:pPr>
              <w:keepNext/>
              <w:keepLines/>
              <w:tabs>
                <w:tab w:val="left" w:pos="567"/>
              </w:tabs>
              <w:spacing w:before="200"/>
              <w:jc w:val="both"/>
              <w:outlineLvl w:val="2"/>
              <w:rPr>
                <w:lang w:val="ro-MO"/>
              </w:rPr>
            </w:pPr>
          </w:p>
        </w:tc>
        <w:tc>
          <w:tcPr>
            <w:tcW w:w="3126" w:type="dxa"/>
          </w:tcPr>
          <w:p w:rsidR="00873842" w:rsidRPr="00FF430B" w:rsidRDefault="00873842" w:rsidP="00DC18AE">
            <w:pPr>
              <w:keepNext/>
              <w:keepLines/>
              <w:tabs>
                <w:tab w:val="left" w:pos="567"/>
              </w:tabs>
              <w:spacing w:before="200"/>
              <w:jc w:val="both"/>
              <w:outlineLvl w:val="2"/>
              <w:rPr>
                <w:lang w:val="ro-MO"/>
              </w:rPr>
            </w:pPr>
          </w:p>
        </w:tc>
        <w:tc>
          <w:tcPr>
            <w:tcW w:w="1984" w:type="dxa"/>
          </w:tcPr>
          <w:p w:rsidR="00873842" w:rsidRPr="00FF430B" w:rsidRDefault="00873842" w:rsidP="00DC18AE">
            <w:pPr>
              <w:keepNext/>
              <w:keepLines/>
              <w:tabs>
                <w:tab w:val="left" w:pos="567"/>
              </w:tabs>
              <w:spacing w:before="200"/>
              <w:jc w:val="both"/>
              <w:outlineLvl w:val="2"/>
              <w:rPr>
                <w:lang w:val="ro-MO"/>
              </w:rPr>
            </w:pPr>
          </w:p>
        </w:tc>
        <w:tc>
          <w:tcPr>
            <w:tcW w:w="1443" w:type="dxa"/>
          </w:tcPr>
          <w:p w:rsidR="00873842" w:rsidRPr="00FF430B" w:rsidRDefault="00873842" w:rsidP="00DC18AE">
            <w:pPr>
              <w:keepNext/>
              <w:keepLines/>
              <w:tabs>
                <w:tab w:val="left" w:pos="567"/>
              </w:tabs>
              <w:spacing w:before="200"/>
              <w:jc w:val="both"/>
              <w:outlineLvl w:val="2"/>
              <w:rPr>
                <w:lang w:val="ro-MO"/>
              </w:rPr>
            </w:pPr>
          </w:p>
        </w:tc>
        <w:tc>
          <w:tcPr>
            <w:tcW w:w="0" w:type="auto"/>
          </w:tcPr>
          <w:p w:rsidR="00873842" w:rsidRPr="00FF430B" w:rsidRDefault="00873842" w:rsidP="00DC18AE">
            <w:pPr>
              <w:keepNext/>
              <w:keepLines/>
              <w:tabs>
                <w:tab w:val="left" w:pos="567"/>
              </w:tabs>
              <w:spacing w:before="200"/>
              <w:jc w:val="both"/>
              <w:outlineLvl w:val="2"/>
              <w:rPr>
                <w:lang w:val="ro-MO"/>
              </w:rPr>
            </w:pPr>
          </w:p>
        </w:tc>
      </w:tr>
    </w:tbl>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Semnat: 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w:t>
      </w:r>
    </w:p>
    <w:p w:rsidR="00873842" w:rsidRPr="00FF430B" w:rsidRDefault="00873842" w:rsidP="00873842">
      <w:pPr>
        <w:rPr>
          <w:rFonts w:eastAsia="PMingLiU"/>
          <w:lang w:val="ro-MO" w:eastAsia="zh-CN"/>
        </w:rPr>
      </w:pPr>
    </w:p>
    <w:p w:rsidR="00873842" w:rsidRPr="00FF430B" w:rsidRDefault="00873842" w:rsidP="00873842">
      <w:pPr>
        <w:spacing w:after="200" w:line="276" w:lineRule="auto"/>
        <w:jc w:val="center"/>
        <w:rPr>
          <w:rFonts w:eastAsia="PMingLiU"/>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17</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spacing w:after="200" w:line="276" w:lineRule="auto"/>
        <w:jc w:val="center"/>
        <w:rPr>
          <w:rFonts w:eastAsia="PMingLiU"/>
          <w:b/>
          <w:lang w:val="ro-MO" w:eastAsia="zh-CN"/>
        </w:rPr>
      </w:pPr>
    </w:p>
    <w:p w:rsidR="00873842" w:rsidRPr="00FF430B" w:rsidRDefault="00873842" w:rsidP="00873842">
      <w:pPr>
        <w:pStyle w:val="a7"/>
        <w:tabs>
          <w:tab w:val="left" w:pos="567"/>
        </w:tabs>
        <w:jc w:val="center"/>
        <w:rPr>
          <w:rFonts w:ascii="Times New Roman" w:hAnsi="Times New Roman"/>
          <w:b/>
          <w:szCs w:val="24"/>
          <w:lang w:val="ro-MO"/>
        </w:rPr>
      </w:pPr>
      <w:r w:rsidRPr="00FF430B">
        <w:rPr>
          <w:rFonts w:ascii="Times New Roman" w:hAnsi="Times New Roman"/>
          <w:b/>
          <w:szCs w:val="24"/>
          <w:lang w:val="ro-MO"/>
        </w:rPr>
        <w:t>INFORMAŢII PRIVIND ASOCIEREA</w:t>
      </w:r>
    </w:p>
    <w:p w:rsidR="00873842" w:rsidRPr="00FF430B" w:rsidRDefault="00873842" w:rsidP="00873842">
      <w:pPr>
        <w:pStyle w:val="a7"/>
        <w:tabs>
          <w:tab w:val="left" w:pos="567"/>
        </w:tabs>
        <w:jc w:val="center"/>
        <w:rPr>
          <w:rFonts w:ascii="Times New Roman" w:hAnsi="Times New Roman"/>
          <w:szCs w:val="24"/>
          <w:lang w:val="ro-MO"/>
        </w:rPr>
      </w:pPr>
      <w:r w:rsidRPr="00FF430B">
        <w:rPr>
          <w:rFonts w:ascii="Times New Roman" w:hAnsi="Times New Roman"/>
          <w:szCs w:val="24"/>
          <w:lang w:val="ro-MO"/>
        </w:rPr>
        <w:t>în vederea participării la procedura de atribuirea executării obiectivului de investiție</w:t>
      </w:r>
    </w:p>
    <w:p w:rsidR="00873842" w:rsidRPr="00FF430B" w:rsidRDefault="00873842" w:rsidP="00873842">
      <w:pPr>
        <w:tabs>
          <w:tab w:val="left" w:pos="567"/>
        </w:tabs>
        <w:jc w:val="both"/>
        <w:rPr>
          <w:lang w:val="ro-MO"/>
        </w:rPr>
      </w:pPr>
      <w:r w:rsidRPr="00FF430B">
        <w:rPr>
          <w:lang w:val="ro-MO"/>
        </w:rPr>
        <w:t>____________________________________________________________________________</w:t>
      </w:r>
    </w:p>
    <w:p w:rsidR="00873842" w:rsidRPr="00FF430B" w:rsidRDefault="00873842" w:rsidP="00873842">
      <w:pPr>
        <w:tabs>
          <w:tab w:val="left" w:pos="567"/>
        </w:tabs>
        <w:jc w:val="center"/>
        <w:rPr>
          <w:b/>
          <w:lang w:val="ro-MO"/>
        </w:rPr>
      </w:pPr>
      <w:r w:rsidRPr="00FF430B">
        <w:rPr>
          <w:b/>
          <w:lang w:val="ro-MO"/>
        </w:rPr>
        <w:t>(denumirea)</w:t>
      </w:r>
    </w:p>
    <w:p w:rsidR="00873842" w:rsidRPr="00FF430B" w:rsidRDefault="00873842" w:rsidP="00873842">
      <w:pPr>
        <w:tabs>
          <w:tab w:val="left" w:pos="567"/>
        </w:tabs>
        <w:jc w:val="both"/>
        <w:rPr>
          <w:u w:val="single"/>
          <w:lang w:val="ro-MO"/>
        </w:rPr>
      </w:pPr>
      <w:r w:rsidRPr="00FF430B">
        <w:rPr>
          <w:b/>
          <w:lang w:val="ro-MO"/>
        </w:rPr>
        <w:t>1.Părţi contractante</w:t>
      </w:r>
      <w:r w:rsidRPr="00FF430B">
        <w:rPr>
          <w:lang w:val="ro-MO"/>
        </w:rPr>
        <w:t xml:space="preserve"> ( agenţi economici)</w:t>
      </w:r>
    </w:p>
    <w:p w:rsidR="00873842" w:rsidRPr="00FF430B" w:rsidRDefault="00873842" w:rsidP="00873842">
      <w:pPr>
        <w:numPr>
          <w:ilvl w:val="0"/>
          <w:numId w:val="5"/>
        </w:numPr>
        <w:tabs>
          <w:tab w:val="clear" w:pos="1069"/>
          <w:tab w:val="left" w:pos="567"/>
          <w:tab w:val="left" w:pos="1080"/>
        </w:tabs>
        <w:ind w:left="0" w:firstLine="0"/>
        <w:jc w:val="both"/>
        <w:rPr>
          <w:lang w:val="ro-MO"/>
        </w:rPr>
      </w:pPr>
      <w:r w:rsidRPr="00FF430B">
        <w:rPr>
          <w:lang w:val="ro-MO"/>
        </w:rPr>
        <w:t>________________________________________________________________________</w:t>
      </w:r>
    </w:p>
    <w:p w:rsidR="00873842" w:rsidRPr="00FF430B" w:rsidRDefault="00873842" w:rsidP="00873842">
      <w:pPr>
        <w:numPr>
          <w:ilvl w:val="0"/>
          <w:numId w:val="5"/>
        </w:numPr>
        <w:tabs>
          <w:tab w:val="clear" w:pos="1069"/>
          <w:tab w:val="left" w:pos="567"/>
          <w:tab w:val="left" w:pos="1080"/>
        </w:tabs>
        <w:ind w:left="0" w:firstLine="0"/>
        <w:jc w:val="both"/>
        <w:rPr>
          <w:lang w:val="ro-MO"/>
        </w:rPr>
      </w:pPr>
      <w:r w:rsidRPr="00FF430B">
        <w:rPr>
          <w:lang w:val="ro-MO"/>
        </w:rPr>
        <w:t>________________________________________________________________________</w:t>
      </w:r>
    </w:p>
    <w:p w:rsidR="00873842" w:rsidRPr="00FF430B" w:rsidRDefault="00873842" w:rsidP="00873842">
      <w:pPr>
        <w:numPr>
          <w:ilvl w:val="0"/>
          <w:numId w:val="5"/>
        </w:numPr>
        <w:tabs>
          <w:tab w:val="clear" w:pos="1069"/>
          <w:tab w:val="left" w:pos="567"/>
          <w:tab w:val="left" w:pos="1080"/>
        </w:tabs>
        <w:ind w:left="0" w:firstLine="0"/>
        <w:jc w:val="both"/>
        <w:rPr>
          <w:lang w:val="ro-MO"/>
        </w:rPr>
      </w:pPr>
      <w:r w:rsidRPr="00FF430B">
        <w:rPr>
          <w:lang w:val="ro-MO"/>
        </w:rPr>
        <w:t>________________________________________________________________________</w:t>
      </w:r>
    </w:p>
    <w:p w:rsidR="00873842" w:rsidRPr="00FF430B" w:rsidRDefault="00873842" w:rsidP="00873842">
      <w:pPr>
        <w:tabs>
          <w:tab w:val="left" w:pos="567"/>
        </w:tabs>
        <w:jc w:val="both"/>
        <w:rPr>
          <w:lang w:val="ro-MO"/>
        </w:rPr>
      </w:pPr>
      <w:r w:rsidRPr="00FF430B">
        <w:rPr>
          <w:b/>
          <w:lang w:val="ro-MO"/>
        </w:rPr>
        <w:t xml:space="preserve">2. Adrese, telefon, fax </w:t>
      </w:r>
      <w:r w:rsidRPr="00FF430B">
        <w:rPr>
          <w:lang w:val="ro-MO"/>
        </w:rPr>
        <w:t xml:space="preserve"> ale partenerilor (părţi contractante):</w:t>
      </w:r>
    </w:p>
    <w:p w:rsidR="00873842" w:rsidRPr="00FF430B" w:rsidRDefault="00873842" w:rsidP="00873842">
      <w:pPr>
        <w:pStyle w:val="a"/>
        <w:numPr>
          <w:ilvl w:val="0"/>
          <w:numId w:val="6"/>
        </w:numPr>
        <w:tabs>
          <w:tab w:val="clear" w:pos="1069"/>
          <w:tab w:val="clear" w:pos="1134"/>
          <w:tab w:val="left" w:pos="567"/>
          <w:tab w:val="left" w:pos="1080"/>
        </w:tabs>
        <w:ind w:left="0" w:firstLine="0"/>
        <w:contextualSpacing/>
        <w:rPr>
          <w:lang w:val="ro-MO"/>
        </w:rPr>
      </w:pPr>
      <w:r w:rsidRPr="00FF430B">
        <w:rPr>
          <w:lang w:val="ro-MO"/>
        </w:rPr>
        <w:t>________________________________________________________________________</w:t>
      </w:r>
    </w:p>
    <w:p w:rsidR="00873842" w:rsidRPr="00FF430B" w:rsidRDefault="00873842" w:rsidP="00873842">
      <w:pPr>
        <w:pStyle w:val="a"/>
        <w:numPr>
          <w:ilvl w:val="0"/>
          <w:numId w:val="6"/>
        </w:numPr>
        <w:tabs>
          <w:tab w:val="clear" w:pos="1069"/>
          <w:tab w:val="clear" w:pos="1134"/>
          <w:tab w:val="left" w:pos="567"/>
          <w:tab w:val="left" w:pos="1080"/>
        </w:tabs>
        <w:ind w:left="0" w:firstLine="0"/>
        <w:contextualSpacing/>
        <w:rPr>
          <w:lang w:val="ro-MO"/>
        </w:rPr>
      </w:pPr>
      <w:r w:rsidRPr="00FF430B">
        <w:rPr>
          <w:lang w:val="ro-MO"/>
        </w:rPr>
        <w:t>________________________________________________________________________</w:t>
      </w:r>
    </w:p>
    <w:p w:rsidR="00873842" w:rsidRPr="00FF430B" w:rsidRDefault="00873842" w:rsidP="00873842">
      <w:pPr>
        <w:pStyle w:val="a"/>
        <w:numPr>
          <w:ilvl w:val="0"/>
          <w:numId w:val="6"/>
        </w:numPr>
        <w:tabs>
          <w:tab w:val="clear" w:pos="1069"/>
          <w:tab w:val="clear" w:pos="1134"/>
          <w:tab w:val="left" w:pos="567"/>
          <w:tab w:val="left" w:pos="1080"/>
        </w:tabs>
        <w:ind w:left="0" w:firstLine="0"/>
        <w:contextualSpacing/>
        <w:rPr>
          <w:lang w:val="ro-MO"/>
        </w:rPr>
      </w:pPr>
      <w:r w:rsidRPr="00FF430B">
        <w:rPr>
          <w:lang w:val="ro-MO"/>
        </w:rPr>
        <w:t>________________________________________________________________________</w:t>
      </w:r>
    </w:p>
    <w:p w:rsidR="00873842" w:rsidRPr="00FF430B" w:rsidRDefault="00873842" w:rsidP="00873842">
      <w:pPr>
        <w:tabs>
          <w:tab w:val="left" w:pos="567"/>
        </w:tabs>
        <w:jc w:val="both"/>
        <w:rPr>
          <w:lang w:val="ro-MO"/>
        </w:rPr>
      </w:pPr>
      <w:r w:rsidRPr="00FF430B">
        <w:rPr>
          <w:b/>
          <w:lang w:val="ro-MO"/>
        </w:rPr>
        <w:t>3. Informaţii privind modul de asociere:</w:t>
      </w:r>
    </w:p>
    <w:p w:rsidR="00873842" w:rsidRPr="00FF430B" w:rsidRDefault="00873842" w:rsidP="00873842">
      <w:pPr>
        <w:pStyle w:val="a7"/>
        <w:tabs>
          <w:tab w:val="left" w:pos="567"/>
        </w:tabs>
        <w:jc w:val="both"/>
        <w:rPr>
          <w:rFonts w:ascii="Times New Roman" w:hAnsi="Times New Roman"/>
          <w:szCs w:val="24"/>
          <w:lang w:val="ro-MO"/>
        </w:rPr>
      </w:pPr>
      <w:r w:rsidRPr="00FF430B">
        <w:rPr>
          <w:rFonts w:ascii="Times New Roman" w:hAnsi="Times New Roman"/>
          <w:szCs w:val="24"/>
          <w:lang w:val="ro-MO"/>
        </w:rPr>
        <w:t>a) Data încheierii contractului de asociere __________________________________________</w:t>
      </w:r>
    </w:p>
    <w:p w:rsidR="00873842" w:rsidRPr="00FF430B" w:rsidRDefault="00873842" w:rsidP="00873842">
      <w:pPr>
        <w:tabs>
          <w:tab w:val="left" w:pos="567"/>
        </w:tabs>
        <w:jc w:val="both"/>
        <w:rPr>
          <w:lang w:val="ro-MO"/>
        </w:rPr>
      </w:pPr>
      <w:r w:rsidRPr="00FF430B">
        <w:rPr>
          <w:lang w:val="ro-MO"/>
        </w:rPr>
        <w:t>b) Locul şi data înregistrării asociaţiei______________________________________________</w:t>
      </w:r>
    </w:p>
    <w:p w:rsidR="00873842" w:rsidRPr="00FF430B" w:rsidRDefault="00873842" w:rsidP="00873842">
      <w:pPr>
        <w:pStyle w:val="a4"/>
        <w:tabs>
          <w:tab w:val="left" w:pos="567"/>
        </w:tabs>
        <w:jc w:val="both"/>
        <w:rPr>
          <w:lang w:val="ro-MO"/>
        </w:rPr>
      </w:pPr>
      <w:r w:rsidRPr="00FF430B">
        <w:rPr>
          <w:lang w:val="ro-MO"/>
        </w:rPr>
        <w:t>c) Activităţi economice ce se vor realiza în comun ____________________________________</w:t>
      </w:r>
    </w:p>
    <w:p w:rsidR="00873842" w:rsidRPr="00FF430B" w:rsidRDefault="00873842" w:rsidP="00873842">
      <w:pPr>
        <w:tabs>
          <w:tab w:val="left" w:pos="567"/>
        </w:tabs>
        <w:jc w:val="both"/>
        <w:rPr>
          <w:lang w:val="ro-MO"/>
        </w:rPr>
      </w:pPr>
      <w:r w:rsidRPr="00FF430B">
        <w:rPr>
          <w:lang w:val="ro-MO"/>
        </w:rPr>
        <w:t>_____________________________________________________________________________</w:t>
      </w:r>
    </w:p>
    <w:p w:rsidR="00873842" w:rsidRPr="00FF430B" w:rsidRDefault="00873842" w:rsidP="00873842">
      <w:pPr>
        <w:tabs>
          <w:tab w:val="left" w:pos="284"/>
        </w:tabs>
        <w:jc w:val="both"/>
        <w:rPr>
          <w:lang w:val="ro-MO"/>
        </w:rPr>
      </w:pPr>
      <w:r w:rsidRPr="00FF430B">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873842" w:rsidRPr="00FF430B" w:rsidRDefault="00873842" w:rsidP="00873842">
      <w:pPr>
        <w:tabs>
          <w:tab w:val="left" w:pos="567"/>
        </w:tabs>
        <w:jc w:val="both"/>
        <w:rPr>
          <w:lang w:val="ro-MO"/>
        </w:rPr>
      </w:pPr>
      <w:r w:rsidRPr="00FF430B">
        <w:rPr>
          <w:lang w:val="ro-MO"/>
        </w:rPr>
        <w:t>e) Valoarea  și cota procentuală a lucrărilor executate de fiecare asociat ___________________</w:t>
      </w:r>
    </w:p>
    <w:p w:rsidR="00873842" w:rsidRPr="00FF430B" w:rsidRDefault="00873842" w:rsidP="00873842">
      <w:pPr>
        <w:tabs>
          <w:tab w:val="left" w:pos="567"/>
        </w:tabs>
        <w:jc w:val="both"/>
        <w:rPr>
          <w:lang w:val="ro-MO"/>
        </w:rPr>
      </w:pPr>
      <w:r w:rsidRPr="00FF430B">
        <w:rPr>
          <w:lang w:val="ro-MO"/>
        </w:rPr>
        <w:t>_____________________________________________________________________________</w:t>
      </w:r>
    </w:p>
    <w:p w:rsidR="00873842" w:rsidRPr="00FF430B" w:rsidRDefault="00873842" w:rsidP="00873842">
      <w:pPr>
        <w:tabs>
          <w:tab w:val="left" w:pos="567"/>
        </w:tabs>
        <w:jc w:val="both"/>
        <w:rPr>
          <w:lang w:val="ro-MO"/>
        </w:rPr>
      </w:pPr>
      <w:r w:rsidRPr="00FF430B">
        <w:rPr>
          <w:lang w:val="ro-MO"/>
        </w:rPr>
        <w:t>f) Condiţii de administrare a asociaţiei______________________________________________</w:t>
      </w:r>
    </w:p>
    <w:p w:rsidR="00873842" w:rsidRPr="00FF430B" w:rsidRDefault="00873842" w:rsidP="00873842">
      <w:pPr>
        <w:tabs>
          <w:tab w:val="left" w:pos="567"/>
        </w:tabs>
        <w:jc w:val="both"/>
        <w:rPr>
          <w:lang w:val="ro-MO"/>
        </w:rPr>
      </w:pPr>
      <w:r w:rsidRPr="00FF430B">
        <w:rPr>
          <w:lang w:val="ro-MO"/>
        </w:rPr>
        <w:t>g) Modalitatea de împărţire a rezultatelor activităţii economice comune desfăşurate ____________________________________________________________________________</w:t>
      </w:r>
    </w:p>
    <w:p w:rsidR="00873842" w:rsidRPr="00FF430B" w:rsidRDefault="00873842" w:rsidP="00873842">
      <w:pPr>
        <w:tabs>
          <w:tab w:val="left" w:pos="567"/>
        </w:tabs>
        <w:jc w:val="both"/>
        <w:rPr>
          <w:lang w:val="ro-MO"/>
        </w:rPr>
      </w:pPr>
      <w:r w:rsidRPr="00FF430B">
        <w:rPr>
          <w:lang w:val="ro-MO"/>
        </w:rPr>
        <w:t>h) Cauze de încetare a asociaţiei şi modul de împărţire a rezultatelor   lichidării_____________________________________________________________________</w:t>
      </w:r>
    </w:p>
    <w:p w:rsidR="00873842" w:rsidRPr="00FF430B" w:rsidRDefault="00873842" w:rsidP="00873842">
      <w:pPr>
        <w:tabs>
          <w:tab w:val="left" w:pos="567"/>
        </w:tabs>
        <w:jc w:val="both"/>
        <w:rPr>
          <w:lang w:val="ro-MO"/>
        </w:rPr>
      </w:pPr>
      <w:r w:rsidRPr="00FF430B">
        <w:rPr>
          <w:lang w:val="ro-MO"/>
        </w:rPr>
        <w:t>i) Repartizarea fizică, valorică şi procentuală între fiecare asociat pentru executarea obiectivului supus licitaţiei________________________________________________________________</w:t>
      </w:r>
    </w:p>
    <w:p w:rsidR="00873842" w:rsidRPr="00FF430B" w:rsidRDefault="00873842" w:rsidP="00873842">
      <w:pPr>
        <w:tabs>
          <w:tab w:val="left" w:pos="567"/>
        </w:tabs>
        <w:jc w:val="both"/>
        <w:rPr>
          <w:lang w:val="ro-MO"/>
        </w:rPr>
      </w:pPr>
      <w:r w:rsidRPr="00FF430B">
        <w:rPr>
          <w:lang w:val="ro-MO"/>
        </w:rPr>
        <w:t>j) Alte cauze__________________________________________________________________</w:t>
      </w:r>
    </w:p>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 xml:space="preserve">Data completării __________________________________                           </w:t>
      </w:r>
      <w:r w:rsidRPr="00FF430B">
        <w:rPr>
          <w:rFonts w:eastAsia="PMingLiU"/>
          <w:lang w:val="ro-MO" w:eastAsia="zh-CN"/>
        </w:rPr>
        <w:tab/>
      </w:r>
      <w:r w:rsidRPr="00FF430B">
        <w:rPr>
          <w:rFonts w:eastAsia="PMingLiU"/>
          <w:lang w:val="ro-MO" w:eastAsia="zh-CN"/>
        </w:rPr>
        <w:tab/>
      </w:r>
    </w:p>
    <w:p w:rsidR="00873842" w:rsidRPr="00FF430B" w:rsidRDefault="00873842" w:rsidP="00873842">
      <w:pPr>
        <w:jc w:val="both"/>
        <w:rPr>
          <w:rFonts w:eastAsia="PMingLiU"/>
          <w:lang w:val="ro-MO" w:eastAsia="zh-CN"/>
        </w:rPr>
      </w:pPr>
      <w:r w:rsidRPr="00FF430B">
        <w:rPr>
          <w:rFonts w:eastAsia="PMingLiU"/>
          <w:lang w:val="ro-MO" w:eastAsia="zh-CN"/>
        </w:rPr>
        <w:t>Semnat Liderul Asociației: 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Denumirea întreprinderii: _________________________________</w:t>
      </w:r>
    </w:p>
    <w:p w:rsidR="00873842" w:rsidRPr="00FF430B" w:rsidRDefault="00873842" w:rsidP="00873842">
      <w:pPr>
        <w:jc w:val="both"/>
        <w:rPr>
          <w:rFonts w:eastAsia="PMingLiU"/>
          <w:lang w:val="ro-MO" w:eastAsia="zh-CN"/>
        </w:rPr>
      </w:pPr>
    </w:p>
    <w:p w:rsidR="00873842" w:rsidRPr="00FF430B" w:rsidRDefault="00873842" w:rsidP="00873842">
      <w:pPr>
        <w:jc w:val="both"/>
        <w:rPr>
          <w:rFonts w:eastAsia="PMingLiU"/>
          <w:lang w:val="ro-MO" w:eastAsia="zh-CN"/>
        </w:rPr>
      </w:pPr>
      <w:r w:rsidRPr="00FF430B">
        <w:rPr>
          <w:rFonts w:eastAsia="PMingLiU"/>
          <w:lang w:val="ro-MO" w:eastAsia="zh-CN"/>
        </w:rPr>
        <w:t>Semnat Asociatul secund: 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Nume: __________________________________________</w:t>
      </w:r>
    </w:p>
    <w:p w:rsidR="00873842" w:rsidRPr="00FF430B" w:rsidRDefault="00873842" w:rsidP="00873842">
      <w:pPr>
        <w:jc w:val="both"/>
        <w:rPr>
          <w:rFonts w:eastAsia="PMingLiU"/>
          <w:lang w:val="ro-MO" w:eastAsia="zh-CN"/>
        </w:rPr>
      </w:pPr>
      <w:r w:rsidRPr="00FF430B">
        <w:rPr>
          <w:rFonts w:eastAsia="PMingLiU"/>
          <w:lang w:val="ro-MO" w:eastAsia="zh-CN"/>
        </w:rPr>
        <w:t>Funcţia în cadrul întreprinderii: ____________________________</w:t>
      </w:r>
    </w:p>
    <w:p w:rsidR="00873842" w:rsidRPr="00FF430B" w:rsidRDefault="00873842" w:rsidP="00873842">
      <w:pPr>
        <w:tabs>
          <w:tab w:val="left" w:pos="567"/>
        </w:tabs>
        <w:jc w:val="both"/>
        <w:rPr>
          <w:rFonts w:eastAsia="PMingLiU"/>
          <w:lang w:val="ro-MO" w:eastAsia="zh-CN"/>
        </w:rPr>
      </w:pPr>
      <w:r w:rsidRPr="00FF430B">
        <w:rPr>
          <w:rFonts w:eastAsia="PMingLiU"/>
          <w:lang w:val="ro-MO" w:eastAsia="zh-CN"/>
        </w:rPr>
        <w:t xml:space="preserve">Denumirea întreprinderii: _________________________________  </w:t>
      </w:r>
    </w:p>
    <w:p w:rsidR="00873842" w:rsidRPr="00FF430B" w:rsidRDefault="00873842" w:rsidP="00873842">
      <w:pPr>
        <w:tabs>
          <w:tab w:val="left" w:pos="567"/>
        </w:tabs>
        <w:jc w:val="both"/>
        <w:rPr>
          <w:rFonts w:eastAsia="PMingLiU"/>
          <w:lang w:val="ro-MO" w:eastAsia="zh-CN"/>
        </w:rPr>
      </w:pPr>
    </w:p>
    <w:p w:rsidR="00873842" w:rsidRPr="00FF430B" w:rsidRDefault="00873842" w:rsidP="00873842">
      <w:pPr>
        <w:tabs>
          <w:tab w:val="left" w:pos="567"/>
        </w:tabs>
        <w:jc w:val="center"/>
        <w:rPr>
          <w:b/>
          <w:color w:val="000000"/>
          <w:w w:val="90"/>
          <w:sz w:val="28"/>
          <w:szCs w:val="28"/>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Default="00873842" w:rsidP="00873842">
      <w:pPr>
        <w:tabs>
          <w:tab w:val="left" w:pos="567"/>
        </w:tabs>
        <w:jc w:val="center"/>
        <w:rPr>
          <w:b/>
          <w:color w:val="000000"/>
          <w:w w:val="90"/>
          <w:lang w:val="ro-MO"/>
        </w:rPr>
      </w:pP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18</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pStyle w:val="1"/>
        <w:numPr>
          <w:ilvl w:val="0"/>
          <w:numId w:val="0"/>
        </w:numPr>
        <w:ind w:left="720"/>
        <w:rPr>
          <w:lang w:val="ro-MO"/>
        </w:rPr>
      </w:pPr>
      <w:r w:rsidRPr="00FF430B">
        <w:rPr>
          <w:lang w:val="ro-MO"/>
        </w:rPr>
        <w:t>ANGAJAMENT TERŢ SUSŢINĂTOR FINANCIAR</w:t>
      </w:r>
    </w:p>
    <w:p w:rsidR="00873842" w:rsidRPr="00FF430B" w:rsidRDefault="00873842" w:rsidP="00873842">
      <w:pPr>
        <w:tabs>
          <w:tab w:val="left" w:pos="567"/>
        </w:tabs>
        <w:jc w:val="center"/>
        <w:rPr>
          <w:b/>
          <w:color w:val="000000"/>
          <w:w w:val="90"/>
          <w:lang w:val="ro-MO"/>
        </w:rPr>
      </w:pPr>
    </w:p>
    <w:p w:rsidR="00873842" w:rsidRPr="00FF430B" w:rsidRDefault="00873842" w:rsidP="00873842">
      <w:pPr>
        <w:shd w:val="clear" w:color="auto" w:fill="FFFFFF"/>
        <w:jc w:val="both"/>
        <w:rPr>
          <w:b/>
          <w:spacing w:val="-2"/>
          <w:lang w:val="ro-MO"/>
        </w:rPr>
      </w:pPr>
      <w:r w:rsidRPr="00FF430B">
        <w:rPr>
          <w:b/>
          <w:spacing w:val="-2"/>
          <w:lang w:val="ro-MO"/>
        </w:rPr>
        <w:t>Terţ susţinător financiar</w:t>
      </w:r>
    </w:p>
    <w:p w:rsidR="00873842" w:rsidRPr="00FF430B" w:rsidRDefault="00873842" w:rsidP="00873842">
      <w:pPr>
        <w:shd w:val="clear" w:color="auto" w:fill="FFFFFF"/>
        <w:jc w:val="both"/>
        <w:rPr>
          <w:lang w:val="ro-MO"/>
        </w:rPr>
      </w:pPr>
      <w:r w:rsidRPr="00FF430B">
        <w:rPr>
          <w:b/>
          <w:spacing w:val="-2"/>
          <w:lang w:val="ro-MO"/>
        </w:rPr>
        <w:t>..........................</w:t>
      </w:r>
      <w:r w:rsidRPr="00FF430B">
        <w:rPr>
          <w:lang w:val="ro-MO"/>
        </w:rPr>
        <w:t xml:space="preserve">(denumirea)  </w:t>
      </w:r>
    </w:p>
    <w:p w:rsidR="00873842" w:rsidRPr="00FF430B" w:rsidRDefault="00873842" w:rsidP="00873842">
      <w:pPr>
        <w:shd w:val="clear" w:color="auto" w:fill="FFFFFF"/>
        <w:jc w:val="center"/>
        <w:rPr>
          <w:b/>
          <w:lang w:val="ro-MO"/>
        </w:rPr>
      </w:pPr>
      <w:r w:rsidRPr="00FF430B">
        <w:rPr>
          <w:b/>
          <w:lang w:val="ro-MO"/>
        </w:rPr>
        <w:t>ANGAJAMENT</w:t>
      </w:r>
    </w:p>
    <w:p w:rsidR="00873842" w:rsidRPr="00FF430B" w:rsidRDefault="00873842" w:rsidP="00873842">
      <w:pPr>
        <w:shd w:val="clear" w:color="auto" w:fill="FFFFFF"/>
        <w:jc w:val="center"/>
        <w:rPr>
          <w:lang w:val="ro-MO"/>
        </w:rPr>
      </w:pPr>
      <w:r w:rsidRPr="00FF430B">
        <w:rPr>
          <w:lang w:val="ro-MO"/>
        </w:rPr>
        <w:t xml:space="preserve">privind susţinerea financiară </w:t>
      </w:r>
      <w:r w:rsidRPr="00FF430B">
        <w:rPr>
          <w:spacing w:val="-1"/>
          <w:lang w:val="ro-MO"/>
        </w:rPr>
        <w:t>a ofertantului/candidatului\</w:t>
      </w:r>
    </w:p>
    <w:p w:rsidR="00873842" w:rsidRPr="00FF430B" w:rsidRDefault="00873842" w:rsidP="00873842">
      <w:pPr>
        <w:shd w:val="clear" w:color="auto" w:fill="FFFFFF"/>
        <w:spacing w:before="504"/>
        <w:jc w:val="both"/>
        <w:rPr>
          <w:spacing w:val="-3"/>
          <w:lang w:val="ro-MO"/>
        </w:rPr>
      </w:pPr>
      <w:r w:rsidRPr="00FF430B">
        <w:rPr>
          <w:spacing w:val="-3"/>
          <w:lang w:val="ro-MO"/>
        </w:rPr>
        <w:t>Către, ................................................................................................................................................</w:t>
      </w:r>
    </w:p>
    <w:p w:rsidR="00873842" w:rsidRPr="00FF430B" w:rsidRDefault="00873842" w:rsidP="00873842">
      <w:pPr>
        <w:shd w:val="clear" w:color="auto" w:fill="FFFFFF"/>
        <w:jc w:val="both"/>
        <w:rPr>
          <w:i/>
          <w:lang w:val="ro-MO"/>
        </w:rPr>
      </w:pPr>
      <w:r w:rsidRPr="00FF430B">
        <w:rPr>
          <w:i/>
          <w:lang w:val="ro-MO"/>
        </w:rPr>
        <w:t xml:space="preserve">                            (denumirea autorităţii contractante şi adresa completă)</w:t>
      </w:r>
    </w:p>
    <w:p w:rsidR="00873842" w:rsidRPr="00FF430B" w:rsidRDefault="00873842" w:rsidP="00873842">
      <w:pPr>
        <w:shd w:val="clear" w:color="auto" w:fill="FFFFFF"/>
        <w:tabs>
          <w:tab w:val="left" w:leader="dot" w:pos="7166"/>
        </w:tabs>
        <w:jc w:val="both"/>
        <w:rPr>
          <w:lang w:val="ro-MO"/>
        </w:rPr>
      </w:pPr>
      <w:r w:rsidRPr="00FF430B">
        <w:rPr>
          <w:lang w:val="ro-MO"/>
        </w:rPr>
        <w:t>Cu privire la procedura pentru atribuirea contractului ......................................................................</w:t>
      </w:r>
    </w:p>
    <w:p w:rsidR="00873842" w:rsidRPr="00FF430B" w:rsidRDefault="00873842" w:rsidP="00873842">
      <w:pPr>
        <w:shd w:val="clear" w:color="auto" w:fill="FFFFFF"/>
        <w:tabs>
          <w:tab w:val="left" w:leader="dot" w:pos="7166"/>
        </w:tabs>
        <w:jc w:val="both"/>
        <w:rPr>
          <w:lang w:val="ro-MO"/>
        </w:rPr>
      </w:pPr>
      <w:r w:rsidRPr="00FF430B">
        <w:rPr>
          <w:i/>
          <w:lang w:val="ro-MO"/>
        </w:rPr>
        <w:t>(denumirea contractului de achiziţie publică),</w:t>
      </w:r>
      <w:r w:rsidRPr="00FF430B">
        <w:rPr>
          <w:lang w:val="ro-MO"/>
        </w:rPr>
        <w:t xml:space="preserve"> noi .......................(</w:t>
      </w:r>
      <w:r w:rsidRPr="00FF430B">
        <w:rPr>
          <w:i/>
          <w:lang w:val="ro-MO"/>
        </w:rPr>
        <w:t>denumirea terţului susţinător financiar)</w:t>
      </w:r>
      <w:r w:rsidRPr="00FF430B">
        <w:rPr>
          <w:lang w:val="ro-MO"/>
        </w:rPr>
        <w:t xml:space="preserve">, având sediul înregistrat </w:t>
      </w:r>
      <w:r w:rsidRPr="00FF430B">
        <w:rPr>
          <w:spacing w:val="-7"/>
          <w:lang w:val="ro-MO"/>
        </w:rPr>
        <w:t xml:space="preserve">la .................. </w:t>
      </w:r>
      <w:r w:rsidRPr="00FF430B">
        <w:rPr>
          <w:lang w:val="ro-MO"/>
        </w:rPr>
        <w:t>(</w:t>
      </w:r>
      <w:r w:rsidRPr="00FF430B">
        <w:rPr>
          <w:i/>
          <w:lang w:val="ro-MO"/>
        </w:rPr>
        <w:t>adresa terţului susţinător financiar)</w:t>
      </w:r>
      <w:r w:rsidRPr="00FF430B">
        <w:rPr>
          <w:lang w:val="ro-MO"/>
        </w:rPr>
        <w:t>, ne obligăm, în mod ferm, necondiţionat şi irevocabil, să punem la dispoziţia ................ (</w:t>
      </w:r>
      <w:r w:rsidRPr="00FF430B">
        <w:rPr>
          <w:i/>
          <w:lang w:val="ro-MO"/>
        </w:rPr>
        <w:t>denumirea ofertantului/candidatului</w:t>
      </w:r>
      <w:r w:rsidRPr="00FF430B">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73842" w:rsidRPr="00FF430B" w:rsidRDefault="00873842" w:rsidP="00873842">
      <w:pPr>
        <w:shd w:val="clear" w:color="auto" w:fill="FFFFFF"/>
        <w:jc w:val="both"/>
        <w:rPr>
          <w:lang w:val="ro-MO"/>
        </w:rPr>
      </w:pPr>
      <w:r w:rsidRPr="00FF430B">
        <w:rPr>
          <w:lang w:val="ro-MO"/>
        </w:rPr>
        <w:t>Acordarea susţinerii financiare nu implică alte costuri pentru achizitor, cu excepţia celor care au fost incluse în propunerea financiară.</w:t>
      </w:r>
    </w:p>
    <w:p w:rsidR="00873842" w:rsidRPr="00FF430B" w:rsidRDefault="00873842" w:rsidP="00873842">
      <w:pPr>
        <w:shd w:val="clear" w:color="auto" w:fill="FFFFFF"/>
        <w:jc w:val="both"/>
        <w:rPr>
          <w:lang w:val="ro-MO"/>
        </w:rPr>
      </w:pPr>
      <w:r w:rsidRPr="00FF430B">
        <w:rPr>
          <w:lang w:val="ro-MO"/>
        </w:rPr>
        <w:t>În acest sens, ne obligăm în mod ferm, necondiţionat şi irevocabil, să punem la dispoziţia .......... (</w:t>
      </w:r>
      <w:r w:rsidRPr="00FF430B">
        <w:rPr>
          <w:i/>
          <w:lang w:val="ro-MO"/>
        </w:rPr>
        <w:t xml:space="preserve">denumirea ofertantului/candidatului) </w:t>
      </w:r>
      <w:r w:rsidRPr="00FF430B">
        <w:rPr>
          <w:lang w:val="ro-MO"/>
        </w:rPr>
        <w:t>suma de .................................................................. (valoarea totală/parţială din propunerea financiară), necesară pentru îndeplinirea integrală, reglementară şi la termen a contractului de achiziţie publică.</w:t>
      </w:r>
    </w:p>
    <w:p w:rsidR="00873842" w:rsidRPr="00FF430B" w:rsidRDefault="00873842" w:rsidP="00873842">
      <w:pPr>
        <w:shd w:val="clear" w:color="auto" w:fill="FFFFFF"/>
        <w:jc w:val="both"/>
        <w:rPr>
          <w:lang w:val="ro-MO"/>
        </w:rPr>
      </w:pPr>
      <w:r w:rsidRPr="00FF430B">
        <w:rPr>
          <w:lang w:val="ro-MO"/>
        </w:rPr>
        <w:t>Noi, ............................................ (</w:t>
      </w:r>
      <w:r w:rsidRPr="00FF430B">
        <w:rPr>
          <w:i/>
          <w:lang w:val="ro-MO"/>
        </w:rPr>
        <w:t>denumirea terţului susţinător financiar),</w:t>
      </w:r>
      <w:r w:rsidRPr="00FF430B">
        <w:rPr>
          <w:lang w:val="ro-MO"/>
        </w:rPr>
        <w:t xml:space="preserve"> declarăm că înţelegem să răspundem faţă de autoritatea contractantă pentru neexecutarea oricărei obligaţii asumate de ..... (</w:t>
      </w:r>
      <w:r w:rsidRPr="00FF430B">
        <w:rPr>
          <w:i/>
          <w:lang w:val="ro-MO"/>
        </w:rPr>
        <w:t>denumirea ofertantului)</w:t>
      </w:r>
      <w:r w:rsidRPr="00FF430B">
        <w:rPr>
          <w:lang w:val="ro-MO"/>
        </w:rPr>
        <w:t>, în baza contractului de achiziţie publică şi pentru care ...... (</w:t>
      </w:r>
      <w:r w:rsidRPr="00FF430B">
        <w:rPr>
          <w:i/>
          <w:lang w:val="ro-MO"/>
        </w:rPr>
        <w:t>denumirea ofertantului/candidatului)</w:t>
      </w:r>
      <w:r w:rsidRPr="00FF430B">
        <w:rPr>
          <w:lang w:val="ro-MO"/>
        </w:rPr>
        <w:t xml:space="preserve"> a primit susţinerea financiară conform prezentului angajament, renunţând în acest sens, definitiv şi irevocabil, la invocarea beneficiului de diviziune. </w:t>
      </w:r>
    </w:p>
    <w:p w:rsidR="00873842" w:rsidRPr="00FF430B" w:rsidRDefault="00873842" w:rsidP="00873842">
      <w:pPr>
        <w:shd w:val="clear" w:color="auto" w:fill="FFFFFF"/>
        <w:jc w:val="both"/>
        <w:rPr>
          <w:lang w:val="ro-MO"/>
        </w:rPr>
      </w:pPr>
      <w:r w:rsidRPr="00FF430B">
        <w:rPr>
          <w:lang w:val="ro-MO"/>
        </w:rPr>
        <w:t xml:space="preserve">Noi, ..................... </w:t>
      </w:r>
      <w:r w:rsidRPr="00FF430B">
        <w:rPr>
          <w:i/>
          <w:lang w:val="ro-MO"/>
        </w:rPr>
        <w:t>(denumirea terţului susţinător financiar)</w:t>
      </w:r>
      <w:r w:rsidRPr="00FF430B">
        <w:rPr>
          <w:lang w:val="ro-MO"/>
        </w:rPr>
        <w:t>, declarăm că înţelegem să renunţam definitiv şi irevocabil la dreptul de a invoca orice excepţie de neexecutare, atât faţă de autoritatea contractantă, cât şi faţă de ............ (</w:t>
      </w:r>
      <w:r w:rsidRPr="00FF430B">
        <w:rPr>
          <w:i/>
          <w:lang w:val="ro-MO"/>
        </w:rPr>
        <w:t>denumirea ofertantului/candidatului),</w:t>
      </w:r>
      <w:r w:rsidRPr="00FF430B">
        <w:rPr>
          <w:lang w:val="ro-MO"/>
        </w:rPr>
        <w:t xml:space="preserve"> care ar putea conduce la neexecutarea, parţială sau totală, sau la executarea cu întârziere sau în mod necorespunzător a obligaţiilor asumate de noi prin prezentul angajament.</w:t>
      </w:r>
    </w:p>
    <w:p w:rsidR="00873842" w:rsidRPr="00FF430B" w:rsidRDefault="00873842" w:rsidP="00873842">
      <w:pPr>
        <w:shd w:val="clear" w:color="auto" w:fill="FFFFFF"/>
        <w:jc w:val="both"/>
        <w:rPr>
          <w:spacing w:val="-1"/>
          <w:lang w:val="ro-MO"/>
        </w:rPr>
      </w:pPr>
      <w:r w:rsidRPr="00FF430B">
        <w:rPr>
          <w:spacing w:val="-1"/>
          <w:lang w:val="ro-MO"/>
        </w:rPr>
        <w:t>Noi,..................................</w:t>
      </w:r>
      <w:r w:rsidRPr="00FF430B">
        <w:rPr>
          <w:i/>
          <w:lang w:val="ro-MO"/>
        </w:rPr>
        <w:t xml:space="preserve"> (denumirea terţului susţinător financiar),</w:t>
      </w:r>
      <w:r w:rsidRPr="00FF430B">
        <w:rPr>
          <w:lang w:val="ro-MO"/>
        </w:rPr>
        <w:t xml:space="preserve"> declarăm că înţelegem să răspundem pentru prejudiciile cauzate autorităţii contractante ca urmare a nerespectării obligaţiilor prevăzute în angajament.</w:t>
      </w:r>
    </w:p>
    <w:p w:rsidR="00873842" w:rsidRPr="00FF430B" w:rsidRDefault="00873842" w:rsidP="00873842">
      <w:pPr>
        <w:shd w:val="clear" w:color="auto" w:fill="FFFFFF"/>
        <w:jc w:val="both"/>
        <w:rPr>
          <w:spacing w:val="-1"/>
          <w:lang w:val="ro-MO"/>
        </w:rPr>
      </w:pPr>
      <w:r w:rsidRPr="00FF430B">
        <w:rPr>
          <w:spacing w:val="-1"/>
          <w:lang w:val="ro-M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O"/>
        </w:rPr>
        <w:t xml:space="preserve"> (</w:t>
      </w:r>
      <w:r w:rsidRPr="00FF430B">
        <w:rPr>
          <w:i/>
          <w:lang w:val="ro-MO"/>
        </w:rPr>
        <w:t>denumirea ofertantului/candidatului).</w:t>
      </w:r>
    </w:p>
    <w:p w:rsidR="00873842" w:rsidRPr="00FF430B" w:rsidRDefault="00873842" w:rsidP="00873842">
      <w:pPr>
        <w:shd w:val="clear" w:color="auto" w:fill="FFFFFF"/>
        <w:jc w:val="both"/>
        <w:rPr>
          <w:spacing w:val="-1"/>
          <w:lang w:val="ro-MO"/>
        </w:rPr>
      </w:pPr>
    </w:p>
    <w:p w:rsidR="00873842" w:rsidRPr="00FF430B" w:rsidRDefault="00873842" w:rsidP="00873842">
      <w:pPr>
        <w:shd w:val="clear" w:color="auto" w:fill="FFFFFF"/>
        <w:jc w:val="both"/>
        <w:rPr>
          <w:spacing w:val="-1"/>
          <w:lang w:val="ro-MO"/>
        </w:rPr>
      </w:pPr>
    </w:p>
    <w:p w:rsidR="00873842" w:rsidRPr="00FF430B" w:rsidRDefault="00873842" w:rsidP="00873842">
      <w:pPr>
        <w:shd w:val="clear" w:color="auto" w:fill="FFFFFF"/>
        <w:jc w:val="both"/>
        <w:rPr>
          <w:spacing w:val="-1"/>
          <w:lang w:val="ro-MO"/>
        </w:rPr>
      </w:pPr>
    </w:p>
    <w:p w:rsidR="00873842" w:rsidRPr="00FF430B" w:rsidRDefault="00873842" w:rsidP="00873842">
      <w:pPr>
        <w:shd w:val="clear" w:color="auto" w:fill="FFFFFF"/>
        <w:jc w:val="both"/>
        <w:rPr>
          <w:spacing w:val="-1"/>
          <w:lang w:val="ro-MO"/>
        </w:rPr>
      </w:pPr>
    </w:p>
    <w:p w:rsidR="00873842" w:rsidRPr="00FF430B" w:rsidRDefault="00873842" w:rsidP="00873842">
      <w:pPr>
        <w:shd w:val="clear" w:color="auto" w:fill="FFFFFF"/>
        <w:jc w:val="both"/>
        <w:rPr>
          <w:spacing w:val="-1"/>
          <w:lang w:val="ro-MO"/>
        </w:rPr>
      </w:pPr>
    </w:p>
    <w:p w:rsidR="00873842" w:rsidRPr="00FF430B" w:rsidRDefault="00873842" w:rsidP="00873842">
      <w:pPr>
        <w:shd w:val="clear" w:color="auto" w:fill="FFFFFF"/>
        <w:jc w:val="right"/>
        <w:rPr>
          <w:spacing w:val="-1"/>
          <w:lang w:val="ro-MO"/>
        </w:rPr>
      </w:pPr>
      <w:r w:rsidRPr="00FF430B">
        <w:rPr>
          <w:spacing w:val="-1"/>
          <w:lang w:val="ro-MO"/>
        </w:rPr>
        <w:t>Data completării,</w:t>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t xml:space="preserve">                                        Terţ susţinător,</w:t>
      </w:r>
      <w:r w:rsidRPr="00FF430B">
        <w:rPr>
          <w:i/>
          <w:spacing w:val="-1"/>
          <w:lang w:val="ro-MO"/>
        </w:rPr>
        <w:t xml:space="preserve">  (semnătură autorizată)</w:t>
      </w:r>
    </w:p>
    <w:p w:rsidR="00873842" w:rsidRPr="0040714D" w:rsidRDefault="00873842" w:rsidP="00873842">
      <w:pPr>
        <w:ind w:left="5040" w:firstLine="720"/>
        <w:jc w:val="both"/>
        <w:rPr>
          <w:rStyle w:val="tax1"/>
          <w:sz w:val="22"/>
          <w:szCs w:val="22"/>
          <w:lang w:val="ro-MO"/>
        </w:rPr>
      </w:pP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19</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tabs>
          <w:tab w:val="left" w:pos="567"/>
        </w:tabs>
        <w:jc w:val="center"/>
        <w:rPr>
          <w:b/>
          <w:color w:val="000000"/>
          <w:w w:val="90"/>
          <w:lang w:val="ro-MO"/>
        </w:rPr>
      </w:pPr>
    </w:p>
    <w:p w:rsidR="00873842" w:rsidRPr="00FF430B" w:rsidRDefault="00873842" w:rsidP="00873842">
      <w:pPr>
        <w:pStyle w:val="1"/>
        <w:numPr>
          <w:ilvl w:val="0"/>
          <w:numId w:val="0"/>
        </w:numPr>
        <w:ind w:left="720"/>
        <w:rPr>
          <w:sz w:val="22"/>
          <w:szCs w:val="22"/>
          <w:lang w:val="ro-MO"/>
        </w:rPr>
      </w:pPr>
    </w:p>
    <w:p w:rsidR="00873842" w:rsidRPr="00FF430B" w:rsidRDefault="00873842" w:rsidP="00873842">
      <w:pPr>
        <w:pStyle w:val="1"/>
        <w:numPr>
          <w:ilvl w:val="0"/>
          <w:numId w:val="0"/>
        </w:numPr>
        <w:ind w:left="720"/>
        <w:rPr>
          <w:lang w:val="ro-MO"/>
        </w:rPr>
      </w:pPr>
      <w:r w:rsidRPr="00FF430B">
        <w:rPr>
          <w:lang w:val="ro-MO"/>
        </w:rPr>
        <w:t>ANGAJAMENT PRIVIND SUSŢINEREA TEHNICĂ ȘI PROFESIONALĂ A OFERTANTULUI/GRUPULUI DE OPERATORI ECONOMICI</w:t>
      </w:r>
    </w:p>
    <w:p w:rsidR="00873842" w:rsidRPr="0040714D" w:rsidRDefault="00873842" w:rsidP="00873842">
      <w:pPr>
        <w:ind w:left="5040" w:firstLine="720"/>
        <w:jc w:val="both"/>
        <w:rPr>
          <w:rStyle w:val="tax1"/>
          <w:sz w:val="24"/>
          <w:szCs w:val="24"/>
          <w:lang w:val="ro-MO"/>
        </w:rPr>
      </w:pPr>
    </w:p>
    <w:p w:rsidR="00873842" w:rsidRPr="00FF430B" w:rsidRDefault="00873842" w:rsidP="00873842">
      <w:pPr>
        <w:pStyle w:val="DefaultText"/>
        <w:rPr>
          <w:noProof w:val="0"/>
          <w:szCs w:val="24"/>
          <w:lang w:val="ro-MO"/>
        </w:rPr>
      </w:pPr>
    </w:p>
    <w:p w:rsidR="00873842" w:rsidRPr="00FF430B" w:rsidRDefault="00873842" w:rsidP="00873842">
      <w:pPr>
        <w:shd w:val="clear" w:color="auto" w:fill="FFFFFF"/>
        <w:rPr>
          <w:b/>
          <w:lang w:val="ro-MO"/>
        </w:rPr>
      </w:pPr>
      <w:r w:rsidRPr="00FF430B">
        <w:rPr>
          <w:b/>
          <w:spacing w:val="-2"/>
          <w:lang w:val="ro-MO"/>
        </w:rPr>
        <w:t>..........................</w:t>
      </w:r>
    </w:p>
    <w:p w:rsidR="00873842" w:rsidRPr="00FF430B" w:rsidRDefault="00873842" w:rsidP="00873842">
      <w:pPr>
        <w:shd w:val="clear" w:color="auto" w:fill="FFFFFF"/>
        <w:rPr>
          <w:lang w:val="ro-MO"/>
        </w:rPr>
      </w:pPr>
      <w:r w:rsidRPr="00FF430B">
        <w:rPr>
          <w:lang w:val="ro-MO"/>
        </w:rPr>
        <w:t>(denumirea)</w:t>
      </w:r>
    </w:p>
    <w:p w:rsidR="00873842" w:rsidRPr="00FF430B" w:rsidRDefault="00873842" w:rsidP="00873842">
      <w:pPr>
        <w:shd w:val="clear" w:color="auto" w:fill="FFFFFF"/>
        <w:jc w:val="center"/>
        <w:rPr>
          <w:b/>
          <w:lang w:val="ro-MO"/>
        </w:rPr>
      </w:pPr>
      <w:r w:rsidRPr="00FF430B">
        <w:rPr>
          <w:b/>
          <w:lang w:val="ro-MO"/>
        </w:rPr>
        <w:t>ANGAJAMENT</w:t>
      </w:r>
    </w:p>
    <w:p w:rsidR="00873842" w:rsidRPr="00FF430B" w:rsidRDefault="00873842" w:rsidP="00873842">
      <w:pPr>
        <w:shd w:val="clear" w:color="auto" w:fill="FFFFFF"/>
        <w:jc w:val="center"/>
        <w:rPr>
          <w:b/>
          <w:lang w:val="ro-MO"/>
        </w:rPr>
      </w:pPr>
      <w:r w:rsidRPr="00FF430B">
        <w:rPr>
          <w:b/>
          <w:lang w:val="ro-MO"/>
        </w:rPr>
        <w:t>privind susţinerea tehnică și profesională</w:t>
      </w:r>
    </w:p>
    <w:p w:rsidR="00873842" w:rsidRPr="00FF430B" w:rsidRDefault="00873842" w:rsidP="00873842">
      <w:pPr>
        <w:shd w:val="clear" w:color="auto" w:fill="FFFFFF"/>
        <w:jc w:val="center"/>
        <w:rPr>
          <w:b/>
          <w:lang w:val="ro-MO"/>
        </w:rPr>
      </w:pPr>
      <w:r w:rsidRPr="00FF430B">
        <w:rPr>
          <w:b/>
          <w:lang w:val="ro-MO"/>
        </w:rPr>
        <w:t>a ofertantului/candidatului</w:t>
      </w:r>
    </w:p>
    <w:p w:rsidR="00873842" w:rsidRPr="00FF430B" w:rsidRDefault="00873842" w:rsidP="00873842">
      <w:pPr>
        <w:shd w:val="clear" w:color="auto" w:fill="FFFFFF"/>
        <w:jc w:val="center"/>
        <w:rPr>
          <w:lang w:val="ro-MO"/>
        </w:rPr>
      </w:pPr>
    </w:p>
    <w:p w:rsidR="00873842" w:rsidRPr="00FF430B" w:rsidRDefault="00873842" w:rsidP="00873842">
      <w:pPr>
        <w:shd w:val="clear" w:color="auto" w:fill="FFFFFF"/>
        <w:rPr>
          <w:lang w:val="ro-MO"/>
        </w:rPr>
      </w:pPr>
      <w:r w:rsidRPr="00FF430B">
        <w:rPr>
          <w:spacing w:val="-2"/>
          <w:lang w:val="ro-MO"/>
        </w:rPr>
        <w:t>Către</w:t>
      </w:r>
      <w:r w:rsidRPr="00FF430B">
        <w:rPr>
          <w:lang w:val="ro-MO"/>
        </w:rPr>
        <w:t>, .................................................................................................................................................</w:t>
      </w:r>
    </w:p>
    <w:p w:rsidR="00873842" w:rsidRPr="00FF430B" w:rsidRDefault="00873842" w:rsidP="00873842">
      <w:pPr>
        <w:shd w:val="clear" w:color="auto" w:fill="FFFFFF"/>
        <w:spacing w:before="5"/>
        <w:rPr>
          <w:i/>
          <w:lang w:val="ro-MO"/>
        </w:rPr>
      </w:pPr>
      <w:r w:rsidRPr="00FF430B">
        <w:rPr>
          <w:i/>
          <w:lang w:val="ro-MO"/>
        </w:rPr>
        <w:t xml:space="preserve">                                   (denumirea autorităţii contractante şi adresa completă)</w:t>
      </w:r>
    </w:p>
    <w:p w:rsidR="00873842" w:rsidRPr="00FF430B" w:rsidRDefault="00873842" w:rsidP="00873842">
      <w:pPr>
        <w:shd w:val="clear" w:color="auto" w:fill="FFFFFF"/>
        <w:tabs>
          <w:tab w:val="left" w:leader="dot" w:pos="7181"/>
        </w:tabs>
        <w:jc w:val="both"/>
        <w:rPr>
          <w:lang w:val="ro-MO"/>
        </w:rPr>
      </w:pPr>
      <w:r w:rsidRPr="00FF430B">
        <w:rPr>
          <w:lang w:val="ro-MO"/>
        </w:rPr>
        <w:t>Cu privire la procedura pentru atribuirea contractului ................</w:t>
      </w:r>
      <w:r w:rsidRPr="00FF430B">
        <w:rPr>
          <w:i/>
          <w:lang w:val="ro-MO"/>
        </w:rPr>
        <w:t>...... (denumirea contractului de achiziţie publică)</w:t>
      </w:r>
      <w:r w:rsidRPr="00FF430B">
        <w:rPr>
          <w:lang w:val="ro-MO"/>
        </w:rPr>
        <w:t xml:space="preserve">, noi ............. </w:t>
      </w:r>
      <w:r w:rsidRPr="00FF430B">
        <w:rPr>
          <w:i/>
          <w:lang w:val="ro-MO"/>
        </w:rPr>
        <w:t>(denumirea terţului susţinător tehnic şi profesional</w:t>
      </w:r>
      <w:r w:rsidRPr="00FF430B">
        <w:rPr>
          <w:lang w:val="ro-MO"/>
        </w:rPr>
        <w:t>), având sediul înregistrat la .......... .............</w:t>
      </w:r>
      <w:r w:rsidRPr="00FF430B">
        <w:rPr>
          <w:i/>
          <w:lang w:val="ro-MO"/>
        </w:rPr>
        <w:t>(adresa terţului susţinător tehnic şi profesional)</w:t>
      </w:r>
      <w:r w:rsidRPr="00FF430B">
        <w:rPr>
          <w:lang w:val="ro-MO"/>
        </w:rPr>
        <w:t>, ne obligăm, în mod ferm, necondiţionat şi irevocabil, să punem la dispoziţia.............. (</w:t>
      </w:r>
      <w:r w:rsidRPr="00FF430B">
        <w:rPr>
          <w:i/>
          <w:lang w:val="ro-MO"/>
        </w:rPr>
        <w:t>denumirea ofertantului)</w:t>
      </w:r>
      <w:r w:rsidRPr="00FF430B">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73842" w:rsidRPr="00FF430B" w:rsidRDefault="00873842" w:rsidP="00873842">
      <w:pPr>
        <w:shd w:val="clear" w:color="auto" w:fill="FFFFFF"/>
        <w:tabs>
          <w:tab w:val="left" w:leader="dot" w:pos="7181"/>
        </w:tabs>
        <w:jc w:val="both"/>
        <w:rPr>
          <w:lang w:val="ro-MO"/>
        </w:rPr>
      </w:pPr>
      <w:r w:rsidRPr="00FF430B">
        <w:rPr>
          <w:lang w:val="ro-MO"/>
        </w:rPr>
        <w:t>Acordarea susţinerii tehnice şi profesionale nu implică alte costuri pentru achizitor, cu excepţia celor care au fost incluse în propunerea financiară.</w:t>
      </w:r>
    </w:p>
    <w:p w:rsidR="00873842" w:rsidRPr="00FF430B" w:rsidRDefault="00873842" w:rsidP="00873842">
      <w:pPr>
        <w:shd w:val="clear" w:color="auto" w:fill="FFFFFF"/>
        <w:jc w:val="both"/>
        <w:rPr>
          <w:lang w:val="ro-MO"/>
        </w:rPr>
      </w:pPr>
      <w:r w:rsidRPr="00FF430B">
        <w:rPr>
          <w:lang w:val="ro-MO"/>
        </w:rPr>
        <w:t>În acest sens, ne obligăm în mod ferm, necondiţionat şi irevocabil, să punem la dispoziţia .......... (</w:t>
      </w:r>
      <w:r w:rsidRPr="00FF430B">
        <w:rPr>
          <w:i/>
          <w:lang w:val="ro-MO"/>
        </w:rPr>
        <w:t xml:space="preserve">denumirea ofertantului/candidatului) </w:t>
      </w:r>
      <w:r w:rsidRPr="00FF430B">
        <w:rPr>
          <w:lang w:val="ro-MO"/>
        </w:rPr>
        <w:t>resursele tehnice şi/sau profesionale de .............................................................................................................necesare pentru îndeplinirea integrală, reglementară şi la termen a contractului de achiziţie publică.</w:t>
      </w:r>
    </w:p>
    <w:p w:rsidR="00873842" w:rsidRPr="00FF430B" w:rsidRDefault="00873842" w:rsidP="00873842">
      <w:pPr>
        <w:shd w:val="clear" w:color="auto" w:fill="FFFFFF"/>
        <w:jc w:val="both"/>
        <w:rPr>
          <w:lang w:val="ro-MO"/>
        </w:rPr>
      </w:pPr>
      <w:r w:rsidRPr="00FF430B">
        <w:rPr>
          <w:lang w:val="ro-MO"/>
        </w:rPr>
        <w:t xml:space="preserve">Noi, ....................... </w:t>
      </w:r>
      <w:r w:rsidRPr="00FF430B">
        <w:rPr>
          <w:i/>
          <w:lang w:val="ro-MO"/>
        </w:rPr>
        <w:t>(denumirea terţului susţinător tehnic şiprofesional),</w:t>
      </w:r>
      <w:r w:rsidRPr="00FF430B">
        <w:rPr>
          <w:lang w:val="ro-MO"/>
        </w:rPr>
        <w:t xml:space="preserve"> declarăm că înţelegem să răspundem, în mod necondiţionat, faţă de autoritatea contractantă pentru neexecutarea oricărei obligaţii asumate de ....................... </w:t>
      </w:r>
      <w:r w:rsidRPr="00FF430B">
        <w:rPr>
          <w:i/>
          <w:lang w:val="ro-MO"/>
        </w:rPr>
        <w:t>(denumirea ofertantului/candidatului)</w:t>
      </w:r>
      <w:r w:rsidRPr="00FF430B">
        <w:rPr>
          <w:lang w:val="ro-MO"/>
        </w:rPr>
        <w:t xml:space="preserve">, în baza contractului de achiziţie publică, şi pentru care ................ </w:t>
      </w:r>
      <w:r w:rsidRPr="00FF430B">
        <w:rPr>
          <w:i/>
          <w:lang w:val="ro-MO"/>
        </w:rPr>
        <w:t>(denumire operatorul/candidatului)</w:t>
      </w:r>
      <w:r w:rsidRPr="00FF430B">
        <w:rPr>
          <w:lang w:val="ro-MO"/>
        </w:rPr>
        <w:t xml:space="preserve"> a primit susţinerea tehnică şi profesională conform prezentului angajament, renunţând în acest sens, definitiv şi irevocabil, la invocarea beneficiului de diviziune.</w:t>
      </w:r>
    </w:p>
    <w:p w:rsidR="00873842" w:rsidRPr="00FF430B" w:rsidRDefault="00873842" w:rsidP="00873842">
      <w:pPr>
        <w:shd w:val="clear" w:color="auto" w:fill="FFFFFF"/>
        <w:jc w:val="both"/>
        <w:rPr>
          <w:lang w:val="ro-MO"/>
        </w:rPr>
      </w:pPr>
      <w:r w:rsidRPr="00FF430B">
        <w:rPr>
          <w:lang w:val="ro-MO"/>
        </w:rPr>
        <w:t xml:space="preserve">Noi, .................. </w:t>
      </w:r>
      <w:r w:rsidRPr="00FF430B">
        <w:rPr>
          <w:i/>
          <w:lang w:val="ro-MO"/>
        </w:rPr>
        <w:t>(denumirea terţului susţinător tehnic şi profesional),</w:t>
      </w:r>
      <w:r w:rsidRPr="00FF430B">
        <w:rPr>
          <w:lang w:val="ro-MO"/>
        </w:rPr>
        <w:t xml:space="preserve"> declarăm că înţelegem să renunţăm definitiv şi irevocabil la dreptul de a invoca orice excepţie de neexecutare, atât faţă de autoritatea contractantă, cât şi faţă de ................. (</w:t>
      </w:r>
      <w:r w:rsidRPr="00FF430B">
        <w:rPr>
          <w:i/>
          <w:lang w:val="ro-MO"/>
        </w:rPr>
        <w:t>denumire ofertant),</w:t>
      </w:r>
      <w:r w:rsidRPr="00FF430B">
        <w:rPr>
          <w:lang w:val="ro-MO"/>
        </w:rPr>
        <w:t xml:space="preserve"> care ar putea conduce la neexecutarea, parţială sau totală, sau la executarea cu întârziere sau în mod necorespunzător a obligaţiilor asumate de noi prin prezentul angajament.</w:t>
      </w:r>
    </w:p>
    <w:p w:rsidR="00873842" w:rsidRPr="00FF430B" w:rsidRDefault="00873842" w:rsidP="00873842">
      <w:pPr>
        <w:shd w:val="clear" w:color="auto" w:fill="FFFFFF"/>
        <w:jc w:val="both"/>
        <w:rPr>
          <w:spacing w:val="-1"/>
          <w:lang w:val="ro-MO"/>
        </w:rPr>
      </w:pPr>
      <w:r w:rsidRPr="00FF430B">
        <w:rPr>
          <w:spacing w:val="-1"/>
          <w:lang w:val="ro-MO"/>
        </w:rPr>
        <w:t>Noi,..................................</w:t>
      </w:r>
      <w:r w:rsidRPr="00FF430B">
        <w:rPr>
          <w:i/>
          <w:lang w:val="ro-MO"/>
        </w:rPr>
        <w:t xml:space="preserve"> (denumirea terţului susţinător tehnic şi profesional),</w:t>
      </w:r>
      <w:r w:rsidRPr="00FF430B">
        <w:rPr>
          <w:lang w:val="ro-MO"/>
        </w:rPr>
        <w:t xml:space="preserve"> declarăm că înţelegem să răspundem pentru prejudiciile cauzate autorităţii contractante ca urmare a nerespectării obligaţiilor prevăzute în angajament.</w:t>
      </w:r>
    </w:p>
    <w:p w:rsidR="00873842" w:rsidRPr="00FF430B" w:rsidRDefault="00873842" w:rsidP="00873842">
      <w:pPr>
        <w:shd w:val="clear" w:color="auto" w:fill="FFFFFF"/>
        <w:jc w:val="both"/>
        <w:rPr>
          <w:spacing w:val="-1"/>
          <w:lang w:val="ro-MO"/>
        </w:rPr>
      </w:pPr>
      <w:r w:rsidRPr="00FF430B">
        <w:rPr>
          <w:spacing w:val="-1"/>
          <w:lang w:val="ro-M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O"/>
        </w:rPr>
        <w:t xml:space="preserve"> (</w:t>
      </w:r>
      <w:r w:rsidRPr="00FF430B">
        <w:rPr>
          <w:i/>
          <w:lang w:val="ro-MO"/>
        </w:rPr>
        <w:t>denumirea ofertantului/candidatului).</w:t>
      </w:r>
    </w:p>
    <w:p w:rsidR="00873842" w:rsidRPr="00FF430B" w:rsidRDefault="00873842" w:rsidP="00873842">
      <w:pPr>
        <w:shd w:val="clear" w:color="auto" w:fill="FFFFFF"/>
        <w:rPr>
          <w:spacing w:val="-1"/>
          <w:lang w:val="ro-MO"/>
        </w:rPr>
      </w:pPr>
    </w:p>
    <w:p w:rsidR="00873842" w:rsidRPr="00FF430B" w:rsidRDefault="00873842" w:rsidP="00873842">
      <w:pPr>
        <w:shd w:val="clear" w:color="auto" w:fill="FFFFFF"/>
        <w:rPr>
          <w:spacing w:val="-1"/>
          <w:lang w:val="ro-MO"/>
        </w:rPr>
      </w:pPr>
    </w:p>
    <w:p w:rsidR="00873842" w:rsidRPr="00FF430B" w:rsidRDefault="00873842" w:rsidP="00873842">
      <w:pPr>
        <w:shd w:val="clear" w:color="auto" w:fill="FFFFFF"/>
        <w:rPr>
          <w:spacing w:val="-1"/>
          <w:lang w:val="ro-MO"/>
        </w:rPr>
      </w:pPr>
      <w:r w:rsidRPr="00FF430B">
        <w:rPr>
          <w:spacing w:val="-1"/>
          <w:lang w:val="ro-MO"/>
        </w:rPr>
        <w:t>Data completării,</w:t>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t>Terţ susţinător,</w:t>
      </w:r>
    </w:p>
    <w:p w:rsidR="00873842" w:rsidRPr="00FF430B" w:rsidRDefault="00873842" w:rsidP="00873842">
      <w:pPr>
        <w:shd w:val="clear" w:color="auto" w:fill="FFFFFF"/>
        <w:rPr>
          <w:spacing w:val="-1"/>
          <w:lang w:val="ro-MO"/>
        </w:rPr>
      </w:pPr>
      <w:r w:rsidRPr="00FF430B">
        <w:rPr>
          <w:spacing w:val="-1"/>
          <w:lang w:val="ro-MO"/>
        </w:rPr>
        <w:t>...........................</w:t>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r>
      <w:r w:rsidRPr="00FF430B">
        <w:rPr>
          <w:spacing w:val="-1"/>
          <w:lang w:val="ro-MO"/>
        </w:rPr>
        <w:tab/>
        <w:t>.....................</w:t>
      </w:r>
    </w:p>
    <w:p w:rsidR="00873842" w:rsidRPr="00FF430B" w:rsidRDefault="00873842" w:rsidP="00873842">
      <w:pPr>
        <w:shd w:val="clear" w:color="auto" w:fill="FFFFFF"/>
        <w:jc w:val="right"/>
        <w:rPr>
          <w:i/>
          <w:spacing w:val="-1"/>
          <w:lang w:val="ro-MO"/>
        </w:rPr>
      </w:pPr>
      <w:r w:rsidRPr="00FF430B">
        <w:rPr>
          <w:i/>
          <w:spacing w:val="-1"/>
          <w:lang w:val="ro-MO"/>
        </w:rPr>
        <w:t>(semnătură autorizată)</w:t>
      </w: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20</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keepNext/>
        <w:spacing w:before="240" w:after="60"/>
        <w:jc w:val="center"/>
        <w:outlineLvl w:val="0"/>
        <w:rPr>
          <w:b/>
          <w:bCs/>
          <w:kern w:val="32"/>
          <w:lang w:val="ro-MO"/>
        </w:rPr>
      </w:pPr>
      <w:r w:rsidRPr="00FF430B">
        <w:rPr>
          <w:b/>
          <w:bCs/>
          <w:kern w:val="32"/>
          <w:lang w:val="ro-MO"/>
        </w:rPr>
        <w:t xml:space="preserve">DECLARAŢIE TERŢ SUSŢINĂTOR TEHNIC </w:t>
      </w:r>
    </w:p>
    <w:p w:rsidR="00873842" w:rsidRPr="00FF430B" w:rsidRDefault="00873842" w:rsidP="00873842">
      <w:pPr>
        <w:shd w:val="clear" w:color="auto" w:fill="FFFFFF"/>
        <w:spacing w:after="200"/>
        <w:rPr>
          <w:rFonts w:eastAsia="Calibri"/>
          <w:b/>
          <w:i/>
          <w:lang w:val="ro-MO"/>
        </w:rPr>
      </w:pPr>
    </w:p>
    <w:p w:rsidR="00873842" w:rsidRPr="00FF430B" w:rsidRDefault="00873842" w:rsidP="00873842">
      <w:pPr>
        <w:shd w:val="clear" w:color="auto" w:fill="FFFFFF"/>
        <w:rPr>
          <w:rFonts w:eastAsia="Calibri"/>
          <w:b/>
          <w:spacing w:val="-2"/>
          <w:lang w:val="ro-MO"/>
        </w:rPr>
      </w:pPr>
      <w:r w:rsidRPr="00FF430B">
        <w:rPr>
          <w:rFonts w:eastAsia="Calibri"/>
          <w:b/>
          <w:spacing w:val="-2"/>
          <w:lang w:val="ro-MO"/>
        </w:rPr>
        <w:t xml:space="preserve">Terţ susţinător tehnic </w:t>
      </w:r>
    </w:p>
    <w:p w:rsidR="00873842" w:rsidRPr="00FF430B" w:rsidRDefault="00873842" w:rsidP="00873842">
      <w:pPr>
        <w:shd w:val="clear" w:color="auto" w:fill="FFFFFF"/>
        <w:rPr>
          <w:rFonts w:eastAsia="Calibri"/>
          <w:b/>
          <w:lang w:val="ro-MO"/>
        </w:rPr>
      </w:pPr>
      <w:r w:rsidRPr="00FF430B">
        <w:rPr>
          <w:rFonts w:eastAsia="Calibri"/>
          <w:b/>
          <w:spacing w:val="-2"/>
          <w:lang w:val="ro-MO"/>
        </w:rPr>
        <w:t>..........................</w:t>
      </w:r>
    </w:p>
    <w:p w:rsidR="00873842" w:rsidRPr="00FF430B" w:rsidRDefault="00873842" w:rsidP="00873842">
      <w:pPr>
        <w:shd w:val="clear" w:color="auto" w:fill="FFFFFF"/>
        <w:rPr>
          <w:rFonts w:eastAsia="Calibri"/>
          <w:lang w:val="ro-MO"/>
        </w:rPr>
      </w:pPr>
      <w:r w:rsidRPr="00FF430B">
        <w:rPr>
          <w:rFonts w:eastAsia="Calibri"/>
          <w:lang w:val="ro-MO"/>
        </w:rPr>
        <w:t>(denumirea)</w:t>
      </w:r>
    </w:p>
    <w:p w:rsidR="00873842" w:rsidRPr="00FF430B" w:rsidRDefault="00873842" w:rsidP="00873842">
      <w:pPr>
        <w:shd w:val="clear" w:color="auto" w:fill="FFFFFF"/>
        <w:rPr>
          <w:rFonts w:eastAsia="Calibri"/>
          <w:lang w:val="ro-MO"/>
        </w:rPr>
      </w:pPr>
    </w:p>
    <w:p w:rsidR="00873842" w:rsidRPr="00FF430B" w:rsidRDefault="00873842" w:rsidP="00873842">
      <w:pPr>
        <w:spacing w:after="200"/>
        <w:jc w:val="center"/>
        <w:rPr>
          <w:rFonts w:eastAsia="Calibri"/>
          <w:b/>
          <w:lang w:val="ro-MO"/>
        </w:rPr>
      </w:pPr>
      <w:r w:rsidRPr="00FF430B">
        <w:rPr>
          <w:rFonts w:eastAsia="Calibri"/>
          <w:b/>
          <w:lang w:val="ro-MO"/>
        </w:rPr>
        <w:t>Declaraţie</w:t>
      </w:r>
    </w:p>
    <w:p w:rsidR="00873842" w:rsidRPr="00FF430B" w:rsidRDefault="00873842" w:rsidP="00873842">
      <w:pPr>
        <w:shd w:val="clear" w:color="auto" w:fill="FFFFFF"/>
        <w:tabs>
          <w:tab w:val="left" w:leader="dot" w:pos="6648"/>
        </w:tabs>
        <w:spacing w:after="200"/>
        <w:jc w:val="both"/>
        <w:rPr>
          <w:rFonts w:eastAsia="Calibri"/>
          <w:lang w:val="ro-MO"/>
        </w:rPr>
      </w:pPr>
      <w:r w:rsidRPr="00FF430B">
        <w:rPr>
          <w:rFonts w:eastAsia="Calibri"/>
          <w:lang w:val="ro-MO"/>
        </w:rPr>
        <w:t>Subsemnatul, reprezentant împuternicit al .......................... (</w:t>
      </w:r>
      <w:r w:rsidRPr="00FF430B">
        <w:rPr>
          <w:rFonts w:eastAsia="Calibri"/>
          <w:i/>
          <w:lang w:val="ro-MO"/>
        </w:rPr>
        <w:t>denumirea terţului susţinător tehnic şi profesional),</w:t>
      </w:r>
      <w:r w:rsidRPr="00FF430B">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73842" w:rsidRPr="00FF430B" w:rsidRDefault="00873842" w:rsidP="00873842">
      <w:pPr>
        <w:shd w:val="clear" w:color="auto" w:fill="FFFFFF"/>
        <w:tabs>
          <w:tab w:val="left" w:leader="dot" w:pos="6648"/>
        </w:tabs>
        <w:spacing w:after="200"/>
        <w:jc w:val="both"/>
        <w:rPr>
          <w:rFonts w:eastAsia="Calibri"/>
          <w:lang w:val="ro-MO"/>
        </w:rPr>
      </w:pPr>
      <w:r w:rsidRPr="00FF430B">
        <w:rPr>
          <w:rFonts w:eastAsia="Calibri"/>
          <w:lang w:val="ro-MO"/>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O"/>
        </w:rPr>
        <w:t>obiectul contractului).</w:t>
      </w:r>
    </w:p>
    <w:p w:rsidR="00873842" w:rsidRPr="00FF430B" w:rsidRDefault="00873842" w:rsidP="00873842">
      <w:pPr>
        <w:shd w:val="clear" w:color="auto" w:fill="FFFFFF"/>
        <w:spacing w:after="200"/>
        <w:rPr>
          <w:rFonts w:eastAsia="Calibri"/>
          <w:lang w:val="ro-MO"/>
        </w:rPr>
      </w:pPr>
    </w:p>
    <w:p w:rsidR="00873842" w:rsidRPr="00FF430B" w:rsidRDefault="00873842" w:rsidP="00873842">
      <w:pPr>
        <w:shd w:val="clear" w:color="auto" w:fill="FFFFFF"/>
        <w:spacing w:after="200"/>
        <w:ind w:left="34"/>
        <w:jc w:val="center"/>
        <w:rPr>
          <w:rFonts w:eastAsia="Calibri"/>
          <w:b/>
          <w:lang w:val="ro-MO"/>
        </w:rPr>
      </w:pPr>
      <w:r w:rsidRPr="00FF430B">
        <w:rPr>
          <w:rFonts w:eastAsia="Calibri"/>
          <w:b/>
          <w:spacing w:val="-3"/>
          <w:lang w:val="ro-MO"/>
        </w:rPr>
        <w:t>LISTA</w:t>
      </w:r>
    </w:p>
    <w:p w:rsidR="00873842" w:rsidRPr="00FF430B" w:rsidRDefault="00873842" w:rsidP="00873842">
      <w:pPr>
        <w:shd w:val="clear" w:color="auto" w:fill="FFFFFF"/>
        <w:spacing w:after="200"/>
        <w:ind w:left="29"/>
        <w:jc w:val="center"/>
        <w:rPr>
          <w:rFonts w:eastAsia="Calibri"/>
          <w:lang w:val="ro-MO"/>
        </w:rPr>
      </w:pPr>
      <w:r w:rsidRPr="00FF430B">
        <w:rPr>
          <w:rFonts w:eastAsia="Calibri"/>
          <w:lang w:val="ro-M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873842" w:rsidRPr="00EC30C2" w:rsidTr="00DC18AE">
        <w:tc>
          <w:tcPr>
            <w:tcW w:w="609"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 xml:space="preserve">Nr. </w:t>
            </w:r>
          </w:p>
          <w:p w:rsidR="00873842" w:rsidRPr="00FF430B" w:rsidRDefault="00873842" w:rsidP="00DC18AE">
            <w:pPr>
              <w:jc w:val="center"/>
              <w:rPr>
                <w:rFonts w:eastAsia="Calibri"/>
                <w:lang w:val="ro-MO" w:eastAsia="ro-RO"/>
              </w:rPr>
            </w:pPr>
            <w:r w:rsidRPr="00FF430B">
              <w:rPr>
                <w:rFonts w:eastAsia="Calibri"/>
                <w:lang w:val="ro-MO" w:eastAsia="ro-RO"/>
              </w:rPr>
              <w:t>crt</w:t>
            </w:r>
          </w:p>
        </w:tc>
        <w:tc>
          <w:tcPr>
            <w:tcW w:w="3477"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 xml:space="preserve">Denumire </w:t>
            </w:r>
            <w:r w:rsidRPr="00FF430B">
              <w:rPr>
                <w:rFonts w:eastAsia="Calibri"/>
                <w:spacing w:val="-1"/>
                <w:lang w:val="ro-MO" w:eastAsia="ro-RO"/>
              </w:rPr>
              <w:t>utilaj/echipament/instalaţie</w:t>
            </w:r>
          </w:p>
        </w:tc>
        <w:tc>
          <w:tcPr>
            <w:tcW w:w="1293"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Cantitate U.M.</w:t>
            </w:r>
          </w:p>
        </w:tc>
        <w:tc>
          <w:tcPr>
            <w:tcW w:w="2931" w:type="dxa"/>
            <w:gridSpan w:val="2"/>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Forma de deţinere</w:t>
            </w:r>
          </w:p>
        </w:tc>
      </w:tr>
      <w:tr w:rsidR="00873842" w:rsidRPr="00EC30C2" w:rsidTr="00DC18AE">
        <w:tc>
          <w:tcPr>
            <w:tcW w:w="609" w:type="dxa"/>
            <w:shd w:val="clear" w:color="auto" w:fill="auto"/>
          </w:tcPr>
          <w:p w:rsidR="00873842" w:rsidRPr="00FF430B" w:rsidRDefault="00873842" w:rsidP="00DC18AE">
            <w:pPr>
              <w:jc w:val="center"/>
              <w:rPr>
                <w:rFonts w:eastAsia="Calibri"/>
                <w:lang w:val="ro-MO" w:eastAsia="ro-RO"/>
              </w:rPr>
            </w:pPr>
          </w:p>
        </w:tc>
        <w:tc>
          <w:tcPr>
            <w:tcW w:w="3477" w:type="dxa"/>
            <w:shd w:val="clear" w:color="auto" w:fill="auto"/>
          </w:tcPr>
          <w:p w:rsidR="00873842" w:rsidRPr="00FF430B" w:rsidRDefault="00873842" w:rsidP="00DC18AE">
            <w:pPr>
              <w:jc w:val="center"/>
              <w:rPr>
                <w:rFonts w:eastAsia="Calibri"/>
                <w:lang w:val="ro-MO" w:eastAsia="ro-RO"/>
              </w:rPr>
            </w:pPr>
          </w:p>
        </w:tc>
        <w:tc>
          <w:tcPr>
            <w:tcW w:w="1293" w:type="dxa"/>
            <w:shd w:val="clear" w:color="auto" w:fill="auto"/>
          </w:tcPr>
          <w:p w:rsidR="00873842" w:rsidRPr="00FF430B" w:rsidRDefault="00873842" w:rsidP="00DC18AE">
            <w:pPr>
              <w:jc w:val="center"/>
              <w:rPr>
                <w:rFonts w:eastAsia="Calibri"/>
                <w:lang w:val="ro-MO" w:eastAsia="ro-RO"/>
              </w:rPr>
            </w:pPr>
          </w:p>
        </w:tc>
        <w:tc>
          <w:tcPr>
            <w:tcW w:w="1608"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 xml:space="preserve">Proprietate </w:t>
            </w:r>
          </w:p>
        </w:tc>
        <w:tc>
          <w:tcPr>
            <w:tcW w:w="1323"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În chirie</w:t>
            </w:r>
          </w:p>
        </w:tc>
      </w:tr>
      <w:tr w:rsidR="00873842" w:rsidRPr="00EC30C2" w:rsidTr="00DC18AE">
        <w:tc>
          <w:tcPr>
            <w:tcW w:w="609" w:type="dxa"/>
            <w:shd w:val="clear" w:color="auto" w:fill="auto"/>
          </w:tcPr>
          <w:p w:rsidR="00873842" w:rsidRPr="00FF430B" w:rsidRDefault="00873842" w:rsidP="00DC18AE">
            <w:pPr>
              <w:jc w:val="center"/>
              <w:rPr>
                <w:rFonts w:eastAsia="Calibri"/>
                <w:lang w:val="ro-MO" w:eastAsia="ro-RO"/>
              </w:rPr>
            </w:pPr>
          </w:p>
        </w:tc>
        <w:tc>
          <w:tcPr>
            <w:tcW w:w="3477" w:type="dxa"/>
            <w:shd w:val="clear" w:color="auto" w:fill="auto"/>
          </w:tcPr>
          <w:p w:rsidR="00873842" w:rsidRPr="00FF430B" w:rsidRDefault="00873842" w:rsidP="00DC18AE">
            <w:pPr>
              <w:jc w:val="center"/>
              <w:rPr>
                <w:rFonts w:eastAsia="Calibri"/>
                <w:lang w:val="ro-MO" w:eastAsia="ro-RO"/>
              </w:rPr>
            </w:pPr>
          </w:p>
        </w:tc>
        <w:tc>
          <w:tcPr>
            <w:tcW w:w="1293" w:type="dxa"/>
            <w:shd w:val="clear" w:color="auto" w:fill="auto"/>
          </w:tcPr>
          <w:p w:rsidR="00873842" w:rsidRPr="00FF430B" w:rsidRDefault="00873842" w:rsidP="00DC18AE">
            <w:pPr>
              <w:jc w:val="center"/>
              <w:rPr>
                <w:rFonts w:eastAsia="Calibri"/>
                <w:lang w:val="ro-MO" w:eastAsia="ro-RO"/>
              </w:rPr>
            </w:pPr>
          </w:p>
        </w:tc>
        <w:tc>
          <w:tcPr>
            <w:tcW w:w="1608" w:type="dxa"/>
            <w:shd w:val="clear" w:color="auto" w:fill="auto"/>
          </w:tcPr>
          <w:p w:rsidR="00873842" w:rsidRPr="00FF430B" w:rsidRDefault="00873842" w:rsidP="00DC18AE">
            <w:pPr>
              <w:jc w:val="center"/>
              <w:rPr>
                <w:rFonts w:eastAsia="Calibri"/>
                <w:lang w:val="ro-MO" w:eastAsia="ro-RO"/>
              </w:rPr>
            </w:pPr>
          </w:p>
        </w:tc>
        <w:tc>
          <w:tcPr>
            <w:tcW w:w="1323" w:type="dxa"/>
            <w:shd w:val="clear" w:color="auto" w:fill="auto"/>
          </w:tcPr>
          <w:p w:rsidR="00873842" w:rsidRPr="00FF430B" w:rsidRDefault="00873842" w:rsidP="00DC18AE">
            <w:pPr>
              <w:jc w:val="center"/>
              <w:rPr>
                <w:rFonts w:eastAsia="Calibri"/>
                <w:lang w:val="ro-MO" w:eastAsia="ro-RO"/>
              </w:rPr>
            </w:pPr>
          </w:p>
        </w:tc>
      </w:tr>
      <w:tr w:rsidR="00873842" w:rsidRPr="00EC30C2" w:rsidTr="00DC18AE">
        <w:tc>
          <w:tcPr>
            <w:tcW w:w="609" w:type="dxa"/>
            <w:shd w:val="clear" w:color="auto" w:fill="auto"/>
          </w:tcPr>
          <w:p w:rsidR="00873842" w:rsidRPr="00FF430B" w:rsidRDefault="00873842" w:rsidP="00DC18AE">
            <w:pPr>
              <w:jc w:val="center"/>
              <w:rPr>
                <w:rFonts w:eastAsia="Calibri"/>
                <w:lang w:val="ro-MO" w:eastAsia="ro-RO"/>
              </w:rPr>
            </w:pPr>
          </w:p>
        </w:tc>
        <w:tc>
          <w:tcPr>
            <w:tcW w:w="3477" w:type="dxa"/>
            <w:shd w:val="clear" w:color="auto" w:fill="auto"/>
          </w:tcPr>
          <w:p w:rsidR="00873842" w:rsidRPr="00FF430B" w:rsidRDefault="00873842" w:rsidP="00DC18AE">
            <w:pPr>
              <w:jc w:val="center"/>
              <w:rPr>
                <w:rFonts w:eastAsia="Calibri"/>
                <w:lang w:val="ro-MO" w:eastAsia="ro-RO"/>
              </w:rPr>
            </w:pPr>
          </w:p>
        </w:tc>
        <w:tc>
          <w:tcPr>
            <w:tcW w:w="1293" w:type="dxa"/>
            <w:shd w:val="clear" w:color="auto" w:fill="auto"/>
          </w:tcPr>
          <w:p w:rsidR="00873842" w:rsidRPr="00FF430B" w:rsidRDefault="00873842" w:rsidP="00DC18AE">
            <w:pPr>
              <w:jc w:val="center"/>
              <w:rPr>
                <w:rFonts w:eastAsia="Calibri"/>
                <w:lang w:val="ro-MO" w:eastAsia="ro-RO"/>
              </w:rPr>
            </w:pPr>
          </w:p>
        </w:tc>
        <w:tc>
          <w:tcPr>
            <w:tcW w:w="1608" w:type="dxa"/>
            <w:shd w:val="clear" w:color="auto" w:fill="auto"/>
          </w:tcPr>
          <w:p w:rsidR="00873842" w:rsidRPr="00FF430B" w:rsidRDefault="00873842" w:rsidP="00DC18AE">
            <w:pPr>
              <w:jc w:val="center"/>
              <w:rPr>
                <w:rFonts w:eastAsia="Calibri"/>
                <w:lang w:val="ro-MO" w:eastAsia="ro-RO"/>
              </w:rPr>
            </w:pPr>
          </w:p>
        </w:tc>
        <w:tc>
          <w:tcPr>
            <w:tcW w:w="1323" w:type="dxa"/>
            <w:shd w:val="clear" w:color="auto" w:fill="auto"/>
          </w:tcPr>
          <w:p w:rsidR="00873842" w:rsidRPr="00FF430B" w:rsidRDefault="00873842" w:rsidP="00DC18AE">
            <w:pPr>
              <w:jc w:val="center"/>
              <w:rPr>
                <w:rFonts w:eastAsia="Calibri"/>
                <w:lang w:val="ro-MO" w:eastAsia="ro-RO"/>
              </w:rPr>
            </w:pPr>
          </w:p>
        </w:tc>
      </w:tr>
      <w:tr w:rsidR="00873842" w:rsidRPr="00EC30C2" w:rsidTr="00DC18AE">
        <w:tc>
          <w:tcPr>
            <w:tcW w:w="609" w:type="dxa"/>
            <w:shd w:val="clear" w:color="auto" w:fill="auto"/>
          </w:tcPr>
          <w:p w:rsidR="00873842" w:rsidRPr="00FF430B" w:rsidRDefault="00873842" w:rsidP="00DC18AE">
            <w:pPr>
              <w:jc w:val="center"/>
              <w:rPr>
                <w:rFonts w:eastAsia="Calibri"/>
                <w:lang w:val="ro-MO" w:eastAsia="ro-RO"/>
              </w:rPr>
            </w:pPr>
          </w:p>
        </w:tc>
        <w:tc>
          <w:tcPr>
            <w:tcW w:w="3477" w:type="dxa"/>
            <w:shd w:val="clear" w:color="auto" w:fill="auto"/>
          </w:tcPr>
          <w:p w:rsidR="00873842" w:rsidRPr="00FF430B" w:rsidRDefault="00873842" w:rsidP="00DC18AE">
            <w:pPr>
              <w:jc w:val="center"/>
              <w:rPr>
                <w:rFonts w:eastAsia="Calibri"/>
                <w:lang w:val="ro-MO" w:eastAsia="ro-RO"/>
              </w:rPr>
            </w:pPr>
          </w:p>
        </w:tc>
        <w:tc>
          <w:tcPr>
            <w:tcW w:w="1293" w:type="dxa"/>
            <w:shd w:val="clear" w:color="auto" w:fill="auto"/>
          </w:tcPr>
          <w:p w:rsidR="00873842" w:rsidRPr="00FF430B" w:rsidRDefault="00873842" w:rsidP="00DC18AE">
            <w:pPr>
              <w:jc w:val="center"/>
              <w:rPr>
                <w:rFonts w:eastAsia="Calibri"/>
                <w:lang w:val="ro-MO" w:eastAsia="ro-RO"/>
              </w:rPr>
            </w:pPr>
          </w:p>
        </w:tc>
        <w:tc>
          <w:tcPr>
            <w:tcW w:w="1608" w:type="dxa"/>
            <w:shd w:val="clear" w:color="auto" w:fill="auto"/>
          </w:tcPr>
          <w:p w:rsidR="00873842" w:rsidRPr="00FF430B" w:rsidRDefault="00873842" w:rsidP="00DC18AE">
            <w:pPr>
              <w:jc w:val="center"/>
              <w:rPr>
                <w:rFonts w:eastAsia="Calibri"/>
                <w:lang w:val="ro-MO" w:eastAsia="ro-RO"/>
              </w:rPr>
            </w:pPr>
          </w:p>
        </w:tc>
        <w:tc>
          <w:tcPr>
            <w:tcW w:w="1323" w:type="dxa"/>
            <w:shd w:val="clear" w:color="auto" w:fill="auto"/>
          </w:tcPr>
          <w:p w:rsidR="00873842" w:rsidRPr="00FF430B" w:rsidRDefault="00873842" w:rsidP="00DC18AE">
            <w:pPr>
              <w:jc w:val="center"/>
              <w:rPr>
                <w:rFonts w:eastAsia="Calibri"/>
                <w:lang w:val="ro-MO" w:eastAsia="ro-RO"/>
              </w:rPr>
            </w:pPr>
          </w:p>
        </w:tc>
      </w:tr>
    </w:tbl>
    <w:p w:rsidR="00873842" w:rsidRPr="00FF430B" w:rsidRDefault="00873842" w:rsidP="00873842">
      <w:pPr>
        <w:spacing w:after="200"/>
        <w:ind w:left="28"/>
        <w:rPr>
          <w:rFonts w:eastAsia="Calibri"/>
          <w:lang w:val="ro-MO"/>
        </w:rPr>
      </w:pPr>
    </w:p>
    <w:p w:rsidR="00873842" w:rsidRPr="00FF430B" w:rsidRDefault="00873842" w:rsidP="00873842">
      <w:pPr>
        <w:spacing w:after="200"/>
        <w:ind w:left="28"/>
        <w:rPr>
          <w:rFonts w:eastAsia="Calibri"/>
          <w:lang w:val="ro-MO"/>
        </w:rPr>
      </w:pPr>
      <w:r w:rsidRPr="00FF430B">
        <w:rPr>
          <w:rFonts w:eastAsia="Calibri"/>
          <w:lang w:val="ro-MO"/>
        </w:rPr>
        <w:tab/>
        <w:t>Prezenta declaraţie este anexă la „Angajamentul ferm” privind susţinerea noastră tehnică şi profesională oferită .................................................................................................................</w:t>
      </w:r>
    </w:p>
    <w:p w:rsidR="00873842" w:rsidRPr="00FF430B" w:rsidRDefault="00873842" w:rsidP="00873842">
      <w:pPr>
        <w:spacing w:after="200"/>
        <w:ind w:left="28"/>
        <w:rPr>
          <w:rFonts w:eastAsia="Calibri"/>
          <w:lang w:val="ro-MO"/>
        </w:rPr>
      </w:pPr>
      <w:r w:rsidRPr="00FF430B">
        <w:rPr>
          <w:rFonts w:eastAsia="Calibri"/>
          <w:lang w:val="ro-MO"/>
        </w:rPr>
        <w:t>(</w:t>
      </w:r>
      <w:r w:rsidRPr="00FF430B">
        <w:rPr>
          <w:rFonts w:eastAsia="Calibri"/>
          <w:i/>
          <w:lang w:val="ro-MO"/>
        </w:rPr>
        <w:t>denumirea ofertantului/candidatului).</w:t>
      </w:r>
    </w:p>
    <w:p w:rsidR="00873842" w:rsidRPr="00FF430B" w:rsidRDefault="00873842" w:rsidP="00873842">
      <w:pPr>
        <w:shd w:val="clear" w:color="auto" w:fill="FFFFFF"/>
        <w:spacing w:after="200"/>
        <w:ind w:firstLine="993"/>
        <w:rPr>
          <w:rFonts w:eastAsia="Calibri"/>
          <w:spacing w:val="-1"/>
          <w:lang w:val="ro-MO"/>
        </w:rPr>
      </w:pPr>
    </w:p>
    <w:p w:rsidR="00873842" w:rsidRPr="00FF430B" w:rsidRDefault="00873842" w:rsidP="00873842">
      <w:pPr>
        <w:shd w:val="clear" w:color="auto" w:fill="FFFFFF"/>
        <w:spacing w:after="200"/>
        <w:ind w:firstLine="993"/>
        <w:rPr>
          <w:rFonts w:eastAsia="Calibri"/>
          <w:spacing w:val="-1"/>
          <w:lang w:val="ro-MO"/>
        </w:rPr>
      </w:pPr>
    </w:p>
    <w:p w:rsidR="00873842" w:rsidRPr="00FF430B" w:rsidRDefault="00873842" w:rsidP="00873842">
      <w:pPr>
        <w:shd w:val="clear" w:color="auto" w:fill="FFFFFF"/>
        <w:spacing w:after="200"/>
        <w:ind w:firstLine="993"/>
        <w:rPr>
          <w:rFonts w:eastAsia="Calibri"/>
          <w:spacing w:val="-1"/>
          <w:lang w:val="ro-MO"/>
        </w:rPr>
      </w:pPr>
    </w:p>
    <w:p w:rsidR="00873842" w:rsidRPr="00FF430B" w:rsidRDefault="00873842" w:rsidP="00873842">
      <w:pPr>
        <w:shd w:val="clear" w:color="auto" w:fill="FFFFFF"/>
        <w:spacing w:after="200"/>
        <w:ind w:firstLine="993"/>
        <w:rPr>
          <w:rFonts w:eastAsia="Calibri"/>
          <w:spacing w:val="-1"/>
          <w:lang w:val="ro-MO"/>
        </w:rPr>
      </w:pPr>
      <w:r w:rsidRPr="00FF430B">
        <w:rPr>
          <w:rFonts w:eastAsia="Calibri"/>
          <w:spacing w:val="-1"/>
          <w:lang w:val="ro-MO"/>
        </w:rPr>
        <w:t>Data completării,</w:t>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t>Terţ susţinător,</w:t>
      </w:r>
    </w:p>
    <w:p w:rsidR="00873842" w:rsidRPr="00FF430B" w:rsidRDefault="00873842" w:rsidP="00873842">
      <w:pPr>
        <w:shd w:val="clear" w:color="auto" w:fill="FFFFFF"/>
        <w:spacing w:after="200"/>
        <w:ind w:left="5760" w:firstLine="720"/>
        <w:rPr>
          <w:rFonts w:eastAsia="Calibri"/>
          <w:i/>
          <w:spacing w:val="-1"/>
          <w:sz w:val="22"/>
          <w:szCs w:val="22"/>
          <w:lang w:val="ro-MO"/>
        </w:rPr>
      </w:pPr>
      <w:r w:rsidRPr="00FF430B">
        <w:rPr>
          <w:rFonts w:eastAsia="Calibri"/>
          <w:i/>
          <w:spacing w:val="-1"/>
          <w:lang w:val="ro-MO"/>
        </w:rPr>
        <w:t>(semnătură autorizată</w:t>
      </w:r>
      <w:r w:rsidRPr="00FF430B">
        <w:rPr>
          <w:rFonts w:eastAsia="Calibri"/>
          <w:i/>
          <w:spacing w:val="-1"/>
          <w:sz w:val="22"/>
          <w:szCs w:val="22"/>
          <w:lang w:val="ro-MO"/>
        </w:rPr>
        <w:t>)</w:t>
      </w: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tabs>
          <w:tab w:val="left" w:pos="567"/>
        </w:tabs>
        <w:jc w:val="center"/>
        <w:rPr>
          <w:b/>
          <w:color w:val="000000"/>
          <w:w w:val="90"/>
          <w:lang w:val="ro-MO"/>
        </w:rPr>
      </w:pP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21</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tabs>
          <w:tab w:val="left" w:pos="567"/>
        </w:tabs>
        <w:jc w:val="center"/>
        <w:rPr>
          <w:b/>
          <w:color w:val="000000"/>
          <w:w w:val="90"/>
          <w:lang w:val="ro-MO"/>
        </w:rPr>
      </w:pPr>
    </w:p>
    <w:p w:rsidR="00873842" w:rsidRPr="00FF430B" w:rsidRDefault="00873842" w:rsidP="00873842">
      <w:pPr>
        <w:keepNext/>
        <w:spacing w:before="240" w:after="60"/>
        <w:ind w:left="432" w:hanging="432"/>
        <w:jc w:val="center"/>
        <w:outlineLvl w:val="0"/>
        <w:rPr>
          <w:b/>
          <w:bCs/>
          <w:kern w:val="32"/>
          <w:lang w:val="ro-MO"/>
        </w:rPr>
      </w:pPr>
      <w:r w:rsidRPr="00FF430B">
        <w:rPr>
          <w:b/>
          <w:bCs/>
          <w:kern w:val="32"/>
          <w:lang w:val="ro-MO"/>
        </w:rPr>
        <w:t>DECLARAŢIE TERŢ SUSŢINĂTOR PROFESIONAL</w:t>
      </w:r>
    </w:p>
    <w:p w:rsidR="00873842" w:rsidRPr="00FF430B" w:rsidRDefault="00873842" w:rsidP="00873842">
      <w:pPr>
        <w:spacing w:line="276" w:lineRule="auto"/>
        <w:rPr>
          <w:rFonts w:eastAsia="Calibri"/>
          <w:lang w:val="ro-MO"/>
        </w:rPr>
      </w:pPr>
    </w:p>
    <w:p w:rsidR="00873842" w:rsidRPr="00FF430B" w:rsidRDefault="00873842" w:rsidP="00873842">
      <w:pPr>
        <w:shd w:val="clear" w:color="auto" w:fill="FFFFFF"/>
        <w:spacing w:line="276" w:lineRule="auto"/>
        <w:rPr>
          <w:rFonts w:eastAsia="Calibri"/>
          <w:b/>
          <w:spacing w:val="-2"/>
          <w:lang w:val="ro-MO"/>
        </w:rPr>
      </w:pPr>
      <w:r w:rsidRPr="00FF430B">
        <w:rPr>
          <w:rFonts w:eastAsia="Calibri"/>
          <w:b/>
          <w:spacing w:val="-2"/>
          <w:lang w:val="ro-MO"/>
        </w:rPr>
        <w:t>Terţ susţinător profesional</w:t>
      </w:r>
    </w:p>
    <w:p w:rsidR="00873842" w:rsidRPr="00FF430B" w:rsidRDefault="00873842" w:rsidP="00873842">
      <w:pPr>
        <w:shd w:val="clear" w:color="auto" w:fill="FFFFFF"/>
        <w:spacing w:line="276" w:lineRule="auto"/>
        <w:rPr>
          <w:rFonts w:eastAsia="Calibri"/>
          <w:b/>
          <w:lang w:val="ro-MO"/>
        </w:rPr>
      </w:pPr>
      <w:r w:rsidRPr="00FF430B">
        <w:rPr>
          <w:rFonts w:eastAsia="Calibri"/>
          <w:b/>
          <w:spacing w:val="-2"/>
          <w:lang w:val="ro-MO"/>
        </w:rPr>
        <w:t>..........................</w:t>
      </w:r>
    </w:p>
    <w:p w:rsidR="00873842" w:rsidRPr="00FF430B" w:rsidRDefault="00873842" w:rsidP="00873842">
      <w:pPr>
        <w:shd w:val="clear" w:color="auto" w:fill="FFFFFF"/>
        <w:spacing w:line="276" w:lineRule="auto"/>
        <w:rPr>
          <w:rFonts w:eastAsia="Calibri"/>
          <w:lang w:val="ro-MO"/>
        </w:rPr>
      </w:pPr>
      <w:r w:rsidRPr="00FF430B">
        <w:rPr>
          <w:rFonts w:eastAsia="Calibri"/>
          <w:lang w:val="ro-MO"/>
        </w:rPr>
        <w:t>(denumirea)</w:t>
      </w:r>
    </w:p>
    <w:p w:rsidR="00873842" w:rsidRPr="00FF430B" w:rsidRDefault="00873842" w:rsidP="00873842">
      <w:pPr>
        <w:shd w:val="clear" w:color="auto" w:fill="FFFFFF"/>
        <w:spacing w:line="276" w:lineRule="auto"/>
        <w:rPr>
          <w:rFonts w:eastAsia="Calibri"/>
          <w:lang w:val="ro-MO"/>
        </w:rPr>
      </w:pPr>
    </w:p>
    <w:p w:rsidR="00873842" w:rsidRPr="00FF430B" w:rsidRDefault="00873842" w:rsidP="00873842">
      <w:pPr>
        <w:spacing w:after="200" w:line="276" w:lineRule="auto"/>
        <w:jc w:val="center"/>
        <w:rPr>
          <w:rFonts w:eastAsia="Calibri"/>
          <w:b/>
          <w:lang w:val="ro-MO"/>
        </w:rPr>
      </w:pPr>
      <w:r w:rsidRPr="00FF430B">
        <w:rPr>
          <w:rFonts w:eastAsia="Calibri"/>
          <w:b/>
          <w:lang w:val="ro-MO"/>
        </w:rPr>
        <w:t>Declaraţie</w:t>
      </w:r>
    </w:p>
    <w:p w:rsidR="00873842" w:rsidRPr="00FF430B" w:rsidRDefault="00873842" w:rsidP="00873842">
      <w:pPr>
        <w:shd w:val="clear" w:color="auto" w:fill="FFFFFF"/>
        <w:spacing w:after="200" w:line="276" w:lineRule="auto"/>
        <w:jc w:val="both"/>
        <w:rPr>
          <w:rFonts w:eastAsia="Calibri"/>
          <w:lang w:val="ro-MO"/>
        </w:rPr>
      </w:pPr>
      <w:r w:rsidRPr="00FF430B">
        <w:rPr>
          <w:rFonts w:eastAsia="Calibri"/>
          <w:lang w:val="ro-M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73842" w:rsidRPr="00FF430B" w:rsidRDefault="00873842" w:rsidP="00873842">
      <w:pPr>
        <w:shd w:val="clear" w:color="auto" w:fill="FFFFFF"/>
        <w:spacing w:after="200" w:line="276" w:lineRule="auto"/>
        <w:ind w:right="6"/>
        <w:jc w:val="center"/>
        <w:rPr>
          <w:rFonts w:eastAsia="Calibri"/>
          <w:b/>
          <w:lang w:val="ro-MO"/>
        </w:rPr>
      </w:pPr>
      <w:r w:rsidRPr="00FF430B">
        <w:rPr>
          <w:rFonts w:eastAsia="Calibri"/>
          <w:b/>
          <w:spacing w:val="-3"/>
          <w:lang w:val="ro-MO"/>
        </w:rPr>
        <w:t>LISTA</w:t>
      </w:r>
    </w:p>
    <w:p w:rsidR="00873842" w:rsidRPr="00FF430B" w:rsidRDefault="00873842" w:rsidP="00873842">
      <w:pPr>
        <w:shd w:val="clear" w:color="auto" w:fill="FFFFFF"/>
        <w:ind w:right="14"/>
        <w:jc w:val="center"/>
        <w:rPr>
          <w:rFonts w:eastAsia="Calibri"/>
          <w:lang w:val="ro-MO"/>
        </w:rPr>
      </w:pPr>
      <w:r w:rsidRPr="00FF430B">
        <w:rPr>
          <w:rFonts w:eastAsia="Calibri"/>
          <w:lang w:val="ro-MO"/>
        </w:rPr>
        <w:t>privind personalului de specialitate angajat care urmează a fi efectiv</w:t>
      </w:r>
    </w:p>
    <w:p w:rsidR="00873842" w:rsidRPr="00FF430B" w:rsidRDefault="00873842" w:rsidP="00873842">
      <w:pPr>
        <w:shd w:val="clear" w:color="auto" w:fill="FFFFFF"/>
        <w:ind w:right="10"/>
        <w:jc w:val="center"/>
        <w:rPr>
          <w:rFonts w:eastAsia="Calibri"/>
          <w:lang w:val="ro-MO"/>
        </w:rPr>
      </w:pPr>
      <w:r w:rsidRPr="00FF430B">
        <w:rPr>
          <w:rFonts w:eastAsia="Calibri"/>
          <w:lang w:val="ro-MO"/>
        </w:rPr>
        <w:t>alocat pentru îndeplinirea contractului de achiziţie publică</w:t>
      </w:r>
    </w:p>
    <w:p w:rsidR="00873842" w:rsidRPr="00FF430B" w:rsidRDefault="00873842" w:rsidP="00873842">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873842" w:rsidRPr="00EC30C2" w:rsidTr="00DC18AE">
        <w:trPr>
          <w:jc w:val="center"/>
        </w:trPr>
        <w:tc>
          <w:tcPr>
            <w:tcW w:w="3023" w:type="dxa"/>
            <w:shd w:val="clear" w:color="auto" w:fill="auto"/>
          </w:tcPr>
          <w:p w:rsidR="00873842" w:rsidRPr="00FF430B" w:rsidRDefault="00873842" w:rsidP="00DC18AE">
            <w:pPr>
              <w:rPr>
                <w:rFonts w:eastAsia="Calibri"/>
                <w:lang w:val="ro-MO" w:eastAsia="ro-RO"/>
              </w:rPr>
            </w:pPr>
          </w:p>
        </w:tc>
        <w:tc>
          <w:tcPr>
            <w:tcW w:w="1757"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Anul 1</w:t>
            </w:r>
          </w:p>
        </w:tc>
        <w:tc>
          <w:tcPr>
            <w:tcW w:w="1845"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Anul 2</w:t>
            </w:r>
          </w:p>
        </w:tc>
        <w:tc>
          <w:tcPr>
            <w:tcW w:w="1757"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Anul 3</w:t>
            </w:r>
          </w:p>
        </w:tc>
      </w:tr>
      <w:tr w:rsidR="00873842" w:rsidRPr="00EC30C2" w:rsidTr="00DC18AE">
        <w:trPr>
          <w:jc w:val="center"/>
        </w:trPr>
        <w:tc>
          <w:tcPr>
            <w:tcW w:w="3023" w:type="dxa"/>
            <w:shd w:val="clear" w:color="auto" w:fill="auto"/>
          </w:tcPr>
          <w:p w:rsidR="00873842" w:rsidRPr="00FF430B" w:rsidRDefault="00873842" w:rsidP="00DC18AE">
            <w:pPr>
              <w:rPr>
                <w:rFonts w:eastAsia="Calibri"/>
                <w:lang w:val="ro-MO" w:eastAsia="ro-RO"/>
              </w:rPr>
            </w:pPr>
            <w:r w:rsidRPr="00FF430B">
              <w:rPr>
                <w:rFonts w:eastAsia="Calibri"/>
                <w:lang w:val="ro-MO"/>
              </w:rPr>
              <w:t>Personalul de specialitate</w:t>
            </w:r>
          </w:p>
        </w:tc>
        <w:tc>
          <w:tcPr>
            <w:tcW w:w="1757" w:type="dxa"/>
            <w:shd w:val="clear" w:color="auto" w:fill="auto"/>
          </w:tcPr>
          <w:p w:rsidR="00873842" w:rsidRPr="00FF430B" w:rsidRDefault="00873842" w:rsidP="00DC18AE">
            <w:pPr>
              <w:rPr>
                <w:rFonts w:eastAsia="Calibri"/>
                <w:lang w:val="ro-MO" w:eastAsia="ro-RO"/>
              </w:rPr>
            </w:pPr>
          </w:p>
        </w:tc>
        <w:tc>
          <w:tcPr>
            <w:tcW w:w="1845" w:type="dxa"/>
            <w:shd w:val="clear" w:color="auto" w:fill="auto"/>
          </w:tcPr>
          <w:p w:rsidR="00873842" w:rsidRPr="00FF430B" w:rsidRDefault="00873842" w:rsidP="00DC18AE">
            <w:pPr>
              <w:rPr>
                <w:rFonts w:eastAsia="Calibri"/>
                <w:lang w:val="ro-MO" w:eastAsia="ro-RO"/>
              </w:rPr>
            </w:pPr>
          </w:p>
        </w:tc>
        <w:tc>
          <w:tcPr>
            <w:tcW w:w="1757" w:type="dxa"/>
            <w:shd w:val="clear" w:color="auto" w:fill="auto"/>
          </w:tcPr>
          <w:p w:rsidR="00873842" w:rsidRPr="00FF430B" w:rsidRDefault="00873842" w:rsidP="00DC18AE">
            <w:pPr>
              <w:rPr>
                <w:rFonts w:eastAsia="Calibri"/>
                <w:lang w:val="ro-MO" w:eastAsia="ro-RO"/>
              </w:rPr>
            </w:pPr>
          </w:p>
        </w:tc>
      </w:tr>
      <w:tr w:rsidR="00873842" w:rsidRPr="00EC30C2" w:rsidTr="00DC18AE">
        <w:trPr>
          <w:jc w:val="center"/>
        </w:trPr>
        <w:tc>
          <w:tcPr>
            <w:tcW w:w="3023"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w:t>
            </w:r>
          </w:p>
        </w:tc>
        <w:tc>
          <w:tcPr>
            <w:tcW w:w="1757" w:type="dxa"/>
            <w:shd w:val="clear" w:color="auto" w:fill="auto"/>
          </w:tcPr>
          <w:p w:rsidR="00873842" w:rsidRPr="00FF430B" w:rsidRDefault="00873842" w:rsidP="00DC18AE">
            <w:pPr>
              <w:rPr>
                <w:rFonts w:eastAsia="Calibri"/>
                <w:lang w:val="ro-MO" w:eastAsia="ro-RO"/>
              </w:rPr>
            </w:pPr>
          </w:p>
        </w:tc>
        <w:tc>
          <w:tcPr>
            <w:tcW w:w="1845" w:type="dxa"/>
            <w:shd w:val="clear" w:color="auto" w:fill="auto"/>
          </w:tcPr>
          <w:p w:rsidR="00873842" w:rsidRPr="00FF430B" w:rsidRDefault="00873842" w:rsidP="00DC18AE">
            <w:pPr>
              <w:rPr>
                <w:rFonts w:eastAsia="Calibri"/>
                <w:lang w:val="ro-MO" w:eastAsia="ro-RO"/>
              </w:rPr>
            </w:pPr>
          </w:p>
        </w:tc>
        <w:tc>
          <w:tcPr>
            <w:tcW w:w="1757" w:type="dxa"/>
            <w:shd w:val="clear" w:color="auto" w:fill="auto"/>
          </w:tcPr>
          <w:p w:rsidR="00873842" w:rsidRPr="00FF430B" w:rsidRDefault="00873842" w:rsidP="00DC18AE">
            <w:pPr>
              <w:rPr>
                <w:rFonts w:eastAsia="Calibri"/>
                <w:lang w:val="ro-MO" w:eastAsia="ro-RO"/>
              </w:rPr>
            </w:pPr>
          </w:p>
        </w:tc>
      </w:tr>
      <w:tr w:rsidR="00873842" w:rsidRPr="00EC30C2" w:rsidTr="00DC18AE">
        <w:trPr>
          <w:jc w:val="center"/>
        </w:trPr>
        <w:tc>
          <w:tcPr>
            <w:tcW w:w="3023"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w:t>
            </w:r>
          </w:p>
        </w:tc>
        <w:tc>
          <w:tcPr>
            <w:tcW w:w="1757" w:type="dxa"/>
            <w:shd w:val="clear" w:color="auto" w:fill="auto"/>
          </w:tcPr>
          <w:p w:rsidR="00873842" w:rsidRPr="00FF430B" w:rsidRDefault="00873842" w:rsidP="00DC18AE">
            <w:pPr>
              <w:rPr>
                <w:rFonts w:eastAsia="Calibri"/>
                <w:lang w:val="ro-MO" w:eastAsia="ro-RO"/>
              </w:rPr>
            </w:pPr>
          </w:p>
        </w:tc>
        <w:tc>
          <w:tcPr>
            <w:tcW w:w="1845" w:type="dxa"/>
            <w:shd w:val="clear" w:color="auto" w:fill="auto"/>
          </w:tcPr>
          <w:p w:rsidR="00873842" w:rsidRPr="00FF430B" w:rsidRDefault="00873842" w:rsidP="00DC18AE">
            <w:pPr>
              <w:rPr>
                <w:rFonts w:eastAsia="Calibri"/>
                <w:lang w:val="ro-MO" w:eastAsia="ro-RO"/>
              </w:rPr>
            </w:pPr>
          </w:p>
        </w:tc>
        <w:tc>
          <w:tcPr>
            <w:tcW w:w="1757" w:type="dxa"/>
            <w:shd w:val="clear" w:color="auto" w:fill="auto"/>
          </w:tcPr>
          <w:p w:rsidR="00873842" w:rsidRPr="00FF430B" w:rsidRDefault="00873842" w:rsidP="00DC18AE">
            <w:pPr>
              <w:rPr>
                <w:rFonts w:eastAsia="Calibri"/>
                <w:lang w:val="ro-MO" w:eastAsia="ro-RO"/>
              </w:rPr>
            </w:pPr>
          </w:p>
        </w:tc>
      </w:tr>
      <w:tr w:rsidR="00873842" w:rsidRPr="00EC30C2" w:rsidTr="00DC18AE">
        <w:trPr>
          <w:jc w:val="center"/>
        </w:trPr>
        <w:tc>
          <w:tcPr>
            <w:tcW w:w="3023" w:type="dxa"/>
            <w:shd w:val="clear" w:color="auto" w:fill="auto"/>
          </w:tcPr>
          <w:p w:rsidR="00873842" w:rsidRPr="00FF430B" w:rsidRDefault="00873842" w:rsidP="00DC18AE">
            <w:pPr>
              <w:jc w:val="center"/>
              <w:rPr>
                <w:rFonts w:eastAsia="Calibri"/>
                <w:lang w:val="ro-MO" w:eastAsia="ro-RO"/>
              </w:rPr>
            </w:pPr>
            <w:r w:rsidRPr="00FF430B">
              <w:rPr>
                <w:rFonts w:eastAsia="Calibri"/>
                <w:lang w:val="ro-MO" w:eastAsia="ro-RO"/>
              </w:rPr>
              <w:t>………….</w:t>
            </w:r>
          </w:p>
        </w:tc>
        <w:tc>
          <w:tcPr>
            <w:tcW w:w="1757" w:type="dxa"/>
            <w:shd w:val="clear" w:color="auto" w:fill="auto"/>
          </w:tcPr>
          <w:p w:rsidR="00873842" w:rsidRPr="00FF430B" w:rsidRDefault="00873842" w:rsidP="00DC18AE">
            <w:pPr>
              <w:rPr>
                <w:rFonts w:eastAsia="Calibri"/>
                <w:lang w:val="ro-MO" w:eastAsia="ro-RO"/>
              </w:rPr>
            </w:pPr>
          </w:p>
        </w:tc>
        <w:tc>
          <w:tcPr>
            <w:tcW w:w="1845" w:type="dxa"/>
            <w:shd w:val="clear" w:color="auto" w:fill="auto"/>
          </w:tcPr>
          <w:p w:rsidR="00873842" w:rsidRPr="00FF430B" w:rsidRDefault="00873842" w:rsidP="00DC18AE">
            <w:pPr>
              <w:rPr>
                <w:rFonts w:eastAsia="Calibri"/>
                <w:lang w:val="ro-MO" w:eastAsia="ro-RO"/>
              </w:rPr>
            </w:pPr>
          </w:p>
        </w:tc>
        <w:tc>
          <w:tcPr>
            <w:tcW w:w="1757" w:type="dxa"/>
            <w:shd w:val="clear" w:color="auto" w:fill="auto"/>
          </w:tcPr>
          <w:p w:rsidR="00873842" w:rsidRPr="00FF430B" w:rsidRDefault="00873842" w:rsidP="00DC18AE">
            <w:pPr>
              <w:rPr>
                <w:rFonts w:eastAsia="Calibri"/>
                <w:lang w:val="ro-MO" w:eastAsia="ro-RO"/>
              </w:rPr>
            </w:pPr>
          </w:p>
        </w:tc>
      </w:tr>
    </w:tbl>
    <w:p w:rsidR="00873842" w:rsidRPr="00FF430B" w:rsidRDefault="00873842" w:rsidP="00873842">
      <w:pPr>
        <w:shd w:val="clear" w:color="auto" w:fill="FFFFFF"/>
        <w:spacing w:line="276" w:lineRule="auto"/>
        <w:ind w:firstLine="1080"/>
        <w:jc w:val="both"/>
        <w:rPr>
          <w:rFonts w:eastAsia="Calibri"/>
          <w:lang w:val="ro-MO"/>
        </w:rPr>
      </w:pPr>
    </w:p>
    <w:p w:rsidR="00873842" w:rsidRPr="00FF430B" w:rsidRDefault="00873842" w:rsidP="00873842">
      <w:pPr>
        <w:shd w:val="clear" w:color="auto" w:fill="FFFFFF"/>
        <w:tabs>
          <w:tab w:val="left" w:pos="284"/>
        </w:tabs>
        <w:spacing w:line="276" w:lineRule="auto"/>
        <w:jc w:val="both"/>
        <w:rPr>
          <w:rFonts w:eastAsia="Calibri"/>
          <w:lang w:val="ro-MO"/>
        </w:rPr>
      </w:pPr>
      <w:r w:rsidRPr="00FF430B">
        <w:rPr>
          <w:rFonts w:eastAsia="Calibri"/>
          <w:lang w:val="ro-MO"/>
        </w:rPr>
        <w:t>Anexez declaraţiei, CV-urile personalului de specialitate, precum şi ale personalului care va fi alocat efectiv pentru îndeplinirea contractului de achiziţie publică.</w:t>
      </w:r>
    </w:p>
    <w:p w:rsidR="00873842" w:rsidRPr="00FF430B" w:rsidRDefault="00873842" w:rsidP="00873842">
      <w:pPr>
        <w:shd w:val="clear" w:color="auto" w:fill="FFFFFF"/>
        <w:tabs>
          <w:tab w:val="left" w:pos="284"/>
        </w:tabs>
        <w:spacing w:line="276" w:lineRule="auto"/>
        <w:jc w:val="both"/>
        <w:rPr>
          <w:rFonts w:eastAsia="Calibri"/>
          <w:lang w:val="ro-MO"/>
        </w:rPr>
      </w:pPr>
      <w:r w:rsidRPr="00FF430B">
        <w:rPr>
          <w:rFonts w:eastAsia="Calibri"/>
          <w:lang w:val="ro-M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73842" w:rsidRPr="00FF430B" w:rsidRDefault="00873842" w:rsidP="00873842">
      <w:pPr>
        <w:shd w:val="clear" w:color="auto" w:fill="FFFFFF"/>
        <w:spacing w:line="276" w:lineRule="auto"/>
        <w:jc w:val="both"/>
        <w:rPr>
          <w:rFonts w:eastAsia="Calibri"/>
          <w:lang w:val="ro-MO"/>
        </w:rPr>
      </w:pPr>
      <w:r w:rsidRPr="00FF430B">
        <w:rPr>
          <w:rFonts w:eastAsia="Calibri"/>
          <w:lang w:val="ro-MO"/>
        </w:rPr>
        <w:t>Subsemnatul autorizez prin prezenta orice instituţie, societate comercială, bancă, alte persoane juridice să furnizeze informaţii reprezentanţilor autorizaţi ai ................................... (</w:t>
      </w:r>
      <w:r w:rsidRPr="00FF430B">
        <w:rPr>
          <w:rFonts w:eastAsia="Calibri"/>
          <w:i/>
          <w:lang w:val="ro-MO"/>
        </w:rPr>
        <w:t>denumirea şi adresa autorităţii contractante)</w:t>
      </w:r>
      <w:r w:rsidRPr="00FF430B">
        <w:rPr>
          <w:rFonts w:eastAsia="Calibri"/>
          <w:lang w:val="ro-MO"/>
        </w:rPr>
        <w:t xml:space="preserve"> cu privire la orice aspect tehnic şi financiar în legătură cu activitatea noastră.</w:t>
      </w:r>
    </w:p>
    <w:p w:rsidR="00873842" w:rsidRPr="00FF430B" w:rsidRDefault="00873842" w:rsidP="00873842">
      <w:pPr>
        <w:shd w:val="clear" w:color="auto" w:fill="FFFFFF"/>
        <w:spacing w:line="276" w:lineRule="auto"/>
        <w:jc w:val="both"/>
        <w:rPr>
          <w:rFonts w:eastAsia="Calibri"/>
          <w:lang w:val="ro-MO"/>
        </w:rPr>
      </w:pPr>
      <w:r w:rsidRPr="00FF430B">
        <w:rPr>
          <w:rFonts w:eastAsia="Calibri"/>
          <w:lang w:val="ro-MO"/>
        </w:rPr>
        <w:t>Prezenta declaraţie este anexă la „Angajamentul ferm” privind susţinerea noastră tehnică şi profesională oferită .............................................................................</w:t>
      </w:r>
    </w:p>
    <w:p w:rsidR="00873842" w:rsidRPr="00FF430B" w:rsidRDefault="00873842" w:rsidP="00873842">
      <w:pPr>
        <w:shd w:val="clear" w:color="auto" w:fill="FFFFFF"/>
        <w:spacing w:line="276" w:lineRule="auto"/>
        <w:jc w:val="both"/>
        <w:rPr>
          <w:rFonts w:eastAsia="Calibri"/>
          <w:lang w:val="ro-MO"/>
        </w:rPr>
      </w:pPr>
      <w:r w:rsidRPr="00FF430B">
        <w:rPr>
          <w:rFonts w:eastAsia="Calibri"/>
          <w:lang w:val="ro-MO"/>
        </w:rPr>
        <w:t>(</w:t>
      </w:r>
      <w:r w:rsidRPr="00FF430B">
        <w:rPr>
          <w:rFonts w:eastAsia="Calibri"/>
          <w:i/>
          <w:lang w:val="ro-MO"/>
        </w:rPr>
        <w:t>denumirea ofertantului/candidatului).</w:t>
      </w:r>
    </w:p>
    <w:p w:rsidR="00873842" w:rsidRPr="00FF430B" w:rsidRDefault="00873842" w:rsidP="00873842">
      <w:pPr>
        <w:shd w:val="clear" w:color="auto" w:fill="FFFFFF"/>
        <w:spacing w:after="200" w:line="276" w:lineRule="auto"/>
        <w:ind w:firstLine="720"/>
        <w:rPr>
          <w:rFonts w:eastAsia="Calibri"/>
          <w:spacing w:val="-1"/>
          <w:lang w:val="ro-MO"/>
        </w:rPr>
      </w:pPr>
    </w:p>
    <w:p w:rsidR="00873842" w:rsidRPr="00FF430B" w:rsidRDefault="00873842" w:rsidP="00873842">
      <w:pPr>
        <w:shd w:val="clear" w:color="auto" w:fill="FFFFFF"/>
        <w:spacing w:after="200" w:line="276" w:lineRule="auto"/>
        <w:ind w:firstLine="720"/>
        <w:rPr>
          <w:rFonts w:eastAsia="Calibri"/>
          <w:spacing w:val="-1"/>
          <w:lang w:val="ro-MO"/>
        </w:rPr>
      </w:pPr>
    </w:p>
    <w:p w:rsidR="00873842" w:rsidRPr="00FF430B" w:rsidRDefault="00873842" w:rsidP="00873842">
      <w:pPr>
        <w:shd w:val="clear" w:color="auto" w:fill="FFFFFF"/>
        <w:spacing w:after="200" w:line="276" w:lineRule="auto"/>
        <w:ind w:firstLine="720"/>
        <w:rPr>
          <w:rFonts w:eastAsia="Calibri"/>
          <w:spacing w:val="-1"/>
          <w:lang w:val="ro-MO"/>
        </w:rPr>
      </w:pPr>
      <w:r w:rsidRPr="00FF430B">
        <w:rPr>
          <w:rFonts w:eastAsia="Calibri"/>
          <w:spacing w:val="-1"/>
          <w:lang w:val="ro-MO"/>
        </w:rPr>
        <w:t>Data completării,</w:t>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r>
      <w:r w:rsidRPr="00FF430B">
        <w:rPr>
          <w:rFonts w:eastAsia="Calibri"/>
          <w:spacing w:val="-1"/>
          <w:lang w:val="ro-MO"/>
        </w:rPr>
        <w:tab/>
        <w:t>Terţ susţinător,</w:t>
      </w:r>
    </w:p>
    <w:p w:rsidR="00873842" w:rsidRPr="00FF430B" w:rsidRDefault="00873842" w:rsidP="00873842">
      <w:pPr>
        <w:spacing w:after="200" w:line="276" w:lineRule="auto"/>
        <w:ind w:left="5040" w:firstLine="720"/>
        <w:jc w:val="both"/>
        <w:rPr>
          <w:rFonts w:eastAsia="Calibri"/>
          <w:i/>
          <w:spacing w:val="-1"/>
          <w:lang w:val="ro-MO"/>
        </w:rPr>
      </w:pPr>
      <w:r w:rsidRPr="00FF430B">
        <w:rPr>
          <w:rFonts w:eastAsia="Calibri"/>
          <w:i/>
          <w:spacing w:val="-1"/>
          <w:lang w:val="ro-MO"/>
        </w:rPr>
        <w:t>(semnătură autorizată)</w:t>
      </w:r>
    </w:p>
    <w:p w:rsidR="00873842" w:rsidRPr="00FF430B" w:rsidRDefault="00873842" w:rsidP="00873842">
      <w:pPr>
        <w:jc w:val="right"/>
        <w:rPr>
          <w:noProof w:val="0"/>
          <w:sz w:val="22"/>
          <w:szCs w:val="22"/>
          <w:lang w:val="ro-MO"/>
        </w:rPr>
      </w:pPr>
      <w:r>
        <w:rPr>
          <w:noProof w:val="0"/>
          <w:lang w:val="ro-MO"/>
        </w:rPr>
        <w:br w:type="page"/>
      </w:r>
      <w:r w:rsidRPr="00FF430B">
        <w:rPr>
          <w:noProof w:val="0"/>
          <w:lang w:val="ro-MO"/>
        </w:rPr>
        <w:lastRenderedPageBreak/>
        <w:t>Anexa nr.</w:t>
      </w:r>
      <w:r>
        <w:rPr>
          <w:noProof w:val="0"/>
          <w:lang w:val="ro-MO"/>
        </w:rPr>
        <w:t xml:space="preserve"> </w:t>
      </w:r>
      <w:r w:rsidRPr="00FF430B">
        <w:rPr>
          <w:noProof w:val="0"/>
          <w:lang w:val="ro-MO"/>
        </w:rPr>
        <w:t>22</w:t>
      </w:r>
    </w:p>
    <w:p w:rsidR="00873842" w:rsidRDefault="00873842" w:rsidP="00873842">
      <w:pPr>
        <w:tabs>
          <w:tab w:val="left" w:pos="5103"/>
          <w:tab w:val="left" w:pos="10348"/>
        </w:tabs>
        <w:jc w:val="right"/>
        <w:rPr>
          <w:noProof w:val="0"/>
          <w:lang w:val="ro-MO"/>
        </w:rPr>
      </w:pPr>
      <w:r w:rsidRPr="00FF430B">
        <w:rPr>
          <w:noProof w:val="0"/>
          <w:lang w:val="ro-MO"/>
        </w:rPr>
        <w:t>la D</w:t>
      </w:r>
      <w:r>
        <w:rPr>
          <w:noProof w:val="0"/>
          <w:lang w:val="ro-MO"/>
        </w:rPr>
        <w:t xml:space="preserve">ocumentația standard </w:t>
      </w:r>
    </w:p>
    <w:p w:rsidR="00873842" w:rsidRDefault="00873842" w:rsidP="00873842">
      <w:pPr>
        <w:tabs>
          <w:tab w:val="left" w:pos="5103"/>
          <w:tab w:val="left" w:pos="10348"/>
        </w:tabs>
        <w:jc w:val="right"/>
        <w:rPr>
          <w:noProof w:val="0"/>
          <w:lang w:val="ro-MO" w:eastAsia="ru-RU"/>
        </w:rPr>
      </w:pPr>
      <w:r w:rsidRPr="00FF430B">
        <w:rPr>
          <w:noProof w:val="0"/>
          <w:lang w:val="ro-MO" w:eastAsia="ru-RU"/>
        </w:rPr>
        <w:t xml:space="preserve">nr. </w:t>
      </w:r>
      <w:r>
        <w:rPr>
          <w:noProof w:val="0"/>
          <w:lang w:val="ro-MO" w:eastAsia="ru-RU"/>
        </w:rPr>
        <w:t>69</w:t>
      </w:r>
      <w:r w:rsidRPr="00FF430B">
        <w:rPr>
          <w:noProof w:val="0"/>
          <w:lang w:val="ro-MO" w:eastAsia="ru-RU"/>
        </w:rPr>
        <w:t xml:space="preserve"> din </w:t>
      </w:r>
      <w:r>
        <w:rPr>
          <w:noProof w:val="0"/>
          <w:lang w:val="ro-MO" w:eastAsia="ru-RU"/>
        </w:rPr>
        <w:t xml:space="preserve">07 mai </w:t>
      </w:r>
      <w:r w:rsidRPr="00FF430B">
        <w:rPr>
          <w:noProof w:val="0"/>
          <w:lang w:val="ro-MO" w:eastAsia="ru-RU"/>
        </w:rPr>
        <w:t>2021</w:t>
      </w:r>
    </w:p>
    <w:p w:rsidR="00873842" w:rsidRPr="00FF430B" w:rsidRDefault="00873842" w:rsidP="00873842">
      <w:pPr>
        <w:tabs>
          <w:tab w:val="left" w:pos="567"/>
        </w:tabs>
        <w:jc w:val="center"/>
        <w:rPr>
          <w:b/>
          <w:color w:val="000000"/>
          <w:w w:val="90"/>
          <w:lang w:val="ro-MO"/>
        </w:rPr>
      </w:pPr>
    </w:p>
    <w:p w:rsidR="00873842" w:rsidRPr="00FF430B" w:rsidRDefault="00873842" w:rsidP="00873842">
      <w:pPr>
        <w:spacing w:before="72" w:line="292" w:lineRule="auto"/>
        <w:jc w:val="center"/>
        <w:rPr>
          <w:b/>
          <w:color w:val="000000"/>
          <w:w w:val="90"/>
          <w:lang w:val="ro-MO"/>
        </w:rPr>
      </w:pPr>
      <w:r w:rsidRPr="00FF430B">
        <w:rPr>
          <w:b/>
          <w:color w:val="000000"/>
          <w:w w:val="90"/>
          <w:lang w:val="ro-MO"/>
        </w:rPr>
        <w:t>(Antetul instituției)</w:t>
      </w:r>
    </w:p>
    <w:p w:rsidR="00873842" w:rsidRPr="00FF430B" w:rsidRDefault="00873842" w:rsidP="00873842">
      <w:pPr>
        <w:spacing w:before="72" w:line="292" w:lineRule="auto"/>
        <w:jc w:val="center"/>
        <w:rPr>
          <w:b/>
          <w:color w:val="000000"/>
          <w:w w:val="90"/>
          <w:sz w:val="28"/>
          <w:szCs w:val="28"/>
          <w:lang w:val="ro-MO"/>
        </w:rPr>
      </w:pPr>
      <w:r w:rsidRPr="00FF430B">
        <w:rPr>
          <w:b/>
          <w:color w:val="000000"/>
          <w:w w:val="90"/>
          <w:lang w:val="ro-MO"/>
        </w:rPr>
        <w:t>~~~~~~~~~~~~~~~~~~~~~~~~~~~~~~~~~~~~~~~~~~~~~~~~~~~~~~~~~~~~~~~~~~~~~~~</w:t>
      </w:r>
    </w:p>
    <w:p w:rsidR="00873842" w:rsidRPr="00FF430B" w:rsidRDefault="00873842" w:rsidP="00873842">
      <w:pPr>
        <w:spacing w:before="72" w:line="292" w:lineRule="auto"/>
        <w:rPr>
          <w:b/>
          <w:color w:val="000000"/>
          <w:w w:val="90"/>
          <w:sz w:val="28"/>
          <w:szCs w:val="28"/>
          <w:lang w:val="ro-MO"/>
        </w:rPr>
      </w:pPr>
      <w:r w:rsidRPr="00FF430B">
        <w:rPr>
          <w:b/>
          <w:color w:val="000000"/>
          <w:w w:val="90"/>
          <w:sz w:val="28"/>
          <w:szCs w:val="28"/>
          <w:lang w:val="ro-MO"/>
        </w:rPr>
        <w:t>„__” ________ _____</w:t>
      </w:r>
      <w:r w:rsidRPr="00FF430B">
        <w:rPr>
          <w:lang w:val="ro-MO"/>
        </w:rPr>
        <w:t>nr. __________</w:t>
      </w:r>
    </w:p>
    <w:p w:rsidR="00873842" w:rsidRPr="00FF430B" w:rsidRDefault="00873842" w:rsidP="00873842">
      <w:pPr>
        <w:spacing w:before="72" w:line="292" w:lineRule="auto"/>
        <w:jc w:val="center"/>
        <w:rPr>
          <w:b/>
          <w:color w:val="000000"/>
          <w:w w:val="90"/>
          <w:sz w:val="25"/>
          <w:lang w:val="ro-MO"/>
        </w:rPr>
      </w:pPr>
      <w:r w:rsidRPr="00FF430B">
        <w:rPr>
          <w:b/>
          <w:color w:val="000000"/>
          <w:w w:val="90"/>
          <w:sz w:val="28"/>
          <w:szCs w:val="28"/>
          <w:lang w:val="ro-MO"/>
        </w:rPr>
        <w:t xml:space="preserve">AVIZ </w:t>
      </w:r>
    </w:p>
    <w:p w:rsidR="00873842" w:rsidRPr="00FF430B" w:rsidRDefault="00873842" w:rsidP="00873842">
      <w:pPr>
        <w:tabs>
          <w:tab w:val="left" w:pos="0"/>
          <w:tab w:val="left" w:pos="567"/>
        </w:tabs>
        <w:spacing w:before="72" w:line="292" w:lineRule="auto"/>
        <w:jc w:val="center"/>
        <w:rPr>
          <w:rFonts w:eastAsia="PMingLiU"/>
          <w:lang w:val="ro-MO" w:eastAsia="zh-CN"/>
        </w:rPr>
      </w:pPr>
      <w:r w:rsidRPr="00FF430B">
        <w:rPr>
          <w:rFonts w:eastAsia="PMingLiU"/>
          <w:lang w:val="ro-MO" w:eastAsia="zh-CN"/>
        </w:rPr>
        <w:t>pentru participare la licitațiile publice de lucrări din domeniul construcțiilor și instalațiilor</w:t>
      </w:r>
    </w:p>
    <w:p w:rsidR="00873842" w:rsidRPr="00FF430B" w:rsidRDefault="00873842" w:rsidP="00873842">
      <w:pPr>
        <w:tabs>
          <w:tab w:val="left" w:leader="underscore" w:pos="5447"/>
          <w:tab w:val="right" w:leader="underscore" w:pos="9777"/>
        </w:tabs>
        <w:spacing w:before="252" w:line="268" w:lineRule="auto"/>
        <w:rPr>
          <w:rFonts w:eastAsia="PMingLiU"/>
          <w:lang w:val="ro-MO" w:eastAsia="zh-CN"/>
        </w:rPr>
      </w:pPr>
      <w:r w:rsidRPr="00FF430B">
        <w:rPr>
          <w:rFonts w:eastAsia="PMingLiU"/>
          <w:lang w:val="ro-MO" w:eastAsia="zh-CN"/>
        </w:rPr>
        <w:t xml:space="preserve">Eliberat întreprinderii </w:t>
      </w:r>
      <w:r w:rsidRPr="00FF430B">
        <w:rPr>
          <w:rFonts w:eastAsia="PMingLiU"/>
          <w:lang w:val="ro-MO" w:eastAsia="zh-CN"/>
        </w:rPr>
        <w:tab/>
        <w:t xml:space="preserve"> IDNO </w:t>
      </w:r>
      <w:r w:rsidRPr="00FF430B">
        <w:rPr>
          <w:rFonts w:eastAsia="PMingLiU"/>
          <w:lang w:val="ro-MO" w:eastAsia="zh-CN"/>
        </w:rPr>
        <w:tab/>
        <w:t xml:space="preserve"> conform</w:t>
      </w:r>
    </w:p>
    <w:p w:rsidR="00873842" w:rsidRPr="00FF430B" w:rsidRDefault="00873842" w:rsidP="00873842">
      <w:pPr>
        <w:tabs>
          <w:tab w:val="left" w:leader="underscore" w:pos="1656"/>
          <w:tab w:val="right" w:leader="underscore" w:pos="9777"/>
        </w:tabs>
        <w:spacing w:line="285" w:lineRule="auto"/>
        <w:rPr>
          <w:rFonts w:eastAsia="PMingLiU"/>
          <w:lang w:val="ro-MO" w:eastAsia="zh-CN"/>
        </w:rPr>
      </w:pPr>
      <w:r w:rsidRPr="00FF430B">
        <w:rPr>
          <w:rFonts w:eastAsia="PMingLiU"/>
          <w:lang w:val="ro-MO" w:eastAsia="zh-CN"/>
        </w:rPr>
        <w:t xml:space="preserve">cererii nr. </w:t>
      </w:r>
      <w:r w:rsidRPr="00FF430B">
        <w:rPr>
          <w:rFonts w:eastAsia="PMingLiU"/>
          <w:lang w:val="ro-MO" w:eastAsia="zh-CN"/>
        </w:rPr>
        <w:tab/>
        <w:t xml:space="preserve"> din </w:t>
      </w:r>
      <w:r w:rsidRPr="00FF430B">
        <w:rPr>
          <w:rFonts w:eastAsia="PMingLiU"/>
          <w:lang w:val="ro-MO" w:eastAsia="zh-CN"/>
        </w:rPr>
        <w:tab/>
        <w:t>. În urma verificării actelor prezentate și informației rezultate din</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 xml:space="preserve">actele de control în ultimii 3 (trei) ani, potrivit Ordinului nr. </w:t>
      </w:r>
      <w:r w:rsidRPr="00FF430B">
        <w:rPr>
          <w:rFonts w:eastAsia="PMingLiU"/>
          <w:lang w:val="ro-MO" w:eastAsia="zh-CN"/>
        </w:rPr>
        <w:tab/>
        <w:t xml:space="preserve"> din</w:t>
      </w:r>
      <w:r w:rsidRPr="00FF430B">
        <w:rPr>
          <w:rFonts w:eastAsia="PMingLiU"/>
          <w:lang w:val="ro-MO" w:eastAsia="zh-CN"/>
        </w:rPr>
        <w:tab/>
        <w:t xml:space="preserve">, Agenția pentru </w:t>
      </w:r>
      <w:r w:rsidRPr="00FF430B">
        <w:rPr>
          <w:rFonts w:eastAsia="PMingLiU"/>
          <w:lang w:val="ro-MO" w:eastAsia="zh-CN"/>
        </w:rPr>
        <w:br/>
        <w:t>Supraveghere Tehnică constată următoarele:</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
        <w:gridCol w:w="3751"/>
        <w:gridCol w:w="4001"/>
        <w:gridCol w:w="575"/>
        <w:gridCol w:w="563"/>
        <w:gridCol w:w="846"/>
      </w:tblGrid>
      <w:tr w:rsidR="00873842" w:rsidRPr="00EC30C2" w:rsidTr="00DC18AE">
        <w:tc>
          <w:tcPr>
            <w:tcW w:w="471"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Nr</w:t>
            </w:r>
          </w:p>
        </w:tc>
        <w:tc>
          <w:tcPr>
            <w:tcW w:w="3751" w:type="dxa"/>
            <w:shd w:val="clear" w:color="auto" w:fill="auto"/>
          </w:tcPr>
          <w:p w:rsidR="00873842" w:rsidRPr="0040714D" w:rsidRDefault="00873842" w:rsidP="00DC18AE">
            <w:pPr>
              <w:tabs>
                <w:tab w:val="left" w:leader="underscore" w:pos="6465"/>
                <w:tab w:val="right" w:leader="underscore" w:pos="9777"/>
              </w:tabs>
              <w:spacing w:line="302" w:lineRule="auto"/>
              <w:jc w:val="center"/>
              <w:rPr>
                <w:rFonts w:eastAsia="PMingLiU"/>
                <w:lang w:val="ro-MO" w:eastAsia="zh-CN"/>
              </w:rPr>
            </w:pPr>
            <w:r w:rsidRPr="0040714D">
              <w:rPr>
                <w:rFonts w:eastAsia="PMingLiU"/>
                <w:lang w:val="ro-MO" w:eastAsia="zh-CN"/>
              </w:rPr>
              <w:t>Informații</w:t>
            </w:r>
          </w:p>
        </w:tc>
        <w:tc>
          <w:tcPr>
            <w:tcW w:w="4001" w:type="dxa"/>
            <w:shd w:val="clear" w:color="auto" w:fill="auto"/>
          </w:tcPr>
          <w:p w:rsidR="00873842" w:rsidRPr="0040714D" w:rsidRDefault="00873842" w:rsidP="00DC18AE">
            <w:pPr>
              <w:tabs>
                <w:tab w:val="left" w:leader="underscore" w:pos="6465"/>
                <w:tab w:val="right" w:leader="underscore" w:pos="9777"/>
              </w:tabs>
              <w:spacing w:line="302" w:lineRule="auto"/>
              <w:jc w:val="center"/>
              <w:rPr>
                <w:rFonts w:eastAsia="PMingLiU"/>
                <w:lang w:val="ro-MO" w:eastAsia="zh-CN"/>
              </w:rPr>
            </w:pPr>
            <w:r w:rsidRPr="0040714D">
              <w:rPr>
                <w:rFonts w:eastAsia="PMingLiU"/>
                <w:lang w:val="ro-MO" w:eastAsia="zh-CN"/>
              </w:rPr>
              <w:t>Noțiuni</w:t>
            </w:r>
          </w:p>
        </w:tc>
        <w:tc>
          <w:tcPr>
            <w:tcW w:w="575"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DA</w:t>
            </w:r>
          </w:p>
        </w:tc>
        <w:tc>
          <w:tcPr>
            <w:tcW w:w="563"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NU</w:t>
            </w:r>
          </w:p>
        </w:tc>
        <w:tc>
          <w:tcPr>
            <w:tcW w:w="846"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Nota</w:t>
            </w:r>
          </w:p>
        </w:tc>
      </w:tr>
      <w:tr w:rsidR="00873842" w:rsidRPr="00EC30C2" w:rsidTr="00DC18AE">
        <w:trPr>
          <w:trHeight w:val="540"/>
        </w:trPr>
        <w:tc>
          <w:tcPr>
            <w:tcW w:w="471" w:type="dxa"/>
            <w:vMerge w:val="restart"/>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I</w:t>
            </w:r>
          </w:p>
        </w:tc>
        <w:tc>
          <w:tcPr>
            <w:tcW w:w="3751" w:type="dxa"/>
            <w:vMerge w:val="restart"/>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Încălcări constatate prin procese - verbale de control, emise în temeiul Legii nr.131/2012 privind controlul de stat asupra activității de întreprinzător</w:t>
            </w:r>
            <w:r w:rsidRPr="0040714D">
              <w:rPr>
                <w:lang w:val="ro-MO"/>
              </w:rPr>
              <w:t>)</w:t>
            </w:r>
            <w:r w:rsidRPr="0040714D">
              <w:rPr>
                <w:rFonts w:eastAsia="PMingLiU"/>
                <w:lang w:val="ro-MO"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încalcări foarte grave</w:t>
            </w:r>
          </w:p>
          <w:p w:rsidR="00873842" w:rsidRPr="0040714D" w:rsidRDefault="00873842" w:rsidP="00DC18AE">
            <w:pPr>
              <w:tabs>
                <w:tab w:val="left" w:leader="underscore" w:pos="6465"/>
                <w:tab w:val="right" w:leader="underscore" w:pos="9777"/>
              </w:tabs>
              <w:spacing w:line="302" w:lineRule="auto"/>
              <w:jc w:val="both"/>
              <w:rPr>
                <w:rFonts w:eastAsia="PMingLiU"/>
                <w:lang w:val="ro-MO" w:eastAsia="zh-CN"/>
              </w:rPr>
            </w:pPr>
            <w:r w:rsidRPr="0040714D">
              <w:rPr>
                <w:lang w:val="ro-MO"/>
              </w:rPr>
              <w:t>(art. 5</w:t>
            </w:r>
            <w:r w:rsidRPr="0040714D">
              <w:rPr>
                <w:vertAlign w:val="superscript"/>
                <w:lang w:val="ro-MO"/>
              </w:rPr>
              <w:t>1</w:t>
            </w:r>
            <w:r w:rsidRPr="0040714D">
              <w:rPr>
                <w:lang w:val="ro-MO"/>
              </w:rPr>
              <w:t xml:space="preserve"> Legea nr.131/2012privind controlul de stat asupra activității de întreprinzător)</w:t>
            </w:r>
          </w:p>
        </w:tc>
        <w:tc>
          <w:tcPr>
            <w:tcW w:w="575"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p>
        </w:tc>
        <w:tc>
          <w:tcPr>
            <w:tcW w:w="563"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p>
        </w:tc>
        <w:tc>
          <w:tcPr>
            <w:tcW w:w="846" w:type="dxa"/>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p>
        </w:tc>
      </w:tr>
      <w:tr w:rsidR="00873842" w:rsidRPr="00EC30C2" w:rsidTr="00DC18AE">
        <w:trPr>
          <w:trHeight w:val="1380"/>
        </w:trPr>
        <w:tc>
          <w:tcPr>
            <w:tcW w:w="471" w:type="dxa"/>
            <w:vMerge/>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p>
        </w:tc>
        <w:tc>
          <w:tcPr>
            <w:tcW w:w="3751" w:type="dxa"/>
            <w:vMerge/>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Sancțiuni economice</w:t>
            </w:r>
          </w:p>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(cu exagerări ale costului mai mare de 15% din valoarea lucrărilor executate, inclusiv)</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420"/>
        </w:trPr>
        <w:tc>
          <w:tcPr>
            <w:tcW w:w="471" w:type="dxa"/>
            <w:vMerge w:val="restart"/>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II</w:t>
            </w:r>
          </w:p>
        </w:tc>
        <w:tc>
          <w:tcPr>
            <w:tcW w:w="3751" w:type="dxa"/>
            <w:vMerge w:val="restart"/>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Au fost înregistrate cazuri de accidente:</w:t>
            </w: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Accidente tehnice grave</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535"/>
        </w:trPr>
        <w:tc>
          <w:tcPr>
            <w:tcW w:w="471" w:type="dxa"/>
            <w:vMerge/>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shd w:val="clear" w:color="auto" w:fill="auto"/>
          </w:tcPr>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1770"/>
        </w:trPr>
        <w:tc>
          <w:tcPr>
            <w:tcW w:w="471" w:type="dxa"/>
            <w:vMerge w:val="restart"/>
            <w:shd w:val="clear" w:color="auto" w:fill="auto"/>
          </w:tcPr>
          <w:p w:rsidR="00873842" w:rsidRPr="0040714D" w:rsidRDefault="00873842" w:rsidP="00DC18AE">
            <w:pPr>
              <w:tabs>
                <w:tab w:val="left" w:leader="underscore" w:pos="6465"/>
                <w:tab w:val="right" w:leader="underscore" w:pos="9777"/>
              </w:tabs>
              <w:spacing w:line="302" w:lineRule="auto"/>
              <w:rPr>
                <w:rFonts w:eastAsia="PMingLiU"/>
                <w:lang w:val="ro-MO" w:eastAsia="zh-CN"/>
              </w:rPr>
            </w:pPr>
            <w:r w:rsidRPr="0040714D">
              <w:rPr>
                <w:rFonts w:eastAsia="PMingLiU"/>
                <w:lang w:val="ro-MO" w:eastAsia="zh-CN"/>
              </w:rPr>
              <w:t>III</w:t>
            </w:r>
          </w:p>
        </w:tc>
        <w:tc>
          <w:tcPr>
            <w:tcW w:w="3751" w:type="dxa"/>
            <w:vMerge w:val="restart"/>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Întreprinderea dispune de necesarul de personal propriu calificat (specialiști și muncitori specializați</w:t>
            </w:r>
            <w:r w:rsidRPr="0040714D">
              <w:rPr>
                <w:lang w:val="ro-MO"/>
              </w:rPr>
              <w:t>cu certificate de atestare tehnico-profesională</w:t>
            </w:r>
            <w:r w:rsidRPr="0040714D">
              <w:rPr>
                <w:rFonts w:eastAsia="PMingLiU"/>
                <w:lang w:val="ro-MO" w:eastAsia="zh-CN"/>
              </w:rPr>
              <w:t>),tehnică specializată (mecanisme, utilaje), încăperi separate corespunzătoare genului de activitate (sector de producere, depozit, oficiu) pentru executarea următoarelor tipuri de lucrări:</w:t>
            </w: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Construcții civile, industriale și agrozootehnice</w:t>
            </w:r>
          </w:p>
          <w:p w:rsidR="00873842" w:rsidRPr="0040714D" w:rsidRDefault="00873842" w:rsidP="00DC18AE">
            <w:pPr>
              <w:tabs>
                <w:tab w:val="left" w:pos="567"/>
              </w:tabs>
              <w:rPr>
                <w:lang w:val="ro-MO"/>
              </w:rPr>
            </w:pPr>
            <w:r w:rsidRPr="0040714D">
              <w:rPr>
                <w:lang w:val="ro-MO"/>
              </w:rPr>
              <w:t>A.Terasamente, lucrări la structura clădirilor;</w:t>
            </w:r>
          </w:p>
          <w:p w:rsidR="00873842" w:rsidRPr="0040714D" w:rsidRDefault="00873842" w:rsidP="00DC18AE">
            <w:pPr>
              <w:tabs>
                <w:tab w:val="decimal" w:pos="216"/>
                <w:tab w:val="left" w:leader="underscore" w:pos="6465"/>
                <w:tab w:val="right" w:leader="underscore" w:pos="9777"/>
              </w:tabs>
              <w:ind w:left="360" w:hanging="360"/>
              <w:rPr>
                <w:lang w:val="ro-MO"/>
              </w:rPr>
            </w:pPr>
            <w:r w:rsidRPr="0040714D">
              <w:rPr>
                <w:lang w:val="ro-MO"/>
              </w:rPr>
              <w:t xml:space="preserve">B. structuri metalice; </w:t>
            </w:r>
          </w:p>
          <w:p w:rsidR="00873842" w:rsidRPr="0040714D" w:rsidRDefault="00873842" w:rsidP="00DC18AE">
            <w:pPr>
              <w:tabs>
                <w:tab w:val="decimal" w:pos="216"/>
                <w:tab w:val="left" w:leader="underscore" w:pos="6465"/>
                <w:tab w:val="right" w:leader="underscore" w:pos="9777"/>
              </w:tabs>
              <w:ind w:left="360" w:hanging="360"/>
              <w:rPr>
                <w:rFonts w:eastAsia="PMingLiU"/>
                <w:lang w:val="ro-MO" w:eastAsia="zh-CN"/>
              </w:rPr>
            </w:pPr>
            <w:r w:rsidRPr="0040714D">
              <w:rPr>
                <w:lang w:val="ro-MO"/>
              </w:rPr>
              <w:t>C. finisare, amenajare, protecție.</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1260"/>
        </w:trPr>
        <w:tc>
          <w:tcPr>
            <w:tcW w:w="471" w:type="dxa"/>
            <w:vMerge/>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shd w:val="clear" w:color="auto" w:fill="auto"/>
          </w:tcPr>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 xml:space="preserve"> Construcții rutiere:</w:t>
            </w:r>
          </w:p>
          <w:p w:rsidR="00873842" w:rsidRPr="0040714D" w:rsidRDefault="00873842" w:rsidP="00DC18AE">
            <w:pPr>
              <w:tabs>
                <w:tab w:val="left" w:leader="underscore" w:pos="6465"/>
                <w:tab w:val="right" w:leader="underscore" w:pos="9777"/>
              </w:tabs>
              <w:jc w:val="both"/>
              <w:rPr>
                <w:lang w:val="ro-MO"/>
              </w:rPr>
            </w:pPr>
            <w:r w:rsidRPr="0040714D">
              <w:rPr>
                <w:lang w:val="ro-MO"/>
              </w:rPr>
              <w:t xml:space="preserve">A.drumuri și piste de aviație; </w:t>
            </w:r>
          </w:p>
          <w:p w:rsidR="00873842" w:rsidRPr="0040714D" w:rsidRDefault="00873842" w:rsidP="00DC18AE">
            <w:pPr>
              <w:tabs>
                <w:tab w:val="left" w:leader="underscore" w:pos="6465"/>
                <w:tab w:val="right" w:leader="underscore" w:pos="9777"/>
              </w:tabs>
              <w:jc w:val="both"/>
              <w:rPr>
                <w:lang w:val="ro-MO"/>
              </w:rPr>
            </w:pPr>
            <w:r w:rsidRPr="0040714D">
              <w:rPr>
                <w:lang w:val="ro-MO"/>
              </w:rPr>
              <w:t xml:space="preserve">B.poduri; </w:t>
            </w:r>
          </w:p>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lang w:val="ro-MO"/>
              </w:rPr>
              <w:t>C.căi ferate.</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1260"/>
        </w:trPr>
        <w:tc>
          <w:tcPr>
            <w:tcW w:w="471" w:type="dxa"/>
            <w:vMerge/>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shd w:val="clear" w:color="auto" w:fill="auto"/>
          </w:tcPr>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pos="567"/>
              </w:tabs>
              <w:spacing w:line="276" w:lineRule="auto"/>
              <w:rPr>
                <w:lang w:val="ro-MO"/>
              </w:rPr>
            </w:pPr>
            <w:r w:rsidRPr="0040714D">
              <w:rPr>
                <w:lang w:val="ro-MO"/>
              </w:rPr>
              <w:t>Construcții speciale:</w:t>
            </w:r>
          </w:p>
          <w:p w:rsidR="00873842" w:rsidRPr="0040714D" w:rsidRDefault="00873842" w:rsidP="00DC18AE">
            <w:pPr>
              <w:tabs>
                <w:tab w:val="left" w:pos="567"/>
              </w:tabs>
              <w:spacing w:line="276" w:lineRule="auto"/>
              <w:rPr>
                <w:lang w:val="ro-MO"/>
              </w:rPr>
            </w:pPr>
            <w:r w:rsidRPr="0040714D">
              <w:rPr>
                <w:lang w:val="ro-MO"/>
              </w:rPr>
              <w:t>A. hidrotehnice și pentru îmbunătățiri funciare;</w:t>
            </w:r>
          </w:p>
          <w:p w:rsidR="00873842" w:rsidRPr="0040714D" w:rsidRDefault="00873842" w:rsidP="00DC18AE">
            <w:pPr>
              <w:tabs>
                <w:tab w:val="left" w:pos="567"/>
              </w:tabs>
              <w:spacing w:line="276" w:lineRule="auto"/>
              <w:rPr>
                <w:lang w:val="ro-MO"/>
              </w:rPr>
            </w:pPr>
            <w:r w:rsidRPr="0040714D">
              <w:rPr>
                <w:lang w:val="ro-MO"/>
              </w:rPr>
              <w:t xml:space="preserve">B. fântâni arteziene; </w:t>
            </w:r>
          </w:p>
          <w:p w:rsidR="00873842" w:rsidRPr="0040714D" w:rsidRDefault="00873842" w:rsidP="00DC18AE">
            <w:pPr>
              <w:tabs>
                <w:tab w:val="left" w:pos="567"/>
              </w:tabs>
              <w:spacing w:line="276" w:lineRule="auto"/>
              <w:rPr>
                <w:lang w:val="ro-MO"/>
              </w:rPr>
            </w:pPr>
            <w:r w:rsidRPr="0040714D">
              <w:rPr>
                <w:lang w:val="ro-MO"/>
              </w:rPr>
              <w:t>C. porturi și debarcadere;</w:t>
            </w:r>
          </w:p>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lang w:val="ro-MO"/>
              </w:rPr>
              <w:t>D. mine, cariere;     E. tuneluri.</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2055"/>
        </w:trPr>
        <w:tc>
          <w:tcPr>
            <w:tcW w:w="471" w:type="dxa"/>
            <w:vMerge/>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shd w:val="clear" w:color="auto" w:fill="auto"/>
          </w:tcPr>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Instalații și rețele tehnico-edilitare:</w:t>
            </w:r>
          </w:p>
          <w:p w:rsidR="00873842" w:rsidRPr="0040714D" w:rsidRDefault="00873842" w:rsidP="00DC18AE">
            <w:pPr>
              <w:tabs>
                <w:tab w:val="left" w:pos="567"/>
              </w:tabs>
              <w:spacing w:line="276" w:lineRule="auto"/>
              <w:rPr>
                <w:lang w:val="ro-MO"/>
              </w:rPr>
            </w:pPr>
            <w:r w:rsidRPr="0040714D">
              <w:rPr>
                <w:lang w:val="ro-MO"/>
              </w:rPr>
              <w:t>A.de alimentare cu apă și canalizare;</w:t>
            </w:r>
          </w:p>
          <w:p w:rsidR="00873842" w:rsidRPr="0040714D" w:rsidRDefault="00873842" w:rsidP="00DC18AE">
            <w:pPr>
              <w:tabs>
                <w:tab w:val="left" w:pos="567"/>
              </w:tabs>
              <w:spacing w:line="276" w:lineRule="auto"/>
              <w:rPr>
                <w:lang w:val="ro-MO"/>
              </w:rPr>
            </w:pPr>
            <w:r w:rsidRPr="0040714D">
              <w:rPr>
                <w:lang w:val="ro-MO"/>
              </w:rPr>
              <w:t xml:space="preserve">B.de încălzire; </w:t>
            </w:r>
          </w:p>
          <w:p w:rsidR="00873842" w:rsidRPr="0040714D" w:rsidRDefault="00873842" w:rsidP="00DC18AE">
            <w:pPr>
              <w:tabs>
                <w:tab w:val="left" w:pos="567"/>
              </w:tabs>
              <w:spacing w:line="276" w:lineRule="auto"/>
              <w:rPr>
                <w:lang w:val="ro-MO"/>
              </w:rPr>
            </w:pPr>
            <w:r w:rsidRPr="0040714D">
              <w:rPr>
                <w:lang w:val="ro-MO"/>
              </w:rPr>
              <w:t>C. ventilație, climatizare; D. electrice;</w:t>
            </w:r>
          </w:p>
          <w:p w:rsidR="00873842" w:rsidRPr="0040714D" w:rsidRDefault="00873842" w:rsidP="00DC18AE">
            <w:pPr>
              <w:tabs>
                <w:tab w:val="left" w:pos="567"/>
              </w:tabs>
              <w:spacing w:line="276" w:lineRule="auto"/>
              <w:rPr>
                <w:lang w:val="ro-MO"/>
              </w:rPr>
            </w:pPr>
            <w:r w:rsidRPr="0040714D">
              <w:rPr>
                <w:lang w:val="ro-MO"/>
              </w:rPr>
              <w:t>E.de automatizare; F.telecomunicație; G.semnalizare;</w:t>
            </w:r>
          </w:p>
          <w:p w:rsidR="00873842" w:rsidRPr="0040714D" w:rsidRDefault="00873842" w:rsidP="00DC18AE">
            <w:pPr>
              <w:tabs>
                <w:tab w:val="left" w:leader="underscore" w:pos="6465"/>
                <w:tab w:val="right" w:leader="underscore" w:pos="9777"/>
              </w:tabs>
              <w:jc w:val="both"/>
              <w:rPr>
                <w:lang w:val="ro-MO"/>
              </w:rPr>
            </w:pPr>
            <w:r w:rsidRPr="0040714D">
              <w:rPr>
                <w:lang w:val="ro-MO"/>
              </w:rPr>
              <w:t>H.frigorifice,compresoare;</w:t>
            </w:r>
          </w:p>
          <w:p w:rsidR="00873842" w:rsidRPr="0040714D" w:rsidRDefault="00873842" w:rsidP="00DC18AE">
            <w:pPr>
              <w:tabs>
                <w:tab w:val="left" w:leader="underscore" w:pos="6465"/>
                <w:tab w:val="right" w:leader="underscore" w:pos="9777"/>
              </w:tabs>
              <w:jc w:val="both"/>
              <w:rPr>
                <w:rFonts w:eastAsia="PMingLiU"/>
                <w:i/>
                <w:lang w:val="ro-MO" w:eastAsia="zh-CN"/>
              </w:rPr>
            </w:pPr>
            <w:r w:rsidRPr="0040714D">
              <w:rPr>
                <w:lang w:val="ro-MO"/>
              </w:rPr>
              <w:t>I. tehnologice.</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r w:rsidR="00873842" w:rsidRPr="00EC30C2" w:rsidTr="00DC18AE">
        <w:trPr>
          <w:trHeight w:val="945"/>
        </w:trPr>
        <w:tc>
          <w:tcPr>
            <w:tcW w:w="471" w:type="dxa"/>
            <w:vMerge/>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shd w:val="clear" w:color="auto" w:fill="auto"/>
          </w:tcPr>
          <w:p w:rsidR="00873842" w:rsidRPr="0040714D" w:rsidRDefault="00873842" w:rsidP="00DC18AE">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shd w:val="clear" w:color="auto" w:fill="auto"/>
          </w:tcPr>
          <w:p w:rsidR="00873842" w:rsidRPr="0040714D" w:rsidRDefault="00873842" w:rsidP="00DC18AE">
            <w:pPr>
              <w:tabs>
                <w:tab w:val="left" w:leader="underscore" w:pos="6465"/>
                <w:tab w:val="right" w:leader="underscore" w:pos="9777"/>
              </w:tabs>
              <w:jc w:val="both"/>
              <w:rPr>
                <w:rFonts w:eastAsia="PMingLiU"/>
                <w:lang w:val="ro-MO" w:eastAsia="zh-CN"/>
              </w:rPr>
            </w:pPr>
            <w:r w:rsidRPr="0040714D">
              <w:rPr>
                <w:rFonts w:eastAsia="PMingLiU"/>
                <w:lang w:val="ro-MO" w:eastAsia="zh-CN"/>
              </w:rPr>
              <w:t>Instalații industriale periculoase:</w:t>
            </w:r>
          </w:p>
          <w:p w:rsidR="00873842" w:rsidRPr="0040714D" w:rsidRDefault="00873842" w:rsidP="00DC18AE">
            <w:pPr>
              <w:tabs>
                <w:tab w:val="left" w:pos="567"/>
              </w:tabs>
              <w:spacing w:line="276" w:lineRule="auto"/>
              <w:rPr>
                <w:lang w:val="ro-MO"/>
              </w:rPr>
            </w:pPr>
            <w:r w:rsidRPr="0040714D">
              <w:rPr>
                <w:lang w:val="ro-MO"/>
              </w:rPr>
              <w:t>A. sub presiune, mecanisme de ridicat, cazane;</w:t>
            </w:r>
          </w:p>
          <w:p w:rsidR="00873842" w:rsidRPr="0040714D" w:rsidRDefault="00873842" w:rsidP="00DC18AE">
            <w:pPr>
              <w:tabs>
                <w:tab w:val="left" w:pos="567"/>
              </w:tabs>
              <w:spacing w:line="276" w:lineRule="auto"/>
              <w:rPr>
                <w:lang w:val="ro-MO"/>
              </w:rPr>
            </w:pPr>
            <w:r w:rsidRPr="0040714D">
              <w:rPr>
                <w:lang w:val="ro-MO"/>
              </w:rPr>
              <w:t>B. chimico-tehnologice; C. gazoducte magistrale;</w:t>
            </w:r>
          </w:p>
          <w:p w:rsidR="00873842" w:rsidRPr="0040714D" w:rsidRDefault="00873842" w:rsidP="00E83E85">
            <w:pPr>
              <w:pStyle w:val="a"/>
              <w:numPr>
                <w:ilvl w:val="0"/>
                <w:numId w:val="20"/>
              </w:numPr>
              <w:tabs>
                <w:tab w:val="decimal" w:pos="317"/>
              </w:tabs>
              <w:ind w:left="0" w:hanging="650"/>
              <w:rPr>
                <w:rFonts w:eastAsia="PMingLiU"/>
                <w:i/>
                <w:noProof/>
                <w:lang w:val="ro-MO" w:eastAsia="zh-CN"/>
              </w:rPr>
            </w:pPr>
            <w:r w:rsidRPr="0040714D">
              <w:rPr>
                <w:lang w:val="ro-MO"/>
              </w:rPr>
              <w:t>D. sisteme de alimentare cu gaze.</w:t>
            </w:r>
          </w:p>
        </w:tc>
        <w:tc>
          <w:tcPr>
            <w:tcW w:w="575"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shd w:val="clear" w:color="auto" w:fill="auto"/>
          </w:tcPr>
          <w:p w:rsidR="00873842" w:rsidRPr="0040714D" w:rsidRDefault="00873842" w:rsidP="00DC18AE">
            <w:pPr>
              <w:keepNext/>
              <w:keepLines/>
              <w:tabs>
                <w:tab w:val="left" w:leader="underscore" w:pos="6465"/>
                <w:tab w:val="right" w:leader="underscore" w:pos="9777"/>
              </w:tabs>
              <w:spacing w:before="200" w:line="302" w:lineRule="auto"/>
              <w:outlineLvl w:val="2"/>
              <w:rPr>
                <w:rFonts w:eastAsia="PMingLiU"/>
                <w:lang w:val="ro-MO" w:eastAsia="zh-CN"/>
              </w:rPr>
            </w:pPr>
          </w:p>
        </w:tc>
      </w:tr>
    </w:tbl>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Prezentul Aviz este cu titlu informativ  și se eliberează la cererea solicitantului.</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 xml:space="preserve">Este valabil </w:t>
      </w:r>
      <w:r w:rsidRPr="00FF430B">
        <w:rPr>
          <w:b/>
          <w:u w:val="single"/>
          <w:lang w:val="ro-MO"/>
        </w:rPr>
        <w:t xml:space="preserve">12 luni  </w:t>
      </w:r>
      <w:r w:rsidRPr="00FF430B">
        <w:rPr>
          <w:rFonts w:eastAsia="PMingLiU"/>
          <w:lang w:val="ro-MO" w:eastAsia="zh-CN"/>
        </w:rPr>
        <w:t>de la data eliberării.</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Director                                                      Semnătura           ________________________</w:t>
      </w:r>
    </w:p>
    <w:p w:rsidR="00873842" w:rsidRPr="00FF5CB2" w:rsidRDefault="00873842" w:rsidP="00873842">
      <w:pPr>
        <w:tabs>
          <w:tab w:val="left" w:leader="underscore" w:pos="6465"/>
          <w:tab w:val="right" w:leader="underscore" w:pos="9777"/>
        </w:tabs>
        <w:spacing w:line="302" w:lineRule="auto"/>
        <w:rPr>
          <w:rFonts w:eastAsia="PMingLiU"/>
          <w:i/>
          <w:iCs/>
          <w:sz w:val="20"/>
          <w:szCs w:val="20"/>
          <w:lang w:val="ro-MO" w:eastAsia="zh-CN"/>
        </w:rPr>
      </w:pPr>
      <w:r w:rsidRPr="00FF5CB2">
        <w:rPr>
          <w:rFonts w:eastAsia="PMingLiU"/>
          <w:sz w:val="20"/>
          <w:szCs w:val="20"/>
          <w:lang w:val="ro-MO" w:eastAsia="zh-CN"/>
        </w:rPr>
        <w:t xml:space="preserve">                 </w:t>
      </w:r>
      <w:r w:rsidRPr="00FF5CB2">
        <w:rPr>
          <w:rFonts w:eastAsia="PMingLiU"/>
          <w:i/>
          <w:iCs/>
          <w:sz w:val="20"/>
          <w:szCs w:val="20"/>
          <w:lang w:val="ro-MO" w:eastAsia="zh-CN"/>
        </w:rPr>
        <w:t>(Prenume, Nume)</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Ex.  _____________________</w:t>
      </w:r>
    </w:p>
    <w:p w:rsidR="00873842" w:rsidRPr="00FF5CB2" w:rsidRDefault="00873842" w:rsidP="00873842">
      <w:pPr>
        <w:tabs>
          <w:tab w:val="left" w:leader="underscore" w:pos="6465"/>
          <w:tab w:val="right" w:leader="underscore" w:pos="9777"/>
        </w:tabs>
        <w:spacing w:line="302" w:lineRule="auto"/>
        <w:rPr>
          <w:rFonts w:eastAsia="PMingLiU"/>
          <w:i/>
          <w:sz w:val="20"/>
          <w:szCs w:val="20"/>
          <w:lang w:val="ro-MO" w:eastAsia="zh-CN"/>
        </w:rPr>
      </w:pPr>
      <w:r w:rsidRPr="00FF430B">
        <w:rPr>
          <w:rFonts w:eastAsia="PMingLiU"/>
          <w:i/>
          <w:lang w:val="ro-MO" w:eastAsia="zh-CN"/>
        </w:rPr>
        <w:t xml:space="preserve">             </w:t>
      </w:r>
      <w:r w:rsidRPr="00FF5CB2">
        <w:rPr>
          <w:rFonts w:eastAsia="PMingLiU"/>
          <w:i/>
          <w:sz w:val="20"/>
          <w:szCs w:val="20"/>
          <w:lang w:val="ro-MO" w:eastAsia="zh-CN"/>
        </w:rPr>
        <w:t>(Prenume, Nume)</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r w:rsidRPr="00FF430B">
        <w:rPr>
          <w:rFonts w:eastAsia="PMingLiU"/>
          <w:lang w:val="ro-MO" w:eastAsia="zh-CN"/>
        </w:rPr>
        <w:t>Tel. _____________________</w:t>
      </w: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rPr>
          <w:rFonts w:eastAsia="PMingLiU"/>
          <w:lang w:val="ro-MO" w:eastAsia="zh-CN"/>
        </w:rPr>
      </w:pPr>
    </w:p>
    <w:p w:rsidR="00873842" w:rsidRPr="00FF430B" w:rsidRDefault="00873842" w:rsidP="00873842">
      <w:pPr>
        <w:tabs>
          <w:tab w:val="left" w:leader="underscore" w:pos="6465"/>
          <w:tab w:val="right" w:leader="underscore" w:pos="9777"/>
        </w:tabs>
        <w:spacing w:line="302" w:lineRule="auto"/>
        <w:jc w:val="center"/>
        <w:rPr>
          <w:rFonts w:eastAsia="PMingLiU"/>
          <w:b/>
          <w:lang w:val="ro-MO" w:eastAsia="zh-CN"/>
        </w:rPr>
      </w:pPr>
      <w:r w:rsidRPr="00FF430B">
        <w:rPr>
          <w:b/>
          <w:lang w:val="ro-MO"/>
        </w:rPr>
        <w:t>~~~~~~~~~~~~~~~~~~~~~~~~~~~~~~~~~~~~~~~~~~~~~~~~~~~~~~~~~~~~~~~~~~~~~~~~~~ (Antetul instituției)</w:t>
      </w:r>
    </w:p>
    <w:p w:rsidR="00873842" w:rsidRDefault="00873842" w:rsidP="00873842">
      <w:pPr>
        <w:jc w:val="right"/>
        <w:rPr>
          <w:noProof w:val="0"/>
        </w:rPr>
      </w:pPr>
      <w:r>
        <w:rPr>
          <w:noProof w:val="0"/>
          <w:lang w:val="ro-MO"/>
        </w:rPr>
        <w:br w:type="page"/>
      </w:r>
    </w:p>
    <w:p w:rsidR="00873842" w:rsidRDefault="00873842" w:rsidP="00502EFF">
      <w:pPr>
        <w:jc w:val="right"/>
        <w:rPr>
          <w:noProof w:val="0"/>
        </w:rPr>
      </w:pPr>
    </w:p>
    <w:p w:rsidR="00873842" w:rsidRDefault="00873842" w:rsidP="00502EFF">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873842"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873842">
        <w:rPr>
          <w:noProof w:val="0"/>
        </w:rPr>
        <w:t>69</w:t>
      </w:r>
    </w:p>
    <w:p w:rsidR="000C5DFB" w:rsidRPr="00873842" w:rsidRDefault="000C5DFB" w:rsidP="000C5DFB">
      <w:pPr>
        <w:jc w:val="right"/>
        <w:rPr>
          <w:noProof w:val="0"/>
        </w:rPr>
      </w:pPr>
      <w:r w:rsidRPr="00FF430B">
        <w:rPr>
          <w:noProof w:val="0"/>
        </w:rPr>
        <w:t>din “</w:t>
      </w:r>
      <w:r w:rsidR="00873842">
        <w:rPr>
          <w:noProof w:val="0"/>
        </w:rPr>
        <w:t>07</w:t>
      </w:r>
      <w:r w:rsidRPr="00FF430B">
        <w:rPr>
          <w:noProof w:val="0"/>
        </w:rPr>
        <w:t xml:space="preserve">” </w:t>
      </w:r>
      <w:r w:rsidR="00873842">
        <w:rPr>
          <w:noProof w:val="0"/>
        </w:rPr>
        <w:t>mai</w:t>
      </w:r>
      <w:r w:rsidRPr="00FF430B">
        <w:rPr>
          <w:noProof w:val="0"/>
        </w:rPr>
        <w:t>20</w:t>
      </w:r>
      <w:r w:rsidR="00873842">
        <w:rPr>
          <w:noProof w:val="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46" w:name="_Toc449692118"/>
      <w:bookmarkStart w:id="47" w:name="_Toc390252621"/>
      <w:r w:rsidRPr="00FF430B">
        <w:rPr>
          <w:rFonts w:ascii="Times New Roman" w:hAnsi="Times New Roman" w:cs="Times New Roman"/>
          <w:bCs w:val="0"/>
          <w:color w:val="auto"/>
          <w:sz w:val="24"/>
          <w:szCs w:val="24"/>
        </w:rPr>
        <w:t>CAIET DE SARCINI</w:t>
      </w:r>
      <w:bookmarkEnd w:id="46"/>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47"/>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1761D5" w:rsidRPr="008B47FF" w:rsidRDefault="001761D5" w:rsidP="001761D5">
      <w:pPr>
        <w:ind w:right="567"/>
        <w:jc w:val="center"/>
        <w:rPr>
          <w:b/>
          <w:bCs/>
          <w:sz w:val="28"/>
          <w:szCs w:val="28"/>
          <w:lang w:val="en-US"/>
        </w:rPr>
      </w:pPr>
      <w:r w:rsidRPr="008B47FF">
        <w:rPr>
          <w:b/>
          <w:bCs/>
          <w:sz w:val="28"/>
          <w:szCs w:val="28"/>
          <w:lang w:val="en-US"/>
        </w:rPr>
        <w:t>CAIET DE SARCINI</w:t>
      </w:r>
    </w:p>
    <w:p w:rsidR="001761D5" w:rsidRPr="008B47FF" w:rsidRDefault="001761D5" w:rsidP="001761D5">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Primaria or. Floresti</w:t>
      </w:r>
    </w:p>
    <w:p w:rsidR="001761D5" w:rsidRPr="008B47FF" w:rsidRDefault="001761D5" w:rsidP="001761D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Primaria or. Floresti</w:t>
      </w:r>
    </w:p>
    <w:p w:rsidR="001761D5" w:rsidRPr="001F276C" w:rsidRDefault="001761D5" w:rsidP="001761D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 xml:space="preserve">Lucrari de </w:t>
      </w:r>
      <w:r>
        <w:rPr>
          <w:b/>
          <w:bCs/>
          <w:sz w:val="28"/>
          <w:szCs w:val="28"/>
          <w:u w:val="single"/>
          <w:lang w:val="en-US"/>
        </w:rPr>
        <w:t>întreţinerea</w:t>
      </w:r>
      <w:r w:rsidRPr="00FA1801">
        <w:rPr>
          <w:b/>
          <w:bCs/>
          <w:sz w:val="28"/>
          <w:szCs w:val="28"/>
          <w:u w:val="single"/>
          <w:lang w:val="en-US"/>
        </w:rPr>
        <w:t xml:space="preserve"> trotuarelor de pe str. M. Eminescu , or. Floresti</w:t>
      </w:r>
    </w:p>
    <w:tbl>
      <w:tblPr>
        <w:tblW w:w="9781" w:type="dxa"/>
        <w:tblInd w:w="250" w:type="dxa"/>
        <w:tblLayout w:type="fixed"/>
        <w:tblLook w:val="0000"/>
      </w:tblPr>
      <w:tblGrid>
        <w:gridCol w:w="709"/>
        <w:gridCol w:w="1559"/>
        <w:gridCol w:w="4678"/>
        <w:gridCol w:w="992"/>
        <w:gridCol w:w="1843"/>
      </w:tblGrid>
      <w:tr w:rsidR="001761D5" w:rsidRPr="008B47FF" w:rsidTr="00DC18AE">
        <w:trPr>
          <w:cantSplit/>
          <w:trHeight w:val="592"/>
        </w:trPr>
        <w:tc>
          <w:tcPr>
            <w:tcW w:w="709" w:type="dxa"/>
            <w:tcBorders>
              <w:top w:val="single" w:sz="6" w:space="0" w:color="auto"/>
              <w:left w:val="single" w:sz="6" w:space="0" w:color="auto"/>
              <w:bottom w:val="nil"/>
              <w:right w:val="nil"/>
            </w:tcBorders>
            <w:shd w:val="pct5" w:color="auto" w:fill="auto"/>
          </w:tcPr>
          <w:p w:rsidR="001761D5" w:rsidRPr="008B47FF" w:rsidRDefault="001761D5" w:rsidP="00DC18AE">
            <w:pPr>
              <w:ind w:right="-108"/>
              <w:jc w:val="center"/>
              <w:rPr>
                <w:lang w:val="en-US"/>
              </w:rPr>
            </w:pPr>
            <w:r w:rsidRPr="00B40365">
              <w:rPr>
                <w:sz w:val="16"/>
                <w:szCs w:val="16"/>
                <w:lang w:val="en-US"/>
              </w:rPr>
              <w:t xml:space="preserve">   </w:t>
            </w:r>
            <w:r w:rsidRPr="008B47FF">
              <w:rPr>
                <w:sz w:val="22"/>
                <w:szCs w:val="22"/>
                <w:lang w:val="en-US"/>
              </w:rPr>
              <w:t>№</w:t>
            </w:r>
          </w:p>
          <w:p w:rsidR="001761D5" w:rsidRPr="008B47FF" w:rsidRDefault="001761D5" w:rsidP="00DC18AE">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1761D5" w:rsidRPr="008B47FF" w:rsidRDefault="001761D5" w:rsidP="00DC18AE">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1761D5" w:rsidRPr="008B47FF" w:rsidRDefault="001761D5" w:rsidP="00DC18AE">
            <w:pPr>
              <w:jc w:val="center"/>
            </w:pPr>
          </w:p>
          <w:p w:rsidR="001761D5" w:rsidRPr="008B47FF" w:rsidRDefault="001761D5" w:rsidP="00DC18AE">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1761D5" w:rsidRPr="008B47FF" w:rsidRDefault="001761D5" w:rsidP="00DC18AE">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1761D5" w:rsidRPr="006D228E" w:rsidRDefault="001761D5" w:rsidP="00DC18AE">
            <w:pPr>
              <w:jc w:val="center"/>
              <w:rPr>
                <w:lang w:val="en-US"/>
              </w:rPr>
            </w:pPr>
            <w:r w:rsidRPr="008B47FF">
              <w:rPr>
                <w:sz w:val="22"/>
                <w:szCs w:val="22"/>
                <w:lang w:val="en-US"/>
              </w:rPr>
              <w:t>Volum</w:t>
            </w:r>
          </w:p>
        </w:tc>
      </w:tr>
    </w:tbl>
    <w:p w:rsidR="001761D5" w:rsidRPr="008B47FF" w:rsidRDefault="001761D5" w:rsidP="001761D5">
      <w:pPr>
        <w:rPr>
          <w:sz w:val="2"/>
          <w:szCs w:val="2"/>
          <w:lang w:val="en-US"/>
        </w:rPr>
      </w:pPr>
    </w:p>
    <w:tbl>
      <w:tblPr>
        <w:tblW w:w="9781" w:type="dxa"/>
        <w:tblInd w:w="250" w:type="dxa"/>
        <w:tblLayout w:type="fixed"/>
        <w:tblLook w:val="0000"/>
      </w:tblPr>
      <w:tblGrid>
        <w:gridCol w:w="709"/>
        <w:gridCol w:w="1559"/>
        <w:gridCol w:w="4678"/>
        <w:gridCol w:w="992"/>
        <w:gridCol w:w="1843"/>
      </w:tblGrid>
      <w:tr w:rsidR="001761D5" w:rsidRPr="008B47FF" w:rsidTr="00DC18A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761D5" w:rsidRPr="008B47FF" w:rsidRDefault="001761D5" w:rsidP="00DC18AE">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1761D5" w:rsidRPr="008B47FF" w:rsidRDefault="001761D5" w:rsidP="00DC18AE">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1761D5" w:rsidRPr="008B47FF" w:rsidRDefault="001761D5" w:rsidP="00DC18AE">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761D5" w:rsidRPr="008B47FF" w:rsidRDefault="001761D5" w:rsidP="00DC18AE">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761D5" w:rsidRPr="00027881" w:rsidRDefault="001761D5" w:rsidP="00DC18AE">
            <w:pPr>
              <w:jc w:val="center"/>
              <w:rPr>
                <w:lang w:val="en-US"/>
              </w:rPr>
            </w:pPr>
            <w:r w:rsidRPr="008B47FF">
              <w:rPr>
                <w:sz w:val="22"/>
                <w:szCs w:val="22"/>
                <w:lang w:val="en-US"/>
              </w:rPr>
              <w:t>5</w:t>
            </w:r>
          </w:p>
        </w:tc>
      </w:tr>
      <w:tr w:rsidR="001761D5" w:rsidRPr="008B47FF" w:rsidTr="00DC18AE">
        <w:tc>
          <w:tcPr>
            <w:tcW w:w="709" w:type="dxa"/>
            <w:tcBorders>
              <w:top w:val="nil"/>
              <w:left w:val="single" w:sz="6" w:space="0" w:color="auto"/>
              <w:bottom w:val="nil"/>
              <w:right w:val="nil"/>
            </w:tcBorders>
          </w:tcPr>
          <w:p w:rsidR="001761D5" w:rsidRPr="008B47FF" w:rsidRDefault="001761D5" w:rsidP="00DC18AE">
            <w:pPr>
              <w:jc w:val="center"/>
              <w:rPr>
                <w:lang w:val="en-US"/>
              </w:rPr>
            </w:pPr>
          </w:p>
        </w:tc>
        <w:tc>
          <w:tcPr>
            <w:tcW w:w="1559" w:type="dxa"/>
            <w:tcBorders>
              <w:top w:val="nil"/>
              <w:left w:val="single" w:sz="6" w:space="0" w:color="auto"/>
              <w:bottom w:val="nil"/>
              <w:right w:val="nil"/>
            </w:tcBorders>
          </w:tcPr>
          <w:p w:rsidR="001761D5" w:rsidRPr="008B47FF" w:rsidRDefault="001761D5" w:rsidP="00DC18AE">
            <w:pPr>
              <w:rPr>
                <w:lang w:val="en-US"/>
              </w:rPr>
            </w:pPr>
          </w:p>
        </w:tc>
        <w:tc>
          <w:tcPr>
            <w:tcW w:w="7513" w:type="dxa"/>
            <w:gridSpan w:val="3"/>
            <w:tcBorders>
              <w:top w:val="nil"/>
              <w:left w:val="single" w:sz="6" w:space="0" w:color="auto"/>
              <w:bottom w:val="nil"/>
              <w:right w:val="single" w:sz="6" w:space="0" w:color="auto"/>
            </w:tcBorders>
          </w:tcPr>
          <w:p w:rsidR="001761D5" w:rsidRPr="007F2714" w:rsidRDefault="001761D5" w:rsidP="00DC18AE">
            <w:pPr>
              <w:rPr>
                <w:b/>
                <w:bCs/>
                <w:lang w:val="en-US"/>
              </w:rPr>
            </w:pPr>
            <w:r w:rsidRPr="00B40365">
              <w:rPr>
                <w:b/>
                <w:bCs/>
                <w:sz w:val="22"/>
                <w:szCs w:val="22"/>
                <w:lang w:val="en-US"/>
              </w:rPr>
              <w:t>1. Demolari</w:t>
            </w:r>
          </w:p>
          <w:p w:rsidR="001761D5" w:rsidRPr="00B40365" w:rsidRDefault="001761D5" w:rsidP="00DC18AE">
            <w:pP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1</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DG05A</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Decaparea de imbracaminti cu stratul de pina la 3 cm grosime, formate din covoare asfaltice permanente, betoane sfaltice</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2 178,75</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2</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DG04B</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Desfacerea de borduri de piatra sau de  beton  de orice dimensiune, asezate pe beton</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1 452,00</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3</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DG01A</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Desfacerea de pavaje sau fundatii din piatra bruta, bolovani sau alicarie din piatra bruta sau din bolovani asezate pe nisip</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2 178,75</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4</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TsC35A1</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Excavat transport cu incarcator frontal , la distante de incarcare in autovehicul cu incarcator frontal pe senile de 0,5-0,99 m.c, pamint din teren catg.1 la distanta &lt; 10 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3,27</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5</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TsI51A3</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Transportarea pamintului cu autobasculanta de 10 t la distanta de: 3 km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491,00</w:t>
            </w:r>
          </w:p>
          <w:p w:rsidR="001761D5" w:rsidRPr="008B47FF" w:rsidRDefault="001761D5" w:rsidP="00DC18AE">
            <w:pPr>
              <w:jc w:val="center"/>
              <w:rPr>
                <w:lang w:val="en-US"/>
              </w:rPr>
            </w:pPr>
          </w:p>
        </w:tc>
      </w:tr>
      <w:tr w:rsidR="001761D5" w:rsidRPr="008B47FF" w:rsidTr="00DC18AE">
        <w:tc>
          <w:tcPr>
            <w:tcW w:w="709" w:type="dxa"/>
            <w:tcBorders>
              <w:top w:val="nil"/>
              <w:left w:val="single" w:sz="6" w:space="0" w:color="auto"/>
              <w:bottom w:val="nil"/>
              <w:right w:val="nil"/>
            </w:tcBorders>
          </w:tcPr>
          <w:p w:rsidR="001761D5" w:rsidRPr="008B47FF" w:rsidRDefault="001761D5" w:rsidP="00DC18AE">
            <w:pPr>
              <w:jc w:val="center"/>
              <w:rPr>
                <w:lang w:val="en-US"/>
              </w:rPr>
            </w:pPr>
          </w:p>
        </w:tc>
        <w:tc>
          <w:tcPr>
            <w:tcW w:w="1559" w:type="dxa"/>
            <w:tcBorders>
              <w:top w:val="nil"/>
              <w:left w:val="single" w:sz="6" w:space="0" w:color="auto"/>
              <w:bottom w:val="nil"/>
              <w:right w:val="nil"/>
            </w:tcBorders>
          </w:tcPr>
          <w:p w:rsidR="001761D5" w:rsidRPr="008B47FF" w:rsidRDefault="001761D5" w:rsidP="00DC18AE">
            <w:pPr>
              <w:rPr>
                <w:lang w:val="en-US"/>
              </w:rPr>
            </w:pPr>
          </w:p>
        </w:tc>
        <w:tc>
          <w:tcPr>
            <w:tcW w:w="7513" w:type="dxa"/>
            <w:gridSpan w:val="3"/>
            <w:tcBorders>
              <w:top w:val="nil"/>
              <w:left w:val="single" w:sz="6" w:space="0" w:color="auto"/>
              <w:bottom w:val="nil"/>
              <w:right w:val="single" w:sz="6" w:space="0" w:color="auto"/>
            </w:tcBorders>
          </w:tcPr>
          <w:p w:rsidR="001761D5" w:rsidRPr="007F2714" w:rsidRDefault="001761D5" w:rsidP="00DC18AE">
            <w:pPr>
              <w:rPr>
                <w:b/>
                <w:bCs/>
                <w:lang w:val="en-US"/>
              </w:rPr>
            </w:pPr>
            <w:r w:rsidRPr="00B40365">
              <w:rPr>
                <w:b/>
                <w:bCs/>
                <w:sz w:val="22"/>
                <w:szCs w:val="22"/>
                <w:lang w:val="en-US"/>
              </w:rPr>
              <w:t>2. Instalarea bordurilor</w:t>
            </w:r>
          </w:p>
          <w:p w:rsidR="001761D5" w:rsidRPr="00B40365" w:rsidRDefault="001761D5" w:rsidP="00DC18AE">
            <w:pP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6</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TsC02D1</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Sapatura mecanica cu excavator pe pneuri de 0,21-0,39 mc, cu comanda hidraulica, in pamint cu umiditate naturala descarcare auto teren catg. II.</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3,41</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7</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TsA01A1</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 xml:space="preserve">Sapatura manuala de pamint in spatii intinse, la deblee, la canale deschise, la gropi de imprumut, la indepartarea stratului vegetal de 10-30 cm grosime in pamint cu umiditate naturala aruncarea in depozit sau vehicul a carei platforma este sub cel mult 0,60 m peste </w:t>
            </w:r>
            <w:r w:rsidRPr="00B40365">
              <w:rPr>
                <w:lang w:val="en-US"/>
              </w:rPr>
              <w:lastRenderedPageBreak/>
              <w:t>nivelul sapaturii teren usor</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68,17</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TsI51A3</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Transportarea pamintului cu autobasculanta de 10 t la distanta de: 3 km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456,73</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9</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DA11C</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Strat de fundatie sau reprofilare din piatra sparta, pentru drumuri, cu asternere manuala, executat fara impanare si fara innoroire</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11,37</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781" w:type="dxa"/>
            <w:gridSpan w:val="5"/>
            <w:tcBorders>
              <w:top w:val="single" w:sz="4" w:space="0" w:color="auto"/>
              <w:bottom w:val="single" w:sz="4" w:space="0" w:color="auto"/>
            </w:tcBorders>
          </w:tcPr>
          <w:tbl>
            <w:tblPr>
              <w:tblW w:w="0" w:type="auto"/>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tblPr>
            <w:tblGrid>
              <w:gridCol w:w="1418"/>
              <w:gridCol w:w="3544"/>
              <w:gridCol w:w="1134"/>
              <w:gridCol w:w="1134"/>
            </w:tblGrid>
            <w:tr w:rsidR="001761D5" w:rsidRPr="00E75A7D" w:rsidTr="00DC18AE">
              <w:tc>
                <w:tcPr>
                  <w:tcW w:w="1418" w:type="dxa"/>
                  <w:tcBorders>
                    <w:top w:val="single" w:sz="4" w:space="0" w:color="auto"/>
                    <w:left w:val="single" w:sz="6" w:space="0" w:color="auto"/>
                    <w:bottom w:val="single" w:sz="4" w:space="0" w:color="auto"/>
                    <w:right w:val="single" w:sz="6" w:space="0" w:color="auto"/>
                  </w:tcBorders>
                </w:tcPr>
                <w:p w:rsidR="001761D5" w:rsidRPr="00E75A7D" w:rsidRDefault="001761D5" w:rsidP="00DC18AE">
                  <w:pPr>
                    <w:rPr>
                      <w:sz w:val="18"/>
                      <w:szCs w:val="18"/>
                      <w:lang w:val="en-US"/>
                    </w:rPr>
                  </w:pPr>
                  <w:r w:rsidRPr="00E75A7D">
                    <w:rPr>
                      <w:sz w:val="18"/>
                      <w:szCs w:val="18"/>
                      <w:lang w:val="en-US"/>
                    </w:rPr>
                    <w:t>DA11C</w:t>
                  </w:r>
                </w:p>
                <w:p w:rsidR="001761D5" w:rsidRPr="00E75A7D" w:rsidRDefault="001761D5" w:rsidP="00DC18AE">
                  <w:pPr>
                    <w:rPr>
                      <w:sz w:val="18"/>
                      <w:szCs w:val="18"/>
                      <w:lang w:val="en-US"/>
                    </w:rPr>
                  </w:pPr>
                  <w:r w:rsidRPr="00E75A7D">
                    <w:rPr>
                      <w:sz w:val="18"/>
                      <w:szCs w:val="18"/>
                      <w:lang w:val="en-US"/>
                    </w:rPr>
                    <w:t xml:space="preserve">п. </w:t>
                  </w:r>
                </w:p>
                <w:p w:rsidR="001761D5" w:rsidRPr="00E75A7D" w:rsidRDefault="001761D5" w:rsidP="00DC18AE">
                  <w:pPr>
                    <w:rPr>
                      <w:sz w:val="18"/>
                      <w:szCs w:val="18"/>
                      <w:lang w:val="en-US"/>
                    </w:rPr>
                  </w:pPr>
                  <w:r w:rsidRPr="00E75A7D">
                    <w:rPr>
                      <w:sz w:val="18"/>
                      <w:szCs w:val="18"/>
                      <w:lang w:val="en-US"/>
                    </w:rPr>
                    <w:t>К=R=1,00</w:t>
                  </w:r>
                </w:p>
                <w:p w:rsidR="001761D5" w:rsidRPr="00E75A7D" w:rsidRDefault="001761D5" w:rsidP="00DC18AE">
                  <w:pPr>
                    <w:rPr>
                      <w:sz w:val="18"/>
                      <w:szCs w:val="18"/>
                      <w:lang w:val="en-US"/>
                    </w:rPr>
                  </w:pPr>
                  <w:r w:rsidRPr="00E75A7D">
                    <w:rPr>
                      <w:sz w:val="18"/>
                      <w:szCs w:val="18"/>
                      <w:lang w:val="en-US"/>
                    </w:rPr>
                    <w:t>M=1,00</w:t>
                  </w:r>
                </w:p>
                <w:p w:rsidR="001761D5" w:rsidRPr="00E75A7D" w:rsidRDefault="001761D5" w:rsidP="00DC18AE">
                  <w:pPr>
                    <w:rPr>
                      <w:sz w:val="18"/>
                      <w:szCs w:val="18"/>
                      <w:lang w:val="en-US"/>
                    </w:rPr>
                  </w:pPr>
                  <w:r w:rsidRPr="00E75A7D">
                    <w:rPr>
                      <w:sz w:val="18"/>
                      <w:szCs w:val="18"/>
                      <w:lang w:val="en-US"/>
                    </w:rPr>
                    <w:t>S=1,00</w:t>
                  </w:r>
                </w:p>
                <w:p w:rsidR="001761D5" w:rsidRPr="00E75A7D" w:rsidRDefault="001761D5" w:rsidP="00DC18AE">
                  <w:pPr>
                    <w:rPr>
                      <w:sz w:val="18"/>
                      <w:szCs w:val="18"/>
                      <w:lang w:val="en-US"/>
                    </w:rPr>
                  </w:pPr>
                  <w:r w:rsidRPr="00E75A7D">
                    <w:rPr>
                      <w:sz w:val="18"/>
                      <w:szCs w:val="18"/>
                      <w:lang w:val="en-US"/>
                    </w:rPr>
                    <w:t>RwS=1,00</w:t>
                  </w:r>
                </w:p>
                <w:p w:rsidR="001761D5" w:rsidRPr="003F76A2" w:rsidRDefault="001761D5" w:rsidP="00DC18AE">
                  <w:pPr>
                    <w:rPr>
                      <w:sz w:val="2"/>
                      <w:szCs w:val="2"/>
                      <w:lang w:val="en-US"/>
                    </w:rPr>
                  </w:pPr>
                </w:p>
              </w:tc>
              <w:tc>
                <w:tcPr>
                  <w:tcW w:w="3544" w:type="dxa"/>
                  <w:tcBorders>
                    <w:top w:val="single" w:sz="4" w:space="0" w:color="auto"/>
                    <w:left w:val="single" w:sz="6" w:space="0" w:color="auto"/>
                    <w:bottom w:val="single" w:sz="4" w:space="0" w:color="auto"/>
                    <w:right w:val="single" w:sz="6" w:space="0" w:color="auto"/>
                  </w:tcBorders>
                </w:tcPr>
                <w:p w:rsidR="001761D5" w:rsidRPr="00E75A7D" w:rsidRDefault="001761D5" w:rsidP="00DC18AE">
                  <w:pPr>
                    <w:rPr>
                      <w:sz w:val="18"/>
                      <w:szCs w:val="18"/>
                      <w:lang w:val="en-US"/>
                    </w:rPr>
                  </w:pPr>
                  <w:r w:rsidRPr="00E75A7D">
                    <w:rPr>
                      <w:sz w:val="18"/>
                      <w:szCs w:val="18"/>
                      <w:lang w:val="en-US"/>
                    </w:rPr>
                    <w:t>Strat de fundatie sau reprofilare din piatra sparta, pentru drumuri, cu asternere manuala, executat fara impanare si fara innoroire</w:t>
                  </w:r>
                </w:p>
                <w:p w:rsidR="001761D5" w:rsidRPr="00E75A7D" w:rsidRDefault="001761D5" w:rsidP="00DC18AE">
                  <w:pPr>
                    <w:rPr>
                      <w:sz w:val="2"/>
                      <w:szCs w:val="2"/>
                      <w:lang w:val="en-US"/>
                    </w:rPr>
                  </w:pPr>
                  <w:r w:rsidRPr="00E75A7D">
                    <w:rPr>
                      <w:sz w:val="18"/>
                      <w:szCs w:val="18"/>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rsidR="001761D5" w:rsidRPr="00E75A7D" w:rsidRDefault="001761D5" w:rsidP="00DC18AE">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rsidR="001761D5" w:rsidRPr="00E75A7D" w:rsidRDefault="001761D5" w:rsidP="00DC18AE">
                  <w:pPr>
                    <w:jc w:val="center"/>
                    <w:rPr>
                      <w:sz w:val="18"/>
                      <w:szCs w:val="18"/>
                      <w:lang w:val="en-US"/>
                    </w:rPr>
                  </w:pP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7129020012800</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Pavator</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h-om</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1,4000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14111222016722</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Agregate naturale concasate cu rezistenta la fragmente LA 30 clas de granulozitate 16,0-31.5</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1,2700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4100116202806</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Apa industriala in cisterne pt. lucrari drumuri-terasam.</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0,0500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2952240004010</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Compactor static autopropulsat cu rulouri valturi  R 8-14 de 14tf</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h-ut</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0,1740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3410540005603</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Autocisterna 5-8 t cu dispozitive de stropire</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h-ut</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0,0050</w:t>
                  </w:r>
                </w:p>
              </w:tc>
            </w:tr>
          </w:tbl>
          <w:p w:rsidR="001761D5" w:rsidRPr="008B47FF" w:rsidRDefault="001761D5" w:rsidP="00DC18AE">
            <w:pPr>
              <w:adjustRightInd w:val="0"/>
              <w:jc w:val="center"/>
              <w:rPr>
                <w:rFonts w:ascii="Arial CYR" w:hAnsi="Arial CYR" w:cs="Arial CY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10</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DE10C</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Borduri prefabricate din beton, pentru trotuare 20x30 cm, pe fundatie de beton 30x15 cm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1 452,00</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11</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DE11A</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Borduri mici, prefabricate din beton cu sectiunea de 10x15 cm, pnetu incadrarea spatiilor verzi, trotuarelor, aleilor, etc., asezate pe o fundatie din beton, de 10x20 cm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1 388,00</w:t>
            </w:r>
          </w:p>
          <w:p w:rsidR="001761D5" w:rsidRPr="008B47FF" w:rsidRDefault="001761D5" w:rsidP="00DC18AE">
            <w:pPr>
              <w:jc w:val="center"/>
              <w:rPr>
                <w:lang w:val="en-US"/>
              </w:rPr>
            </w:pPr>
          </w:p>
        </w:tc>
      </w:tr>
      <w:tr w:rsidR="001761D5" w:rsidRPr="008B47FF" w:rsidTr="00DC18AE">
        <w:tc>
          <w:tcPr>
            <w:tcW w:w="709" w:type="dxa"/>
            <w:tcBorders>
              <w:top w:val="nil"/>
              <w:left w:val="single" w:sz="6" w:space="0" w:color="auto"/>
              <w:bottom w:val="nil"/>
              <w:right w:val="nil"/>
            </w:tcBorders>
          </w:tcPr>
          <w:p w:rsidR="001761D5" w:rsidRPr="008B47FF" w:rsidRDefault="001761D5" w:rsidP="00DC18AE">
            <w:pPr>
              <w:jc w:val="center"/>
              <w:rPr>
                <w:lang w:val="en-US"/>
              </w:rPr>
            </w:pPr>
          </w:p>
        </w:tc>
        <w:tc>
          <w:tcPr>
            <w:tcW w:w="1559" w:type="dxa"/>
            <w:tcBorders>
              <w:top w:val="nil"/>
              <w:left w:val="single" w:sz="6" w:space="0" w:color="auto"/>
              <w:bottom w:val="nil"/>
              <w:right w:val="nil"/>
            </w:tcBorders>
          </w:tcPr>
          <w:p w:rsidR="001761D5" w:rsidRPr="008B47FF" w:rsidRDefault="001761D5" w:rsidP="00DC18AE">
            <w:pPr>
              <w:rPr>
                <w:lang w:val="en-US"/>
              </w:rPr>
            </w:pPr>
          </w:p>
        </w:tc>
        <w:tc>
          <w:tcPr>
            <w:tcW w:w="7513" w:type="dxa"/>
            <w:gridSpan w:val="3"/>
            <w:tcBorders>
              <w:top w:val="nil"/>
              <w:left w:val="single" w:sz="6" w:space="0" w:color="auto"/>
              <w:bottom w:val="nil"/>
              <w:right w:val="single" w:sz="6" w:space="0" w:color="auto"/>
            </w:tcBorders>
          </w:tcPr>
          <w:p w:rsidR="001761D5" w:rsidRPr="007F2714" w:rsidRDefault="001761D5" w:rsidP="00DC18AE">
            <w:pPr>
              <w:rPr>
                <w:b/>
                <w:bCs/>
                <w:lang w:val="en-US"/>
              </w:rPr>
            </w:pPr>
            <w:r w:rsidRPr="00B40365">
              <w:rPr>
                <w:b/>
                <w:bCs/>
                <w:sz w:val="22"/>
                <w:szCs w:val="22"/>
                <w:lang w:val="en-US"/>
              </w:rPr>
              <w:t>3. Drum principal</w:t>
            </w:r>
          </w:p>
          <w:p w:rsidR="001761D5" w:rsidRPr="00B40365" w:rsidRDefault="001761D5" w:rsidP="00DC18AE">
            <w:pP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12</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DA11A</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Strat de fundatie sau reprofilare din piatra sparta, pentru drumuri, cu asternere manuala, executat cu impanare si innoroire</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217,87</w:t>
            </w:r>
          </w:p>
          <w:p w:rsidR="001761D5" w:rsidRPr="008B47FF" w:rsidRDefault="001761D5" w:rsidP="00DC18AE">
            <w:pPr>
              <w:jc w:val="center"/>
              <w:rP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781" w:type="dxa"/>
            <w:gridSpan w:val="5"/>
            <w:tcBorders>
              <w:top w:val="single" w:sz="4" w:space="0" w:color="auto"/>
              <w:bottom w:val="single" w:sz="4" w:space="0" w:color="auto"/>
            </w:tcBorders>
          </w:tcPr>
          <w:tbl>
            <w:tblPr>
              <w:tblW w:w="0" w:type="auto"/>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tblPr>
            <w:tblGrid>
              <w:gridCol w:w="1418"/>
              <w:gridCol w:w="3544"/>
              <w:gridCol w:w="1134"/>
              <w:gridCol w:w="1134"/>
            </w:tblGrid>
            <w:tr w:rsidR="001761D5" w:rsidRPr="00E75A7D" w:rsidTr="00DC18AE">
              <w:tc>
                <w:tcPr>
                  <w:tcW w:w="1418" w:type="dxa"/>
                  <w:tcBorders>
                    <w:top w:val="single" w:sz="4" w:space="0" w:color="auto"/>
                    <w:left w:val="single" w:sz="6" w:space="0" w:color="auto"/>
                    <w:bottom w:val="single" w:sz="4" w:space="0" w:color="auto"/>
                    <w:right w:val="single" w:sz="6" w:space="0" w:color="auto"/>
                  </w:tcBorders>
                </w:tcPr>
                <w:p w:rsidR="001761D5" w:rsidRPr="00E75A7D" w:rsidRDefault="001761D5" w:rsidP="00DC18AE">
                  <w:pPr>
                    <w:rPr>
                      <w:sz w:val="18"/>
                      <w:szCs w:val="18"/>
                      <w:lang w:val="en-US"/>
                    </w:rPr>
                  </w:pPr>
                  <w:r w:rsidRPr="00E75A7D">
                    <w:rPr>
                      <w:sz w:val="18"/>
                      <w:szCs w:val="18"/>
                      <w:lang w:val="en-US"/>
                    </w:rPr>
                    <w:t>DA11A</w:t>
                  </w:r>
                </w:p>
                <w:p w:rsidR="001761D5" w:rsidRPr="00E75A7D" w:rsidRDefault="001761D5" w:rsidP="00DC18AE">
                  <w:pPr>
                    <w:rPr>
                      <w:sz w:val="18"/>
                      <w:szCs w:val="18"/>
                      <w:lang w:val="en-US"/>
                    </w:rPr>
                  </w:pPr>
                  <w:r w:rsidRPr="00E75A7D">
                    <w:rPr>
                      <w:sz w:val="18"/>
                      <w:szCs w:val="18"/>
                      <w:lang w:val="en-US"/>
                    </w:rPr>
                    <w:t xml:space="preserve">п. </w:t>
                  </w:r>
                </w:p>
                <w:p w:rsidR="001761D5" w:rsidRPr="00E75A7D" w:rsidRDefault="001761D5" w:rsidP="00DC18AE">
                  <w:pPr>
                    <w:rPr>
                      <w:sz w:val="18"/>
                      <w:szCs w:val="18"/>
                      <w:lang w:val="en-US"/>
                    </w:rPr>
                  </w:pPr>
                  <w:r w:rsidRPr="00E75A7D">
                    <w:rPr>
                      <w:sz w:val="18"/>
                      <w:szCs w:val="18"/>
                      <w:lang w:val="en-US"/>
                    </w:rPr>
                    <w:t>К=R=1,00</w:t>
                  </w:r>
                </w:p>
                <w:p w:rsidR="001761D5" w:rsidRPr="00E75A7D" w:rsidRDefault="001761D5" w:rsidP="00DC18AE">
                  <w:pPr>
                    <w:rPr>
                      <w:sz w:val="18"/>
                      <w:szCs w:val="18"/>
                      <w:lang w:val="en-US"/>
                    </w:rPr>
                  </w:pPr>
                  <w:r w:rsidRPr="00E75A7D">
                    <w:rPr>
                      <w:sz w:val="18"/>
                      <w:szCs w:val="18"/>
                      <w:lang w:val="en-US"/>
                    </w:rPr>
                    <w:t>M=1,00</w:t>
                  </w:r>
                </w:p>
                <w:p w:rsidR="001761D5" w:rsidRPr="00E75A7D" w:rsidRDefault="001761D5" w:rsidP="00DC18AE">
                  <w:pPr>
                    <w:rPr>
                      <w:sz w:val="18"/>
                      <w:szCs w:val="18"/>
                      <w:lang w:val="en-US"/>
                    </w:rPr>
                  </w:pPr>
                  <w:r w:rsidRPr="00E75A7D">
                    <w:rPr>
                      <w:sz w:val="18"/>
                      <w:szCs w:val="18"/>
                      <w:lang w:val="en-US"/>
                    </w:rPr>
                    <w:t>S=1,00</w:t>
                  </w:r>
                </w:p>
                <w:p w:rsidR="001761D5" w:rsidRPr="00E75A7D" w:rsidRDefault="001761D5" w:rsidP="00DC18AE">
                  <w:pPr>
                    <w:rPr>
                      <w:sz w:val="18"/>
                      <w:szCs w:val="18"/>
                      <w:lang w:val="en-US"/>
                    </w:rPr>
                  </w:pPr>
                  <w:r w:rsidRPr="00E75A7D">
                    <w:rPr>
                      <w:sz w:val="18"/>
                      <w:szCs w:val="18"/>
                      <w:lang w:val="en-US"/>
                    </w:rPr>
                    <w:t>RwS=1,00</w:t>
                  </w:r>
                </w:p>
                <w:p w:rsidR="001761D5" w:rsidRPr="003F76A2" w:rsidRDefault="001761D5" w:rsidP="00DC18AE">
                  <w:pPr>
                    <w:rPr>
                      <w:sz w:val="2"/>
                      <w:szCs w:val="2"/>
                      <w:lang w:val="en-US"/>
                    </w:rPr>
                  </w:pPr>
                </w:p>
              </w:tc>
              <w:tc>
                <w:tcPr>
                  <w:tcW w:w="3544" w:type="dxa"/>
                  <w:tcBorders>
                    <w:top w:val="single" w:sz="4" w:space="0" w:color="auto"/>
                    <w:left w:val="single" w:sz="6" w:space="0" w:color="auto"/>
                    <w:bottom w:val="single" w:sz="4" w:space="0" w:color="auto"/>
                    <w:right w:val="single" w:sz="6" w:space="0" w:color="auto"/>
                  </w:tcBorders>
                </w:tcPr>
                <w:p w:rsidR="001761D5" w:rsidRPr="00E75A7D" w:rsidRDefault="001761D5" w:rsidP="00DC18AE">
                  <w:pPr>
                    <w:rPr>
                      <w:sz w:val="18"/>
                      <w:szCs w:val="18"/>
                      <w:lang w:val="en-US"/>
                    </w:rPr>
                  </w:pPr>
                  <w:r w:rsidRPr="00E75A7D">
                    <w:rPr>
                      <w:sz w:val="18"/>
                      <w:szCs w:val="18"/>
                      <w:lang w:val="en-US"/>
                    </w:rPr>
                    <w:t>Strat de fundatie sau reprofilare din piatra sparta, pentru drumuri, cu asternere manuala, executat cu impanare si innoroire</w:t>
                  </w:r>
                </w:p>
                <w:p w:rsidR="001761D5" w:rsidRPr="00E75A7D" w:rsidRDefault="001761D5" w:rsidP="00DC18AE">
                  <w:pPr>
                    <w:rPr>
                      <w:sz w:val="2"/>
                      <w:szCs w:val="2"/>
                      <w:lang w:val="en-US"/>
                    </w:rPr>
                  </w:pPr>
                  <w:r w:rsidRPr="00E75A7D">
                    <w:rPr>
                      <w:sz w:val="18"/>
                      <w:szCs w:val="18"/>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rsidR="001761D5" w:rsidRPr="00E75A7D" w:rsidRDefault="001761D5" w:rsidP="00DC18AE">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rsidR="001761D5" w:rsidRPr="00E75A7D" w:rsidRDefault="001761D5" w:rsidP="00DC18AE">
                  <w:pPr>
                    <w:jc w:val="center"/>
                    <w:rPr>
                      <w:sz w:val="18"/>
                      <w:szCs w:val="18"/>
                      <w:lang w:val="en-US"/>
                    </w:rPr>
                  </w:pP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7129020012800</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Pavator</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h-om</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1,8000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14211022005252</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Agregate naturale cu rezistenta la fragmentare LA 30 clas de de granulozitate 0-5,6 mm</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0,2560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14111222016462</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Agregate naturale concasate cu rezistenta la fragmente LA 30 clas de granulozitate 11.2-22.4 mm</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0,1020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14111222016722</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Agregate naturale concasate cu rezistenta la fragmente LA 30 clas de granulozitate 16,0-31.5</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1,2700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4100116202806</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Apa industriala in cisterne pt. lucrari drumuri-terasam.</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m3</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0,2500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2952240004010</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Compactor static autopropulsat cu rulouri valturi  R 8-14 de 14tf</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h-ut</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0,2070</w:t>
                  </w:r>
                </w:p>
              </w:tc>
            </w:tr>
            <w:tr w:rsidR="001761D5" w:rsidRPr="004A6B3E" w:rsidTr="00DC18AE">
              <w:tblPrEx>
                <w:tblBorders>
                  <w:left w:val="single" w:sz="4" w:space="0" w:color="auto"/>
                  <w:right w:val="single" w:sz="4" w:space="0" w:color="auto"/>
                </w:tblBorders>
              </w:tblPrEx>
              <w:tc>
                <w:tcPr>
                  <w:tcW w:w="1418" w:type="dxa"/>
                  <w:tcBorders>
                    <w:top w:val="single" w:sz="4" w:space="0" w:color="auto"/>
                    <w:left w:val="single" w:sz="4"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3410540005603</w:t>
                  </w:r>
                </w:p>
              </w:tc>
              <w:tc>
                <w:tcPr>
                  <w:tcW w:w="354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Autocisterna 5-8 t cu dispozitive de stropire</w:t>
                  </w:r>
                </w:p>
              </w:tc>
              <w:tc>
                <w:tcPr>
                  <w:tcW w:w="1134" w:type="dxa"/>
                  <w:tcBorders>
                    <w:top w:val="single" w:sz="4" w:space="0" w:color="auto"/>
                    <w:left w:val="single" w:sz="6" w:space="0" w:color="auto"/>
                    <w:bottom w:val="single" w:sz="4" w:space="0" w:color="auto"/>
                    <w:right w:val="single" w:sz="6" w:space="0" w:color="auto"/>
                  </w:tcBorders>
                </w:tcPr>
                <w:p w:rsidR="001761D5" w:rsidRPr="004A6B3E" w:rsidRDefault="001761D5" w:rsidP="00DC18AE">
                  <w:pPr>
                    <w:rPr>
                      <w:sz w:val="16"/>
                      <w:szCs w:val="16"/>
                      <w:lang w:val="en-US"/>
                    </w:rPr>
                  </w:pPr>
                  <w:r w:rsidRPr="004A6B3E">
                    <w:rPr>
                      <w:sz w:val="16"/>
                      <w:szCs w:val="16"/>
                      <w:lang w:val="en-US"/>
                    </w:rPr>
                    <w:t>h-ut</w:t>
                  </w:r>
                </w:p>
              </w:tc>
              <w:tc>
                <w:tcPr>
                  <w:tcW w:w="1134" w:type="dxa"/>
                  <w:tcBorders>
                    <w:top w:val="single" w:sz="4" w:space="0" w:color="auto"/>
                    <w:left w:val="single" w:sz="6" w:space="0" w:color="auto"/>
                    <w:bottom w:val="single" w:sz="4" w:space="0" w:color="auto"/>
                    <w:right w:val="single" w:sz="4" w:space="0" w:color="auto"/>
                  </w:tcBorders>
                </w:tcPr>
                <w:p w:rsidR="001761D5" w:rsidRPr="004A6B3E" w:rsidRDefault="001761D5" w:rsidP="00DC18AE">
                  <w:pPr>
                    <w:rPr>
                      <w:sz w:val="16"/>
                      <w:szCs w:val="16"/>
                      <w:lang w:val="en-US"/>
                    </w:rPr>
                  </w:pPr>
                  <w:r w:rsidRPr="004A6B3E">
                    <w:rPr>
                      <w:sz w:val="16"/>
                      <w:szCs w:val="16"/>
                      <w:lang w:val="en-US"/>
                    </w:rPr>
                    <w:t>0,0250</w:t>
                  </w:r>
                </w:p>
              </w:tc>
            </w:tr>
          </w:tbl>
          <w:p w:rsidR="001761D5" w:rsidRPr="008B47FF" w:rsidRDefault="001761D5" w:rsidP="00DC18AE">
            <w:pPr>
              <w:adjustRightInd w:val="0"/>
              <w:jc w:val="center"/>
              <w:rPr>
                <w:rFonts w:ascii="Arial CYR" w:hAnsi="Arial CYR" w:cs="Arial CYR"/>
                <w:lang w:val="en-US"/>
              </w:rPr>
            </w:pPr>
          </w:p>
        </w:tc>
      </w:tr>
      <w:tr w:rsidR="001761D5" w:rsidRPr="008B47FF" w:rsidTr="00DC18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13</w:t>
            </w:r>
          </w:p>
        </w:tc>
        <w:tc>
          <w:tcPr>
            <w:tcW w:w="1559" w:type="dxa"/>
            <w:tcBorders>
              <w:top w:val="single" w:sz="4" w:space="0" w:color="auto"/>
              <w:bottom w:val="single" w:sz="4" w:space="0" w:color="auto"/>
            </w:tcBorders>
          </w:tcPr>
          <w:p w:rsidR="001761D5" w:rsidRPr="008B47FF" w:rsidRDefault="001761D5" w:rsidP="00DC18AE">
            <w:pPr>
              <w:rPr>
                <w:lang w:val="en-US"/>
              </w:rPr>
            </w:pPr>
            <w:r w:rsidRPr="008B47FF">
              <w:rPr>
                <w:sz w:val="22"/>
                <w:szCs w:val="22"/>
                <w:lang w:val="en-US"/>
              </w:rPr>
              <w:t>DE18A</w:t>
            </w:r>
          </w:p>
          <w:p w:rsidR="001761D5" w:rsidRPr="008B47FF" w:rsidRDefault="001761D5" w:rsidP="00DC18AE">
            <w:pPr>
              <w:rPr>
                <w:lang w:val="en-US"/>
              </w:rPr>
            </w:pPr>
          </w:p>
        </w:tc>
        <w:tc>
          <w:tcPr>
            <w:tcW w:w="4678" w:type="dxa"/>
            <w:tcBorders>
              <w:top w:val="single" w:sz="4" w:space="0" w:color="auto"/>
              <w:bottom w:val="single" w:sz="4" w:space="0" w:color="auto"/>
            </w:tcBorders>
            <w:vAlign w:val="center"/>
          </w:tcPr>
          <w:p w:rsidR="001761D5" w:rsidRPr="00B40365" w:rsidRDefault="001761D5" w:rsidP="00DC18AE">
            <w:pPr>
              <w:rPr>
                <w:lang w:val="en-US"/>
              </w:rPr>
            </w:pPr>
            <w:r w:rsidRPr="00B40365">
              <w:rPr>
                <w:lang w:val="en-US"/>
              </w:rPr>
              <w:t>Pavaje executate din placi de trotuare din beton prefabricat asezate pe un strat din amestec uscat de ciment si nisip, in proportie 1:6, rostuit cu amestec uscat de ciment si nisip, grosime strat de 5 cm</w:t>
            </w:r>
            <w:r w:rsidR="00622A71">
              <w:rPr>
                <w:lang w:val="en-US"/>
              </w:rPr>
              <w:t>. Pavaj vibropresat, grosimea 5cm, culoare gri-roşu, 10x20 cm.</w:t>
            </w:r>
          </w:p>
          <w:p w:rsidR="001761D5" w:rsidRPr="00B40365" w:rsidRDefault="001761D5" w:rsidP="00DC18AE">
            <w:pPr>
              <w:rPr>
                <w:lang w:val="en-US"/>
              </w:rPr>
            </w:pPr>
          </w:p>
        </w:tc>
        <w:tc>
          <w:tcPr>
            <w:tcW w:w="992" w:type="dxa"/>
            <w:tcBorders>
              <w:top w:val="single" w:sz="4" w:space="0" w:color="auto"/>
              <w:bottom w:val="single" w:sz="4" w:space="0" w:color="auto"/>
            </w:tcBorders>
            <w:vAlign w:val="center"/>
          </w:tcPr>
          <w:p w:rsidR="001761D5" w:rsidRPr="008B47FF" w:rsidRDefault="001761D5" w:rsidP="00DC18AE">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761D5" w:rsidRPr="008B47FF" w:rsidRDefault="001761D5" w:rsidP="00DC18AE">
            <w:pPr>
              <w:adjustRightInd w:val="0"/>
              <w:jc w:val="center"/>
              <w:rPr>
                <w:rFonts w:ascii="Arial CYR" w:hAnsi="Arial CYR" w:cs="Arial CYR"/>
                <w:lang w:val="en-US"/>
              </w:rPr>
            </w:pPr>
            <w:r w:rsidRPr="008B47FF">
              <w:rPr>
                <w:rFonts w:ascii="Arial CYR" w:hAnsi="Arial CYR" w:cs="Arial CYR"/>
                <w:lang w:val="en-US"/>
              </w:rPr>
              <w:t>2 178,75</w:t>
            </w:r>
          </w:p>
          <w:p w:rsidR="001761D5" w:rsidRPr="008B47FF" w:rsidRDefault="001761D5" w:rsidP="00DC18AE">
            <w:pPr>
              <w:jc w:val="center"/>
              <w:rPr>
                <w:lang w:val="en-US"/>
              </w:rPr>
            </w:pPr>
          </w:p>
        </w:tc>
      </w:tr>
    </w:tbl>
    <w:p w:rsidR="001761D5" w:rsidRDefault="001761D5" w:rsidP="001761D5"/>
    <w:p w:rsidR="00E71F7B" w:rsidRPr="00FF430B" w:rsidRDefault="00E71F7B" w:rsidP="00196AB4">
      <w:pPr>
        <w:jc w:val="both"/>
      </w:pPr>
    </w:p>
    <w:p w:rsidR="00E71F7B" w:rsidRPr="00FF430B" w:rsidRDefault="00E71F7B" w:rsidP="00196AB4">
      <w:pPr>
        <w:pStyle w:val="a"/>
        <w:numPr>
          <w:ilvl w:val="0"/>
          <w:numId w:val="0"/>
        </w:numPr>
      </w:pPr>
    </w:p>
    <w:p w:rsidR="00233538" w:rsidRPr="00873842" w:rsidRDefault="0003591A" w:rsidP="00196AB4">
      <w:pPr>
        <w:ind w:firstLine="709"/>
        <w:jc w:val="both"/>
      </w:pPr>
      <w:r w:rsidRPr="00FF430B">
        <w:t>Obiectul</w:t>
      </w:r>
      <w:r w:rsidR="00873842">
        <w:t>:</w:t>
      </w:r>
      <w:r w:rsidR="00873842" w:rsidRPr="00873842">
        <w:rPr>
          <w:b/>
        </w:rPr>
        <w:t>Lucrări de întreţinerea trotuarelor de pe str. M.Eminescu, or. Floreşti</w:t>
      </w:r>
    </w:p>
    <w:p w:rsidR="00233538" w:rsidRPr="00FF430B" w:rsidRDefault="0003591A" w:rsidP="00196AB4">
      <w:pPr>
        <w:ind w:firstLine="709"/>
        <w:jc w:val="center"/>
      </w:pPr>
      <w:r w:rsidRPr="00FF430B">
        <w:rPr>
          <w:i/>
        </w:rPr>
        <w:t>(denumirea, adresa)</w:t>
      </w:r>
    </w:p>
    <w:p w:rsidR="00233538" w:rsidRPr="00873842" w:rsidRDefault="0003591A" w:rsidP="00196AB4">
      <w:pPr>
        <w:ind w:firstLine="709"/>
        <w:jc w:val="both"/>
      </w:pPr>
      <w:r w:rsidRPr="00FF430B">
        <w:t>Autoritatea contractantă</w:t>
      </w:r>
      <w:r w:rsidR="00873842">
        <w:t>:</w:t>
      </w:r>
      <w:r w:rsidR="00873842" w:rsidRPr="00873842">
        <w:rPr>
          <w:b/>
        </w:rPr>
        <w:t>Primăria or. Floreşti</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1761D5" w:rsidRPr="001761D5" w:rsidRDefault="001761D5" w:rsidP="00196AB4">
      <w:pPr>
        <w:ind w:firstLine="709"/>
        <w:jc w:val="both"/>
        <w:rPr>
          <w:b/>
          <w:i/>
        </w:rPr>
      </w:pPr>
      <w:r w:rsidRPr="001761D5">
        <w:rPr>
          <w:b/>
          <w:i/>
        </w:rPr>
        <w:t xml:space="preserve">Lucrări de întreţinerea trotuarelor de pe str. M.Eminescu, or. Floreşti </w:t>
      </w:r>
    </w:p>
    <w:p w:rsidR="00233538" w:rsidRDefault="0003591A" w:rsidP="00196AB4">
      <w:pPr>
        <w:ind w:firstLine="709"/>
        <w:jc w:val="both"/>
        <w:rPr>
          <w:b/>
        </w:rPr>
      </w:pPr>
      <w:r w:rsidRPr="00FF430B">
        <w:rPr>
          <w:b/>
        </w:rPr>
        <w:t>2. Informaţii şi proiectare</w:t>
      </w:r>
    </w:p>
    <w:p w:rsidR="001761D5" w:rsidRPr="0035538B" w:rsidRDefault="0035538B" w:rsidP="00196AB4">
      <w:pPr>
        <w:ind w:firstLine="709"/>
        <w:jc w:val="both"/>
        <w:rPr>
          <w:lang w:val="en-US"/>
        </w:rPr>
      </w:pPr>
      <w:r>
        <w:rPr>
          <w:lang w:val="en-US"/>
        </w:rPr>
        <w:t>Lucrările v</w:t>
      </w:r>
      <w:r w:rsidRPr="0035538B">
        <w:rPr>
          <w:lang w:val="en-US"/>
        </w:rPr>
        <w:t xml:space="preserve">or </w:t>
      </w:r>
      <w:r>
        <w:rPr>
          <w:lang w:val="en-US"/>
        </w:rPr>
        <w:t>fi executate conform caietului de sarcini</w:t>
      </w:r>
    </w:p>
    <w:p w:rsidR="00233538" w:rsidRPr="00FF430B" w:rsidRDefault="0003591A" w:rsidP="00196AB4">
      <w:pPr>
        <w:ind w:firstLine="709"/>
        <w:jc w:val="both"/>
        <w:rPr>
          <w:b/>
        </w:rPr>
      </w:pPr>
      <w:r w:rsidRPr="00FF430B">
        <w:rPr>
          <w:b/>
        </w:rPr>
        <w:t>3. Materiale, compatibilităţi, reglementări tehnice şi standarde utilizate</w:t>
      </w:r>
    </w:p>
    <w:p w:rsidR="001761D5" w:rsidRDefault="001761D5" w:rsidP="00E83E85">
      <w:pPr>
        <w:numPr>
          <w:ilvl w:val="0"/>
          <w:numId w:val="24"/>
        </w:numPr>
        <w:jc w:val="both"/>
        <w:rPr>
          <w:rFonts w:eastAsia="Calibri"/>
          <w:b/>
          <w:lang w:eastAsia="ru-RU"/>
        </w:rPr>
      </w:pPr>
      <w:r w:rsidRPr="004C3E67">
        <w:rPr>
          <w:rFonts w:eastAsia="Calibri"/>
          <w:lang w:eastAsia="ru-RU"/>
        </w:rPr>
        <w:t>Materiale</w:t>
      </w:r>
      <w:r>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Agrimentelor RM</w:t>
      </w:r>
      <w:r w:rsidRPr="004C3E67">
        <w:rPr>
          <w:rFonts w:eastAsia="Calibri"/>
          <w:b/>
          <w:lang w:eastAsia="ru-RU"/>
        </w:rPr>
        <w:t xml:space="preserve"> </w:t>
      </w:r>
    </w:p>
    <w:p w:rsidR="001761D5" w:rsidRPr="004C3E67" w:rsidRDefault="001761D5" w:rsidP="00E83E85">
      <w:pPr>
        <w:numPr>
          <w:ilvl w:val="0"/>
          <w:numId w:val="24"/>
        </w:numPr>
        <w:contextualSpacing/>
        <w:jc w:val="both"/>
        <w:rPr>
          <w:rFonts w:eastAsia="Calibri"/>
          <w:b/>
          <w:i/>
          <w:u w:val="single"/>
          <w:lang w:val="en-US"/>
        </w:rPr>
      </w:pPr>
      <w:r w:rsidRPr="004C3E67">
        <w:rPr>
          <w:rFonts w:eastAsia="Calibri"/>
          <w:b/>
          <w:i/>
          <w:u w:val="single"/>
        </w:rPr>
        <w:t>termenul executării:</w:t>
      </w:r>
      <w:r>
        <w:rPr>
          <w:rFonts w:eastAsia="Calibri"/>
          <w:b/>
          <w:i/>
          <w:u w:val="single"/>
        </w:rPr>
        <w:t xml:space="preserve"> maximum 90 zile</w:t>
      </w:r>
    </w:p>
    <w:p w:rsidR="001761D5" w:rsidRPr="004C3E67" w:rsidRDefault="001761D5" w:rsidP="00E83E85">
      <w:pPr>
        <w:numPr>
          <w:ilvl w:val="0"/>
          <w:numId w:val="24"/>
        </w:numPr>
        <w:jc w:val="both"/>
        <w:rPr>
          <w:rFonts w:eastAsia="Calibri"/>
          <w:b/>
          <w:lang w:eastAsia="ru-RU"/>
        </w:rPr>
      </w:pPr>
    </w:p>
    <w:p w:rsidR="00233538" w:rsidRPr="001761D5" w:rsidRDefault="0003591A" w:rsidP="001761D5">
      <w:pPr>
        <w:pStyle w:val="a"/>
        <w:numPr>
          <w:ilvl w:val="0"/>
          <w:numId w:val="7"/>
        </w:numPr>
        <w:rPr>
          <w:b/>
        </w:rPr>
      </w:pPr>
      <w:r w:rsidRPr="001761D5">
        <w:rPr>
          <w:b/>
        </w:rPr>
        <w:t>Mostre</w:t>
      </w:r>
    </w:p>
    <w:p w:rsidR="001761D5" w:rsidRPr="001761D5" w:rsidRDefault="001761D5" w:rsidP="001761D5">
      <w:pPr>
        <w:pStyle w:val="a"/>
        <w:numPr>
          <w:ilvl w:val="0"/>
          <w:numId w:val="0"/>
        </w:numPr>
        <w:ind w:left="1069"/>
        <w:rPr>
          <w:b/>
        </w:rPr>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35538B" w:rsidRPr="004C3E67" w:rsidRDefault="0035538B" w:rsidP="0035538B">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33538" w:rsidRDefault="0003591A" w:rsidP="00196AB4">
      <w:pPr>
        <w:ind w:firstLine="709"/>
        <w:jc w:val="both"/>
        <w:rPr>
          <w:b/>
        </w:rPr>
      </w:pPr>
      <w:r w:rsidRPr="00FF430B">
        <w:rPr>
          <w:b/>
        </w:rPr>
        <w:t>6. Încercări, instrucţiuni, garanţii ale furnizorilor, desene şi scheme de execuţie</w:t>
      </w:r>
    </w:p>
    <w:p w:rsidR="0035538B" w:rsidRPr="0035538B" w:rsidRDefault="0035538B" w:rsidP="00196AB4">
      <w:pPr>
        <w:ind w:firstLine="709"/>
        <w:jc w:val="both"/>
        <w:rPr>
          <w:b/>
        </w:rPr>
      </w:pP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35538B" w:rsidRDefault="0003591A" w:rsidP="00E83E85">
      <w:pPr>
        <w:pStyle w:val="a"/>
        <w:numPr>
          <w:ilvl w:val="0"/>
          <w:numId w:val="22"/>
        </w:numPr>
        <w:rPr>
          <w:b/>
        </w:rPr>
      </w:pPr>
      <w:r w:rsidRPr="0035538B">
        <w:rPr>
          <w:b/>
        </w:rPr>
        <w:t>Trasarea geodezică a lucrărilor, toleranţe de execuţie</w:t>
      </w:r>
    </w:p>
    <w:p w:rsidR="0035538B" w:rsidRPr="0035538B" w:rsidRDefault="0035538B" w:rsidP="0035538B">
      <w:pPr>
        <w:pStyle w:val="a"/>
        <w:numPr>
          <w:ilvl w:val="0"/>
          <w:numId w:val="0"/>
        </w:numPr>
        <w:ind w:left="720"/>
        <w:rPr>
          <w:b/>
        </w:rPr>
      </w:pP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rPr>
          <w:b/>
        </w:rPr>
      </w:pPr>
      <w:r w:rsidRPr="00FF430B">
        <w:rPr>
          <w:b/>
        </w:rPr>
        <w:t>11. Nivelul admis al zgomotului şi al vibraţiilor</w:t>
      </w:r>
    </w:p>
    <w:p w:rsidR="0035538B" w:rsidRPr="004C3E67" w:rsidRDefault="0035538B" w:rsidP="0035538B">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lastRenderedPageBreak/>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D07308"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D07308">
        <w:rPr>
          <w:noProof w:val="0"/>
        </w:rPr>
        <w:t>69</w:t>
      </w:r>
    </w:p>
    <w:p w:rsidR="000C5DFB" w:rsidRPr="00D07308" w:rsidRDefault="000C5DFB" w:rsidP="000C5DFB">
      <w:pPr>
        <w:jc w:val="right"/>
        <w:rPr>
          <w:noProof w:val="0"/>
        </w:rPr>
      </w:pPr>
      <w:r w:rsidRPr="00FF430B">
        <w:rPr>
          <w:noProof w:val="0"/>
        </w:rPr>
        <w:t>din “</w:t>
      </w:r>
      <w:r w:rsidR="00D07308">
        <w:rPr>
          <w:noProof w:val="0"/>
        </w:rPr>
        <w:t>07</w:t>
      </w:r>
      <w:r w:rsidRPr="00FF430B">
        <w:rPr>
          <w:noProof w:val="0"/>
        </w:rPr>
        <w:t xml:space="preserve">” </w:t>
      </w:r>
      <w:r w:rsidR="00D07308">
        <w:rPr>
          <w:noProof w:val="0"/>
        </w:rPr>
        <w:t xml:space="preserve">mai </w:t>
      </w:r>
      <w:r w:rsidRPr="00FF430B">
        <w:rPr>
          <w:noProof w:val="0"/>
        </w:rPr>
        <w:t>20</w:t>
      </w:r>
      <w:r w:rsidR="00D07308">
        <w:rPr>
          <w:noProof w:val="0"/>
        </w:rPr>
        <w:t>22</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D07308"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D07308">
              <w:t xml:space="preserve">        </w:t>
            </w:r>
            <w:r w:rsidR="007B392A" w:rsidRPr="00FF430B">
              <w:t xml:space="preserve"> </w:t>
            </w:r>
            <w:r w:rsidR="00D07308">
              <w:t>or. Floreşti</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D07308" w:rsidRDefault="00460653" w:rsidP="00385C85">
            <w:pPr>
              <w:pStyle w:val="af2"/>
              <w:tabs>
                <w:tab w:val="left" w:pos="567"/>
                <w:tab w:val="right" w:pos="9531"/>
              </w:tabs>
              <w:ind w:firstLine="0"/>
              <w:rPr>
                <w:lang w:val="ro-RO"/>
              </w:rPr>
            </w:pPr>
            <w:r w:rsidRPr="00622A71">
              <w:rPr>
                <w:lang w:val="en-US"/>
              </w:rPr>
              <w:t>Prezentul contract este încheiat în urma procedurii de achiziție nr. ________________ din data___________________, între</w:t>
            </w:r>
            <w:r w:rsidR="00D07308">
              <w:rPr>
                <w:lang w:val="ro-RO"/>
              </w:rPr>
              <w:t xml:space="preserve"> </w:t>
            </w:r>
            <w:r w:rsidR="00D07308" w:rsidRPr="00D07308">
              <w:rPr>
                <w:u w:val="single"/>
                <w:lang w:val="ro-RO"/>
              </w:rPr>
              <w:t>Primăria oraşului Floreşti</w:t>
            </w:r>
            <w:r w:rsidR="00D07308" w:rsidRPr="00622A71">
              <w:rPr>
                <w:lang w:val="en-US"/>
              </w:rPr>
              <w:t xml:space="preserve"> cu sediul în</w:t>
            </w:r>
            <w:r w:rsidR="00D07308">
              <w:rPr>
                <w:lang w:val="ro-RO"/>
              </w:rPr>
              <w:t xml:space="preserve"> </w:t>
            </w:r>
            <w:r w:rsidR="00D07308" w:rsidRPr="00D07308">
              <w:rPr>
                <w:u w:val="single"/>
                <w:lang w:val="ro-RO"/>
              </w:rPr>
              <w:t>or.Florești , str. Ștefan cel mare ,30 A</w:t>
            </w:r>
            <w:r w:rsidR="00D07308">
              <w:rPr>
                <w:u w:val="single"/>
                <w:lang w:val="ro-RO"/>
              </w:rPr>
              <w:t xml:space="preserve"> </w:t>
            </w:r>
            <w:r w:rsidR="00D07308" w:rsidRPr="00D07308">
              <w:rPr>
                <w:lang w:val="ro-RO"/>
              </w:rPr>
              <w:t xml:space="preserve">                          </w:t>
            </w:r>
            <w:r w:rsidR="00D07308">
              <w:rPr>
                <w:lang w:val="ro-RO"/>
              </w:rPr>
              <w:t xml:space="preserve">          </w:t>
            </w:r>
            <w:r w:rsidR="00D07308" w:rsidRPr="00FF430B">
              <w:rPr>
                <w:sz w:val="20"/>
                <w:szCs w:val="20"/>
              </w:rPr>
              <w:t>(</w:t>
            </w:r>
            <w:r w:rsidR="00D07308">
              <w:rPr>
                <w:sz w:val="20"/>
                <w:szCs w:val="20"/>
                <w:lang w:val="ro-RO"/>
              </w:rPr>
              <w:t xml:space="preserve">  </w:t>
            </w:r>
            <w:r w:rsidR="00D07308" w:rsidRPr="00FF430B">
              <w:rPr>
                <w:sz w:val="20"/>
                <w:szCs w:val="20"/>
              </w:rPr>
              <w:t xml:space="preserve">denumirea autorităţii contractante) </w:t>
            </w:r>
            <w:r w:rsidR="00D07308">
              <w:rPr>
                <w:sz w:val="20"/>
                <w:szCs w:val="20"/>
                <w:lang w:val="ro-RO"/>
              </w:rPr>
              <w:t xml:space="preserve">                                        </w:t>
            </w:r>
            <w:r w:rsidR="00D07308" w:rsidRPr="00FF430B">
              <w:rPr>
                <w:sz w:val="20"/>
                <w:szCs w:val="20"/>
              </w:rPr>
              <w:t>(localitatea)</w:t>
            </w:r>
          </w:p>
          <w:p w:rsidR="00460653" w:rsidRPr="00FF430B" w:rsidRDefault="00D07308" w:rsidP="00385C85">
            <w:pPr>
              <w:tabs>
                <w:tab w:val="left" w:pos="567"/>
                <w:tab w:val="right" w:pos="10205"/>
              </w:tabs>
              <w:jc w:val="both"/>
            </w:pPr>
            <w:r w:rsidRPr="00FF430B">
              <w:rPr>
                <w:sz w:val="20"/>
                <w:szCs w:val="20"/>
              </w:rPr>
              <w:t xml:space="preserve"> </w:t>
            </w:r>
          </w:p>
          <w:p w:rsidR="00460653" w:rsidRPr="00D07308" w:rsidRDefault="00460653" w:rsidP="00D07308">
            <w:pPr>
              <w:tabs>
                <w:tab w:val="left" w:pos="567"/>
                <w:tab w:val="right" w:pos="10205"/>
              </w:tabs>
              <w:jc w:val="both"/>
              <w:rPr>
                <w:sz w:val="20"/>
                <w:szCs w:val="20"/>
              </w:rPr>
            </w:pPr>
            <w:r w:rsidRPr="00FF430B">
              <w:t xml:space="preserve">telefon: </w:t>
            </w:r>
            <w:r w:rsidR="00D07308" w:rsidRPr="00D07308">
              <w:rPr>
                <w:u w:val="single"/>
                <w:lang w:val="en-US" w:eastAsia="ru-RU"/>
              </w:rPr>
              <w:t>0250-2-22-44</w:t>
            </w:r>
            <w:r w:rsidRPr="00FF430B">
              <w:t xml:space="preserve">, fax: </w:t>
            </w:r>
            <w:r w:rsidR="00D07308" w:rsidRPr="00D07308">
              <w:rPr>
                <w:u w:val="single"/>
                <w:lang w:val="en-US" w:eastAsia="ru-RU"/>
              </w:rPr>
              <w:t>0250-2-22-44</w:t>
            </w:r>
            <w:r w:rsidR="00D07308">
              <w:rPr>
                <w:u w:val="single"/>
                <w:lang w:val="en-US" w:eastAsia="ru-RU"/>
              </w:rPr>
              <w:t xml:space="preserve">, </w:t>
            </w:r>
            <w:r w:rsidR="009157BF" w:rsidRPr="00FF430B">
              <w:t>IDNO</w:t>
            </w:r>
            <w:r w:rsidRPr="00FF430B">
              <w:t xml:space="preserve"> </w:t>
            </w:r>
            <w:r w:rsidR="00D07308" w:rsidRPr="00D07308">
              <w:rPr>
                <w:u w:val="single"/>
                <w:lang w:val="en-US" w:eastAsia="ru-RU"/>
              </w:rPr>
              <w:t>1007601007192</w:t>
            </w:r>
            <w:r w:rsidR="00D07308">
              <w:rPr>
                <w:u w:val="single"/>
                <w:lang w:val="en-US" w:eastAsia="ru-RU"/>
              </w:rPr>
              <w:t>,</w:t>
            </w:r>
            <w:r w:rsidR="00B51B6E" w:rsidRPr="00D07308">
              <w:t>reprezentat</w:t>
            </w:r>
            <w:r w:rsidR="00B51B6E" w:rsidRPr="00FF430B">
              <w:t xml:space="preserve"> prin </w:t>
            </w:r>
            <w:r w:rsidR="00D07308" w:rsidRPr="00385282">
              <w:rPr>
                <w:b/>
                <w:sz w:val="28"/>
                <w:szCs w:val="28"/>
                <w:lang w:val="en-US" w:eastAsia="ru-RU"/>
              </w:rPr>
              <w:t>Primar -</w:t>
            </w:r>
            <w:r w:rsidR="00D07308" w:rsidRPr="00385282">
              <w:rPr>
                <w:b/>
                <w:color w:val="212529"/>
                <w:sz w:val="28"/>
                <w:szCs w:val="28"/>
                <w:lang w:val="en-AU"/>
              </w:rPr>
              <w:t>Gangan Iurie</w:t>
            </w:r>
          </w:p>
          <w:p w:rsidR="00460653" w:rsidRPr="00622A71" w:rsidRDefault="005D4B79" w:rsidP="00385C85">
            <w:pPr>
              <w:pStyle w:val="af2"/>
              <w:tabs>
                <w:tab w:val="left" w:pos="567"/>
              </w:tabs>
              <w:ind w:firstLine="0"/>
              <w:rPr>
                <w:sz w:val="20"/>
                <w:szCs w:val="20"/>
                <w:lang w:val="en-US"/>
              </w:rPr>
            </w:pPr>
            <w:r w:rsidRPr="00622A71">
              <w:rPr>
                <w:sz w:val="20"/>
                <w:szCs w:val="20"/>
                <w:lang w:val="en-US"/>
              </w:rPr>
              <w:t xml:space="preserve">                                                   </w:t>
            </w:r>
            <w:r w:rsidR="00460653" w:rsidRPr="00622A71">
              <w:rPr>
                <w:sz w:val="20"/>
                <w:szCs w:val="20"/>
                <w:lang w:val="en-US"/>
              </w:rPr>
              <w:t xml:space="preserve"> (numele, prenumele şi</w:t>
            </w:r>
            <w:r w:rsidR="00DF4DCF" w:rsidRPr="00622A71">
              <w:rPr>
                <w:sz w:val="20"/>
                <w:szCs w:val="20"/>
                <w:lang w:val="en-US"/>
              </w:rPr>
              <w:t xml:space="preserve"> </w:t>
            </w:r>
            <w:r w:rsidR="00460653" w:rsidRPr="00622A71">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2A71" w:rsidRDefault="00460653" w:rsidP="00385C85">
            <w:pPr>
              <w:pStyle w:val="af2"/>
              <w:tabs>
                <w:tab w:val="left" w:pos="567"/>
              </w:tabs>
              <w:ind w:firstLine="0"/>
              <w:rPr>
                <w:sz w:val="20"/>
                <w:szCs w:val="20"/>
                <w:lang w:val="en-US"/>
              </w:rPr>
            </w:pPr>
            <w:proofErr w:type="gramStart"/>
            <w:r w:rsidRPr="00622A71">
              <w:rPr>
                <w:lang w:val="en-US"/>
              </w:rPr>
              <w:t>telefon</w:t>
            </w:r>
            <w:proofErr w:type="gramEnd"/>
            <w:r w:rsidRPr="00622A71">
              <w:rPr>
                <w:lang w:val="en-US"/>
              </w:rPr>
              <w:t>: ______________, fax: _____________,</w:t>
            </w:r>
            <w:r w:rsidR="00DF4DCF" w:rsidRPr="00622A71">
              <w:rPr>
                <w:lang w:val="en-US"/>
              </w:rPr>
              <w:t xml:space="preserve"> </w:t>
            </w:r>
            <w:r w:rsidR="009157BF" w:rsidRPr="00622A71">
              <w:rPr>
                <w:lang w:val="en-US"/>
              </w:rPr>
              <w:t>IDNO</w:t>
            </w:r>
            <w:r w:rsidRPr="00622A71">
              <w:rPr>
                <w:lang w:val="en-US"/>
              </w:rPr>
              <w:t xml:space="preserve">________________ autorizat pentru activitatea în construcţii: autorizaţia nr. _______ </w:t>
            </w:r>
            <w:proofErr w:type="gramStart"/>
            <w:r w:rsidR="0016369C" w:rsidRPr="00622A71">
              <w:rPr>
                <w:lang w:val="en-US"/>
              </w:rPr>
              <w:t>din</w:t>
            </w:r>
            <w:proofErr w:type="gramEnd"/>
            <w:r w:rsidR="0016369C" w:rsidRPr="00622A71">
              <w:rPr>
                <w:lang w:val="en-US"/>
              </w:rPr>
              <w:t xml:space="preserve"> „</w:t>
            </w:r>
            <w:r w:rsidRPr="00622A71">
              <w:rPr>
                <w:lang w:val="en-US"/>
              </w:rPr>
              <w:t>__”______________20__, eliberată de __________________,pe un termen de ____</w:t>
            </w:r>
            <w:r w:rsidR="0016369C" w:rsidRPr="00622A71">
              <w:rPr>
                <w:lang w:val="en-US"/>
              </w:rPr>
              <w:t xml:space="preserve"> ani, pentru genurile de </w:t>
            </w:r>
            <w:r w:rsidRPr="00622A71">
              <w:rPr>
                <w:lang w:val="en-US"/>
              </w:rPr>
              <w:t>activitate___________________________________,</w:t>
            </w:r>
            <w:r w:rsidR="00CD0EA7" w:rsidRPr="00622A71">
              <w:rPr>
                <w:lang w:val="en-US"/>
              </w:rPr>
              <w:t xml:space="preserve"> reprezentat prin </w:t>
            </w:r>
            <w:r w:rsidRPr="00622A71">
              <w:rPr>
                <w:lang w:val="en-US"/>
              </w:rPr>
              <w:t>__________________</w:t>
            </w:r>
            <w:r w:rsidR="00CD0EA7" w:rsidRPr="00622A71">
              <w:rPr>
                <w:lang w:val="en-US"/>
              </w:rPr>
              <w:t>__________________</w:t>
            </w:r>
            <w:r w:rsidRPr="00622A71">
              <w:rPr>
                <w:lang w:val="en-US"/>
              </w:rPr>
              <w:t>_, în calitate</w:t>
            </w:r>
            <w:r w:rsidR="00CD0EA7" w:rsidRPr="00622A71">
              <w:rPr>
                <w:lang w:val="en-US"/>
              </w:rPr>
              <w:t xml:space="preserve"> de Antreprenor, pe de altă parte.</w:t>
            </w:r>
          </w:p>
          <w:p w:rsidR="001A5517" w:rsidRPr="00622A71" w:rsidRDefault="00460653" w:rsidP="00385C85">
            <w:pPr>
              <w:pStyle w:val="af2"/>
              <w:tabs>
                <w:tab w:val="left" w:pos="567"/>
              </w:tabs>
              <w:ind w:firstLine="0"/>
              <w:rPr>
                <w:sz w:val="20"/>
                <w:szCs w:val="20"/>
                <w:lang w:val="en-US"/>
              </w:rPr>
            </w:pPr>
            <w:r w:rsidRPr="00622A71">
              <w:rPr>
                <w:sz w:val="20"/>
                <w:szCs w:val="20"/>
                <w:lang w:val="en-US"/>
              </w:rPr>
              <w:t xml:space="preserve"> (numele şi</w:t>
            </w:r>
            <w:r w:rsidR="005D4B79" w:rsidRPr="00622A71">
              <w:rPr>
                <w:sz w:val="20"/>
                <w:szCs w:val="20"/>
                <w:lang w:val="en-US"/>
              </w:rPr>
              <w:t xml:space="preserve"> </w:t>
            </w:r>
            <w:r w:rsidRPr="00622A71">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D07308">
              <w:rPr>
                <w:b/>
                <w:shd w:val="clear" w:color="auto" w:fill="FFFFFF" w:themeFill="background1"/>
                <w:lang w:eastAsia="ru-RU"/>
              </w:rPr>
              <w:t>Lucrări de întreţinerea a trotuarelor de pe str. M. Eminescu, or. Floreşti.</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2A71" w:rsidRDefault="00A156C0" w:rsidP="00196AB4">
            <w:pPr>
              <w:pStyle w:val="af2"/>
              <w:tabs>
                <w:tab w:val="left" w:pos="567"/>
              </w:tabs>
              <w:spacing w:line="276" w:lineRule="auto"/>
              <w:ind w:firstLine="0"/>
              <w:rPr>
                <w:lang w:val="en-US"/>
              </w:rPr>
            </w:pPr>
            <w:r w:rsidRPr="00622A71">
              <w:rPr>
                <w:lang w:val="en-US"/>
              </w:rPr>
              <w:t xml:space="preserve">2.1. </w:t>
            </w:r>
            <w:r w:rsidR="00460653" w:rsidRPr="00622A71">
              <w:rPr>
                <w:lang w:val="en-US"/>
              </w:rPr>
              <w:t xml:space="preserve">Durata de execuţie a lucrărilor contractate este de </w:t>
            </w:r>
            <w:proofErr w:type="gramStart"/>
            <w:r w:rsidR="00D07308">
              <w:rPr>
                <w:lang w:val="ro-RO"/>
              </w:rPr>
              <w:t xml:space="preserve">90 </w:t>
            </w:r>
            <w:r w:rsidR="009F0FE8" w:rsidRPr="00622A71">
              <w:rPr>
                <w:lang w:val="en-US"/>
              </w:rPr>
              <w:t xml:space="preserve"> </w:t>
            </w:r>
            <w:r w:rsidR="00EB65F6" w:rsidRPr="00622A71">
              <w:rPr>
                <w:lang w:val="en-US"/>
              </w:rPr>
              <w:t>zile</w:t>
            </w:r>
            <w:proofErr w:type="gramEnd"/>
            <w:r w:rsidR="00D07308">
              <w:rPr>
                <w:lang w:val="ro-RO"/>
              </w:rPr>
              <w:t xml:space="preserve"> </w:t>
            </w:r>
            <w:r w:rsidR="00460653" w:rsidRPr="00622A71">
              <w:rPr>
                <w:lang w:val="en-US"/>
              </w:rPr>
              <w:t>după primirea ordinului de începere a execuţiei</w:t>
            </w:r>
            <w:r w:rsidR="005D4B79" w:rsidRPr="00622A71">
              <w:rPr>
                <w:lang w:val="en-US"/>
              </w:rPr>
              <w:t xml:space="preserve"> </w:t>
            </w:r>
            <w:r w:rsidR="00460653" w:rsidRPr="00622A71">
              <w:rPr>
                <w:lang w:val="en-US"/>
              </w:rPr>
              <w:t>şi asigurării lucrului ritmic de către beneficiar</w:t>
            </w:r>
            <w:r w:rsidR="005D4B79" w:rsidRPr="00622A71">
              <w:rPr>
                <w:lang w:val="en-US"/>
              </w:rPr>
              <w:t>-</w:t>
            </w:r>
            <w:r w:rsidR="00460653" w:rsidRPr="00622A71">
              <w:rPr>
                <w:lang w:val="en-US"/>
              </w:rPr>
              <w:t>ordonatorul de credite.</w:t>
            </w:r>
          </w:p>
          <w:p w:rsidR="00460653" w:rsidRPr="00622A71" w:rsidRDefault="00A156C0" w:rsidP="00196AB4">
            <w:pPr>
              <w:pStyle w:val="af2"/>
              <w:tabs>
                <w:tab w:val="left" w:pos="567"/>
              </w:tabs>
              <w:spacing w:line="276" w:lineRule="auto"/>
              <w:ind w:firstLine="0"/>
              <w:rPr>
                <w:lang w:val="en-US"/>
              </w:rPr>
            </w:pPr>
            <w:r w:rsidRPr="00622A71">
              <w:rPr>
                <w:lang w:val="en-US"/>
              </w:rPr>
              <w:lastRenderedPageBreak/>
              <w:t xml:space="preserve">2.2. </w:t>
            </w:r>
            <w:r w:rsidR="00460653" w:rsidRPr="00622A71">
              <w:rPr>
                <w:lang w:val="en-US"/>
              </w:rPr>
              <w:t xml:space="preserve">Graficul de execuţie a lucrărilor se va efectua conform specificaţiei din anexa </w:t>
            </w:r>
            <w:r w:rsidR="009157BF" w:rsidRPr="00622A71">
              <w:rPr>
                <w:lang w:val="en-US"/>
              </w:rPr>
              <w:t xml:space="preserve">la </w:t>
            </w:r>
            <w:r w:rsidR="00460653" w:rsidRPr="00622A71">
              <w:rPr>
                <w:lang w:val="en-US"/>
              </w:rPr>
              <w:t xml:space="preserve">prezentul contract. </w:t>
            </w:r>
          </w:p>
          <w:p w:rsidR="00460653" w:rsidRPr="00622A71" w:rsidRDefault="00A156C0" w:rsidP="00196AB4">
            <w:pPr>
              <w:pStyle w:val="af2"/>
              <w:tabs>
                <w:tab w:val="left" w:pos="567"/>
              </w:tabs>
              <w:spacing w:line="276" w:lineRule="auto"/>
              <w:ind w:firstLine="0"/>
              <w:rPr>
                <w:lang w:val="en-US"/>
              </w:rPr>
            </w:pPr>
            <w:r w:rsidRPr="00622A71">
              <w:rPr>
                <w:lang w:val="en-US"/>
              </w:rPr>
              <w:t xml:space="preserve">2.3. </w:t>
            </w:r>
            <w:r w:rsidR="00460653" w:rsidRPr="00622A71">
              <w:rPr>
                <w:lang w:val="en-US"/>
              </w:rPr>
              <w:t xml:space="preserve">Perioada de execuţie poate fi prelungită </w:t>
            </w:r>
            <w:r w:rsidR="00EB65F6" w:rsidRPr="00622A71">
              <w:rPr>
                <w:lang w:val="en-US"/>
              </w:rPr>
              <w:t xml:space="preserve">sau suspendată </w:t>
            </w:r>
            <w:r w:rsidR="00460653" w:rsidRPr="00622A7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2A71" w:rsidRDefault="00A156C0" w:rsidP="00196AB4">
            <w:pPr>
              <w:pStyle w:val="af2"/>
              <w:tabs>
                <w:tab w:val="left" w:pos="567"/>
              </w:tabs>
              <w:spacing w:line="276" w:lineRule="auto"/>
              <w:ind w:firstLine="0"/>
              <w:rPr>
                <w:lang w:val="en-US"/>
              </w:rPr>
            </w:pPr>
            <w:r w:rsidRPr="00622A71">
              <w:rPr>
                <w:lang w:val="en-US"/>
              </w:rPr>
              <w:t xml:space="preserve">2.4. </w:t>
            </w:r>
            <w:r w:rsidR="00460653" w:rsidRPr="00622A7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2A71" w:rsidRDefault="00A156C0" w:rsidP="00196AB4">
            <w:pPr>
              <w:pStyle w:val="af2"/>
              <w:tabs>
                <w:tab w:val="left" w:pos="567"/>
              </w:tabs>
              <w:spacing w:line="276" w:lineRule="auto"/>
              <w:ind w:firstLine="0"/>
              <w:rPr>
                <w:lang w:val="en-US"/>
              </w:rPr>
            </w:pPr>
            <w:r w:rsidRPr="00622A71">
              <w:rPr>
                <w:lang w:val="en-US"/>
              </w:rPr>
              <w:t xml:space="preserve">2.5. </w:t>
            </w:r>
            <w:r w:rsidR="00460653" w:rsidRPr="00622A71">
              <w:rPr>
                <w:lang w:val="en-US"/>
              </w:rPr>
              <w:t xml:space="preserve">La terminarea lucrărilor, Antreprenorul </w:t>
            </w:r>
            <w:r w:rsidR="00183D79" w:rsidRPr="00622A71">
              <w:rPr>
                <w:lang w:val="en-US"/>
              </w:rPr>
              <w:t>va notifica Beneficiarul că su</w:t>
            </w:r>
            <w:r w:rsidR="00460653" w:rsidRPr="00622A71">
              <w:rPr>
                <w:lang w:val="en-US"/>
              </w:rPr>
              <w:t xml:space="preserve">nt îndeplinite condiţiile de recepţie, solicitând convocarea comisiei. În baza acestei notificări, Beneficiarul va convoca comisia </w:t>
            </w:r>
            <w:proofErr w:type="gramStart"/>
            <w:r w:rsidR="00460653" w:rsidRPr="00622A71">
              <w:rPr>
                <w:lang w:val="en-US"/>
              </w:rPr>
              <w:t>de  recepţie</w:t>
            </w:r>
            <w:proofErr w:type="gramEnd"/>
            <w:r w:rsidR="00460653" w:rsidRPr="00622A71">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w:t>
            </w:r>
            <w:r w:rsidR="00D07308">
              <w:rPr>
                <w:b/>
                <w:noProof w:val="0"/>
                <w:lang w:eastAsia="ru-RU"/>
              </w:rPr>
              <w:t>3 ani</w:t>
            </w:r>
            <w:r w:rsidRPr="00FF430B">
              <w:rPr>
                <w:b/>
                <w:noProof w:val="0"/>
                <w:lang w:eastAsia="ru-RU"/>
              </w:rPr>
              <w:t>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Default="00E503F9" w:rsidP="00196AB4">
            <w:pPr>
              <w:pStyle w:val="af2"/>
              <w:tabs>
                <w:tab w:val="left" w:pos="321"/>
              </w:tabs>
              <w:spacing w:line="276" w:lineRule="auto"/>
              <w:ind w:firstLine="0"/>
              <w:rPr>
                <w:lang w:val="ro-RO"/>
              </w:rPr>
            </w:pPr>
            <w:r w:rsidRPr="00622A71">
              <w:rPr>
                <w:lang w:val="en-US"/>
              </w:rPr>
              <w:t>3.2</w:t>
            </w:r>
            <w:proofErr w:type="gramStart"/>
            <w:r w:rsidR="00A156C0" w:rsidRPr="00622A71">
              <w:rPr>
                <w:lang w:val="en-US"/>
              </w:rPr>
              <w:t>.</w:t>
            </w:r>
            <w:r w:rsidR="00460653" w:rsidRPr="00622A71">
              <w:rPr>
                <w:lang w:val="en-US"/>
              </w:rPr>
              <w:t>Achitările</w:t>
            </w:r>
            <w:proofErr w:type="gramEnd"/>
            <w:r w:rsidR="00460653" w:rsidRPr="00622A71">
              <w:rPr>
                <w:lang w:val="en-US"/>
              </w:rPr>
              <w:t xml:space="preserve"> vor fi efectuate prin transfer în baza facturilor fiscale, după primirea proceselor </w:t>
            </w:r>
            <w:r w:rsidR="00A156C0" w:rsidRPr="00622A71">
              <w:rPr>
                <w:lang w:val="en-US"/>
              </w:rPr>
              <w:t>–</w:t>
            </w:r>
            <w:r w:rsidR="00460653" w:rsidRPr="00622A71">
              <w:rPr>
                <w:lang w:val="en-US"/>
              </w:rPr>
              <w:t xml:space="preserve"> verbale de recepţie a lucrărilor executate, semnate şi</w:t>
            </w:r>
            <w:r w:rsidR="00995AF6" w:rsidRPr="00622A71">
              <w:rPr>
                <w:lang w:val="en-US"/>
              </w:rPr>
              <w:t xml:space="preserve"> acceptate de către Beneficiar.</w:t>
            </w:r>
          </w:p>
          <w:p w:rsidR="00DB34A4" w:rsidRPr="00DB34A4" w:rsidRDefault="00DB34A4" w:rsidP="00196AB4">
            <w:pPr>
              <w:pStyle w:val="af2"/>
              <w:tabs>
                <w:tab w:val="left" w:pos="321"/>
              </w:tabs>
              <w:spacing w:line="276" w:lineRule="auto"/>
              <w:ind w:firstLine="0"/>
              <w:rPr>
                <w:b/>
                <w:bCs/>
                <w:lang w:val="ro-MO"/>
              </w:rPr>
            </w:pPr>
            <w:r>
              <w:rPr>
                <w:b/>
                <w:bCs/>
                <w:lang w:val="ro-MO"/>
              </w:rPr>
              <w:t>Este interzisă e</w:t>
            </w:r>
            <w:r w:rsidRPr="00996CE4">
              <w:rPr>
                <w:b/>
                <w:bCs/>
                <w:lang w:val="ro-MO"/>
              </w:rPr>
              <w:t>fectuarea plăților anticipate (avans)</w:t>
            </w:r>
            <w:r>
              <w:rPr>
                <w:b/>
                <w:bCs/>
                <w:lang w:val="ro-MO"/>
              </w:rPr>
              <w:t xml:space="preserve"> de către autoritatea contractantă</w:t>
            </w:r>
            <w:r w:rsidRPr="00996CE4">
              <w:rPr>
                <w:b/>
                <w:bCs/>
                <w:lang w:val="ro-MO"/>
              </w:rPr>
              <w:t>.</w:t>
            </w:r>
          </w:p>
          <w:p w:rsidR="00A946E0" w:rsidRPr="00622A71" w:rsidRDefault="00A156C0" w:rsidP="00196AB4">
            <w:pPr>
              <w:pStyle w:val="af2"/>
              <w:tabs>
                <w:tab w:val="left" w:pos="37"/>
              </w:tabs>
              <w:spacing w:line="276" w:lineRule="auto"/>
              <w:ind w:firstLine="0"/>
              <w:rPr>
                <w:lang w:val="en-US"/>
              </w:rPr>
            </w:pPr>
            <w:r w:rsidRPr="00622A71">
              <w:rPr>
                <w:lang w:val="en-US"/>
              </w:rPr>
              <w:t xml:space="preserve">3.3. </w:t>
            </w:r>
            <w:r w:rsidR="00460653" w:rsidRPr="00622A71">
              <w:rPr>
                <w:lang w:val="en-US"/>
              </w:rPr>
              <w:t>Beneficiarul va verifica procesele</w:t>
            </w:r>
            <w:r w:rsidR="009E719D" w:rsidRPr="00622A71">
              <w:rPr>
                <w:lang w:val="en-US"/>
              </w:rPr>
              <w:t>-</w:t>
            </w:r>
            <w:r w:rsidR="00460653" w:rsidRPr="00622A71">
              <w:rPr>
                <w:lang w:val="en-US"/>
              </w:rPr>
              <w:t xml:space="preserve">verbale de recepție a lucrărilor executate în termen de </w:t>
            </w:r>
            <w:r w:rsidR="00DB34A4" w:rsidRPr="00DB34A4">
              <w:rPr>
                <w:b/>
                <w:u w:val="single"/>
                <w:lang w:val="ro-RO"/>
              </w:rPr>
              <w:t>5</w:t>
            </w:r>
            <w:r w:rsidR="00460653" w:rsidRPr="00622A71">
              <w:rPr>
                <w:lang w:val="en-US"/>
              </w:rPr>
              <w:t xml:space="preserve"> zile calendaristice de la primirea acestora de la Antreprenor.</w:t>
            </w:r>
          </w:p>
          <w:p w:rsidR="00A946E0" w:rsidRPr="00622A71" w:rsidRDefault="00316769" w:rsidP="00196AB4">
            <w:pPr>
              <w:pStyle w:val="af2"/>
              <w:tabs>
                <w:tab w:val="left" w:pos="37"/>
              </w:tabs>
              <w:spacing w:line="276" w:lineRule="auto"/>
              <w:ind w:firstLine="0"/>
              <w:rPr>
                <w:lang w:val="en-US"/>
              </w:rPr>
            </w:pPr>
            <w:r w:rsidRPr="00622A71">
              <w:rPr>
                <w:lang w:val="en-US"/>
              </w:rPr>
              <w:t>3.4</w:t>
            </w:r>
            <w:r w:rsidR="00A156C0" w:rsidRPr="00622A71">
              <w:rPr>
                <w:lang w:val="en-US"/>
              </w:rPr>
              <w:t xml:space="preserve">. </w:t>
            </w:r>
            <w:r w:rsidR="00460653" w:rsidRPr="00622A7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2A71">
              <w:rPr>
                <w:lang w:val="en-US"/>
              </w:rPr>
              <w:t>u su</w:t>
            </w:r>
            <w:r w:rsidR="00460653" w:rsidRPr="00622A71">
              <w:rPr>
                <w:lang w:val="en-US"/>
              </w:rPr>
              <w:t xml:space="preserve">nt în litigiu va fi plătită imediat. </w:t>
            </w:r>
          </w:p>
          <w:p w:rsidR="00E503F9" w:rsidRPr="00622A71" w:rsidRDefault="00316769" w:rsidP="00196AB4">
            <w:pPr>
              <w:pStyle w:val="af2"/>
              <w:tabs>
                <w:tab w:val="left" w:pos="37"/>
              </w:tabs>
              <w:spacing w:line="276" w:lineRule="auto"/>
              <w:ind w:firstLine="0"/>
              <w:rPr>
                <w:lang w:val="en-US"/>
              </w:rPr>
            </w:pPr>
            <w:r w:rsidRPr="00622A71">
              <w:rPr>
                <w:lang w:val="en-US"/>
              </w:rPr>
              <w:t>3.5</w:t>
            </w:r>
            <w:proofErr w:type="gramStart"/>
            <w:r w:rsidR="00A156C0" w:rsidRPr="00622A71">
              <w:rPr>
                <w:lang w:val="en-US"/>
              </w:rPr>
              <w:t>.</w:t>
            </w:r>
            <w:r w:rsidR="00460653" w:rsidRPr="00622A71">
              <w:rPr>
                <w:lang w:val="en-US"/>
              </w:rPr>
              <w:t>Lucrările</w:t>
            </w:r>
            <w:proofErr w:type="gramEnd"/>
            <w:r w:rsidR="00460653" w:rsidRPr="00622A71">
              <w:rPr>
                <w:lang w:val="en-US"/>
              </w:rPr>
              <w:t xml:space="preserve"> nu </w:t>
            </w:r>
            <w:r w:rsidR="00183D79" w:rsidRPr="00622A71">
              <w:rPr>
                <w:lang w:val="en-US"/>
              </w:rPr>
              <w:t>vor fi considerate finalizate pâ</w:t>
            </w:r>
            <w:r w:rsidR="00460653" w:rsidRPr="00622A71">
              <w:rPr>
                <w:lang w:val="en-US"/>
              </w:rPr>
              <w:t>nă</w:t>
            </w:r>
            <w:r w:rsidR="00183D79" w:rsidRPr="00622A71">
              <w:rPr>
                <w:lang w:val="en-US"/>
              </w:rPr>
              <w:t xml:space="preserve"> câ</w:t>
            </w:r>
            <w:r w:rsidR="00460653" w:rsidRPr="00622A71">
              <w:rPr>
                <w:lang w:val="en-US"/>
              </w:rPr>
              <w:t xml:space="preserve">nd procesul-verbal de recepţie la terminarea lucrărilor  nu va fi semnat de comisia de recepţie, care confirmă că lucrările au fost executate </w:t>
            </w:r>
            <w:r w:rsidR="00A946E0" w:rsidRPr="00622A71">
              <w:rPr>
                <w:lang w:val="en-US"/>
              </w:rPr>
              <w:t>conform contractului.</w:t>
            </w:r>
          </w:p>
          <w:p w:rsidR="00267805" w:rsidRPr="00622A71" w:rsidRDefault="00316769" w:rsidP="00A101F6">
            <w:pPr>
              <w:pStyle w:val="af2"/>
              <w:tabs>
                <w:tab w:val="left" w:pos="37"/>
              </w:tabs>
              <w:spacing w:line="276" w:lineRule="auto"/>
              <w:ind w:firstLine="0"/>
              <w:rPr>
                <w:lang w:val="en-US"/>
              </w:rPr>
            </w:pPr>
            <w:r w:rsidRPr="00622A71">
              <w:rPr>
                <w:lang w:val="en-US"/>
              </w:rPr>
              <w:lastRenderedPageBreak/>
              <w:t>3.6</w:t>
            </w:r>
            <w:proofErr w:type="gramStart"/>
            <w:r w:rsidR="00A227F2" w:rsidRPr="00622A71">
              <w:rPr>
                <w:lang w:val="en-US"/>
              </w:rPr>
              <w:t>.Garanţia</w:t>
            </w:r>
            <w:proofErr w:type="gramEnd"/>
            <w:r w:rsidR="00A227F2" w:rsidRPr="00622A71">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622A71">
              <w:rPr>
                <w:lang w:val="en-US"/>
              </w:rPr>
              <w:t xml:space="preserve"> </w:t>
            </w:r>
            <w:r w:rsidR="00EB65F6" w:rsidRPr="00622A71">
              <w:rPr>
                <w:lang w:val="en-US"/>
              </w:rPr>
              <w:t>În cazul recepţiei cu obiecţii,</w:t>
            </w:r>
            <w:r w:rsidR="005D4B79" w:rsidRPr="00622A71">
              <w:rPr>
                <w:lang w:val="en-US"/>
              </w:rPr>
              <w:t xml:space="preserve"> </w:t>
            </w:r>
            <w:r w:rsidR="00EB65F6" w:rsidRPr="00622A71">
              <w:rPr>
                <w:lang w:val="en-US"/>
              </w:rPr>
              <w:t>garanţia se va restitui în cel mult 15 zile după înlăturarea acestora.</w:t>
            </w:r>
          </w:p>
          <w:p w:rsidR="00A156C0" w:rsidRPr="00622A71"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DB34A4">
              <w:rPr>
                <w:b/>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DB34A4">
              <w:rPr>
                <w:b/>
              </w:rPr>
              <w:t>din domeniul</w:t>
            </w:r>
            <w:r w:rsidR="00460653" w:rsidRPr="00DB34A4">
              <w:rPr>
                <w:b/>
              </w:rPr>
              <w:t xml:space="preserve"> construcţii</w:t>
            </w:r>
            <w:r w:rsidR="00E364D5" w:rsidRPr="00DB34A4">
              <w:rPr>
                <w:b/>
              </w:rPr>
              <w:t>lor</w:t>
            </w:r>
            <w:r w:rsidR="00460653" w:rsidRPr="00DB34A4">
              <w:rPr>
                <w:b/>
              </w:rPr>
              <w:t>.</w:t>
            </w:r>
            <w:r w:rsidR="00460653" w:rsidRPr="00FF430B">
              <w:t xml:space="preserve"> </w:t>
            </w:r>
          </w:p>
          <w:p w:rsidR="00460653" w:rsidRPr="00622A71" w:rsidRDefault="00A101F6" w:rsidP="00371806">
            <w:pPr>
              <w:pStyle w:val="af2"/>
              <w:tabs>
                <w:tab w:val="left" w:pos="567"/>
              </w:tabs>
              <w:spacing w:line="276" w:lineRule="auto"/>
              <w:ind w:firstLine="0"/>
              <w:rPr>
                <w:lang w:val="en-US"/>
              </w:rPr>
            </w:pPr>
            <w:r w:rsidRPr="00622A71">
              <w:rPr>
                <w:lang w:val="en-US"/>
              </w:rPr>
              <w:t xml:space="preserve">4.3. </w:t>
            </w:r>
            <w:r w:rsidR="00D7570D" w:rsidRPr="00622A7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2A71" w:rsidRDefault="00A156C0" w:rsidP="00196AB4">
            <w:pPr>
              <w:pStyle w:val="af2"/>
              <w:tabs>
                <w:tab w:val="left" w:pos="567"/>
              </w:tabs>
              <w:spacing w:line="276" w:lineRule="auto"/>
              <w:ind w:firstLine="0"/>
              <w:rPr>
                <w:lang w:val="en-US"/>
              </w:rPr>
            </w:pPr>
            <w:r w:rsidRPr="00622A71">
              <w:rPr>
                <w:lang w:val="en-US"/>
              </w:rPr>
              <w:t xml:space="preserve">4.4. </w:t>
            </w:r>
            <w:r w:rsidR="00460653" w:rsidRPr="00622A7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2A71" w:rsidRDefault="00A101F6" w:rsidP="00196AB4">
            <w:pPr>
              <w:pStyle w:val="af2"/>
              <w:tabs>
                <w:tab w:val="left" w:pos="567"/>
              </w:tabs>
              <w:spacing w:line="276" w:lineRule="auto"/>
              <w:ind w:firstLine="0"/>
              <w:rPr>
                <w:lang w:val="en-US"/>
              </w:rPr>
            </w:pPr>
            <w:r w:rsidRPr="00622A71">
              <w:rPr>
                <w:lang w:val="en-US"/>
              </w:rPr>
              <w:t xml:space="preserve">4.5. </w:t>
            </w:r>
            <w:r w:rsidR="00460653" w:rsidRPr="00622A71">
              <w:rPr>
                <w:lang w:val="en-US"/>
              </w:rPr>
              <w:t>Desenele, calculele, verificările calculelor, caietele de măsurări (ataşamentele) şi alte documente, pe care Beneficiarul sau Antreprenorul trebuie să le întocmească şi</w:t>
            </w:r>
            <w:r w:rsidR="005D4B79" w:rsidRPr="00622A71">
              <w:rPr>
                <w:lang w:val="en-US"/>
              </w:rPr>
              <w:t xml:space="preserve"> </w:t>
            </w:r>
            <w:r w:rsidR="00460653" w:rsidRPr="00622A71">
              <w:rPr>
                <w:lang w:val="en-US"/>
              </w:rPr>
              <w:t>s</w:t>
            </w:r>
            <w:r w:rsidR="00183D79" w:rsidRPr="00622A71">
              <w:rPr>
                <w:lang w:val="en-US"/>
              </w:rPr>
              <w:t>u</w:t>
            </w:r>
            <w:r w:rsidR="00460653" w:rsidRPr="00622A71">
              <w:rPr>
                <w:lang w:val="en-US"/>
              </w:rPr>
              <w:t xml:space="preserve">nt cerute de subantreprenorul proiectant, vor fi puse la dispoziţia acestuia de către Antreprenor. </w:t>
            </w:r>
          </w:p>
          <w:p w:rsidR="00460653" w:rsidRPr="00622A71" w:rsidRDefault="00A156C0" w:rsidP="00196AB4">
            <w:pPr>
              <w:pStyle w:val="af2"/>
              <w:tabs>
                <w:tab w:val="left" w:pos="567"/>
              </w:tabs>
              <w:spacing w:line="276" w:lineRule="auto"/>
              <w:ind w:firstLine="0"/>
              <w:rPr>
                <w:lang w:val="en-US"/>
              </w:rPr>
            </w:pPr>
            <w:r w:rsidRPr="00622A71">
              <w:rPr>
                <w:lang w:val="en-US"/>
              </w:rPr>
              <w:t xml:space="preserve">4.6. </w:t>
            </w:r>
            <w:r w:rsidR="00460653" w:rsidRPr="00622A71">
              <w:rPr>
                <w:lang w:val="en-US"/>
              </w:rPr>
              <w:t>Oferta adjudecată face parte integrantă din contract. Ea trebuie să fie corectă şi completă. Preţurile stabilite vor acoperi toate obligaţiunile din contract şi toate operaţiunile pentru terminarea şi</w:t>
            </w:r>
            <w:r w:rsidR="005D4B79" w:rsidRPr="00622A71">
              <w:rPr>
                <w:lang w:val="en-US"/>
              </w:rPr>
              <w:t xml:space="preserve"> </w:t>
            </w:r>
            <w:r w:rsidR="00460653" w:rsidRPr="00622A71">
              <w:rPr>
                <w:lang w:val="en-US"/>
              </w:rPr>
              <w:t xml:space="preserve">întreţinerea corespunzătoare a lucrărilor. </w:t>
            </w:r>
          </w:p>
          <w:p w:rsidR="00460653" w:rsidRPr="00622A71" w:rsidRDefault="00A156C0" w:rsidP="00196AB4">
            <w:pPr>
              <w:pStyle w:val="af2"/>
              <w:tabs>
                <w:tab w:val="left" w:pos="567"/>
              </w:tabs>
              <w:spacing w:line="276" w:lineRule="auto"/>
              <w:ind w:firstLine="0"/>
              <w:rPr>
                <w:lang w:val="en-US"/>
              </w:rPr>
            </w:pPr>
            <w:r w:rsidRPr="00622A71">
              <w:rPr>
                <w:lang w:val="en-US"/>
              </w:rPr>
              <w:t xml:space="preserve">4.7. </w:t>
            </w:r>
            <w:r w:rsidR="00460653" w:rsidRPr="00622A71">
              <w:rPr>
                <w:lang w:val="en-US"/>
              </w:rPr>
              <w:t>Dacă Beneficiarul nu emite în timp util dispoziţii suplimentare care să conţină</w:t>
            </w:r>
            <w:r w:rsidR="005D4B79" w:rsidRPr="00622A71">
              <w:rPr>
                <w:lang w:val="en-US"/>
              </w:rPr>
              <w:t xml:space="preserve"> </w:t>
            </w:r>
            <w:r w:rsidR="00460653" w:rsidRPr="00622A71">
              <w:rPr>
                <w:lang w:val="en-US"/>
              </w:rPr>
              <w:t>instrucţiuni sau aprobări, ordine, directive, sau detalii, Antreprenorul va notifica Beneficiarul prin scrisori, de c</w:t>
            </w:r>
            <w:r w:rsidR="00183D79" w:rsidRPr="00622A71">
              <w:rPr>
                <w:lang w:val="en-US"/>
              </w:rPr>
              <w:t>â</w:t>
            </w:r>
            <w:r w:rsidR="00460653" w:rsidRPr="00622A71">
              <w:rPr>
                <w:lang w:val="en-US"/>
              </w:rPr>
              <w:t>te ori este posibil, că acestea pot să provoace înt</w:t>
            </w:r>
            <w:r w:rsidR="00183D79" w:rsidRPr="00622A71">
              <w:rPr>
                <w:lang w:val="en-US"/>
              </w:rPr>
              <w:t>â</w:t>
            </w:r>
            <w:r w:rsidR="00460653" w:rsidRPr="00622A7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2A71" w:rsidRDefault="00A156C0" w:rsidP="00196AB4">
            <w:pPr>
              <w:pStyle w:val="af2"/>
              <w:tabs>
                <w:tab w:val="left" w:pos="567"/>
              </w:tabs>
              <w:spacing w:line="276" w:lineRule="auto"/>
              <w:ind w:firstLine="0"/>
              <w:rPr>
                <w:lang w:val="en-US"/>
              </w:rPr>
            </w:pPr>
            <w:r w:rsidRPr="00622A71">
              <w:rPr>
                <w:lang w:val="en-US"/>
              </w:rPr>
              <w:t xml:space="preserve">4.8. </w:t>
            </w:r>
            <w:r w:rsidR="00460653" w:rsidRPr="00622A7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2A71" w:rsidRDefault="00A156C0" w:rsidP="00196AB4">
            <w:pPr>
              <w:pStyle w:val="af2"/>
              <w:tabs>
                <w:tab w:val="left" w:pos="567"/>
              </w:tabs>
              <w:spacing w:line="276" w:lineRule="auto"/>
              <w:ind w:firstLine="0"/>
              <w:rPr>
                <w:lang w:val="en-US"/>
              </w:rPr>
            </w:pPr>
            <w:r w:rsidRPr="00622A71">
              <w:rPr>
                <w:lang w:val="en-US"/>
              </w:rPr>
              <w:t xml:space="preserve">4.9. </w:t>
            </w:r>
            <w:r w:rsidR="00460653" w:rsidRPr="00622A7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2A71">
              <w:rPr>
                <w:lang w:val="en-US"/>
              </w:rPr>
              <w:t xml:space="preserve"> </w:t>
            </w:r>
            <w:r w:rsidR="00460653" w:rsidRPr="00622A71">
              <w:rPr>
                <w:lang w:val="en-US"/>
              </w:rPr>
              <w:t xml:space="preserve">şi pentru procedeele de execuţie utilizate. </w:t>
            </w:r>
          </w:p>
          <w:p w:rsidR="00C84C62" w:rsidRPr="00FF430B" w:rsidRDefault="00A156C0" w:rsidP="00C84C62">
            <w:pPr>
              <w:pStyle w:val="af2"/>
              <w:shd w:val="clear" w:color="auto" w:fill="FFFF00"/>
              <w:tabs>
                <w:tab w:val="left" w:pos="567"/>
              </w:tabs>
              <w:spacing w:line="276" w:lineRule="auto"/>
              <w:ind w:firstLine="0"/>
              <w:rPr>
                <w:lang w:val="ro-MO"/>
              </w:rPr>
            </w:pPr>
            <w:r w:rsidRPr="00622A71">
              <w:rPr>
                <w:lang w:val="en-US"/>
              </w:rPr>
              <w:t xml:space="preserve">4.10. </w:t>
            </w:r>
            <w:r w:rsidR="00C84C62" w:rsidRPr="00FF430B">
              <w:rPr>
                <w:lang w:val="ro-MO"/>
              </w:rPr>
              <w:t xml:space="preserve">Antreprenorul, prin atribuirea ofertei în favoarea sa, se angajează să prezinte garanţia de bună execuţie a contractului, în cuantum de </w:t>
            </w:r>
            <w:r w:rsidR="00C84C62">
              <w:rPr>
                <w:lang w:val="ro-MO"/>
              </w:rPr>
              <w:t xml:space="preserve">1 </w:t>
            </w:r>
            <w:r w:rsidR="00C84C62" w:rsidRPr="00FF430B">
              <w:rPr>
                <w:lang w:val="ro-MO"/>
              </w:rPr>
              <w:t>% din valoarea contractului atribuit.</w:t>
            </w:r>
            <w:r w:rsidR="00C84C62">
              <w:rPr>
                <w:lang w:val="ro-MO"/>
              </w:rPr>
              <w:t xml:space="preserve"> Forma garanției de bună execuție - </w:t>
            </w:r>
            <w:r w:rsidR="00C84C62" w:rsidRPr="009E3FEB">
              <w:rPr>
                <w:i/>
                <w:lang w:val="ro-RO"/>
              </w:rPr>
              <w:t>reținerea succesivă din facturile parțiale, în cuantum de _</w:t>
            </w:r>
            <w:r w:rsidR="00C84C62">
              <w:rPr>
                <w:i/>
                <w:lang w:val="ro-RO"/>
              </w:rPr>
              <w:t>1</w:t>
            </w:r>
            <w:r w:rsidR="00C84C62" w:rsidRPr="009E3FEB">
              <w:rPr>
                <w:i/>
                <w:lang w:val="ro-RO"/>
              </w:rPr>
              <w:t>_% din valoarea lunară a acestora pînă la atingerea unui procent de _</w:t>
            </w:r>
            <w:r w:rsidR="00C84C62">
              <w:rPr>
                <w:i/>
                <w:lang w:val="ro-RO"/>
              </w:rPr>
              <w:t>1</w:t>
            </w:r>
            <w:r w:rsidR="00C84C62" w:rsidRPr="009E3FEB">
              <w:rPr>
                <w:i/>
                <w:lang w:val="ro-RO"/>
              </w:rPr>
              <w:t>_% din valoarea a contractului. Aceste rețineri vor fi efectuate pînă la completarea garanției de bună execuție. Sumele astfel reținute vor fi  depuse pe un cont special deschis în baza contractului de depozit</w:t>
            </w:r>
            <w:r w:rsidR="00C84C62" w:rsidRPr="009E3FEB">
              <w:rPr>
                <w:b/>
                <w:lang w:val="ro-MO"/>
              </w:rPr>
              <w:t>.</w:t>
            </w:r>
          </w:p>
          <w:p w:rsidR="00460653" w:rsidRPr="00C84C62" w:rsidRDefault="00460653" w:rsidP="00196AB4">
            <w:pPr>
              <w:pStyle w:val="af2"/>
              <w:tabs>
                <w:tab w:val="left" w:pos="567"/>
              </w:tabs>
              <w:spacing w:line="276" w:lineRule="auto"/>
              <w:ind w:firstLine="0"/>
              <w:rPr>
                <w:lang w:val="ro-MO"/>
              </w:rPr>
            </w:pPr>
          </w:p>
          <w:p w:rsidR="00267805" w:rsidRPr="00622A71" w:rsidRDefault="00A156C0" w:rsidP="00684D44">
            <w:pPr>
              <w:pStyle w:val="af2"/>
              <w:tabs>
                <w:tab w:val="left" w:pos="567"/>
              </w:tabs>
              <w:spacing w:line="276" w:lineRule="auto"/>
              <w:ind w:firstLine="0"/>
              <w:rPr>
                <w:lang w:val="en-US"/>
              </w:rPr>
            </w:pPr>
            <w:r w:rsidRPr="00622A71">
              <w:rPr>
                <w:lang w:val="en-US"/>
              </w:rPr>
              <w:lastRenderedPageBreak/>
              <w:t>4.11.</w:t>
            </w:r>
            <w:r w:rsidR="00A109E6" w:rsidRPr="00622A71">
              <w:rPr>
                <w:lang w:val="en-US"/>
              </w:rPr>
              <w:t xml:space="preserve"> Autoritatea contractantă eliberează/restituie</w:t>
            </w:r>
            <w:r w:rsidR="005D4B79" w:rsidRPr="00622A71">
              <w:rPr>
                <w:lang w:val="en-US"/>
              </w:rPr>
              <w:t xml:space="preserve"> </w:t>
            </w:r>
            <w:r w:rsidR="00A109E6" w:rsidRPr="00622A71">
              <w:rPr>
                <w:lang w:val="en-US"/>
              </w:rPr>
              <w:t>g</w:t>
            </w:r>
            <w:r w:rsidR="00460653" w:rsidRPr="00622A71">
              <w:rPr>
                <w:lang w:val="en-US"/>
              </w:rPr>
              <w:t>aranţia de bună execuţie Antreprenorului după semnarea procesului-verbal de recepţie finală</w:t>
            </w:r>
            <w:r w:rsidR="00A109E6" w:rsidRPr="00622A71">
              <w:rPr>
                <w:lang w:val="en-US"/>
              </w:rPr>
              <w:t>/ procesului-verbal la terminarea lucrărilor</w:t>
            </w:r>
            <w:r w:rsidR="00460653" w:rsidRPr="00622A71">
              <w:rPr>
                <w:lang w:val="en-US"/>
              </w:rPr>
              <w:t xml:space="preserve"> în cel mult 15 zile</w:t>
            </w:r>
            <w:r w:rsidR="00E838F8" w:rsidRPr="00622A71">
              <w:rPr>
                <w:lang w:val="en-US"/>
              </w:rPr>
              <w:t>.</w:t>
            </w:r>
            <w:r w:rsidR="005D4B79" w:rsidRPr="00622A71">
              <w:rPr>
                <w:lang w:val="en-US"/>
              </w:rPr>
              <w:t xml:space="preserve"> </w:t>
            </w:r>
            <w:r w:rsidR="00EB65F6" w:rsidRPr="00622A71">
              <w:rPr>
                <w:lang w:val="en-US"/>
              </w:rPr>
              <w:t>În cazul recepţiei cu obiecţii,</w:t>
            </w:r>
            <w:r w:rsidR="005D4B79" w:rsidRPr="00622A71">
              <w:rPr>
                <w:lang w:val="en-US"/>
              </w:rPr>
              <w:t xml:space="preserve"> </w:t>
            </w:r>
            <w:r w:rsidR="00EB65F6" w:rsidRPr="00622A71">
              <w:rPr>
                <w:lang w:val="en-US"/>
              </w:rPr>
              <w:t>garanţia se va restitui în cel mult 15 zile după înlăturarea acestora.</w:t>
            </w:r>
          </w:p>
          <w:p w:rsidR="00460653" w:rsidRPr="00622A71" w:rsidRDefault="00A156C0" w:rsidP="00196AB4">
            <w:pPr>
              <w:pStyle w:val="af2"/>
              <w:tabs>
                <w:tab w:val="left" w:pos="567"/>
              </w:tabs>
              <w:spacing w:line="276" w:lineRule="auto"/>
              <w:ind w:firstLine="0"/>
              <w:rPr>
                <w:lang w:val="en-US"/>
              </w:rPr>
            </w:pPr>
            <w:r w:rsidRPr="00622A71">
              <w:rPr>
                <w:lang w:val="en-US"/>
              </w:rPr>
              <w:t>4.12</w:t>
            </w:r>
            <w:proofErr w:type="gramStart"/>
            <w:r w:rsidRPr="00622A71">
              <w:rPr>
                <w:lang w:val="en-US"/>
              </w:rPr>
              <w:t>.</w:t>
            </w:r>
            <w:r w:rsidR="00460653" w:rsidRPr="00622A71">
              <w:rPr>
                <w:lang w:val="en-US"/>
              </w:rPr>
              <w:t>Antreprenorul</w:t>
            </w:r>
            <w:proofErr w:type="gramEnd"/>
            <w:r w:rsidR="00460653" w:rsidRPr="00622A71">
              <w:rPr>
                <w:lang w:val="en-US"/>
              </w:rPr>
              <w:t xml:space="preserve"> trebuie să constituie garanţia de bună execuţie după primirea scris</w:t>
            </w:r>
            <w:r w:rsidR="00404C0D" w:rsidRPr="00622A71">
              <w:rPr>
                <w:lang w:val="en-US"/>
              </w:rPr>
              <w:t>orii de acceptare, dar nu mai târ</w:t>
            </w:r>
            <w:r w:rsidR="00460653" w:rsidRPr="00622A71">
              <w:rPr>
                <w:lang w:val="en-US"/>
              </w:rPr>
              <w:t>ziu de dat</w:t>
            </w:r>
            <w:r w:rsidR="00404C0D" w:rsidRPr="00622A71">
              <w:rPr>
                <w:lang w:val="en-US"/>
              </w:rPr>
              <w:t>a încheierii contractului. Atât</w:t>
            </w:r>
            <w:r w:rsidR="00460653" w:rsidRPr="00622A71">
              <w:rPr>
                <w:lang w:val="en-US"/>
              </w:rPr>
              <w:t xml:space="preserve"> timp c</w:t>
            </w:r>
            <w:r w:rsidR="00404C0D" w:rsidRPr="00622A71">
              <w:rPr>
                <w:lang w:val="en-US"/>
              </w:rPr>
              <w:t>â</w:t>
            </w:r>
            <w:r w:rsidR="00460653" w:rsidRPr="00622A71">
              <w:rPr>
                <w:lang w:val="en-US"/>
              </w:rPr>
              <w:t>t el nu şi-</w:t>
            </w:r>
            <w:proofErr w:type="gramStart"/>
            <w:r w:rsidR="00460653" w:rsidRPr="00622A71">
              <w:rPr>
                <w:lang w:val="en-US"/>
              </w:rPr>
              <w:t>a</w:t>
            </w:r>
            <w:proofErr w:type="gramEnd"/>
            <w:r w:rsidR="00460653" w:rsidRPr="00622A71">
              <w:rPr>
                <w:lang w:val="en-US"/>
              </w:rPr>
              <w:t xml:space="preserve"> îndeplinit această obligaţiune, Beneficiarul poate să reţină garanţia</w:t>
            </w:r>
            <w:r w:rsidR="005D4B79" w:rsidRPr="00622A71">
              <w:rPr>
                <w:lang w:val="en-US"/>
              </w:rPr>
              <w:t xml:space="preserve"> </w:t>
            </w:r>
            <w:r w:rsidR="00E364D5" w:rsidRPr="00622A71">
              <w:rPr>
                <w:lang w:val="en-US"/>
              </w:rPr>
              <w:t>Antreprenorului</w:t>
            </w:r>
            <w:r w:rsidR="00460653" w:rsidRPr="00622A71">
              <w:rPr>
                <w:lang w:val="en-US"/>
              </w:rPr>
              <w:t xml:space="preserve"> pentru ofertă. </w:t>
            </w:r>
          </w:p>
          <w:p w:rsidR="00460653" w:rsidRPr="00622A71" w:rsidRDefault="00A156C0" w:rsidP="00196AB4">
            <w:pPr>
              <w:pStyle w:val="af2"/>
              <w:tabs>
                <w:tab w:val="left" w:pos="567"/>
              </w:tabs>
              <w:spacing w:line="276" w:lineRule="auto"/>
              <w:ind w:firstLine="0"/>
              <w:rPr>
                <w:lang w:val="en-US"/>
              </w:rPr>
            </w:pPr>
            <w:r w:rsidRPr="00622A71">
              <w:rPr>
                <w:lang w:val="en-US"/>
              </w:rPr>
              <w:t>4.1</w:t>
            </w:r>
            <w:r w:rsidR="00893327" w:rsidRPr="00622A71">
              <w:rPr>
                <w:lang w:val="en-US"/>
              </w:rPr>
              <w:t>3</w:t>
            </w:r>
            <w:r w:rsidRPr="00622A71">
              <w:rPr>
                <w:lang w:val="en-US"/>
              </w:rPr>
              <w:t xml:space="preserve">. </w:t>
            </w:r>
            <w:r w:rsidR="00460653" w:rsidRPr="00622A7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2A71" w:rsidRDefault="00A156C0" w:rsidP="00196AB4">
            <w:pPr>
              <w:pStyle w:val="af2"/>
              <w:tabs>
                <w:tab w:val="left" w:pos="567"/>
              </w:tabs>
              <w:spacing w:line="276" w:lineRule="auto"/>
              <w:ind w:firstLine="0"/>
              <w:rPr>
                <w:lang w:val="en-US"/>
              </w:rPr>
            </w:pPr>
            <w:r w:rsidRPr="00622A71">
              <w:rPr>
                <w:lang w:val="en-US"/>
              </w:rPr>
              <w:t>4.1</w:t>
            </w:r>
            <w:r w:rsidR="00893327" w:rsidRPr="00622A71">
              <w:rPr>
                <w:lang w:val="en-US"/>
              </w:rPr>
              <w:t>4</w:t>
            </w:r>
            <w:r w:rsidRPr="00622A71">
              <w:rPr>
                <w:lang w:val="en-US"/>
              </w:rPr>
              <w:t xml:space="preserve">. </w:t>
            </w:r>
            <w:r w:rsidR="00460653" w:rsidRPr="00622A71">
              <w:rPr>
                <w:lang w:val="en-US"/>
              </w:rPr>
              <w:t>La lucrările la care se fac încercări, se consideră calitatea probei îndeplinită at</w:t>
            </w:r>
            <w:r w:rsidR="00E171D4" w:rsidRPr="00622A71">
              <w:rPr>
                <w:lang w:val="en-US"/>
              </w:rPr>
              <w:t>â</w:t>
            </w:r>
            <w:r w:rsidR="00460653" w:rsidRPr="00622A71">
              <w:rPr>
                <w:lang w:val="en-US"/>
              </w:rPr>
              <w:t>ta timp c</w:t>
            </w:r>
            <w:r w:rsidR="00E171D4" w:rsidRPr="00622A71">
              <w:rPr>
                <w:lang w:val="en-US"/>
              </w:rPr>
              <w:t>â</w:t>
            </w:r>
            <w:r w:rsidR="00460653" w:rsidRPr="00622A71">
              <w:rPr>
                <w:lang w:val="en-US"/>
              </w:rPr>
              <w:t xml:space="preserve">t rezultatele se înscriu în limitele admise prin reglementările tehnice. </w:t>
            </w:r>
          </w:p>
          <w:p w:rsidR="00460653" w:rsidRPr="00622A71" w:rsidRDefault="00A156C0" w:rsidP="00196AB4">
            <w:pPr>
              <w:pStyle w:val="af2"/>
              <w:tabs>
                <w:tab w:val="left" w:pos="567"/>
              </w:tabs>
              <w:spacing w:line="276" w:lineRule="auto"/>
              <w:ind w:firstLine="0"/>
              <w:rPr>
                <w:lang w:val="en-US"/>
              </w:rPr>
            </w:pPr>
            <w:r w:rsidRPr="00622A71">
              <w:rPr>
                <w:lang w:val="en-US"/>
              </w:rPr>
              <w:t>4.</w:t>
            </w:r>
            <w:r w:rsidR="00603AB4" w:rsidRPr="00622A71">
              <w:rPr>
                <w:lang w:val="en-US"/>
              </w:rPr>
              <w:t xml:space="preserve">15. Beneficiarul </w:t>
            </w:r>
            <w:proofErr w:type="gramStart"/>
            <w:r w:rsidR="00603AB4" w:rsidRPr="00622A71">
              <w:rPr>
                <w:lang w:val="en-US"/>
              </w:rPr>
              <w:t>are</w:t>
            </w:r>
            <w:proofErr w:type="gramEnd"/>
            <w:r w:rsidR="00603AB4" w:rsidRPr="00622A71">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2A71" w:rsidRDefault="00A156C0" w:rsidP="00196AB4">
            <w:pPr>
              <w:pStyle w:val="af2"/>
              <w:tabs>
                <w:tab w:val="left" w:pos="567"/>
              </w:tabs>
              <w:spacing w:line="276" w:lineRule="auto"/>
              <w:ind w:firstLine="0"/>
              <w:rPr>
                <w:lang w:val="en-US"/>
              </w:rPr>
            </w:pPr>
            <w:r w:rsidRPr="00622A71">
              <w:rPr>
                <w:lang w:val="en-US"/>
              </w:rPr>
              <w:t>4.1</w:t>
            </w:r>
            <w:r w:rsidR="00040EA0" w:rsidRPr="00622A7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2A71" w:rsidRDefault="00A156C0" w:rsidP="00196AB4">
            <w:pPr>
              <w:pStyle w:val="af2"/>
              <w:tabs>
                <w:tab w:val="left" w:pos="567"/>
              </w:tabs>
              <w:spacing w:line="276" w:lineRule="auto"/>
              <w:ind w:firstLine="0"/>
              <w:rPr>
                <w:lang w:val="en-US"/>
              </w:rPr>
            </w:pPr>
            <w:r w:rsidRPr="00622A71">
              <w:rPr>
                <w:lang w:val="en-US"/>
              </w:rPr>
              <w:t>4.1</w:t>
            </w:r>
            <w:r w:rsidR="00893327" w:rsidRPr="00622A71">
              <w:rPr>
                <w:lang w:val="en-US"/>
              </w:rPr>
              <w:t>7</w:t>
            </w:r>
            <w:r w:rsidRPr="00622A71">
              <w:rPr>
                <w:lang w:val="en-US"/>
              </w:rPr>
              <w:t xml:space="preserve">. </w:t>
            </w:r>
            <w:r w:rsidR="00460653" w:rsidRPr="00622A71">
              <w:rPr>
                <w:lang w:val="en-US"/>
              </w:rPr>
              <w:t>Dacă Antreprenorul consideră că dispoziţiile Beneficiarului s</w:t>
            </w:r>
            <w:r w:rsidR="00183D79" w:rsidRPr="00622A71">
              <w:rPr>
                <w:lang w:val="en-US"/>
              </w:rPr>
              <w:t>u</w:t>
            </w:r>
            <w:r w:rsidR="00460653" w:rsidRPr="00622A71">
              <w:rPr>
                <w:lang w:val="en-US"/>
              </w:rPr>
              <w:t xml:space="preserve">nt nejustificate sau inoportune, el poate </w:t>
            </w:r>
            <w:r w:rsidR="00E171D4" w:rsidRPr="00622A71">
              <w:rPr>
                <w:lang w:val="en-US"/>
              </w:rPr>
              <w:t>înainta</w:t>
            </w:r>
            <w:r w:rsidR="005D4B79" w:rsidRPr="00622A71">
              <w:rPr>
                <w:lang w:val="en-US"/>
              </w:rPr>
              <w:t xml:space="preserve"> </w:t>
            </w:r>
            <w:r w:rsidR="00460653" w:rsidRPr="00622A71">
              <w:rPr>
                <w:lang w:val="en-US"/>
              </w:rPr>
              <w:t xml:space="preserve">obiecţii, dar acestea nu îl </w:t>
            </w:r>
            <w:r w:rsidR="00E171D4" w:rsidRPr="00622A71">
              <w:rPr>
                <w:lang w:val="en-US"/>
              </w:rPr>
              <w:t>scutește</w:t>
            </w:r>
            <w:r w:rsidR="005D4B79" w:rsidRPr="00622A71">
              <w:rPr>
                <w:lang w:val="en-US"/>
              </w:rPr>
              <w:t xml:space="preserve"> </w:t>
            </w:r>
            <w:r w:rsidR="00460653" w:rsidRPr="00622A71">
              <w:rPr>
                <w:lang w:val="en-US"/>
              </w:rPr>
              <w:t xml:space="preserve">de </w:t>
            </w:r>
            <w:r w:rsidR="00E364D5" w:rsidRPr="00622A71">
              <w:rPr>
                <w:lang w:val="en-US"/>
              </w:rPr>
              <w:t xml:space="preserve">obligația de </w:t>
            </w:r>
            <w:r w:rsidR="00460653" w:rsidRPr="00622A7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2A71" w:rsidRDefault="00A156C0" w:rsidP="00196AB4">
            <w:pPr>
              <w:pStyle w:val="af2"/>
              <w:tabs>
                <w:tab w:val="left" w:pos="567"/>
              </w:tabs>
              <w:spacing w:line="276" w:lineRule="auto"/>
              <w:ind w:firstLine="0"/>
              <w:rPr>
                <w:lang w:val="en-US"/>
              </w:rPr>
            </w:pPr>
            <w:r w:rsidRPr="00622A71">
              <w:rPr>
                <w:lang w:val="en-US"/>
              </w:rPr>
              <w:t>4.1</w:t>
            </w:r>
            <w:r w:rsidR="00893327" w:rsidRPr="00622A71">
              <w:rPr>
                <w:lang w:val="en-US"/>
              </w:rPr>
              <w:t>8</w:t>
            </w:r>
            <w:r w:rsidRPr="00622A71">
              <w:rPr>
                <w:lang w:val="en-US"/>
              </w:rPr>
              <w:t xml:space="preserve">. </w:t>
            </w:r>
            <w:r w:rsidR="00460653" w:rsidRPr="00622A71">
              <w:rPr>
                <w:lang w:val="en-US"/>
              </w:rPr>
              <w:t>Trasarea axelor principale, bornelor de referinţă, căilor de circulaţieşi limitelor terenului pus la dispoziţia Antreprenorului, precum şi materializarea cotelor de nivel în i</w:t>
            </w:r>
            <w:r w:rsidR="00183D79" w:rsidRPr="00622A71">
              <w:rPr>
                <w:lang w:val="en-US"/>
              </w:rPr>
              <w:t>mediata apropiere a terenului, su</w:t>
            </w:r>
            <w:r w:rsidR="00460653" w:rsidRPr="00622A71">
              <w:rPr>
                <w:lang w:val="en-US"/>
              </w:rPr>
              <w:t>nt</w:t>
            </w:r>
            <w:r w:rsidR="005D4B79" w:rsidRPr="00622A71">
              <w:rPr>
                <w:lang w:val="en-US"/>
              </w:rPr>
              <w:t xml:space="preserve"> </w:t>
            </w:r>
            <w:r w:rsidR="00460653" w:rsidRPr="00622A71">
              <w:rPr>
                <w:lang w:val="en-US"/>
              </w:rPr>
              <w:t xml:space="preserve">obligaţiuni ale Antreprenorului. </w:t>
            </w:r>
          </w:p>
          <w:p w:rsidR="00460653" w:rsidRPr="00622A71" w:rsidRDefault="00A156C0" w:rsidP="00196AB4">
            <w:pPr>
              <w:pStyle w:val="af2"/>
              <w:tabs>
                <w:tab w:val="left" w:pos="567"/>
              </w:tabs>
              <w:spacing w:line="276" w:lineRule="auto"/>
              <w:ind w:firstLine="0"/>
              <w:rPr>
                <w:lang w:val="en-US"/>
              </w:rPr>
            </w:pPr>
            <w:r w:rsidRPr="00622A71">
              <w:rPr>
                <w:lang w:val="en-US"/>
              </w:rPr>
              <w:t>4.</w:t>
            </w:r>
            <w:r w:rsidR="00893327" w:rsidRPr="00622A71">
              <w:rPr>
                <w:lang w:val="en-US"/>
              </w:rPr>
              <w:t>19</w:t>
            </w:r>
            <w:r w:rsidRPr="00622A71">
              <w:rPr>
                <w:lang w:val="en-US"/>
              </w:rPr>
              <w:t xml:space="preserve">. </w:t>
            </w:r>
            <w:r w:rsidR="00460653" w:rsidRPr="00622A7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2A71" w:rsidRDefault="00A156C0" w:rsidP="00196AB4">
            <w:pPr>
              <w:pStyle w:val="af2"/>
              <w:tabs>
                <w:tab w:val="left" w:pos="567"/>
              </w:tabs>
              <w:spacing w:line="276" w:lineRule="auto"/>
              <w:ind w:firstLine="0"/>
              <w:rPr>
                <w:lang w:val="en-US"/>
              </w:rPr>
            </w:pPr>
            <w:r w:rsidRPr="00622A71">
              <w:rPr>
                <w:lang w:val="en-US"/>
              </w:rPr>
              <w:t>4.2</w:t>
            </w:r>
            <w:r w:rsidR="00893327" w:rsidRPr="00622A71">
              <w:rPr>
                <w:lang w:val="en-US"/>
              </w:rPr>
              <w:t>0</w:t>
            </w:r>
            <w:r w:rsidRPr="00622A71">
              <w:rPr>
                <w:lang w:val="en-US"/>
              </w:rPr>
              <w:t xml:space="preserve">. </w:t>
            </w:r>
            <w:r w:rsidR="00460653" w:rsidRPr="00622A71">
              <w:rPr>
                <w:lang w:val="en-US"/>
              </w:rPr>
              <w:t>Ridicările de teren, trasările şi cotele de nivel, precum şi alte documente puse la dispoziţia Antreprenorului de către Beneficiar pentru executarea contractului s</w:t>
            </w:r>
            <w:r w:rsidR="00E10C0A" w:rsidRPr="00622A71">
              <w:rPr>
                <w:lang w:val="en-US"/>
              </w:rPr>
              <w:t>u</w:t>
            </w:r>
            <w:r w:rsidR="00460653" w:rsidRPr="00622A71">
              <w:rPr>
                <w:lang w:val="en-US"/>
              </w:rPr>
              <w:t>nt hotărâtoare. Antreprenorul este obligat să verifice documentele primite şi să înştiinţeze Beneficiarul cu privire la erorile şi</w:t>
            </w:r>
            <w:r w:rsidR="005D4B79" w:rsidRPr="00622A71">
              <w:rPr>
                <w:lang w:val="en-US"/>
              </w:rPr>
              <w:t xml:space="preserve"> </w:t>
            </w:r>
            <w:r w:rsidR="00460653" w:rsidRPr="00622A71">
              <w:rPr>
                <w:lang w:val="en-US"/>
              </w:rPr>
              <w:t xml:space="preserve">inexactităţile constatate sau presupuse. </w:t>
            </w:r>
          </w:p>
          <w:p w:rsidR="00460653" w:rsidRPr="00622A71" w:rsidRDefault="00A156C0" w:rsidP="00196AB4">
            <w:pPr>
              <w:pStyle w:val="af2"/>
              <w:tabs>
                <w:tab w:val="left" w:pos="567"/>
              </w:tabs>
              <w:spacing w:line="276" w:lineRule="auto"/>
              <w:ind w:firstLine="0"/>
              <w:rPr>
                <w:lang w:val="en-US"/>
              </w:rPr>
            </w:pPr>
            <w:r w:rsidRPr="00622A71">
              <w:rPr>
                <w:lang w:val="en-US"/>
              </w:rPr>
              <w:t>4.2</w:t>
            </w:r>
            <w:r w:rsidR="00893327" w:rsidRPr="00622A71">
              <w:rPr>
                <w:lang w:val="en-US"/>
              </w:rPr>
              <w:t>1</w:t>
            </w:r>
            <w:r w:rsidRPr="00622A71">
              <w:rPr>
                <w:lang w:val="en-US"/>
              </w:rPr>
              <w:t xml:space="preserve">. </w:t>
            </w:r>
            <w:r w:rsidR="00460653" w:rsidRPr="00622A7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2A71">
              <w:rPr>
                <w:lang w:val="en-US"/>
              </w:rPr>
              <w:t>prevederilor legale și obligațiunilor contractuale și profesionale</w:t>
            </w:r>
            <w:r w:rsidR="00460653" w:rsidRPr="00622A71">
              <w:rPr>
                <w:lang w:val="en-US"/>
              </w:rPr>
              <w:t xml:space="preserve">. </w:t>
            </w:r>
          </w:p>
          <w:p w:rsidR="00460653" w:rsidRPr="00622A71" w:rsidRDefault="00A156C0" w:rsidP="00196AB4">
            <w:pPr>
              <w:pStyle w:val="af2"/>
              <w:tabs>
                <w:tab w:val="left" w:pos="567"/>
              </w:tabs>
              <w:spacing w:line="276" w:lineRule="auto"/>
              <w:ind w:firstLine="0"/>
              <w:rPr>
                <w:lang w:val="en-US"/>
              </w:rPr>
            </w:pPr>
            <w:r w:rsidRPr="00622A71">
              <w:rPr>
                <w:lang w:val="en-US"/>
              </w:rPr>
              <w:t>4.2</w:t>
            </w:r>
            <w:r w:rsidR="00893327" w:rsidRPr="00622A71">
              <w:rPr>
                <w:lang w:val="en-US"/>
              </w:rPr>
              <w:t>2</w:t>
            </w:r>
            <w:r w:rsidRPr="00622A71">
              <w:rPr>
                <w:lang w:val="en-US"/>
              </w:rPr>
              <w:t xml:space="preserve">. </w:t>
            </w:r>
            <w:r w:rsidR="00460653" w:rsidRPr="00622A7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622A71" w:rsidRDefault="00A156C0" w:rsidP="00196AB4">
            <w:pPr>
              <w:pStyle w:val="af2"/>
              <w:tabs>
                <w:tab w:val="left" w:pos="567"/>
              </w:tabs>
              <w:spacing w:line="276" w:lineRule="auto"/>
              <w:ind w:firstLine="0"/>
              <w:rPr>
                <w:lang w:val="en-US"/>
              </w:rPr>
            </w:pPr>
            <w:r w:rsidRPr="00622A71">
              <w:rPr>
                <w:lang w:val="en-US"/>
              </w:rPr>
              <w:t>4.2</w:t>
            </w:r>
            <w:r w:rsidR="00893327" w:rsidRPr="00622A71">
              <w:rPr>
                <w:lang w:val="en-US"/>
              </w:rPr>
              <w:t>3</w:t>
            </w:r>
            <w:r w:rsidRPr="00622A71">
              <w:rPr>
                <w:lang w:val="en-US"/>
              </w:rPr>
              <w:t xml:space="preserve">. </w:t>
            </w:r>
            <w:r w:rsidR="00460653" w:rsidRPr="00622A71">
              <w:rPr>
                <w:lang w:val="en-US"/>
              </w:rPr>
              <w:t xml:space="preserve">În cazul neexecutării de către Antreprenor a dispoziţiilor din punctul 2.1., Beneficiarul poate opri lucrările, </w:t>
            </w:r>
            <w:r w:rsidR="00F53F69" w:rsidRPr="00622A71">
              <w:rPr>
                <w:lang w:val="en-US"/>
              </w:rPr>
              <w:t xml:space="preserve">prin </w:t>
            </w:r>
            <w:r w:rsidR="00E364D5" w:rsidRPr="00622A71">
              <w:rPr>
                <w:lang w:val="en-US"/>
              </w:rPr>
              <w:t xml:space="preserve">rezoluțiunea </w:t>
            </w:r>
            <w:r w:rsidR="00F53F69" w:rsidRPr="00622A71">
              <w:rPr>
                <w:lang w:val="en-US"/>
              </w:rPr>
              <w:t>contractului</w:t>
            </w:r>
            <w:r w:rsidR="00460653" w:rsidRPr="00622A71">
              <w:rPr>
                <w:lang w:val="en-US"/>
              </w:rPr>
              <w:t xml:space="preserve">, în condiţiile legii, </w:t>
            </w:r>
            <w:r w:rsidR="00F53F69" w:rsidRPr="00622A71">
              <w:rPr>
                <w:lang w:val="en-US"/>
              </w:rPr>
              <w:t>totodată A</w:t>
            </w:r>
            <w:r w:rsidR="00316769" w:rsidRPr="00622A71">
              <w:rPr>
                <w:lang w:val="en-US"/>
              </w:rPr>
              <w:t xml:space="preserve">ntreprenorul </w:t>
            </w:r>
            <w:r w:rsidR="00460653" w:rsidRPr="00622A71">
              <w:rPr>
                <w:lang w:val="en-US"/>
              </w:rPr>
              <w:t>compense</w:t>
            </w:r>
            <w:r w:rsidR="00316769" w:rsidRPr="00622A71">
              <w:rPr>
                <w:lang w:val="en-US"/>
              </w:rPr>
              <w:t>ază</w:t>
            </w:r>
            <w:r w:rsidR="00460653" w:rsidRPr="00622A71">
              <w:rPr>
                <w:lang w:val="en-US"/>
              </w:rPr>
              <w:t xml:space="preserve"> cheltuielile aferente suportate de Beneficiar în legătură cu faptul neexecutării. </w:t>
            </w:r>
          </w:p>
          <w:p w:rsidR="00460653" w:rsidRPr="00622A71" w:rsidRDefault="00BE5A1E" w:rsidP="00196AB4">
            <w:pPr>
              <w:pStyle w:val="af2"/>
              <w:tabs>
                <w:tab w:val="left" w:pos="567"/>
              </w:tabs>
              <w:spacing w:line="276" w:lineRule="auto"/>
              <w:ind w:firstLine="0"/>
              <w:rPr>
                <w:lang w:val="en-US"/>
              </w:rPr>
            </w:pPr>
            <w:r w:rsidRPr="00622A71">
              <w:rPr>
                <w:lang w:val="en-US"/>
              </w:rPr>
              <w:t>4.2</w:t>
            </w:r>
            <w:r w:rsidR="00893327" w:rsidRPr="00622A71">
              <w:rPr>
                <w:lang w:val="en-US"/>
              </w:rPr>
              <w:t>4</w:t>
            </w:r>
            <w:r w:rsidRPr="00622A71">
              <w:rPr>
                <w:lang w:val="en-US"/>
              </w:rPr>
              <w:t xml:space="preserve">. </w:t>
            </w:r>
            <w:r w:rsidR="00460653" w:rsidRPr="00622A7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2A71" w:rsidRDefault="00BE5A1E" w:rsidP="00196AB4">
            <w:pPr>
              <w:pStyle w:val="af2"/>
              <w:tabs>
                <w:tab w:val="left" w:pos="567"/>
              </w:tabs>
              <w:spacing w:line="276" w:lineRule="auto"/>
              <w:ind w:firstLine="0"/>
              <w:rPr>
                <w:lang w:val="en-US"/>
              </w:rPr>
            </w:pPr>
            <w:r w:rsidRPr="00622A71">
              <w:rPr>
                <w:lang w:val="en-US"/>
              </w:rPr>
              <w:t>4.2</w:t>
            </w:r>
            <w:r w:rsidR="00893327" w:rsidRPr="00622A71">
              <w:rPr>
                <w:lang w:val="en-US"/>
              </w:rPr>
              <w:t>5</w:t>
            </w:r>
            <w:r w:rsidRPr="00622A71">
              <w:rPr>
                <w:lang w:val="en-US"/>
              </w:rPr>
              <w:t xml:space="preserve">. </w:t>
            </w:r>
            <w:r w:rsidR="00460653" w:rsidRPr="00622A71">
              <w:rPr>
                <w:lang w:val="en-US"/>
              </w:rPr>
              <w:t>În timpul desfăşurării lucrărilor, Antreprenorul are obligaţia să menţină căile de acces libere, să retragă utilajele, să îndepărteze surplusurile de materiale, deşeuri</w:t>
            </w:r>
            <w:r w:rsidR="005D4B79" w:rsidRPr="00622A71">
              <w:rPr>
                <w:lang w:val="en-US"/>
              </w:rPr>
              <w:t xml:space="preserve"> </w:t>
            </w:r>
            <w:r w:rsidR="00460653" w:rsidRPr="00622A71">
              <w:rPr>
                <w:lang w:val="en-US"/>
              </w:rPr>
              <w:t>şi lucrări provizorii de orice fel, care nu s</w:t>
            </w:r>
            <w:r w:rsidR="00183D79" w:rsidRPr="00622A71">
              <w:rPr>
                <w:lang w:val="en-US"/>
              </w:rPr>
              <w:t>u</w:t>
            </w:r>
            <w:r w:rsidR="00460653" w:rsidRPr="00622A71">
              <w:rPr>
                <w:lang w:val="en-US"/>
              </w:rPr>
              <w:t>nt necesare, iar la terminarea lucrărilor, Antreprenorul va evacua de pe şantier toate utilajele de construcţie, surplusurile de materiale, deşeurile</w:t>
            </w:r>
            <w:r w:rsidR="005D4B79" w:rsidRPr="00622A71">
              <w:rPr>
                <w:lang w:val="en-US"/>
              </w:rPr>
              <w:t xml:space="preserve"> </w:t>
            </w:r>
            <w:r w:rsidR="00460653" w:rsidRPr="00622A71">
              <w:rPr>
                <w:lang w:val="en-US"/>
              </w:rPr>
              <w:t xml:space="preserve">şi lucrările provizorii. </w:t>
            </w:r>
          </w:p>
          <w:p w:rsidR="00B96242" w:rsidRPr="00622A71" w:rsidRDefault="00BE5A1E" w:rsidP="00196AB4">
            <w:pPr>
              <w:pStyle w:val="af2"/>
              <w:tabs>
                <w:tab w:val="left" w:pos="426"/>
                <w:tab w:val="left" w:pos="3645"/>
              </w:tabs>
              <w:spacing w:line="276" w:lineRule="auto"/>
              <w:ind w:firstLine="0"/>
              <w:rPr>
                <w:lang w:val="en-US"/>
              </w:rPr>
            </w:pPr>
            <w:r w:rsidRPr="00622A71">
              <w:rPr>
                <w:lang w:val="en-US"/>
              </w:rPr>
              <w:t>4.2</w:t>
            </w:r>
            <w:r w:rsidR="00893327" w:rsidRPr="00622A71">
              <w:rPr>
                <w:lang w:val="en-US"/>
              </w:rPr>
              <w:t>6</w:t>
            </w:r>
            <w:r w:rsidRPr="00622A71">
              <w:rPr>
                <w:lang w:val="en-US"/>
              </w:rPr>
              <w:t xml:space="preserve">. </w:t>
            </w:r>
            <w:r w:rsidR="00460653" w:rsidRPr="00622A71">
              <w:rPr>
                <w:lang w:val="en-US"/>
              </w:rPr>
              <w:t>Beneficiarul trebuie să obţină, pe propria cheltuială, toate avizele, autorizaţiile</w:t>
            </w:r>
            <w:r w:rsidR="005D4B79" w:rsidRPr="00622A71">
              <w:rPr>
                <w:lang w:val="en-US"/>
              </w:rPr>
              <w:t xml:space="preserve"> </w:t>
            </w:r>
            <w:r w:rsidR="00460653" w:rsidRPr="00622A71">
              <w:rPr>
                <w:lang w:val="en-US"/>
              </w:rPr>
              <w:t xml:space="preserve">şi aprobările, să plătească toate taxele necesare legate de execuţia lucrărilor, precum şi pentru bunuri sau drepturi afectate sau care pot fi afectate de execuţia lucrărilor. </w:t>
            </w:r>
          </w:p>
          <w:p w:rsidR="00460653" w:rsidRPr="00622A71"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2A71" w:rsidRDefault="00BE5A1E" w:rsidP="00196AB4">
            <w:pPr>
              <w:pStyle w:val="af2"/>
              <w:tabs>
                <w:tab w:val="left" w:pos="567"/>
              </w:tabs>
              <w:spacing w:line="276" w:lineRule="auto"/>
              <w:ind w:firstLine="0"/>
              <w:rPr>
                <w:lang w:val="en-US"/>
              </w:rPr>
            </w:pPr>
            <w:r w:rsidRPr="00622A71">
              <w:rPr>
                <w:lang w:val="en-US"/>
              </w:rPr>
              <w:t xml:space="preserve">6.1. </w:t>
            </w:r>
            <w:r w:rsidR="005B666D" w:rsidRPr="00622A71">
              <w:rPr>
                <w:lang w:val="en-US"/>
              </w:rPr>
              <w:t>Antreprenorul este obligat să execute toate lucrările, prevăzute în contract, în termenele stabilite prin graficul general de realizare a lucrărilor şi graficul de execuţie</w:t>
            </w:r>
            <w:r w:rsidR="005D4B79" w:rsidRPr="00622A71">
              <w:rPr>
                <w:lang w:val="en-US"/>
              </w:rPr>
              <w:t xml:space="preserve"> </w:t>
            </w:r>
            <w:r w:rsidR="005B666D" w:rsidRPr="00622A71">
              <w:rPr>
                <w:lang w:val="en-US"/>
              </w:rPr>
              <w:t xml:space="preserve">şi de o calitate corespunzătoare prevederilor actelor normative </w:t>
            </w:r>
            <w:proofErr w:type="gramStart"/>
            <w:r w:rsidR="005B666D" w:rsidRPr="00622A71">
              <w:rPr>
                <w:lang w:val="en-US"/>
              </w:rPr>
              <w:t>şi  prezentului</w:t>
            </w:r>
            <w:proofErr w:type="gramEnd"/>
            <w:r w:rsidR="005B666D" w:rsidRPr="00622A71">
              <w:rPr>
                <w:lang w:val="en-US"/>
              </w:rPr>
              <w:t xml:space="preserve"> contract.</w:t>
            </w:r>
          </w:p>
          <w:p w:rsidR="005B666D" w:rsidRPr="00622A71" w:rsidRDefault="00BE5A1E" w:rsidP="00196AB4">
            <w:pPr>
              <w:pStyle w:val="af2"/>
              <w:tabs>
                <w:tab w:val="left" w:pos="567"/>
              </w:tabs>
              <w:spacing w:line="276" w:lineRule="auto"/>
              <w:ind w:firstLine="0"/>
              <w:rPr>
                <w:lang w:val="en-US"/>
              </w:rPr>
            </w:pPr>
            <w:r w:rsidRPr="00622A71">
              <w:rPr>
                <w:lang w:val="en-US"/>
              </w:rPr>
              <w:t xml:space="preserve">6.2. </w:t>
            </w:r>
            <w:r w:rsidR="005B666D" w:rsidRPr="00622A7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2A71" w:rsidRDefault="00BE5A1E" w:rsidP="00196AB4">
            <w:pPr>
              <w:pStyle w:val="af2"/>
              <w:tabs>
                <w:tab w:val="left" w:pos="567"/>
              </w:tabs>
              <w:spacing w:line="276" w:lineRule="auto"/>
              <w:ind w:firstLine="0"/>
              <w:rPr>
                <w:lang w:val="en-US"/>
              </w:rPr>
            </w:pPr>
            <w:r w:rsidRPr="00622A71">
              <w:rPr>
                <w:lang w:val="en-US"/>
              </w:rPr>
              <w:t xml:space="preserve">6.3. </w:t>
            </w:r>
            <w:r w:rsidR="005B666D" w:rsidRPr="00622A71">
              <w:rPr>
                <w:lang w:val="en-US"/>
              </w:rPr>
              <w:t xml:space="preserve">Pe parcursul execuţiei lucrărilor, Antreprenorul este obligat să comunice, la cererea Beneficiarului, datele de </w:t>
            </w:r>
            <w:r w:rsidR="00E364D5" w:rsidRPr="00622A71">
              <w:rPr>
                <w:lang w:val="en-US"/>
              </w:rPr>
              <w:t>identificare</w:t>
            </w:r>
            <w:r w:rsidR="005D4B79" w:rsidRPr="00622A71">
              <w:rPr>
                <w:lang w:val="en-US"/>
              </w:rPr>
              <w:t xml:space="preserve"> </w:t>
            </w:r>
            <w:r w:rsidR="005B666D" w:rsidRPr="00622A71">
              <w:rPr>
                <w:lang w:val="en-US"/>
              </w:rPr>
              <w:t xml:space="preserve">ale subantreprenorilor. </w:t>
            </w:r>
          </w:p>
          <w:p w:rsidR="005B666D" w:rsidRPr="00622A71" w:rsidRDefault="00BE5A1E" w:rsidP="00196AB4">
            <w:pPr>
              <w:pStyle w:val="af2"/>
              <w:tabs>
                <w:tab w:val="left" w:pos="142"/>
                <w:tab w:val="left" w:pos="284"/>
              </w:tabs>
              <w:spacing w:line="276" w:lineRule="auto"/>
              <w:ind w:firstLine="0"/>
              <w:rPr>
                <w:lang w:val="en-US"/>
              </w:rPr>
            </w:pPr>
            <w:r w:rsidRPr="00622A71">
              <w:rPr>
                <w:lang w:val="en-US"/>
              </w:rPr>
              <w:t xml:space="preserve">6.4. </w:t>
            </w:r>
            <w:r w:rsidR="005B666D" w:rsidRPr="00622A71">
              <w:rPr>
                <w:lang w:val="en-US"/>
              </w:rPr>
              <w:t>Angajarea forţei de muncă pe bază de a</w:t>
            </w:r>
            <w:r w:rsidR="003D06D0" w:rsidRPr="00622A71">
              <w:rPr>
                <w:lang w:val="en-US"/>
              </w:rPr>
              <w:t>cord nu este considerată</w:t>
            </w:r>
            <w:r w:rsidR="005B666D" w:rsidRPr="00622A71">
              <w:rPr>
                <w:lang w:val="en-US"/>
              </w:rPr>
              <w:t xml:space="preserve"> obiectul unei subcontractări.</w:t>
            </w:r>
          </w:p>
          <w:p w:rsidR="00684D44" w:rsidRPr="00622A71"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2A71" w:rsidRDefault="00BE5A1E" w:rsidP="00196AB4">
            <w:pPr>
              <w:pStyle w:val="af2"/>
              <w:tabs>
                <w:tab w:val="left" w:pos="0"/>
              </w:tabs>
              <w:spacing w:line="276" w:lineRule="auto"/>
              <w:ind w:firstLine="0"/>
              <w:rPr>
                <w:lang w:val="en-US"/>
              </w:rPr>
            </w:pPr>
            <w:r w:rsidRPr="00622A71">
              <w:rPr>
                <w:lang w:val="en-US"/>
              </w:rPr>
              <w:t xml:space="preserve">8.1. </w:t>
            </w:r>
            <w:r w:rsidR="00460653" w:rsidRPr="00622A7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2A71" w:rsidRDefault="00BE5A1E" w:rsidP="00196AB4">
            <w:pPr>
              <w:pStyle w:val="af2"/>
              <w:tabs>
                <w:tab w:val="left" w:pos="284"/>
              </w:tabs>
              <w:spacing w:line="276" w:lineRule="auto"/>
              <w:ind w:firstLine="0"/>
              <w:rPr>
                <w:lang w:val="en-US"/>
              </w:rPr>
            </w:pPr>
            <w:r w:rsidRPr="00622A71">
              <w:rPr>
                <w:lang w:val="en-US"/>
              </w:rPr>
              <w:t>8.2</w:t>
            </w:r>
            <w:proofErr w:type="gramStart"/>
            <w:r w:rsidR="00D05A94" w:rsidRPr="00622A71">
              <w:rPr>
                <w:lang w:val="en-US"/>
              </w:rPr>
              <w:t>.</w:t>
            </w:r>
            <w:r w:rsidR="00460653" w:rsidRPr="00622A71">
              <w:rPr>
                <w:lang w:val="en-US"/>
              </w:rPr>
              <w:t>Costul</w:t>
            </w:r>
            <w:proofErr w:type="gramEnd"/>
            <w:r w:rsidR="00460653" w:rsidRPr="00622A71">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22A71">
              <w:rPr>
                <w:lang w:val="en-US"/>
              </w:rPr>
              <w:t xml:space="preserve">8.3. </w:t>
            </w:r>
            <w:r w:rsidR="00460653" w:rsidRPr="00622A71">
              <w:rPr>
                <w:lang w:val="en-US"/>
              </w:rPr>
              <w:t>Probele neprevăzute şi comandate de Beneficiar pentru verificarea unor lucrări sau materiale puse în</w:t>
            </w:r>
            <w:r w:rsidR="005D4B79" w:rsidRPr="00622A71">
              <w:rPr>
                <w:lang w:val="en-US"/>
              </w:rPr>
              <w:t xml:space="preserve"> </w:t>
            </w:r>
            <w:r w:rsidR="00460653" w:rsidRPr="00622A71">
              <w:rPr>
                <w:lang w:val="en-US"/>
              </w:rPr>
              <w:t>operă vor fi suportate de Antreprenor, dacă s</w:t>
            </w:r>
            <w:r w:rsidR="003D06D0" w:rsidRPr="00622A71">
              <w:rPr>
                <w:lang w:val="en-US"/>
              </w:rPr>
              <w:t>e dovedeşte că materialele nu su</w:t>
            </w:r>
            <w:r w:rsidR="00460653" w:rsidRPr="00622A71">
              <w:rPr>
                <w:lang w:val="en-US"/>
              </w:rPr>
              <w:t xml:space="preserve">nt </w:t>
            </w:r>
            <w:r w:rsidR="00460653" w:rsidRPr="00622A71">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622A71" w:rsidRDefault="00D05A94" w:rsidP="00E83E85">
            <w:pPr>
              <w:pStyle w:val="af2"/>
              <w:numPr>
                <w:ilvl w:val="1"/>
                <w:numId w:val="15"/>
              </w:numPr>
              <w:tabs>
                <w:tab w:val="left" w:pos="284"/>
              </w:tabs>
              <w:spacing w:line="276" w:lineRule="auto"/>
              <w:ind w:left="0" w:hanging="425"/>
              <w:rPr>
                <w:lang w:val="en-US"/>
              </w:rPr>
            </w:pPr>
            <w:r w:rsidRPr="00622A71">
              <w:rPr>
                <w:lang w:val="en-US"/>
              </w:rPr>
              <w:t xml:space="preserve">8.4. </w:t>
            </w:r>
            <w:r w:rsidR="00460653" w:rsidRPr="00622A71">
              <w:rPr>
                <w:lang w:val="en-US"/>
              </w:rPr>
              <w:t xml:space="preserve">Beneficiarul, proiectantul sau orice </w:t>
            </w:r>
            <w:proofErr w:type="gramStart"/>
            <w:r w:rsidR="00460653" w:rsidRPr="00622A71">
              <w:rPr>
                <w:lang w:val="en-US"/>
              </w:rPr>
              <w:t>altă</w:t>
            </w:r>
            <w:proofErr w:type="gramEnd"/>
            <w:r w:rsidR="00460653" w:rsidRPr="00622A71">
              <w:rPr>
                <w:lang w:val="en-US"/>
              </w:rPr>
              <w:t xml:space="preserve"> persoană autorizată de aceştia au acces tot timpul la lucrări pe şantier</w:t>
            </w:r>
            <w:r w:rsidR="005D4B79" w:rsidRPr="00622A71">
              <w:rPr>
                <w:lang w:val="en-US"/>
              </w:rPr>
              <w:t xml:space="preserve"> </w:t>
            </w:r>
            <w:r w:rsidR="00460653" w:rsidRPr="00622A71">
              <w:rPr>
                <w:lang w:val="en-US"/>
              </w:rPr>
              <w:t xml:space="preserve">şi în locurile unde se pregăteşte lucrarea, în depozite de materiale prefabricate etc. </w:t>
            </w:r>
          </w:p>
          <w:p w:rsidR="00460653" w:rsidRPr="00622A71" w:rsidRDefault="00D05A94" w:rsidP="00E83E85">
            <w:pPr>
              <w:pStyle w:val="af2"/>
              <w:numPr>
                <w:ilvl w:val="1"/>
                <w:numId w:val="15"/>
              </w:numPr>
              <w:tabs>
                <w:tab w:val="left" w:pos="284"/>
              </w:tabs>
              <w:spacing w:line="276" w:lineRule="auto"/>
              <w:ind w:left="0" w:hanging="425"/>
              <w:rPr>
                <w:lang w:val="en-US"/>
              </w:rPr>
            </w:pPr>
            <w:r w:rsidRPr="00622A71">
              <w:rPr>
                <w:lang w:val="en-US"/>
              </w:rPr>
              <w:t xml:space="preserve">8.5. </w:t>
            </w:r>
            <w:r w:rsidR="00460653" w:rsidRPr="00622A71">
              <w:rPr>
                <w:lang w:val="en-US"/>
              </w:rPr>
              <w:t xml:space="preserve">Lucrările care </w:t>
            </w:r>
            <w:proofErr w:type="gramStart"/>
            <w:r w:rsidR="00460653" w:rsidRPr="00622A71">
              <w:rPr>
                <w:lang w:val="en-US"/>
              </w:rPr>
              <w:t>devin</w:t>
            </w:r>
            <w:proofErr w:type="gramEnd"/>
            <w:r w:rsidR="00460653" w:rsidRPr="00622A71">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622A71">
              <w:rPr>
                <w:lang w:val="en-US"/>
              </w:rPr>
              <w:t>v</w:t>
            </w:r>
            <w:r w:rsidRPr="00622A71">
              <w:rPr>
                <w:lang w:val="en-US"/>
              </w:rPr>
              <w:t>a</w:t>
            </w:r>
            <w:proofErr w:type="gramEnd"/>
            <w:r w:rsidR="00460653" w:rsidRPr="00622A71">
              <w:rPr>
                <w:lang w:val="en-US"/>
              </w:rPr>
              <w:t xml:space="preserve"> anunţa</w:t>
            </w:r>
            <w:r w:rsidR="00C33344" w:rsidRPr="00622A71">
              <w:rPr>
                <w:lang w:val="en-US"/>
              </w:rPr>
              <w:t xml:space="preserve"> </w:t>
            </w:r>
            <w:r w:rsidR="00460653" w:rsidRPr="00622A71">
              <w:rPr>
                <w:lang w:val="en-US"/>
              </w:rPr>
              <w:t>responsabilul tehnic</w:t>
            </w:r>
            <w:r w:rsidR="00183D79" w:rsidRPr="00622A71">
              <w:rPr>
                <w:lang w:val="en-US"/>
              </w:rPr>
              <w:t xml:space="preserve"> atestat, proiectantul ori de câ</w:t>
            </w:r>
            <w:r w:rsidR="00460653" w:rsidRPr="00622A71">
              <w:rPr>
                <w:lang w:val="en-US"/>
              </w:rPr>
              <w:t xml:space="preserve">te ori astfel de lucrări, </w:t>
            </w:r>
            <w:r w:rsidR="00183D79" w:rsidRPr="00622A71">
              <w:rPr>
                <w:lang w:val="en-US"/>
              </w:rPr>
              <w:t>inclusiv fundaţiile clădirii, su</w:t>
            </w:r>
            <w:r w:rsidR="00460653" w:rsidRPr="00622A71">
              <w:rPr>
                <w:lang w:val="en-US"/>
              </w:rPr>
              <w:t xml:space="preserve">nt gata pentru a fi examinate. Responsabilul tehnic atestat şi proiectantul vor participa la examinarea şi măsurarea lucrărilor. </w:t>
            </w:r>
          </w:p>
          <w:p w:rsidR="00460653" w:rsidRPr="00622A71" w:rsidRDefault="00D05A94" w:rsidP="00E83E85">
            <w:pPr>
              <w:pStyle w:val="af2"/>
              <w:numPr>
                <w:ilvl w:val="1"/>
                <w:numId w:val="15"/>
              </w:numPr>
              <w:tabs>
                <w:tab w:val="left" w:pos="284"/>
              </w:tabs>
              <w:spacing w:line="276" w:lineRule="auto"/>
              <w:ind w:left="0" w:hanging="425"/>
              <w:rPr>
                <w:lang w:val="en-US"/>
              </w:rPr>
            </w:pPr>
            <w:r w:rsidRPr="00622A71">
              <w:rPr>
                <w:lang w:val="en-US"/>
              </w:rPr>
              <w:t xml:space="preserve">8.6. </w:t>
            </w:r>
            <w:r w:rsidR="00460653" w:rsidRPr="00622A71">
              <w:rPr>
                <w:lang w:val="en-US"/>
              </w:rPr>
              <w:t xml:space="preserve">Antreprenorul </w:t>
            </w:r>
            <w:proofErr w:type="gramStart"/>
            <w:r w:rsidR="00460653" w:rsidRPr="00622A71">
              <w:rPr>
                <w:lang w:val="en-US"/>
              </w:rPr>
              <w:t>va</w:t>
            </w:r>
            <w:proofErr w:type="gramEnd"/>
            <w:r w:rsidR="00460653" w:rsidRPr="00622A71">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2A71">
              <w:rPr>
                <w:lang w:val="en-US"/>
              </w:rPr>
              <w:t xml:space="preserve"> fi suportate de Beneficiar,</w:t>
            </w:r>
            <w:r w:rsidR="00460653" w:rsidRPr="00622A71">
              <w:rPr>
                <w:lang w:val="en-US"/>
              </w:rPr>
              <w:t xml:space="preserve"> în caz contrar, de Antreprenor. </w:t>
            </w:r>
          </w:p>
          <w:p w:rsidR="00460653" w:rsidRPr="00622A71" w:rsidRDefault="00D05A94" w:rsidP="00E83E85">
            <w:pPr>
              <w:pStyle w:val="af2"/>
              <w:numPr>
                <w:ilvl w:val="1"/>
                <w:numId w:val="15"/>
              </w:numPr>
              <w:tabs>
                <w:tab w:val="left" w:pos="284"/>
              </w:tabs>
              <w:spacing w:line="276" w:lineRule="auto"/>
              <w:ind w:left="0" w:hanging="425"/>
              <w:rPr>
                <w:lang w:val="en-US"/>
              </w:rPr>
            </w:pPr>
            <w:r w:rsidRPr="00622A71">
              <w:rPr>
                <w:lang w:val="en-US"/>
              </w:rPr>
              <w:t xml:space="preserve">8.7. </w:t>
            </w:r>
            <w:r w:rsidR="00460653" w:rsidRPr="00622A7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2A71" w:rsidRDefault="00D05A94" w:rsidP="00E83E85">
            <w:pPr>
              <w:pStyle w:val="af2"/>
              <w:numPr>
                <w:ilvl w:val="1"/>
                <w:numId w:val="15"/>
              </w:numPr>
              <w:tabs>
                <w:tab w:val="left" w:pos="284"/>
              </w:tabs>
              <w:spacing w:line="276" w:lineRule="auto"/>
              <w:ind w:left="0" w:hanging="425"/>
              <w:rPr>
                <w:lang w:val="en-US"/>
              </w:rPr>
            </w:pPr>
            <w:r w:rsidRPr="00622A71">
              <w:rPr>
                <w:lang w:val="en-US"/>
              </w:rPr>
              <w:t xml:space="preserve">8.8. </w:t>
            </w:r>
            <w:r w:rsidR="00460653" w:rsidRPr="00622A71">
              <w:rPr>
                <w:lang w:val="en-US"/>
              </w:rPr>
              <w:t>Lucrările executate de Antreprenor în afara celor prevăzute în contract sau fără dis</w:t>
            </w:r>
            <w:r w:rsidR="00183D79" w:rsidRPr="00622A71">
              <w:rPr>
                <w:lang w:val="en-US"/>
              </w:rPr>
              <w:t>poziţia Beneficiarului, precum ș</w:t>
            </w:r>
            <w:r w:rsidR="00460653" w:rsidRPr="00622A71">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622A71">
              <w:rPr>
                <w:lang w:val="en-US"/>
              </w:rPr>
              <w:t>să</w:t>
            </w:r>
            <w:proofErr w:type="gramEnd"/>
            <w:r w:rsidR="00460653" w:rsidRPr="00622A71">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2A71" w:rsidRDefault="00D05A94" w:rsidP="00E83E85">
            <w:pPr>
              <w:pStyle w:val="af2"/>
              <w:numPr>
                <w:ilvl w:val="1"/>
                <w:numId w:val="15"/>
              </w:numPr>
              <w:tabs>
                <w:tab w:val="left" w:pos="284"/>
                <w:tab w:val="left" w:pos="426"/>
              </w:tabs>
              <w:spacing w:line="276" w:lineRule="auto"/>
              <w:ind w:left="0" w:hanging="425"/>
              <w:rPr>
                <w:lang w:val="en-US"/>
              </w:rPr>
            </w:pPr>
            <w:r w:rsidRPr="00622A71">
              <w:rPr>
                <w:lang w:val="en-US"/>
              </w:rPr>
              <w:t xml:space="preserve">8.9. </w:t>
            </w:r>
            <w:r w:rsidR="00460653" w:rsidRPr="00622A71">
              <w:rPr>
                <w:lang w:val="en-US"/>
              </w:rPr>
              <w:t xml:space="preserve">Lucrările încep după </w:t>
            </w:r>
            <w:r w:rsidR="00C84C62" w:rsidRPr="00C84C62">
              <w:rPr>
                <w:b/>
                <w:lang w:val="en-US"/>
              </w:rPr>
              <w:t xml:space="preserve">maxim 10 </w:t>
            </w:r>
            <w:r w:rsidR="00460653" w:rsidRPr="00622A71">
              <w:rPr>
                <w:b/>
                <w:lang w:val="en-US"/>
              </w:rPr>
              <w:t>zile</w:t>
            </w:r>
            <w:r w:rsidR="00460653" w:rsidRPr="00622A71">
              <w:rPr>
                <w:lang w:val="en-US"/>
              </w:rPr>
              <w:t xml:space="preserve"> de la semnarea şi înregistrarea contractului în modul corespunzător şi primirea ordinului de execuţie.</w:t>
            </w:r>
          </w:p>
          <w:p w:rsidR="00460653" w:rsidRPr="00622A71" w:rsidRDefault="00460653" w:rsidP="00196AB4">
            <w:pPr>
              <w:pStyle w:val="af2"/>
              <w:tabs>
                <w:tab w:val="left" w:pos="284"/>
                <w:tab w:val="left" w:pos="426"/>
              </w:tabs>
              <w:spacing w:line="276" w:lineRule="auto"/>
              <w:ind w:firstLine="0"/>
              <w:rPr>
                <w:lang w:val="en-US"/>
              </w:rPr>
            </w:pPr>
          </w:p>
          <w:p w:rsidR="00460653" w:rsidRPr="00FF430B" w:rsidRDefault="00D83EE1" w:rsidP="00E83E85">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2A71" w:rsidRDefault="00D83EE1" w:rsidP="00E83E85">
            <w:pPr>
              <w:pStyle w:val="af2"/>
              <w:numPr>
                <w:ilvl w:val="1"/>
                <w:numId w:val="15"/>
              </w:numPr>
              <w:tabs>
                <w:tab w:val="left" w:pos="567"/>
              </w:tabs>
              <w:spacing w:line="276" w:lineRule="auto"/>
              <w:ind w:left="0" w:hanging="567"/>
              <w:rPr>
                <w:lang w:val="en-US"/>
              </w:rPr>
            </w:pPr>
            <w:r w:rsidRPr="00622A71">
              <w:rPr>
                <w:lang w:val="en-US"/>
              </w:rPr>
              <w:t xml:space="preserve">9.1. </w:t>
            </w:r>
            <w:r w:rsidR="00460653" w:rsidRPr="00622A71">
              <w:rPr>
                <w:lang w:val="en-US"/>
              </w:rPr>
              <w:t>Perioada de garanţie pentru lucrări</w:t>
            </w:r>
            <w:r w:rsidR="00C84C62">
              <w:rPr>
                <w:lang w:val="en-US"/>
              </w:rPr>
              <w:t xml:space="preserve"> </w:t>
            </w:r>
            <w:r w:rsidR="00460653" w:rsidRPr="00622A71">
              <w:rPr>
                <w:lang w:val="en-US"/>
              </w:rPr>
              <w:t xml:space="preserve">este </w:t>
            </w:r>
            <w:proofErr w:type="gramStart"/>
            <w:r w:rsidR="00460653" w:rsidRPr="00622A71">
              <w:rPr>
                <w:lang w:val="en-US"/>
              </w:rPr>
              <w:t xml:space="preserve">de  </w:t>
            </w:r>
            <w:r w:rsidR="00C84C62">
              <w:rPr>
                <w:b/>
                <w:lang w:val="en-US"/>
              </w:rPr>
              <w:t>3</w:t>
            </w:r>
            <w:proofErr w:type="gramEnd"/>
            <w:r w:rsidR="00460653" w:rsidRPr="00622A71">
              <w:rPr>
                <w:lang w:val="en-US"/>
              </w:rPr>
              <w:t xml:space="preserve"> ani. </w:t>
            </w:r>
          </w:p>
          <w:p w:rsidR="00460653" w:rsidRPr="00622A71" w:rsidRDefault="00D83EE1" w:rsidP="00E83E85">
            <w:pPr>
              <w:pStyle w:val="af2"/>
              <w:numPr>
                <w:ilvl w:val="1"/>
                <w:numId w:val="15"/>
              </w:numPr>
              <w:tabs>
                <w:tab w:val="left" w:pos="567"/>
              </w:tabs>
              <w:spacing w:line="276" w:lineRule="auto"/>
              <w:ind w:left="0" w:hanging="567"/>
              <w:rPr>
                <w:lang w:val="en-US"/>
              </w:rPr>
            </w:pPr>
            <w:r w:rsidRPr="00622A71">
              <w:rPr>
                <w:lang w:val="en-US"/>
              </w:rPr>
              <w:t xml:space="preserve">9.2. </w:t>
            </w:r>
            <w:r w:rsidR="00460653" w:rsidRPr="00622A71">
              <w:rPr>
                <w:lang w:val="en-US"/>
              </w:rPr>
              <w:t xml:space="preserve">Perioada de garanţie </w:t>
            </w:r>
            <w:r w:rsidRPr="00622A71">
              <w:rPr>
                <w:lang w:val="en-US"/>
              </w:rPr>
              <w:t>începe</w:t>
            </w:r>
            <w:r w:rsidR="00460653" w:rsidRPr="00622A71">
              <w:rPr>
                <w:lang w:val="en-US"/>
              </w:rPr>
              <w:t xml:space="preserve"> de la data recepţiei la terminarea lucrărilor şi</w:t>
            </w:r>
            <w:r w:rsidR="00C84C62">
              <w:rPr>
                <w:lang w:val="en-US"/>
              </w:rPr>
              <w:t xml:space="preserve"> </w:t>
            </w:r>
            <w:r w:rsidR="00460653" w:rsidRPr="00622A71">
              <w:rPr>
                <w:lang w:val="en-US"/>
              </w:rPr>
              <w:t>p</w:t>
            </w:r>
            <w:r w:rsidRPr="00622A71">
              <w:rPr>
                <w:lang w:val="en-US"/>
              </w:rPr>
              <w:t>â</w:t>
            </w:r>
            <w:r w:rsidR="00460653" w:rsidRPr="00622A71">
              <w:rPr>
                <w:lang w:val="en-US"/>
              </w:rPr>
              <w:t xml:space="preserve">nă la expirarea </w:t>
            </w:r>
            <w:r w:rsidR="00D379F6" w:rsidRPr="00622A71">
              <w:rPr>
                <w:lang w:val="en-US"/>
              </w:rPr>
              <w:t>termenului prevăzut la punctul 9</w:t>
            </w:r>
            <w:r w:rsidR="00460653" w:rsidRPr="00622A71">
              <w:rPr>
                <w:lang w:val="en-US"/>
              </w:rPr>
              <w:t xml:space="preserve">.1 din prezentul </w:t>
            </w:r>
            <w:r w:rsidR="0001066E" w:rsidRPr="00622A71">
              <w:rPr>
                <w:lang w:val="en-US"/>
              </w:rPr>
              <w:t>capitol</w:t>
            </w:r>
            <w:r w:rsidR="00460653" w:rsidRPr="00622A71">
              <w:rPr>
                <w:lang w:val="en-US"/>
              </w:rPr>
              <w:t xml:space="preserve">. </w:t>
            </w:r>
          </w:p>
          <w:p w:rsidR="00460653" w:rsidRPr="00622A71" w:rsidRDefault="00D83EE1" w:rsidP="00E83E85">
            <w:pPr>
              <w:pStyle w:val="af2"/>
              <w:numPr>
                <w:ilvl w:val="1"/>
                <w:numId w:val="15"/>
              </w:numPr>
              <w:tabs>
                <w:tab w:val="left" w:pos="567"/>
              </w:tabs>
              <w:spacing w:line="276" w:lineRule="auto"/>
              <w:ind w:left="0" w:hanging="567"/>
              <w:rPr>
                <w:lang w:val="en-US"/>
              </w:rPr>
            </w:pPr>
            <w:r w:rsidRPr="00622A71">
              <w:rPr>
                <w:lang w:val="en-US"/>
              </w:rPr>
              <w:t xml:space="preserve">9.3. </w:t>
            </w:r>
            <w:r w:rsidR="00460653" w:rsidRPr="00622A71">
              <w:rPr>
                <w:lang w:val="en-US"/>
              </w:rPr>
              <w:t xml:space="preserve">Antreprenorul </w:t>
            </w:r>
            <w:proofErr w:type="gramStart"/>
            <w:r w:rsidR="00460653" w:rsidRPr="00622A71">
              <w:rPr>
                <w:lang w:val="en-US"/>
              </w:rPr>
              <w:t>are</w:t>
            </w:r>
            <w:proofErr w:type="gramEnd"/>
            <w:r w:rsidR="00460653" w:rsidRPr="00622A71">
              <w:rPr>
                <w:lang w:val="en-US"/>
              </w:rPr>
              <w:t xml:space="preserve"> obligaţia ca în perioada de garanţie să înlăture toate defecţiunile ce ţin de nerespectarea clauzelor contractului </w:t>
            </w:r>
            <w:r w:rsidRPr="00622A71">
              <w:rPr>
                <w:lang w:val="en-US"/>
              </w:rPr>
              <w:t xml:space="preserve">din cont propriu, </w:t>
            </w:r>
            <w:r w:rsidR="00460653" w:rsidRPr="00622A71">
              <w:rPr>
                <w:lang w:val="en-US"/>
              </w:rPr>
              <w:t xml:space="preserve">în urma unei notificări transmise de către Beneficiar. </w:t>
            </w:r>
          </w:p>
          <w:p w:rsidR="00460653" w:rsidRPr="00622A71" w:rsidRDefault="00460653" w:rsidP="00196AB4">
            <w:pPr>
              <w:pStyle w:val="af2"/>
              <w:tabs>
                <w:tab w:val="left" w:pos="567"/>
              </w:tabs>
              <w:spacing w:line="276" w:lineRule="auto"/>
              <w:ind w:firstLine="0"/>
              <w:rPr>
                <w:lang w:val="en-US"/>
              </w:rPr>
            </w:pPr>
          </w:p>
          <w:p w:rsidR="00460653" w:rsidRPr="00FF430B" w:rsidRDefault="00D53233" w:rsidP="00E83E85">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10.1. </w:t>
            </w:r>
            <w:proofErr w:type="gramStart"/>
            <w:r w:rsidR="00460653" w:rsidRPr="00622A71">
              <w:rPr>
                <w:lang w:val="en-US"/>
              </w:rPr>
              <w:t>Părţile  poartă</w:t>
            </w:r>
            <w:proofErr w:type="gramEnd"/>
            <w:r w:rsidR="00460653" w:rsidRPr="00622A71">
              <w:rPr>
                <w:lang w:val="en-US"/>
              </w:rPr>
              <w:t xml:space="preserve"> răspundere pentru neexecutarea sau executarea necorespunzătoare a obligaţiilor  prevăzute de prezentul contract în conformitate cu legislaţia  Republicii Moldova.</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10.2. </w:t>
            </w:r>
            <w:r w:rsidR="00460653" w:rsidRPr="00622A7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622A71">
              <w:rPr>
                <w:lang w:val="en-US"/>
              </w:rPr>
              <w:t>va</w:t>
            </w:r>
            <w:proofErr w:type="gramEnd"/>
            <w:r w:rsidR="00460653" w:rsidRPr="00622A71">
              <w:rPr>
                <w:lang w:val="en-US"/>
              </w:rPr>
              <w:t xml:space="preserve"> ţine seama de gradul de vinovăţie a fiecărui partener în producerea acesteia, dacă în clauzele contractuale nu s-a prevăzut altfel.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10.3. </w:t>
            </w:r>
            <w:r w:rsidR="00460653" w:rsidRPr="00622A71">
              <w:rPr>
                <w:lang w:val="en-US"/>
              </w:rPr>
              <w:t xml:space="preserve">Membrii asocierii își păstrează individualitatea ca subiecți de drept, însă sunt obligați </w:t>
            </w:r>
            <w:proofErr w:type="gramStart"/>
            <w:r w:rsidR="00460653" w:rsidRPr="00622A71">
              <w:rPr>
                <w:lang w:val="en-US"/>
              </w:rPr>
              <w:t>să</w:t>
            </w:r>
            <w:proofErr w:type="gramEnd"/>
            <w:r w:rsidR="00460653" w:rsidRPr="00622A71">
              <w:rPr>
                <w:lang w:val="en-US"/>
              </w:rPr>
              <w:t xml:space="preserve"> răspundă solidar față de autoritate</w:t>
            </w:r>
            <w:r w:rsidRPr="00622A71">
              <w:rPr>
                <w:lang w:val="en-US"/>
              </w:rPr>
              <w:t>a</w:t>
            </w:r>
            <w:r w:rsidR="00460653" w:rsidRPr="00622A71">
              <w:rPr>
                <w:lang w:val="en-US"/>
              </w:rPr>
              <w:t xml:space="preserve"> contractantă pentru modul de îndeplinire a obligațiilor contractuale.</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lastRenderedPageBreak/>
              <w:t xml:space="preserve">10.4. </w:t>
            </w:r>
            <w:r w:rsidR="00460653" w:rsidRPr="00622A7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10.5. </w:t>
            </w:r>
            <w:r w:rsidR="00460653" w:rsidRPr="00622A7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10.6. </w:t>
            </w:r>
            <w:r w:rsidR="00460653" w:rsidRPr="00622A71">
              <w:rPr>
                <w:lang w:val="en-US"/>
              </w:rPr>
              <w:t xml:space="preserve">Antreprenorul trebuie </w:t>
            </w:r>
            <w:proofErr w:type="gramStart"/>
            <w:r w:rsidR="00460653" w:rsidRPr="00622A71">
              <w:rPr>
                <w:lang w:val="en-US"/>
              </w:rPr>
              <w:t>să</w:t>
            </w:r>
            <w:proofErr w:type="gramEnd"/>
            <w:r w:rsidR="00460653" w:rsidRPr="00622A71">
              <w:rPr>
                <w:lang w:val="en-US"/>
              </w:rPr>
              <w:t xml:space="preserve"> asigure lucrările executate şi dotările pe care le are la dispoziţie împotriva degradări</w:t>
            </w:r>
            <w:r w:rsidR="00183D79" w:rsidRPr="00622A71">
              <w:rPr>
                <w:lang w:val="en-US"/>
              </w:rPr>
              <w:t>i şi furturilor pâ</w:t>
            </w:r>
            <w:r w:rsidR="00460653" w:rsidRPr="00622A71">
              <w:rPr>
                <w:lang w:val="en-US"/>
              </w:rPr>
              <w:t xml:space="preserve">nă la predarea lucrărilor către Beneficiar. El trebuie </w:t>
            </w:r>
            <w:proofErr w:type="gramStart"/>
            <w:r w:rsidR="00460653" w:rsidRPr="00622A71">
              <w:rPr>
                <w:lang w:val="en-US"/>
              </w:rPr>
              <w:t>să</w:t>
            </w:r>
            <w:proofErr w:type="gramEnd"/>
            <w:r w:rsidR="00460653" w:rsidRPr="00622A71">
              <w:rPr>
                <w:lang w:val="en-US"/>
              </w:rPr>
              <w:t xml:space="preserve"> ia măsuri de protecţie contra degradării lucrării datorită acţiunilor atmosferice şi a apei şi să îndepărteze zăpada şi</w:t>
            </w:r>
            <w:r w:rsidR="00C33344" w:rsidRPr="00622A71">
              <w:rPr>
                <w:lang w:val="en-US"/>
              </w:rPr>
              <w:t xml:space="preserve"> </w:t>
            </w:r>
            <w:r w:rsidR="00460653" w:rsidRPr="00622A71">
              <w:rPr>
                <w:lang w:val="en-US"/>
              </w:rPr>
              <w:t xml:space="preserve">gheaţa.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10.7. </w:t>
            </w:r>
            <w:r w:rsidR="00460653" w:rsidRPr="00622A71">
              <w:rPr>
                <w:lang w:val="en-US"/>
              </w:rPr>
              <w:t>Dacă nerespectarea de către Antreprenorul a prevederilor oricărui regulament sau hotărâri ale autorităţilor</w:t>
            </w:r>
            <w:r w:rsidR="00C33344" w:rsidRPr="00622A71">
              <w:rPr>
                <w:lang w:val="en-US"/>
              </w:rPr>
              <w:t xml:space="preserve"> </w:t>
            </w:r>
            <w:r w:rsidR="00460653" w:rsidRPr="00622A7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10.8. </w:t>
            </w:r>
            <w:r w:rsidR="00460653" w:rsidRPr="00622A71">
              <w:rPr>
                <w:lang w:val="en-US"/>
              </w:rPr>
              <w:t>Dacă motivele const</w:t>
            </w:r>
            <w:r w:rsidR="00183D79" w:rsidRPr="00622A71">
              <w:rPr>
                <w:lang w:val="en-US"/>
              </w:rPr>
              <w:t>rângerii sau ale întreruperii su</w:t>
            </w:r>
            <w:r w:rsidR="00460653" w:rsidRPr="00622A71">
              <w:rPr>
                <w:lang w:val="en-US"/>
              </w:rPr>
              <w:t xml:space="preserve">nt imputabile uneia dintre părţile contractante, atunci cealaltă parte poate emite pretenţii privind despăgubirea pentru daunele intervenite şi care pot fi dovedite.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10.9. </w:t>
            </w:r>
            <w:r w:rsidR="00460653" w:rsidRPr="00622A71">
              <w:rPr>
                <w:lang w:val="en-US"/>
              </w:rPr>
              <w:t>Dacă întârzierea în execu</w:t>
            </w:r>
            <w:r w:rsidR="0001066E" w:rsidRPr="00622A71">
              <w:rPr>
                <w:lang w:val="en-US"/>
              </w:rPr>
              <w:t xml:space="preserve">ţia lucrărilor este </w:t>
            </w:r>
            <w:r w:rsidR="001278C6" w:rsidRPr="00622A71">
              <w:rPr>
                <w:lang w:val="en-US"/>
              </w:rPr>
              <w:t>din</w:t>
            </w:r>
            <w:r w:rsidR="0001066E" w:rsidRPr="00622A71">
              <w:rPr>
                <w:lang w:val="en-US"/>
              </w:rPr>
              <w:t xml:space="preserve"> culpa uneia</w:t>
            </w:r>
            <w:r w:rsidR="00460653" w:rsidRPr="00622A71">
              <w:rPr>
                <w:lang w:val="en-US"/>
              </w:rPr>
              <w:t xml:space="preserve"> din</w:t>
            </w:r>
            <w:r w:rsidR="0001066E" w:rsidRPr="00622A71">
              <w:rPr>
                <w:lang w:val="en-US"/>
              </w:rPr>
              <w:t>tre</w:t>
            </w:r>
            <w:r w:rsidR="00460653" w:rsidRPr="00622A71">
              <w:rPr>
                <w:lang w:val="en-US"/>
              </w:rPr>
              <w:t xml:space="preserve"> părţi</w:t>
            </w:r>
            <w:r w:rsidR="0001066E" w:rsidRPr="00622A71">
              <w:rPr>
                <w:lang w:val="en-US"/>
              </w:rPr>
              <w:t>le contractante</w:t>
            </w:r>
            <w:r w:rsidR="00460653" w:rsidRPr="00622A71">
              <w:rPr>
                <w:lang w:val="en-US"/>
              </w:rPr>
              <w:t>, partea culpabilă va plăti celeilalte părţi penalizări</w:t>
            </w:r>
            <w:r w:rsidR="0001066E" w:rsidRPr="00622A71">
              <w:rPr>
                <w:lang w:val="en-US"/>
              </w:rPr>
              <w:t xml:space="preserve"> şi/sau despăgubiri în cuantum de la 0,01% până la 0,1%</w:t>
            </w:r>
            <w:r w:rsidR="00460653" w:rsidRPr="00622A71">
              <w:rPr>
                <w:lang w:val="en-US"/>
              </w:rPr>
              <w:t xml:space="preserve"> din valoarea lucrărilor </w:t>
            </w:r>
            <w:r w:rsidR="00D74B95" w:rsidRPr="00622A71">
              <w:rPr>
                <w:lang w:val="en-US"/>
              </w:rPr>
              <w:t>rămase</w:t>
            </w:r>
            <w:r w:rsidR="00460653" w:rsidRPr="00622A71">
              <w:rPr>
                <w:lang w:val="en-US"/>
              </w:rPr>
              <w:t xml:space="preserve">de executat/neonorate pentru fiecare zi de întârziere. Penalizarea devine operantă în momentul în care partea </w:t>
            </w:r>
            <w:r w:rsidR="00BB2CB2" w:rsidRPr="00622A71">
              <w:rPr>
                <w:lang w:val="en-US"/>
              </w:rPr>
              <w:t>î</w:t>
            </w:r>
            <w:r w:rsidR="00460653" w:rsidRPr="00622A71">
              <w:rPr>
                <w:lang w:val="en-US"/>
              </w:rPr>
              <w:t xml:space="preserve">nculpă </w:t>
            </w:r>
            <w:proofErr w:type="gramStart"/>
            <w:r w:rsidR="00460653" w:rsidRPr="00622A71">
              <w:rPr>
                <w:lang w:val="en-US"/>
              </w:rPr>
              <w:t>a</w:t>
            </w:r>
            <w:proofErr w:type="gramEnd"/>
            <w:r w:rsidR="00460653" w:rsidRPr="00622A71">
              <w:rPr>
                <w:lang w:val="en-US"/>
              </w:rPr>
              <w:t xml:space="preserve"> intrat în întârziere. </w:t>
            </w:r>
          </w:p>
          <w:p w:rsidR="00460653" w:rsidRPr="00622A71" w:rsidRDefault="00D53233" w:rsidP="00E83E85">
            <w:pPr>
              <w:pStyle w:val="af2"/>
              <w:numPr>
                <w:ilvl w:val="1"/>
                <w:numId w:val="15"/>
              </w:numPr>
              <w:tabs>
                <w:tab w:val="left" w:pos="567"/>
                <w:tab w:val="left" w:pos="1890"/>
              </w:tabs>
              <w:spacing w:line="276" w:lineRule="auto"/>
              <w:ind w:left="0" w:hanging="567"/>
              <w:rPr>
                <w:lang w:val="en-US"/>
              </w:rPr>
            </w:pPr>
            <w:r w:rsidRPr="00622A71">
              <w:rPr>
                <w:lang w:val="en-US"/>
              </w:rPr>
              <w:t xml:space="preserve">10.10. </w:t>
            </w:r>
            <w:r w:rsidR="00460653" w:rsidRPr="00622A71">
              <w:rPr>
                <w:lang w:val="en-US"/>
              </w:rPr>
              <w:t xml:space="preserve">Beneficiarul nu </w:t>
            </w:r>
            <w:proofErr w:type="gramStart"/>
            <w:r w:rsidR="00460653" w:rsidRPr="00622A71">
              <w:rPr>
                <w:lang w:val="en-US"/>
              </w:rPr>
              <w:t>va</w:t>
            </w:r>
            <w:proofErr w:type="gramEnd"/>
            <w:r w:rsidR="00460653" w:rsidRPr="00622A71">
              <w:rPr>
                <w:lang w:val="en-US"/>
              </w:rPr>
              <w:t xml:space="preserve"> fi responsabil pentru nici un fel de daune</w:t>
            </w:r>
            <w:r w:rsidR="00C33344" w:rsidRPr="00622A71">
              <w:rPr>
                <w:lang w:val="en-US"/>
              </w:rPr>
              <w:t>-</w:t>
            </w:r>
            <w:r w:rsidR="00460653" w:rsidRPr="00622A7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2A71">
              <w:rPr>
                <w:lang w:val="en-US"/>
              </w:rPr>
              <w:t>î</w:t>
            </w:r>
            <w:r w:rsidR="00460653" w:rsidRPr="00622A71">
              <w:rPr>
                <w:lang w:val="en-US"/>
              </w:rPr>
              <w:t>nd din vina Beneficiarului, a agenţilor sau a angajaţilor acestora.</w:t>
            </w:r>
          </w:p>
          <w:p w:rsidR="00460653" w:rsidRPr="00622A71" w:rsidRDefault="00D53233" w:rsidP="00E83E85">
            <w:pPr>
              <w:pStyle w:val="af2"/>
              <w:numPr>
                <w:ilvl w:val="1"/>
                <w:numId w:val="15"/>
              </w:numPr>
              <w:tabs>
                <w:tab w:val="left" w:pos="567"/>
                <w:tab w:val="left" w:pos="1890"/>
              </w:tabs>
              <w:spacing w:line="276" w:lineRule="auto"/>
              <w:ind w:left="0" w:hanging="567"/>
              <w:rPr>
                <w:lang w:val="en-US"/>
              </w:rPr>
            </w:pPr>
            <w:r w:rsidRPr="00622A71">
              <w:rPr>
                <w:lang w:val="en-US"/>
              </w:rPr>
              <w:t xml:space="preserve">10.11. </w:t>
            </w:r>
            <w:r w:rsidR="00460653" w:rsidRPr="00622A71">
              <w:rPr>
                <w:lang w:val="en-US"/>
              </w:rPr>
              <w:t>Antreprenorul şi subantreprenorii răspund soli</w:t>
            </w:r>
            <w:r w:rsidR="00DA1062" w:rsidRPr="00622A71">
              <w:rPr>
                <w:lang w:val="en-US"/>
              </w:rPr>
              <w:t>dar pentru neexecutarea obligaț</w:t>
            </w:r>
            <w:r w:rsidR="00460653" w:rsidRPr="00622A71">
              <w:rPr>
                <w:lang w:val="en-US"/>
              </w:rPr>
              <w:t>iil</w:t>
            </w:r>
            <w:r w:rsidR="00BB2CB2" w:rsidRPr="00622A71">
              <w:rPr>
                <w:lang w:val="en-US"/>
              </w:rPr>
              <w:t>or</w:t>
            </w:r>
            <w:r w:rsidR="00460653" w:rsidRPr="00622A71">
              <w:rPr>
                <w:lang w:val="en-US"/>
              </w:rPr>
              <w:t xml:space="preserve"> contractuale.</w:t>
            </w:r>
          </w:p>
          <w:p w:rsidR="00460653" w:rsidRPr="00622A71" w:rsidRDefault="00460653" w:rsidP="00196AB4">
            <w:pPr>
              <w:pStyle w:val="af2"/>
              <w:tabs>
                <w:tab w:val="left" w:pos="567"/>
                <w:tab w:val="left" w:pos="1890"/>
              </w:tabs>
              <w:spacing w:line="276" w:lineRule="auto"/>
              <w:ind w:firstLine="0"/>
              <w:rPr>
                <w:lang w:val="en-US"/>
              </w:rPr>
            </w:pPr>
          </w:p>
          <w:p w:rsidR="00460653" w:rsidRPr="00FF430B" w:rsidRDefault="00D53233" w:rsidP="00E83E85">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E83E85">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E83E85">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2A71" w:rsidRDefault="00D53233" w:rsidP="00D53233">
            <w:pPr>
              <w:pStyle w:val="af2"/>
              <w:tabs>
                <w:tab w:val="left" w:pos="567"/>
              </w:tabs>
              <w:spacing w:line="276" w:lineRule="auto"/>
              <w:ind w:firstLine="0"/>
              <w:rPr>
                <w:lang w:val="en-US"/>
              </w:rPr>
            </w:pPr>
            <w:r w:rsidRPr="00622A71">
              <w:rPr>
                <w:lang w:val="en-US"/>
              </w:rPr>
              <w:t xml:space="preserve">12.1. </w:t>
            </w:r>
            <w:r w:rsidR="00460653" w:rsidRPr="00622A71">
              <w:rPr>
                <w:lang w:val="en-US"/>
              </w:rPr>
              <w:t xml:space="preserve">Antreprenorul poate cere </w:t>
            </w:r>
            <w:r w:rsidR="00BB2CB2" w:rsidRPr="00622A71">
              <w:rPr>
                <w:lang w:val="en-US"/>
              </w:rPr>
              <w:t>rezoluțiunea</w:t>
            </w:r>
            <w:r w:rsidR="0001066E" w:rsidRPr="00622A71">
              <w:rPr>
                <w:lang w:val="en-US"/>
              </w:rPr>
              <w:t xml:space="preserve"> </w:t>
            </w:r>
            <w:r w:rsidR="00460653" w:rsidRPr="00622A7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2A71" w:rsidRDefault="00D53233" w:rsidP="00E83E85">
            <w:pPr>
              <w:pStyle w:val="af2"/>
              <w:numPr>
                <w:ilvl w:val="1"/>
                <w:numId w:val="15"/>
              </w:numPr>
              <w:tabs>
                <w:tab w:val="left" w:pos="567"/>
              </w:tabs>
              <w:spacing w:line="276" w:lineRule="auto"/>
              <w:ind w:left="0" w:hanging="567"/>
              <w:rPr>
                <w:lang w:val="en-US"/>
              </w:rPr>
            </w:pPr>
            <w:r w:rsidRPr="00622A71">
              <w:rPr>
                <w:lang w:val="en-US"/>
              </w:rPr>
              <w:t xml:space="preserve">12.2. </w:t>
            </w:r>
            <w:r w:rsidR="00460653" w:rsidRPr="00622A71">
              <w:rPr>
                <w:lang w:val="en-US"/>
              </w:rPr>
              <w:t xml:space="preserve">Beneficiarul poate cere </w:t>
            </w:r>
            <w:r w:rsidR="00BB2CB2" w:rsidRPr="00622A71">
              <w:rPr>
                <w:lang w:val="en-US"/>
              </w:rPr>
              <w:t>rezoluțiunea</w:t>
            </w:r>
            <w:r w:rsidR="00C33344" w:rsidRPr="00622A71">
              <w:rPr>
                <w:lang w:val="en-US"/>
              </w:rPr>
              <w:t xml:space="preserve"> </w:t>
            </w:r>
            <w:r w:rsidR="00460653" w:rsidRPr="00622A7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w:t>
            </w:r>
            <w:r w:rsidR="00460653" w:rsidRPr="00FF430B">
              <w:lastRenderedPageBreak/>
              <w:t xml:space="preserve">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12.3. </w:t>
            </w:r>
            <w:r w:rsidR="00460653" w:rsidRPr="00622A71">
              <w:rPr>
                <w:lang w:val="en-US"/>
              </w:rPr>
              <w:t xml:space="preserve">Contractul se consideră </w:t>
            </w:r>
            <w:r w:rsidR="00BB2CB2" w:rsidRPr="00622A71">
              <w:rPr>
                <w:lang w:val="en-US"/>
              </w:rPr>
              <w:t>rezolvit</w:t>
            </w:r>
            <w:r w:rsidR="00460653" w:rsidRPr="00622A71">
              <w:rPr>
                <w:lang w:val="en-US"/>
              </w:rPr>
              <w:t xml:space="preserve">, dacă partea contractantă </w:t>
            </w:r>
            <w:proofErr w:type="gramStart"/>
            <w:r w:rsidR="00460653" w:rsidRPr="00622A71">
              <w:rPr>
                <w:lang w:val="en-US"/>
              </w:rPr>
              <w:t>va</w:t>
            </w:r>
            <w:proofErr w:type="gramEnd"/>
            <w:r w:rsidR="00460653" w:rsidRPr="00622A71">
              <w:rPr>
                <w:lang w:val="en-US"/>
              </w:rPr>
              <w:t xml:space="preserve"> comunica în scris cele</w:t>
            </w:r>
            <w:r w:rsidRPr="00622A71">
              <w:rPr>
                <w:lang w:val="en-US"/>
              </w:rPr>
              <w:t>i</w:t>
            </w:r>
            <w:r w:rsidR="00460653" w:rsidRPr="00622A71">
              <w:rPr>
                <w:lang w:val="en-US"/>
              </w:rPr>
              <w:t>lalte părţi contractante în termen de 15 zile motivele indicate la punctele 1</w:t>
            </w:r>
            <w:r w:rsidR="00D379F6" w:rsidRPr="00622A71">
              <w:rPr>
                <w:lang w:val="en-US"/>
              </w:rPr>
              <w:t>2</w:t>
            </w:r>
            <w:r w:rsidR="00460653" w:rsidRPr="00622A71">
              <w:rPr>
                <w:lang w:val="en-US"/>
              </w:rPr>
              <w:t>.1 şi 1</w:t>
            </w:r>
            <w:r w:rsidR="00D379F6" w:rsidRPr="00622A71">
              <w:rPr>
                <w:lang w:val="en-US"/>
              </w:rPr>
              <w:t>2</w:t>
            </w:r>
            <w:r w:rsidR="00460653" w:rsidRPr="00622A71">
              <w:rPr>
                <w:lang w:val="en-US"/>
              </w:rPr>
              <w:t xml:space="preserve">.2 din prezentul contract.  </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12.4. </w:t>
            </w:r>
            <w:r w:rsidR="00460653" w:rsidRPr="00622A71">
              <w:rPr>
                <w:lang w:val="en-US"/>
              </w:rPr>
              <w:t xml:space="preserve">Beneficiarul, în caz de </w:t>
            </w:r>
            <w:r w:rsidR="00BB2CB2" w:rsidRPr="00622A71">
              <w:rPr>
                <w:lang w:val="en-US"/>
              </w:rPr>
              <w:t>rezoluțiune</w:t>
            </w:r>
            <w:r w:rsidR="00460653" w:rsidRPr="00622A71">
              <w:rPr>
                <w:lang w:val="en-US"/>
              </w:rPr>
              <w:t xml:space="preserve">a contractului, </w:t>
            </w:r>
            <w:proofErr w:type="gramStart"/>
            <w:r w:rsidR="00460653" w:rsidRPr="00622A71">
              <w:rPr>
                <w:lang w:val="en-US"/>
              </w:rPr>
              <w:t>va</w:t>
            </w:r>
            <w:proofErr w:type="gramEnd"/>
            <w:r w:rsidR="00460653" w:rsidRPr="00622A71">
              <w:rPr>
                <w:lang w:val="en-US"/>
              </w:rPr>
              <w:t xml:space="preserve"> convoca comisia de recepţie care va efectua recepţia cantitativă şi calitativ</w:t>
            </w:r>
            <w:r w:rsidR="00D74B95" w:rsidRPr="00622A71">
              <w:rPr>
                <w:lang w:val="en-US"/>
              </w:rPr>
              <w:t>ă</w:t>
            </w:r>
            <w:r w:rsidR="00460653" w:rsidRPr="00622A71">
              <w:rPr>
                <w:lang w:val="en-US"/>
              </w:rPr>
              <w:t xml:space="preserve"> a lucrărilor executate</w:t>
            </w:r>
            <w:r w:rsidR="00D74B95" w:rsidRPr="00622A71">
              <w:rPr>
                <w:lang w:val="en-US"/>
              </w:rPr>
              <w:t>,</w:t>
            </w:r>
            <w:r w:rsidR="00C33344" w:rsidRPr="00622A71">
              <w:rPr>
                <w:lang w:val="en-US"/>
              </w:rPr>
              <w:t xml:space="preserve"> </w:t>
            </w:r>
            <w:r w:rsidR="00D74B95" w:rsidRPr="00622A71">
              <w:rPr>
                <w:lang w:val="en-US"/>
              </w:rPr>
              <w:t xml:space="preserve">în maximum 15 zile de la data </w:t>
            </w:r>
            <w:r w:rsidR="00BB2CB2" w:rsidRPr="00622A71">
              <w:rPr>
                <w:lang w:val="en-US"/>
              </w:rPr>
              <w:t>rezoluțiunii</w:t>
            </w:r>
            <w:r w:rsidR="00C33344" w:rsidRPr="00622A71">
              <w:rPr>
                <w:lang w:val="en-US"/>
              </w:rPr>
              <w:t xml:space="preserve"> </w:t>
            </w:r>
            <w:r w:rsidR="00D74B95" w:rsidRPr="00622A71">
              <w:rPr>
                <w:lang w:val="en-US"/>
              </w:rPr>
              <w:t>contractului.</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12.5. </w:t>
            </w:r>
            <w:r w:rsidR="00460653" w:rsidRPr="00622A71">
              <w:rPr>
                <w:lang w:val="en-US"/>
              </w:rPr>
              <w:t xml:space="preserve">În cazul </w:t>
            </w:r>
            <w:r w:rsidR="00BB2CB2" w:rsidRPr="00622A71">
              <w:rPr>
                <w:lang w:val="en-US"/>
              </w:rPr>
              <w:t>rezoluțiunii</w:t>
            </w:r>
            <w:r w:rsidR="00C33344" w:rsidRPr="00622A71">
              <w:rPr>
                <w:lang w:val="en-US"/>
              </w:rPr>
              <w:t xml:space="preserve"> </w:t>
            </w:r>
            <w:r w:rsidR="00460653" w:rsidRPr="00622A7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2A71">
              <w:rPr>
                <w:lang w:val="en-US"/>
              </w:rPr>
              <w:t>rezolvit</w:t>
            </w:r>
            <w:r w:rsidR="00C33344" w:rsidRPr="00622A71">
              <w:rPr>
                <w:lang w:val="en-US"/>
              </w:rPr>
              <w:t xml:space="preserve"> </w:t>
            </w:r>
            <w:r w:rsidR="00460653" w:rsidRPr="00622A71">
              <w:rPr>
                <w:lang w:val="en-US"/>
              </w:rPr>
              <w:t xml:space="preserve">contractul. </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12.6. </w:t>
            </w:r>
            <w:r w:rsidR="00460653" w:rsidRPr="00622A71">
              <w:rPr>
                <w:lang w:val="en-US"/>
              </w:rPr>
              <w:t>După rez</w:t>
            </w:r>
            <w:r w:rsidR="00892A6D" w:rsidRPr="00622A71">
              <w:rPr>
                <w:lang w:val="en-US"/>
              </w:rPr>
              <w:t>oluțiunea</w:t>
            </w:r>
            <w:r w:rsidR="00460653" w:rsidRPr="00622A71">
              <w:rPr>
                <w:lang w:val="en-US"/>
              </w:rPr>
              <w:t xml:space="preserve"> contractului, Beneficiarul poate continua execuţia lucrărilor cu respectarea prevederilor legale. </w:t>
            </w:r>
          </w:p>
          <w:p w:rsidR="00E22640" w:rsidRPr="00622A71" w:rsidRDefault="00E22640" w:rsidP="00E22640">
            <w:pPr>
              <w:pStyle w:val="af2"/>
              <w:tabs>
                <w:tab w:val="left" w:pos="567"/>
                <w:tab w:val="left" w:pos="2070"/>
              </w:tabs>
              <w:ind w:firstLine="0"/>
              <w:rPr>
                <w:lang w:val="en-US"/>
              </w:rPr>
            </w:pPr>
            <w:r w:rsidRPr="00622A71">
              <w:rPr>
                <w:lang w:val="en-US"/>
              </w:rPr>
              <w:t>12.7. Cazuri specifice de încetare a contractului de achiziţii publice:</w:t>
            </w:r>
          </w:p>
          <w:p w:rsidR="00E22640" w:rsidRPr="00622A71" w:rsidRDefault="00E22640" w:rsidP="00E22640">
            <w:pPr>
              <w:pStyle w:val="af2"/>
              <w:tabs>
                <w:tab w:val="left" w:pos="567"/>
                <w:tab w:val="left" w:pos="2070"/>
              </w:tabs>
              <w:ind w:firstLine="284"/>
              <w:rPr>
                <w:lang w:val="en-US"/>
              </w:rPr>
            </w:pPr>
            <w:r w:rsidRPr="00622A71">
              <w:rPr>
                <w:lang w:val="en-US"/>
              </w:rPr>
              <w:t xml:space="preserve">     </w:t>
            </w:r>
            <w:r w:rsidR="00F168DC" w:rsidRPr="00622A71">
              <w:rPr>
                <w:lang w:val="en-US"/>
              </w:rPr>
              <w:t>Beneficiarul</w:t>
            </w:r>
            <w:r w:rsidRPr="00622A71">
              <w:rPr>
                <w:lang w:val="en-US"/>
              </w:rPr>
              <w:t xml:space="preserve"> are dreptul de a </w:t>
            </w:r>
            <w:r w:rsidR="0060188C" w:rsidRPr="00622A71">
              <w:rPr>
                <w:lang w:val="en-US"/>
              </w:rPr>
              <w:t>rezolvi</w:t>
            </w:r>
            <w:r w:rsidR="00C33344" w:rsidRPr="00622A71">
              <w:rPr>
                <w:lang w:val="en-US"/>
              </w:rPr>
              <w:t xml:space="preserve"> </w:t>
            </w:r>
            <w:r w:rsidRPr="00622A71">
              <w:rPr>
                <w:lang w:val="en-US"/>
              </w:rPr>
              <w:t>unilateral un contract de achiziţii publice în perioada de valabilitate a acestuia în una dintre următoarele situaţii:</w:t>
            </w:r>
          </w:p>
          <w:p w:rsidR="00E22640" w:rsidRPr="00622A71" w:rsidRDefault="00E22640" w:rsidP="00E22640">
            <w:pPr>
              <w:pStyle w:val="af2"/>
              <w:tabs>
                <w:tab w:val="left" w:pos="567"/>
                <w:tab w:val="left" w:pos="2070"/>
              </w:tabs>
              <w:rPr>
                <w:lang w:val="en-US"/>
              </w:rPr>
            </w:pPr>
            <w:r w:rsidRPr="00622A71">
              <w:rPr>
                <w:lang w:val="en-US"/>
              </w:rPr>
              <w:t xml:space="preserve">    a) </w:t>
            </w:r>
            <w:proofErr w:type="gramStart"/>
            <w:r w:rsidRPr="00622A71">
              <w:rPr>
                <w:lang w:val="en-US"/>
              </w:rPr>
              <w:t>contractantul</w:t>
            </w:r>
            <w:proofErr w:type="gramEnd"/>
            <w:r w:rsidRPr="00622A71">
              <w:rPr>
                <w:lang w:val="en-US"/>
              </w:rPr>
              <w:t xml:space="preserve"> se afla, la momentul atribuirii lui, în una dintre situaţiile care ar fi determinat excluderea sa din proce</w:t>
            </w:r>
            <w:r w:rsidR="00C33344" w:rsidRPr="00622A71">
              <w:rPr>
                <w:lang w:val="en-US"/>
              </w:rPr>
              <w:t>dura de atribuire potrivit art.</w:t>
            </w:r>
            <w:r w:rsidR="00DF4DCF" w:rsidRPr="00622A71">
              <w:rPr>
                <w:lang w:val="en-US"/>
              </w:rPr>
              <w:t xml:space="preserve"> </w:t>
            </w:r>
            <w:r w:rsidRPr="00622A71">
              <w:rPr>
                <w:lang w:val="en-US"/>
              </w:rPr>
              <w:t>19</w:t>
            </w:r>
            <w:r w:rsidR="00802287" w:rsidRPr="00622A71">
              <w:rPr>
                <w:lang w:val="en-US"/>
              </w:rPr>
              <w:t xml:space="preserve"> al Legii </w:t>
            </w:r>
            <w:r w:rsidR="0060188C" w:rsidRPr="00622A71">
              <w:rPr>
                <w:lang w:val="en-US"/>
              </w:rPr>
              <w:t>nr.</w:t>
            </w:r>
            <w:r w:rsidR="00FF5CB2" w:rsidRPr="00622A71">
              <w:rPr>
                <w:lang w:val="en-US"/>
              </w:rPr>
              <w:t xml:space="preserve"> </w:t>
            </w:r>
            <w:r w:rsidR="00802287" w:rsidRPr="00622A71">
              <w:rPr>
                <w:lang w:val="en-US"/>
              </w:rPr>
              <w:t>131/2015 privind achizițiile publice</w:t>
            </w:r>
            <w:r w:rsidRPr="00622A71">
              <w:rPr>
                <w:lang w:val="en-US"/>
              </w:rPr>
              <w:t>;</w:t>
            </w:r>
          </w:p>
          <w:p w:rsidR="00E22640" w:rsidRPr="00622A71" w:rsidRDefault="00E22640" w:rsidP="00E22640">
            <w:pPr>
              <w:pStyle w:val="af2"/>
              <w:tabs>
                <w:tab w:val="left" w:pos="567"/>
                <w:tab w:val="left" w:pos="2070"/>
              </w:tabs>
              <w:rPr>
                <w:lang w:val="en-US"/>
              </w:rPr>
            </w:pPr>
            <w:r w:rsidRPr="00622A71">
              <w:rPr>
                <w:lang w:val="en-US"/>
              </w:rPr>
              <w:t xml:space="preserve">    b) </w:t>
            </w:r>
            <w:proofErr w:type="gramStart"/>
            <w:r w:rsidRPr="00622A71">
              <w:rPr>
                <w:lang w:val="en-US"/>
              </w:rPr>
              <w:t>contractul</w:t>
            </w:r>
            <w:proofErr w:type="gramEnd"/>
            <w:r w:rsidRPr="00622A71">
              <w:rPr>
                <w:lang w:val="en-US"/>
              </w:rPr>
              <w:t xml:space="preserve"> a făcut obiectul unei modificări substanțiale care necesita o nouă procedură de achiziție publică în conformitate cu art. 76</w:t>
            </w:r>
            <w:r w:rsidR="00802287" w:rsidRPr="00622A71">
              <w:rPr>
                <w:lang w:val="en-US"/>
              </w:rPr>
              <w:t xml:space="preserve"> al Legii </w:t>
            </w:r>
            <w:r w:rsidR="0060188C" w:rsidRPr="00622A71">
              <w:rPr>
                <w:lang w:val="en-US"/>
              </w:rPr>
              <w:t>nr.</w:t>
            </w:r>
            <w:r w:rsidR="00DF4DCF" w:rsidRPr="00622A71">
              <w:rPr>
                <w:lang w:val="en-US"/>
              </w:rPr>
              <w:t xml:space="preserve"> </w:t>
            </w:r>
            <w:r w:rsidR="00802287" w:rsidRPr="00622A71">
              <w:rPr>
                <w:lang w:val="en-US"/>
              </w:rPr>
              <w:t>131/2015 privind achizițiile publice</w:t>
            </w:r>
            <w:r w:rsidRPr="00622A71">
              <w:rPr>
                <w:lang w:val="en-US"/>
              </w:rPr>
              <w:t>;</w:t>
            </w:r>
          </w:p>
          <w:p w:rsidR="00E22640" w:rsidRPr="00622A71" w:rsidRDefault="00E22640" w:rsidP="00E22640">
            <w:pPr>
              <w:pStyle w:val="af2"/>
              <w:tabs>
                <w:tab w:val="left" w:pos="567"/>
                <w:tab w:val="left" w:pos="2070"/>
              </w:tabs>
              <w:rPr>
                <w:lang w:val="en-US"/>
              </w:rPr>
            </w:pPr>
            <w:r w:rsidRPr="00622A71">
              <w:rPr>
                <w:lang w:val="en-US"/>
              </w:rPr>
              <w:t xml:space="preserve">    c) </w:t>
            </w:r>
            <w:proofErr w:type="gramStart"/>
            <w:r w:rsidRPr="00622A71">
              <w:rPr>
                <w:lang w:val="en-US"/>
              </w:rPr>
              <w:t>contractul</w:t>
            </w:r>
            <w:proofErr w:type="gramEnd"/>
            <w:r w:rsidRPr="00622A71">
              <w:rPr>
                <w:lang w:val="en-US"/>
              </w:rPr>
              <w:t xml:space="preserve"> nu ar fi trebuit să fie atribui</w:t>
            </w:r>
            <w:r w:rsidR="00C33344" w:rsidRPr="00622A71">
              <w:rPr>
                <w:lang w:val="en-US"/>
              </w:rPr>
              <w:t>t contractantului respectiv, avâ</w:t>
            </w:r>
            <w:r w:rsidRPr="00622A71">
              <w:rPr>
                <w:lang w:val="en-US"/>
              </w:rPr>
              <w:t xml:space="preserve">nd în vedere o încălcare gravă a obligaţiilor ce rezultă din </w:t>
            </w:r>
            <w:r w:rsidR="00802287" w:rsidRPr="00622A71">
              <w:rPr>
                <w:lang w:val="en-US"/>
              </w:rPr>
              <w:t xml:space="preserve">Legea </w:t>
            </w:r>
            <w:r w:rsidR="0060188C" w:rsidRPr="00622A71">
              <w:rPr>
                <w:lang w:val="en-US"/>
              </w:rPr>
              <w:t>nr.</w:t>
            </w:r>
            <w:r w:rsidR="00DF4DCF" w:rsidRPr="00622A71">
              <w:rPr>
                <w:lang w:val="en-US"/>
              </w:rPr>
              <w:t xml:space="preserve"> </w:t>
            </w:r>
            <w:r w:rsidR="00802287" w:rsidRPr="00622A71">
              <w:rPr>
                <w:lang w:val="en-US"/>
              </w:rPr>
              <w:t>131/2015 priviind achizițiile publice</w:t>
            </w:r>
            <w:r w:rsidRPr="00622A71">
              <w:rPr>
                <w:lang w:val="en-US"/>
              </w:rPr>
              <w:t xml:space="preserve"> și/sau tratatele internaţionale la care Republica Moldova este parte, care a fost constatată printr-o decizie a unei instanțe judecătorești naționale sau, după caz, internaționale.</w:t>
            </w:r>
          </w:p>
          <w:p w:rsidR="00E22640" w:rsidRPr="00622A71" w:rsidRDefault="00E22640" w:rsidP="00802287">
            <w:pPr>
              <w:pStyle w:val="af2"/>
              <w:tabs>
                <w:tab w:val="left" w:pos="567"/>
                <w:tab w:val="left" w:pos="2070"/>
              </w:tabs>
              <w:ind w:firstLine="0"/>
              <w:rPr>
                <w:lang w:val="en-US"/>
              </w:rPr>
            </w:pPr>
          </w:p>
          <w:p w:rsidR="00460653" w:rsidRPr="00FF430B" w:rsidRDefault="007323B6" w:rsidP="00E83E85">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13.1. </w:t>
            </w:r>
            <w:r w:rsidR="00460653" w:rsidRPr="00622A7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C84C62">
              <w:rPr>
                <w:lang w:val="en-US"/>
              </w:rPr>
              <w:t>Devizele( Formularele 7,5,3)</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2A71" w:rsidRDefault="007323B6" w:rsidP="00E83E85">
            <w:pPr>
              <w:pStyle w:val="af2"/>
              <w:numPr>
                <w:ilvl w:val="1"/>
                <w:numId w:val="15"/>
              </w:numPr>
              <w:tabs>
                <w:tab w:val="left" w:pos="567"/>
              </w:tabs>
              <w:ind w:left="0" w:hanging="567"/>
              <w:rPr>
                <w:lang w:val="en-US"/>
              </w:rPr>
            </w:pPr>
            <w:r w:rsidRPr="00622A71">
              <w:rPr>
                <w:lang w:val="en-US"/>
              </w:rPr>
              <w:t xml:space="preserve">13.2. </w:t>
            </w:r>
            <w:r w:rsidR="00460653" w:rsidRPr="00622A71">
              <w:rPr>
                <w:lang w:val="en-US"/>
              </w:rPr>
              <w:t>Documentele contractului vor fi întocmite în limba română.</w:t>
            </w:r>
          </w:p>
          <w:p w:rsidR="00D379F6" w:rsidRPr="00622A71" w:rsidRDefault="007323B6" w:rsidP="00E83E85">
            <w:pPr>
              <w:pStyle w:val="af2"/>
              <w:numPr>
                <w:ilvl w:val="1"/>
                <w:numId w:val="15"/>
              </w:numPr>
              <w:tabs>
                <w:tab w:val="left" w:pos="567"/>
              </w:tabs>
              <w:ind w:left="0" w:hanging="567"/>
              <w:rPr>
                <w:lang w:val="en-US"/>
              </w:rPr>
            </w:pPr>
            <w:r w:rsidRPr="00622A71">
              <w:rPr>
                <w:lang w:val="en-US"/>
              </w:rPr>
              <w:t>13.</w:t>
            </w:r>
            <w:r w:rsidR="001873A6" w:rsidRPr="00622A71">
              <w:rPr>
                <w:lang w:val="en-US"/>
              </w:rPr>
              <w:t>3</w:t>
            </w:r>
            <w:r w:rsidRPr="00622A71">
              <w:rPr>
                <w:lang w:val="en-US"/>
              </w:rPr>
              <w:t xml:space="preserve">. </w:t>
            </w:r>
            <w:r w:rsidR="00D379F6" w:rsidRPr="00622A71">
              <w:rPr>
                <w:lang w:val="en-US"/>
              </w:rPr>
              <w:t>Prezentul Contract reprezintă acordul de voinţă al părţilor</w:t>
            </w:r>
            <w:r w:rsidR="00C33344" w:rsidRPr="00622A71">
              <w:rPr>
                <w:lang w:val="en-US"/>
              </w:rPr>
              <w:t xml:space="preserve"> </w:t>
            </w:r>
            <w:r w:rsidR="00D379F6" w:rsidRPr="00622A71">
              <w:rPr>
                <w:lang w:val="en-US"/>
              </w:rPr>
              <w:t>şi se consideră semnat la data aplicării ultimei semnături de către una dintre părți.</w:t>
            </w:r>
          </w:p>
          <w:p w:rsidR="00460653" w:rsidRPr="00622A71" w:rsidRDefault="007323B6" w:rsidP="00E83E85">
            <w:pPr>
              <w:pStyle w:val="af2"/>
              <w:numPr>
                <w:ilvl w:val="1"/>
                <w:numId w:val="15"/>
              </w:numPr>
              <w:tabs>
                <w:tab w:val="left" w:pos="567"/>
                <w:tab w:val="left" w:pos="4005"/>
              </w:tabs>
              <w:ind w:left="0" w:hanging="567"/>
              <w:contextualSpacing/>
              <w:rPr>
                <w:lang w:val="en-US"/>
              </w:rPr>
            </w:pPr>
            <w:r w:rsidRPr="00622A71">
              <w:rPr>
                <w:lang w:val="en-US"/>
              </w:rPr>
              <w:t>13.</w:t>
            </w:r>
            <w:r w:rsidR="001873A6" w:rsidRPr="00622A71">
              <w:rPr>
                <w:lang w:val="en-US"/>
              </w:rPr>
              <w:t>4</w:t>
            </w:r>
            <w:r w:rsidRPr="00622A71">
              <w:rPr>
                <w:lang w:val="en-US"/>
              </w:rPr>
              <w:t xml:space="preserve">. </w:t>
            </w:r>
            <w:r w:rsidR="00D379F6" w:rsidRPr="00622A71">
              <w:rPr>
                <w:lang w:val="en-US"/>
              </w:rPr>
              <w:t xml:space="preserve">Pentru confirmarea celor menţionate, </w:t>
            </w:r>
            <w:r w:rsidR="009D3792" w:rsidRPr="00622A71">
              <w:rPr>
                <w:lang w:val="en-US"/>
              </w:rPr>
              <w:t>p</w:t>
            </w:r>
            <w:r w:rsidR="00D379F6" w:rsidRPr="00622A71">
              <w:rPr>
                <w:lang w:val="en-US"/>
              </w:rPr>
              <w:t xml:space="preserve">ărţile au semnat prezentul Contract în conformitate cu legislaţia Republicii Moldova, la data şi anul indicate, </w:t>
            </w:r>
            <w:r w:rsidR="00460653" w:rsidRPr="00622A71">
              <w:rPr>
                <w:lang w:val="en-US"/>
              </w:rPr>
              <w:t xml:space="preserve">fiind valabil până la </w:t>
            </w:r>
            <w:r w:rsidR="00C84C62" w:rsidRPr="00C84C62">
              <w:rPr>
                <w:b/>
                <w:lang w:val="en-US"/>
              </w:rPr>
              <w:t xml:space="preserve">31.12.2022 </w:t>
            </w:r>
            <w:r w:rsidR="00D379F6" w:rsidRPr="00622A71">
              <w:rPr>
                <w:lang w:val="en-US"/>
              </w:rPr>
              <w:t>recepția finală a lucrărilor</w:t>
            </w:r>
            <w:r w:rsidR="00460653" w:rsidRPr="00622A71">
              <w:rPr>
                <w:lang w:val="en-US"/>
              </w:rPr>
              <w:t>.</w:t>
            </w:r>
          </w:p>
          <w:p w:rsidR="00877B36" w:rsidRDefault="00877B36"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Default="00C84C62" w:rsidP="00196AB4">
            <w:pPr>
              <w:tabs>
                <w:tab w:val="left" w:pos="567"/>
                <w:tab w:val="left" w:pos="4005"/>
              </w:tabs>
              <w:jc w:val="both"/>
              <w:rPr>
                <w:lang w:val="en-US"/>
              </w:rPr>
            </w:pPr>
          </w:p>
          <w:p w:rsidR="00C84C62" w:rsidRPr="00C84C62" w:rsidRDefault="00C84C62" w:rsidP="00196AB4">
            <w:pPr>
              <w:tabs>
                <w:tab w:val="left" w:pos="567"/>
                <w:tab w:val="left" w:pos="4005"/>
              </w:tabs>
              <w:jc w:val="both"/>
              <w:rPr>
                <w:lang w:val="en-US"/>
              </w:rPr>
            </w:pPr>
          </w:p>
          <w:p w:rsidR="00460653" w:rsidRPr="00FF430B" w:rsidRDefault="00C33344" w:rsidP="00E83E85">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Default="00460653" w:rsidP="00633782">
                  <w:pPr>
                    <w:tabs>
                      <w:tab w:val="left" w:pos="3295"/>
                    </w:tabs>
                    <w:jc w:val="center"/>
                    <w:rPr>
                      <w:b/>
                      <w:iCs/>
                      <w:lang w:val="en-US"/>
                    </w:rPr>
                  </w:pPr>
                  <w:r w:rsidRPr="00FF430B">
                    <w:rPr>
                      <w:b/>
                      <w:iCs/>
                    </w:rPr>
                    <w:t>BENEFICIARUL</w:t>
                  </w:r>
                </w:p>
                <w:p w:rsidR="00C84C62" w:rsidRPr="00C84C62" w:rsidRDefault="00C84C62" w:rsidP="00633782">
                  <w:pPr>
                    <w:tabs>
                      <w:tab w:val="left" w:pos="3295"/>
                    </w:tabs>
                    <w:jc w:val="center"/>
                    <w:rPr>
                      <w:lang w:val="en-US"/>
                    </w:rPr>
                  </w:pP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C84C62" w:rsidRPr="005E6147">
                    <w:rPr>
                      <w:b/>
                      <w:lang w:val="en-GB"/>
                    </w:rPr>
                    <w:t xml:space="preserve"> MD</w:t>
                  </w:r>
                  <w:r w:rsidR="00C84C62" w:rsidRPr="005E6147">
                    <w:rPr>
                      <w:lang w:val="en-GB"/>
                    </w:rPr>
                    <w:t>-</w:t>
                  </w:r>
                  <w:r w:rsidR="00C84C62" w:rsidRPr="005E6147">
                    <w:rPr>
                      <w:b/>
                      <w:lang w:val="en-GB"/>
                    </w:rPr>
                    <w:t xml:space="preserve"> 5001</w:t>
                  </w:r>
                  <w:r w:rsidR="00C84C62">
                    <w:rPr>
                      <w:b/>
                      <w:lang w:val="en-GB"/>
                    </w:rPr>
                    <w:t>,</w:t>
                  </w:r>
                  <w:r w:rsidR="00C84C62" w:rsidRPr="005E6147">
                    <w:rPr>
                      <w:b/>
                      <w:lang w:val="en-US"/>
                    </w:rPr>
                    <w:t>or</w:t>
                  </w:r>
                  <w:r w:rsidR="00C84C62" w:rsidRPr="005E6147">
                    <w:rPr>
                      <w:lang w:val="en-US"/>
                    </w:rPr>
                    <w:t xml:space="preserve">. </w:t>
                  </w:r>
                  <w:r w:rsidR="00C84C62" w:rsidRPr="005E6147">
                    <w:rPr>
                      <w:b/>
                      <w:lang w:val="en-US"/>
                    </w:rPr>
                    <w:t>Floreşti, str. Ştefan cel Mare şi Sfînt 30 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C84C62" w:rsidRPr="005E6147">
                    <w:rPr>
                      <w:b/>
                      <w:lang w:val="en-US"/>
                    </w:rPr>
                    <w:t xml:space="preserve"> (250)2-22-44</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C84C62" w:rsidRPr="005E6147">
                    <w:rPr>
                      <w:b/>
                      <w:u w:val="single"/>
                    </w:rPr>
                    <w:t xml:space="preserve"> </w:t>
                  </w:r>
                  <w:r w:rsidR="00C84C62" w:rsidRPr="00C84C62">
                    <w:rPr>
                      <w:b/>
                    </w:rPr>
                    <w:t>1007601007192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C84C62" w:rsidRPr="005E6147">
                    <w:rPr>
                      <w:b/>
                      <w:lang w:val="en-GB"/>
                    </w:rPr>
                    <w:t xml:space="preserve"> Min.Fin. -Trezoreria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C84C62" w:rsidRPr="00DF4315">
                    <w:rPr>
                      <w:b/>
                      <w:lang w:val="en-GB"/>
                    </w:rPr>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C84C62" w:rsidRDefault="00D76BD0" w:rsidP="00196AB4">
                  <w:pPr>
                    <w:tabs>
                      <w:tab w:val="left" w:pos="1134"/>
                      <w:tab w:val="left" w:pos="4680"/>
                      <w:tab w:val="left" w:pos="7020"/>
                    </w:tabs>
                    <w:suppressAutoHyphens/>
                    <w:ind w:firstLine="567"/>
                    <w:jc w:val="both"/>
                    <w:rPr>
                      <w:lang w:val="en-US"/>
                    </w:rPr>
                  </w:pPr>
                  <w:r w:rsidRPr="00FF430B">
                    <w:t>IBAN</w:t>
                  </w:r>
                  <w:r w:rsidR="00C84C62">
                    <w:rPr>
                      <w:lang w:val="en-US"/>
                    </w:rPr>
                    <w:t>:</w:t>
                  </w:r>
                  <w:r w:rsidR="00C84C62" w:rsidRPr="00C84C62">
                    <w:rPr>
                      <w:b/>
                      <w:lang w:val="en-US"/>
                    </w:rPr>
                    <w:t>MD10TRPDBF312120C11010AB</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51602F" w:rsidRPr="00385282" w:rsidRDefault="0051602F" w:rsidP="0051602F">
                  <w:pPr>
                    <w:rPr>
                      <w:b/>
                      <w:u w:val="single"/>
                    </w:rPr>
                  </w:pPr>
                  <w:r w:rsidRPr="0051602F">
                    <w:rPr>
                      <w:b/>
                      <w:lang w:val="en-US"/>
                    </w:rPr>
                    <w:t xml:space="preserve">             </w:t>
                  </w:r>
                  <w:r w:rsidRPr="00385282">
                    <w:rPr>
                      <w:b/>
                      <w:u w:val="single"/>
                      <w:lang w:val="en-US"/>
                    </w:rPr>
                    <w:t>Primăria or. Floreşti</w:t>
                  </w:r>
                </w:p>
                <w:p w:rsidR="0051602F" w:rsidRDefault="0051602F" w:rsidP="0051602F">
                  <w:pPr>
                    <w:rPr>
                      <w:b/>
                      <w:u w:val="single"/>
                    </w:rPr>
                  </w:pPr>
                  <w:r>
                    <w:t xml:space="preserve">             </w:t>
                  </w:r>
                  <w:r w:rsidRPr="00385282">
                    <w:t>Primar</w:t>
                  </w:r>
                  <w:r>
                    <w:t xml:space="preserve"> </w:t>
                  </w:r>
                  <w:r w:rsidRPr="00385282">
                    <w:rPr>
                      <w:b/>
                      <w:u w:val="single"/>
                    </w:rPr>
                    <w:t xml:space="preserve"> GANGAN  Iurie</w:t>
                  </w:r>
                </w:p>
                <w:p w:rsidR="00460653" w:rsidRPr="00FF430B" w:rsidRDefault="0051602F" w:rsidP="0051602F">
                  <w:pPr>
                    <w:jc w:val="both"/>
                    <w:rPr>
                      <w:b/>
                    </w:rPr>
                  </w:pPr>
                  <w:r>
                    <w:rPr>
                      <w:b/>
                    </w:rPr>
                    <w:t xml:space="preserve">             </w:t>
                  </w:r>
                  <w:r w:rsidRPr="00385282">
                    <w:rPr>
                      <w:b/>
                    </w:rPr>
                    <w:t>L.Ş.</w:t>
                  </w: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C84C62" w:rsidRDefault="00C84C62" w:rsidP="00196AB4">
            <w:pPr>
              <w:tabs>
                <w:tab w:val="left" w:pos="2295"/>
              </w:tabs>
              <w:jc w:val="both"/>
              <w:rPr>
                <w:lang w:val="en-US"/>
              </w:rPr>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436"/>
              <w:gridCol w:w="1825"/>
              <w:gridCol w:w="709"/>
              <w:gridCol w:w="1793"/>
              <w:gridCol w:w="50"/>
              <w:gridCol w:w="2409"/>
              <w:gridCol w:w="2410"/>
            </w:tblGrid>
            <w:tr w:rsidR="007E709D" w:rsidRPr="00EC30C2" w:rsidTr="004B124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B12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B12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B124E">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B124E">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51602F" w:rsidRPr="00385282" w:rsidRDefault="0051602F" w:rsidP="0051602F">
                  <w:pPr>
                    <w:rPr>
                      <w:b/>
                      <w:u w:val="single"/>
                    </w:rPr>
                  </w:pPr>
                  <w:r>
                    <w:rPr>
                      <w:noProof w:val="0"/>
                    </w:rPr>
                    <w:tab/>
                  </w:r>
                  <w:r w:rsidRPr="00385282">
                    <w:rPr>
                      <w:b/>
                      <w:u w:val="single"/>
                      <w:lang w:val="en-US"/>
                    </w:rPr>
                    <w:t>Primăria or. Floreşti</w:t>
                  </w:r>
                </w:p>
                <w:p w:rsidR="0051602F" w:rsidRDefault="0051602F" w:rsidP="0051602F">
                  <w:pPr>
                    <w:rPr>
                      <w:b/>
                      <w:u w:val="single"/>
                    </w:rPr>
                  </w:pPr>
                  <w:r>
                    <w:t xml:space="preserve">            </w:t>
                  </w:r>
                  <w:r w:rsidRPr="00385282">
                    <w:t>Primar</w:t>
                  </w:r>
                  <w:r>
                    <w:t xml:space="preserve"> </w:t>
                  </w:r>
                  <w:r w:rsidRPr="00385282">
                    <w:rPr>
                      <w:b/>
                      <w:u w:val="single"/>
                    </w:rPr>
                    <w:t xml:space="preserve"> GANGAN  Iurie</w:t>
                  </w:r>
                </w:p>
                <w:p w:rsidR="007E709D" w:rsidRPr="00FF430B" w:rsidRDefault="0051602F" w:rsidP="0051602F">
                  <w:pPr>
                    <w:tabs>
                      <w:tab w:val="left" w:pos="1800"/>
                    </w:tabs>
                    <w:rPr>
                      <w:noProof w:val="0"/>
                    </w:rPr>
                  </w:pPr>
                  <w:r>
                    <w:rPr>
                      <w:b/>
                    </w:rPr>
                    <w:t xml:space="preserve">            </w:t>
                  </w:r>
                  <w:r w:rsidRPr="00385282">
                    <w:rPr>
                      <w:b/>
                    </w:rPr>
                    <w:t>L.Ş.</w:t>
                  </w: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51602F" w:rsidRPr="00385282" w:rsidRDefault="00EA64B0" w:rsidP="0051602F">
                  <w:pPr>
                    <w:rPr>
                      <w:b/>
                      <w:u w:val="single"/>
                    </w:rPr>
                  </w:pPr>
                  <w:r w:rsidRPr="00FF430B">
                    <w:rPr>
                      <w:noProof w:val="0"/>
                    </w:rPr>
                    <w:t> </w:t>
                  </w:r>
                  <w:r w:rsidR="0051602F" w:rsidRPr="00385282">
                    <w:rPr>
                      <w:b/>
                      <w:u w:val="single"/>
                      <w:lang w:val="en-US"/>
                    </w:rPr>
                    <w:t>Primăria or. Floreşti</w:t>
                  </w:r>
                </w:p>
                <w:p w:rsidR="0051602F" w:rsidRDefault="0051602F" w:rsidP="0051602F">
                  <w:pPr>
                    <w:rPr>
                      <w:b/>
                      <w:u w:val="single"/>
                    </w:rPr>
                  </w:pPr>
                  <w:r>
                    <w:t xml:space="preserve"> </w:t>
                  </w:r>
                  <w:r w:rsidRPr="00385282">
                    <w:t>Primar</w:t>
                  </w:r>
                  <w:r>
                    <w:t xml:space="preserve"> </w:t>
                  </w:r>
                  <w:r w:rsidRPr="00385282">
                    <w:rPr>
                      <w:b/>
                      <w:u w:val="single"/>
                    </w:rPr>
                    <w:t xml:space="preserve"> GANGAN  Iurie</w:t>
                  </w:r>
                </w:p>
                <w:p w:rsidR="00240751" w:rsidRPr="00FF430B" w:rsidRDefault="0051602F" w:rsidP="0051602F">
                  <w:pPr>
                    <w:ind w:firstLine="567"/>
                    <w:jc w:val="both"/>
                    <w:rPr>
                      <w:noProof w:val="0"/>
                    </w:rPr>
                  </w:pPr>
                  <w:r w:rsidRPr="00385282">
                    <w:rPr>
                      <w:b/>
                    </w:rPr>
                    <w:t>L.Ş.</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4D7C86" w:rsidRPr="00C84C62" w:rsidRDefault="004D7C86" w:rsidP="004D7C86">
            <w:pPr>
              <w:jc w:val="both"/>
              <w:rPr>
                <w:sz w:val="28"/>
                <w:szCs w:val="28"/>
                <w:lang w:val="en-US"/>
              </w:rPr>
            </w:pPr>
          </w:p>
          <w:p w:rsidR="004D7C86" w:rsidRPr="00FF430B" w:rsidRDefault="004D7C86" w:rsidP="004D7C86">
            <w:pPr>
              <w:spacing w:line="276" w:lineRule="auto"/>
              <w:contextualSpacing/>
            </w:pPr>
          </w:p>
          <w:p w:rsidR="00F53F69" w:rsidRPr="004B124E" w:rsidRDefault="00F53F69" w:rsidP="00196AB4">
            <w:pPr>
              <w:tabs>
                <w:tab w:val="left" w:pos="2295"/>
              </w:tabs>
              <w:jc w:val="both"/>
              <w:rPr>
                <w:lang w:val="en-US"/>
              </w:rPr>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233538" w:rsidRPr="00FF430B" w:rsidRDefault="00233538" w:rsidP="00C84C62">
            <w:pPr>
              <w:jc w:val="both"/>
            </w:pPr>
          </w:p>
        </w:tc>
      </w:tr>
    </w:tbl>
    <w:p w:rsidR="001F6E5A" w:rsidRPr="004B124E" w:rsidRDefault="001F6E5A" w:rsidP="004B124E">
      <w:pPr>
        <w:jc w:val="both"/>
        <w:rPr>
          <w:lang w:val="en-US"/>
        </w:rPr>
      </w:pPr>
    </w:p>
    <w:sectPr w:rsidR="001F6E5A" w:rsidRPr="004B124E"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132" w:rsidRDefault="00DB5132" w:rsidP="00A20ACF">
      <w:r>
        <w:separator/>
      </w:r>
    </w:p>
  </w:endnote>
  <w:endnote w:type="continuationSeparator" w:id="0">
    <w:p w:rsidR="00DB5132" w:rsidRDefault="00DB513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E4A" w:rsidRDefault="00FB3E4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B3E4A" w:rsidRDefault="0050020C">
        <w:pPr>
          <w:pStyle w:val="a4"/>
          <w:jc w:val="right"/>
        </w:pPr>
        <w:r>
          <w:fldChar w:fldCharType="begin"/>
        </w:r>
        <w:r>
          <w:instrText xml:space="preserve"> PAGE   \* MERGEFORMAT </w:instrText>
        </w:r>
        <w:r>
          <w:fldChar w:fldCharType="separate"/>
        </w:r>
        <w:r w:rsidR="00622A71">
          <w:t>37</w:t>
        </w:r>
        <w:r>
          <w:fldChar w:fldCharType="end"/>
        </w:r>
      </w:p>
    </w:sdtContent>
  </w:sdt>
  <w:p w:rsidR="00FB3E4A" w:rsidRDefault="00FB3E4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132" w:rsidRDefault="00DB5132" w:rsidP="00A20ACF">
      <w:r>
        <w:separator/>
      </w:r>
    </w:p>
  </w:footnote>
  <w:footnote w:type="continuationSeparator" w:id="0">
    <w:p w:rsidR="00DB5132" w:rsidRDefault="00DB513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20"/>
  </w:num>
  <w:num w:numId="4">
    <w:abstractNumId w:val="19"/>
  </w:num>
  <w:num w:numId="5">
    <w:abstractNumId w:val="9"/>
  </w:num>
  <w:num w:numId="6">
    <w:abstractNumId w:val="13"/>
  </w:num>
  <w:num w:numId="7">
    <w:abstractNumId w:val="11"/>
  </w:num>
  <w:num w:numId="8">
    <w:abstractNumId w:val="5"/>
  </w:num>
  <w:num w:numId="9">
    <w:abstractNumId w:val="18"/>
  </w:num>
  <w:num w:numId="10">
    <w:abstractNumId w:val="8"/>
  </w:num>
  <w:num w:numId="11">
    <w:abstractNumId w:val="14"/>
  </w:num>
  <w:num w:numId="12">
    <w:abstractNumId w:val="15"/>
  </w:num>
  <w:num w:numId="13">
    <w:abstractNumId w:val="24"/>
  </w:num>
  <w:num w:numId="14">
    <w:abstractNumId w:val="17"/>
  </w:num>
  <w:num w:numId="15">
    <w:abstractNumId w:val="16"/>
  </w:num>
  <w:num w:numId="16">
    <w:abstractNumId w:val="6"/>
  </w:num>
  <w:num w:numId="17">
    <w:abstractNumId w:val="25"/>
  </w:num>
  <w:num w:numId="18">
    <w:abstractNumId w:val="22"/>
  </w:num>
  <w:num w:numId="19">
    <w:abstractNumId w:val="7"/>
  </w:num>
  <w:num w:numId="20">
    <w:abstractNumId w:val="21"/>
  </w:num>
  <w:num w:numId="21">
    <w:abstractNumId w:val="12"/>
  </w:num>
  <w:num w:numId="22">
    <w:abstractNumId w:val="27"/>
  </w:num>
  <w:num w:numId="23">
    <w:abstractNumId w:val="10"/>
  </w:num>
  <w:num w:numId="24">
    <w:abstractNumId w:val="2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1D5"/>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D0C"/>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38B"/>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2CE"/>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24E"/>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20C"/>
    <w:rsid w:val="005005A8"/>
    <w:rsid w:val="00502EFF"/>
    <w:rsid w:val="00507348"/>
    <w:rsid w:val="005076B6"/>
    <w:rsid w:val="005113AD"/>
    <w:rsid w:val="005124FD"/>
    <w:rsid w:val="0051370B"/>
    <w:rsid w:val="005139AA"/>
    <w:rsid w:val="005157B4"/>
    <w:rsid w:val="0051602F"/>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A71"/>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84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10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C6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308"/>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A4"/>
    <w:rsid w:val="00DB45B1"/>
    <w:rsid w:val="00DB5132"/>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3E85"/>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E4A"/>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114547">
      <w:bodyDiv w:val="1"/>
      <w:marLeft w:val="0"/>
      <w:marRight w:val="0"/>
      <w:marTop w:val="0"/>
      <w:marBottom w:val="0"/>
      <w:divBdr>
        <w:top w:val="none" w:sz="0" w:space="0" w:color="auto"/>
        <w:left w:val="none" w:sz="0" w:space="0" w:color="auto"/>
        <w:bottom w:val="none" w:sz="0" w:space="0" w:color="auto"/>
        <w:right w:val="none" w:sz="0" w:space="0" w:color="auto"/>
      </w:divBdr>
      <w:divsChild>
        <w:div w:id="1528372241">
          <w:marLeft w:val="0"/>
          <w:marRight w:val="0"/>
          <w:marTop w:val="0"/>
          <w:marBottom w:val="0"/>
          <w:divBdr>
            <w:top w:val="none" w:sz="0" w:space="0" w:color="auto"/>
            <w:left w:val="none" w:sz="0" w:space="0" w:color="auto"/>
            <w:bottom w:val="none" w:sz="0" w:space="0" w:color="auto"/>
            <w:right w:val="none" w:sz="0" w:space="0" w:color="auto"/>
          </w:divBdr>
        </w:div>
        <w:div w:id="977612444">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93385-D33E-418E-A985-E898F3366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47</Pages>
  <Words>18072</Words>
  <Characters>103012</Characters>
  <Application>Microsoft Office Word</Application>
  <DocSecurity>0</DocSecurity>
  <Lines>858</Lines>
  <Paragraphs>241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cp:revision>
  <cp:lastPrinted>2021-06-01T11:52:00Z</cp:lastPrinted>
  <dcterms:created xsi:type="dcterms:W3CDTF">2021-06-14T10:00:00Z</dcterms:created>
  <dcterms:modified xsi:type="dcterms:W3CDTF">2022-04-19T08:48:00Z</dcterms:modified>
</cp:coreProperties>
</file>