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11FD5CDC" w14:textId="77777777" w:rsidR="00530AF5" w:rsidRDefault="00530AF5" w:rsidP="00530AF5">
      <w:pPr>
        <w:jc w:val="right"/>
      </w:pPr>
    </w:p>
    <w:p w14:paraId="3FE0106E" w14:textId="77777777" w:rsidR="00530AF5" w:rsidRPr="00554D72" w:rsidRDefault="00530AF5" w:rsidP="00530AF5">
      <w:pPr>
        <w:jc w:val="right"/>
      </w:pPr>
    </w:p>
    <w:p w14:paraId="11E321C2" w14:textId="77777777" w:rsidR="00530AF5" w:rsidRDefault="00530AF5" w:rsidP="00530AF5">
      <w:pPr>
        <w:jc w:val="center"/>
        <w:outlineLvl w:val="0"/>
        <w:rPr>
          <w:b/>
          <w:sz w:val="28"/>
          <w:szCs w:val="28"/>
          <w:lang w:eastAsia="ru-RU"/>
        </w:rPr>
      </w:pPr>
    </w:p>
    <w:p w14:paraId="5192C221" w14:textId="77777777" w:rsidR="00530AF5" w:rsidRDefault="00530AF5" w:rsidP="00530AF5">
      <w:pPr>
        <w:jc w:val="center"/>
        <w:outlineLvl w:val="0"/>
        <w:rPr>
          <w:b/>
          <w:sz w:val="28"/>
          <w:szCs w:val="28"/>
          <w:lang w:eastAsia="ru-RU"/>
        </w:rPr>
      </w:pPr>
    </w:p>
    <w:p w14:paraId="062E3DBD" w14:textId="77777777" w:rsidR="00530AF5" w:rsidRPr="003017F5" w:rsidRDefault="00530AF5" w:rsidP="00530AF5">
      <w:pPr>
        <w:jc w:val="center"/>
        <w:outlineLvl w:val="0"/>
        <w:rPr>
          <w:b/>
          <w:sz w:val="28"/>
          <w:szCs w:val="28"/>
          <w:lang w:eastAsia="ru-RU"/>
        </w:rPr>
      </w:pPr>
      <w:r w:rsidRPr="003017F5">
        <w:rPr>
          <w:b/>
          <w:sz w:val="28"/>
          <w:szCs w:val="28"/>
          <w:lang w:eastAsia="ru-RU"/>
        </w:rPr>
        <w:t>ANUNȚ DE PARTICIPARE</w:t>
      </w:r>
    </w:p>
    <w:p w14:paraId="370335A8" w14:textId="77777777" w:rsidR="00530AF5" w:rsidRDefault="00530AF5" w:rsidP="00530AF5">
      <w:pPr>
        <w:shd w:val="clear" w:color="auto" w:fill="FFFFFF"/>
        <w:jc w:val="center"/>
        <w:rPr>
          <w:b/>
        </w:rPr>
      </w:pPr>
      <w:r w:rsidRPr="003E7098">
        <w:rPr>
          <w:b/>
        </w:rPr>
        <w:t>Amenajarea terenului sportiv multifuncțional 30m x 20m</w:t>
      </w:r>
      <w:r w:rsidRPr="003017F5">
        <w:rPr>
          <w:b/>
        </w:rPr>
        <w:t>, din mun.Ceadir Lunga, str. Sanatorială, 1</w:t>
      </w:r>
    </w:p>
    <w:p w14:paraId="112E3823" w14:textId="77777777" w:rsidR="00530AF5" w:rsidRPr="003017F5" w:rsidRDefault="00530AF5" w:rsidP="00530AF5">
      <w:pPr>
        <w:shd w:val="clear" w:color="auto" w:fill="FFFFFF"/>
        <w:jc w:val="center"/>
        <w:rPr>
          <w:b/>
          <w:shd w:val="clear" w:color="auto" w:fill="FFFFFF"/>
          <w:lang w:eastAsia="ru-RU"/>
        </w:rPr>
      </w:pPr>
      <w:r>
        <w:rPr>
          <w:b/>
        </w:rPr>
        <w:t xml:space="preserve">     </w:t>
      </w:r>
    </w:p>
    <w:p w14:paraId="352C62D8" w14:textId="77777777" w:rsidR="00530AF5" w:rsidRPr="003017F5" w:rsidRDefault="00530AF5" w:rsidP="00530AF5">
      <w:pPr>
        <w:shd w:val="clear" w:color="auto" w:fill="FFFFFF"/>
        <w:jc w:val="center"/>
        <w:rPr>
          <w:b/>
          <w:sz w:val="16"/>
          <w:szCs w:val="16"/>
          <w:lang w:eastAsia="ru-RU"/>
        </w:rPr>
      </w:pPr>
      <w:r w:rsidRPr="00324925">
        <w:rPr>
          <w:lang w:eastAsia="ru-RU"/>
        </w:rPr>
        <w:t>prin procedura de achiziție</w:t>
      </w:r>
      <w:r w:rsidRPr="00FF430B">
        <w:rPr>
          <w:b/>
          <w:lang w:eastAsia="ru-RU"/>
        </w:rPr>
        <w:t>_</w:t>
      </w:r>
      <w:r w:rsidRPr="00842998">
        <w:rPr>
          <w:b/>
          <w:u w:val="single"/>
          <w:lang w:eastAsia="ru-RU"/>
        </w:rPr>
        <w:t>Licitație deschisă_</w:t>
      </w:r>
      <w:r w:rsidRPr="00FF430B">
        <w:rPr>
          <w:b/>
          <w:lang w:eastAsia="ru-RU"/>
        </w:rPr>
        <w:br/>
      </w:r>
      <w:r w:rsidRPr="00FF430B">
        <w:rPr>
          <w:sz w:val="20"/>
          <w:lang w:eastAsia="ru-RU"/>
        </w:rPr>
        <w:t xml:space="preserve">                         </w:t>
      </w:r>
      <w:r>
        <w:rPr>
          <w:sz w:val="20"/>
          <w:lang w:eastAsia="ru-RU"/>
        </w:rPr>
        <w:t xml:space="preserve">                           </w:t>
      </w:r>
      <w:r w:rsidRPr="00FF430B">
        <w:rPr>
          <w:sz w:val="20"/>
          <w:lang w:eastAsia="ru-RU"/>
        </w:rPr>
        <w:t xml:space="preserve"> </w:t>
      </w:r>
      <w:r w:rsidRPr="003017F5">
        <w:rPr>
          <w:sz w:val="16"/>
          <w:szCs w:val="16"/>
          <w:lang w:eastAsia="ru-RU"/>
        </w:rPr>
        <w:t>(tipul procedurii de achiziție)</w:t>
      </w:r>
    </w:p>
    <w:p w14:paraId="02D8C0EE" w14:textId="77777777" w:rsidR="00530AF5" w:rsidRPr="003017F5" w:rsidRDefault="00530AF5" w:rsidP="00530AF5">
      <w:pPr>
        <w:numPr>
          <w:ilvl w:val="0"/>
          <w:numId w:val="25"/>
        </w:numPr>
        <w:shd w:val="clear" w:color="auto" w:fill="FFFFFF"/>
        <w:tabs>
          <w:tab w:val="left" w:pos="284"/>
          <w:tab w:val="right" w:pos="9531"/>
        </w:tabs>
        <w:ind w:left="284" w:hanging="284"/>
        <w:rPr>
          <w:b/>
          <w:lang w:eastAsia="ru-RU"/>
        </w:rPr>
      </w:pPr>
      <w:r w:rsidRPr="003017F5">
        <w:rPr>
          <w:b/>
          <w:lang w:eastAsia="ru-RU"/>
        </w:rPr>
        <w:t xml:space="preserve">Denumirea autorității contractante: </w:t>
      </w:r>
      <w:r w:rsidRPr="003017F5">
        <w:rPr>
          <w:bCs/>
          <w:lang w:eastAsia="ru-RU"/>
        </w:rPr>
        <w:t xml:space="preserve">Centrul de Recuperarea pentru Copii </w:t>
      </w:r>
      <w:r w:rsidRPr="00EE0BEB">
        <w:rPr>
          <w:bCs/>
          <w:lang w:eastAsia="ru-RU"/>
        </w:rPr>
        <w:t>«</w:t>
      </w:r>
      <w:r w:rsidRPr="003017F5">
        <w:rPr>
          <w:bCs/>
          <w:lang w:eastAsia="ru-RU"/>
        </w:rPr>
        <w:t>Ceadir-Lunga</w:t>
      </w:r>
      <w:r w:rsidRPr="00EE0BEB">
        <w:rPr>
          <w:bCs/>
          <w:lang w:eastAsia="ru-RU"/>
        </w:rPr>
        <w:t>»</w:t>
      </w:r>
      <w:r w:rsidRPr="003017F5">
        <w:rPr>
          <w:b/>
          <w:lang w:eastAsia="ru-RU"/>
        </w:rPr>
        <w:t xml:space="preserve"> </w:t>
      </w:r>
    </w:p>
    <w:p w14:paraId="506E1060" w14:textId="77777777" w:rsidR="00530AF5" w:rsidRPr="003017F5" w:rsidRDefault="00530AF5" w:rsidP="00530AF5">
      <w:pPr>
        <w:numPr>
          <w:ilvl w:val="0"/>
          <w:numId w:val="25"/>
        </w:numPr>
        <w:shd w:val="clear" w:color="auto" w:fill="FFFFFF"/>
        <w:tabs>
          <w:tab w:val="left" w:pos="284"/>
          <w:tab w:val="right" w:pos="9531"/>
        </w:tabs>
        <w:ind w:left="284" w:hanging="284"/>
        <w:rPr>
          <w:lang w:eastAsia="ru-RU"/>
        </w:rPr>
      </w:pPr>
      <w:r w:rsidRPr="003017F5">
        <w:rPr>
          <w:b/>
          <w:lang w:eastAsia="ru-RU"/>
        </w:rPr>
        <w:t xml:space="preserve">IDNO: </w:t>
      </w:r>
      <w:r w:rsidRPr="003017F5">
        <w:rPr>
          <w:shd w:val="clear" w:color="auto" w:fill="FFFFFF"/>
          <w:lang w:eastAsia="ru-RU"/>
        </w:rPr>
        <w:t>1007601000665</w:t>
      </w:r>
    </w:p>
    <w:p w14:paraId="29770945" w14:textId="77777777" w:rsidR="00530AF5" w:rsidRPr="003017F5" w:rsidRDefault="00530AF5" w:rsidP="00530AF5">
      <w:pPr>
        <w:numPr>
          <w:ilvl w:val="0"/>
          <w:numId w:val="25"/>
        </w:numPr>
        <w:shd w:val="clear" w:color="auto" w:fill="FFFFFF"/>
        <w:tabs>
          <w:tab w:val="left" w:pos="284"/>
          <w:tab w:val="right" w:pos="9531"/>
        </w:tabs>
        <w:ind w:left="284" w:hanging="284"/>
        <w:rPr>
          <w:b/>
          <w:lang w:eastAsia="ru-RU"/>
        </w:rPr>
      </w:pPr>
      <w:r w:rsidRPr="003017F5">
        <w:rPr>
          <w:b/>
          <w:lang w:eastAsia="ru-RU"/>
        </w:rPr>
        <w:t xml:space="preserve">Adresa: </w:t>
      </w:r>
      <w:r w:rsidRPr="003017F5">
        <w:rPr>
          <w:bCs/>
          <w:lang w:eastAsia="ru-RU"/>
        </w:rPr>
        <w:t>mun.</w:t>
      </w:r>
      <w:r w:rsidRPr="003017F5">
        <w:rPr>
          <w:bCs/>
          <w:shd w:val="clear" w:color="auto" w:fill="FFFFFF"/>
          <w:lang w:eastAsia="ru-RU"/>
        </w:rPr>
        <w:t xml:space="preserve">Ceadir Lunga </w:t>
      </w:r>
      <w:r w:rsidRPr="003017F5">
        <w:t>str. Sanatorială, 1</w:t>
      </w:r>
    </w:p>
    <w:p w14:paraId="56AB771A" w14:textId="77777777" w:rsidR="00530AF5" w:rsidRPr="003017F5" w:rsidRDefault="00530AF5" w:rsidP="00530AF5">
      <w:pPr>
        <w:numPr>
          <w:ilvl w:val="0"/>
          <w:numId w:val="25"/>
        </w:numPr>
        <w:shd w:val="clear" w:color="auto" w:fill="FFFFFF"/>
        <w:tabs>
          <w:tab w:val="left" w:pos="284"/>
          <w:tab w:val="right" w:pos="9531"/>
        </w:tabs>
        <w:ind w:left="284" w:hanging="284"/>
        <w:rPr>
          <w:b/>
          <w:lang w:eastAsia="ru-RU"/>
        </w:rPr>
      </w:pPr>
      <w:r w:rsidRPr="003017F5">
        <w:rPr>
          <w:b/>
          <w:lang w:eastAsia="ru-RU"/>
        </w:rPr>
        <w:t xml:space="preserve">Numărul de telefon/fax: </w:t>
      </w:r>
      <w:r w:rsidRPr="003017F5">
        <w:rPr>
          <w:bCs/>
          <w:shd w:val="clear" w:color="auto" w:fill="FFFFFF"/>
          <w:lang w:eastAsia="ru-RU"/>
        </w:rPr>
        <w:t>0291-2-13-56, 069659270</w:t>
      </w:r>
      <w:r>
        <w:rPr>
          <w:bCs/>
          <w:shd w:val="clear" w:color="auto" w:fill="FFFFFF"/>
          <w:lang w:eastAsia="ru-RU"/>
        </w:rPr>
        <w:t>, 060665560</w:t>
      </w:r>
    </w:p>
    <w:p w14:paraId="0B0514E3" w14:textId="77777777" w:rsidR="00530AF5" w:rsidRPr="003017F5" w:rsidRDefault="00530AF5" w:rsidP="00530AF5">
      <w:pPr>
        <w:numPr>
          <w:ilvl w:val="0"/>
          <w:numId w:val="25"/>
        </w:numPr>
        <w:shd w:val="clear" w:color="auto" w:fill="FFFFFF"/>
        <w:tabs>
          <w:tab w:val="left" w:pos="284"/>
          <w:tab w:val="right" w:pos="9531"/>
        </w:tabs>
        <w:ind w:left="284" w:hanging="284"/>
        <w:rPr>
          <w:lang w:eastAsia="ru-RU"/>
        </w:rPr>
      </w:pPr>
      <w:r w:rsidRPr="003017F5">
        <w:rPr>
          <w:b/>
          <w:lang w:eastAsia="ru-RU"/>
        </w:rPr>
        <w:t xml:space="preserve">Adresa de e-mail și pagina web oficială a autorității contractante: </w:t>
      </w:r>
      <w:r w:rsidRPr="003017F5">
        <w:rPr>
          <w:u w:val="single"/>
        </w:rPr>
        <w:t>crcceadirlunga@ms.md</w:t>
      </w:r>
    </w:p>
    <w:p w14:paraId="5CFF0647" w14:textId="77777777" w:rsidR="00530AF5" w:rsidRPr="003017F5" w:rsidRDefault="00530AF5" w:rsidP="00530AF5">
      <w:pPr>
        <w:numPr>
          <w:ilvl w:val="0"/>
          <w:numId w:val="25"/>
        </w:numPr>
        <w:shd w:val="clear" w:color="auto" w:fill="FFFFFF"/>
        <w:tabs>
          <w:tab w:val="left" w:pos="284"/>
          <w:tab w:val="right" w:pos="9531"/>
        </w:tabs>
        <w:ind w:left="288" w:hanging="288"/>
        <w:rPr>
          <w:lang w:eastAsia="ru-RU"/>
        </w:rPr>
      </w:pPr>
      <w:r w:rsidRPr="003017F5">
        <w:rPr>
          <w:b/>
          <w:lang w:eastAsia="ru-RU"/>
        </w:rPr>
        <w:t xml:space="preserve">Adresa de e-mail sau pagina web oficială de la care se va putea obține accesul la documentația de atribuire: </w:t>
      </w:r>
      <w:r w:rsidRPr="003017F5">
        <w:rPr>
          <w:lang w:eastAsia="ru-RU"/>
        </w:rPr>
        <w:t>documentația de atribuire este anexată în cadrul procedurii în SIA RSAP</w:t>
      </w:r>
    </w:p>
    <w:p w14:paraId="3EA0CC60" w14:textId="77777777" w:rsidR="00530AF5" w:rsidRPr="003017F5" w:rsidRDefault="00530AF5" w:rsidP="00530AF5">
      <w:pPr>
        <w:numPr>
          <w:ilvl w:val="0"/>
          <w:numId w:val="25"/>
        </w:numPr>
        <w:shd w:val="clear" w:color="auto" w:fill="FFFFFF"/>
        <w:tabs>
          <w:tab w:val="left" w:pos="284"/>
          <w:tab w:val="right" w:pos="9531"/>
        </w:tabs>
        <w:ind w:left="288" w:hanging="288"/>
        <w:rPr>
          <w:b/>
          <w:lang w:eastAsia="ru-RU"/>
        </w:rPr>
      </w:pPr>
      <w:r w:rsidRPr="003017F5">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74FF3">
        <w:rPr>
          <w:bCs/>
          <w:color w:val="FF0000"/>
          <w:lang w:eastAsia="ru-RU"/>
        </w:rPr>
        <w:t>nu se aplică</w:t>
      </w:r>
    </w:p>
    <w:p w14:paraId="39CD5F02" w14:textId="77777777" w:rsidR="00530AF5" w:rsidRPr="003017F5" w:rsidRDefault="00530AF5" w:rsidP="00530AF5">
      <w:pPr>
        <w:numPr>
          <w:ilvl w:val="0"/>
          <w:numId w:val="25"/>
        </w:numPr>
        <w:shd w:val="clear" w:color="auto" w:fill="FFFFFF"/>
        <w:tabs>
          <w:tab w:val="left" w:pos="284"/>
          <w:tab w:val="right" w:pos="426"/>
        </w:tabs>
        <w:ind w:left="284" w:hanging="284"/>
        <w:rPr>
          <w:b/>
          <w:lang w:eastAsia="ru-RU"/>
        </w:rPr>
      </w:pPr>
      <w:r w:rsidRPr="003017F5">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Layout w:type="fixed"/>
        <w:tblLook w:val="04A0" w:firstRow="1" w:lastRow="0" w:firstColumn="1" w:lastColumn="0" w:noHBand="0" w:noVBand="1"/>
      </w:tblPr>
      <w:tblGrid>
        <w:gridCol w:w="537"/>
        <w:gridCol w:w="1025"/>
        <w:gridCol w:w="2393"/>
        <w:gridCol w:w="990"/>
        <w:gridCol w:w="1170"/>
        <w:gridCol w:w="1980"/>
        <w:gridCol w:w="1980"/>
      </w:tblGrid>
      <w:tr w:rsidR="00530AF5" w:rsidRPr="003017F5" w14:paraId="0A245E89" w14:textId="77777777" w:rsidTr="008D49D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6C2AB4B" w14:textId="77777777" w:rsidR="00530AF5" w:rsidRPr="003017F5" w:rsidRDefault="00530AF5" w:rsidP="008D49DF">
            <w:pPr>
              <w:shd w:val="clear" w:color="auto" w:fill="FFFFFF"/>
              <w:jc w:val="center"/>
              <w:rPr>
                <w:b/>
                <w:lang w:eastAsia="ru-RU"/>
              </w:rPr>
            </w:pPr>
            <w:r w:rsidRPr="003017F5">
              <w:rPr>
                <w:b/>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320E60" w14:textId="77777777" w:rsidR="00530AF5" w:rsidRPr="003017F5" w:rsidRDefault="00530AF5" w:rsidP="008D49DF">
            <w:pPr>
              <w:shd w:val="clear" w:color="auto" w:fill="FFFFFF"/>
              <w:spacing w:before="120"/>
              <w:jc w:val="center"/>
              <w:rPr>
                <w:b/>
                <w:lang w:eastAsia="ru-RU"/>
              </w:rPr>
            </w:pPr>
            <w:r w:rsidRPr="003017F5">
              <w:rPr>
                <w:b/>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C5E4035" w14:textId="77777777" w:rsidR="00530AF5" w:rsidRPr="003017F5" w:rsidRDefault="00530AF5" w:rsidP="008D49DF">
            <w:pPr>
              <w:shd w:val="clear" w:color="auto" w:fill="FFFFFF"/>
              <w:spacing w:before="120"/>
              <w:jc w:val="center"/>
              <w:rPr>
                <w:b/>
                <w:lang w:eastAsia="ru-RU"/>
              </w:rPr>
            </w:pPr>
            <w:r w:rsidRPr="003017F5">
              <w:rPr>
                <w:b/>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D20819" w14:textId="77777777" w:rsidR="00530AF5" w:rsidRPr="003017F5" w:rsidRDefault="00530AF5" w:rsidP="008D49DF">
            <w:pPr>
              <w:shd w:val="clear" w:color="auto" w:fill="FFFFFF"/>
              <w:spacing w:before="120"/>
              <w:jc w:val="center"/>
              <w:rPr>
                <w:b/>
                <w:lang w:eastAsia="ru-RU"/>
              </w:rPr>
            </w:pPr>
            <w:r w:rsidRPr="003017F5">
              <w:rPr>
                <w:b/>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8D6E91" w14:textId="77777777" w:rsidR="00530AF5" w:rsidRPr="003017F5" w:rsidRDefault="00530AF5" w:rsidP="008D49DF">
            <w:pPr>
              <w:shd w:val="clear" w:color="auto" w:fill="FFFFFF"/>
              <w:spacing w:before="120"/>
              <w:jc w:val="center"/>
              <w:rPr>
                <w:b/>
                <w:lang w:eastAsia="ru-RU"/>
              </w:rPr>
            </w:pPr>
            <w:r w:rsidRPr="003017F5">
              <w:rPr>
                <w:b/>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D76F17" w14:textId="77777777" w:rsidR="00530AF5" w:rsidRPr="003017F5" w:rsidRDefault="00530AF5" w:rsidP="008D49DF">
            <w:pPr>
              <w:shd w:val="clear" w:color="auto" w:fill="FFFFFF"/>
              <w:spacing w:before="120"/>
              <w:jc w:val="center"/>
              <w:rPr>
                <w:b/>
                <w:lang w:eastAsia="ru-RU"/>
              </w:rPr>
            </w:pPr>
            <w:r w:rsidRPr="003017F5">
              <w:rPr>
                <w:b/>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1CDAAF5" w14:textId="77777777" w:rsidR="00530AF5" w:rsidRPr="003017F5" w:rsidRDefault="00530AF5" w:rsidP="008D49DF">
            <w:pPr>
              <w:shd w:val="clear" w:color="auto" w:fill="FFFFFF"/>
              <w:spacing w:before="120"/>
              <w:jc w:val="center"/>
              <w:rPr>
                <w:b/>
                <w:lang w:eastAsia="ru-RU"/>
              </w:rPr>
            </w:pPr>
            <w:r w:rsidRPr="003017F5">
              <w:rPr>
                <w:b/>
                <w:lang w:eastAsia="ru-RU"/>
              </w:rPr>
              <w:t>Valoarea estimată</w:t>
            </w:r>
            <w:r w:rsidRPr="003017F5">
              <w:rPr>
                <w:b/>
                <w:lang w:eastAsia="ru-RU"/>
              </w:rPr>
              <w:br/>
              <w:t>(se va indica pentru fiecare lot în parte)</w:t>
            </w:r>
          </w:p>
        </w:tc>
      </w:tr>
      <w:tr w:rsidR="00530AF5" w14:paraId="7BB68A63" w14:textId="77777777" w:rsidTr="008D49D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4B65F8" w14:textId="77777777" w:rsidR="00530AF5" w:rsidRPr="00A018F1" w:rsidRDefault="00530AF5" w:rsidP="008D49DF">
            <w:pPr>
              <w:jc w:val="center"/>
              <w:rPr>
                <w:rFonts w:eastAsia="Calibri"/>
                <w:b/>
                <w:bCs/>
                <w:color w:val="FF0000"/>
                <w:sz w:val="20"/>
                <w:szCs w:val="20"/>
              </w:rPr>
            </w:pPr>
            <w:r w:rsidRPr="00A018F1">
              <w:rPr>
                <w:rFonts w:eastAsia="Calibri"/>
                <w:b/>
                <w:bCs/>
                <w:color w:val="000000"/>
                <w:sz w:val="20"/>
                <w:szCs w:val="20"/>
              </w:rPr>
              <w:t>1</w:t>
            </w:r>
            <w:r>
              <w:rPr>
                <w:rFonts w:eastAsia="Calibri"/>
                <w:b/>
                <w:bCs/>
                <w:color w:val="000000"/>
                <w:sz w:val="20"/>
                <w:szCs w:val="20"/>
              </w:rPr>
              <w:t>.</w:t>
            </w:r>
          </w:p>
        </w:tc>
        <w:tc>
          <w:tcPr>
            <w:tcW w:w="10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7939769" w14:textId="77777777" w:rsidR="00530AF5" w:rsidRPr="00A018F1" w:rsidRDefault="00530AF5" w:rsidP="008D49DF">
            <w:pPr>
              <w:ind w:left="113" w:right="113"/>
              <w:jc w:val="center"/>
              <w:rPr>
                <w:rFonts w:eastAsia="Calibri"/>
                <w:color w:val="FF0000"/>
                <w:sz w:val="20"/>
                <w:szCs w:val="20"/>
              </w:rPr>
            </w:pPr>
            <w:r w:rsidRPr="00A008B7">
              <w:rPr>
                <w:sz w:val="18"/>
                <w:szCs w:val="18"/>
              </w:rPr>
              <w:t>45212210-1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4247973" w14:textId="77777777" w:rsidR="00530AF5" w:rsidRPr="00A018F1" w:rsidRDefault="00530AF5" w:rsidP="008D49DF">
            <w:pPr>
              <w:jc w:val="center"/>
              <w:rPr>
                <w:rFonts w:eastAsia="Calibri"/>
                <w:color w:val="FF0000"/>
                <w:lang w:eastAsia="ru-RU"/>
              </w:rPr>
            </w:pPr>
            <w:r>
              <w:rPr>
                <w:sz w:val="20"/>
                <w:szCs w:val="20"/>
              </w:rPr>
              <w:t>Amenajarea terenului sportiv multifuncțional 30m x 20m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654169C" w14:textId="77777777" w:rsidR="00530AF5" w:rsidRPr="00A018F1" w:rsidRDefault="00530AF5" w:rsidP="008D49DF">
            <w:pPr>
              <w:jc w:val="center"/>
              <w:rPr>
                <w:rFonts w:eastAsia="Calibri"/>
                <w:color w:val="000000"/>
              </w:rPr>
            </w:pPr>
            <w:r w:rsidRPr="00A018F1">
              <w:rPr>
                <w:rFonts w:eastAsia="Calibri"/>
                <w:color w:val="000000"/>
                <w:sz w:val="22"/>
                <w:szCs w:val="22"/>
              </w:rPr>
              <w:t>unitate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F40C61" w14:textId="77777777" w:rsidR="00530AF5" w:rsidRPr="00A018F1" w:rsidRDefault="00530AF5" w:rsidP="008D49DF">
            <w:pPr>
              <w:jc w:val="center"/>
              <w:rPr>
                <w:rFonts w:eastAsia="Calibri"/>
                <w:color w:val="000000"/>
              </w:rPr>
            </w:pPr>
            <w:r w:rsidRPr="00A018F1">
              <w:rPr>
                <w:rFonts w:eastAsia="Calibri"/>
                <w:color w:val="000000"/>
                <w:sz w:val="22"/>
                <w:szCs w:val="22"/>
              </w:rPr>
              <w:t>Conform</w:t>
            </w:r>
          </w:p>
          <w:p w14:paraId="578BB76F" w14:textId="77777777" w:rsidR="00530AF5" w:rsidRPr="00A018F1" w:rsidRDefault="00530AF5" w:rsidP="008D49DF">
            <w:pPr>
              <w:jc w:val="center"/>
              <w:rPr>
                <w:rFonts w:eastAsia="Calibri"/>
                <w:color w:val="000000"/>
              </w:rPr>
            </w:pPr>
            <w:r w:rsidRPr="00A018F1">
              <w:rPr>
                <w:rFonts w:eastAsia="Calibri"/>
                <w:color w:val="000000"/>
                <w:sz w:val="22"/>
                <w:szCs w:val="22"/>
              </w:rPr>
              <w:t>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6090121" w14:textId="77777777" w:rsidR="00530AF5" w:rsidRDefault="00530AF5" w:rsidP="008D49DF">
            <w:pPr>
              <w:pStyle w:val="a"/>
              <w:numPr>
                <w:ilvl w:val="0"/>
                <w:numId w:val="0"/>
              </w:numPr>
              <w:ind w:left="36" w:hanging="5"/>
              <w:jc w:val="center"/>
              <w:rPr>
                <w:rFonts w:eastAsia="Calibri"/>
                <w:color w:val="000000"/>
              </w:rPr>
            </w:pPr>
            <w:r w:rsidRPr="00BE589A">
              <w:rPr>
                <w:rFonts w:eastAsia="Calibri"/>
                <w:color w:val="000000"/>
              </w:rPr>
              <w:t xml:space="preserve">Conform </w:t>
            </w:r>
            <w:proofErr w:type="spellStart"/>
            <w:r w:rsidRPr="00BE589A">
              <w:rPr>
                <w:rFonts w:eastAsia="Calibri"/>
                <w:color w:val="000000"/>
              </w:rPr>
              <w:t>caietului</w:t>
            </w:r>
            <w:proofErr w:type="spellEnd"/>
            <w:r w:rsidRPr="00BE589A">
              <w:rPr>
                <w:rFonts w:eastAsia="Calibri"/>
                <w:color w:val="000000"/>
              </w:rPr>
              <w:t xml:space="preserve"> de </w:t>
            </w:r>
            <w:proofErr w:type="spellStart"/>
            <w:r w:rsidRPr="00BE589A">
              <w:rPr>
                <w:rFonts w:eastAsia="Calibri"/>
                <w:color w:val="000000"/>
              </w:rPr>
              <w:t>sarcini</w:t>
            </w:r>
            <w:proofErr w:type="spellEnd"/>
            <w:r w:rsidRPr="00BE589A">
              <w:rPr>
                <w:rFonts w:eastAsia="Calibri"/>
                <w:color w:val="000000"/>
              </w:rPr>
              <w:t xml:space="preserve"> </w:t>
            </w:r>
            <w:proofErr w:type="spellStart"/>
            <w:r>
              <w:rPr>
                <w:rFonts w:eastAsia="Calibri"/>
                <w:color w:val="000000"/>
              </w:rPr>
              <w:t>Formularul</w:t>
            </w:r>
            <w:proofErr w:type="spellEnd"/>
            <w:r>
              <w:rPr>
                <w:rFonts w:eastAsia="Calibri"/>
                <w:color w:val="000000"/>
              </w:rPr>
              <w:t xml:space="preserve"> F1</w:t>
            </w:r>
          </w:p>
          <w:p w14:paraId="427D26BB" w14:textId="77777777" w:rsidR="00530AF5" w:rsidRPr="00A018F1" w:rsidRDefault="00530AF5" w:rsidP="008D49DF">
            <w:pPr>
              <w:pStyle w:val="a"/>
              <w:numPr>
                <w:ilvl w:val="0"/>
                <w:numId w:val="0"/>
              </w:numPr>
              <w:ind w:left="36" w:hanging="5"/>
              <w:jc w:val="center"/>
              <w:rPr>
                <w:rFonts w:eastAsia="Calibri"/>
                <w:color w:val="000000"/>
                <w:lang w:val="ro-RO"/>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643A24F" w14:textId="77777777" w:rsidR="00530AF5" w:rsidRPr="00AF699A" w:rsidRDefault="00530AF5" w:rsidP="008D49DF">
            <w:pPr>
              <w:jc w:val="center"/>
              <w:rPr>
                <w:rFonts w:eastAsia="Calibri"/>
                <w:bCs/>
                <w:color w:val="000000"/>
              </w:rPr>
            </w:pPr>
            <w:r>
              <w:rPr>
                <w:rFonts w:eastAsia="Calibri"/>
                <w:bCs/>
                <w:color w:val="000000"/>
                <w:sz w:val="22"/>
                <w:szCs w:val="22"/>
                <w:lang w:val="ru-RU"/>
              </w:rPr>
              <w:t>1 192 000</w:t>
            </w:r>
            <w:r w:rsidRPr="00AF699A">
              <w:rPr>
                <w:rFonts w:eastAsia="Calibri"/>
                <w:bCs/>
                <w:color w:val="000000"/>
                <w:sz w:val="22"/>
                <w:szCs w:val="22"/>
              </w:rPr>
              <w:t>,00</w:t>
            </w:r>
          </w:p>
        </w:tc>
      </w:tr>
      <w:tr w:rsidR="00530AF5" w14:paraId="7E1F1FE3" w14:textId="77777777" w:rsidTr="008D49D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4E7E211" w14:textId="77777777" w:rsidR="00530AF5" w:rsidRPr="00AF699A" w:rsidRDefault="00530AF5" w:rsidP="008D49DF">
            <w:pPr>
              <w:shd w:val="clear" w:color="auto" w:fill="FFFFFF"/>
              <w:spacing w:before="120"/>
              <w:jc w:val="center"/>
              <w:rPr>
                <w:lang w:eastAsia="ru-RU"/>
              </w:rPr>
            </w:pPr>
            <w:r w:rsidRPr="00AF699A">
              <w:rPr>
                <w:b/>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ED86171" w14:textId="77777777" w:rsidR="00530AF5" w:rsidRPr="00AF699A" w:rsidRDefault="00530AF5" w:rsidP="008D49DF">
            <w:pPr>
              <w:shd w:val="clear" w:color="auto" w:fill="FFFFFF"/>
              <w:spacing w:before="120"/>
              <w:jc w:val="center"/>
              <w:rPr>
                <w:b/>
                <w:lang w:eastAsia="ru-RU"/>
              </w:rPr>
            </w:pPr>
            <w:r>
              <w:rPr>
                <w:b/>
                <w:lang w:val="ru-RU" w:eastAsia="ru-RU"/>
              </w:rPr>
              <w:t>1 192</w:t>
            </w:r>
            <w:r w:rsidRPr="00AF699A">
              <w:rPr>
                <w:b/>
                <w:lang w:eastAsia="ru-RU"/>
              </w:rPr>
              <w:t xml:space="preserve"> 000,0</w:t>
            </w:r>
            <w:r>
              <w:rPr>
                <w:b/>
                <w:lang w:eastAsia="ru-RU"/>
              </w:rPr>
              <w:t>0</w:t>
            </w:r>
          </w:p>
        </w:tc>
      </w:tr>
    </w:tbl>
    <w:p w14:paraId="0B1740C7" w14:textId="77777777" w:rsidR="00530AF5" w:rsidRPr="00FF430B" w:rsidRDefault="00530AF5" w:rsidP="00530AF5">
      <w:pPr>
        <w:numPr>
          <w:ilvl w:val="0"/>
          <w:numId w:val="25"/>
        </w:numPr>
        <w:shd w:val="clear" w:color="auto" w:fill="FFFFFF"/>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acestora._</w:t>
      </w:r>
      <w:r w:rsidRPr="00B74FF3">
        <w:rPr>
          <w:color w:val="FF0000"/>
          <w:u w:val="single"/>
          <w:lang w:eastAsia="ru-RU"/>
        </w:rPr>
        <w:t>nu se aplică</w:t>
      </w:r>
      <w:r w:rsidRPr="001834BB">
        <w:rPr>
          <w:u w:val="single"/>
          <w:lang w:eastAsia="ru-RU"/>
        </w:rPr>
        <w:t>_</w:t>
      </w:r>
    </w:p>
    <w:p w14:paraId="161CC8C5" w14:textId="77777777" w:rsidR="00530AF5" w:rsidRPr="00FF430B" w:rsidRDefault="00530AF5" w:rsidP="00530AF5">
      <w:pPr>
        <w:numPr>
          <w:ilvl w:val="0"/>
          <w:numId w:val="25"/>
        </w:numPr>
        <w:shd w:val="clear" w:color="auto" w:fill="FFFFFF"/>
        <w:tabs>
          <w:tab w:val="right" w:pos="426"/>
        </w:tabs>
        <w:ind w:left="357"/>
        <w:rPr>
          <w:b/>
          <w:lang w:eastAsia="ru-RU"/>
        </w:rPr>
      </w:pPr>
      <w:r w:rsidRPr="00FF430B">
        <w:rPr>
          <w:b/>
          <w:lang w:eastAsia="ru-RU"/>
        </w:rPr>
        <w:t xml:space="preserve">În cazul în care contractul este împărțit pe loturi, un operator economic poate depune </w:t>
      </w:r>
    </w:p>
    <w:p w14:paraId="694EE310" w14:textId="77777777" w:rsidR="00530AF5" w:rsidRDefault="00530AF5" w:rsidP="00530AF5">
      <w:pPr>
        <w:shd w:val="clear" w:color="auto" w:fill="FFFFFF"/>
        <w:tabs>
          <w:tab w:val="right" w:pos="426"/>
        </w:tabs>
        <w:ind w:left="357"/>
        <w:rPr>
          <w:b/>
          <w:lang w:eastAsia="ru-RU"/>
        </w:rPr>
      </w:pPr>
      <w:r w:rsidRPr="00FF430B">
        <w:rPr>
          <w:b/>
          <w:lang w:eastAsia="ru-RU"/>
        </w:rPr>
        <w:t>oferta (se va selecta):</w:t>
      </w:r>
    </w:p>
    <w:p w14:paraId="1269D12E" w14:textId="77777777" w:rsidR="00530AF5" w:rsidRPr="001834BB" w:rsidRDefault="00530AF5" w:rsidP="00530AF5">
      <w:pPr>
        <w:numPr>
          <w:ilvl w:val="0"/>
          <w:numId w:val="26"/>
        </w:numPr>
        <w:shd w:val="clear" w:color="auto" w:fill="FFFFFF"/>
        <w:tabs>
          <w:tab w:val="right" w:pos="426"/>
        </w:tabs>
        <w:rPr>
          <w:b/>
          <w:lang w:eastAsia="ru-RU"/>
        </w:rPr>
      </w:pPr>
      <w:r w:rsidRPr="001834BB">
        <w:rPr>
          <w:b/>
          <w:lang w:eastAsia="ru-RU"/>
        </w:rPr>
        <w:t>Pentru un singur lot;</w:t>
      </w:r>
    </w:p>
    <w:p w14:paraId="008A8890" w14:textId="77777777" w:rsidR="00530AF5" w:rsidRPr="00FF430B" w:rsidRDefault="00530AF5" w:rsidP="00530AF5">
      <w:pPr>
        <w:numPr>
          <w:ilvl w:val="0"/>
          <w:numId w:val="26"/>
        </w:numPr>
        <w:shd w:val="clear" w:color="auto" w:fill="FFFFFF"/>
        <w:tabs>
          <w:tab w:val="right" w:pos="426"/>
        </w:tabs>
        <w:rPr>
          <w:lang w:eastAsia="ru-RU"/>
        </w:rPr>
      </w:pPr>
      <w:r w:rsidRPr="00FF430B">
        <w:rPr>
          <w:lang w:eastAsia="ru-RU"/>
        </w:rPr>
        <w:t>Pentru mai multe loturi;</w:t>
      </w:r>
    </w:p>
    <w:p w14:paraId="5DA5AE4A" w14:textId="77777777" w:rsidR="00530AF5" w:rsidRPr="00FF430B" w:rsidRDefault="00530AF5" w:rsidP="00530AF5">
      <w:pPr>
        <w:numPr>
          <w:ilvl w:val="0"/>
          <w:numId w:val="26"/>
        </w:numPr>
        <w:shd w:val="clear" w:color="auto" w:fill="FFFFFF"/>
        <w:tabs>
          <w:tab w:val="right" w:pos="426"/>
        </w:tabs>
        <w:rPr>
          <w:lang w:eastAsia="ru-RU"/>
        </w:rPr>
      </w:pPr>
      <w:r w:rsidRPr="00FF430B">
        <w:rPr>
          <w:lang w:eastAsia="ru-RU"/>
        </w:rPr>
        <w:t>Pentru toate loturile;</w:t>
      </w:r>
    </w:p>
    <w:p w14:paraId="381C2CA5" w14:textId="77777777" w:rsidR="00530AF5" w:rsidRPr="00FF430B" w:rsidRDefault="00530AF5" w:rsidP="00530AF5">
      <w:pPr>
        <w:numPr>
          <w:ilvl w:val="0"/>
          <w:numId w:val="26"/>
        </w:numPr>
        <w:shd w:val="clear" w:color="auto" w:fill="FFFFFF"/>
        <w:tabs>
          <w:tab w:val="right" w:pos="426"/>
        </w:tabs>
        <w:rPr>
          <w:lang w:eastAsia="ru-RU"/>
        </w:rPr>
      </w:pPr>
      <w:r w:rsidRPr="00FF430B">
        <w:rPr>
          <w:lang w:eastAsia="ru-RU"/>
        </w:rPr>
        <w:t>Alte limitări privind numărul de loturi care pot fi atribuite aceluiași ofertant</w:t>
      </w:r>
      <w:r>
        <w:rPr>
          <w:lang w:eastAsia="ru-RU"/>
        </w:rPr>
        <w:t xml:space="preserve"> </w:t>
      </w:r>
      <w:r w:rsidRPr="001834BB">
        <w:rPr>
          <w:u w:val="single"/>
          <w:lang w:eastAsia="ru-RU"/>
        </w:rPr>
        <w:t>nu se aplică_</w:t>
      </w:r>
    </w:p>
    <w:p w14:paraId="2BE97A21" w14:textId="77777777" w:rsidR="00530AF5" w:rsidRPr="00FF430B" w:rsidRDefault="00530AF5" w:rsidP="00530AF5">
      <w:pPr>
        <w:numPr>
          <w:ilvl w:val="0"/>
          <w:numId w:val="25"/>
        </w:numPr>
        <w:shd w:val="clear" w:color="auto" w:fill="FFFFFF"/>
        <w:tabs>
          <w:tab w:val="right" w:pos="426"/>
        </w:tabs>
        <w:ind w:left="0" w:firstLine="0"/>
        <w:rPr>
          <w:b/>
          <w:lang w:eastAsia="ru-RU"/>
        </w:rPr>
      </w:pPr>
      <w:r w:rsidRPr="00FF430B">
        <w:rPr>
          <w:b/>
          <w:lang w:eastAsia="ru-RU"/>
        </w:rPr>
        <w:t>Admiterea sau interzicerea ofertelor alternative:</w:t>
      </w:r>
      <w:r>
        <w:rPr>
          <w:b/>
          <w:lang w:eastAsia="ru-RU"/>
        </w:rPr>
        <w:t xml:space="preserve"> </w:t>
      </w:r>
      <w:r w:rsidRPr="00742CDF">
        <w:rPr>
          <w:bCs/>
          <w:sz w:val="22"/>
          <w:szCs w:val="22"/>
          <w:u w:val="single"/>
          <w:lang w:eastAsia="ru-RU"/>
        </w:rPr>
        <w:t>nu se admite</w:t>
      </w:r>
    </w:p>
    <w:p w14:paraId="36FF02B4" w14:textId="77777777" w:rsidR="00530AF5" w:rsidRPr="001834BB" w:rsidRDefault="00530AF5" w:rsidP="00530AF5">
      <w:pPr>
        <w:shd w:val="clear" w:color="auto" w:fill="FFFFFF"/>
        <w:tabs>
          <w:tab w:val="right" w:pos="426"/>
        </w:tabs>
        <w:rPr>
          <w:sz w:val="16"/>
          <w:szCs w:val="16"/>
          <w:lang w:eastAsia="ru-RU"/>
        </w:rPr>
      </w:pPr>
      <w:r>
        <w:rPr>
          <w:sz w:val="20"/>
          <w:lang w:eastAsia="ru-RU"/>
        </w:rPr>
        <w:t xml:space="preserve">                                                                                                 </w:t>
      </w:r>
      <w:r w:rsidRPr="001834BB">
        <w:rPr>
          <w:sz w:val="16"/>
          <w:szCs w:val="16"/>
          <w:lang w:eastAsia="ru-RU"/>
        </w:rPr>
        <w:t>(indicați se admite sau nu se admite)</w:t>
      </w:r>
    </w:p>
    <w:p w14:paraId="70178E80" w14:textId="77777777" w:rsidR="00530AF5" w:rsidRPr="00FF430B" w:rsidRDefault="00530AF5" w:rsidP="00530AF5">
      <w:pPr>
        <w:numPr>
          <w:ilvl w:val="0"/>
          <w:numId w:val="25"/>
        </w:numPr>
        <w:shd w:val="clear" w:color="auto" w:fill="FFFFFF"/>
        <w:tabs>
          <w:tab w:val="left" w:pos="0"/>
          <w:tab w:val="left" w:pos="284"/>
          <w:tab w:val="left" w:pos="426"/>
        </w:tabs>
        <w:ind w:left="284" w:hanging="284"/>
        <w:rPr>
          <w:b/>
          <w:lang w:eastAsia="ru-RU"/>
        </w:rPr>
      </w:pPr>
      <w:r w:rsidRPr="00FF430B">
        <w:rPr>
          <w:b/>
          <w:lang w:eastAsia="ru-RU"/>
        </w:rPr>
        <w:t>Termenii și condițiile de pr</w:t>
      </w:r>
      <w:r>
        <w:rPr>
          <w:b/>
          <w:lang w:eastAsia="ru-RU"/>
        </w:rPr>
        <w:t xml:space="preserve">estare/executare solicitați: </w:t>
      </w:r>
      <w:r w:rsidRPr="001834BB">
        <w:rPr>
          <w:lang w:eastAsia="ru-RU"/>
        </w:rPr>
        <w:t>_</w:t>
      </w:r>
      <w:r w:rsidRPr="001834BB">
        <w:rPr>
          <w:u w:val="single"/>
          <w:lang w:eastAsia="ru-RU"/>
        </w:rPr>
        <w:t>_</w:t>
      </w:r>
      <w:r>
        <w:rPr>
          <w:u w:val="single"/>
          <w:lang w:eastAsia="ru-RU"/>
        </w:rPr>
        <w:t>1 aprilie 2026  -  3</w:t>
      </w:r>
      <w:r w:rsidRPr="00D12C1A">
        <w:rPr>
          <w:u w:val="single"/>
          <w:lang w:eastAsia="ru-RU"/>
        </w:rPr>
        <w:t xml:space="preserve">0 </w:t>
      </w:r>
      <w:r>
        <w:rPr>
          <w:u w:val="single"/>
          <w:lang w:eastAsia="ru-RU"/>
        </w:rPr>
        <w:t>iulie 202</w:t>
      </w:r>
      <w:r w:rsidRPr="00D12C1A">
        <w:rPr>
          <w:u w:val="single"/>
          <w:lang w:eastAsia="ru-RU"/>
        </w:rPr>
        <w:t>6</w:t>
      </w:r>
      <w:r w:rsidRPr="001834BB">
        <w:rPr>
          <w:u w:val="single"/>
          <w:lang w:eastAsia="ru-RU"/>
        </w:rPr>
        <w:t xml:space="preserve"> </w:t>
      </w:r>
      <w:r w:rsidRPr="001834BB">
        <w:rPr>
          <w:lang w:eastAsia="ru-RU"/>
        </w:rPr>
        <w:t>_</w:t>
      </w:r>
    </w:p>
    <w:p w14:paraId="52C2BFE8" w14:textId="77777777" w:rsidR="00530AF5" w:rsidRPr="00FF430B" w:rsidRDefault="00530AF5" w:rsidP="00530AF5">
      <w:pPr>
        <w:numPr>
          <w:ilvl w:val="0"/>
          <w:numId w:val="25"/>
        </w:numPr>
        <w:shd w:val="clear" w:color="auto" w:fill="FFFFFF"/>
        <w:tabs>
          <w:tab w:val="left" w:pos="0"/>
          <w:tab w:val="left" w:pos="284"/>
          <w:tab w:val="left" w:pos="426"/>
        </w:tabs>
        <w:ind w:left="284" w:hanging="284"/>
        <w:rPr>
          <w:b/>
          <w:lang w:eastAsia="ru-RU"/>
        </w:rPr>
      </w:pPr>
      <w:r w:rsidRPr="00FF430B">
        <w:rPr>
          <w:b/>
          <w:lang w:eastAsia="ru-RU"/>
        </w:rPr>
        <w:t>Termenul de valabilitate a contractului:</w:t>
      </w:r>
      <w:r>
        <w:rPr>
          <w:b/>
          <w:lang w:eastAsia="ru-RU"/>
        </w:rPr>
        <w:t xml:space="preserve"> </w:t>
      </w:r>
      <w:r w:rsidRPr="001834BB">
        <w:rPr>
          <w:lang w:eastAsia="ru-RU"/>
        </w:rPr>
        <w:t xml:space="preserve"> ________</w:t>
      </w:r>
      <w:r>
        <w:rPr>
          <w:u w:val="single"/>
          <w:lang w:eastAsia="ru-RU"/>
        </w:rPr>
        <w:t>31 decembrie 2026</w:t>
      </w:r>
      <w:r w:rsidRPr="001834BB">
        <w:rPr>
          <w:u w:val="single"/>
          <w:lang w:eastAsia="ru-RU"/>
        </w:rPr>
        <w:t>_</w:t>
      </w:r>
      <w:r w:rsidRPr="001834BB">
        <w:rPr>
          <w:lang w:eastAsia="ru-RU"/>
        </w:rPr>
        <w:t>_____</w:t>
      </w:r>
    </w:p>
    <w:p w14:paraId="1449076B" w14:textId="77777777" w:rsidR="00530AF5" w:rsidRPr="00FF430B" w:rsidRDefault="00530AF5" w:rsidP="00530AF5">
      <w:pPr>
        <w:numPr>
          <w:ilvl w:val="0"/>
          <w:numId w:val="25"/>
        </w:numPr>
        <w:tabs>
          <w:tab w:val="right" w:pos="426"/>
        </w:tabs>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1834BB">
        <w:rPr>
          <w:lang w:eastAsia="ru-RU"/>
        </w:rPr>
        <w:t>_</w:t>
      </w:r>
      <w:r w:rsidRPr="00B74FF3">
        <w:rPr>
          <w:color w:val="FF0000"/>
          <w:u w:val="single"/>
          <w:lang w:eastAsia="ru-RU"/>
        </w:rPr>
        <w:t>nu se aplică</w:t>
      </w:r>
      <w:r>
        <w:rPr>
          <w:lang w:eastAsia="ru-RU"/>
        </w:rPr>
        <w:t>__</w:t>
      </w:r>
    </w:p>
    <w:p w14:paraId="50AE4912" w14:textId="77777777" w:rsidR="00530AF5" w:rsidRPr="001834BB" w:rsidRDefault="00530AF5" w:rsidP="00530AF5">
      <w:pPr>
        <w:shd w:val="clear" w:color="auto" w:fill="FFFFFF"/>
        <w:tabs>
          <w:tab w:val="right" w:pos="426"/>
        </w:tabs>
        <w:contextualSpacing/>
        <w:rPr>
          <w:sz w:val="16"/>
          <w:szCs w:val="16"/>
          <w:lang w:eastAsia="ru-RU"/>
        </w:rPr>
      </w:pPr>
      <w:r>
        <w:rPr>
          <w:sz w:val="16"/>
          <w:szCs w:val="16"/>
          <w:lang w:eastAsia="ru-RU"/>
        </w:rPr>
        <w:t xml:space="preserve">                                                                                                                                                               </w:t>
      </w:r>
      <w:r w:rsidRPr="001834BB">
        <w:rPr>
          <w:sz w:val="16"/>
          <w:szCs w:val="16"/>
          <w:lang w:eastAsia="ru-RU"/>
        </w:rPr>
        <w:t>(indicați da sau nu)</w:t>
      </w:r>
    </w:p>
    <w:p w14:paraId="49361007" w14:textId="77777777" w:rsidR="00530AF5" w:rsidRPr="00FF430B" w:rsidRDefault="00530AF5" w:rsidP="00530AF5">
      <w:pPr>
        <w:numPr>
          <w:ilvl w:val="0"/>
          <w:numId w:val="25"/>
        </w:numPr>
        <w:shd w:val="clear" w:color="auto" w:fill="FFFFFF"/>
        <w:tabs>
          <w:tab w:val="right" w:pos="426"/>
        </w:tabs>
        <w:ind w:left="360"/>
        <w:rPr>
          <w:b/>
          <w:lang w:eastAsia="ru-RU"/>
        </w:rPr>
      </w:pPr>
      <w:r w:rsidRPr="00FF430B">
        <w:rPr>
          <w:b/>
          <w:lang w:eastAsia="ru-RU"/>
        </w:rPr>
        <w:t>Prestarea serviciului este rezervată unei anumite profesii în temeiul unor legisau al unor acte a</w:t>
      </w:r>
      <w:r>
        <w:rPr>
          <w:b/>
          <w:lang w:eastAsia="ru-RU"/>
        </w:rPr>
        <w:t xml:space="preserve">dministrative (după caz):              </w:t>
      </w:r>
      <w:r w:rsidRPr="001834BB">
        <w:rPr>
          <w:u w:val="single"/>
          <w:lang w:eastAsia="ru-RU"/>
        </w:rPr>
        <w:t>nu se aplică_</w:t>
      </w:r>
    </w:p>
    <w:p w14:paraId="3A11CA3D" w14:textId="77777777" w:rsidR="00530AF5" w:rsidRPr="007E44C2" w:rsidRDefault="00530AF5" w:rsidP="00530AF5">
      <w:pPr>
        <w:shd w:val="clear" w:color="auto" w:fill="FFFFFF"/>
        <w:tabs>
          <w:tab w:val="right" w:pos="426"/>
        </w:tabs>
        <w:contextualSpacing/>
        <w:jc w:val="center"/>
        <w:rPr>
          <w:sz w:val="16"/>
          <w:szCs w:val="16"/>
          <w:lang w:eastAsia="ru-RU"/>
        </w:rPr>
      </w:pPr>
      <w:r w:rsidRPr="007E44C2">
        <w:rPr>
          <w:sz w:val="16"/>
          <w:szCs w:val="16"/>
          <w:lang w:eastAsia="ru-RU"/>
        </w:rPr>
        <w:t>(se menționează respectivele legi și acte administrative)</w:t>
      </w:r>
    </w:p>
    <w:p w14:paraId="57885D00" w14:textId="77777777" w:rsidR="00530AF5" w:rsidRPr="00FF430B" w:rsidRDefault="00530AF5" w:rsidP="00530AF5">
      <w:pPr>
        <w:numPr>
          <w:ilvl w:val="0"/>
          <w:numId w:val="25"/>
        </w:numPr>
        <w:shd w:val="clear" w:color="auto" w:fill="FFFFFF"/>
        <w:tabs>
          <w:tab w:val="right" w:pos="426"/>
        </w:tabs>
        <w:ind w:left="360"/>
        <w:jc w:val="both"/>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w:t>
      </w:r>
      <w:r w:rsidRPr="00FF430B">
        <w:rPr>
          <w:b/>
          <w:lang w:eastAsia="ru-RU"/>
        </w:rPr>
        <w:lastRenderedPageBreak/>
        <w:t xml:space="preserve">(nivelurile minime) al (ale) cerințelor eventual impuse; se menționeazăinformațiile solicitate (DUAE, documentație): </w:t>
      </w:r>
    </w:p>
    <w:tbl>
      <w:tblPr>
        <w:tblW w:w="9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169"/>
        <w:gridCol w:w="4244"/>
        <w:gridCol w:w="1581"/>
      </w:tblGrid>
      <w:tr w:rsidR="00530AF5" w:rsidRPr="009516C7" w14:paraId="7D2260BE" w14:textId="77777777" w:rsidTr="008D49DF">
        <w:tc>
          <w:tcPr>
            <w:tcW w:w="817" w:type="dxa"/>
            <w:shd w:val="clear" w:color="auto" w:fill="auto"/>
          </w:tcPr>
          <w:p w14:paraId="2564B6D9" w14:textId="77777777" w:rsidR="00530AF5" w:rsidRPr="00BE589A" w:rsidRDefault="00530AF5" w:rsidP="008D49DF">
            <w:pPr>
              <w:shd w:val="clear" w:color="auto" w:fill="FFFFFF"/>
              <w:tabs>
                <w:tab w:val="left" w:pos="612"/>
              </w:tabs>
              <w:spacing w:before="120" w:after="120"/>
              <w:rPr>
                <w:rFonts w:eastAsia="SimSun"/>
                <w:b/>
                <w:iCs/>
                <w:sz w:val="20"/>
                <w:szCs w:val="20"/>
                <w:lang w:eastAsia="ru-RU"/>
              </w:rPr>
            </w:pPr>
            <w:r w:rsidRPr="00BE589A">
              <w:rPr>
                <w:rFonts w:eastAsia="SimSun"/>
                <w:b/>
                <w:iCs/>
                <w:sz w:val="20"/>
                <w:szCs w:val="20"/>
                <w:lang w:eastAsia="ru-RU"/>
              </w:rPr>
              <w:t>Nr. d/o</w:t>
            </w:r>
          </w:p>
        </w:tc>
        <w:tc>
          <w:tcPr>
            <w:tcW w:w="3169" w:type="dxa"/>
            <w:shd w:val="clear" w:color="auto" w:fill="auto"/>
          </w:tcPr>
          <w:p w14:paraId="23C76140" w14:textId="77777777" w:rsidR="00530AF5" w:rsidRPr="00BE589A" w:rsidRDefault="00530AF5" w:rsidP="008D49DF">
            <w:pPr>
              <w:shd w:val="clear" w:color="auto" w:fill="FFFFFF"/>
              <w:tabs>
                <w:tab w:val="left" w:pos="612"/>
              </w:tabs>
              <w:spacing w:before="120" w:after="120"/>
              <w:jc w:val="center"/>
              <w:rPr>
                <w:rFonts w:eastAsia="SimSun"/>
                <w:b/>
                <w:iCs/>
                <w:sz w:val="20"/>
                <w:szCs w:val="20"/>
                <w:lang w:eastAsia="ru-RU"/>
              </w:rPr>
            </w:pPr>
            <w:r w:rsidRPr="00BE589A">
              <w:rPr>
                <w:rFonts w:eastAsia="SimSun"/>
                <w:b/>
                <w:iCs/>
                <w:sz w:val="20"/>
                <w:szCs w:val="20"/>
                <w:lang w:eastAsia="ru-RU"/>
              </w:rPr>
              <w:t>Descrierea criteriului/cerinței</w:t>
            </w:r>
          </w:p>
        </w:tc>
        <w:tc>
          <w:tcPr>
            <w:tcW w:w="4244" w:type="dxa"/>
            <w:shd w:val="clear" w:color="auto" w:fill="auto"/>
          </w:tcPr>
          <w:p w14:paraId="32EA937E" w14:textId="77777777" w:rsidR="00530AF5" w:rsidRPr="00BE589A" w:rsidRDefault="00530AF5" w:rsidP="008D49DF">
            <w:pPr>
              <w:shd w:val="clear" w:color="auto" w:fill="FFFFFF"/>
              <w:tabs>
                <w:tab w:val="left" w:pos="612"/>
              </w:tabs>
              <w:spacing w:before="120" w:after="120"/>
              <w:rPr>
                <w:rFonts w:eastAsia="SimSun"/>
                <w:b/>
                <w:iCs/>
                <w:sz w:val="20"/>
                <w:szCs w:val="20"/>
                <w:lang w:eastAsia="ru-RU"/>
              </w:rPr>
            </w:pPr>
            <w:r w:rsidRPr="00BE589A">
              <w:rPr>
                <w:rFonts w:eastAsia="SimSun"/>
                <w:b/>
                <w:iCs/>
                <w:sz w:val="20"/>
                <w:szCs w:val="20"/>
                <w:lang w:eastAsia="ru-RU"/>
              </w:rPr>
              <w:t>Mod de demonstrare a îndeplinirii criteriului/cerinței:</w:t>
            </w:r>
          </w:p>
        </w:tc>
        <w:tc>
          <w:tcPr>
            <w:tcW w:w="1581" w:type="dxa"/>
            <w:shd w:val="clear" w:color="auto" w:fill="auto"/>
          </w:tcPr>
          <w:p w14:paraId="6C2907F0" w14:textId="77777777" w:rsidR="00530AF5" w:rsidRPr="00BE589A" w:rsidRDefault="00530AF5" w:rsidP="008D49DF">
            <w:pPr>
              <w:shd w:val="clear" w:color="auto" w:fill="FFFFFF"/>
              <w:tabs>
                <w:tab w:val="left" w:pos="612"/>
              </w:tabs>
              <w:spacing w:before="120" w:after="120"/>
              <w:jc w:val="center"/>
              <w:rPr>
                <w:rFonts w:eastAsia="SimSun"/>
                <w:b/>
                <w:iCs/>
                <w:sz w:val="20"/>
                <w:szCs w:val="20"/>
                <w:lang w:eastAsia="ru-RU"/>
              </w:rPr>
            </w:pPr>
            <w:r w:rsidRPr="00BE589A">
              <w:rPr>
                <w:rFonts w:eastAsia="SimSun"/>
                <w:b/>
                <w:iCs/>
                <w:sz w:val="20"/>
                <w:szCs w:val="20"/>
                <w:lang w:eastAsia="ru-RU"/>
              </w:rPr>
              <w:t>Nivelul minim/</w:t>
            </w:r>
            <w:r w:rsidRPr="00BE589A">
              <w:rPr>
                <w:rFonts w:eastAsia="SimSun"/>
                <w:b/>
                <w:iCs/>
                <w:sz w:val="20"/>
                <w:szCs w:val="20"/>
                <w:lang w:eastAsia="ru-RU"/>
              </w:rPr>
              <w:br/>
              <w:t>Obligativitatea</w:t>
            </w:r>
          </w:p>
        </w:tc>
      </w:tr>
      <w:tr w:rsidR="00530AF5" w:rsidRPr="009516C7" w14:paraId="273AC19C" w14:textId="77777777" w:rsidTr="008D49DF">
        <w:tc>
          <w:tcPr>
            <w:tcW w:w="817" w:type="dxa"/>
            <w:shd w:val="clear" w:color="auto" w:fill="auto"/>
          </w:tcPr>
          <w:p w14:paraId="2AE66238" w14:textId="77777777"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1</w:t>
            </w:r>
          </w:p>
        </w:tc>
        <w:tc>
          <w:tcPr>
            <w:tcW w:w="3169" w:type="dxa"/>
            <w:shd w:val="clear" w:color="auto" w:fill="auto"/>
            <w:vAlign w:val="center"/>
          </w:tcPr>
          <w:p w14:paraId="6352C84C" w14:textId="77777777" w:rsidR="00530AF5" w:rsidRPr="003F1A3A" w:rsidRDefault="00530AF5" w:rsidP="008D49DF">
            <w:pPr>
              <w:contextualSpacing/>
              <w:jc w:val="center"/>
            </w:pPr>
            <w:r w:rsidRPr="003F1A3A">
              <w:t>DUAE</w:t>
            </w:r>
          </w:p>
        </w:tc>
        <w:tc>
          <w:tcPr>
            <w:tcW w:w="4244" w:type="dxa"/>
            <w:shd w:val="clear" w:color="auto" w:fill="auto"/>
            <w:vAlign w:val="center"/>
          </w:tcPr>
          <w:p w14:paraId="79DAF029" w14:textId="77777777" w:rsidR="00530AF5" w:rsidRPr="003F1A3A" w:rsidRDefault="00530AF5" w:rsidP="008D49DF">
            <w:pPr>
              <w:contextualSpacing/>
              <w:jc w:val="center"/>
            </w:pPr>
            <w:r w:rsidRPr="003F1A3A">
              <w:t>adaptat procedurii, cu aplicarea semnăturii electronice a operatorului economic. Prezentarea oricărui alt formular DUAE este temei de descalificare de la procedura de achiziție publică.</w:t>
            </w:r>
          </w:p>
        </w:tc>
        <w:tc>
          <w:tcPr>
            <w:tcW w:w="1581" w:type="dxa"/>
            <w:shd w:val="clear" w:color="auto" w:fill="auto"/>
            <w:vAlign w:val="center"/>
          </w:tcPr>
          <w:p w14:paraId="5F3C4BF4" w14:textId="77777777" w:rsidR="00530AF5" w:rsidRPr="003F1A3A" w:rsidRDefault="00530AF5" w:rsidP="008D49DF">
            <w:pPr>
              <w:contextualSpacing/>
              <w:jc w:val="center"/>
            </w:pPr>
            <w:r w:rsidRPr="003F1A3A">
              <w:t>DA</w:t>
            </w:r>
          </w:p>
        </w:tc>
      </w:tr>
      <w:tr w:rsidR="00530AF5" w:rsidRPr="009516C7" w14:paraId="405B6620" w14:textId="77777777" w:rsidTr="008D49DF">
        <w:tc>
          <w:tcPr>
            <w:tcW w:w="817" w:type="dxa"/>
            <w:shd w:val="clear" w:color="auto" w:fill="auto"/>
          </w:tcPr>
          <w:p w14:paraId="14223BB7" w14:textId="77777777"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2</w:t>
            </w:r>
          </w:p>
        </w:tc>
        <w:tc>
          <w:tcPr>
            <w:tcW w:w="3169" w:type="dxa"/>
            <w:shd w:val="clear" w:color="auto" w:fill="auto"/>
            <w:vAlign w:val="center"/>
          </w:tcPr>
          <w:p w14:paraId="00599E3F" w14:textId="77777777" w:rsidR="00530AF5" w:rsidRPr="003F1A3A" w:rsidRDefault="00530AF5" w:rsidP="008D49DF">
            <w:pPr>
              <w:contextualSpacing/>
              <w:jc w:val="center"/>
            </w:pPr>
            <w:r w:rsidRPr="003F1A3A">
              <w:t>Oferta</w:t>
            </w:r>
          </w:p>
        </w:tc>
        <w:tc>
          <w:tcPr>
            <w:tcW w:w="4244" w:type="dxa"/>
            <w:shd w:val="clear" w:color="auto" w:fill="auto"/>
            <w:vAlign w:val="center"/>
          </w:tcPr>
          <w:p w14:paraId="0918844C" w14:textId="77777777" w:rsidR="00530AF5" w:rsidRPr="003F1A3A" w:rsidRDefault="00530AF5" w:rsidP="008D49DF">
            <w:pPr>
              <w:contextualSpacing/>
              <w:jc w:val="center"/>
            </w:pPr>
            <w:r w:rsidRPr="003F1A3A">
              <w:t>Formularul F3.1, Semnat electronic</w:t>
            </w:r>
          </w:p>
        </w:tc>
        <w:tc>
          <w:tcPr>
            <w:tcW w:w="1581" w:type="dxa"/>
            <w:shd w:val="clear" w:color="auto" w:fill="auto"/>
            <w:vAlign w:val="center"/>
          </w:tcPr>
          <w:p w14:paraId="0C980DF0" w14:textId="77777777" w:rsidR="00530AF5" w:rsidRPr="003F1A3A" w:rsidRDefault="00530AF5" w:rsidP="008D49DF">
            <w:pPr>
              <w:contextualSpacing/>
              <w:jc w:val="center"/>
            </w:pPr>
            <w:r w:rsidRPr="003F1A3A">
              <w:t>DA</w:t>
            </w:r>
          </w:p>
        </w:tc>
      </w:tr>
      <w:tr w:rsidR="00530AF5" w:rsidRPr="009516C7" w14:paraId="733F72F6" w14:textId="77777777" w:rsidTr="008D49DF">
        <w:tc>
          <w:tcPr>
            <w:tcW w:w="817" w:type="dxa"/>
            <w:shd w:val="clear" w:color="auto" w:fill="auto"/>
          </w:tcPr>
          <w:p w14:paraId="0D69C22E" w14:textId="77777777"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3</w:t>
            </w:r>
          </w:p>
        </w:tc>
        <w:tc>
          <w:tcPr>
            <w:tcW w:w="3169" w:type="dxa"/>
            <w:shd w:val="clear" w:color="auto" w:fill="auto"/>
            <w:vAlign w:val="center"/>
          </w:tcPr>
          <w:p w14:paraId="2D4B2884" w14:textId="77777777" w:rsidR="00530AF5" w:rsidRPr="003F1A3A" w:rsidRDefault="00530AF5" w:rsidP="008D49DF">
            <w:pPr>
              <w:contextualSpacing/>
              <w:jc w:val="center"/>
            </w:pPr>
            <w:r w:rsidRPr="003F1A3A">
              <w:t>Grafic de executare a lucrărilor pentru fiecare lună</w:t>
            </w:r>
          </w:p>
        </w:tc>
        <w:tc>
          <w:tcPr>
            <w:tcW w:w="4244" w:type="dxa"/>
            <w:shd w:val="clear" w:color="auto" w:fill="auto"/>
            <w:vAlign w:val="center"/>
          </w:tcPr>
          <w:p w14:paraId="375E2692" w14:textId="77777777" w:rsidR="00530AF5" w:rsidRPr="003F1A3A" w:rsidRDefault="00530AF5" w:rsidP="008D49DF">
            <w:pPr>
              <w:contextualSpacing/>
              <w:jc w:val="center"/>
            </w:pPr>
            <w:r w:rsidRPr="003F1A3A">
              <w:t>Formular anexa 10 cu aplicarea semnăturii electronice a operatorului economic</w:t>
            </w:r>
          </w:p>
        </w:tc>
        <w:tc>
          <w:tcPr>
            <w:tcW w:w="1581" w:type="dxa"/>
            <w:shd w:val="clear" w:color="auto" w:fill="auto"/>
          </w:tcPr>
          <w:p w14:paraId="31FA87FB" w14:textId="77777777" w:rsidR="00530AF5" w:rsidRPr="003F1A3A" w:rsidRDefault="00530AF5" w:rsidP="008D49DF">
            <w:pPr>
              <w:contextualSpacing/>
              <w:jc w:val="center"/>
            </w:pPr>
            <w:r w:rsidRPr="003F1A3A">
              <w:t>DA</w:t>
            </w:r>
          </w:p>
        </w:tc>
      </w:tr>
      <w:tr w:rsidR="00530AF5" w:rsidRPr="009516C7" w14:paraId="43B98491" w14:textId="77777777" w:rsidTr="008D49DF">
        <w:tc>
          <w:tcPr>
            <w:tcW w:w="817" w:type="dxa"/>
            <w:shd w:val="clear" w:color="auto" w:fill="auto"/>
          </w:tcPr>
          <w:p w14:paraId="642A2BD8" w14:textId="77777777"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4</w:t>
            </w:r>
          </w:p>
        </w:tc>
        <w:tc>
          <w:tcPr>
            <w:tcW w:w="3169" w:type="dxa"/>
            <w:shd w:val="clear" w:color="auto" w:fill="auto"/>
          </w:tcPr>
          <w:p w14:paraId="40E0EDA3" w14:textId="77777777" w:rsidR="00530AF5" w:rsidRPr="003F1A3A" w:rsidRDefault="00530AF5" w:rsidP="008D49DF">
            <w:pPr>
              <w:contextualSpacing/>
              <w:jc w:val="center"/>
            </w:pPr>
            <w:r w:rsidRPr="003F1A3A">
              <w:t xml:space="preserve">Cerere de participare </w:t>
            </w:r>
            <w:r>
              <w:t xml:space="preserve">           </w:t>
            </w:r>
            <w:r w:rsidRPr="003F1A3A">
              <w:t>(anexa nr. 7)</w:t>
            </w:r>
          </w:p>
        </w:tc>
        <w:tc>
          <w:tcPr>
            <w:tcW w:w="4244" w:type="dxa"/>
            <w:shd w:val="clear" w:color="auto" w:fill="auto"/>
          </w:tcPr>
          <w:p w14:paraId="10095CD6" w14:textId="77777777" w:rsidR="00530AF5" w:rsidRPr="003F1A3A" w:rsidRDefault="00530AF5" w:rsidP="008D49DF">
            <w:pPr>
              <w:contextualSpacing/>
              <w:jc w:val="center"/>
            </w:pPr>
            <w:r w:rsidRPr="003F1A3A">
              <w:t>cu aplicarea semnăturii electronice a operatorului economic</w:t>
            </w:r>
          </w:p>
        </w:tc>
        <w:tc>
          <w:tcPr>
            <w:tcW w:w="1581" w:type="dxa"/>
            <w:shd w:val="clear" w:color="auto" w:fill="auto"/>
          </w:tcPr>
          <w:p w14:paraId="523B3051" w14:textId="77777777" w:rsidR="00530AF5" w:rsidRPr="003F1A3A" w:rsidRDefault="00530AF5" w:rsidP="008D49DF">
            <w:pPr>
              <w:contextualSpacing/>
              <w:jc w:val="center"/>
            </w:pPr>
            <w:r w:rsidRPr="003F1A3A">
              <w:t>DA</w:t>
            </w:r>
          </w:p>
        </w:tc>
      </w:tr>
      <w:tr w:rsidR="00530AF5" w:rsidRPr="009516C7" w14:paraId="38B754DD" w14:textId="77777777" w:rsidTr="008D49DF">
        <w:tc>
          <w:tcPr>
            <w:tcW w:w="817" w:type="dxa"/>
            <w:shd w:val="clear" w:color="auto" w:fill="auto"/>
          </w:tcPr>
          <w:p w14:paraId="3F1F9328" w14:textId="77777777"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5</w:t>
            </w:r>
          </w:p>
        </w:tc>
        <w:tc>
          <w:tcPr>
            <w:tcW w:w="3169" w:type="dxa"/>
            <w:shd w:val="clear" w:color="auto" w:fill="auto"/>
          </w:tcPr>
          <w:p w14:paraId="395D2F43" w14:textId="77777777" w:rsidR="00530AF5" w:rsidRPr="003F1A3A" w:rsidRDefault="00530AF5" w:rsidP="008D49DF">
            <w:pPr>
              <w:contextualSpacing/>
              <w:jc w:val="center"/>
            </w:pPr>
            <w:r w:rsidRPr="003F1A3A">
              <w:t>Declarație privind valabilitatea ofertei (anexa nr. 8)</w:t>
            </w:r>
          </w:p>
        </w:tc>
        <w:tc>
          <w:tcPr>
            <w:tcW w:w="4244" w:type="dxa"/>
            <w:shd w:val="clear" w:color="auto" w:fill="auto"/>
          </w:tcPr>
          <w:p w14:paraId="46EAECFD" w14:textId="77777777" w:rsidR="00530AF5" w:rsidRPr="003F1A3A" w:rsidRDefault="00530AF5" w:rsidP="008D49DF">
            <w:pPr>
              <w:contextualSpacing/>
              <w:jc w:val="center"/>
            </w:pPr>
            <w:r w:rsidRPr="003F1A3A">
              <w:t>cu aplicarea semnăturii electronice a operatorului economic</w:t>
            </w:r>
          </w:p>
        </w:tc>
        <w:tc>
          <w:tcPr>
            <w:tcW w:w="1581" w:type="dxa"/>
            <w:shd w:val="clear" w:color="auto" w:fill="auto"/>
          </w:tcPr>
          <w:p w14:paraId="3D9282F9" w14:textId="77777777" w:rsidR="00530AF5" w:rsidRPr="003F1A3A" w:rsidRDefault="00530AF5" w:rsidP="008D49DF">
            <w:pPr>
              <w:contextualSpacing/>
              <w:jc w:val="center"/>
            </w:pPr>
            <w:r w:rsidRPr="003F1A3A">
              <w:t>DA</w:t>
            </w:r>
          </w:p>
        </w:tc>
      </w:tr>
      <w:tr w:rsidR="00530AF5" w:rsidRPr="009516C7" w14:paraId="038BF09C" w14:textId="77777777" w:rsidTr="008D49DF">
        <w:tc>
          <w:tcPr>
            <w:tcW w:w="817" w:type="dxa"/>
            <w:shd w:val="clear" w:color="auto" w:fill="auto"/>
          </w:tcPr>
          <w:p w14:paraId="6C3F63EC" w14:textId="77777777"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6</w:t>
            </w:r>
          </w:p>
        </w:tc>
        <w:tc>
          <w:tcPr>
            <w:tcW w:w="3169" w:type="dxa"/>
            <w:shd w:val="clear" w:color="auto" w:fill="auto"/>
            <w:vAlign w:val="center"/>
          </w:tcPr>
          <w:p w14:paraId="56E93311" w14:textId="77777777" w:rsidR="00530AF5" w:rsidRPr="00021798" w:rsidRDefault="00530AF5" w:rsidP="008D49DF">
            <w:pPr>
              <w:tabs>
                <w:tab w:val="left" w:pos="540"/>
              </w:tabs>
              <w:suppressAutoHyphens/>
              <w:rPr>
                <w:rFonts w:eastAsia="SimSun"/>
                <w:bCs/>
                <w:color w:val="000000"/>
                <w:lang w:eastAsia="zh-CN"/>
              </w:rPr>
            </w:pPr>
            <w:r w:rsidRPr="00021798">
              <w:rPr>
                <w:rFonts w:eastAsia="SimSun"/>
                <w:bCs/>
                <w:color w:val="000000"/>
                <w:lang w:eastAsia="zh-CN"/>
              </w:rPr>
              <w:t xml:space="preserve">Garanție pentru </w:t>
            </w:r>
            <w:r>
              <w:rPr>
                <w:rFonts w:eastAsia="SimSun"/>
                <w:bCs/>
                <w:color w:val="000000"/>
                <w:lang w:eastAsia="zh-CN"/>
              </w:rPr>
              <w:t xml:space="preserve"> parti</w:t>
            </w:r>
            <w:r w:rsidRPr="00021798">
              <w:rPr>
                <w:rFonts w:eastAsia="SimSun"/>
                <w:bCs/>
                <w:color w:val="000000"/>
                <w:lang w:eastAsia="zh-CN"/>
              </w:rPr>
              <w:t xml:space="preserve">ciparea cu ofertă, </w:t>
            </w:r>
            <w:r w:rsidRPr="00021798">
              <w:rPr>
                <w:rFonts w:eastAsia="SimSun"/>
                <w:b/>
                <w:bCs/>
                <w:color w:val="000000"/>
                <w:lang w:eastAsia="zh-CN"/>
              </w:rPr>
              <w:t xml:space="preserve">2% </w:t>
            </w:r>
            <w:r w:rsidRPr="00021798">
              <w:rPr>
                <w:rFonts w:eastAsia="SimSun"/>
                <w:bCs/>
                <w:color w:val="000000"/>
                <w:lang w:eastAsia="zh-CN"/>
              </w:rPr>
              <w:t>din valoarea ofertei fără TVA</w:t>
            </w:r>
          </w:p>
        </w:tc>
        <w:tc>
          <w:tcPr>
            <w:tcW w:w="4244" w:type="dxa"/>
            <w:shd w:val="clear" w:color="auto" w:fill="auto"/>
            <w:vAlign w:val="center"/>
          </w:tcPr>
          <w:p w14:paraId="4B590764" w14:textId="77777777" w:rsidR="00530AF5" w:rsidRPr="00021798" w:rsidRDefault="00530AF5" w:rsidP="008D49DF">
            <w:pPr>
              <w:spacing w:after="60"/>
              <w:rPr>
                <w:rFonts w:eastAsia="SimSun"/>
                <w:iCs/>
                <w:color w:val="000000"/>
                <w:lang w:eastAsia="zh-CN"/>
              </w:rPr>
            </w:pPr>
            <w:r w:rsidRPr="00021798">
              <w:rPr>
                <w:rFonts w:eastAsia="SimSun"/>
                <w:iCs/>
                <w:color w:val="000000"/>
                <w:lang w:eastAsia="zh-CN"/>
              </w:rPr>
              <w:t>Forma garanției bancare:</w:t>
            </w:r>
          </w:p>
          <w:p w14:paraId="317D569A" w14:textId="77777777" w:rsidR="00530AF5" w:rsidRPr="00021798" w:rsidRDefault="00530AF5" w:rsidP="008D49DF">
            <w:pPr>
              <w:spacing w:after="60"/>
              <w:rPr>
                <w:rFonts w:eastAsia="SimSun"/>
                <w:iCs/>
                <w:color w:val="000000"/>
                <w:lang w:eastAsia="zh-CN"/>
              </w:rPr>
            </w:pPr>
            <w:r w:rsidRPr="00021798">
              <w:rPr>
                <w:rFonts w:eastAsia="SimSun"/>
                <w:iCs/>
                <w:color w:val="000000"/>
                <w:lang w:eastAsia="zh-CN"/>
              </w:rPr>
              <w:t xml:space="preserve">a) Ofertă va fi însoțită de o Garanție pentru ofertă(Emisă de către o bancă comercialâ), conform </w:t>
            </w:r>
            <w:r w:rsidRPr="00021798">
              <w:rPr>
                <w:rFonts w:eastAsia="SimSun"/>
                <w:b/>
                <w:iCs/>
                <w:color w:val="000000"/>
                <w:lang w:eastAsia="zh-CN"/>
              </w:rPr>
              <w:t xml:space="preserve">Anexei nr. 9 </w:t>
            </w:r>
            <w:r w:rsidRPr="00021798">
              <w:rPr>
                <w:rFonts w:eastAsia="SimSun"/>
                <w:iCs/>
                <w:color w:val="000000"/>
                <w:lang w:eastAsia="zh-CN"/>
              </w:rPr>
              <w:t>din documentația standard;</w:t>
            </w:r>
          </w:p>
          <w:p w14:paraId="30703287" w14:textId="77777777" w:rsidR="00530AF5" w:rsidRPr="00021798" w:rsidRDefault="00530AF5" w:rsidP="008D49DF">
            <w:pPr>
              <w:spacing w:after="60"/>
              <w:rPr>
                <w:rFonts w:eastAsia="SimSun"/>
                <w:iCs/>
                <w:color w:val="000000"/>
                <w:lang w:eastAsia="zh-CN"/>
              </w:rPr>
            </w:pPr>
            <w:r w:rsidRPr="00021798">
              <w:rPr>
                <w:rFonts w:eastAsia="SimSun"/>
                <w:iCs/>
                <w:color w:val="000000"/>
                <w:lang w:eastAsia="zh-CN"/>
              </w:rPr>
              <w:t>sau</w:t>
            </w:r>
          </w:p>
          <w:p w14:paraId="5B4F440D" w14:textId="77777777" w:rsidR="00530AF5" w:rsidRPr="00021798" w:rsidRDefault="00530AF5" w:rsidP="008D49DF">
            <w:pPr>
              <w:spacing w:after="60"/>
              <w:rPr>
                <w:rFonts w:eastAsia="SimSun"/>
                <w:iCs/>
                <w:color w:val="000000"/>
                <w:lang w:eastAsia="zh-CN"/>
              </w:rPr>
            </w:pPr>
            <w:r w:rsidRPr="00021798">
              <w:rPr>
                <w:rFonts w:eastAsia="SimSun"/>
                <w:iCs/>
                <w:color w:val="000000"/>
                <w:lang w:eastAsia="zh-CN"/>
              </w:rPr>
              <w:t>b) transfer la contul entității contractante conform următoarelor date bancare:</w:t>
            </w:r>
          </w:p>
          <w:p w14:paraId="0AF28CDA" w14:textId="77777777" w:rsidR="00530AF5" w:rsidRPr="00021798" w:rsidRDefault="00530AF5" w:rsidP="008D49DF">
            <w:pPr>
              <w:tabs>
                <w:tab w:val="left" w:pos="540"/>
              </w:tabs>
              <w:suppressAutoHyphens/>
              <w:rPr>
                <w:rFonts w:eastAsia="SimSun"/>
                <w:bCs/>
                <w:color w:val="000000"/>
                <w:lang w:eastAsia="zh-CN"/>
              </w:rPr>
            </w:pPr>
            <w:r w:rsidRPr="00021798">
              <w:rPr>
                <w:rFonts w:eastAsia="SimSun"/>
                <w:bCs/>
                <w:color w:val="000000"/>
                <w:lang w:eastAsia="zh-CN"/>
              </w:rPr>
              <w:t>Centru de Recuperarea pentru Copii Ceadir Lunga</w:t>
            </w:r>
          </w:p>
          <w:p w14:paraId="161250C7" w14:textId="77777777" w:rsidR="00530AF5" w:rsidRPr="00021798" w:rsidRDefault="00530AF5" w:rsidP="008D49DF">
            <w:pPr>
              <w:tabs>
                <w:tab w:val="left" w:pos="540"/>
              </w:tabs>
              <w:suppressAutoHyphens/>
              <w:rPr>
                <w:rFonts w:eastAsia="SimSun"/>
                <w:bCs/>
                <w:color w:val="000000"/>
                <w:lang w:eastAsia="zh-CN"/>
              </w:rPr>
            </w:pPr>
            <w:r w:rsidRPr="00021798">
              <w:rPr>
                <w:rFonts w:eastAsia="SimSun"/>
                <w:bCs/>
                <w:color w:val="000000"/>
                <w:lang w:eastAsia="zh-CN"/>
              </w:rPr>
              <w:t>IBAN:MD62TRPCAF518410A02175AA</w:t>
            </w:r>
          </w:p>
          <w:p w14:paraId="57B1A401" w14:textId="77777777" w:rsidR="00530AF5" w:rsidRPr="00021798" w:rsidRDefault="00530AF5" w:rsidP="008D49DF">
            <w:pPr>
              <w:tabs>
                <w:tab w:val="left" w:pos="540"/>
              </w:tabs>
              <w:suppressAutoHyphens/>
              <w:rPr>
                <w:rFonts w:eastAsia="SimSun"/>
                <w:bCs/>
                <w:color w:val="000000"/>
                <w:lang w:eastAsia="zh-CN"/>
              </w:rPr>
            </w:pPr>
            <w:r w:rsidRPr="00021798">
              <w:rPr>
                <w:rFonts w:eastAsia="SimSun"/>
                <w:bCs/>
                <w:color w:val="000000"/>
                <w:lang w:eastAsia="zh-CN"/>
              </w:rPr>
              <w:t>IDNO:1007601000665</w:t>
            </w:r>
          </w:p>
          <w:p w14:paraId="54ED9FAA" w14:textId="77777777" w:rsidR="00530AF5" w:rsidRPr="00021798" w:rsidRDefault="00530AF5" w:rsidP="008D49DF">
            <w:pPr>
              <w:tabs>
                <w:tab w:val="left" w:pos="540"/>
              </w:tabs>
              <w:suppressAutoHyphens/>
              <w:rPr>
                <w:rFonts w:eastAsia="SimSun"/>
                <w:bCs/>
                <w:color w:val="000000"/>
                <w:lang w:eastAsia="zh-CN"/>
              </w:rPr>
            </w:pPr>
            <w:r w:rsidRPr="00021798">
              <w:rPr>
                <w:rFonts w:eastAsia="SimSun"/>
                <w:bCs/>
                <w:color w:val="000000"/>
                <w:lang w:eastAsia="zh-CN"/>
              </w:rPr>
              <w:t>Cod Bancar TREZMD2X</w:t>
            </w:r>
          </w:p>
          <w:p w14:paraId="3B132CC7" w14:textId="77777777" w:rsidR="00530AF5" w:rsidRPr="00021798" w:rsidRDefault="00530AF5" w:rsidP="008D49DF">
            <w:pPr>
              <w:spacing w:after="60"/>
              <w:rPr>
                <w:rFonts w:eastAsia="SimSun"/>
                <w:iCs/>
                <w:color w:val="000000"/>
                <w:lang w:eastAsia="zh-CN"/>
              </w:rPr>
            </w:pPr>
            <w:r w:rsidRPr="00021798">
              <w:rPr>
                <w:rFonts w:eastAsia="SimSun"/>
                <w:iCs/>
                <w:color w:val="000000"/>
                <w:lang w:eastAsia="zh-CN"/>
              </w:rPr>
              <w:t>Cu nota Garanția pentru oferta la procedura de achiziție nr._________</w:t>
            </w:r>
          </w:p>
          <w:p w14:paraId="69A996F9" w14:textId="77777777" w:rsidR="00530AF5" w:rsidRPr="00021798" w:rsidRDefault="00530AF5" w:rsidP="008D49DF">
            <w:pPr>
              <w:spacing w:after="60"/>
              <w:rPr>
                <w:rFonts w:eastAsia="SimSun"/>
                <w:b/>
                <w:iCs/>
                <w:color w:val="000000"/>
                <w:lang w:eastAsia="zh-CN"/>
              </w:rPr>
            </w:pPr>
            <w:r w:rsidRPr="00021798">
              <w:rPr>
                <w:rFonts w:eastAsia="SimSun"/>
                <w:b/>
                <w:lang w:eastAsia="zh-CN"/>
              </w:rPr>
              <w:t>La depunerea ofertei în sistemul SIA RSAP</w:t>
            </w:r>
          </w:p>
        </w:tc>
        <w:tc>
          <w:tcPr>
            <w:tcW w:w="1581" w:type="dxa"/>
            <w:shd w:val="clear" w:color="auto" w:fill="auto"/>
            <w:vAlign w:val="center"/>
          </w:tcPr>
          <w:p w14:paraId="2A11AFA4" w14:textId="77777777" w:rsidR="00530AF5" w:rsidRPr="00021798" w:rsidRDefault="00530AF5" w:rsidP="008D49DF">
            <w:pPr>
              <w:jc w:val="center"/>
              <w:rPr>
                <w:rFonts w:eastAsia="SimSun"/>
                <w:iCs/>
                <w:color w:val="000000"/>
                <w:lang w:eastAsia="ru-RU"/>
              </w:rPr>
            </w:pPr>
            <w:r w:rsidRPr="00021798">
              <w:rPr>
                <w:rFonts w:eastAsia="SimSun"/>
                <w:iCs/>
                <w:color w:val="000000"/>
                <w:lang w:eastAsia="ru-RU"/>
              </w:rPr>
              <w:t>Obligatoriu</w:t>
            </w:r>
          </w:p>
        </w:tc>
      </w:tr>
      <w:tr w:rsidR="00530AF5" w:rsidRPr="009516C7" w14:paraId="7270A2E2" w14:textId="77777777" w:rsidTr="008D49DF">
        <w:tc>
          <w:tcPr>
            <w:tcW w:w="817" w:type="dxa"/>
            <w:shd w:val="clear" w:color="auto" w:fill="auto"/>
          </w:tcPr>
          <w:p w14:paraId="2A9A55D5" w14:textId="77777777" w:rsidR="00530AF5" w:rsidRPr="00021798" w:rsidRDefault="00530AF5" w:rsidP="008D49DF">
            <w:pPr>
              <w:shd w:val="clear" w:color="auto" w:fill="FFFFFF"/>
              <w:tabs>
                <w:tab w:val="left" w:pos="612"/>
              </w:tabs>
              <w:spacing w:before="120" w:after="120"/>
              <w:ind w:left="360"/>
              <w:rPr>
                <w:rFonts w:eastAsia="SimSun"/>
                <w:iCs/>
                <w:lang w:eastAsia="ru-RU"/>
              </w:rPr>
            </w:pPr>
            <w:r>
              <w:rPr>
                <w:rFonts w:eastAsia="SimSun"/>
                <w:iCs/>
                <w:lang w:eastAsia="ru-RU"/>
              </w:rPr>
              <w:t>7</w:t>
            </w:r>
          </w:p>
        </w:tc>
        <w:tc>
          <w:tcPr>
            <w:tcW w:w="3169" w:type="dxa"/>
            <w:shd w:val="clear" w:color="auto" w:fill="auto"/>
            <w:vAlign w:val="center"/>
          </w:tcPr>
          <w:p w14:paraId="7DDB98F4" w14:textId="77777777" w:rsidR="00530AF5" w:rsidRPr="003F1A3A" w:rsidRDefault="00530AF5" w:rsidP="008D49DF">
            <w:pPr>
              <w:widowControl w:val="0"/>
              <w:contextualSpacing/>
              <w:jc w:val="center"/>
            </w:pPr>
            <w:r w:rsidRPr="003F1A3A">
              <w:t>Experiență similară în lucrări (informațiile date se vor include în anexele nr. 12 si nr. 13)</w:t>
            </w:r>
          </w:p>
          <w:p w14:paraId="6C87BAE7" w14:textId="77777777" w:rsidR="00530AF5" w:rsidRPr="003F1A3A" w:rsidRDefault="00530AF5" w:rsidP="008D49DF">
            <w:pPr>
              <w:widowControl w:val="0"/>
              <w:contextualSpacing/>
              <w:jc w:val="center"/>
              <w:rPr>
                <w:b/>
                <w:bCs/>
              </w:rPr>
            </w:pPr>
            <w:r w:rsidRPr="003F1A3A">
              <w:t xml:space="preserve">Sunt eligibile numai lucrările din domeniul amenajării terenurilor </w:t>
            </w:r>
            <w:r>
              <w:t>cu gazon artificial</w:t>
            </w:r>
          </w:p>
        </w:tc>
        <w:tc>
          <w:tcPr>
            <w:tcW w:w="4244" w:type="dxa"/>
            <w:shd w:val="clear" w:color="auto" w:fill="auto"/>
            <w:vAlign w:val="center"/>
          </w:tcPr>
          <w:p w14:paraId="2E1A3046" w14:textId="77777777" w:rsidR="00530AF5" w:rsidRPr="003F1A3A" w:rsidRDefault="00530AF5" w:rsidP="008D49DF">
            <w:pPr>
              <w:widowControl w:val="0"/>
              <w:contextualSpacing/>
              <w:jc w:val="center"/>
            </w:pPr>
            <w:r w:rsidRPr="003F1A3A">
              <w:t>cu aplicarea semnăturii electronice a operatorului economic Ofertantul urmează să dispună de un nivel minim de experiență pentru a se califica conform cerințelor de îndeplinire a contractului:</w:t>
            </w:r>
          </w:p>
          <w:p w14:paraId="3DBAA6C0" w14:textId="77777777" w:rsidR="00530AF5" w:rsidRPr="003F1A3A" w:rsidRDefault="00530AF5" w:rsidP="00530AF5">
            <w:pPr>
              <w:pStyle w:val="a"/>
              <w:widowControl w:val="0"/>
              <w:numPr>
                <w:ilvl w:val="0"/>
                <w:numId w:val="54"/>
              </w:numPr>
              <w:tabs>
                <w:tab w:val="clear" w:pos="1134"/>
              </w:tabs>
              <w:ind w:left="0"/>
              <w:contextualSpacing/>
              <w:jc w:val="center"/>
            </w:pPr>
            <w:proofErr w:type="spellStart"/>
            <w:r w:rsidRPr="003F1A3A">
              <w:t>executarea</w:t>
            </w:r>
            <w:proofErr w:type="spellEnd"/>
            <w:r w:rsidRPr="003F1A3A">
              <w:t xml:space="preserve"> </w:t>
            </w:r>
            <w:proofErr w:type="spellStart"/>
            <w:r w:rsidRPr="003F1A3A">
              <w:t>în</w:t>
            </w:r>
            <w:proofErr w:type="spellEnd"/>
            <w:r w:rsidRPr="003F1A3A">
              <w:t xml:space="preserve"> </w:t>
            </w:r>
            <w:proofErr w:type="spellStart"/>
            <w:r w:rsidRPr="003F1A3A">
              <w:t>ultimii</w:t>
            </w:r>
            <w:proofErr w:type="spellEnd"/>
            <w:r w:rsidRPr="003F1A3A">
              <w:t xml:space="preserve"> 5 ani a cel </w:t>
            </w:r>
            <w:proofErr w:type="spellStart"/>
            <w:r w:rsidRPr="003F1A3A">
              <w:t>puțin</w:t>
            </w:r>
            <w:proofErr w:type="spellEnd"/>
            <w:r w:rsidRPr="003F1A3A">
              <w:t xml:space="preserve"> a </w:t>
            </w:r>
            <w:proofErr w:type="spellStart"/>
            <w:r w:rsidRPr="003F1A3A">
              <w:t>unui</w:t>
            </w:r>
            <w:proofErr w:type="spellEnd"/>
            <w:r w:rsidRPr="003F1A3A">
              <w:t xml:space="preserve"> contract cu o </w:t>
            </w:r>
            <w:proofErr w:type="spellStart"/>
            <w:r w:rsidRPr="003F1A3A">
              <w:t>valoare</w:t>
            </w:r>
            <w:proofErr w:type="spellEnd"/>
            <w:r w:rsidRPr="003F1A3A">
              <w:t xml:space="preserve"> nu </w:t>
            </w:r>
            <w:proofErr w:type="spellStart"/>
            <w:r w:rsidRPr="003F1A3A">
              <w:t>mai</w:t>
            </w:r>
            <w:proofErr w:type="spellEnd"/>
            <w:r w:rsidRPr="003F1A3A">
              <w:t xml:space="preserve"> </w:t>
            </w:r>
            <w:proofErr w:type="spellStart"/>
            <w:r w:rsidRPr="003F1A3A">
              <w:t>mică</w:t>
            </w:r>
            <w:proofErr w:type="spellEnd"/>
            <w:r w:rsidRPr="003F1A3A">
              <w:t xml:space="preserve"> de 75% din </w:t>
            </w:r>
            <w:proofErr w:type="spellStart"/>
            <w:r w:rsidRPr="003F1A3A">
              <w:t>valoarea</w:t>
            </w:r>
            <w:proofErr w:type="spellEnd"/>
            <w:r w:rsidRPr="003F1A3A">
              <w:t xml:space="preserve"> </w:t>
            </w:r>
            <w:proofErr w:type="spellStart"/>
            <w:r w:rsidRPr="003F1A3A">
              <w:t>viitorului</w:t>
            </w:r>
            <w:proofErr w:type="spellEnd"/>
            <w:r w:rsidRPr="003F1A3A">
              <w:t xml:space="preserve"> contract, </w:t>
            </w:r>
            <w:proofErr w:type="spellStart"/>
            <w:r w:rsidRPr="003F1A3A">
              <w:t>confirmat</w:t>
            </w:r>
            <w:proofErr w:type="spellEnd"/>
            <w:r w:rsidRPr="003F1A3A">
              <w:t xml:space="preserve"> </w:t>
            </w:r>
            <w:proofErr w:type="spellStart"/>
            <w:r w:rsidRPr="003F1A3A">
              <w:t>prin</w:t>
            </w:r>
            <w:proofErr w:type="spellEnd"/>
            <w:r w:rsidRPr="003F1A3A">
              <w:t xml:space="preserve"> </w:t>
            </w:r>
            <w:proofErr w:type="spellStart"/>
            <w:r w:rsidRPr="003F1A3A">
              <w:t>prezentarea</w:t>
            </w:r>
            <w:proofErr w:type="spellEnd"/>
            <w:r w:rsidRPr="003F1A3A">
              <w:t xml:space="preserve"> </w:t>
            </w:r>
            <w:proofErr w:type="spellStart"/>
            <w:r w:rsidRPr="003F1A3A">
              <w:t>contractului</w:t>
            </w:r>
            <w:proofErr w:type="spellEnd"/>
            <w:r w:rsidRPr="003F1A3A">
              <w:t xml:space="preserve"> de </w:t>
            </w:r>
            <w:proofErr w:type="spellStart"/>
            <w:r w:rsidRPr="003F1A3A">
              <w:t>antrepriză</w:t>
            </w:r>
            <w:proofErr w:type="spellEnd"/>
            <w:r w:rsidRPr="003F1A3A">
              <w:t xml:space="preserve"> </w:t>
            </w:r>
            <w:proofErr w:type="spellStart"/>
            <w:r w:rsidRPr="003F1A3A">
              <w:t>sau</w:t>
            </w:r>
            <w:proofErr w:type="spellEnd"/>
            <w:r w:rsidRPr="003F1A3A">
              <w:t xml:space="preserve"> </w:t>
            </w:r>
            <w:proofErr w:type="spellStart"/>
            <w:r w:rsidRPr="003F1A3A">
              <w:t>subantrepriză</w:t>
            </w:r>
            <w:proofErr w:type="spellEnd"/>
            <w:r w:rsidRPr="003F1A3A">
              <w:t xml:space="preserve">, precum </w:t>
            </w:r>
            <w:proofErr w:type="spellStart"/>
            <w:r w:rsidRPr="003F1A3A">
              <w:t>și</w:t>
            </w:r>
            <w:proofErr w:type="spellEnd"/>
            <w:r w:rsidRPr="003F1A3A">
              <w:t xml:space="preserve"> </w:t>
            </w:r>
            <w:proofErr w:type="spellStart"/>
            <w:r w:rsidRPr="003F1A3A">
              <w:t>prin</w:t>
            </w:r>
            <w:proofErr w:type="spellEnd"/>
            <w:r w:rsidRPr="003F1A3A">
              <w:t xml:space="preserve"> </w:t>
            </w:r>
            <w:proofErr w:type="spellStart"/>
            <w:r w:rsidRPr="003F1A3A">
              <w:t>procesul</w:t>
            </w:r>
            <w:proofErr w:type="spellEnd"/>
            <w:r w:rsidRPr="003F1A3A">
              <w:t xml:space="preserve">-verbal de </w:t>
            </w:r>
            <w:proofErr w:type="spellStart"/>
            <w:r w:rsidRPr="003F1A3A">
              <w:t>recepție</w:t>
            </w:r>
            <w:proofErr w:type="spellEnd"/>
            <w:r w:rsidRPr="003F1A3A">
              <w:t xml:space="preserve"> la </w:t>
            </w:r>
            <w:proofErr w:type="spellStart"/>
            <w:r w:rsidRPr="003F1A3A">
              <w:t>terminarea</w:t>
            </w:r>
            <w:proofErr w:type="spellEnd"/>
            <w:r w:rsidRPr="003F1A3A">
              <w:t xml:space="preserve"> </w:t>
            </w:r>
            <w:proofErr w:type="spellStart"/>
            <w:r w:rsidRPr="003F1A3A">
              <w:t>lucrărilor</w:t>
            </w:r>
            <w:proofErr w:type="spellEnd"/>
            <w:r w:rsidRPr="003F1A3A">
              <w:t xml:space="preserve"> </w:t>
            </w:r>
            <w:proofErr w:type="spellStart"/>
            <w:r w:rsidRPr="003F1A3A">
              <w:t>sau</w:t>
            </w:r>
            <w:proofErr w:type="spellEnd"/>
            <w:r w:rsidRPr="003F1A3A">
              <w:t xml:space="preserve"> </w:t>
            </w:r>
            <w:proofErr w:type="spellStart"/>
            <w:r w:rsidRPr="003F1A3A">
              <w:t>procesul</w:t>
            </w:r>
            <w:proofErr w:type="spellEnd"/>
            <w:r w:rsidRPr="003F1A3A">
              <w:t xml:space="preserve">-verbal de </w:t>
            </w:r>
            <w:proofErr w:type="spellStart"/>
            <w:r w:rsidRPr="003F1A3A">
              <w:t>recepție</w:t>
            </w:r>
            <w:proofErr w:type="spellEnd"/>
            <w:r w:rsidRPr="003F1A3A">
              <w:t xml:space="preserve"> </w:t>
            </w:r>
            <w:proofErr w:type="spellStart"/>
            <w:r w:rsidRPr="003F1A3A">
              <w:t>finală</w:t>
            </w:r>
            <w:proofErr w:type="spellEnd"/>
            <w:r w:rsidRPr="003F1A3A">
              <w:t xml:space="preserve"> la </w:t>
            </w:r>
            <w:proofErr w:type="spellStart"/>
            <w:r w:rsidRPr="003F1A3A">
              <w:t>expirarea</w:t>
            </w:r>
            <w:proofErr w:type="spellEnd"/>
            <w:r w:rsidRPr="003F1A3A">
              <w:t xml:space="preserve"> </w:t>
            </w:r>
            <w:proofErr w:type="spellStart"/>
            <w:r w:rsidRPr="003F1A3A">
              <w:t>perioadei</w:t>
            </w:r>
            <w:proofErr w:type="spellEnd"/>
            <w:r w:rsidRPr="003F1A3A">
              <w:t xml:space="preserve"> de </w:t>
            </w:r>
            <w:proofErr w:type="spellStart"/>
            <w:r w:rsidRPr="003F1A3A">
              <w:t>garanție</w:t>
            </w:r>
            <w:proofErr w:type="spellEnd"/>
            <w:r w:rsidRPr="003F1A3A">
              <w:t xml:space="preserve">, </w:t>
            </w:r>
            <w:proofErr w:type="spellStart"/>
            <w:r w:rsidRPr="003F1A3A">
              <w:t>însoțit</w:t>
            </w:r>
            <w:proofErr w:type="spellEnd"/>
            <w:r w:rsidRPr="003F1A3A">
              <w:t xml:space="preserve"> de </w:t>
            </w:r>
            <w:proofErr w:type="spellStart"/>
            <w:r w:rsidRPr="003F1A3A">
              <w:t>certificări</w:t>
            </w:r>
            <w:proofErr w:type="spellEnd"/>
            <w:r w:rsidRPr="003F1A3A">
              <w:t xml:space="preserve"> de </w:t>
            </w:r>
            <w:proofErr w:type="spellStart"/>
            <w:r w:rsidRPr="003F1A3A">
              <w:t>bună</w:t>
            </w:r>
            <w:proofErr w:type="spellEnd"/>
            <w:r w:rsidRPr="003F1A3A">
              <w:t xml:space="preserve"> </w:t>
            </w:r>
            <w:proofErr w:type="spellStart"/>
            <w:r w:rsidRPr="003F1A3A">
              <w:t>execuție</w:t>
            </w:r>
            <w:proofErr w:type="spellEnd"/>
            <w:r w:rsidRPr="003F1A3A">
              <w:t xml:space="preserve"> (</w:t>
            </w:r>
            <w:proofErr w:type="spellStart"/>
            <w:r w:rsidRPr="003F1A3A">
              <w:t>recomandări</w:t>
            </w:r>
            <w:proofErr w:type="spellEnd"/>
            <w:r w:rsidRPr="003F1A3A">
              <w:t xml:space="preserve">) </w:t>
            </w:r>
            <w:proofErr w:type="spellStart"/>
            <w:r w:rsidRPr="003F1A3A">
              <w:t>pentru</w:t>
            </w:r>
            <w:proofErr w:type="spellEnd"/>
            <w:r w:rsidRPr="003F1A3A">
              <w:t xml:space="preserve"> </w:t>
            </w:r>
            <w:proofErr w:type="spellStart"/>
            <w:r w:rsidRPr="003F1A3A">
              <w:t>cele</w:t>
            </w:r>
            <w:proofErr w:type="spellEnd"/>
            <w:r w:rsidRPr="003F1A3A">
              <w:t xml:space="preserve"> </w:t>
            </w:r>
            <w:proofErr w:type="spellStart"/>
            <w:r w:rsidRPr="003F1A3A">
              <w:t>mai</w:t>
            </w:r>
            <w:proofErr w:type="spellEnd"/>
            <w:r w:rsidRPr="003F1A3A">
              <w:t xml:space="preserve"> </w:t>
            </w:r>
            <w:proofErr w:type="spellStart"/>
            <w:r w:rsidRPr="003F1A3A">
              <w:t>importante</w:t>
            </w:r>
            <w:proofErr w:type="spellEnd"/>
            <w:r w:rsidRPr="003F1A3A">
              <w:t xml:space="preserve"> </w:t>
            </w:r>
            <w:proofErr w:type="spellStart"/>
            <w:r w:rsidRPr="003F1A3A">
              <w:t>lucrări</w:t>
            </w:r>
            <w:proofErr w:type="spellEnd"/>
            <w:r w:rsidRPr="003F1A3A">
              <w:t xml:space="preserve"> din </w:t>
            </w:r>
            <w:proofErr w:type="spellStart"/>
            <w:r w:rsidRPr="003F1A3A">
              <w:t>partea</w:t>
            </w:r>
            <w:proofErr w:type="spellEnd"/>
            <w:r w:rsidRPr="003F1A3A">
              <w:t xml:space="preserve"> </w:t>
            </w:r>
            <w:proofErr w:type="spellStart"/>
            <w:r w:rsidRPr="003F1A3A">
              <w:t>Beneficiarului</w:t>
            </w:r>
            <w:proofErr w:type="spellEnd"/>
            <w:r w:rsidRPr="003F1A3A">
              <w:t xml:space="preserve"> (</w:t>
            </w:r>
            <w:proofErr w:type="spellStart"/>
            <w:r w:rsidRPr="003F1A3A">
              <w:t>informațiile</w:t>
            </w:r>
            <w:proofErr w:type="spellEnd"/>
            <w:r w:rsidRPr="003F1A3A">
              <w:t xml:space="preserve"> date se </w:t>
            </w:r>
            <w:proofErr w:type="spellStart"/>
            <w:r w:rsidRPr="003F1A3A">
              <w:t>vor</w:t>
            </w:r>
            <w:proofErr w:type="spellEnd"/>
            <w:r w:rsidRPr="003F1A3A">
              <w:t xml:space="preserve"> </w:t>
            </w:r>
            <w:r w:rsidRPr="003F1A3A">
              <w:lastRenderedPageBreak/>
              <w:t xml:space="preserve">include </w:t>
            </w:r>
            <w:proofErr w:type="spellStart"/>
            <w:r w:rsidRPr="003F1A3A">
              <w:t>în</w:t>
            </w:r>
            <w:proofErr w:type="spellEnd"/>
            <w:r w:rsidRPr="003F1A3A">
              <w:t xml:space="preserve"> </w:t>
            </w:r>
            <w:proofErr w:type="spellStart"/>
            <w:r w:rsidRPr="003F1A3A">
              <w:t>anexele</w:t>
            </w:r>
            <w:proofErr w:type="spellEnd"/>
            <w:r w:rsidRPr="003F1A3A">
              <w:t xml:space="preserve"> nr.</w:t>
            </w:r>
          </w:p>
          <w:p w14:paraId="3C9BEBDE" w14:textId="77777777" w:rsidR="00530AF5" w:rsidRPr="003F1A3A" w:rsidRDefault="00530AF5" w:rsidP="008D49DF">
            <w:pPr>
              <w:widowControl w:val="0"/>
              <w:contextualSpacing/>
              <w:jc w:val="center"/>
            </w:pPr>
            <w:r w:rsidRPr="003F1A3A">
              <w:t>12 și nr. 13); sau</w:t>
            </w:r>
          </w:p>
          <w:p w14:paraId="44B46E80" w14:textId="77777777" w:rsidR="00530AF5" w:rsidRPr="003F1A3A" w:rsidRDefault="00530AF5" w:rsidP="008D49DF">
            <w:pPr>
              <w:widowControl w:val="0"/>
              <w:contextualSpacing/>
              <w:jc w:val="center"/>
            </w:pPr>
            <w:r w:rsidRPr="003F1A3A">
              <w:t>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tc>
        <w:tc>
          <w:tcPr>
            <w:tcW w:w="1581" w:type="dxa"/>
            <w:shd w:val="clear" w:color="auto" w:fill="auto"/>
            <w:vAlign w:val="center"/>
          </w:tcPr>
          <w:p w14:paraId="59000FF2" w14:textId="77777777" w:rsidR="00530AF5" w:rsidRPr="003F1A3A" w:rsidRDefault="00530AF5" w:rsidP="008D49DF">
            <w:pPr>
              <w:contextualSpacing/>
              <w:jc w:val="center"/>
            </w:pPr>
            <w:r w:rsidRPr="003F1A3A">
              <w:lastRenderedPageBreak/>
              <w:t>DA</w:t>
            </w:r>
          </w:p>
        </w:tc>
      </w:tr>
      <w:tr w:rsidR="00530AF5" w:rsidRPr="00021798" w14:paraId="28538058" w14:textId="77777777" w:rsidTr="008D49DF">
        <w:tc>
          <w:tcPr>
            <w:tcW w:w="817" w:type="dxa"/>
            <w:shd w:val="clear" w:color="auto" w:fill="auto"/>
          </w:tcPr>
          <w:p w14:paraId="6625AE7C" w14:textId="77777777"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8</w:t>
            </w:r>
          </w:p>
        </w:tc>
        <w:tc>
          <w:tcPr>
            <w:tcW w:w="3169" w:type="dxa"/>
            <w:shd w:val="clear" w:color="auto" w:fill="auto"/>
            <w:vAlign w:val="center"/>
          </w:tcPr>
          <w:p w14:paraId="4EA3CAF3" w14:textId="77777777" w:rsidR="00530AF5" w:rsidRPr="003F1A3A" w:rsidRDefault="00530AF5" w:rsidP="008D49DF">
            <w:pPr>
              <w:widowControl w:val="0"/>
              <w:contextualSpacing/>
              <w:jc w:val="center"/>
            </w:pPr>
            <w:r w:rsidRPr="003F1A3A">
              <w:t xml:space="preserve">Declarație privind dotările specifice, utilajul și echipamentul necesar pentru îndeplinirea corespunzătoare a contractului </w:t>
            </w:r>
          </w:p>
          <w:p w14:paraId="7CADA870" w14:textId="77777777" w:rsidR="00530AF5" w:rsidRPr="003F1A3A" w:rsidRDefault="00530AF5" w:rsidP="008D49DF">
            <w:pPr>
              <w:widowControl w:val="0"/>
              <w:contextualSpacing/>
              <w:jc w:val="center"/>
            </w:pPr>
            <w:r w:rsidRPr="003F1A3A">
              <w:t>inclusiv și cel pentru montarea tehnologică a gazonului artificial și infiltrarea normată a componenților</w:t>
            </w:r>
            <w:r>
              <w:t>, în conformitate cu formularul nr.3 al devizului-oferta</w:t>
            </w:r>
          </w:p>
        </w:tc>
        <w:tc>
          <w:tcPr>
            <w:tcW w:w="4244" w:type="dxa"/>
            <w:shd w:val="clear" w:color="auto" w:fill="auto"/>
            <w:vAlign w:val="center"/>
          </w:tcPr>
          <w:p w14:paraId="2D23BA90" w14:textId="77777777" w:rsidR="00530AF5" w:rsidRPr="003F1A3A" w:rsidRDefault="00530AF5" w:rsidP="008D49DF">
            <w:pPr>
              <w:widowControl w:val="0"/>
              <w:contextualSpacing/>
              <w:jc w:val="center"/>
            </w:pPr>
            <w:r w:rsidRPr="003F1A3A">
              <w:t>cu aplicarea semnăturii electronice a operatorului economic</w:t>
            </w:r>
          </w:p>
        </w:tc>
        <w:tc>
          <w:tcPr>
            <w:tcW w:w="1581" w:type="dxa"/>
            <w:shd w:val="clear" w:color="auto" w:fill="auto"/>
            <w:vAlign w:val="center"/>
          </w:tcPr>
          <w:p w14:paraId="4EB8F31D" w14:textId="77777777" w:rsidR="00530AF5" w:rsidRPr="003F1A3A" w:rsidRDefault="00530AF5" w:rsidP="008D49DF">
            <w:pPr>
              <w:contextualSpacing/>
              <w:jc w:val="center"/>
            </w:pPr>
            <w:r w:rsidRPr="003F1A3A">
              <w:t>DA</w:t>
            </w:r>
          </w:p>
        </w:tc>
      </w:tr>
      <w:tr w:rsidR="00530AF5" w:rsidRPr="00021798" w14:paraId="2C2C212E" w14:textId="77777777" w:rsidTr="008D49DF">
        <w:tc>
          <w:tcPr>
            <w:tcW w:w="817" w:type="dxa"/>
            <w:shd w:val="clear" w:color="auto" w:fill="auto"/>
          </w:tcPr>
          <w:p w14:paraId="266F7D85" w14:textId="77777777"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9</w:t>
            </w:r>
          </w:p>
        </w:tc>
        <w:tc>
          <w:tcPr>
            <w:tcW w:w="3169" w:type="dxa"/>
            <w:shd w:val="clear" w:color="auto" w:fill="auto"/>
            <w:vAlign w:val="center"/>
          </w:tcPr>
          <w:p w14:paraId="1E2F3115" w14:textId="77777777" w:rsidR="00530AF5" w:rsidRPr="003F1A3A" w:rsidRDefault="00530AF5" w:rsidP="008D49DF">
            <w:pPr>
              <w:widowControl w:val="0"/>
              <w:contextualSpacing/>
              <w:jc w:val="center"/>
            </w:pPr>
            <w:r w:rsidRPr="003F1A3A">
              <w:t>Declarație privind personalul de specialitate propus pentru implementarea contractului</w:t>
            </w:r>
            <w:r>
              <w:t>, , în conformitate cu formularul nr.3 al devizului-oferta</w:t>
            </w:r>
          </w:p>
        </w:tc>
        <w:tc>
          <w:tcPr>
            <w:tcW w:w="4244" w:type="dxa"/>
            <w:shd w:val="clear" w:color="auto" w:fill="auto"/>
            <w:vAlign w:val="center"/>
          </w:tcPr>
          <w:p w14:paraId="137ABD56" w14:textId="77777777" w:rsidR="00530AF5" w:rsidRPr="003F1A3A" w:rsidRDefault="00530AF5" w:rsidP="008D49DF">
            <w:pPr>
              <w:widowControl w:val="0"/>
              <w:contextualSpacing/>
              <w:jc w:val="center"/>
            </w:pPr>
            <w:r w:rsidRPr="003F1A3A">
              <w:t>cu aplicarea semnăturii electronice a operatorului economic</w:t>
            </w:r>
          </w:p>
        </w:tc>
        <w:tc>
          <w:tcPr>
            <w:tcW w:w="1581" w:type="dxa"/>
            <w:shd w:val="clear" w:color="auto" w:fill="auto"/>
            <w:vAlign w:val="center"/>
          </w:tcPr>
          <w:p w14:paraId="66BE4363" w14:textId="77777777" w:rsidR="00530AF5" w:rsidRPr="003F1A3A" w:rsidRDefault="00530AF5" w:rsidP="008D49DF">
            <w:pPr>
              <w:contextualSpacing/>
              <w:jc w:val="center"/>
            </w:pPr>
            <w:r w:rsidRPr="003F1A3A">
              <w:t>DA</w:t>
            </w:r>
          </w:p>
        </w:tc>
      </w:tr>
      <w:tr w:rsidR="00530AF5" w:rsidRPr="00021798" w14:paraId="11BD88C9" w14:textId="77777777" w:rsidTr="008D49DF">
        <w:tc>
          <w:tcPr>
            <w:tcW w:w="817" w:type="dxa"/>
            <w:shd w:val="clear" w:color="auto" w:fill="auto"/>
          </w:tcPr>
          <w:p w14:paraId="3401B0FC" w14:textId="77777777"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10</w:t>
            </w:r>
          </w:p>
        </w:tc>
        <w:tc>
          <w:tcPr>
            <w:tcW w:w="3169" w:type="dxa"/>
            <w:shd w:val="clear" w:color="auto" w:fill="auto"/>
          </w:tcPr>
          <w:p w14:paraId="3FEF9421" w14:textId="77777777" w:rsidR="00530AF5" w:rsidRPr="003F1A3A" w:rsidRDefault="00530AF5" w:rsidP="008D49DF">
            <w:pPr>
              <w:widowControl w:val="0"/>
              <w:contextualSpacing/>
              <w:jc w:val="center"/>
            </w:pPr>
            <w:r w:rsidRPr="003F1A3A">
              <w:t>Lista subcontractanților și partea/părțile din contract care sunt îndeplinite de aceștia (anexa nr. 16)</w:t>
            </w:r>
          </w:p>
        </w:tc>
        <w:tc>
          <w:tcPr>
            <w:tcW w:w="4244" w:type="dxa"/>
            <w:shd w:val="clear" w:color="auto" w:fill="auto"/>
          </w:tcPr>
          <w:p w14:paraId="651294FF" w14:textId="77777777" w:rsidR="00530AF5" w:rsidRPr="003F1A3A" w:rsidRDefault="00530AF5" w:rsidP="008D49DF">
            <w:pPr>
              <w:widowControl w:val="0"/>
              <w:contextualSpacing/>
              <w:jc w:val="center"/>
            </w:pPr>
            <w:r w:rsidRPr="003F1A3A">
              <w:t>cu aplicarea semnăturii electronice a operatorului economic</w:t>
            </w:r>
          </w:p>
        </w:tc>
        <w:tc>
          <w:tcPr>
            <w:tcW w:w="1581" w:type="dxa"/>
            <w:shd w:val="clear" w:color="auto" w:fill="auto"/>
            <w:vAlign w:val="center"/>
          </w:tcPr>
          <w:p w14:paraId="14EAE0C4" w14:textId="77777777" w:rsidR="00530AF5" w:rsidRPr="003F1A3A" w:rsidRDefault="00530AF5" w:rsidP="008D49DF">
            <w:pPr>
              <w:contextualSpacing/>
              <w:jc w:val="center"/>
            </w:pPr>
            <w:r w:rsidRPr="003F1A3A">
              <w:t>DA</w:t>
            </w:r>
          </w:p>
        </w:tc>
      </w:tr>
      <w:tr w:rsidR="00530AF5" w:rsidRPr="00021798" w14:paraId="7812017D" w14:textId="77777777" w:rsidTr="008D49DF">
        <w:tc>
          <w:tcPr>
            <w:tcW w:w="817" w:type="dxa"/>
            <w:shd w:val="clear" w:color="auto" w:fill="auto"/>
          </w:tcPr>
          <w:p w14:paraId="2F3548BC" w14:textId="77777777"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11</w:t>
            </w:r>
          </w:p>
        </w:tc>
        <w:tc>
          <w:tcPr>
            <w:tcW w:w="3169" w:type="dxa"/>
            <w:shd w:val="clear" w:color="auto" w:fill="auto"/>
          </w:tcPr>
          <w:p w14:paraId="2A34133D" w14:textId="77777777" w:rsidR="00530AF5" w:rsidRPr="003F1A3A" w:rsidRDefault="00530AF5" w:rsidP="008D49DF">
            <w:pPr>
              <w:widowControl w:val="0"/>
              <w:contextualSpacing/>
              <w:jc w:val="center"/>
            </w:pPr>
            <w:r w:rsidRPr="003F1A3A">
              <w:t>Informații privind asocierea (anexa nr. 17)</w:t>
            </w:r>
          </w:p>
        </w:tc>
        <w:tc>
          <w:tcPr>
            <w:tcW w:w="4244" w:type="dxa"/>
            <w:shd w:val="clear" w:color="auto" w:fill="auto"/>
          </w:tcPr>
          <w:p w14:paraId="2AD2D4D1" w14:textId="77777777" w:rsidR="00530AF5" w:rsidRPr="003F1A3A" w:rsidRDefault="00530AF5" w:rsidP="008D49DF">
            <w:pPr>
              <w:widowControl w:val="0"/>
              <w:contextualSpacing/>
              <w:jc w:val="center"/>
            </w:pPr>
            <w:r w:rsidRPr="003F1A3A">
              <w:t>cu aplicarea semnăturii electronice a operatorului economic</w:t>
            </w:r>
          </w:p>
        </w:tc>
        <w:tc>
          <w:tcPr>
            <w:tcW w:w="1581" w:type="dxa"/>
            <w:shd w:val="clear" w:color="auto" w:fill="auto"/>
          </w:tcPr>
          <w:p w14:paraId="753B1E9A" w14:textId="77777777" w:rsidR="00530AF5" w:rsidRPr="003F1A3A" w:rsidRDefault="00530AF5" w:rsidP="008D49DF">
            <w:pPr>
              <w:contextualSpacing/>
              <w:jc w:val="center"/>
            </w:pPr>
            <w:r w:rsidRPr="003F1A3A">
              <w:t>DA</w:t>
            </w:r>
          </w:p>
        </w:tc>
      </w:tr>
      <w:tr w:rsidR="00530AF5" w:rsidRPr="00021798" w14:paraId="269B3697" w14:textId="77777777" w:rsidTr="008D49DF">
        <w:tc>
          <w:tcPr>
            <w:tcW w:w="817" w:type="dxa"/>
            <w:shd w:val="clear" w:color="auto" w:fill="auto"/>
          </w:tcPr>
          <w:p w14:paraId="65D008E0" w14:textId="77777777"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12</w:t>
            </w:r>
          </w:p>
        </w:tc>
        <w:tc>
          <w:tcPr>
            <w:tcW w:w="3169" w:type="dxa"/>
            <w:shd w:val="clear" w:color="auto" w:fill="auto"/>
          </w:tcPr>
          <w:p w14:paraId="78F16BF0" w14:textId="77777777" w:rsidR="00530AF5" w:rsidRPr="003F1A3A" w:rsidRDefault="00530AF5" w:rsidP="008D49DF">
            <w:pPr>
              <w:widowControl w:val="0"/>
              <w:contextualSpacing/>
              <w:jc w:val="center"/>
            </w:pPr>
            <w:r w:rsidRPr="003F1A3A">
              <w:t>Declarație terț susținător (anexele 18, 19, 20,21)</w:t>
            </w:r>
          </w:p>
        </w:tc>
        <w:tc>
          <w:tcPr>
            <w:tcW w:w="4244" w:type="dxa"/>
            <w:shd w:val="clear" w:color="auto" w:fill="auto"/>
          </w:tcPr>
          <w:p w14:paraId="60C6CBF9" w14:textId="77777777" w:rsidR="00530AF5" w:rsidRPr="003F1A3A" w:rsidRDefault="00530AF5" w:rsidP="008D49DF">
            <w:pPr>
              <w:widowControl w:val="0"/>
              <w:contextualSpacing/>
              <w:jc w:val="center"/>
            </w:pPr>
            <w:r w:rsidRPr="003F1A3A">
              <w:t>cu aplicarea semnăturii electronice a operatorului economic</w:t>
            </w:r>
          </w:p>
        </w:tc>
        <w:tc>
          <w:tcPr>
            <w:tcW w:w="1581" w:type="dxa"/>
            <w:shd w:val="clear" w:color="auto" w:fill="auto"/>
          </w:tcPr>
          <w:p w14:paraId="458BFDFA" w14:textId="77777777" w:rsidR="00530AF5" w:rsidRPr="003F1A3A" w:rsidRDefault="00530AF5" w:rsidP="008D49DF">
            <w:pPr>
              <w:contextualSpacing/>
              <w:jc w:val="center"/>
            </w:pPr>
            <w:r w:rsidRPr="003F1A3A">
              <w:t>DA</w:t>
            </w:r>
          </w:p>
        </w:tc>
      </w:tr>
      <w:tr w:rsidR="00530AF5" w:rsidRPr="00021798" w14:paraId="1AE5BB4D" w14:textId="77777777" w:rsidTr="008D49DF">
        <w:tc>
          <w:tcPr>
            <w:tcW w:w="817" w:type="dxa"/>
            <w:shd w:val="clear" w:color="auto" w:fill="auto"/>
          </w:tcPr>
          <w:p w14:paraId="2B89FF5F" w14:textId="77777777"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13</w:t>
            </w:r>
          </w:p>
        </w:tc>
        <w:tc>
          <w:tcPr>
            <w:tcW w:w="3169" w:type="dxa"/>
            <w:shd w:val="clear" w:color="auto" w:fill="auto"/>
          </w:tcPr>
          <w:p w14:paraId="6816A20C" w14:textId="77777777" w:rsidR="00530AF5" w:rsidRPr="003F1A3A" w:rsidRDefault="00530AF5" w:rsidP="008D49DF">
            <w:pPr>
              <w:widowControl w:val="0"/>
              <w:contextualSpacing/>
              <w:jc w:val="center"/>
            </w:pPr>
            <w:r>
              <w:t>Testul de laborator a gazonului utilizat și Certificatul acestuia</w:t>
            </w:r>
          </w:p>
        </w:tc>
        <w:tc>
          <w:tcPr>
            <w:tcW w:w="4244" w:type="dxa"/>
            <w:shd w:val="clear" w:color="auto" w:fill="auto"/>
          </w:tcPr>
          <w:p w14:paraId="47538B96" w14:textId="77777777" w:rsidR="00530AF5" w:rsidRPr="003F1A3A" w:rsidRDefault="00530AF5" w:rsidP="008D49DF">
            <w:pPr>
              <w:widowControl w:val="0"/>
              <w:contextualSpacing/>
              <w:jc w:val="center"/>
            </w:pPr>
            <w:r w:rsidRPr="003F1A3A">
              <w:t>copie, semnată electronic de către operatorul economic;</w:t>
            </w:r>
          </w:p>
        </w:tc>
        <w:tc>
          <w:tcPr>
            <w:tcW w:w="1581" w:type="dxa"/>
            <w:shd w:val="clear" w:color="auto" w:fill="auto"/>
          </w:tcPr>
          <w:p w14:paraId="6B1EE28A" w14:textId="77777777" w:rsidR="00530AF5" w:rsidRPr="003F1A3A" w:rsidRDefault="00530AF5" w:rsidP="008D49DF">
            <w:pPr>
              <w:contextualSpacing/>
              <w:jc w:val="center"/>
            </w:pPr>
            <w:r w:rsidRPr="003F1A3A">
              <w:t>DA</w:t>
            </w:r>
          </w:p>
        </w:tc>
      </w:tr>
      <w:tr w:rsidR="00530AF5" w:rsidRPr="00021798" w14:paraId="54C8F245" w14:textId="77777777" w:rsidTr="008D49DF">
        <w:tc>
          <w:tcPr>
            <w:tcW w:w="817" w:type="dxa"/>
            <w:shd w:val="clear" w:color="auto" w:fill="auto"/>
          </w:tcPr>
          <w:p w14:paraId="7A4F337D" w14:textId="77777777"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14</w:t>
            </w:r>
          </w:p>
        </w:tc>
        <w:tc>
          <w:tcPr>
            <w:tcW w:w="3169" w:type="dxa"/>
            <w:shd w:val="clear" w:color="auto" w:fill="auto"/>
          </w:tcPr>
          <w:p w14:paraId="4B773D4B" w14:textId="77777777" w:rsidR="00530AF5" w:rsidRPr="003F1A3A" w:rsidRDefault="00530AF5" w:rsidP="008D49DF">
            <w:pPr>
              <w:widowControl w:val="0"/>
              <w:contextualSpacing/>
              <w:jc w:val="center"/>
            </w:pPr>
            <w:r w:rsidRPr="003F1A3A">
              <w:t xml:space="preserve">Declarație privind personalul </w:t>
            </w:r>
            <w:r>
              <w:t>specializat în domeniu instalării gazonului artificial, și a actului confirmativ</w:t>
            </w:r>
          </w:p>
        </w:tc>
        <w:tc>
          <w:tcPr>
            <w:tcW w:w="4244" w:type="dxa"/>
            <w:shd w:val="clear" w:color="auto" w:fill="auto"/>
          </w:tcPr>
          <w:p w14:paraId="38773BE4" w14:textId="77777777" w:rsidR="00530AF5" w:rsidRPr="003F1A3A" w:rsidRDefault="00530AF5" w:rsidP="008D49DF">
            <w:pPr>
              <w:widowControl w:val="0"/>
              <w:contextualSpacing/>
              <w:jc w:val="center"/>
            </w:pPr>
            <w:r>
              <w:t>Original scanat cu aplicarea semnăturei elictronice</w:t>
            </w:r>
          </w:p>
        </w:tc>
        <w:tc>
          <w:tcPr>
            <w:tcW w:w="1581" w:type="dxa"/>
            <w:shd w:val="clear" w:color="auto" w:fill="auto"/>
          </w:tcPr>
          <w:p w14:paraId="514164E8" w14:textId="77777777" w:rsidR="00530AF5" w:rsidRPr="003F1A3A" w:rsidRDefault="00530AF5" w:rsidP="008D49DF">
            <w:pPr>
              <w:contextualSpacing/>
              <w:jc w:val="center"/>
            </w:pPr>
          </w:p>
        </w:tc>
      </w:tr>
      <w:tr w:rsidR="00530AF5" w:rsidRPr="00021798" w14:paraId="6E116584" w14:textId="77777777" w:rsidTr="008D49DF">
        <w:tc>
          <w:tcPr>
            <w:tcW w:w="817" w:type="dxa"/>
            <w:shd w:val="clear" w:color="auto" w:fill="auto"/>
          </w:tcPr>
          <w:p w14:paraId="3C0320AD" w14:textId="77777777"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15</w:t>
            </w:r>
          </w:p>
        </w:tc>
        <w:tc>
          <w:tcPr>
            <w:tcW w:w="3169" w:type="dxa"/>
            <w:shd w:val="clear" w:color="auto" w:fill="auto"/>
          </w:tcPr>
          <w:p w14:paraId="5F095DFE" w14:textId="77777777" w:rsidR="00530AF5" w:rsidRDefault="00530AF5" w:rsidP="008D49DF">
            <w:pPr>
              <w:widowControl w:val="0"/>
              <w:contextualSpacing/>
              <w:jc w:val="center"/>
            </w:pPr>
            <w:r>
              <w:t>Declarația de garanție din partea producătorului gazonului artificial utilizat și a materialelor adiționale, minimum 5 ani cu aplicarea semnăturei autorizate și ștampila producătorului</w:t>
            </w:r>
          </w:p>
        </w:tc>
        <w:tc>
          <w:tcPr>
            <w:tcW w:w="4244" w:type="dxa"/>
            <w:shd w:val="clear" w:color="auto" w:fill="auto"/>
          </w:tcPr>
          <w:p w14:paraId="0567CE9D" w14:textId="77777777" w:rsidR="00530AF5" w:rsidRPr="003F1A3A" w:rsidRDefault="00530AF5" w:rsidP="008D49DF">
            <w:pPr>
              <w:widowControl w:val="0"/>
              <w:contextualSpacing/>
              <w:jc w:val="center"/>
            </w:pPr>
            <w:r>
              <w:t>Original scanat cu aplicarea semnăturei elictronice</w:t>
            </w:r>
          </w:p>
        </w:tc>
        <w:tc>
          <w:tcPr>
            <w:tcW w:w="1581" w:type="dxa"/>
            <w:shd w:val="clear" w:color="auto" w:fill="auto"/>
          </w:tcPr>
          <w:p w14:paraId="7A6E21BE" w14:textId="77777777" w:rsidR="00530AF5" w:rsidRPr="003F1A3A" w:rsidRDefault="00530AF5" w:rsidP="008D49DF">
            <w:pPr>
              <w:contextualSpacing/>
              <w:jc w:val="center"/>
            </w:pPr>
          </w:p>
        </w:tc>
      </w:tr>
      <w:tr w:rsidR="00530AF5" w:rsidRPr="00021798" w14:paraId="1E02C896" w14:textId="77777777" w:rsidTr="008D49DF">
        <w:tc>
          <w:tcPr>
            <w:tcW w:w="817" w:type="dxa"/>
            <w:shd w:val="clear" w:color="auto" w:fill="auto"/>
          </w:tcPr>
          <w:p w14:paraId="2C705D95" w14:textId="77777777"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16</w:t>
            </w:r>
          </w:p>
        </w:tc>
        <w:tc>
          <w:tcPr>
            <w:tcW w:w="3169" w:type="dxa"/>
            <w:shd w:val="clear" w:color="auto" w:fill="auto"/>
          </w:tcPr>
          <w:p w14:paraId="6DC2F4DE" w14:textId="77777777" w:rsidR="00530AF5" w:rsidRPr="003F1A3A" w:rsidRDefault="00530AF5" w:rsidP="008D49DF">
            <w:pPr>
              <w:widowControl w:val="0"/>
              <w:contextualSpacing/>
              <w:jc w:val="center"/>
            </w:pPr>
            <w:r w:rsidRPr="003F1A3A">
              <w:t>Extras din Registrul de stat al persoanelor juridice</w:t>
            </w:r>
          </w:p>
        </w:tc>
        <w:tc>
          <w:tcPr>
            <w:tcW w:w="4244" w:type="dxa"/>
            <w:shd w:val="clear" w:color="auto" w:fill="auto"/>
          </w:tcPr>
          <w:p w14:paraId="6B38DD62" w14:textId="77777777" w:rsidR="00530AF5" w:rsidRPr="003F1A3A" w:rsidRDefault="00530AF5" w:rsidP="008D49DF">
            <w:pPr>
              <w:widowControl w:val="0"/>
              <w:contextualSpacing/>
              <w:jc w:val="center"/>
            </w:pPr>
            <w:r w:rsidRPr="003F1A3A">
              <w:t>cu aplicarea semnăturii electronice a operatorului economic</w:t>
            </w:r>
          </w:p>
        </w:tc>
        <w:tc>
          <w:tcPr>
            <w:tcW w:w="1581" w:type="dxa"/>
            <w:shd w:val="clear" w:color="auto" w:fill="auto"/>
            <w:vAlign w:val="center"/>
          </w:tcPr>
          <w:p w14:paraId="7F91F8CD" w14:textId="77777777" w:rsidR="00530AF5" w:rsidRPr="003F1A3A" w:rsidRDefault="00530AF5" w:rsidP="008D49DF">
            <w:pPr>
              <w:contextualSpacing/>
              <w:jc w:val="center"/>
            </w:pPr>
            <w:r w:rsidRPr="003F1A3A">
              <w:t>DA</w:t>
            </w:r>
          </w:p>
        </w:tc>
      </w:tr>
      <w:tr w:rsidR="00530AF5" w:rsidRPr="00021798" w14:paraId="51D5A26B" w14:textId="77777777" w:rsidTr="008D49DF">
        <w:tc>
          <w:tcPr>
            <w:tcW w:w="817" w:type="dxa"/>
            <w:shd w:val="clear" w:color="auto" w:fill="auto"/>
          </w:tcPr>
          <w:p w14:paraId="6BD5DC8F" w14:textId="77777777"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17</w:t>
            </w:r>
          </w:p>
        </w:tc>
        <w:tc>
          <w:tcPr>
            <w:tcW w:w="3169" w:type="dxa"/>
            <w:shd w:val="clear" w:color="auto" w:fill="auto"/>
            <w:vAlign w:val="center"/>
          </w:tcPr>
          <w:p w14:paraId="067B5164" w14:textId="77777777" w:rsidR="00530AF5" w:rsidRPr="003F1A3A" w:rsidRDefault="00530AF5" w:rsidP="008D49DF">
            <w:pPr>
              <w:widowControl w:val="0"/>
              <w:contextualSpacing/>
              <w:jc w:val="center"/>
            </w:pPr>
            <w:r w:rsidRPr="003F1A3A">
              <w:t>Raport financiar pe</w:t>
            </w:r>
            <w:r>
              <w:t xml:space="preserve">ntru ultimii </w:t>
            </w:r>
            <w:r>
              <w:lastRenderedPageBreak/>
              <w:t>trei ani, 2022, 2023, 2024</w:t>
            </w:r>
          </w:p>
        </w:tc>
        <w:tc>
          <w:tcPr>
            <w:tcW w:w="4244" w:type="dxa"/>
            <w:shd w:val="clear" w:color="auto" w:fill="auto"/>
            <w:vAlign w:val="center"/>
          </w:tcPr>
          <w:p w14:paraId="43EE0B1F" w14:textId="77777777" w:rsidR="00530AF5" w:rsidRPr="003F1A3A" w:rsidRDefault="00530AF5" w:rsidP="008D49DF">
            <w:pPr>
              <w:widowControl w:val="0"/>
              <w:contextualSpacing/>
              <w:jc w:val="center"/>
            </w:pPr>
            <w:r w:rsidRPr="003F1A3A">
              <w:lastRenderedPageBreak/>
              <w:t xml:space="preserve">Copie de pe original prin aplicarea </w:t>
            </w:r>
            <w:r w:rsidRPr="003F1A3A">
              <w:lastRenderedPageBreak/>
              <w:t>semnăturii electronice</w:t>
            </w:r>
          </w:p>
        </w:tc>
        <w:tc>
          <w:tcPr>
            <w:tcW w:w="1581" w:type="dxa"/>
            <w:shd w:val="clear" w:color="auto" w:fill="auto"/>
          </w:tcPr>
          <w:p w14:paraId="1E2D7B08" w14:textId="77777777" w:rsidR="00530AF5" w:rsidRPr="003F1A3A" w:rsidRDefault="00530AF5" w:rsidP="008D49DF">
            <w:pPr>
              <w:contextualSpacing/>
              <w:jc w:val="center"/>
            </w:pPr>
            <w:r w:rsidRPr="003F1A3A">
              <w:lastRenderedPageBreak/>
              <w:t>DA</w:t>
            </w:r>
          </w:p>
        </w:tc>
      </w:tr>
      <w:tr w:rsidR="00530AF5" w:rsidRPr="00021798" w14:paraId="0F20151B" w14:textId="77777777" w:rsidTr="008D49DF">
        <w:tc>
          <w:tcPr>
            <w:tcW w:w="817" w:type="dxa"/>
            <w:shd w:val="clear" w:color="auto" w:fill="auto"/>
          </w:tcPr>
          <w:p w14:paraId="0BC4CBC6" w14:textId="77777777" w:rsidR="00530AF5" w:rsidRPr="00021798" w:rsidRDefault="00530AF5" w:rsidP="008D49DF">
            <w:pPr>
              <w:shd w:val="clear" w:color="auto" w:fill="FFFFFF"/>
              <w:tabs>
                <w:tab w:val="left" w:pos="612"/>
              </w:tabs>
              <w:spacing w:before="120" w:after="120"/>
              <w:ind w:left="360"/>
              <w:rPr>
                <w:rFonts w:eastAsia="SimSun"/>
                <w:iCs/>
                <w:lang w:eastAsia="ru-RU"/>
              </w:rPr>
            </w:pPr>
            <w:r>
              <w:rPr>
                <w:rFonts w:eastAsia="SimSun"/>
                <w:iCs/>
                <w:lang w:eastAsia="ru-RU"/>
              </w:rPr>
              <w:t>18</w:t>
            </w:r>
          </w:p>
        </w:tc>
        <w:tc>
          <w:tcPr>
            <w:tcW w:w="3169" w:type="dxa"/>
            <w:shd w:val="clear" w:color="auto" w:fill="auto"/>
            <w:vAlign w:val="center"/>
          </w:tcPr>
          <w:p w14:paraId="17CA29CC" w14:textId="77777777" w:rsidR="00530AF5" w:rsidRPr="003F1A3A" w:rsidRDefault="00530AF5" w:rsidP="008D49DF">
            <w:pPr>
              <w:widowControl w:val="0"/>
              <w:contextualSpacing/>
              <w:jc w:val="center"/>
            </w:pPr>
            <w:r w:rsidRPr="003F1A3A">
              <w:t>Deviz de cheltuieli</w:t>
            </w:r>
          </w:p>
        </w:tc>
        <w:tc>
          <w:tcPr>
            <w:tcW w:w="4244" w:type="dxa"/>
            <w:shd w:val="clear" w:color="auto" w:fill="auto"/>
            <w:vAlign w:val="center"/>
          </w:tcPr>
          <w:p w14:paraId="41B239CC" w14:textId="77777777" w:rsidR="00530AF5" w:rsidRPr="003F1A3A" w:rsidRDefault="00530AF5" w:rsidP="008D49DF">
            <w:pPr>
              <w:widowControl w:val="0"/>
              <w:contextualSpacing/>
              <w:jc w:val="center"/>
            </w:pPr>
            <w:r w:rsidRPr="003F1A3A">
              <w:t>Original scanat, conform F7, F5, F3, confirmat prin semnătură electronică</w:t>
            </w:r>
          </w:p>
          <w:p w14:paraId="6D6013E9" w14:textId="77777777" w:rsidR="00530AF5" w:rsidRPr="003F1A3A" w:rsidRDefault="00530AF5" w:rsidP="008D49DF">
            <w:pPr>
              <w:widowControl w:val="0"/>
              <w:contextualSpacing/>
              <w:jc w:val="center"/>
            </w:pPr>
            <w:r w:rsidRPr="003F1A3A">
              <w:t>întocmite conform corespunzător CPL.01.01-2012</w:t>
            </w:r>
          </w:p>
          <w:p w14:paraId="19E8B274" w14:textId="77777777" w:rsidR="00530AF5" w:rsidRPr="003F1A3A" w:rsidRDefault="00530AF5" w:rsidP="008D49DF">
            <w:pPr>
              <w:widowControl w:val="0"/>
              <w:contextualSpacing/>
              <w:jc w:val="center"/>
            </w:pPr>
            <w:r w:rsidRPr="003F1A3A">
              <w:t>Este interzisă modificarea formularelor de deviz prin majorare sau micșorare a resurselor sau excluderea totală a acestora.</w:t>
            </w:r>
          </w:p>
          <w:p w14:paraId="0F12D9B2" w14:textId="77777777" w:rsidR="00530AF5" w:rsidRPr="003F1A3A" w:rsidRDefault="00530AF5" w:rsidP="008D49DF">
            <w:pPr>
              <w:widowControl w:val="0"/>
              <w:contextualSpacing/>
              <w:jc w:val="center"/>
            </w:pPr>
            <w:r w:rsidRPr="003F1A3A">
              <w:t>Cifrele indicate în devize la valoarea de deviz lei, pe unitate de măsură inclusiv salariu și total inclusiv salariu, obligatoriu vor fi cu două semne după virgulă.</w:t>
            </w:r>
          </w:p>
          <w:p w14:paraId="61363510" w14:textId="77777777" w:rsidR="00530AF5" w:rsidRPr="003F1A3A" w:rsidRDefault="00530AF5" w:rsidP="008D49DF">
            <w:pPr>
              <w:widowControl w:val="0"/>
              <w:contextualSpacing/>
              <w:jc w:val="center"/>
            </w:pPr>
            <w:r w:rsidRPr="003F1A3A">
              <w:t>În cazul apariției unor întrebări pot fi solicitate clarificări de la autoritatea contractantă.</w:t>
            </w:r>
          </w:p>
          <w:p w14:paraId="779E97E0" w14:textId="77777777" w:rsidR="00530AF5" w:rsidRPr="003F1A3A" w:rsidRDefault="00530AF5" w:rsidP="008D49DF">
            <w:pPr>
              <w:widowControl w:val="0"/>
              <w:contextualSpacing/>
              <w:jc w:val="center"/>
              <w:rPr>
                <w:b/>
                <w:bCs/>
              </w:rPr>
            </w:pPr>
            <w:r w:rsidRPr="003F1A3A">
              <w:t>Devizele vor prevedea TVA</w:t>
            </w:r>
          </w:p>
        </w:tc>
        <w:tc>
          <w:tcPr>
            <w:tcW w:w="1581" w:type="dxa"/>
            <w:shd w:val="clear" w:color="auto" w:fill="auto"/>
          </w:tcPr>
          <w:p w14:paraId="1A357040" w14:textId="77777777" w:rsidR="00530AF5" w:rsidRPr="003F1A3A" w:rsidRDefault="00530AF5" w:rsidP="008D49DF">
            <w:pPr>
              <w:contextualSpacing/>
              <w:jc w:val="center"/>
            </w:pPr>
            <w:r w:rsidRPr="003F1A3A">
              <w:t>DA</w:t>
            </w:r>
          </w:p>
        </w:tc>
      </w:tr>
      <w:tr w:rsidR="00530AF5" w:rsidRPr="00021798" w14:paraId="58D3DAC7" w14:textId="77777777" w:rsidTr="008D49DF">
        <w:tc>
          <w:tcPr>
            <w:tcW w:w="817" w:type="dxa"/>
            <w:shd w:val="clear" w:color="auto" w:fill="auto"/>
          </w:tcPr>
          <w:p w14:paraId="5CD655B8" w14:textId="77777777" w:rsidR="00530AF5" w:rsidRPr="00021798" w:rsidRDefault="00530AF5" w:rsidP="008D49DF">
            <w:pPr>
              <w:shd w:val="clear" w:color="auto" w:fill="FFFFFF"/>
              <w:tabs>
                <w:tab w:val="left" w:pos="612"/>
              </w:tabs>
              <w:spacing w:before="120" w:after="120"/>
              <w:ind w:left="360"/>
              <w:rPr>
                <w:rFonts w:eastAsia="SimSun"/>
                <w:iCs/>
                <w:lang w:eastAsia="ru-RU"/>
              </w:rPr>
            </w:pPr>
            <w:r w:rsidRPr="00021798">
              <w:rPr>
                <w:rFonts w:eastAsia="SimSun"/>
                <w:iCs/>
                <w:lang w:eastAsia="ru-RU"/>
              </w:rPr>
              <w:t>19</w:t>
            </w:r>
          </w:p>
        </w:tc>
        <w:tc>
          <w:tcPr>
            <w:tcW w:w="3169" w:type="dxa"/>
            <w:shd w:val="clear" w:color="auto" w:fill="auto"/>
          </w:tcPr>
          <w:p w14:paraId="25A3546E" w14:textId="77777777" w:rsidR="00530AF5" w:rsidRPr="00E93786" w:rsidRDefault="00530AF5" w:rsidP="008D49DF">
            <w:pPr>
              <w:pStyle w:val="Default"/>
              <w:jc w:val="center"/>
              <w:rPr>
                <w:rFonts w:ascii="Times New Roman" w:hAnsi="Times New Roman" w:cs="Times New Roman"/>
              </w:rPr>
            </w:pPr>
            <w:proofErr w:type="spellStart"/>
            <w:r w:rsidRPr="00E93786">
              <w:rPr>
                <w:rFonts w:ascii="Times New Roman" w:hAnsi="Times New Roman" w:cs="Times New Roman"/>
              </w:rPr>
              <w:t>Avizul</w:t>
            </w:r>
            <w:proofErr w:type="spellEnd"/>
            <w:r w:rsidRPr="00E93786">
              <w:rPr>
                <w:rFonts w:ascii="Times New Roman" w:hAnsi="Times New Roman" w:cs="Times New Roman"/>
              </w:rPr>
              <w:t xml:space="preserve"> </w:t>
            </w:r>
            <w:proofErr w:type="spellStart"/>
            <w:r w:rsidRPr="00E93786">
              <w:rPr>
                <w:rFonts w:ascii="Times New Roman" w:hAnsi="Times New Roman" w:cs="Times New Roman"/>
              </w:rPr>
              <w:t>Agenției</w:t>
            </w:r>
            <w:proofErr w:type="spellEnd"/>
            <w:r w:rsidRPr="00E93786">
              <w:rPr>
                <w:rFonts w:ascii="Times New Roman" w:hAnsi="Times New Roman" w:cs="Times New Roman"/>
              </w:rPr>
              <w:t xml:space="preserve"> </w:t>
            </w:r>
            <w:proofErr w:type="spellStart"/>
            <w:r w:rsidRPr="00E93786">
              <w:rPr>
                <w:rFonts w:ascii="Times New Roman" w:hAnsi="Times New Roman" w:cs="Times New Roman"/>
              </w:rPr>
              <w:t>pentru</w:t>
            </w:r>
            <w:proofErr w:type="spellEnd"/>
            <w:r w:rsidRPr="00E93786">
              <w:rPr>
                <w:rFonts w:ascii="Times New Roman" w:hAnsi="Times New Roman" w:cs="Times New Roman"/>
              </w:rPr>
              <w:t xml:space="preserve"> </w:t>
            </w:r>
            <w:proofErr w:type="spellStart"/>
            <w:r w:rsidRPr="00E93786">
              <w:rPr>
                <w:rFonts w:ascii="Times New Roman" w:hAnsi="Times New Roman" w:cs="Times New Roman"/>
              </w:rPr>
              <w:t>Supraveghere</w:t>
            </w:r>
            <w:proofErr w:type="spellEnd"/>
            <w:r w:rsidRPr="00E93786">
              <w:rPr>
                <w:rFonts w:ascii="Times New Roman" w:hAnsi="Times New Roman" w:cs="Times New Roman"/>
              </w:rPr>
              <w:t xml:space="preserve"> </w:t>
            </w:r>
            <w:proofErr w:type="spellStart"/>
            <w:r w:rsidRPr="00E93786">
              <w:rPr>
                <w:rFonts w:ascii="Times New Roman" w:hAnsi="Times New Roman" w:cs="Times New Roman"/>
              </w:rPr>
              <w:t>Tehnică</w:t>
            </w:r>
            <w:proofErr w:type="spellEnd"/>
            <w:r w:rsidRPr="00E93786">
              <w:rPr>
                <w:rFonts w:ascii="Times New Roman" w:hAnsi="Times New Roman" w:cs="Times New Roman"/>
              </w:rPr>
              <w:t xml:space="preserve">, </w:t>
            </w:r>
            <w:proofErr w:type="spellStart"/>
            <w:r w:rsidRPr="00E93786">
              <w:rPr>
                <w:rFonts w:ascii="Times New Roman" w:hAnsi="Times New Roman" w:cs="Times New Roman"/>
              </w:rPr>
              <w:t>anexa</w:t>
            </w:r>
            <w:proofErr w:type="spellEnd"/>
            <w:r w:rsidRPr="00E93786">
              <w:rPr>
                <w:rFonts w:ascii="Times New Roman" w:hAnsi="Times New Roman" w:cs="Times New Roman"/>
              </w:rPr>
              <w:t xml:space="preserve"> nr. 22 conform </w:t>
            </w:r>
            <w:proofErr w:type="spellStart"/>
            <w:r w:rsidRPr="00E93786">
              <w:rPr>
                <w:rFonts w:ascii="Times New Roman" w:hAnsi="Times New Roman" w:cs="Times New Roman"/>
              </w:rPr>
              <w:t>Ordinului</w:t>
            </w:r>
            <w:proofErr w:type="spellEnd"/>
            <w:r w:rsidRPr="00E93786">
              <w:rPr>
                <w:rFonts w:ascii="Times New Roman" w:hAnsi="Times New Roman" w:cs="Times New Roman"/>
              </w:rPr>
              <w:t xml:space="preserve"> nr. 69 </w:t>
            </w:r>
            <w:proofErr w:type="gramStart"/>
            <w:r w:rsidRPr="00E93786">
              <w:rPr>
                <w:rFonts w:ascii="Times New Roman" w:hAnsi="Times New Roman" w:cs="Times New Roman"/>
              </w:rPr>
              <w:t>din</w:t>
            </w:r>
            <w:proofErr w:type="gramEnd"/>
            <w:r w:rsidRPr="00E93786">
              <w:rPr>
                <w:rFonts w:ascii="Times New Roman" w:hAnsi="Times New Roman" w:cs="Times New Roman"/>
              </w:rPr>
              <w:t xml:space="preserve"> 05.05.2021 al </w:t>
            </w:r>
            <w:proofErr w:type="spellStart"/>
            <w:r w:rsidRPr="00E93786">
              <w:rPr>
                <w:rFonts w:ascii="Times New Roman" w:hAnsi="Times New Roman" w:cs="Times New Roman"/>
              </w:rPr>
              <w:t>Ministerului</w:t>
            </w:r>
            <w:proofErr w:type="spellEnd"/>
            <w:r w:rsidRPr="00E93786">
              <w:rPr>
                <w:rFonts w:ascii="Times New Roman" w:hAnsi="Times New Roman" w:cs="Times New Roman"/>
              </w:rPr>
              <w:t xml:space="preserve"> </w:t>
            </w:r>
            <w:proofErr w:type="spellStart"/>
            <w:r w:rsidRPr="00E93786">
              <w:rPr>
                <w:rFonts w:ascii="Times New Roman" w:hAnsi="Times New Roman" w:cs="Times New Roman"/>
              </w:rPr>
              <w:t>Finantelor</w:t>
            </w:r>
            <w:proofErr w:type="spellEnd"/>
            <w:r w:rsidRPr="00E93786">
              <w:rPr>
                <w:rFonts w:ascii="Times New Roman" w:hAnsi="Times New Roman" w:cs="Times New Roman"/>
              </w:rPr>
              <w:t xml:space="preserve"> </w:t>
            </w:r>
          </w:p>
        </w:tc>
        <w:tc>
          <w:tcPr>
            <w:tcW w:w="4244" w:type="dxa"/>
            <w:shd w:val="clear" w:color="auto" w:fill="auto"/>
          </w:tcPr>
          <w:p w14:paraId="05EAB89C" w14:textId="77777777" w:rsidR="00530AF5" w:rsidRPr="00445D0E" w:rsidRDefault="00530AF5" w:rsidP="008D49DF">
            <w:pPr>
              <w:pStyle w:val="Default"/>
              <w:jc w:val="center"/>
              <w:rPr>
                <w:rFonts w:ascii="Times New Roman" w:hAnsi="Times New Roman" w:cs="Times New Roman"/>
              </w:rPr>
            </w:pPr>
            <w:proofErr w:type="spellStart"/>
            <w:r w:rsidRPr="00445D0E">
              <w:rPr>
                <w:rFonts w:ascii="Times New Roman" w:hAnsi="Times New Roman" w:cs="Times New Roman"/>
              </w:rPr>
              <w:t>Avizul</w:t>
            </w:r>
            <w:proofErr w:type="spellEnd"/>
            <w:r w:rsidRPr="00445D0E">
              <w:rPr>
                <w:rFonts w:ascii="Times New Roman" w:hAnsi="Times New Roman" w:cs="Times New Roman"/>
              </w:rPr>
              <w:t xml:space="preserve"> </w:t>
            </w:r>
            <w:proofErr w:type="spellStart"/>
            <w:r w:rsidRPr="00445D0E">
              <w:rPr>
                <w:rFonts w:ascii="Times New Roman" w:hAnsi="Times New Roman" w:cs="Times New Roman"/>
              </w:rPr>
              <w:t>să</w:t>
            </w:r>
            <w:proofErr w:type="spellEnd"/>
            <w:r w:rsidRPr="00445D0E">
              <w:rPr>
                <w:rFonts w:ascii="Times New Roman" w:hAnsi="Times New Roman" w:cs="Times New Roman"/>
              </w:rPr>
              <w:t xml:space="preserve"> fie </w:t>
            </w:r>
            <w:proofErr w:type="spellStart"/>
            <w:r w:rsidRPr="00445D0E">
              <w:rPr>
                <w:rFonts w:ascii="Times New Roman" w:hAnsi="Times New Roman" w:cs="Times New Roman"/>
              </w:rPr>
              <w:t>valabil</w:t>
            </w:r>
            <w:proofErr w:type="spellEnd"/>
            <w:r w:rsidRPr="00445D0E">
              <w:rPr>
                <w:rFonts w:ascii="Times New Roman" w:hAnsi="Times New Roman" w:cs="Times New Roman"/>
              </w:rPr>
              <w:t xml:space="preserve"> la data </w:t>
            </w:r>
            <w:proofErr w:type="spellStart"/>
            <w:r w:rsidRPr="00445D0E">
              <w:rPr>
                <w:rFonts w:ascii="Times New Roman" w:hAnsi="Times New Roman" w:cs="Times New Roman"/>
              </w:rPr>
              <w:t>deschiderii</w:t>
            </w:r>
            <w:proofErr w:type="spellEnd"/>
            <w:r w:rsidRPr="00445D0E">
              <w:rPr>
                <w:rFonts w:ascii="Times New Roman" w:hAnsi="Times New Roman" w:cs="Times New Roman"/>
              </w:rPr>
              <w:t xml:space="preserve"> </w:t>
            </w:r>
            <w:proofErr w:type="spellStart"/>
            <w:r w:rsidRPr="00445D0E">
              <w:rPr>
                <w:rFonts w:ascii="Times New Roman" w:hAnsi="Times New Roman" w:cs="Times New Roman"/>
              </w:rPr>
              <w:t>ofertelor</w:t>
            </w:r>
            <w:proofErr w:type="spellEnd"/>
            <w:r>
              <w:rPr>
                <w:rFonts w:ascii="Times New Roman" w:hAnsi="Times New Roman" w:cs="Times New Roman"/>
              </w:rPr>
              <w:t>.</w:t>
            </w:r>
            <w:r w:rsidRPr="00445D0E">
              <w:rPr>
                <w:rFonts w:ascii="Times New Roman" w:hAnsi="Times New Roman" w:cs="Times New Roman"/>
              </w:rPr>
              <w:t xml:space="preserve"> </w:t>
            </w:r>
            <w:proofErr w:type="spellStart"/>
            <w:r w:rsidRPr="00445D0E">
              <w:rPr>
                <w:rFonts w:ascii="Times New Roman" w:hAnsi="Times New Roman" w:cs="Times New Roman"/>
              </w:rPr>
              <w:t>Completat</w:t>
            </w:r>
            <w:proofErr w:type="spellEnd"/>
            <w:r w:rsidRPr="00445D0E">
              <w:rPr>
                <w:rFonts w:ascii="Times New Roman" w:hAnsi="Times New Roman" w:cs="Times New Roman"/>
              </w:rPr>
              <w:t xml:space="preserve">, </w:t>
            </w:r>
            <w:proofErr w:type="spellStart"/>
            <w:r w:rsidRPr="00445D0E">
              <w:rPr>
                <w:rFonts w:ascii="Times New Roman" w:hAnsi="Times New Roman" w:cs="Times New Roman"/>
              </w:rPr>
              <w:t>semnat</w:t>
            </w:r>
            <w:proofErr w:type="spellEnd"/>
            <w:r w:rsidRPr="00445D0E">
              <w:rPr>
                <w:rFonts w:ascii="Times New Roman" w:hAnsi="Times New Roman" w:cs="Times New Roman"/>
              </w:rPr>
              <w:t xml:space="preserve"> electronic de </w:t>
            </w:r>
            <w:proofErr w:type="spellStart"/>
            <w:r w:rsidRPr="00445D0E">
              <w:rPr>
                <w:rFonts w:ascii="Times New Roman" w:hAnsi="Times New Roman" w:cs="Times New Roman"/>
              </w:rPr>
              <w:t>către</w:t>
            </w:r>
            <w:proofErr w:type="spellEnd"/>
            <w:r w:rsidRPr="00445D0E">
              <w:rPr>
                <w:rFonts w:ascii="Times New Roman" w:hAnsi="Times New Roman" w:cs="Times New Roman"/>
              </w:rPr>
              <w:t xml:space="preserve"> </w:t>
            </w:r>
            <w:proofErr w:type="spellStart"/>
            <w:r w:rsidRPr="00445D0E">
              <w:rPr>
                <w:rFonts w:ascii="Times New Roman" w:hAnsi="Times New Roman" w:cs="Times New Roman"/>
              </w:rPr>
              <w:t>operatorul</w:t>
            </w:r>
            <w:proofErr w:type="spellEnd"/>
            <w:r w:rsidRPr="00445D0E">
              <w:rPr>
                <w:rFonts w:ascii="Times New Roman" w:hAnsi="Times New Roman" w:cs="Times New Roman"/>
              </w:rPr>
              <w:t xml:space="preserve"> economi</w:t>
            </w:r>
            <w:r>
              <w:rPr>
                <w:rFonts w:ascii="Times New Roman" w:hAnsi="Times New Roman" w:cs="Times New Roman"/>
              </w:rPr>
              <w:t>c</w:t>
            </w:r>
            <w:r w:rsidRPr="00445D0E">
              <w:rPr>
                <w:rFonts w:ascii="Times New Roman" w:hAnsi="Times New Roman" w:cs="Times New Roman"/>
              </w:rPr>
              <w:t xml:space="preserve"> </w:t>
            </w:r>
          </w:p>
          <w:p w14:paraId="18B8F870" w14:textId="77777777" w:rsidR="00530AF5" w:rsidRPr="00445D0E" w:rsidRDefault="00530AF5" w:rsidP="008D49DF">
            <w:pPr>
              <w:widowControl w:val="0"/>
              <w:contextualSpacing/>
              <w:jc w:val="center"/>
            </w:pPr>
          </w:p>
        </w:tc>
        <w:tc>
          <w:tcPr>
            <w:tcW w:w="1581" w:type="dxa"/>
            <w:shd w:val="clear" w:color="auto" w:fill="auto"/>
          </w:tcPr>
          <w:p w14:paraId="0B1FAA45" w14:textId="77777777" w:rsidR="00530AF5" w:rsidRPr="003F1A3A" w:rsidRDefault="00530AF5" w:rsidP="008D49DF">
            <w:pPr>
              <w:contextualSpacing/>
              <w:jc w:val="center"/>
            </w:pPr>
            <w:r w:rsidRPr="003F1A3A">
              <w:t>DA</w:t>
            </w:r>
          </w:p>
        </w:tc>
      </w:tr>
      <w:tr w:rsidR="00530AF5" w:rsidRPr="00021798" w14:paraId="3D913133" w14:textId="77777777" w:rsidTr="008D49DF">
        <w:tc>
          <w:tcPr>
            <w:tcW w:w="817" w:type="dxa"/>
            <w:shd w:val="clear" w:color="auto" w:fill="auto"/>
          </w:tcPr>
          <w:p w14:paraId="527CE998" w14:textId="77777777" w:rsidR="00530AF5" w:rsidRPr="00021798" w:rsidRDefault="00530AF5" w:rsidP="008D49DF">
            <w:pPr>
              <w:jc w:val="right"/>
              <w:rPr>
                <w:rFonts w:eastAsia="SimSun"/>
                <w:lang w:eastAsia="ru-RU"/>
              </w:rPr>
            </w:pPr>
            <w:r w:rsidRPr="00021798">
              <w:rPr>
                <w:rFonts w:eastAsia="SimSun"/>
                <w:lang w:eastAsia="ru-RU"/>
              </w:rPr>
              <w:t>20</w:t>
            </w:r>
          </w:p>
        </w:tc>
        <w:tc>
          <w:tcPr>
            <w:tcW w:w="3169" w:type="dxa"/>
            <w:shd w:val="clear" w:color="auto" w:fill="auto"/>
          </w:tcPr>
          <w:p w14:paraId="1D1A5C3D" w14:textId="77777777" w:rsidR="00530AF5" w:rsidRPr="003F1A3A" w:rsidRDefault="00530AF5" w:rsidP="008D49DF">
            <w:pPr>
              <w:widowControl w:val="0"/>
              <w:contextualSpacing/>
              <w:jc w:val="center"/>
            </w:pPr>
            <w:r w:rsidRPr="003F1A3A">
              <w:t>Termenul garanției lucrărilor - 5 ani</w:t>
            </w:r>
          </w:p>
        </w:tc>
        <w:tc>
          <w:tcPr>
            <w:tcW w:w="4244" w:type="dxa"/>
            <w:shd w:val="clear" w:color="auto" w:fill="auto"/>
          </w:tcPr>
          <w:p w14:paraId="175158D8" w14:textId="77777777" w:rsidR="00530AF5" w:rsidRPr="003F1A3A" w:rsidRDefault="00530AF5" w:rsidP="008D49DF">
            <w:pPr>
              <w:widowControl w:val="0"/>
              <w:contextualSpacing/>
              <w:jc w:val="center"/>
            </w:pPr>
            <w:r w:rsidRPr="003F1A3A">
              <w:t xml:space="preserve">în acest termen defectele apărute vor fi înlăturate de operatorul economic din contul </w:t>
            </w:r>
          </w:p>
          <w:p w14:paraId="26CA114A" w14:textId="77777777" w:rsidR="00530AF5" w:rsidRDefault="00530AF5" w:rsidP="008D49DF">
            <w:pPr>
              <w:widowControl w:val="0"/>
              <w:contextualSpacing/>
              <w:jc w:val="center"/>
            </w:pPr>
            <w:r w:rsidRPr="003F1A3A">
              <w:t>propriu cu condiția exploatării corecte a obiectului și cu excepția cazului de forță majoră.</w:t>
            </w:r>
          </w:p>
          <w:p w14:paraId="31060DEA" w14:textId="77777777" w:rsidR="00530AF5" w:rsidRPr="003F1A3A" w:rsidRDefault="00530AF5" w:rsidP="008D49DF">
            <w:pPr>
              <w:widowControl w:val="0"/>
              <w:contextualSpacing/>
              <w:jc w:val="center"/>
            </w:pPr>
            <w:r>
              <w:t>Termenul de garantie a lucrărilor va fi minim 5 ani dar este binevenit garanția acestora să fie de pînă la 10 ani</w:t>
            </w:r>
          </w:p>
        </w:tc>
        <w:tc>
          <w:tcPr>
            <w:tcW w:w="1581" w:type="dxa"/>
            <w:shd w:val="clear" w:color="auto" w:fill="auto"/>
          </w:tcPr>
          <w:p w14:paraId="50508F2A" w14:textId="77777777" w:rsidR="00530AF5" w:rsidRPr="003F1A3A" w:rsidRDefault="00530AF5" w:rsidP="008D49DF">
            <w:pPr>
              <w:contextualSpacing/>
              <w:jc w:val="center"/>
            </w:pPr>
            <w:r w:rsidRPr="003F1A3A">
              <w:t>DA</w:t>
            </w:r>
          </w:p>
        </w:tc>
      </w:tr>
      <w:tr w:rsidR="00530AF5" w:rsidRPr="00021798" w14:paraId="13B7266F" w14:textId="77777777" w:rsidTr="008D49DF">
        <w:tc>
          <w:tcPr>
            <w:tcW w:w="817" w:type="dxa"/>
            <w:shd w:val="clear" w:color="auto" w:fill="auto"/>
          </w:tcPr>
          <w:p w14:paraId="06193D6F" w14:textId="77777777" w:rsidR="00530AF5" w:rsidRPr="00021798" w:rsidRDefault="00530AF5" w:rsidP="008D49DF">
            <w:pPr>
              <w:jc w:val="right"/>
              <w:rPr>
                <w:rFonts w:eastAsia="SimSun"/>
                <w:lang w:eastAsia="ru-RU"/>
              </w:rPr>
            </w:pPr>
            <w:r w:rsidRPr="00021798">
              <w:rPr>
                <w:rFonts w:eastAsia="SimSun"/>
                <w:lang w:eastAsia="ru-RU"/>
              </w:rPr>
              <w:t>21</w:t>
            </w:r>
          </w:p>
        </w:tc>
        <w:tc>
          <w:tcPr>
            <w:tcW w:w="3169" w:type="dxa"/>
            <w:shd w:val="clear" w:color="auto" w:fill="auto"/>
            <w:vAlign w:val="center"/>
          </w:tcPr>
          <w:p w14:paraId="11567EE1" w14:textId="77777777" w:rsidR="00530AF5" w:rsidRPr="003F1A3A" w:rsidRDefault="00530AF5" w:rsidP="008D49DF">
            <w:pPr>
              <w:widowControl w:val="0"/>
              <w:contextualSpacing/>
              <w:jc w:val="center"/>
            </w:pPr>
            <w:r w:rsidRPr="003F1A3A">
              <w:t>lichiditate generală (active circulante/datorii curente)</w:t>
            </w:r>
          </w:p>
        </w:tc>
        <w:tc>
          <w:tcPr>
            <w:tcW w:w="4244" w:type="dxa"/>
            <w:shd w:val="clear" w:color="auto" w:fill="auto"/>
            <w:vAlign w:val="center"/>
          </w:tcPr>
          <w:p w14:paraId="3E4E3004" w14:textId="77777777" w:rsidR="00530AF5" w:rsidRPr="003F1A3A" w:rsidRDefault="00530AF5" w:rsidP="008D49DF">
            <w:pPr>
              <w:widowControl w:val="0"/>
              <w:contextualSpacing/>
              <w:jc w:val="center"/>
            </w:pPr>
            <w:r w:rsidRPr="003F1A3A">
              <w:t>Minim 100%</w:t>
            </w:r>
          </w:p>
          <w:p w14:paraId="5894DEB8" w14:textId="77777777" w:rsidR="00530AF5" w:rsidRPr="003F1A3A" w:rsidRDefault="00530AF5" w:rsidP="008D49DF">
            <w:pPr>
              <w:widowControl w:val="0"/>
              <w:contextualSpacing/>
              <w:jc w:val="center"/>
            </w:pPr>
            <w:r w:rsidRPr="003F1A3A">
              <w:t>Grupul de lucru va verifica în raportul financiar prezentat ca valoarea datoriilor curente să nu depășească valoarea activelor circulante. În caz contrar oferta va fi descalificată.</w:t>
            </w:r>
          </w:p>
        </w:tc>
        <w:tc>
          <w:tcPr>
            <w:tcW w:w="1581" w:type="dxa"/>
            <w:shd w:val="clear" w:color="auto" w:fill="auto"/>
          </w:tcPr>
          <w:p w14:paraId="62312DCE" w14:textId="77777777" w:rsidR="00530AF5" w:rsidRPr="003F1A3A" w:rsidRDefault="00530AF5" w:rsidP="008D49DF">
            <w:pPr>
              <w:contextualSpacing/>
              <w:jc w:val="center"/>
            </w:pPr>
            <w:r w:rsidRPr="003F1A3A">
              <w:t>DA</w:t>
            </w:r>
          </w:p>
        </w:tc>
      </w:tr>
      <w:tr w:rsidR="00530AF5" w:rsidRPr="00021798" w14:paraId="329B972E" w14:textId="77777777" w:rsidTr="008D49DF">
        <w:tc>
          <w:tcPr>
            <w:tcW w:w="817" w:type="dxa"/>
            <w:shd w:val="clear" w:color="auto" w:fill="auto"/>
          </w:tcPr>
          <w:p w14:paraId="744A27B2" w14:textId="77777777" w:rsidR="00530AF5" w:rsidRPr="00021798" w:rsidRDefault="00530AF5" w:rsidP="008D49DF">
            <w:pPr>
              <w:jc w:val="right"/>
              <w:rPr>
                <w:rFonts w:eastAsia="SimSun"/>
                <w:lang w:eastAsia="ru-RU"/>
              </w:rPr>
            </w:pPr>
            <w:r>
              <w:rPr>
                <w:rFonts w:eastAsia="SimSun"/>
                <w:lang w:eastAsia="ru-RU"/>
              </w:rPr>
              <w:t>22</w:t>
            </w:r>
          </w:p>
        </w:tc>
        <w:tc>
          <w:tcPr>
            <w:tcW w:w="3169" w:type="dxa"/>
            <w:shd w:val="clear" w:color="auto" w:fill="auto"/>
          </w:tcPr>
          <w:p w14:paraId="5BE1BA6B" w14:textId="77777777" w:rsidR="00530AF5" w:rsidRPr="003F1A3A" w:rsidRDefault="00530AF5" w:rsidP="008D49DF">
            <w:pPr>
              <w:contextualSpacing/>
              <w:jc w:val="center"/>
            </w:pPr>
            <w:r w:rsidRPr="003F1A3A">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4244" w:type="dxa"/>
            <w:shd w:val="clear" w:color="auto" w:fill="auto"/>
          </w:tcPr>
          <w:p w14:paraId="7DB9844B" w14:textId="77777777" w:rsidR="00530AF5" w:rsidRPr="003F1A3A" w:rsidRDefault="00530AF5" w:rsidP="008D49DF">
            <w:pPr>
              <w:tabs>
                <w:tab w:val="left" w:pos="372"/>
              </w:tabs>
              <w:contextualSpacing/>
              <w:jc w:val="center"/>
            </w:pPr>
            <w:r w:rsidRPr="003F1A3A">
              <w:t>În termen de 5 zile de la data comunicării rezultatelor procedurii de achiziție publică, ofertantul/ofertantul asociat desemnat câștigător va prezenta autorității contractante și Agenției Achiziții Publice DECLARAŢIA</w:t>
            </w:r>
          </w:p>
        </w:tc>
        <w:tc>
          <w:tcPr>
            <w:tcW w:w="1581" w:type="dxa"/>
            <w:shd w:val="clear" w:color="auto" w:fill="auto"/>
          </w:tcPr>
          <w:p w14:paraId="511520E3" w14:textId="77777777" w:rsidR="00530AF5" w:rsidRPr="003F1A3A" w:rsidRDefault="00530AF5" w:rsidP="008D49DF">
            <w:pPr>
              <w:contextualSpacing/>
              <w:jc w:val="center"/>
            </w:pPr>
            <w:r w:rsidRPr="003F1A3A">
              <w:t>Se prezintă numai de către ofertantul desemnat câștigător</w:t>
            </w:r>
          </w:p>
        </w:tc>
      </w:tr>
      <w:tr w:rsidR="00530AF5" w:rsidRPr="00021798" w14:paraId="79FFDE59" w14:textId="77777777" w:rsidTr="008D49DF">
        <w:tc>
          <w:tcPr>
            <w:tcW w:w="817" w:type="dxa"/>
            <w:shd w:val="clear" w:color="auto" w:fill="auto"/>
          </w:tcPr>
          <w:p w14:paraId="16039D13" w14:textId="77777777" w:rsidR="00530AF5" w:rsidRPr="002D0DF6" w:rsidRDefault="00530AF5" w:rsidP="008D49DF">
            <w:pPr>
              <w:jc w:val="right"/>
              <w:rPr>
                <w:rFonts w:eastAsia="SimSun"/>
                <w:lang w:eastAsia="ru-RU"/>
              </w:rPr>
            </w:pPr>
            <w:r>
              <w:rPr>
                <w:rFonts w:eastAsia="SimSun"/>
                <w:lang w:eastAsia="ru-RU"/>
              </w:rPr>
              <w:t>23</w:t>
            </w:r>
          </w:p>
        </w:tc>
        <w:tc>
          <w:tcPr>
            <w:tcW w:w="3169" w:type="dxa"/>
            <w:shd w:val="clear" w:color="auto" w:fill="auto"/>
          </w:tcPr>
          <w:p w14:paraId="23ADA1D1" w14:textId="77777777" w:rsidR="00530AF5" w:rsidRPr="003A3274" w:rsidRDefault="00530AF5" w:rsidP="008D49DF">
            <w:pPr>
              <w:autoSpaceDE w:val="0"/>
              <w:autoSpaceDN w:val="0"/>
              <w:adjustRightInd w:val="0"/>
              <w:jc w:val="center"/>
              <w:rPr>
                <w:rFonts w:eastAsiaTheme="minorHAnsi"/>
                <w:iCs/>
              </w:rPr>
            </w:pPr>
            <w:r w:rsidRPr="003A3274">
              <w:rPr>
                <w:rFonts w:eastAsiaTheme="minorHAnsi"/>
                <w:iCs/>
              </w:rPr>
              <w:t>Certificat ISO 9001:2015 Sistemul de management al calității; sau</w:t>
            </w:r>
          </w:p>
          <w:p w14:paraId="5725A671" w14:textId="77777777" w:rsidR="00530AF5" w:rsidRPr="003F1A3A" w:rsidRDefault="00530AF5" w:rsidP="008D49DF">
            <w:pPr>
              <w:contextualSpacing/>
              <w:jc w:val="center"/>
            </w:pPr>
            <w:r w:rsidRPr="003A3274">
              <w:rPr>
                <w:rFonts w:eastAsiaTheme="minorHAnsi"/>
                <w:iCs/>
                <w:lang w:val="ru-RU"/>
              </w:rPr>
              <w:t>echivalent</w:t>
            </w:r>
          </w:p>
        </w:tc>
        <w:tc>
          <w:tcPr>
            <w:tcW w:w="4244" w:type="dxa"/>
            <w:shd w:val="clear" w:color="auto" w:fill="auto"/>
          </w:tcPr>
          <w:p w14:paraId="5A6F1CE2" w14:textId="77777777" w:rsidR="00530AF5" w:rsidRPr="002D0DF6" w:rsidRDefault="00530AF5" w:rsidP="008D49DF">
            <w:pPr>
              <w:autoSpaceDE w:val="0"/>
              <w:autoSpaceDN w:val="0"/>
              <w:adjustRightInd w:val="0"/>
              <w:jc w:val="center"/>
              <w:rPr>
                <w:color w:val="000000"/>
                <w:lang w:eastAsia="ru-RU"/>
              </w:rPr>
            </w:pPr>
            <w:r w:rsidRPr="002D0DF6">
              <w:rPr>
                <w:color w:val="000000"/>
                <w:lang w:eastAsia="ru-RU"/>
              </w:rPr>
              <w:t>Confirmată prin aplicarea semnăturii electronice a persoanei responsabile</w:t>
            </w:r>
          </w:p>
          <w:p w14:paraId="73B3F027" w14:textId="77777777" w:rsidR="00530AF5" w:rsidRPr="002D0DF6" w:rsidRDefault="00530AF5" w:rsidP="008D49DF">
            <w:pPr>
              <w:tabs>
                <w:tab w:val="left" w:pos="372"/>
              </w:tabs>
              <w:contextualSpacing/>
              <w:jc w:val="center"/>
            </w:pPr>
            <w:r w:rsidRPr="002D0DF6">
              <w:rPr>
                <w:color w:val="000000"/>
                <w:lang w:val="ru-RU" w:eastAsia="ru-RU"/>
              </w:rPr>
              <w:t>a ofertantului</w:t>
            </w:r>
          </w:p>
        </w:tc>
        <w:tc>
          <w:tcPr>
            <w:tcW w:w="1581" w:type="dxa"/>
            <w:shd w:val="clear" w:color="auto" w:fill="auto"/>
          </w:tcPr>
          <w:p w14:paraId="5910F124" w14:textId="77777777" w:rsidR="00530AF5" w:rsidRPr="003F1A3A" w:rsidRDefault="00530AF5" w:rsidP="008D49DF">
            <w:pPr>
              <w:contextualSpacing/>
              <w:jc w:val="center"/>
            </w:pPr>
            <w:r>
              <w:t>DA</w:t>
            </w:r>
          </w:p>
        </w:tc>
      </w:tr>
      <w:tr w:rsidR="00530AF5" w:rsidRPr="00021798" w14:paraId="056997D8" w14:textId="77777777" w:rsidTr="008D49DF">
        <w:tc>
          <w:tcPr>
            <w:tcW w:w="817" w:type="dxa"/>
            <w:shd w:val="clear" w:color="auto" w:fill="auto"/>
          </w:tcPr>
          <w:p w14:paraId="6801E83A" w14:textId="77777777" w:rsidR="00530AF5" w:rsidRPr="002D0DF6" w:rsidRDefault="00530AF5" w:rsidP="008D49DF">
            <w:pPr>
              <w:jc w:val="right"/>
              <w:rPr>
                <w:rFonts w:eastAsia="SimSun"/>
                <w:lang w:eastAsia="ru-RU"/>
              </w:rPr>
            </w:pPr>
            <w:r>
              <w:rPr>
                <w:rFonts w:eastAsia="SimSun"/>
                <w:lang w:eastAsia="ru-RU"/>
              </w:rPr>
              <w:t>24</w:t>
            </w:r>
          </w:p>
        </w:tc>
        <w:tc>
          <w:tcPr>
            <w:tcW w:w="3169" w:type="dxa"/>
            <w:shd w:val="clear" w:color="auto" w:fill="auto"/>
          </w:tcPr>
          <w:p w14:paraId="2C36E87D" w14:textId="77777777" w:rsidR="00530AF5" w:rsidRDefault="00530AF5" w:rsidP="008D49DF">
            <w:pPr>
              <w:contextualSpacing/>
              <w:jc w:val="center"/>
            </w:pPr>
            <w:r>
              <w:t>Certificat ISO 45001:2018, implementarea sistemului de management al</w:t>
            </w:r>
          </w:p>
          <w:p w14:paraId="5181E112" w14:textId="77777777" w:rsidR="00530AF5" w:rsidRPr="003F1A3A" w:rsidRDefault="00530AF5" w:rsidP="008D49DF">
            <w:pPr>
              <w:contextualSpacing/>
              <w:jc w:val="center"/>
            </w:pPr>
            <w:r>
              <w:lastRenderedPageBreak/>
              <w:t>sănătății și securității în muncă în domeniul construcțiilor sau echivalent</w:t>
            </w:r>
          </w:p>
        </w:tc>
        <w:tc>
          <w:tcPr>
            <w:tcW w:w="4244" w:type="dxa"/>
            <w:shd w:val="clear" w:color="auto" w:fill="auto"/>
          </w:tcPr>
          <w:p w14:paraId="7EA44B53" w14:textId="77777777" w:rsidR="00530AF5" w:rsidRPr="002D0DF6" w:rsidRDefault="00530AF5" w:rsidP="008D49DF">
            <w:pPr>
              <w:autoSpaceDE w:val="0"/>
              <w:autoSpaceDN w:val="0"/>
              <w:adjustRightInd w:val="0"/>
              <w:jc w:val="center"/>
              <w:rPr>
                <w:color w:val="000000"/>
                <w:lang w:eastAsia="ru-RU"/>
              </w:rPr>
            </w:pPr>
            <w:r w:rsidRPr="002D0DF6">
              <w:rPr>
                <w:color w:val="000000"/>
                <w:lang w:eastAsia="ru-RU"/>
              </w:rPr>
              <w:lastRenderedPageBreak/>
              <w:t>Confirmată prin aplicarea semnăturii electronice a persoanei responsabile</w:t>
            </w:r>
          </w:p>
          <w:p w14:paraId="7FEA9C8B" w14:textId="77777777" w:rsidR="00530AF5" w:rsidRPr="002D0DF6" w:rsidRDefault="00530AF5" w:rsidP="008D49DF">
            <w:pPr>
              <w:tabs>
                <w:tab w:val="left" w:pos="372"/>
              </w:tabs>
              <w:contextualSpacing/>
              <w:jc w:val="center"/>
            </w:pPr>
            <w:r w:rsidRPr="002D0DF6">
              <w:rPr>
                <w:color w:val="000000"/>
                <w:lang w:val="ru-RU" w:eastAsia="ru-RU"/>
              </w:rPr>
              <w:t>a ofertantului</w:t>
            </w:r>
          </w:p>
        </w:tc>
        <w:tc>
          <w:tcPr>
            <w:tcW w:w="1581" w:type="dxa"/>
            <w:shd w:val="clear" w:color="auto" w:fill="auto"/>
          </w:tcPr>
          <w:p w14:paraId="66848830" w14:textId="77777777" w:rsidR="00530AF5" w:rsidRPr="003F1A3A" w:rsidRDefault="00530AF5" w:rsidP="008D49DF">
            <w:pPr>
              <w:contextualSpacing/>
              <w:jc w:val="center"/>
            </w:pPr>
            <w:r>
              <w:t>DA</w:t>
            </w:r>
          </w:p>
        </w:tc>
      </w:tr>
      <w:tr w:rsidR="00530AF5" w:rsidRPr="00021798" w14:paraId="6FB189B1" w14:textId="77777777" w:rsidTr="008D49DF">
        <w:tc>
          <w:tcPr>
            <w:tcW w:w="817" w:type="dxa"/>
            <w:shd w:val="clear" w:color="auto" w:fill="auto"/>
          </w:tcPr>
          <w:p w14:paraId="3EF2FD5B" w14:textId="77777777" w:rsidR="00530AF5" w:rsidRPr="002D0DF6" w:rsidRDefault="00530AF5" w:rsidP="008D49DF">
            <w:pPr>
              <w:jc w:val="right"/>
              <w:rPr>
                <w:rFonts w:eastAsia="SimSun"/>
                <w:lang w:eastAsia="ru-RU"/>
              </w:rPr>
            </w:pPr>
            <w:r>
              <w:rPr>
                <w:rFonts w:eastAsia="SimSun"/>
                <w:lang w:eastAsia="ru-RU"/>
              </w:rPr>
              <w:t>25</w:t>
            </w:r>
          </w:p>
        </w:tc>
        <w:tc>
          <w:tcPr>
            <w:tcW w:w="3169" w:type="dxa"/>
            <w:shd w:val="clear" w:color="auto" w:fill="auto"/>
          </w:tcPr>
          <w:p w14:paraId="0AEE5544" w14:textId="77777777" w:rsidR="00530AF5" w:rsidRPr="003A3274" w:rsidRDefault="00530AF5" w:rsidP="008D49DF">
            <w:pPr>
              <w:autoSpaceDE w:val="0"/>
              <w:autoSpaceDN w:val="0"/>
              <w:adjustRightInd w:val="0"/>
              <w:rPr>
                <w:rFonts w:eastAsiaTheme="minorHAnsi"/>
                <w:iCs/>
              </w:rPr>
            </w:pPr>
            <w:r w:rsidRPr="003A3274">
              <w:rPr>
                <w:rFonts w:eastAsiaTheme="minorHAnsi"/>
                <w:iCs/>
              </w:rPr>
              <w:t>Certificat ISO 14001: 2015</w:t>
            </w:r>
          </w:p>
          <w:p w14:paraId="7449D6EF" w14:textId="77777777" w:rsidR="00530AF5" w:rsidRPr="003A3274" w:rsidRDefault="00530AF5" w:rsidP="008D49DF">
            <w:pPr>
              <w:autoSpaceDE w:val="0"/>
              <w:autoSpaceDN w:val="0"/>
              <w:adjustRightInd w:val="0"/>
              <w:rPr>
                <w:rFonts w:eastAsiaTheme="minorHAnsi"/>
                <w:iCs/>
              </w:rPr>
            </w:pPr>
            <w:r w:rsidRPr="003A3274">
              <w:rPr>
                <w:rFonts w:eastAsiaTheme="minorHAnsi"/>
                <w:iCs/>
              </w:rPr>
              <w:t>implementarea sistemului - management de mediu în domeniul construcțiilor</w:t>
            </w:r>
          </w:p>
          <w:p w14:paraId="4FC788BB" w14:textId="77777777" w:rsidR="00530AF5" w:rsidRPr="003F1A3A" w:rsidRDefault="00530AF5" w:rsidP="008D49DF">
            <w:pPr>
              <w:contextualSpacing/>
              <w:jc w:val="center"/>
            </w:pPr>
            <w:r w:rsidRPr="003A3274">
              <w:rPr>
                <w:rFonts w:eastAsiaTheme="minorHAnsi"/>
                <w:iCs/>
                <w:lang w:val="ru-RU"/>
              </w:rPr>
              <w:t>sau echivalent</w:t>
            </w:r>
          </w:p>
        </w:tc>
        <w:tc>
          <w:tcPr>
            <w:tcW w:w="4244" w:type="dxa"/>
            <w:shd w:val="clear" w:color="auto" w:fill="auto"/>
          </w:tcPr>
          <w:p w14:paraId="34D55C27" w14:textId="77777777" w:rsidR="00530AF5" w:rsidRPr="002D0DF6" w:rsidRDefault="00530AF5" w:rsidP="008D49DF">
            <w:pPr>
              <w:autoSpaceDE w:val="0"/>
              <w:autoSpaceDN w:val="0"/>
              <w:adjustRightInd w:val="0"/>
              <w:jc w:val="center"/>
              <w:rPr>
                <w:color w:val="000000"/>
                <w:lang w:eastAsia="ru-RU"/>
              </w:rPr>
            </w:pPr>
            <w:r w:rsidRPr="002D0DF6">
              <w:rPr>
                <w:color w:val="000000"/>
                <w:lang w:eastAsia="ru-RU"/>
              </w:rPr>
              <w:t>Confirmată prin aplicarea semnăturii electronice a persoanei responsabile</w:t>
            </w:r>
          </w:p>
          <w:p w14:paraId="783D256C" w14:textId="77777777" w:rsidR="00530AF5" w:rsidRPr="002D0DF6" w:rsidRDefault="00530AF5" w:rsidP="008D49DF">
            <w:pPr>
              <w:tabs>
                <w:tab w:val="left" w:pos="372"/>
              </w:tabs>
              <w:contextualSpacing/>
              <w:jc w:val="center"/>
            </w:pPr>
            <w:r w:rsidRPr="002D0DF6">
              <w:rPr>
                <w:color w:val="000000"/>
                <w:lang w:val="ru-RU" w:eastAsia="ru-RU"/>
              </w:rPr>
              <w:t>a ofertantului</w:t>
            </w:r>
          </w:p>
        </w:tc>
        <w:tc>
          <w:tcPr>
            <w:tcW w:w="1581" w:type="dxa"/>
            <w:shd w:val="clear" w:color="auto" w:fill="auto"/>
          </w:tcPr>
          <w:p w14:paraId="5CD19798" w14:textId="77777777" w:rsidR="00530AF5" w:rsidRPr="003F1A3A" w:rsidRDefault="00530AF5" w:rsidP="008D49DF">
            <w:pPr>
              <w:contextualSpacing/>
              <w:jc w:val="center"/>
            </w:pPr>
            <w:r>
              <w:t>DA</w:t>
            </w:r>
          </w:p>
        </w:tc>
      </w:tr>
    </w:tbl>
    <w:p w14:paraId="08FC4596" w14:textId="77777777" w:rsidR="00530AF5" w:rsidRPr="00F24912" w:rsidRDefault="00530AF5" w:rsidP="00530AF5">
      <w:pPr>
        <w:numPr>
          <w:ilvl w:val="0"/>
          <w:numId w:val="25"/>
        </w:numPr>
        <w:shd w:val="clear" w:color="auto" w:fill="FFFFFF"/>
        <w:tabs>
          <w:tab w:val="right" w:pos="426"/>
        </w:tabs>
        <w:spacing w:before="120"/>
        <w:ind w:left="360"/>
        <w:rPr>
          <w:b/>
          <w:lang w:eastAsia="ru-RU"/>
        </w:rPr>
      </w:pPr>
      <w:r w:rsidRPr="00021798">
        <w:rPr>
          <w:b/>
          <w:lang w:val="it-IT" w:eastAsia="ru-RU"/>
        </w:rPr>
        <w:t xml:space="preserve">Garanția pentru ofertă cu </w:t>
      </w:r>
      <w:r w:rsidRPr="00021798">
        <w:rPr>
          <w:b/>
          <w:bCs/>
          <w:lang w:val="it-IT" w:eastAsia="ru-RU"/>
        </w:rPr>
        <w:t>cuantumul de 2%;</w:t>
      </w:r>
    </w:p>
    <w:p w14:paraId="51064FC0" w14:textId="77777777" w:rsidR="00530AF5" w:rsidRPr="00F24912" w:rsidRDefault="00530AF5" w:rsidP="00530AF5">
      <w:pPr>
        <w:pStyle w:val="a"/>
        <w:numPr>
          <w:ilvl w:val="0"/>
          <w:numId w:val="51"/>
        </w:numPr>
        <w:shd w:val="clear" w:color="auto" w:fill="FFFFFF"/>
        <w:tabs>
          <w:tab w:val="right" w:pos="426"/>
        </w:tabs>
        <w:jc w:val="left"/>
        <w:rPr>
          <w:rFonts w:eastAsia="PMingLiU"/>
          <w:iCs/>
          <w:lang w:val="ro-RO" w:eastAsia="zh-CN"/>
        </w:rPr>
      </w:pPr>
      <w:r w:rsidRPr="00021798">
        <w:rPr>
          <w:iCs/>
          <w:lang w:val="it-IT" w:eastAsia="ru-RU"/>
        </w:rPr>
        <w:t>Garanția pentru ofertă se va reține:</w:t>
      </w:r>
    </w:p>
    <w:p w14:paraId="7A2E64CB" w14:textId="77777777" w:rsidR="00530AF5" w:rsidRPr="00021798" w:rsidRDefault="00530AF5" w:rsidP="00530AF5">
      <w:pPr>
        <w:tabs>
          <w:tab w:val="decimal" w:pos="-360"/>
          <w:tab w:val="decimal" w:pos="864"/>
        </w:tabs>
        <w:ind w:right="144"/>
        <w:jc w:val="both"/>
        <w:rPr>
          <w:iCs/>
          <w:color w:val="000000"/>
          <w:spacing w:val="-8"/>
          <w:w w:val="110"/>
        </w:rPr>
      </w:pPr>
      <w:r w:rsidRPr="00F24912">
        <w:rPr>
          <w:b/>
          <w:bCs/>
          <w:iCs/>
          <w:color w:val="000000"/>
          <w:spacing w:val="-8"/>
          <w:w w:val="110"/>
        </w:rPr>
        <w:t>Ѵ</w:t>
      </w:r>
      <w:r w:rsidRPr="00F24912">
        <w:rPr>
          <w:iCs/>
          <w:color w:val="000000"/>
          <w:spacing w:val="-8"/>
          <w:w w:val="110"/>
        </w:rPr>
        <w:t xml:space="preserve"> ofertantul îşi retrage sau îşi m</w:t>
      </w:r>
      <w:r w:rsidRPr="00021798">
        <w:rPr>
          <w:iCs/>
          <w:color w:val="000000"/>
          <w:spacing w:val="-8"/>
          <w:w w:val="110"/>
        </w:rPr>
        <w:t>odifică oferta în timpul perioadei de valabilitate a ofertei specificate de către ofertant în Declaraţia privind valabilitatea ofertei, cu excepţia cazurilor prevăzute de legislaţia în vigoare; sau</w:t>
      </w:r>
    </w:p>
    <w:p w14:paraId="60DDBD19" w14:textId="77777777" w:rsidR="00530AF5" w:rsidRPr="00021798" w:rsidRDefault="00530AF5" w:rsidP="00530AF5">
      <w:pPr>
        <w:tabs>
          <w:tab w:val="decimal" w:pos="-360"/>
          <w:tab w:val="decimal" w:pos="864"/>
        </w:tabs>
        <w:ind w:right="144"/>
        <w:jc w:val="both"/>
        <w:rPr>
          <w:iCs/>
          <w:color w:val="000000"/>
          <w:spacing w:val="-8"/>
          <w:w w:val="110"/>
        </w:rPr>
      </w:pPr>
      <w:r w:rsidRPr="00021798">
        <w:rPr>
          <w:b/>
          <w:bCs/>
          <w:iCs/>
          <w:color w:val="000000"/>
          <w:spacing w:val="-10"/>
          <w:w w:val="110"/>
        </w:rPr>
        <w:t>Ѵ</w:t>
      </w:r>
      <w:r w:rsidRPr="00021798">
        <w:rPr>
          <w:iCs/>
          <w:color w:val="000000"/>
          <w:spacing w:val="-10"/>
          <w:w w:val="110"/>
        </w:rPr>
        <w:t xml:space="preserve"> ofertantul desemnat câștigător refuză să semneze contractul de achiziţie după expedierea </w:t>
      </w:r>
      <w:r w:rsidRPr="00021798">
        <w:rPr>
          <w:iCs/>
          <w:color w:val="000000"/>
          <w:spacing w:val="-14"/>
          <w:w w:val="110"/>
        </w:rPr>
        <w:t xml:space="preserve">înştiinţării de adjudecare şi respectiv, împlinirea termenelor de aşteptare stabilite de legislaţia din </w:t>
      </w:r>
      <w:r w:rsidRPr="00021798">
        <w:rPr>
          <w:iCs/>
          <w:color w:val="000000"/>
          <w:spacing w:val="-8"/>
          <w:w w:val="110"/>
        </w:rPr>
        <w:t>domeniul achiziţiilor sectoriale;</w:t>
      </w:r>
    </w:p>
    <w:p w14:paraId="35AC63F0" w14:textId="77777777" w:rsidR="00530AF5" w:rsidRPr="00021798" w:rsidRDefault="00530AF5" w:rsidP="00530AF5">
      <w:pPr>
        <w:tabs>
          <w:tab w:val="decimal" w:pos="-360"/>
          <w:tab w:val="decimal" w:pos="864"/>
        </w:tabs>
        <w:ind w:left="360" w:hanging="360"/>
        <w:rPr>
          <w:iCs/>
          <w:color w:val="000000"/>
          <w:spacing w:val="-7"/>
          <w:w w:val="110"/>
        </w:rPr>
      </w:pPr>
      <w:r w:rsidRPr="00021798">
        <w:rPr>
          <w:b/>
          <w:bCs/>
          <w:iCs/>
          <w:color w:val="000000"/>
          <w:spacing w:val="-10"/>
          <w:w w:val="110"/>
        </w:rPr>
        <w:t>Ѵ</w:t>
      </w:r>
      <w:r w:rsidRPr="00021798">
        <w:rPr>
          <w:iCs/>
          <w:color w:val="000000"/>
          <w:spacing w:val="-7"/>
          <w:w w:val="110"/>
        </w:rPr>
        <w:t xml:space="preserve"> ofertantul desemnat câștigător nu depune garanția de bună execuție contractului.</w:t>
      </w:r>
      <w:r w:rsidRPr="00021798">
        <w:t xml:space="preserve"> </w:t>
      </w:r>
    </w:p>
    <w:p w14:paraId="3182D1B2" w14:textId="77777777" w:rsidR="00530AF5" w:rsidRPr="00AB1377" w:rsidRDefault="00530AF5" w:rsidP="00530AF5">
      <w:pPr>
        <w:numPr>
          <w:ilvl w:val="0"/>
          <w:numId w:val="25"/>
        </w:numPr>
        <w:shd w:val="clear" w:color="auto" w:fill="FFFFFF"/>
        <w:tabs>
          <w:tab w:val="right" w:pos="426"/>
        </w:tabs>
        <w:spacing w:before="120"/>
        <w:ind w:left="360"/>
        <w:rPr>
          <w:b/>
          <w:lang w:eastAsia="ru-RU"/>
        </w:rPr>
      </w:pPr>
      <w:r w:rsidRPr="00021798">
        <w:rPr>
          <w:b/>
          <w:lang w:eastAsia="ru-RU"/>
        </w:rPr>
        <w:t xml:space="preserve">Termenul de garanție a lucrărilor:  </w:t>
      </w:r>
      <w:r w:rsidRPr="00DE7A78">
        <w:rPr>
          <w:u w:val="single"/>
          <w:lang w:eastAsia="ru-RU"/>
        </w:rPr>
        <w:t>minim 5 ani de la data recepției lucrărilor finalizate</w:t>
      </w:r>
      <w:r w:rsidRPr="00021798">
        <w:rPr>
          <w:lang w:eastAsia="ru-RU"/>
        </w:rPr>
        <w:t>.</w:t>
      </w:r>
    </w:p>
    <w:p w14:paraId="02B35589" w14:textId="77777777" w:rsidR="00530AF5" w:rsidRPr="00021798" w:rsidRDefault="00530AF5" w:rsidP="00530AF5">
      <w:pPr>
        <w:shd w:val="clear" w:color="auto" w:fill="FFFFFF"/>
        <w:tabs>
          <w:tab w:val="right" w:pos="426"/>
        </w:tabs>
        <w:spacing w:before="120"/>
        <w:ind w:left="360"/>
        <w:rPr>
          <w:b/>
          <w:lang w:eastAsia="ru-RU"/>
        </w:rPr>
      </w:pPr>
    </w:p>
    <w:p w14:paraId="34E52144" w14:textId="77777777" w:rsidR="00530AF5" w:rsidRPr="00DE7A78" w:rsidRDefault="00530AF5" w:rsidP="00530AF5">
      <w:pPr>
        <w:tabs>
          <w:tab w:val="decimal" w:pos="-360"/>
          <w:tab w:val="decimal" w:pos="864"/>
        </w:tabs>
        <w:ind w:left="360" w:hanging="360"/>
        <w:rPr>
          <w:u w:val="single"/>
          <w:lang w:eastAsia="ru-RU"/>
        </w:rPr>
      </w:pPr>
      <w:r w:rsidRPr="00021798">
        <w:rPr>
          <w:b/>
          <w:bCs/>
          <w:lang w:val="it-IT" w:eastAsia="ru-RU"/>
        </w:rPr>
        <w:t xml:space="preserve">19.Garanția de bună execuție a contractului, obligatoriu, cuantumul: </w:t>
      </w:r>
      <w:r w:rsidRPr="00DE7A78">
        <w:rPr>
          <w:bCs/>
          <w:u w:val="single"/>
          <w:lang w:val="it-IT" w:eastAsia="ru-RU"/>
        </w:rPr>
        <w:t>5% din valoarea totală a contractului</w:t>
      </w:r>
      <w:r w:rsidRPr="00DE7A78">
        <w:rPr>
          <w:u w:val="single"/>
          <w:lang w:eastAsia="ru-RU"/>
        </w:rPr>
        <w:t xml:space="preserve"> </w:t>
      </w:r>
    </w:p>
    <w:p w14:paraId="553A05E5" w14:textId="77777777" w:rsidR="00530AF5" w:rsidRPr="00021798" w:rsidRDefault="00530AF5" w:rsidP="00530AF5">
      <w:pPr>
        <w:tabs>
          <w:tab w:val="decimal" w:pos="-360"/>
          <w:tab w:val="decimal" w:pos="864"/>
        </w:tabs>
        <w:ind w:left="360" w:hanging="360"/>
        <w:rPr>
          <w:iCs/>
          <w:color w:val="000000"/>
          <w:spacing w:val="-7"/>
          <w:w w:val="110"/>
        </w:rPr>
      </w:pPr>
      <w:r w:rsidRPr="00021798">
        <w:rPr>
          <w:b/>
          <w:bCs/>
          <w:iCs/>
          <w:color w:val="000000"/>
          <w:spacing w:val="-10"/>
          <w:w w:val="110"/>
        </w:rPr>
        <w:t>Ѵ</w:t>
      </w:r>
      <w:r w:rsidRPr="00021798">
        <w:rPr>
          <w:iCs/>
          <w:color w:val="000000"/>
          <w:spacing w:val="-7"/>
          <w:w w:val="110"/>
        </w:rPr>
        <w:t xml:space="preserve"> ofertantul desemnat câștigător depune garanția de bună execuție la semnarea contractului.</w:t>
      </w:r>
    </w:p>
    <w:p w14:paraId="2E010B04" w14:textId="77777777" w:rsidR="00530AF5" w:rsidRDefault="00530AF5" w:rsidP="00530AF5">
      <w:pPr>
        <w:rPr>
          <w:bCs/>
          <w:iCs/>
          <w:lang w:eastAsia="ru-RU"/>
        </w:rPr>
      </w:pPr>
      <w:r w:rsidRPr="00021798">
        <w:rPr>
          <w:b/>
          <w:bCs/>
          <w:iCs/>
          <w:color w:val="000000"/>
          <w:spacing w:val="-10"/>
          <w:w w:val="110"/>
        </w:rPr>
        <w:t xml:space="preserve">Ѵ </w:t>
      </w:r>
      <w:r w:rsidRPr="00021798">
        <w:rPr>
          <w:bCs/>
          <w:lang w:eastAsia="ru-RU"/>
        </w:rPr>
        <w:t xml:space="preserve"> </w:t>
      </w:r>
      <w:r w:rsidRPr="00021798">
        <w:rPr>
          <w:bCs/>
          <w:iCs/>
          <w:lang w:eastAsia="ru-RU"/>
        </w:rPr>
        <w:t>Refuzul ofertantului câştigător de a depune garanţia de bună execuţie sau de a semna contractul constituie motiv pentru anularea atribuirii contractului şi reţinerii garanţiei pentru ofertă.</w:t>
      </w:r>
    </w:p>
    <w:p w14:paraId="791076B6" w14:textId="77777777" w:rsidR="00530AF5" w:rsidRPr="00021798" w:rsidRDefault="00530AF5" w:rsidP="00530AF5">
      <w:pPr>
        <w:rPr>
          <w:bCs/>
          <w:iCs/>
          <w:lang w:eastAsia="ru-RU"/>
        </w:rPr>
      </w:pPr>
    </w:p>
    <w:p w14:paraId="07A7114B" w14:textId="77777777" w:rsidR="00530AF5" w:rsidRPr="00B74FF3" w:rsidRDefault="00530AF5" w:rsidP="00530AF5">
      <w:pPr>
        <w:shd w:val="clear" w:color="auto" w:fill="FFFFFF"/>
        <w:tabs>
          <w:tab w:val="right" w:pos="426"/>
        </w:tabs>
        <w:spacing w:line="360" w:lineRule="auto"/>
        <w:rPr>
          <w:b/>
          <w:color w:val="FF0000"/>
          <w:lang w:eastAsia="ru-RU"/>
        </w:rPr>
      </w:pPr>
      <w:r w:rsidRPr="00021798">
        <w:rPr>
          <w:b/>
          <w:lang w:eastAsia="ru-RU"/>
        </w:rPr>
        <w:t>20.Motivul recurgerii la procedura accelerată (în cazul licitației deschise, restrânse și a procedurii negociate), după caz_</w:t>
      </w:r>
      <w:r w:rsidRPr="00B74FF3">
        <w:rPr>
          <w:color w:val="FF0000"/>
          <w:u w:val="single"/>
          <w:lang w:eastAsia="ru-RU"/>
        </w:rPr>
        <w:t>nu se aplică</w:t>
      </w:r>
    </w:p>
    <w:p w14:paraId="2F4F1063" w14:textId="77777777" w:rsidR="00530AF5" w:rsidRPr="00250DCB" w:rsidRDefault="00530AF5" w:rsidP="00530AF5">
      <w:pPr>
        <w:shd w:val="clear" w:color="auto" w:fill="FFFFFF"/>
        <w:tabs>
          <w:tab w:val="right" w:pos="426"/>
        </w:tabs>
        <w:spacing w:line="360" w:lineRule="auto"/>
        <w:rPr>
          <w:u w:val="single"/>
          <w:lang w:eastAsia="ru-RU"/>
        </w:rPr>
      </w:pPr>
      <w:r w:rsidRPr="00021798">
        <w:rPr>
          <w:b/>
          <w:lang w:eastAsia="ru-RU"/>
        </w:rPr>
        <w:t>21.Tehnici și instrumente specifice de atribuire (dacă este cazul specificați dacă se va utiliza acordul-cadru, sistemul dinamic de achiziți</w:t>
      </w:r>
      <w:r>
        <w:rPr>
          <w:b/>
          <w:lang w:eastAsia="ru-RU"/>
        </w:rPr>
        <w:t>e sau licitația electronică):</w:t>
      </w:r>
      <w:r w:rsidRPr="00021798">
        <w:rPr>
          <w:b/>
          <w:lang w:eastAsia="ru-RU"/>
        </w:rPr>
        <w:t xml:space="preserve"> </w:t>
      </w:r>
      <w:r w:rsidRPr="00DE7A78">
        <w:rPr>
          <w:u w:val="single"/>
          <w:lang w:eastAsia="ru-RU"/>
        </w:rPr>
        <w:t>nu</w:t>
      </w:r>
    </w:p>
    <w:p w14:paraId="07346AE7" w14:textId="77777777" w:rsidR="00530AF5" w:rsidRPr="00A13C07" w:rsidRDefault="00530AF5" w:rsidP="00530AF5">
      <w:pPr>
        <w:shd w:val="clear" w:color="auto" w:fill="FFFFFF"/>
        <w:tabs>
          <w:tab w:val="right" w:pos="426"/>
        </w:tabs>
        <w:spacing w:line="360" w:lineRule="auto"/>
        <w:rPr>
          <w:b/>
          <w:lang w:eastAsia="ru-RU"/>
        </w:rPr>
      </w:pPr>
      <w:r>
        <w:rPr>
          <w:b/>
          <w:lang w:eastAsia="ru-RU"/>
        </w:rPr>
        <w:t>22.</w:t>
      </w: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p>
    <w:p w14:paraId="00F5D798" w14:textId="77777777" w:rsidR="00530AF5" w:rsidRPr="008F364F" w:rsidRDefault="00530AF5" w:rsidP="00530AF5">
      <w:pPr>
        <w:pStyle w:val="a"/>
        <w:numPr>
          <w:ilvl w:val="0"/>
          <w:numId w:val="52"/>
        </w:numPr>
        <w:tabs>
          <w:tab w:val="right" w:pos="426"/>
        </w:tabs>
        <w:ind w:hanging="720"/>
        <w:jc w:val="left"/>
        <w:rPr>
          <w:b/>
          <w:lang w:eastAsia="ru-RU"/>
        </w:rPr>
      </w:pPr>
      <w:bookmarkStart w:id="45" w:name="_Hlk71621175"/>
      <w:proofErr w:type="spellStart"/>
      <w:r w:rsidRPr="008F364F">
        <w:rPr>
          <w:lang w:eastAsia="ru-RU"/>
        </w:rPr>
        <w:t>Ofertele</w:t>
      </w:r>
      <w:proofErr w:type="spellEnd"/>
      <w:r w:rsidRPr="008F364F">
        <w:rPr>
          <w:lang w:eastAsia="ru-RU"/>
        </w:rPr>
        <w:t xml:space="preserve"> se </w:t>
      </w:r>
      <w:proofErr w:type="spellStart"/>
      <w:r w:rsidRPr="008F364F">
        <w:rPr>
          <w:lang w:eastAsia="ru-RU"/>
        </w:rPr>
        <w:t>prezintă</w:t>
      </w:r>
      <w:proofErr w:type="spellEnd"/>
      <w:r w:rsidRPr="008F364F">
        <w:rPr>
          <w:lang w:eastAsia="ru-RU"/>
        </w:rPr>
        <w:t xml:space="preserve"> </w:t>
      </w:r>
      <w:proofErr w:type="spellStart"/>
      <w:r w:rsidRPr="008F364F">
        <w:rPr>
          <w:lang w:eastAsia="ru-RU"/>
        </w:rPr>
        <w:t>în</w:t>
      </w:r>
      <w:proofErr w:type="spellEnd"/>
      <w:r w:rsidRPr="008F364F">
        <w:rPr>
          <w:lang w:eastAsia="ru-RU"/>
        </w:rPr>
        <w:t xml:space="preserve"> </w:t>
      </w:r>
      <w:proofErr w:type="spellStart"/>
      <w:r w:rsidRPr="008F364F">
        <w:rPr>
          <w:lang w:eastAsia="ru-RU"/>
        </w:rPr>
        <w:t>valută</w:t>
      </w:r>
      <w:proofErr w:type="spellEnd"/>
      <w:r w:rsidRPr="00755723">
        <w:rPr>
          <w:lang w:eastAsia="ru-RU"/>
        </w:rPr>
        <w:t xml:space="preserve"> </w:t>
      </w:r>
      <w:r w:rsidRPr="00DE7A78">
        <w:rPr>
          <w:u w:val="single"/>
          <w:lang w:eastAsia="ru-RU"/>
        </w:rPr>
        <w:t>lei</w:t>
      </w:r>
      <w:bookmarkEnd w:id="45"/>
      <w:r w:rsidRPr="00DE7A78">
        <w:rPr>
          <w:u w:val="single"/>
          <w:lang w:eastAsia="ru-RU"/>
        </w:rPr>
        <w:t xml:space="preserve"> </w:t>
      </w:r>
      <w:proofErr w:type="spellStart"/>
      <w:r w:rsidRPr="00DE7A78">
        <w:rPr>
          <w:u w:val="single"/>
          <w:lang w:eastAsia="ru-RU"/>
        </w:rPr>
        <w:t>moldovenești</w:t>
      </w:r>
      <w:proofErr w:type="spellEnd"/>
      <w:r w:rsidRPr="00DE7A78">
        <w:rPr>
          <w:u w:val="single"/>
          <w:lang w:eastAsia="ru-RU"/>
        </w:rPr>
        <w:t>, MDL</w:t>
      </w:r>
    </w:p>
    <w:p w14:paraId="725C941E" w14:textId="77777777" w:rsidR="00530AF5" w:rsidRPr="00FF430B" w:rsidRDefault="00530AF5" w:rsidP="00530AF5">
      <w:pPr>
        <w:numPr>
          <w:ilvl w:val="0"/>
          <w:numId w:val="52"/>
        </w:numPr>
        <w:tabs>
          <w:tab w:val="right" w:pos="426"/>
        </w:tabs>
        <w:ind w:left="0" w:firstLine="0"/>
        <w:rPr>
          <w:b/>
          <w:lang w:eastAsia="ru-RU"/>
        </w:rPr>
      </w:pPr>
      <w:r w:rsidRPr="00FF430B">
        <w:rPr>
          <w:b/>
          <w:lang w:eastAsia="ru-RU"/>
        </w:rPr>
        <w:t>Criteriul de evaluare aplicat pentru atribuirea contractului</w:t>
      </w:r>
      <w:r>
        <w:rPr>
          <w:lang w:eastAsia="ru-RU"/>
        </w:rPr>
        <w:t>:</w:t>
      </w:r>
      <w:r w:rsidRPr="00755723">
        <w:rPr>
          <w:lang w:eastAsia="ru-RU"/>
        </w:rPr>
        <w:t xml:space="preserve"> </w:t>
      </w:r>
      <w:r w:rsidRPr="00DE7A78">
        <w:rPr>
          <w:u w:val="single"/>
          <w:lang w:eastAsia="ru-RU"/>
        </w:rPr>
        <w:t xml:space="preserve">cel mai </w:t>
      </w:r>
      <w:r>
        <w:rPr>
          <w:u w:val="single"/>
          <w:lang w:eastAsia="ru-RU"/>
        </w:rPr>
        <w:t>bun raport preț-calitete</w:t>
      </w:r>
      <w:r w:rsidRPr="008F364F">
        <w:rPr>
          <w:b/>
          <w:u w:val="single"/>
          <w:lang w:eastAsia="ru-RU"/>
        </w:rPr>
        <w:t xml:space="preserve"> </w:t>
      </w:r>
    </w:p>
    <w:p w14:paraId="64AB420D" w14:textId="77777777" w:rsidR="00530AF5" w:rsidRDefault="00530AF5" w:rsidP="00530AF5">
      <w:pPr>
        <w:numPr>
          <w:ilvl w:val="0"/>
          <w:numId w:val="52"/>
        </w:numPr>
        <w:tabs>
          <w:tab w:val="right" w:pos="426"/>
        </w:tabs>
        <w:ind w:left="0" w:firstLine="0"/>
        <w:rPr>
          <w:b/>
          <w:lang w:eastAsia="ru-RU"/>
        </w:rPr>
      </w:pPr>
      <w:r w:rsidRPr="00FF430B">
        <w:rPr>
          <w:b/>
          <w:lang w:eastAsia="ru-RU"/>
        </w:rPr>
        <w:t>Factorii de evaluare a ofertei celei mai avantajoase din punct de vedere economic, precum și ponderile lor:</w:t>
      </w:r>
    </w:p>
    <w:p w14:paraId="1911DB8B" w14:textId="77777777" w:rsidR="00530AF5" w:rsidRDefault="00530AF5" w:rsidP="00530AF5">
      <w:pPr>
        <w:tabs>
          <w:tab w:val="right" w:pos="426"/>
        </w:tabs>
        <w:rPr>
          <w:b/>
          <w:lang w:eastAsia="ru-RU"/>
        </w:rPr>
      </w:pPr>
    </w:p>
    <w:p w14:paraId="5D202FC6" w14:textId="77777777" w:rsidR="00530AF5" w:rsidRDefault="00530AF5" w:rsidP="00530AF5">
      <w:pPr>
        <w:tabs>
          <w:tab w:val="right" w:pos="426"/>
        </w:tabs>
        <w:rPr>
          <w:b/>
          <w:lang w:eastAsia="ru-RU"/>
        </w:rPr>
      </w:pPr>
      <w:r>
        <w:rPr>
          <w:b/>
          <w:lang w:eastAsia="ru-RU"/>
        </w:rPr>
        <w:t>Conform art. 26 și art 69 din Legea nr. 131/2015</w:t>
      </w:r>
    </w:p>
    <w:p w14:paraId="36D59553" w14:textId="77777777" w:rsidR="00530AF5" w:rsidRDefault="00530AF5" w:rsidP="00530AF5">
      <w:pPr>
        <w:tabs>
          <w:tab w:val="right" w:pos="426"/>
        </w:tabs>
        <w:rPr>
          <w:b/>
          <w:lang w:eastAsia="ru-RU"/>
        </w:rPr>
      </w:pPr>
    </w:p>
    <w:tbl>
      <w:tblPr>
        <w:tblStyle w:val="Grigliatabella2"/>
        <w:tblW w:w="10343" w:type="dxa"/>
        <w:tblInd w:w="-147" w:type="dxa"/>
        <w:tblLook w:val="04A0" w:firstRow="1" w:lastRow="0" w:firstColumn="1" w:lastColumn="0" w:noHBand="0" w:noVBand="1"/>
      </w:tblPr>
      <w:tblGrid>
        <w:gridCol w:w="147"/>
        <w:gridCol w:w="577"/>
        <w:gridCol w:w="1114"/>
        <w:gridCol w:w="1701"/>
        <w:gridCol w:w="1624"/>
        <w:gridCol w:w="1636"/>
        <w:gridCol w:w="1173"/>
        <w:gridCol w:w="541"/>
        <w:gridCol w:w="1619"/>
        <w:gridCol w:w="211"/>
      </w:tblGrid>
      <w:tr w:rsidR="00530AF5" w:rsidRPr="00431D83" w14:paraId="1766978F" w14:textId="77777777" w:rsidTr="008D49DF">
        <w:trPr>
          <w:gridBefore w:val="1"/>
          <w:gridAfter w:val="1"/>
          <w:wBefore w:w="147" w:type="dxa"/>
          <w:wAfter w:w="211" w:type="dxa"/>
        </w:trPr>
        <w:tc>
          <w:tcPr>
            <w:tcW w:w="577" w:type="dxa"/>
          </w:tcPr>
          <w:p w14:paraId="3ACE5530" w14:textId="77777777" w:rsidR="00530AF5" w:rsidRPr="00431D83" w:rsidRDefault="00530AF5" w:rsidP="008D49DF">
            <w:pPr>
              <w:shd w:val="clear" w:color="auto" w:fill="FFFFFF" w:themeFill="background1"/>
              <w:tabs>
                <w:tab w:val="left" w:pos="612"/>
              </w:tabs>
              <w:spacing w:before="120" w:after="120"/>
              <w:rPr>
                <w:b/>
                <w:iCs/>
                <w:sz w:val="20"/>
                <w:szCs w:val="20"/>
                <w:lang w:val="ru-RU" w:eastAsia="ru-RU"/>
              </w:rPr>
            </w:pPr>
            <w:bookmarkStart w:id="46" w:name="_Hlk224897672"/>
            <w:r w:rsidRPr="00431D83">
              <w:rPr>
                <w:b/>
                <w:iCs/>
                <w:sz w:val="20"/>
                <w:szCs w:val="20"/>
                <w:lang w:val="ru-RU" w:eastAsia="ru-RU"/>
              </w:rPr>
              <w:t>Nr. d/o</w:t>
            </w:r>
          </w:p>
        </w:tc>
        <w:tc>
          <w:tcPr>
            <w:tcW w:w="7248" w:type="dxa"/>
            <w:gridSpan w:val="5"/>
          </w:tcPr>
          <w:p w14:paraId="18A6E995" w14:textId="77777777" w:rsidR="00530AF5" w:rsidRPr="00431D83" w:rsidRDefault="00530AF5" w:rsidP="008D49DF">
            <w:pPr>
              <w:shd w:val="clear" w:color="auto" w:fill="FFFFFF" w:themeFill="background1"/>
              <w:tabs>
                <w:tab w:val="left" w:pos="612"/>
              </w:tabs>
              <w:spacing w:before="120" w:after="120"/>
              <w:jc w:val="center"/>
              <w:rPr>
                <w:b/>
                <w:iCs/>
                <w:sz w:val="20"/>
                <w:szCs w:val="20"/>
                <w:lang w:val="ru-RU" w:eastAsia="ru-RU"/>
              </w:rPr>
            </w:pPr>
            <w:r w:rsidRPr="00431D83">
              <w:rPr>
                <w:b/>
                <w:iCs/>
                <w:sz w:val="20"/>
                <w:szCs w:val="20"/>
                <w:lang w:val="ru-RU" w:eastAsia="ru-RU"/>
              </w:rPr>
              <w:t>Denumirea</w:t>
            </w:r>
            <w:r w:rsidRPr="00431D83">
              <w:rPr>
                <w:b/>
                <w:iCs/>
                <w:sz w:val="20"/>
                <w:szCs w:val="20"/>
                <w:lang w:val="ro-MD" w:eastAsia="ru-RU"/>
              </w:rPr>
              <w:t xml:space="preserve"> </w:t>
            </w:r>
            <w:r w:rsidRPr="00431D83">
              <w:rPr>
                <w:b/>
                <w:iCs/>
                <w:sz w:val="20"/>
                <w:szCs w:val="20"/>
                <w:lang w:val="ru-RU" w:eastAsia="ru-RU"/>
              </w:rPr>
              <w:t>factorului</w:t>
            </w:r>
            <w:r w:rsidRPr="00431D83">
              <w:rPr>
                <w:b/>
                <w:iCs/>
                <w:sz w:val="20"/>
                <w:szCs w:val="20"/>
                <w:lang w:val="ro-MD" w:eastAsia="ru-RU"/>
              </w:rPr>
              <w:t xml:space="preserve"> </w:t>
            </w:r>
            <w:r w:rsidRPr="00431D83">
              <w:rPr>
                <w:b/>
                <w:iCs/>
                <w:sz w:val="20"/>
                <w:szCs w:val="20"/>
                <w:lang w:val="ru-RU" w:eastAsia="ru-RU"/>
              </w:rPr>
              <w:t>de</w:t>
            </w:r>
            <w:r w:rsidRPr="00431D83">
              <w:rPr>
                <w:b/>
                <w:iCs/>
                <w:sz w:val="20"/>
                <w:szCs w:val="20"/>
                <w:lang w:val="ro-MD" w:eastAsia="ru-RU"/>
              </w:rPr>
              <w:t xml:space="preserve"> </w:t>
            </w:r>
            <w:r w:rsidRPr="00431D83">
              <w:rPr>
                <w:b/>
                <w:iCs/>
                <w:sz w:val="20"/>
                <w:szCs w:val="20"/>
                <w:lang w:val="ru-RU" w:eastAsia="ru-RU"/>
              </w:rPr>
              <w:t>evaluare</w:t>
            </w:r>
          </w:p>
        </w:tc>
        <w:tc>
          <w:tcPr>
            <w:tcW w:w="2160" w:type="dxa"/>
            <w:gridSpan w:val="2"/>
          </w:tcPr>
          <w:p w14:paraId="565BB61F" w14:textId="77777777" w:rsidR="00530AF5" w:rsidRPr="00431D83" w:rsidRDefault="00530AF5" w:rsidP="008D49DF">
            <w:pPr>
              <w:shd w:val="clear" w:color="auto" w:fill="FFFFFF" w:themeFill="background1"/>
              <w:tabs>
                <w:tab w:val="left" w:pos="612"/>
              </w:tabs>
              <w:spacing w:before="120" w:after="120"/>
              <w:jc w:val="center"/>
              <w:rPr>
                <w:b/>
                <w:iCs/>
                <w:sz w:val="20"/>
                <w:szCs w:val="20"/>
                <w:lang w:val="ru-RU" w:eastAsia="ru-RU"/>
              </w:rPr>
            </w:pPr>
            <w:r w:rsidRPr="00431D83">
              <w:rPr>
                <w:b/>
                <w:iCs/>
                <w:sz w:val="20"/>
                <w:szCs w:val="20"/>
                <w:lang w:val="ru-RU" w:eastAsia="ru-RU"/>
              </w:rPr>
              <w:t>Ponderea%</w:t>
            </w:r>
          </w:p>
        </w:tc>
      </w:tr>
      <w:tr w:rsidR="00530AF5" w:rsidRPr="00431D83" w14:paraId="43781E64" w14:textId="77777777" w:rsidTr="008D49DF">
        <w:trPr>
          <w:gridBefore w:val="1"/>
          <w:gridAfter w:val="1"/>
          <w:wBefore w:w="147" w:type="dxa"/>
          <w:wAfter w:w="211" w:type="dxa"/>
        </w:trPr>
        <w:tc>
          <w:tcPr>
            <w:tcW w:w="577" w:type="dxa"/>
          </w:tcPr>
          <w:p w14:paraId="55D109B0" w14:textId="77777777" w:rsidR="00530AF5" w:rsidRPr="00431D83" w:rsidRDefault="00530AF5" w:rsidP="008D49DF">
            <w:pPr>
              <w:shd w:val="clear" w:color="auto" w:fill="FFFFFF" w:themeFill="background1"/>
              <w:tabs>
                <w:tab w:val="left" w:pos="612"/>
              </w:tabs>
              <w:spacing w:before="120" w:after="120"/>
              <w:rPr>
                <w:iCs/>
                <w:lang w:eastAsia="ru-RU"/>
              </w:rPr>
            </w:pPr>
            <w:r w:rsidRPr="00431D83">
              <w:rPr>
                <w:iCs/>
                <w:lang w:eastAsia="ru-RU"/>
              </w:rPr>
              <w:t>1</w:t>
            </w:r>
          </w:p>
        </w:tc>
        <w:tc>
          <w:tcPr>
            <w:tcW w:w="7248" w:type="dxa"/>
            <w:gridSpan w:val="5"/>
          </w:tcPr>
          <w:p w14:paraId="4F6D7C61" w14:textId="77777777" w:rsidR="00530AF5" w:rsidRPr="00431D83" w:rsidRDefault="00530AF5" w:rsidP="008D49DF">
            <w:pPr>
              <w:autoSpaceDE w:val="0"/>
              <w:autoSpaceDN w:val="0"/>
              <w:adjustRightInd w:val="0"/>
              <w:rPr>
                <w:rFonts w:eastAsiaTheme="minorHAnsi"/>
                <w:iCs/>
              </w:rPr>
            </w:pPr>
            <w:r w:rsidRPr="00431D83">
              <w:rPr>
                <w:rFonts w:eastAsiaTheme="minorHAnsi"/>
                <w:iCs/>
              </w:rPr>
              <w:t>Pretul ofertei 70 puncte</w:t>
            </w:r>
          </w:p>
          <w:p w14:paraId="36496E1B" w14:textId="77777777" w:rsidR="00530AF5" w:rsidRPr="00431D83" w:rsidRDefault="00530AF5" w:rsidP="008D49DF">
            <w:pPr>
              <w:autoSpaceDE w:val="0"/>
              <w:autoSpaceDN w:val="0"/>
              <w:adjustRightInd w:val="0"/>
              <w:rPr>
                <w:rFonts w:eastAsiaTheme="minorHAnsi"/>
                <w:i/>
              </w:rPr>
            </w:pPr>
            <w:r w:rsidRPr="00431D83">
              <w:rPr>
                <w:rFonts w:eastAsiaTheme="minorHAnsi"/>
                <w:i/>
              </w:rPr>
              <w:t>Pentru oferta admisibilă cu prețul cel mai scăzut se acordă punctajul maxim de 70 puncte.</w:t>
            </w:r>
          </w:p>
          <w:p w14:paraId="3A11C59F" w14:textId="77777777" w:rsidR="00530AF5" w:rsidRPr="00431D83" w:rsidRDefault="00530AF5" w:rsidP="008D49DF">
            <w:pPr>
              <w:autoSpaceDE w:val="0"/>
              <w:autoSpaceDN w:val="0"/>
              <w:adjustRightInd w:val="0"/>
              <w:rPr>
                <w:rFonts w:eastAsiaTheme="minorHAnsi"/>
                <w:i/>
              </w:rPr>
            </w:pPr>
            <w:r w:rsidRPr="00431D83">
              <w:rPr>
                <w:rFonts w:eastAsiaTheme="minorHAnsi"/>
                <w:i/>
              </w:rPr>
              <w:t>Pentru celelalte oferte admisibile punctajul se calculează după formula:</w:t>
            </w:r>
          </w:p>
          <w:p w14:paraId="56D726FF" w14:textId="77777777" w:rsidR="00530AF5" w:rsidRPr="00431D83" w:rsidRDefault="00530AF5" w:rsidP="008D49DF">
            <w:pPr>
              <w:autoSpaceDE w:val="0"/>
              <w:autoSpaceDN w:val="0"/>
              <w:adjustRightInd w:val="0"/>
              <w:rPr>
                <w:rFonts w:eastAsiaTheme="minorHAnsi"/>
                <w:iCs/>
              </w:rPr>
            </w:pPr>
            <w:r w:rsidRPr="00431D83">
              <w:rPr>
                <w:rFonts w:eastAsiaTheme="minorHAnsi"/>
                <w:i/>
              </w:rPr>
              <w:t xml:space="preserve"> </w:t>
            </w:r>
          </w:p>
          <w:p w14:paraId="16FFF45C" w14:textId="77777777" w:rsidR="00530AF5" w:rsidRPr="00431D83" w:rsidRDefault="00530AF5" w:rsidP="008D49DF">
            <w:pPr>
              <w:autoSpaceDE w:val="0"/>
              <w:autoSpaceDN w:val="0"/>
              <w:adjustRightInd w:val="0"/>
              <w:rPr>
                <w:rFonts w:eastAsiaTheme="minorHAnsi"/>
                <w:iCs/>
              </w:rPr>
            </w:pPr>
            <w:r w:rsidRPr="00431D83">
              <w:rPr>
                <w:rFonts w:eastAsiaTheme="minorHAnsi"/>
                <w:iCs/>
              </w:rPr>
              <w:t>P(n) = preț(min) / preț (n) x 70 unde:</w:t>
            </w:r>
          </w:p>
          <w:p w14:paraId="744E1A3A" w14:textId="77777777" w:rsidR="00530AF5" w:rsidRPr="00431D83" w:rsidRDefault="00530AF5" w:rsidP="00530AF5">
            <w:pPr>
              <w:pStyle w:val="a"/>
              <w:numPr>
                <w:ilvl w:val="0"/>
                <w:numId w:val="55"/>
              </w:numPr>
              <w:autoSpaceDE w:val="0"/>
              <w:autoSpaceDN w:val="0"/>
              <w:adjustRightInd w:val="0"/>
              <w:rPr>
                <w:rFonts w:eastAsiaTheme="minorHAnsi"/>
                <w:iCs/>
              </w:rPr>
            </w:pPr>
            <w:r w:rsidRPr="00431D83">
              <w:rPr>
                <w:rFonts w:eastAsiaTheme="minorHAnsi"/>
                <w:iCs/>
              </w:rPr>
              <w:t xml:space="preserve">P(n) - </w:t>
            </w:r>
            <w:proofErr w:type="spellStart"/>
            <w:r w:rsidRPr="00431D83">
              <w:rPr>
                <w:rFonts w:eastAsiaTheme="minorHAnsi"/>
                <w:iCs/>
              </w:rPr>
              <w:t>punctajul</w:t>
            </w:r>
            <w:proofErr w:type="spellEnd"/>
            <w:r w:rsidRPr="00431D83">
              <w:rPr>
                <w:rFonts w:eastAsiaTheme="minorHAnsi"/>
                <w:iCs/>
              </w:rPr>
              <w:t xml:space="preserve"> </w:t>
            </w:r>
            <w:proofErr w:type="spellStart"/>
            <w:r w:rsidRPr="00431D83">
              <w:rPr>
                <w:rFonts w:eastAsiaTheme="minorHAnsi"/>
                <w:iCs/>
              </w:rPr>
              <w:t>obținut</w:t>
            </w:r>
            <w:proofErr w:type="spellEnd"/>
            <w:r w:rsidRPr="00431D83">
              <w:rPr>
                <w:rFonts w:eastAsiaTheme="minorHAnsi"/>
                <w:iCs/>
              </w:rPr>
              <w:t xml:space="preserve"> de </w:t>
            </w:r>
            <w:proofErr w:type="spellStart"/>
            <w:r w:rsidRPr="00431D83">
              <w:rPr>
                <w:rFonts w:eastAsiaTheme="minorHAnsi"/>
                <w:iCs/>
              </w:rPr>
              <w:t>oferta</w:t>
            </w:r>
            <w:proofErr w:type="spellEnd"/>
            <w:r w:rsidRPr="00431D83">
              <w:rPr>
                <w:rFonts w:eastAsiaTheme="minorHAnsi"/>
                <w:iCs/>
              </w:rPr>
              <w:t xml:space="preserve"> </w:t>
            </w:r>
            <w:proofErr w:type="spellStart"/>
            <w:r w:rsidRPr="00431D83">
              <w:rPr>
                <w:rFonts w:eastAsiaTheme="minorHAnsi"/>
                <w:iCs/>
              </w:rPr>
              <w:t>evaluată</w:t>
            </w:r>
            <w:proofErr w:type="spellEnd"/>
            <w:r w:rsidRPr="00431D83">
              <w:rPr>
                <w:rFonts w:eastAsiaTheme="minorHAnsi"/>
                <w:iCs/>
              </w:rPr>
              <w:t>;</w:t>
            </w:r>
          </w:p>
          <w:p w14:paraId="735114BC" w14:textId="77777777" w:rsidR="00530AF5" w:rsidRPr="00431D83" w:rsidRDefault="00530AF5" w:rsidP="00530AF5">
            <w:pPr>
              <w:pStyle w:val="a"/>
              <w:numPr>
                <w:ilvl w:val="0"/>
                <w:numId w:val="55"/>
              </w:numPr>
              <w:autoSpaceDE w:val="0"/>
              <w:autoSpaceDN w:val="0"/>
              <w:adjustRightInd w:val="0"/>
              <w:rPr>
                <w:rFonts w:eastAsiaTheme="minorHAnsi"/>
                <w:iCs/>
              </w:rPr>
            </w:pPr>
            <w:proofErr w:type="spellStart"/>
            <w:r w:rsidRPr="00431D83">
              <w:rPr>
                <w:rFonts w:eastAsiaTheme="minorHAnsi"/>
                <w:iCs/>
              </w:rPr>
              <w:t>Preț</w:t>
            </w:r>
            <w:proofErr w:type="spellEnd"/>
            <w:r w:rsidRPr="00431D83">
              <w:rPr>
                <w:rFonts w:eastAsiaTheme="minorHAnsi"/>
                <w:iCs/>
              </w:rPr>
              <w:t xml:space="preserve"> (min)- cel </w:t>
            </w:r>
            <w:proofErr w:type="spellStart"/>
            <w:r w:rsidRPr="00431D83">
              <w:rPr>
                <w:rFonts w:eastAsiaTheme="minorHAnsi"/>
                <w:iCs/>
              </w:rPr>
              <w:t>mai</w:t>
            </w:r>
            <w:proofErr w:type="spellEnd"/>
            <w:r w:rsidRPr="00431D83">
              <w:rPr>
                <w:rFonts w:eastAsiaTheme="minorHAnsi"/>
                <w:iCs/>
              </w:rPr>
              <w:t xml:space="preserve"> </w:t>
            </w:r>
            <w:proofErr w:type="spellStart"/>
            <w:r w:rsidRPr="00431D83">
              <w:rPr>
                <w:rFonts w:eastAsiaTheme="minorHAnsi"/>
                <w:iCs/>
              </w:rPr>
              <w:t>scăzut</w:t>
            </w:r>
            <w:proofErr w:type="spellEnd"/>
            <w:r w:rsidRPr="00431D83">
              <w:rPr>
                <w:rFonts w:eastAsiaTheme="minorHAnsi"/>
                <w:iCs/>
              </w:rPr>
              <w:t xml:space="preserve"> </w:t>
            </w:r>
            <w:proofErr w:type="spellStart"/>
            <w:r w:rsidRPr="00431D83">
              <w:rPr>
                <w:rFonts w:eastAsiaTheme="minorHAnsi"/>
                <w:iCs/>
              </w:rPr>
              <w:t>preț</w:t>
            </w:r>
            <w:proofErr w:type="spellEnd"/>
            <w:r w:rsidRPr="00431D83">
              <w:rPr>
                <w:rFonts w:eastAsiaTheme="minorHAnsi"/>
                <w:iCs/>
              </w:rPr>
              <w:t xml:space="preserve"> </w:t>
            </w:r>
            <w:proofErr w:type="spellStart"/>
            <w:r w:rsidRPr="00431D83">
              <w:rPr>
                <w:rFonts w:eastAsiaTheme="minorHAnsi"/>
                <w:iCs/>
              </w:rPr>
              <w:t>dintre</w:t>
            </w:r>
            <w:proofErr w:type="spellEnd"/>
            <w:r w:rsidRPr="00431D83">
              <w:rPr>
                <w:rFonts w:eastAsiaTheme="minorHAnsi"/>
                <w:iCs/>
              </w:rPr>
              <w:t xml:space="preserve"> </w:t>
            </w:r>
            <w:proofErr w:type="spellStart"/>
            <w:r w:rsidRPr="00431D83">
              <w:rPr>
                <w:rFonts w:eastAsiaTheme="minorHAnsi"/>
                <w:iCs/>
              </w:rPr>
              <w:t>ofertele</w:t>
            </w:r>
            <w:proofErr w:type="spellEnd"/>
            <w:r w:rsidRPr="00431D83">
              <w:rPr>
                <w:rFonts w:eastAsiaTheme="minorHAnsi"/>
                <w:iCs/>
              </w:rPr>
              <w:t xml:space="preserve"> </w:t>
            </w:r>
            <w:proofErr w:type="spellStart"/>
            <w:r w:rsidRPr="00431D83">
              <w:rPr>
                <w:rFonts w:eastAsiaTheme="minorHAnsi"/>
                <w:iCs/>
              </w:rPr>
              <w:t>admisibile</w:t>
            </w:r>
            <w:proofErr w:type="spellEnd"/>
            <w:r w:rsidRPr="00431D83">
              <w:rPr>
                <w:rFonts w:eastAsiaTheme="minorHAnsi"/>
                <w:iCs/>
              </w:rPr>
              <w:t>;</w:t>
            </w:r>
          </w:p>
          <w:p w14:paraId="08955F45" w14:textId="77777777" w:rsidR="00530AF5" w:rsidRPr="00431D83" w:rsidRDefault="00530AF5" w:rsidP="00530AF5">
            <w:pPr>
              <w:pStyle w:val="a"/>
              <w:numPr>
                <w:ilvl w:val="0"/>
                <w:numId w:val="55"/>
              </w:numPr>
              <w:autoSpaceDE w:val="0"/>
              <w:autoSpaceDN w:val="0"/>
              <w:adjustRightInd w:val="0"/>
              <w:rPr>
                <w:rFonts w:eastAsiaTheme="minorHAnsi"/>
                <w:iCs/>
              </w:rPr>
            </w:pPr>
            <w:proofErr w:type="spellStart"/>
            <w:r w:rsidRPr="00431D83">
              <w:rPr>
                <w:rFonts w:eastAsiaTheme="minorHAnsi"/>
                <w:iCs/>
              </w:rPr>
              <w:t>Preț</w:t>
            </w:r>
            <w:proofErr w:type="spellEnd"/>
            <w:r w:rsidRPr="00431D83">
              <w:rPr>
                <w:rFonts w:eastAsiaTheme="minorHAnsi"/>
                <w:iCs/>
              </w:rPr>
              <w:t xml:space="preserve"> (n)- </w:t>
            </w:r>
            <w:proofErr w:type="spellStart"/>
            <w:r w:rsidRPr="00431D83">
              <w:rPr>
                <w:rFonts w:eastAsiaTheme="minorHAnsi"/>
                <w:iCs/>
              </w:rPr>
              <w:t>prețul</w:t>
            </w:r>
            <w:proofErr w:type="spellEnd"/>
            <w:r w:rsidRPr="00431D83">
              <w:rPr>
                <w:rFonts w:eastAsiaTheme="minorHAnsi"/>
                <w:iCs/>
              </w:rPr>
              <w:t xml:space="preserve"> </w:t>
            </w:r>
            <w:proofErr w:type="spellStart"/>
            <w:r w:rsidRPr="00431D83">
              <w:rPr>
                <w:rFonts w:eastAsiaTheme="minorHAnsi"/>
                <w:iCs/>
              </w:rPr>
              <w:t>ofertei</w:t>
            </w:r>
            <w:proofErr w:type="spellEnd"/>
            <w:r w:rsidRPr="00431D83">
              <w:rPr>
                <w:rFonts w:eastAsiaTheme="minorHAnsi"/>
                <w:iCs/>
              </w:rPr>
              <w:t xml:space="preserve"> evaluate;</w:t>
            </w:r>
          </w:p>
        </w:tc>
        <w:tc>
          <w:tcPr>
            <w:tcW w:w="2160" w:type="dxa"/>
            <w:gridSpan w:val="2"/>
          </w:tcPr>
          <w:p w14:paraId="65748DFD" w14:textId="77777777" w:rsidR="00530AF5" w:rsidRPr="00431D83" w:rsidRDefault="00530AF5" w:rsidP="008D49DF">
            <w:pPr>
              <w:shd w:val="clear" w:color="auto" w:fill="FFFFFF" w:themeFill="background1"/>
              <w:tabs>
                <w:tab w:val="left" w:pos="612"/>
              </w:tabs>
              <w:spacing w:before="120" w:after="120"/>
              <w:jc w:val="center"/>
              <w:rPr>
                <w:iCs/>
                <w:lang w:eastAsia="ru-RU"/>
              </w:rPr>
            </w:pPr>
            <w:r w:rsidRPr="00431D83">
              <w:rPr>
                <w:rFonts w:eastAsiaTheme="minorHAnsi"/>
                <w:iCs/>
                <w:lang w:val="ro-MD"/>
              </w:rPr>
              <w:t>7</w:t>
            </w:r>
            <w:r w:rsidRPr="00431D83">
              <w:rPr>
                <w:rFonts w:eastAsiaTheme="minorHAnsi"/>
                <w:iCs/>
                <w:lang w:val="ru-RU"/>
              </w:rPr>
              <w:t xml:space="preserve">0 </w:t>
            </w:r>
          </w:p>
        </w:tc>
      </w:tr>
      <w:tr w:rsidR="00530AF5" w:rsidRPr="00431D83" w14:paraId="05DE74D2" w14:textId="77777777" w:rsidTr="008D49DF">
        <w:trPr>
          <w:gridBefore w:val="1"/>
          <w:gridAfter w:val="1"/>
          <w:wBefore w:w="147" w:type="dxa"/>
          <w:wAfter w:w="211" w:type="dxa"/>
        </w:trPr>
        <w:tc>
          <w:tcPr>
            <w:tcW w:w="577" w:type="dxa"/>
          </w:tcPr>
          <w:p w14:paraId="7232C95A" w14:textId="77777777" w:rsidR="00530AF5" w:rsidRPr="00431D83" w:rsidRDefault="00530AF5" w:rsidP="008D49DF">
            <w:pPr>
              <w:shd w:val="clear" w:color="auto" w:fill="FFFFFF" w:themeFill="background1"/>
              <w:tabs>
                <w:tab w:val="left" w:pos="612"/>
              </w:tabs>
              <w:spacing w:before="120" w:after="120"/>
              <w:rPr>
                <w:iCs/>
                <w:lang w:eastAsia="ru-RU"/>
              </w:rPr>
            </w:pPr>
            <w:r w:rsidRPr="00431D83">
              <w:rPr>
                <w:iCs/>
                <w:lang w:eastAsia="ru-RU"/>
              </w:rPr>
              <w:lastRenderedPageBreak/>
              <w:t>2</w:t>
            </w:r>
          </w:p>
        </w:tc>
        <w:tc>
          <w:tcPr>
            <w:tcW w:w="7248" w:type="dxa"/>
            <w:gridSpan w:val="5"/>
          </w:tcPr>
          <w:p w14:paraId="21637889" w14:textId="77777777" w:rsidR="00530AF5" w:rsidRPr="00431D83" w:rsidRDefault="00530AF5" w:rsidP="008D49DF">
            <w:pPr>
              <w:shd w:val="clear" w:color="auto" w:fill="FFFFFF" w:themeFill="background1"/>
              <w:tabs>
                <w:tab w:val="left" w:pos="612"/>
              </w:tabs>
              <w:spacing w:before="120" w:after="120"/>
              <w:rPr>
                <w:iCs/>
                <w:lang w:eastAsia="ru-RU"/>
              </w:rPr>
            </w:pPr>
            <w:r w:rsidRPr="00431D83">
              <w:rPr>
                <w:iCs/>
                <w:lang w:val="ro-MD" w:eastAsia="ru-RU"/>
              </w:rPr>
              <w:t>Metodologia de executare a lucrărilor/</w:t>
            </w:r>
            <w:r w:rsidRPr="00431D83">
              <w:rPr>
                <w:iCs/>
                <w:lang w:eastAsia="ru-RU"/>
              </w:rPr>
              <w:t>Organizarea execuției (grafic gantt,logistică,personal cheie)</w:t>
            </w:r>
          </w:p>
          <w:p w14:paraId="0013D68C" w14:textId="77777777" w:rsidR="00530AF5" w:rsidRPr="00431D83" w:rsidRDefault="00530AF5" w:rsidP="008D49DF">
            <w:pPr>
              <w:shd w:val="clear" w:color="auto" w:fill="FFFFFF" w:themeFill="background1"/>
              <w:tabs>
                <w:tab w:val="left" w:pos="612"/>
              </w:tabs>
              <w:spacing w:before="120" w:after="120"/>
              <w:rPr>
                <w:iCs/>
                <w:lang w:eastAsia="ru-RU"/>
              </w:rPr>
            </w:pPr>
            <w:r w:rsidRPr="00431D83">
              <w:rPr>
                <w:iCs/>
                <w:lang w:eastAsia="ru-RU"/>
              </w:rPr>
              <w:t>Se vor evalua:</w:t>
            </w:r>
          </w:p>
          <w:p w14:paraId="141A63DF" w14:textId="77777777" w:rsidR="00530AF5" w:rsidRPr="00431D83" w:rsidRDefault="00530AF5" w:rsidP="00530AF5">
            <w:pPr>
              <w:pStyle w:val="a"/>
              <w:numPr>
                <w:ilvl w:val="0"/>
                <w:numId w:val="55"/>
              </w:numPr>
              <w:shd w:val="clear" w:color="auto" w:fill="FFFFFF" w:themeFill="background1"/>
              <w:tabs>
                <w:tab w:val="left" w:pos="612"/>
              </w:tabs>
              <w:spacing w:before="120" w:after="120"/>
              <w:rPr>
                <w:iCs/>
                <w:lang w:eastAsia="ru-RU"/>
              </w:rPr>
            </w:pPr>
            <w:proofErr w:type="spellStart"/>
            <w:r w:rsidRPr="00431D83">
              <w:rPr>
                <w:iCs/>
                <w:lang w:eastAsia="ru-RU"/>
              </w:rPr>
              <w:t>Claritatea</w:t>
            </w:r>
            <w:proofErr w:type="spellEnd"/>
            <w:r w:rsidRPr="00431D83">
              <w:rPr>
                <w:iCs/>
                <w:lang w:eastAsia="ru-RU"/>
              </w:rPr>
              <w:t xml:space="preserve"> </w:t>
            </w:r>
            <w:proofErr w:type="spellStart"/>
            <w:r w:rsidRPr="00431D83">
              <w:rPr>
                <w:iCs/>
                <w:lang w:eastAsia="ru-RU"/>
              </w:rPr>
              <w:t>și</w:t>
            </w:r>
            <w:proofErr w:type="spellEnd"/>
            <w:r w:rsidRPr="00431D83">
              <w:rPr>
                <w:iCs/>
                <w:lang w:eastAsia="ru-RU"/>
              </w:rPr>
              <w:t xml:space="preserve"> </w:t>
            </w:r>
            <w:proofErr w:type="spellStart"/>
            <w:r w:rsidRPr="00431D83">
              <w:rPr>
                <w:iCs/>
                <w:lang w:eastAsia="ru-RU"/>
              </w:rPr>
              <w:t>coerența</w:t>
            </w:r>
            <w:proofErr w:type="spellEnd"/>
            <w:r w:rsidRPr="00431D83">
              <w:rPr>
                <w:iCs/>
                <w:lang w:eastAsia="ru-RU"/>
              </w:rPr>
              <w:t xml:space="preserve"> </w:t>
            </w:r>
            <w:proofErr w:type="spellStart"/>
            <w:r w:rsidRPr="00431D83">
              <w:rPr>
                <w:iCs/>
                <w:lang w:eastAsia="ru-RU"/>
              </w:rPr>
              <w:t>planului</w:t>
            </w:r>
            <w:proofErr w:type="spellEnd"/>
            <w:r w:rsidRPr="00431D83">
              <w:rPr>
                <w:iCs/>
                <w:lang w:eastAsia="ru-RU"/>
              </w:rPr>
              <w:t xml:space="preserve"> de </w:t>
            </w:r>
            <w:proofErr w:type="spellStart"/>
            <w:r w:rsidRPr="00431D83">
              <w:rPr>
                <w:iCs/>
                <w:lang w:eastAsia="ru-RU"/>
              </w:rPr>
              <w:t>execuție</w:t>
            </w:r>
            <w:proofErr w:type="spellEnd"/>
            <w:r w:rsidRPr="00431D83">
              <w:rPr>
                <w:iCs/>
                <w:lang w:eastAsia="ru-RU"/>
              </w:rPr>
              <w:t>;</w:t>
            </w:r>
          </w:p>
          <w:p w14:paraId="53761F87" w14:textId="77777777" w:rsidR="00530AF5" w:rsidRPr="00431D83" w:rsidRDefault="00530AF5" w:rsidP="00530AF5">
            <w:pPr>
              <w:pStyle w:val="a"/>
              <w:numPr>
                <w:ilvl w:val="0"/>
                <w:numId w:val="55"/>
              </w:numPr>
              <w:shd w:val="clear" w:color="auto" w:fill="FFFFFF" w:themeFill="background1"/>
              <w:tabs>
                <w:tab w:val="left" w:pos="612"/>
              </w:tabs>
              <w:spacing w:before="120" w:after="120"/>
              <w:rPr>
                <w:iCs/>
                <w:lang w:eastAsia="ru-RU"/>
              </w:rPr>
            </w:pPr>
            <w:proofErr w:type="spellStart"/>
            <w:r w:rsidRPr="00431D83">
              <w:rPr>
                <w:iCs/>
                <w:lang w:eastAsia="ru-RU"/>
              </w:rPr>
              <w:t>Organizarea</w:t>
            </w:r>
            <w:proofErr w:type="spellEnd"/>
            <w:r w:rsidRPr="00431D83">
              <w:rPr>
                <w:iCs/>
                <w:lang w:eastAsia="ru-RU"/>
              </w:rPr>
              <w:t xml:space="preserve"> </w:t>
            </w:r>
            <w:proofErr w:type="spellStart"/>
            <w:r w:rsidRPr="00431D83">
              <w:rPr>
                <w:iCs/>
                <w:lang w:eastAsia="ru-RU"/>
              </w:rPr>
              <w:t>resurselor</w:t>
            </w:r>
            <w:proofErr w:type="spellEnd"/>
            <w:r w:rsidRPr="00431D83">
              <w:rPr>
                <w:iCs/>
                <w:lang w:eastAsia="ru-RU"/>
              </w:rPr>
              <w:t xml:space="preserve"> (</w:t>
            </w:r>
            <w:proofErr w:type="spellStart"/>
            <w:r w:rsidRPr="00431D83">
              <w:rPr>
                <w:iCs/>
                <w:lang w:eastAsia="ru-RU"/>
              </w:rPr>
              <w:t>umane</w:t>
            </w:r>
            <w:proofErr w:type="spellEnd"/>
            <w:r w:rsidRPr="00431D83">
              <w:rPr>
                <w:iCs/>
                <w:lang w:eastAsia="ru-RU"/>
              </w:rPr>
              <w:t xml:space="preserve"> </w:t>
            </w:r>
            <w:proofErr w:type="spellStart"/>
            <w:r w:rsidRPr="00431D83">
              <w:rPr>
                <w:iCs/>
                <w:lang w:eastAsia="ru-RU"/>
              </w:rPr>
              <w:t>și</w:t>
            </w:r>
            <w:proofErr w:type="spellEnd"/>
            <w:r w:rsidRPr="00431D83">
              <w:rPr>
                <w:iCs/>
                <w:lang w:eastAsia="ru-RU"/>
              </w:rPr>
              <w:t xml:space="preserve"> </w:t>
            </w:r>
            <w:proofErr w:type="spellStart"/>
            <w:r w:rsidRPr="00431D83">
              <w:rPr>
                <w:iCs/>
                <w:lang w:eastAsia="ru-RU"/>
              </w:rPr>
              <w:t>tehnice</w:t>
            </w:r>
            <w:proofErr w:type="spellEnd"/>
            <w:r w:rsidRPr="00431D83">
              <w:rPr>
                <w:iCs/>
                <w:lang w:eastAsia="ru-RU"/>
              </w:rPr>
              <w:t>)</w:t>
            </w:r>
          </w:p>
          <w:p w14:paraId="75A46A68" w14:textId="77777777" w:rsidR="00530AF5" w:rsidRPr="00431D83" w:rsidRDefault="00530AF5" w:rsidP="00530AF5">
            <w:pPr>
              <w:pStyle w:val="a"/>
              <w:numPr>
                <w:ilvl w:val="0"/>
                <w:numId w:val="55"/>
              </w:numPr>
              <w:shd w:val="clear" w:color="auto" w:fill="FFFFFF" w:themeFill="background1"/>
              <w:tabs>
                <w:tab w:val="left" w:pos="612"/>
              </w:tabs>
              <w:spacing w:before="120" w:after="120"/>
              <w:rPr>
                <w:iCs/>
                <w:lang w:eastAsia="ru-RU"/>
              </w:rPr>
            </w:pPr>
            <w:proofErr w:type="spellStart"/>
            <w:r w:rsidRPr="00431D83">
              <w:rPr>
                <w:iCs/>
                <w:lang w:eastAsia="ru-RU"/>
              </w:rPr>
              <w:t>Respectarea</w:t>
            </w:r>
            <w:proofErr w:type="spellEnd"/>
            <w:r w:rsidRPr="00431D83">
              <w:rPr>
                <w:iCs/>
                <w:lang w:eastAsia="ru-RU"/>
              </w:rPr>
              <w:t xml:space="preserve"> </w:t>
            </w:r>
            <w:proofErr w:type="spellStart"/>
            <w:r w:rsidRPr="00431D83">
              <w:rPr>
                <w:iCs/>
                <w:lang w:eastAsia="ru-RU"/>
              </w:rPr>
              <w:t>cerințelor</w:t>
            </w:r>
            <w:proofErr w:type="spellEnd"/>
            <w:r w:rsidRPr="00431D83">
              <w:rPr>
                <w:iCs/>
                <w:lang w:eastAsia="ru-RU"/>
              </w:rPr>
              <w:t xml:space="preserve"> </w:t>
            </w:r>
            <w:proofErr w:type="spellStart"/>
            <w:r w:rsidRPr="00431D83">
              <w:rPr>
                <w:iCs/>
                <w:lang w:eastAsia="ru-RU"/>
              </w:rPr>
              <w:t>tehnice</w:t>
            </w:r>
            <w:proofErr w:type="spellEnd"/>
            <w:r w:rsidRPr="00431D83">
              <w:rPr>
                <w:iCs/>
                <w:lang w:eastAsia="ru-RU"/>
              </w:rPr>
              <w:t xml:space="preserve"> din </w:t>
            </w:r>
            <w:proofErr w:type="spellStart"/>
            <w:r w:rsidRPr="00431D83">
              <w:rPr>
                <w:iCs/>
                <w:lang w:eastAsia="ru-RU"/>
              </w:rPr>
              <w:t>caietul</w:t>
            </w:r>
            <w:proofErr w:type="spellEnd"/>
            <w:r w:rsidRPr="00431D83">
              <w:rPr>
                <w:iCs/>
                <w:lang w:eastAsia="ru-RU"/>
              </w:rPr>
              <w:t xml:space="preserve"> de </w:t>
            </w:r>
            <w:proofErr w:type="spellStart"/>
            <w:r w:rsidRPr="00431D83">
              <w:rPr>
                <w:iCs/>
                <w:lang w:eastAsia="ru-RU"/>
              </w:rPr>
              <w:t>sarcini</w:t>
            </w:r>
            <w:proofErr w:type="spellEnd"/>
          </w:p>
        </w:tc>
        <w:tc>
          <w:tcPr>
            <w:tcW w:w="2160" w:type="dxa"/>
            <w:gridSpan w:val="2"/>
          </w:tcPr>
          <w:p w14:paraId="3F9302C7" w14:textId="77777777" w:rsidR="00530AF5" w:rsidRPr="00431D83" w:rsidRDefault="00530AF5" w:rsidP="008D49DF">
            <w:pPr>
              <w:shd w:val="clear" w:color="auto" w:fill="FFFFFF" w:themeFill="background1"/>
              <w:tabs>
                <w:tab w:val="left" w:pos="612"/>
              </w:tabs>
              <w:spacing w:before="120" w:after="120"/>
              <w:jc w:val="center"/>
              <w:rPr>
                <w:iCs/>
                <w:lang w:eastAsia="ru-RU"/>
              </w:rPr>
            </w:pPr>
            <w:r w:rsidRPr="00431D83">
              <w:rPr>
                <w:iCs/>
                <w:lang w:eastAsia="ru-RU"/>
              </w:rPr>
              <w:t xml:space="preserve">0-10 </w:t>
            </w:r>
          </w:p>
        </w:tc>
      </w:tr>
      <w:tr w:rsidR="00530AF5" w:rsidRPr="00431D83" w14:paraId="1AA8B439" w14:textId="77777777" w:rsidTr="008D49DF">
        <w:trPr>
          <w:gridBefore w:val="1"/>
          <w:gridAfter w:val="1"/>
          <w:wBefore w:w="147" w:type="dxa"/>
          <w:wAfter w:w="211" w:type="dxa"/>
        </w:trPr>
        <w:tc>
          <w:tcPr>
            <w:tcW w:w="577" w:type="dxa"/>
          </w:tcPr>
          <w:p w14:paraId="42345EAD" w14:textId="77777777" w:rsidR="00530AF5" w:rsidRPr="00431D83" w:rsidRDefault="00530AF5" w:rsidP="008D49DF">
            <w:pPr>
              <w:shd w:val="clear" w:color="auto" w:fill="FFFFFF" w:themeFill="background1"/>
              <w:tabs>
                <w:tab w:val="left" w:pos="612"/>
              </w:tabs>
              <w:spacing w:before="120" w:after="120"/>
              <w:rPr>
                <w:iCs/>
                <w:lang w:eastAsia="ru-RU"/>
              </w:rPr>
            </w:pPr>
            <w:r w:rsidRPr="00431D83">
              <w:rPr>
                <w:iCs/>
                <w:lang w:eastAsia="ru-RU"/>
              </w:rPr>
              <w:t>3</w:t>
            </w:r>
          </w:p>
        </w:tc>
        <w:tc>
          <w:tcPr>
            <w:tcW w:w="7248" w:type="dxa"/>
            <w:gridSpan w:val="5"/>
          </w:tcPr>
          <w:p w14:paraId="6E20EA23" w14:textId="77777777" w:rsidR="00530AF5" w:rsidRPr="00431D83" w:rsidRDefault="00530AF5" w:rsidP="008D49DF">
            <w:pPr>
              <w:shd w:val="clear" w:color="auto" w:fill="FFFFFF" w:themeFill="background1"/>
              <w:tabs>
                <w:tab w:val="left" w:pos="612"/>
              </w:tabs>
              <w:spacing w:before="120" w:after="120"/>
              <w:rPr>
                <w:iCs/>
                <w:lang w:val="ro-MD" w:eastAsia="ru-RU"/>
              </w:rPr>
            </w:pPr>
            <w:r w:rsidRPr="00431D83">
              <w:rPr>
                <w:iCs/>
                <w:lang w:val="ro-MD" w:eastAsia="ru-RU"/>
              </w:rPr>
              <w:t xml:space="preserve">Termen executare a lucrărilor </w:t>
            </w:r>
          </w:p>
          <w:p w14:paraId="7FC33201" w14:textId="77777777" w:rsidR="00530AF5" w:rsidRPr="00431D83" w:rsidRDefault="00530AF5" w:rsidP="008D49DF">
            <w:pPr>
              <w:shd w:val="clear" w:color="auto" w:fill="FFFFFF" w:themeFill="background1"/>
              <w:tabs>
                <w:tab w:val="left" w:pos="612"/>
              </w:tabs>
              <w:spacing w:before="120" w:after="120"/>
              <w:rPr>
                <w:iCs/>
                <w:lang w:val="ro-MD" w:eastAsia="ru-RU"/>
              </w:rPr>
            </w:pPr>
            <w:r w:rsidRPr="00431D83">
              <w:rPr>
                <w:iCs/>
                <w:lang w:val="ro-MD" w:eastAsia="ru-RU"/>
              </w:rPr>
              <w:t>Se acordă punctajul maxim pentru tertmenul cel mai redus (fără a afecta calitatea lucrărilor).</w:t>
            </w:r>
          </w:p>
        </w:tc>
        <w:tc>
          <w:tcPr>
            <w:tcW w:w="2160" w:type="dxa"/>
            <w:gridSpan w:val="2"/>
          </w:tcPr>
          <w:p w14:paraId="7E6242C6" w14:textId="77777777" w:rsidR="00530AF5" w:rsidRPr="00431D83" w:rsidRDefault="00530AF5" w:rsidP="008D49DF">
            <w:pPr>
              <w:shd w:val="clear" w:color="auto" w:fill="FFFFFF" w:themeFill="background1"/>
              <w:tabs>
                <w:tab w:val="left" w:pos="612"/>
              </w:tabs>
              <w:spacing w:before="120" w:after="120"/>
              <w:jc w:val="center"/>
              <w:rPr>
                <w:iCs/>
                <w:lang w:eastAsia="ru-RU"/>
              </w:rPr>
            </w:pPr>
            <w:r w:rsidRPr="00431D83">
              <w:rPr>
                <w:iCs/>
                <w:lang w:eastAsia="ru-RU"/>
              </w:rPr>
              <w:t xml:space="preserve">0-8 </w:t>
            </w:r>
          </w:p>
        </w:tc>
      </w:tr>
      <w:tr w:rsidR="00530AF5" w:rsidRPr="00431D83" w14:paraId="2454B443" w14:textId="77777777" w:rsidTr="008D49DF">
        <w:trPr>
          <w:gridBefore w:val="1"/>
          <w:gridAfter w:val="1"/>
          <w:wBefore w:w="147" w:type="dxa"/>
          <w:wAfter w:w="211" w:type="dxa"/>
        </w:trPr>
        <w:tc>
          <w:tcPr>
            <w:tcW w:w="577" w:type="dxa"/>
          </w:tcPr>
          <w:p w14:paraId="55169FC9" w14:textId="77777777" w:rsidR="00530AF5" w:rsidRPr="00431D83" w:rsidRDefault="00530AF5" w:rsidP="008D49DF">
            <w:pPr>
              <w:shd w:val="clear" w:color="auto" w:fill="FFFFFF" w:themeFill="background1"/>
              <w:tabs>
                <w:tab w:val="left" w:pos="612"/>
              </w:tabs>
              <w:spacing w:before="120" w:after="120"/>
              <w:rPr>
                <w:iCs/>
                <w:lang w:eastAsia="ru-RU"/>
              </w:rPr>
            </w:pPr>
            <w:r w:rsidRPr="00431D83">
              <w:rPr>
                <w:iCs/>
                <w:lang w:eastAsia="ru-RU"/>
              </w:rPr>
              <w:t>4</w:t>
            </w:r>
          </w:p>
        </w:tc>
        <w:tc>
          <w:tcPr>
            <w:tcW w:w="7248" w:type="dxa"/>
            <w:gridSpan w:val="5"/>
          </w:tcPr>
          <w:p w14:paraId="5FFCBAE2" w14:textId="77777777" w:rsidR="00530AF5" w:rsidRPr="00431D83" w:rsidRDefault="00530AF5" w:rsidP="008D49DF">
            <w:pPr>
              <w:autoSpaceDE w:val="0"/>
              <w:autoSpaceDN w:val="0"/>
              <w:adjustRightInd w:val="0"/>
              <w:rPr>
                <w:rFonts w:eastAsiaTheme="minorHAnsi"/>
                <w:iCs/>
              </w:rPr>
            </w:pPr>
            <w:r w:rsidRPr="00431D83">
              <w:rPr>
                <w:rFonts w:eastAsiaTheme="minorHAnsi"/>
                <w:iCs/>
              </w:rPr>
              <w:t>Perioada de garanţie asupra lucrărilor - 12</w:t>
            </w:r>
          </w:p>
          <w:p w14:paraId="7D9A5A46" w14:textId="77777777" w:rsidR="00530AF5" w:rsidRPr="00431D83" w:rsidRDefault="00530AF5" w:rsidP="008D49DF">
            <w:pPr>
              <w:autoSpaceDE w:val="0"/>
              <w:autoSpaceDN w:val="0"/>
              <w:adjustRightInd w:val="0"/>
              <w:rPr>
                <w:rFonts w:eastAsiaTheme="minorHAnsi"/>
                <w:iCs/>
              </w:rPr>
            </w:pPr>
            <w:r w:rsidRPr="00431D83">
              <w:rPr>
                <w:rFonts w:eastAsiaTheme="minorHAnsi"/>
                <w:iCs/>
                <w:lang w:val="ru-RU"/>
              </w:rPr>
              <w:t xml:space="preserve">puncte, </w:t>
            </w:r>
            <w:r w:rsidRPr="00431D83">
              <w:rPr>
                <w:rFonts w:eastAsiaTheme="minorHAnsi"/>
                <w:iCs/>
                <w:lang w:val="ro-MD"/>
              </w:rPr>
              <w:t>acordate astfel</w:t>
            </w:r>
            <w:r w:rsidRPr="00431D83">
              <w:rPr>
                <w:rFonts w:eastAsiaTheme="minorHAnsi"/>
                <w:iCs/>
                <w:lang w:val="ru-RU"/>
              </w:rPr>
              <w:t>:</w:t>
            </w:r>
          </w:p>
        </w:tc>
        <w:tc>
          <w:tcPr>
            <w:tcW w:w="2160" w:type="dxa"/>
            <w:gridSpan w:val="2"/>
          </w:tcPr>
          <w:p w14:paraId="25861808" w14:textId="77777777" w:rsidR="00530AF5" w:rsidRPr="00431D83" w:rsidRDefault="00530AF5" w:rsidP="008D49DF">
            <w:pPr>
              <w:shd w:val="clear" w:color="auto" w:fill="FFFFFF" w:themeFill="background1"/>
              <w:tabs>
                <w:tab w:val="left" w:pos="612"/>
              </w:tabs>
              <w:spacing w:before="120" w:after="120"/>
              <w:jc w:val="center"/>
              <w:rPr>
                <w:iCs/>
                <w:lang w:eastAsia="ru-RU"/>
              </w:rPr>
            </w:pPr>
            <w:r w:rsidRPr="00431D83">
              <w:rPr>
                <w:iCs/>
                <w:lang w:eastAsia="ru-RU"/>
              </w:rPr>
              <w:t xml:space="preserve"> 2-12 </w:t>
            </w:r>
          </w:p>
        </w:tc>
      </w:tr>
      <w:tr w:rsidR="00530AF5" w:rsidRPr="00431D83" w14:paraId="72A2A6FD" w14:textId="77777777" w:rsidTr="008D49DF">
        <w:tc>
          <w:tcPr>
            <w:tcW w:w="1838" w:type="dxa"/>
            <w:gridSpan w:val="3"/>
          </w:tcPr>
          <w:p w14:paraId="60944182" w14:textId="77777777" w:rsidR="00530AF5" w:rsidRPr="00431D83" w:rsidRDefault="00530AF5" w:rsidP="008D49DF">
            <w:pPr>
              <w:shd w:val="clear" w:color="auto" w:fill="FFFFFF" w:themeFill="background1"/>
              <w:tabs>
                <w:tab w:val="left" w:pos="612"/>
              </w:tabs>
              <w:spacing w:before="120" w:after="120"/>
              <w:jc w:val="center"/>
              <w:rPr>
                <w:iCs/>
                <w:lang w:eastAsia="ru-RU"/>
              </w:rPr>
            </w:pPr>
            <w:r w:rsidRPr="00431D83">
              <w:rPr>
                <w:iCs/>
                <w:lang w:eastAsia="ru-RU"/>
              </w:rPr>
              <w:t>Garanție 5 ani</w:t>
            </w:r>
          </w:p>
        </w:tc>
        <w:tc>
          <w:tcPr>
            <w:tcW w:w="1701" w:type="dxa"/>
          </w:tcPr>
          <w:p w14:paraId="32A209E5" w14:textId="77777777" w:rsidR="00530AF5" w:rsidRPr="00431D83" w:rsidRDefault="00530AF5" w:rsidP="008D49DF">
            <w:pPr>
              <w:autoSpaceDE w:val="0"/>
              <w:autoSpaceDN w:val="0"/>
              <w:adjustRightInd w:val="0"/>
              <w:jc w:val="center"/>
              <w:rPr>
                <w:rFonts w:eastAsiaTheme="minorHAnsi"/>
                <w:iCs/>
              </w:rPr>
            </w:pPr>
            <w:r w:rsidRPr="00431D83">
              <w:rPr>
                <w:iCs/>
                <w:lang w:eastAsia="ru-RU"/>
              </w:rPr>
              <w:t>Garanție 6 ani</w:t>
            </w:r>
          </w:p>
        </w:tc>
        <w:tc>
          <w:tcPr>
            <w:tcW w:w="1624" w:type="dxa"/>
          </w:tcPr>
          <w:p w14:paraId="0D625EBA" w14:textId="77777777" w:rsidR="00530AF5" w:rsidRPr="00431D83" w:rsidRDefault="00530AF5" w:rsidP="008D49DF">
            <w:pPr>
              <w:autoSpaceDE w:val="0"/>
              <w:autoSpaceDN w:val="0"/>
              <w:adjustRightInd w:val="0"/>
              <w:jc w:val="center"/>
              <w:rPr>
                <w:rFonts w:eastAsiaTheme="minorHAnsi"/>
                <w:iCs/>
              </w:rPr>
            </w:pPr>
            <w:r w:rsidRPr="00431D83">
              <w:rPr>
                <w:iCs/>
                <w:lang w:eastAsia="ru-RU"/>
              </w:rPr>
              <w:t>Garanție 7 ani</w:t>
            </w:r>
          </w:p>
        </w:tc>
        <w:tc>
          <w:tcPr>
            <w:tcW w:w="1636" w:type="dxa"/>
          </w:tcPr>
          <w:p w14:paraId="11D8B275" w14:textId="77777777" w:rsidR="00530AF5" w:rsidRPr="00431D83" w:rsidRDefault="00530AF5" w:rsidP="008D49DF">
            <w:pPr>
              <w:autoSpaceDE w:val="0"/>
              <w:autoSpaceDN w:val="0"/>
              <w:adjustRightInd w:val="0"/>
              <w:jc w:val="center"/>
              <w:rPr>
                <w:rFonts w:eastAsiaTheme="minorHAnsi"/>
                <w:iCs/>
              </w:rPr>
            </w:pPr>
            <w:r w:rsidRPr="00431D83">
              <w:rPr>
                <w:iCs/>
                <w:lang w:eastAsia="ru-RU"/>
              </w:rPr>
              <w:t>Garanție 8 ani</w:t>
            </w:r>
          </w:p>
        </w:tc>
        <w:tc>
          <w:tcPr>
            <w:tcW w:w="1714" w:type="dxa"/>
            <w:gridSpan w:val="2"/>
          </w:tcPr>
          <w:p w14:paraId="4142DE6A" w14:textId="77777777" w:rsidR="00530AF5" w:rsidRPr="00431D83" w:rsidRDefault="00530AF5" w:rsidP="008D49DF">
            <w:pPr>
              <w:autoSpaceDE w:val="0"/>
              <w:autoSpaceDN w:val="0"/>
              <w:adjustRightInd w:val="0"/>
              <w:jc w:val="center"/>
              <w:rPr>
                <w:rFonts w:eastAsiaTheme="minorHAnsi"/>
                <w:iCs/>
              </w:rPr>
            </w:pPr>
            <w:r w:rsidRPr="00431D83">
              <w:rPr>
                <w:iCs/>
                <w:lang w:eastAsia="ru-RU"/>
              </w:rPr>
              <w:t>Garanție 9 ani</w:t>
            </w:r>
          </w:p>
        </w:tc>
        <w:tc>
          <w:tcPr>
            <w:tcW w:w="1830" w:type="dxa"/>
            <w:gridSpan w:val="2"/>
          </w:tcPr>
          <w:p w14:paraId="3D5B4CEB" w14:textId="77777777" w:rsidR="00530AF5" w:rsidRPr="00431D83" w:rsidRDefault="00530AF5" w:rsidP="008D49DF">
            <w:pPr>
              <w:shd w:val="clear" w:color="auto" w:fill="FFFFFF" w:themeFill="background1"/>
              <w:tabs>
                <w:tab w:val="left" w:pos="612"/>
              </w:tabs>
              <w:spacing w:before="120" w:after="120"/>
              <w:jc w:val="center"/>
              <w:rPr>
                <w:iCs/>
                <w:lang w:eastAsia="ru-RU"/>
              </w:rPr>
            </w:pPr>
            <w:r w:rsidRPr="00431D83">
              <w:rPr>
                <w:iCs/>
                <w:lang w:eastAsia="ru-RU"/>
              </w:rPr>
              <w:t>Garanție 10 ani</w:t>
            </w:r>
          </w:p>
        </w:tc>
      </w:tr>
      <w:tr w:rsidR="00530AF5" w:rsidRPr="00431D83" w14:paraId="2EA5DF9B" w14:textId="77777777" w:rsidTr="008D49DF">
        <w:tc>
          <w:tcPr>
            <w:tcW w:w="1838" w:type="dxa"/>
            <w:gridSpan w:val="3"/>
          </w:tcPr>
          <w:p w14:paraId="64ED2D05" w14:textId="77777777" w:rsidR="00530AF5" w:rsidRPr="00431D83" w:rsidRDefault="00530AF5" w:rsidP="008D49DF">
            <w:pPr>
              <w:shd w:val="clear" w:color="auto" w:fill="FFFFFF" w:themeFill="background1"/>
              <w:tabs>
                <w:tab w:val="left" w:pos="612"/>
              </w:tabs>
              <w:spacing w:before="120" w:after="120"/>
              <w:jc w:val="center"/>
              <w:rPr>
                <w:iCs/>
                <w:lang w:eastAsia="ru-RU"/>
              </w:rPr>
            </w:pPr>
            <w:r w:rsidRPr="00431D83">
              <w:rPr>
                <w:iCs/>
                <w:lang w:eastAsia="ru-RU"/>
              </w:rPr>
              <w:t>2 puncte</w:t>
            </w:r>
          </w:p>
        </w:tc>
        <w:tc>
          <w:tcPr>
            <w:tcW w:w="1701" w:type="dxa"/>
          </w:tcPr>
          <w:p w14:paraId="79E5156B" w14:textId="77777777" w:rsidR="00530AF5" w:rsidRPr="00431D83" w:rsidRDefault="00530AF5" w:rsidP="008D49DF">
            <w:pPr>
              <w:autoSpaceDE w:val="0"/>
              <w:autoSpaceDN w:val="0"/>
              <w:adjustRightInd w:val="0"/>
              <w:jc w:val="center"/>
              <w:rPr>
                <w:rFonts w:eastAsiaTheme="minorHAnsi"/>
                <w:iCs/>
              </w:rPr>
            </w:pPr>
            <w:r w:rsidRPr="00431D83">
              <w:rPr>
                <w:iCs/>
                <w:lang w:eastAsia="ru-RU"/>
              </w:rPr>
              <w:t>4 puncte</w:t>
            </w:r>
          </w:p>
        </w:tc>
        <w:tc>
          <w:tcPr>
            <w:tcW w:w="1624" w:type="dxa"/>
          </w:tcPr>
          <w:p w14:paraId="6473ACB2" w14:textId="77777777" w:rsidR="00530AF5" w:rsidRPr="00431D83" w:rsidRDefault="00530AF5" w:rsidP="008D49DF">
            <w:pPr>
              <w:autoSpaceDE w:val="0"/>
              <w:autoSpaceDN w:val="0"/>
              <w:adjustRightInd w:val="0"/>
              <w:jc w:val="center"/>
              <w:rPr>
                <w:rFonts w:eastAsiaTheme="minorHAnsi"/>
                <w:iCs/>
              </w:rPr>
            </w:pPr>
            <w:r w:rsidRPr="00431D83">
              <w:rPr>
                <w:iCs/>
                <w:lang w:eastAsia="ru-RU"/>
              </w:rPr>
              <w:t>6 puncte</w:t>
            </w:r>
          </w:p>
        </w:tc>
        <w:tc>
          <w:tcPr>
            <w:tcW w:w="1636" w:type="dxa"/>
          </w:tcPr>
          <w:p w14:paraId="44B50833" w14:textId="77777777" w:rsidR="00530AF5" w:rsidRPr="00431D83" w:rsidRDefault="00530AF5" w:rsidP="008D49DF">
            <w:pPr>
              <w:autoSpaceDE w:val="0"/>
              <w:autoSpaceDN w:val="0"/>
              <w:adjustRightInd w:val="0"/>
              <w:jc w:val="center"/>
              <w:rPr>
                <w:rFonts w:eastAsiaTheme="minorHAnsi"/>
                <w:iCs/>
              </w:rPr>
            </w:pPr>
            <w:r w:rsidRPr="00431D83">
              <w:rPr>
                <w:iCs/>
                <w:lang w:eastAsia="ru-RU"/>
              </w:rPr>
              <w:t>8 puncte</w:t>
            </w:r>
          </w:p>
        </w:tc>
        <w:tc>
          <w:tcPr>
            <w:tcW w:w="1714" w:type="dxa"/>
            <w:gridSpan w:val="2"/>
          </w:tcPr>
          <w:p w14:paraId="700856B4" w14:textId="77777777" w:rsidR="00530AF5" w:rsidRPr="00431D83" w:rsidRDefault="00530AF5" w:rsidP="008D49DF">
            <w:pPr>
              <w:autoSpaceDE w:val="0"/>
              <w:autoSpaceDN w:val="0"/>
              <w:adjustRightInd w:val="0"/>
              <w:jc w:val="center"/>
              <w:rPr>
                <w:rFonts w:eastAsiaTheme="minorHAnsi"/>
                <w:iCs/>
              </w:rPr>
            </w:pPr>
            <w:r w:rsidRPr="00431D83">
              <w:rPr>
                <w:iCs/>
                <w:lang w:eastAsia="ru-RU"/>
              </w:rPr>
              <w:t>10 puncte</w:t>
            </w:r>
          </w:p>
        </w:tc>
        <w:tc>
          <w:tcPr>
            <w:tcW w:w="1830" w:type="dxa"/>
            <w:gridSpan w:val="2"/>
          </w:tcPr>
          <w:p w14:paraId="0AF330DA" w14:textId="77777777" w:rsidR="00530AF5" w:rsidRPr="00431D83" w:rsidRDefault="00530AF5" w:rsidP="008D49DF">
            <w:pPr>
              <w:shd w:val="clear" w:color="auto" w:fill="FFFFFF" w:themeFill="background1"/>
              <w:tabs>
                <w:tab w:val="left" w:pos="612"/>
              </w:tabs>
              <w:spacing w:before="120" w:after="120"/>
              <w:jc w:val="center"/>
              <w:rPr>
                <w:iCs/>
                <w:lang w:eastAsia="ru-RU"/>
              </w:rPr>
            </w:pPr>
            <w:r w:rsidRPr="00431D83">
              <w:rPr>
                <w:iCs/>
                <w:lang w:eastAsia="ru-RU"/>
              </w:rPr>
              <w:t>12 puncte</w:t>
            </w:r>
          </w:p>
        </w:tc>
      </w:tr>
    </w:tbl>
    <w:bookmarkEnd w:id="46"/>
    <w:p w14:paraId="2C8010EE" w14:textId="77777777" w:rsidR="00530AF5" w:rsidRPr="00431D83" w:rsidRDefault="00530AF5" w:rsidP="00530AF5">
      <w:pPr>
        <w:shd w:val="clear" w:color="auto" w:fill="FFFFFF" w:themeFill="background1"/>
        <w:tabs>
          <w:tab w:val="right" w:pos="426"/>
        </w:tabs>
        <w:spacing w:before="120"/>
        <w:rPr>
          <w:rFonts w:eastAsiaTheme="minorHAnsi"/>
          <w:i/>
          <w:u w:val="single"/>
        </w:rPr>
      </w:pPr>
      <w:r w:rsidRPr="00431D83">
        <w:rPr>
          <w:rFonts w:eastAsiaTheme="minorHAnsi"/>
          <w:i/>
          <w:u w:val="single"/>
        </w:rPr>
        <w:t>1. Factorii de evaluare sunt legați de obiectul contractului, conform art. 26 ali. (3).</w:t>
      </w:r>
    </w:p>
    <w:p w14:paraId="48164936" w14:textId="77777777" w:rsidR="00530AF5" w:rsidRPr="00431D83" w:rsidRDefault="00530AF5" w:rsidP="00530AF5">
      <w:pPr>
        <w:shd w:val="clear" w:color="auto" w:fill="FFFFFF" w:themeFill="background1"/>
        <w:tabs>
          <w:tab w:val="right" w:pos="426"/>
        </w:tabs>
        <w:spacing w:before="120"/>
        <w:rPr>
          <w:rFonts w:eastAsiaTheme="minorHAnsi"/>
          <w:i/>
          <w:u w:val="single"/>
        </w:rPr>
      </w:pPr>
      <w:r w:rsidRPr="00431D83">
        <w:rPr>
          <w:rFonts w:eastAsiaTheme="minorHAnsi"/>
          <w:i/>
          <w:u w:val="single"/>
        </w:rPr>
        <w:t>2. Metodologia de punctare este clară, precisă și nedescriminatorie conform art. 69 alin (6).</w:t>
      </w:r>
    </w:p>
    <w:p w14:paraId="1A0372CA" w14:textId="77777777" w:rsidR="00530AF5" w:rsidRPr="00431D83" w:rsidRDefault="00530AF5" w:rsidP="00530AF5">
      <w:pPr>
        <w:shd w:val="clear" w:color="auto" w:fill="FFFFFF" w:themeFill="background1"/>
        <w:tabs>
          <w:tab w:val="right" w:pos="426"/>
        </w:tabs>
        <w:spacing w:before="120"/>
        <w:rPr>
          <w:rFonts w:eastAsiaTheme="minorHAnsi"/>
          <w:i/>
          <w:u w:val="single"/>
        </w:rPr>
      </w:pPr>
      <w:r w:rsidRPr="00431D83">
        <w:rPr>
          <w:rFonts w:eastAsiaTheme="minorHAnsi"/>
          <w:i/>
          <w:u w:val="single"/>
        </w:rPr>
        <w:t>3. Nu se vor utiliza factorii care pot crea discreție nelimitată autorității contractante.</w:t>
      </w:r>
    </w:p>
    <w:p w14:paraId="11575E84" w14:textId="77777777" w:rsidR="00530AF5" w:rsidRPr="00431D83" w:rsidRDefault="00530AF5" w:rsidP="00530AF5">
      <w:pPr>
        <w:shd w:val="clear" w:color="auto" w:fill="FFFFFF" w:themeFill="background1"/>
        <w:tabs>
          <w:tab w:val="right" w:pos="426"/>
        </w:tabs>
        <w:spacing w:before="120"/>
        <w:rPr>
          <w:rFonts w:eastAsiaTheme="minorHAnsi"/>
          <w:i/>
          <w:u w:val="single"/>
        </w:rPr>
      </w:pPr>
      <w:r w:rsidRPr="00431D83">
        <w:rPr>
          <w:rFonts w:eastAsiaTheme="minorHAnsi"/>
          <w:i/>
          <w:u w:val="single"/>
        </w:rPr>
        <w:t>4. În cazul puntajelor egale, criteriul de departajare va fi prețul cel mai scăzut.</w:t>
      </w:r>
    </w:p>
    <w:p w14:paraId="5FD1AB18" w14:textId="77777777" w:rsidR="00530AF5" w:rsidRPr="00FF430B" w:rsidRDefault="00530AF5" w:rsidP="00530AF5">
      <w:pPr>
        <w:tabs>
          <w:tab w:val="right" w:pos="426"/>
        </w:tabs>
        <w:rPr>
          <w:b/>
          <w:lang w:eastAsia="ru-RU"/>
        </w:rPr>
      </w:pPr>
    </w:p>
    <w:p w14:paraId="099D99F4" w14:textId="77777777" w:rsidR="00530AF5" w:rsidRPr="00FF430B" w:rsidRDefault="00530AF5" w:rsidP="00530AF5">
      <w:pPr>
        <w:numPr>
          <w:ilvl w:val="0"/>
          <w:numId w:val="52"/>
        </w:numPr>
        <w:shd w:val="clear" w:color="auto" w:fill="FFFFFF"/>
        <w:tabs>
          <w:tab w:val="right" w:pos="426"/>
        </w:tabs>
        <w:ind w:left="0" w:firstLine="0"/>
        <w:rPr>
          <w:b/>
          <w:lang w:eastAsia="ru-RU"/>
        </w:rPr>
      </w:pPr>
      <w:r w:rsidRPr="00FF430B">
        <w:rPr>
          <w:b/>
          <w:lang w:eastAsia="ru-RU"/>
        </w:rPr>
        <w:t>Termenul limită de depunere</w:t>
      </w:r>
      <w:r>
        <w:rPr>
          <w:b/>
          <w:lang w:eastAsia="ru-RU"/>
        </w:rPr>
        <w:t xml:space="preserve"> </w:t>
      </w:r>
      <w:r w:rsidRPr="00FF430B">
        <w:rPr>
          <w:b/>
          <w:lang w:eastAsia="ru-RU"/>
        </w:rPr>
        <w:t>/deschidere a ofertelor:</w:t>
      </w:r>
    </w:p>
    <w:p w14:paraId="7E27DE22" w14:textId="77777777" w:rsidR="00530AF5" w:rsidRPr="00FF430B" w:rsidRDefault="00530AF5" w:rsidP="00530AF5">
      <w:pPr>
        <w:numPr>
          <w:ilvl w:val="0"/>
          <w:numId w:val="27"/>
        </w:numPr>
        <w:shd w:val="clear" w:color="auto" w:fill="FFFFFF"/>
        <w:tabs>
          <w:tab w:val="right" w:pos="426"/>
        </w:tabs>
        <w:rPr>
          <w:b/>
          <w:lang w:eastAsia="ru-RU"/>
        </w:rPr>
      </w:pPr>
      <w:r w:rsidRPr="00DE7A78">
        <w:rPr>
          <w:lang w:eastAsia="ru-RU"/>
        </w:rPr>
        <w:t xml:space="preserve">conform SIA RSAP /până la: </w:t>
      </w:r>
      <w:r w:rsidRPr="008F364F">
        <w:rPr>
          <w:b/>
          <w:u w:val="single"/>
          <w:lang w:eastAsia="ru-RU"/>
        </w:rPr>
        <w:t xml:space="preserve">conform </w:t>
      </w:r>
      <w:r>
        <w:rPr>
          <w:b/>
          <w:u w:val="single"/>
          <w:lang w:eastAsia="ru-RU"/>
        </w:rPr>
        <w:t xml:space="preserve"> </w:t>
      </w:r>
      <w:r w:rsidRPr="008F364F">
        <w:rPr>
          <w:b/>
          <w:u w:val="single"/>
          <w:lang w:eastAsia="ru-RU"/>
        </w:rPr>
        <w:t>SIA RSAP_</w:t>
      </w:r>
    </w:p>
    <w:p w14:paraId="5A81BCE7" w14:textId="77777777" w:rsidR="00530AF5" w:rsidRDefault="00530AF5" w:rsidP="00530AF5">
      <w:pPr>
        <w:shd w:val="clear" w:color="auto" w:fill="FFFFFF"/>
        <w:tabs>
          <w:tab w:val="right" w:pos="426"/>
        </w:tabs>
        <w:rPr>
          <w:b/>
          <w:lang w:eastAsia="ru-RU"/>
        </w:rPr>
      </w:pPr>
      <w:r w:rsidRPr="00955A02">
        <w:rPr>
          <w:b/>
          <w:lang w:eastAsia="ru-RU"/>
        </w:rPr>
        <w:t xml:space="preserve">                                                       </w:t>
      </w:r>
      <w:r w:rsidRPr="00DE7A78">
        <w:rPr>
          <w:lang w:eastAsia="ru-RU"/>
        </w:rPr>
        <w:t xml:space="preserve">pe: </w:t>
      </w:r>
      <w:r w:rsidRPr="008F364F">
        <w:rPr>
          <w:b/>
          <w:u w:val="single"/>
          <w:lang w:eastAsia="ru-RU"/>
        </w:rPr>
        <w:t xml:space="preserve"> conform </w:t>
      </w:r>
      <w:r>
        <w:rPr>
          <w:b/>
          <w:u w:val="single"/>
          <w:lang w:eastAsia="ru-RU"/>
        </w:rPr>
        <w:t xml:space="preserve"> </w:t>
      </w:r>
      <w:r w:rsidRPr="008F364F">
        <w:rPr>
          <w:b/>
          <w:u w:val="single"/>
          <w:lang w:eastAsia="ru-RU"/>
        </w:rPr>
        <w:t>SIA RSAP_</w:t>
      </w:r>
    </w:p>
    <w:p w14:paraId="3E38E22E" w14:textId="77777777" w:rsidR="00530AF5" w:rsidRPr="00FF430B" w:rsidRDefault="00530AF5" w:rsidP="00530AF5">
      <w:pPr>
        <w:shd w:val="clear" w:color="auto" w:fill="FFFFFF"/>
        <w:tabs>
          <w:tab w:val="right" w:pos="426"/>
        </w:tabs>
        <w:rPr>
          <w:b/>
          <w:lang w:eastAsia="ru-RU"/>
        </w:rPr>
      </w:pPr>
      <w:r w:rsidRPr="00955A02">
        <w:rPr>
          <w:b/>
          <w:lang w:eastAsia="ru-RU"/>
        </w:rPr>
        <w:t>27</w:t>
      </w:r>
      <w:r>
        <w:rPr>
          <w:b/>
          <w:lang w:eastAsia="ru-RU"/>
        </w:rPr>
        <w:t>.</w:t>
      </w:r>
      <w:r w:rsidRPr="00C3006E">
        <w:rPr>
          <w:b/>
          <w:lang w:eastAsia="ru-RU"/>
        </w:rPr>
        <w:t xml:space="preserve"> </w:t>
      </w:r>
      <w:r w:rsidRPr="00FF430B">
        <w:rPr>
          <w:b/>
          <w:lang w:eastAsia="ru-RU"/>
        </w:rPr>
        <w:t xml:space="preserve">Adresa la care trebuie transmise ofertele sau cererile de participare: </w:t>
      </w:r>
    </w:p>
    <w:p w14:paraId="2749C6A5" w14:textId="77777777" w:rsidR="00530AF5" w:rsidRPr="00DE7A78" w:rsidRDefault="00530AF5" w:rsidP="00530AF5">
      <w:pPr>
        <w:shd w:val="clear" w:color="auto" w:fill="FFFFFF"/>
        <w:tabs>
          <w:tab w:val="right" w:pos="426"/>
        </w:tabs>
        <w:spacing w:before="120"/>
        <w:ind w:left="450"/>
        <w:rPr>
          <w:lang w:eastAsia="ru-RU"/>
        </w:rPr>
      </w:pPr>
      <w:r w:rsidRPr="00DE7A78">
        <w:rPr>
          <w:lang w:eastAsia="ru-RU"/>
        </w:rPr>
        <w:t>Ofertele sau cererile de participare vor fi depuse electronic prin intermediul SIA RSAP</w:t>
      </w:r>
    </w:p>
    <w:p w14:paraId="545669CD" w14:textId="77777777" w:rsidR="00530AF5" w:rsidRPr="00DE7A78" w:rsidRDefault="00530AF5" w:rsidP="00530AF5">
      <w:pPr>
        <w:tabs>
          <w:tab w:val="right" w:pos="426"/>
        </w:tabs>
        <w:spacing w:before="120"/>
        <w:rPr>
          <w:lang w:eastAsia="ru-RU"/>
        </w:rPr>
      </w:pPr>
      <w:r>
        <w:rPr>
          <w:b/>
          <w:lang w:eastAsia="ru-RU"/>
        </w:rPr>
        <w:t>28.</w:t>
      </w:r>
      <w:r w:rsidRPr="00FF430B">
        <w:rPr>
          <w:b/>
          <w:lang w:eastAsia="ru-RU"/>
        </w:rPr>
        <w:t>Termenul de valabili</w:t>
      </w:r>
      <w:r>
        <w:rPr>
          <w:b/>
          <w:lang w:eastAsia="ru-RU"/>
        </w:rPr>
        <w:t xml:space="preserve">tate a ofertelor: </w:t>
      </w:r>
      <w:r w:rsidRPr="00DE7A78">
        <w:rPr>
          <w:u w:val="single"/>
          <w:lang w:eastAsia="ru-RU"/>
        </w:rPr>
        <w:t>_</w:t>
      </w:r>
      <w:r w:rsidRPr="00B74FF3">
        <w:rPr>
          <w:color w:val="FF0000"/>
          <w:u w:val="single"/>
          <w:lang w:eastAsia="ru-RU"/>
        </w:rPr>
        <w:t>90 zile</w:t>
      </w:r>
      <w:r w:rsidRPr="00DE7A78">
        <w:rPr>
          <w:u w:val="single"/>
          <w:lang w:eastAsia="ru-RU"/>
        </w:rPr>
        <w:t>_ din data deschiderii procedurii de achiziție</w:t>
      </w:r>
    </w:p>
    <w:p w14:paraId="1225D0B7" w14:textId="77777777" w:rsidR="00530AF5" w:rsidRPr="00FF430B" w:rsidRDefault="00530AF5" w:rsidP="00530AF5">
      <w:pPr>
        <w:tabs>
          <w:tab w:val="right" w:pos="426"/>
        </w:tabs>
        <w:spacing w:before="120"/>
        <w:rPr>
          <w:b/>
          <w:lang w:eastAsia="ru-RU"/>
        </w:rPr>
      </w:pPr>
      <w:r>
        <w:rPr>
          <w:b/>
          <w:lang w:eastAsia="ru-RU"/>
        </w:rPr>
        <w:t>29.</w:t>
      </w:r>
      <w:r w:rsidRPr="00FF430B">
        <w:rPr>
          <w:b/>
          <w:lang w:eastAsia="ru-RU"/>
        </w:rPr>
        <w:t>Locul deschiderii ofertelor: __</w:t>
      </w:r>
      <w:r w:rsidRPr="00DE7A78">
        <w:rPr>
          <w:u w:val="single"/>
          <w:lang w:eastAsia="ru-RU"/>
        </w:rPr>
        <w:t>SIA RSAP</w:t>
      </w:r>
      <w:r w:rsidRPr="008F364F">
        <w:rPr>
          <w:b/>
          <w:u w:val="single"/>
          <w:lang w:eastAsia="ru-RU"/>
        </w:rPr>
        <w:t xml:space="preserve"> _</w:t>
      </w:r>
    </w:p>
    <w:p w14:paraId="4FC4BDE4" w14:textId="77777777" w:rsidR="00530AF5" w:rsidRPr="00DE7A78" w:rsidRDefault="00530AF5" w:rsidP="00530AF5">
      <w:pPr>
        <w:shd w:val="clear" w:color="auto" w:fill="FFFFFF"/>
        <w:tabs>
          <w:tab w:val="right" w:pos="426"/>
        </w:tabs>
        <w:contextualSpacing/>
        <w:rPr>
          <w:sz w:val="16"/>
          <w:szCs w:val="16"/>
          <w:lang w:eastAsia="ru-RU"/>
        </w:rPr>
      </w:pPr>
      <w:r>
        <w:rPr>
          <w:sz w:val="16"/>
          <w:szCs w:val="16"/>
          <w:lang w:eastAsia="ru-RU"/>
        </w:rPr>
        <w:t xml:space="preserve">                                                                     </w:t>
      </w:r>
      <w:r w:rsidRPr="00DE7A78">
        <w:rPr>
          <w:sz w:val="16"/>
          <w:szCs w:val="16"/>
          <w:lang w:eastAsia="ru-RU"/>
        </w:rPr>
        <w:t>(SIA RSAP sau adresa deschiderii)</w:t>
      </w:r>
    </w:p>
    <w:p w14:paraId="49B5C39F" w14:textId="77777777" w:rsidR="00530AF5" w:rsidRPr="00FF430B" w:rsidRDefault="00530AF5" w:rsidP="00530AF5">
      <w:pPr>
        <w:shd w:val="clear" w:color="auto" w:fill="FFFFFF"/>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5D1E84E6" w14:textId="77777777" w:rsidR="00530AF5" w:rsidRPr="00DE7A78" w:rsidRDefault="00530AF5" w:rsidP="00530AF5">
      <w:pPr>
        <w:shd w:val="clear" w:color="auto" w:fill="FFFFFF"/>
        <w:tabs>
          <w:tab w:val="right" w:pos="426"/>
        </w:tabs>
        <w:spacing w:before="120"/>
        <w:rPr>
          <w:lang w:eastAsia="ru-RU"/>
        </w:rPr>
      </w:pPr>
      <w:r>
        <w:rPr>
          <w:b/>
          <w:lang w:eastAsia="ru-RU"/>
        </w:rPr>
        <w:t>30.</w:t>
      </w:r>
      <w:r w:rsidRPr="00FF430B">
        <w:rPr>
          <w:b/>
          <w:lang w:eastAsia="ru-RU"/>
        </w:rPr>
        <w:t xml:space="preserve">Persoanele autorizate să asiste la deschiderea ofertelor: </w:t>
      </w:r>
      <w:r w:rsidRPr="00FF430B">
        <w:rPr>
          <w:b/>
          <w:lang w:eastAsia="ru-RU"/>
        </w:rPr>
        <w:br/>
      </w:r>
      <w:r w:rsidRPr="00DE7A78">
        <w:rPr>
          <w:lang w:eastAsia="ru-RU"/>
        </w:rPr>
        <w:t>Ofertanții sau reprezentanții acestora au dreptul să participe la deschiderea ofertelor, cu excepția cazului când ofertele au fost depuse prin SIA RSAP.</w:t>
      </w:r>
    </w:p>
    <w:p w14:paraId="76DD5919" w14:textId="77777777" w:rsidR="00530AF5" w:rsidRPr="009D453B" w:rsidRDefault="00530AF5" w:rsidP="00530AF5">
      <w:pPr>
        <w:shd w:val="clear" w:color="auto" w:fill="FFFFFF"/>
        <w:tabs>
          <w:tab w:val="right" w:pos="426"/>
        </w:tabs>
        <w:spacing w:before="120"/>
        <w:rPr>
          <w:lang w:eastAsia="ru-RU"/>
        </w:rPr>
      </w:pPr>
      <w:r>
        <w:rPr>
          <w:b/>
          <w:lang w:eastAsia="ru-RU"/>
        </w:rPr>
        <w:t xml:space="preserve">31. </w:t>
      </w:r>
      <w:r w:rsidRPr="00FF430B">
        <w:rPr>
          <w:b/>
          <w:lang w:eastAsia="ru-RU"/>
        </w:rPr>
        <w:t>Limba sau limbile în care trebuie redactate ofertele sau cereri</w:t>
      </w:r>
      <w:r>
        <w:rPr>
          <w:b/>
          <w:lang w:eastAsia="ru-RU"/>
        </w:rPr>
        <w:t>le de participare:</w:t>
      </w:r>
      <w:r w:rsidRPr="00B74FF3">
        <w:rPr>
          <w:color w:val="FF0000"/>
          <w:lang w:eastAsia="ru-RU"/>
        </w:rPr>
        <w:t>Limba romănă</w:t>
      </w:r>
    </w:p>
    <w:p w14:paraId="24B0035A" w14:textId="77777777" w:rsidR="00530AF5" w:rsidRPr="00FF430B" w:rsidRDefault="00530AF5" w:rsidP="00530AF5">
      <w:pPr>
        <w:shd w:val="clear" w:color="auto" w:fill="FFFFFF"/>
        <w:tabs>
          <w:tab w:val="right" w:pos="426"/>
        </w:tabs>
        <w:spacing w:before="120"/>
        <w:rPr>
          <w:b/>
          <w:lang w:eastAsia="ru-RU"/>
        </w:rPr>
      </w:pPr>
      <w:r>
        <w:rPr>
          <w:b/>
          <w:lang w:eastAsia="ru-RU"/>
        </w:rPr>
        <w:t xml:space="preserve">32. </w:t>
      </w:r>
      <w:r w:rsidRPr="00FF430B">
        <w:rPr>
          <w:b/>
          <w:lang w:eastAsia="ru-RU"/>
        </w:rPr>
        <w:t>Respectivul contract se referă la un proiect și/sau program finanțat din fonduri ale Uniunii Europene:</w:t>
      </w:r>
      <w:r>
        <w:rPr>
          <w:b/>
          <w:lang w:eastAsia="ru-RU"/>
        </w:rPr>
        <w:t xml:space="preserve">                 </w:t>
      </w:r>
      <w:r w:rsidRPr="0014604E">
        <w:rPr>
          <w:b/>
          <w:u w:val="single"/>
          <w:lang w:eastAsia="ru-RU"/>
        </w:rPr>
        <w:t>_nu se aplică</w:t>
      </w:r>
    </w:p>
    <w:p w14:paraId="0F7D637F" w14:textId="77777777" w:rsidR="00530AF5" w:rsidRPr="009D453B" w:rsidRDefault="00530AF5" w:rsidP="00530AF5">
      <w:pPr>
        <w:shd w:val="clear" w:color="auto" w:fill="FFFFFF"/>
        <w:tabs>
          <w:tab w:val="right" w:pos="426"/>
        </w:tabs>
        <w:contextualSpacing/>
        <w:rPr>
          <w:sz w:val="16"/>
          <w:szCs w:val="16"/>
          <w:lang w:eastAsia="ru-RU"/>
        </w:rPr>
      </w:pPr>
      <w:r>
        <w:rPr>
          <w:sz w:val="16"/>
          <w:szCs w:val="16"/>
          <w:lang w:eastAsia="ru-RU"/>
        </w:rPr>
        <w:t xml:space="preserve">                              </w:t>
      </w:r>
      <w:r w:rsidRPr="009D453B">
        <w:rPr>
          <w:sz w:val="16"/>
          <w:szCs w:val="16"/>
          <w:lang w:eastAsia="ru-RU"/>
        </w:rPr>
        <w:t>(se specifică denumireaproiectului și/sau programului)</w:t>
      </w:r>
    </w:p>
    <w:p w14:paraId="585EC3C5" w14:textId="77777777" w:rsidR="00530AF5" w:rsidRPr="00FF430B" w:rsidRDefault="00530AF5" w:rsidP="00530AF5">
      <w:pPr>
        <w:numPr>
          <w:ilvl w:val="0"/>
          <w:numId w:val="53"/>
        </w:numPr>
        <w:shd w:val="clear" w:color="auto" w:fill="FFFFFF"/>
        <w:tabs>
          <w:tab w:val="right" w:pos="426"/>
        </w:tabs>
        <w:spacing w:before="120"/>
        <w:ind w:left="284"/>
        <w:rPr>
          <w:b/>
          <w:lang w:eastAsia="ru-RU"/>
        </w:rPr>
      </w:pPr>
      <w:r w:rsidRPr="00FF430B">
        <w:rPr>
          <w:b/>
          <w:lang w:eastAsia="ru-RU"/>
        </w:rPr>
        <w:t xml:space="preserve">Denumirea și adresa organismului competent de soluționare a contestațiilor: </w:t>
      </w:r>
    </w:p>
    <w:p w14:paraId="46894517" w14:textId="77777777" w:rsidR="00530AF5" w:rsidRPr="009D453B" w:rsidRDefault="00530AF5" w:rsidP="00530AF5">
      <w:pPr>
        <w:shd w:val="clear" w:color="auto" w:fill="FFFFFF"/>
        <w:tabs>
          <w:tab w:val="right" w:pos="426"/>
        </w:tabs>
        <w:ind w:left="284"/>
        <w:rPr>
          <w:lang w:eastAsia="ru-RU"/>
        </w:rPr>
      </w:pPr>
      <w:r w:rsidRPr="009D453B">
        <w:rPr>
          <w:lang w:eastAsia="ru-RU"/>
        </w:rPr>
        <w:t>Agenția Națională pentru Soluționarea Contestațiilor</w:t>
      </w:r>
    </w:p>
    <w:p w14:paraId="1B2C6C1C" w14:textId="77777777" w:rsidR="00530AF5" w:rsidRPr="009D453B" w:rsidRDefault="00530AF5" w:rsidP="00530AF5">
      <w:pPr>
        <w:shd w:val="clear" w:color="auto" w:fill="FFFFFF"/>
        <w:tabs>
          <w:tab w:val="right" w:pos="426"/>
        </w:tabs>
        <w:ind w:left="284"/>
        <w:rPr>
          <w:lang w:eastAsia="ru-RU"/>
        </w:rPr>
      </w:pPr>
      <w:r w:rsidRPr="009D453B">
        <w:rPr>
          <w:lang w:eastAsia="ru-RU"/>
        </w:rPr>
        <w:t>Adresa: mun. Chișinău, bd. Ștefan cel Mare și Sfânt nr.124 (et.4), MD 2001;</w:t>
      </w:r>
    </w:p>
    <w:p w14:paraId="123C1F1A" w14:textId="77777777" w:rsidR="00530AF5" w:rsidRPr="009D453B" w:rsidRDefault="00530AF5" w:rsidP="00530AF5">
      <w:pPr>
        <w:shd w:val="clear" w:color="auto" w:fill="FFFFFF"/>
        <w:tabs>
          <w:tab w:val="right" w:pos="426"/>
        </w:tabs>
        <w:ind w:left="284"/>
        <w:rPr>
          <w:lang w:eastAsia="ru-RU"/>
        </w:rPr>
      </w:pPr>
      <w:r w:rsidRPr="009D453B">
        <w:rPr>
          <w:lang w:eastAsia="ru-RU"/>
        </w:rPr>
        <w:t>Tel/Fax/email: 022-820 652, 022 820-651, contestatii@ansc.md</w:t>
      </w:r>
    </w:p>
    <w:p w14:paraId="2781F360" w14:textId="77777777" w:rsidR="00530AF5" w:rsidRPr="00FF430B" w:rsidRDefault="00530AF5" w:rsidP="00530AF5">
      <w:pPr>
        <w:numPr>
          <w:ilvl w:val="0"/>
          <w:numId w:val="53"/>
        </w:numPr>
        <w:shd w:val="clear" w:color="auto" w:fill="FFFFFF"/>
        <w:tabs>
          <w:tab w:val="right" w:pos="426"/>
        </w:tabs>
        <w:spacing w:before="120"/>
        <w:ind w:left="142" w:firstLine="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w:t>
      </w:r>
      <w:r w:rsidRPr="009D453B">
        <w:rPr>
          <w:u w:val="single"/>
          <w:lang w:eastAsia="ru-RU"/>
        </w:rPr>
        <w:t>_</w:t>
      </w:r>
      <w:r w:rsidRPr="00B74FF3">
        <w:rPr>
          <w:color w:val="FF0000"/>
          <w:u w:val="single"/>
          <w:lang w:eastAsia="ru-RU"/>
        </w:rPr>
        <w:t>nu se aplică</w:t>
      </w:r>
      <w:r>
        <w:rPr>
          <w:b/>
          <w:lang w:eastAsia="ru-RU"/>
        </w:rPr>
        <w:t xml:space="preserve"> </w:t>
      </w:r>
    </w:p>
    <w:p w14:paraId="3F6275ED" w14:textId="77777777" w:rsidR="00530AF5" w:rsidRPr="00FF430B" w:rsidRDefault="00530AF5" w:rsidP="00530AF5">
      <w:pPr>
        <w:numPr>
          <w:ilvl w:val="0"/>
          <w:numId w:val="53"/>
        </w:numPr>
        <w:shd w:val="clear" w:color="auto" w:fill="FFFFFF"/>
        <w:tabs>
          <w:tab w:val="right" w:pos="426"/>
        </w:tabs>
        <w:spacing w:before="120"/>
        <w:ind w:left="284"/>
        <w:rPr>
          <w:b/>
          <w:lang w:eastAsia="ru-RU"/>
        </w:rPr>
      </w:pPr>
      <w:r w:rsidRPr="00FF430B">
        <w:rPr>
          <w:b/>
          <w:lang w:eastAsia="ru-RU"/>
        </w:rPr>
        <w:t>În cazul achizițiilor periodice, calendarul estimat pentru publicarea anunțurilor viitoare</w:t>
      </w:r>
      <w:r w:rsidRPr="009D453B">
        <w:rPr>
          <w:shd w:val="clear" w:color="auto" w:fill="FFFFFF"/>
          <w:lang w:eastAsia="ru-RU"/>
        </w:rPr>
        <w:t>:_____</w:t>
      </w:r>
      <w:r w:rsidRPr="00B74FF3">
        <w:rPr>
          <w:color w:val="FF0000"/>
          <w:u w:val="single"/>
          <w:lang w:eastAsia="ru-RU"/>
        </w:rPr>
        <w:t>nu se aplică</w:t>
      </w:r>
      <w:r w:rsidRPr="00FF430B">
        <w:rPr>
          <w:b/>
          <w:shd w:val="clear" w:color="auto" w:fill="FFFFFF"/>
          <w:lang w:eastAsia="ru-RU"/>
        </w:rPr>
        <w:t>__</w:t>
      </w:r>
    </w:p>
    <w:p w14:paraId="3F52ECF3" w14:textId="77777777" w:rsidR="00530AF5" w:rsidRPr="00FF430B" w:rsidRDefault="00530AF5" w:rsidP="00530AF5">
      <w:pPr>
        <w:numPr>
          <w:ilvl w:val="0"/>
          <w:numId w:val="53"/>
        </w:numPr>
        <w:shd w:val="clear" w:color="auto" w:fill="FFFFFF"/>
        <w:tabs>
          <w:tab w:val="right" w:pos="426"/>
        </w:tabs>
        <w:spacing w:before="120"/>
        <w:ind w:left="284"/>
        <w:rPr>
          <w:b/>
          <w:lang w:eastAsia="ru-RU"/>
        </w:rPr>
      </w:pPr>
      <w:r w:rsidRPr="00FF430B">
        <w:rPr>
          <w:b/>
          <w:lang w:eastAsia="ru-RU"/>
        </w:rPr>
        <w:lastRenderedPageBreak/>
        <w:t xml:space="preserve">Data publicării anunțului de intenție sau, după caz, precizarea că nu a fost publicat un astfel de </w:t>
      </w:r>
      <w:r w:rsidRPr="00FF430B">
        <w:rPr>
          <w:b/>
          <w:shd w:val="clear" w:color="auto" w:fill="FFFFFF"/>
          <w:lang w:eastAsia="ru-RU"/>
        </w:rPr>
        <w:t>anunţ:</w:t>
      </w:r>
      <w:r>
        <w:rPr>
          <w:b/>
          <w:shd w:val="clear" w:color="auto" w:fill="FFFFFF"/>
          <w:lang w:eastAsia="ru-RU"/>
        </w:rPr>
        <w:t xml:space="preserve"> </w:t>
      </w:r>
      <w:r>
        <w:rPr>
          <w:u w:val="single"/>
          <w:shd w:val="clear" w:color="auto" w:fill="FFFFFF"/>
          <w:lang w:eastAsia="ru-RU"/>
        </w:rPr>
        <w:t>03.02.2026</w:t>
      </w:r>
      <w:r w:rsidRPr="009D453B">
        <w:rPr>
          <w:u w:val="single"/>
          <w:shd w:val="clear" w:color="auto" w:fill="FFFFFF"/>
          <w:lang w:eastAsia="ru-RU"/>
        </w:rPr>
        <w:t xml:space="preserve"> trimis pentru publicare în BAP publicat</w:t>
      </w:r>
      <w:r>
        <w:rPr>
          <w:u w:val="single"/>
          <w:shd w:val="clear" w:color="auto" w:fill="FFFFFF"/>
          <w:lang w:eastAsia="ru-RU"/>
        </w:rPr>
        <w:t xml:space="preserve"> la data de 10</w:t>
      </w:r>
      <w:r w:rsidRPr="009D453B">
        <w:rPr>
          <w:u w:val="single"/>
          <w:shd w:val="clear" w:color="auto" w:fill="FFFFFF"/>
          <w:lang w:eastAsia="ru-RU"/>
        </w:rPr>
        <w:t>.02.202</w:t>
      </w:r>
      <w:r>
        <w:rPr>
          <w:u w:val="single"/>
          <w:shd w:val="clear" w:color="auto" w:fill="FFFFFF"/>
          <w:lang w:eastAsia="ru-RU"/>
        </w:rPr>
        <w:t>6</w:t>
      </w:r>
    </w:p>
    <w:p w14:paraId="6B58F6AC" w14:textId="77777777" w:rsidR="00530AF5" w:rsidRPr="003D58F8" w:rsidRDefault="00530AF5" w:rsidP="00530AF5">
      <w:pPr>
        <w:numPr>
          <w:ilvl w:val="0"/>
          <w:numId w:val="53"/>
        </w:numPr>
        <w:shd w:val="clear" w:color="auto" w:fill="FFFFFF"/>
        <w:tabs>
          <w:tab w:val="right" w:pos="426"/>
        </w:tabs>
        <w:ind w:left="284" w:firstLine="0"/>
        <w:rPr>
          <w:b/>
          <w:lang w:eastAsia="ru-RU"/>
        </w:rPr>
      </w:pPr>
      <w:r w:rsidRPr="00FF430B">
        <w:rPr>
          <w:b/>
          <w:lang w:eastAsia="ru-RU"/>
        </w:rPr>
        <w:t>Data transmiterii spre publicare a anunțului de participar</w:t>
      </w:r>
      <w:r w:rsidRPr="00FF430B">
        <w:rPr>
          <w:b/>
          <w:shd w:val="clear" w:color="auto" w:fill="FFFFFF"/>
          <w:lang w:eastAsia="ru-RU"/>
        </w:rPr>
        <w:t>e:</w:t>
      </w:r>
      <w:r>
        <w:rPr>
          <w:b/>
          <w:shd w:val="clear" w:color="auto" w:fill="FFFFFF"/>
          <w:lang w:eastAsia="ru-RU"/>
        </w:rPr>
        <w:t xml:space="preserve"> </w:t>
      </w:r>
      <w:r w:rsidRPr="009D453B">
        <w:rPr>
          <w:b/>
          <w:u w:val="single"/>
          <w:lang w:eastAsia="ru-RU"/>
        </w:rPr>
        <w:t xml:space="preserve"> </w:t>
      </w:r>
      <w:r w:rsidRPr="009D453B">
        <w:rPr>
          <w:u w:val="single"/>
          <w:lang w:eastAsia="ru-RU"/>
        </w:rPr>
        <w:t>conform  SIA RSAP</w:t>
      </w:r>
      <w:r w:rsidRPr="00FF430B">
        <w:rPr>
          <w:b/>
          <w:shd w:val="clear" w:color="auto" w:fill="FFFFFF"/>
          <w:lang w:eastAsia="ru-RU"/>
        </w:rPr>
        <w:t xml:space="preserve"> </w:t>
      </w:r>
    </w:p>
    <w:p w14:paraId="4EFC20DD" w14:textId="77777777" w:rsidR="00530AF5" w:rsidRDefault="00530AF5" w:rsidP="00530AF5">
      <w:pPr>
        <w:numPr>
          <w:ilvl w:val="0"/>
          <w:numId w:val="53"/>
        </w:numPr>
        <w:shd w:val="clear" w:color="auto" w:fill="FFFFFF"/>
        <w:tabs>
          <w:tab w:val="right" w:pos="426"/>
        </w:tabs>
        <w:ind w:left="284" w:firstLine="0"/>
        <w:rPr>
          <w:b/>
          <w:lang w:eastAsia="ru-RU"/>
        </w:rPr>
      </w:pPr>
      <w:r w:rsidRPr="00FF430B">
        <w:rPr>
          <w:b/>
          <w:lang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274"/>
        <w:gridCol w:w="3767"/>
      </w:tblGrid>
      <w:tr w:rsidR="00530AF5" w14:paraId="329F78B3" w14:textId="77777777" w:rsidTr="008D49DF">
        <w:tc>
          <w:tcPr>
            <w:tcW w:w="5305" w:type="dxa"/>
            <w:shd w:val="clear" w:color="auto" w:fill="FFFFFF"/>
          </w:tcPr>
          <w:p w14:paraId="3985AC35" w14:textId="77777777" w:rsidR="00530AF5" w:rsidRPr="00BE589A" w:rsidRDefault="00530AF5" w:rsidP="008D49DF">
            <w:pPr>
              <w:shd w:val="clear" w:color="auto" w:fill="FFFFFF"/>
              <w:tabs>
                <w:tab w:val="right" w:pos="426"/>
              </w:tabs>
              <w:jc w:val="center"/>
              <w:rPr>
                <w:rFonts w:eastAsia="SimSun"/>
                <w:b/>
                <w:sz w:val="22"/>
                <w:szCs w:val="22"/>
                <w:lang w:eastAsia="ru-RU"/>
              </w:rPr>
            </w:pPr>
            <w:r w:rsidRPr="00BE589A">
              <w:rPr>
                <w:rFonts w:eastAsia="SimSun"/>
                <w:b/>
                <w:sz w:val="22"/>
                <w:szCs w:val="22"/>
                <w:lang w:eastAsia="ru-RU"/>
              </w:rPr>
              <w:t>Denumirea instrumentului electronic</w:t>
            </w:r>
          </w:p>
        </w:tc>
        <w:tc>
          <w:tcPr>
            <w:tcW w:w="3785" w:type="dxa"/>
            <w:shd w:val="clear" w:color="auto" w:fill="FFFFFF"/>
          </w:tcPr>
          <w:p w14:paraId="582C32A3" w14:textId="77777777" w:rsidR="00530AF5" w:rsidRPr="00BE589A" w:rsidRDefault="00530AF5" w:rsidP="008D49DF">
            <w:pPr>
              <w:shd w:val="clear" w:color="auto" w:fill="FFFFFF"/>
              <w:tabs>
                <w:tab w:val="right" w:pos="426"/>
              </w:tabs>
              <w:jc w:val="center"/>
              <w:rPr>
                <w:rFonts w:eastAsia="SimSun"/>
                <w:b/>
                <w:sz w:val="22"/>
                <w:szCs w:val="22"/>
                <w:lang w:eastAsia="ru-RU"/>
              </w:rPr>
            </w:pPr>
            <w:r w:rsidRPr="00BE589A">
              <w:rPr>
                <w:rFonts w:eastAsia="SimSun"/>
                <w:b/>
                <w:sz w:val="22"/>
                <w:szCs w:val="22"/>
                <w:lang w:eastAsia="ru-RU"/>
              </w:rPr>
              <w:t>Se va utiliza/accepta sau nu</w:t>
            </w:r>
          </w:p>
        </w:tc>
      </w:tr>
      <w:tr w:rsidR="00530AF5" w14:paraId="0A8F558F" w14:textId="77777777" w:rsidTr="008D49DF">
        <w:tc>
          <w:tcPr>
            <w:tcW w:w="5305" w:type="dxa"/>
            <w:shd w:val="clear" w:color="auto" w:fill="FFFFFF"/>
          </w:tcPr>
          <w:p w14:paraId="2AE62A91" w14:textId="77777777" w:rsidR="00530AF5" w:rsidRPr="009D453B" w:rsidRDefault="00530AF5" w:rsidP="008D49DF">
            <w:pPr>
              <w:shd w:val="clear" w:color="auto" w:fill="FFFFFF"/>
              <w:tabs>
                <w:tab w:val="right" w:pos="426"/>
              </w:tabs>
              <w:rPr>
                <w:rFonts w:eastAsia="SimSun"/>
                <w:lang w:eastAsia="ru-RU"/>
              </w:rPr>
            </w:pPr>
            <w:r w:rsidRPr="009D453B">
              <w:rPr>
                <w:rFonts w:eastAsia="SimSun"/>
                <w:lang w:eastAsia="ru-RU"/>
              </w:rPr>
              <w:t>depunerea electronică a ofertelor sau a cererilor de participare</w:t>
            </w:r>
          </w:p>
        </w:tc>
        <w:tc>
          <w:tcPr>
            <w:tcW w:w="3785" w:type="dxa"/>
            <w:shd w:val="clear" w:color="auto" w:fill="FFFFFF"/>
          </w:tcPr>
          <w:p w14:paraId="5AFBD7B6" w14:textId="77777777" w:rsidR="00530AF5" w:rsidRPr="009D453B" w:rsidRDefault="00530AF5" w:rsidP="008D49DF">
            <w:pPr>
              <w:shd w:val="clear" w:color="auto" w:fill="FFFFFF"/>
              <w:tabs>
                <w:tab w:val="right" w:pos="426"/>
              </w:tabs>
              <w:jc w:val="both"/>
              <w:rPr>
                <w:rFonts w:eastAsia="SimSun"/>
                <w:lang w:eastAsia="ru-RU"/>
              </w:rPr>
            </w:pPr>
            <w:r>
              <w:rPr>
                <w:rFonts w:eastAsia="SimSun"/>
                <w:lang w:eastAsia="ru-RU"/>
              </w:rPr>
              <w:t>d</w:t>
            </w:r>
            <w:r w:rsidRPr="009D453B">
              <w:rPr>
                <w:rFonts w:eastAsia="SimSun"/>
                <w:lang w:eastAsia="ru-RU"/>
              </w:rPr>
              <w:t>a</w:t>
            </w:r>
          </w:p>
        </w:tc>
      </w:tr>
      <w:tr w:rsidR="00530AF5" w14:paraId="17CB025F" w14:textId="77777777" w:rsidTr="008D49DF">
        <w:tc>
          <w:tcPr>
            <w:tcW w:w="5305" w:type="dxa"/>
            <w:shd w:val="clear" w:color="auto" w:fill="FFFFFF"/>
          </w:tcPr>
          <w:p w14:paraId="37D20CC4" w14:textId="77777777" w:rsidR="00530AF5" w:rsidRPr="009D453B" w:rsidRDefault="00530AF5" w:rsidP="008D49DF">
            <w:pPr>
              <w:shd w:val="clear" w:color="auto" w:fill="FFFFFF"/>
              <w:tabs>
                <w:tab w:val="right" w:pos="426"/>
              </w:tabs>
              <w:rPr>
                <w:rFonts w:eastAsia="SimSun"/>
                <w:lang w:eastAsia="ru-RU"/>
              </w:rPr>
            </w:pPr>
            <w:r w:rsidRPr="009D453B">
              <w:rPr>
                <w:rFonts w:eastAsia="SimSun"/>
                <w:lang w:eastAsia="ru-RU"/>
              </w:rPr>
              <w:t>sistemul de comenzi electronice</w:t>
            </w:r>
          </w:p>
        </w:tc>
        <w:tc>
          <w:tcPr>
            <w:tcW w:w="3785" w:type="dxa"/>
            <w:shd w:val="clear" w:color="auto" w:fill="FFFFFF"/>
          </w:tcPr>
          <w:p w14:paraId="10408F6D" w14:textId="77777777" w:rsidR="00530AF5" w:rsidRPr="009D453B" w:rsidRDefault="00530AF5" w:rsidP="008D49DF">
            <w:pPr>
              <w:shd w:val="clear" w:color="auto" w:fill="FFFFFF"/>
              <w:tabs>
                <w:tab w:val="right" w:pos="426"/>
              </w:tabs>
              <w:jc w:val="both"/>
              <w:rPr>
                <w:rFonts w:eastAsia="SimSun"/>
                <w:lang w:eastAsia="ru-RU"/>
              </w:rPr>
            </w:pPr>
            <w:r w:rsidRPr="009D453B">
              <w:rPr>
                <w:rFonts w:eastAsia="SimSun"/>
                <w:lang w:eastAsia="ru-RU"/>
              </w:rPr>
              <w:t>nu</w:t>
            </w:r>
          </w:p>
        </w:tc>
      </w:tr>
      <w:tr w:rsidR="00530AF5" w14:paraId="1EC65102" w14:textId="77777777" w:rsidTr="008D49DF">
        <w:tc>
          <w:tcPr>
            <w:tcW w:w="5305" w:type="dxa"/>
            <w:shd w:val="clear" w:color="auto" w:fill="FFFFFF"/>
          </w:tcPr>
          <w:p w14:paraId="6226ABB6" w14:textId="77777777" w:rsidR="00530AF5" w:rsidRPr="009D453B" w:rsidRDefault="00530AF5" w:rsidP="008D49DF">
            <w:pPr>
              <w:shd w:val="clear" w:color="auto" w:fill="FFFFFF"/>
              <w:tabs>
                <w:tab w:val="right" w:pos="426"/>
              </w:tabs>
              <w:rPr>
                <w:rFonts w:eastAsia="SimSun"/>
                <w:lang w:eastAsia="ru-RU"/>
              </w:rPr>
            </w:pPr>
            <w:r w:rsidRPr="009D453B">
              <w:rPr>
                <w:rFonts w:eastAsia="SimSun"/>
                <w:lang w:eastAsia="ru-RU"/>
              </w:rPr>
              <w:t>facturarea electronică</w:t>
            </w:r>
          </w:p>
        </w:tc>
        <w:tc>
          <w:tcPr>
            <w:tcW w:w="3785" w:type="dxa"/>
            <w:shd w:val="clear" w:color="auto" w:fill="FFFFFF"/>
          </w:tcPr>
          <w:p w14:paraId="00963D9D" w14:textId="77777777" w:rsidR="00530AF5" w:rsidRPr="009D453B" w:rsidRDefault="00530AF5" w:rsidP="008D49DF">
            <w:pPr>
              <w:shd w:val="clear" w:color="auto" w:fill="FFFFFF"/>
              <w:tabs>
                <w:tab w:val="right" w:pos="426"/>
              </w:tabs>
              <w:jc w:val="both"/>
              <w:rPr>
                <w:rFonts w:eastAsia="SimSun"/>
                <w:lang w:eastAsia="ru-RU"/>
              </w:rPr>
            </w:pPr>
            <w:r w:rsidRPr="009D453B">
              <w:rPr>
                <w:rFonts w:eastAsia="SimSun"/>
                <w:lang w:eastAsia="ru-RU"/>
              </w:rPr>
              <w:t>nu</w:t>
            </w:r>
          </w:p>
        </w:tc>
      </w:tr>
      <w:tr w:rsidR="00530AF5" w14:paraId="69DC5F2F" w14:textId="77777777" w:rsidTr="008D49DF">
        <w:trPr>
          <w:trHeight w:val="77"/>
        </w:trPr>
        <w:tc>
          <w:tcPr>
            <w:tcW w:w="5305" w:type="dxa"/>
            <w:shd w:val="clear" w:color="auto" w:fill="FFFFFF"/>
          </w:tcPr>
          <w:p w14:paraId="391E6A35" w14:textId="77777777" w:rsidR="00530AF5" w:rsidRPr="009D453B" w:rsidRDefault="00530AF5" w:rsidP="008D49DF">
            <w:pPr>
              <w:shd w:val="clear" w:color="auto" w:fill="FFFFFF"/>
              <w:tabs>
                <w:tab w:val="right" w:pos="426"/>
              </w:tabs>
              <w:rPr>
                <w:rFonts w:eastAsia="SimSun"/>
                <w:lang w:eastAsia="ru-RU"/>
              </w:rPr>
            </w:pPr>
            <w:r w:rsidRPr="009D453B">
              <w:rPr>
                <w:rFonts w:eastAsia="SimSun"/>
                <w:lang w:eastAsia="ru-RU"/>
              </w:rPr>
              <w:t>plățile electronice</w:t>
            </w:r>
          </w:p>
        </w:tc>
        <w:tc>
          <w:tcPr>
            <w:tcW w:w="3785" w:type="dxa"/>
            <w:shd w:val="clear" w:color="auto" w:fill="FFFFFF"/>
          </w:tcPr>
          <w:p w14:paraId="5EDD463C" w14:textId="77777777" w:rsidR="00530AF5" w:rsidRPr="009D453B" w:rsidRDefault="00530AF5" w:rsidP="008D49DF">
            <w:pPr>
              <w:shd w:val="clear" w:color="auto" w:fill="FFFFFF"/>
              <w:tabs>
                <w:tab w:val="right" w:pos="426"/>
              </w:tabs>
              <w:jc w:val="both"/>
              <w:rPr>
                <w:rFonts w:eastAsia="SimSun"/>
                <w:lang w:eastAsia="ru-RU"/>
              </w:rPr>
            </w:pPr>
            <w:r w:rsidRPr="009D453B">
              <w:rPr>
                <w:rFonts w:eastAsia="SimSun"/>
                <w:lang w:eastAsia="ru-RU"/>
              </w:rPr>
              <w:t>nu</w:t>
            </w:r>
          </w:p>
        </w:tc>
      </w:tr>
    </w:tbl>
    <w:p w14:paraId="463C83C9" w14:textId="77777777" w:rsidR="00530AF5" w:rsidRPr="00FF430B" w:rsidRDefault="00530AF5" w:rsidP="00530AF5">
      <w:pPr>
        <w:numPr>
          <w:ilvl w:val="0"/>
          <w:numId w:val="53"/>
        </w:numPr>
        <w:shd w:val="clear" w:color="auto" w:fill="FFFFFF"/>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 xml:space="preserve">   </w:t>
      </w:r>
      <w:r w:rsidRPr="00FF430B">
        <w:rPr>
          <w:b/>
          <w:shd w:val="clear" w:color="auto" w:fill="FFFFFF"/>
          <w:lang w:eastAsia="ru-RU"/>
        </w:rPr>
        <w:t>_____</w:t>
      </w:r>
      <w:r>
        <w:rPr>
          <w:b/>
          <w:shd w:val="clear" w:color="auto" w:fill="FFFFFF"/>
          <w:lang w:eastAsia="ru-RU"/>
        </w:rPr>
        <w:t>_________________________</w:t>
      </w:r>
      <w:r w:rsidRPr="00FF430B">
        <w:rPr>
          <w:b/>
          <w:shd w:val="clear" w:color="auto" w:fill="FFFFFF"/>
          <w:lang w:eastAsia="ru-RU"/>
        </w:rPr>
        <w:t>____</w:t>
      </w:r>
      <w:r w:rsidRPr="009D453B">
        <w:rPr>
          <w:b/>
          <w:u w:val="single"/>
          <w:shd w:val="clear" w:color="auto" w:fill="FFFFFF"/>
          <w:lang w:eastAsia="ru-RU"/>
        </w:rPr>
        <w:t>nu</w:t>
      </w:r>
      <w:r w:rsidRPr="00FF430B">
        <w:rPr>
          <w:b/>
          <w:shd w:val="clear" w:color="auto" w:fill="FFFFFF"/>
          <w:lang w:eastAsia="ru-RU"/>
        </w:rPr>
        <w:t>_____________________________</w:t>
      </w:r>
    </w:p>
    <w:p w14:paraId="1A989D93" w14:textId="77777777" w:rsidR="00530AF5" w:rsidRPr="009D453B" w:rsidRDefault="00530AF5" w:rsidP="00530AF5">
      <w:pPr>
        <w:shd w:val="clear" w:color="auto" w:fill="FFFFFF"/>
        <w:tabs>
          <w:tab w:val="right" w:pos="426"/>
        </w:tabs>
        <w:ind w:left="3960"/>
        <w:contextualSpacing/>
        <w:rPr>
          <w:sz w:val="16"/>
          <w:szCs w:val="16"/>
          <w:lang w:eastAsia="ru-RU"/>
        </w:rPr>
      </w:pPr>
      <w:r w:rsidRPr="009D453B">
        <w:rPr>
          <w:sz w:val="16"/>
          <w:szCs w:val="16"/>
          <w:lang w:eastAsia="ru-RU"/>
        </w:rPr>
        <w:t>(se specifică da sau nu)</w:t>
      </w:r>
    </w:p>
    <w:p w14:paraId="6BE1C4ED" w14:textId="77777777" w:rsidR="00530AF5" w:rsidRPr="00972F02" w:rsidRDefault="00530AF5" w:rsidP="00530AF5">
      <w:pPr>
        <w:numPr>
          <w:ilvl w:val="0"/>
          <w:numId w:val="53"/>
        </w:numPr>
        <w:shd w:val="clear" w:color="auto" w:fill="FFFFFF"/>
        <w:tabs>
          <w:tab w:val="right" w:pos="426"/>
        </w:tabs>
        <w:spacing w:before="120"/>
        <w:ind w:left="0" w:firstLine="0"/>
        <w:rPr>
          <w:b/>
          <w:lang w:eastAsia="ru-RU"/>
        </w:rPr>
      </w:pPr>
      <w:r w:rsidRPr="00FF430B">
        <w:rPr>
          <w:b/>
          <w:lang w:eastAsia="ru-RU"/>
        </w:rPr>
        <w:t>Alte informații relevante:</w:t>
      </w:r>
    </w:p>
    <w:p w14:paraId="4F4C9E99" w14:textId="77777777" w:rsidR="00530AF5" w:rsidRPr="00C768A1" w:rsidRDefault="00530AF5" w:rsidP="00530AF5">
      <w:pPr>
        <w:ind w:left="360" w:hanging="360"/>
        <w:rPr>
          <w:bCs/>
          <w:i/>
          <w:iCs/>
          <w:sz w:val="22"/>
          <w:szCs w:val="22"/>
          <w:lang w:eastAsia="ru-RU"/>
        </w:rPr>
      </w:pPr>
      <w:r w:rsidRPr="00972F02">
        <w:rPr>
          <w:bCs/>
          <w:i/>
          <w:iCs/>
          <w:sz w:val="22"/>
          <w:szCs w:val="22"/>
          <w:lang w:eastAsia="ru-RU"/>
        </w:rPr>
        <w:t xml:space="preserve">-  </w:t>
      </w:r>
      <w:r w:rsidRPr="00C768A1">
        <w:rPr>
          <w:bCs/>
          <w:iCs/>
          <w:sz w:val="22"/>
          <w:szCs w:val="22"/>
          <w:lang w:eastAsia="ru-RU"/>
        </w:rPr>
        <w:t xml:space="preserve">   </w:t>
      </w:r>
      <w:r w:rsidRPr="00C768A1">
        <w:rPr>
          <w:iCs/>
          <w:sz w:val="22"/>
          <w:szCs w:val="22"/>
          <w:lang w:eastAsia="ru-RU"/>
        </w:rPr>
        <w:t>Achitarea se va efectua în termen de până la 90 de zile din data facturării</w:t>
      </w:r>
      <w:r w:rsidRPr="00C768A1">
        <w:rPr>
          <w:bCs/>
          <w:sz w:val="22"/>
          <w:szCs w:val="22"/>
          <w:lang w:eastAsia="ru-RU"/>
        </w:rPr>
        <w:t>;</w:t>
      </w:r>
    </w:p>
    <w:p w14:paraId="496D4001" w14:textId="77777777" w:rsidR="00530AF5" w:rsidRPr="00972F02" w:rsidRDefault="00530AF5" w:rsidP="00530AF5">
      <w:pPr>
        <w:shd w:val="clear" w:color="auto" w:fill="FFFFFF"/>
        <w:tabs>
          <w:tab w:val="right" w:pos="426"/>
        </w:tabs>
        <w:spacing w:before="120"/>
        <w:ind w:left="360" w:hanging="360"/>
        <w:rPr>
          <w:bCs/>
          <w:sz w:val="22"/>
          <w:szCs w:val="22"/>
          <w:lang w:eastAsia="ru-RU"/>
        </w:rPr>
      </w:pPr>
      <w:r w:rsidRPr="00972F02">
        <w:rPr>
          <w:bCs/>
          <w:sz w:val="22"/>
          <w:szCs w:val="22"/>
          <w:lang w:eastAsia="ru-RU"/>
        </w:rPr>
        <w:t>-</w:t>
      </w:r>
      <w:r w:rsidRPr="00972F02">
        <w:rPr>
          <w:bCs/>
          <w:sz w:val="22"/>
          <w:szCs w:val="22"/>
          <w:lang w:eastAsia="ru-RU"/>
        </w:rPr>
        <w:tab/>
        <w:t>Act de recepție a lucrărilor va fi semnat de Beneficiar după ce vor fi executate lucrările, respectând cerințele documentelor normative în vigoare pe teritoriul Republicii Moldova;</w:t>
      </w:r>
    </w:p>
    <w:p w14:paraId="7F3D39D4" w14:textId="77777777" w:rsidR="00530AF5" w:rsidRPr="00972F02" w:rsidRDefault="00530AF5" w:rsidP="00530AF5">
      <w:pPr>
        <w:shd w:val="clear" w:color="auto" w:fill="FFFFFF"/>
        <w:tabs>
          <w:tab w:val="right" w:pos="426"/>
        </w:tabs>
        <w:spacing w:before="120"/>
        <w:ind w:left="360" w:hanging="360"/>
        <w:rPr>
          <w:bCs/>
          <w:sz w:val="22"/>
          <w:szCs w:val="22"/>
          <w:lang w:eastAsia="ru-RU"/>
        </w:rPr>
      </w:pPr>
      <w:r w:rsidRPr="00972F02">
        <w:rPr>
          <w:bCs/>
          <w:sz w:val="22"/>
          <w:szCs w:val="22"/>
          <w:lang w:eastAsia="ru-RU"/>
        </w:rPr>
        <w:t>-</w:t>
      </w:r>
      <w:r w:rsidRPr="00972F02">
        <w:rPr>
          <w:bCs/>
          <w:sz w:val="22"/>
          <w:szCs w:val="22"/>
          <w:lang w:eastAsia="ru-RU"/>
        </w:rPr>
        <w:tab/>
        <w:t>Semnarea contractului de achiziții sectoriale se va efectua în termen de 10 zile de la data la care a fost remis spre semnare</w:t>
      </w:r>
      <w:r>
        <w:rPr>
          <w:bCs/>
          <w:sz w:val="22"/>
          <w:szCs w:val="22"/>
          <w:lang w:eastAsia="ru-RU"/>
        </w:rPr>
        <w:t xml:space="preserve"> de către</w:t>
      </w:r>
      <w:r w:rsidRPr="00972F02">
        <w:rPr>
          <w:bCs/>
          <w:sz w:val="22"/>
          <w:szCs w:val="22"/>
          <w:lang w:eastAsia="ru-RU"/>
        </w:rPr>
        <w:t xml:space="preserve"> operatorului economic. În cazul în care, după expirarea termenului de 10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14:paraId="6AE0878E" w14:textId="77777777" w:rsidR="00530AF5" w:rsidRPr="00972F02" w:rsidRDefault="00530AF5" w:rsidP="00530AF5">
      <w:pPr>
        <w:shd w:val="clear" w:color="auto" w:fill="FFFFFF"/>
        <w:tabs>
          <w:tab w:val="right" w:pos="426"/>
        </w:tabs>
        <w:spacing w:before="120"/>
        <w:ind w:left="360" w:hanging="360"/>
        <w:rPr>
          <w:bCs/>
          <w:sz w:val="22"/>
          <w:szCs w:val="22"/>
          <w:lang w:eastAsia="ru-RU"/>
        </w:rPr>
      </w:pPr>
      <w:r w:rsidRPr="00972F02">
        <w:rPr>
          <w:bCs/>
          <w:sz w:val="22"/>
          <w:szCs w:val="22"/>
          <w:lang w:eastAsia="ru-RU"/>
        </w:rPr>
        <w:t xml:space="preserve">- </w:t>
      </w:r>
      <w:r w:rsidRPr="00C768A1">
        <w:rPr>
          <w:bCs/>
          <w:sz w:val="22"/>
          <w:szCs w:val="22"/>
          <w:lang w:eastAsia="ru-RU"/>
        </w:rPr>
        <w:t xml:space="preserve">    </w:t>
      </w:r>
      <w:r>
        <w:rPr>
          <w:bCs/>
          <w:sz w:val="22"/>
          <w:szCs w:val="22"/>
          <w:lang w:eastAsia="ru-RU"/>
        </w:rPr>
        <w:t>Prețure</w:t>
      </w:r>
      <w:r w:rsidRPr="00972F02">
        <w:rPr>
          <w:bCs/>
          <w:sz w:val="22"/>
          <w:szCs w:val="22"/>
          <w:lang w:eastAsia="ru-RU"/>
        </w:rPr>
        <w:t xml:space="preserve">le sunt </w:t>
      </w:r>
      <w:r>
        <w:rPr>
          <w:bCs/>
          <w:sz w:val="22"/>
          <w:szCs w:val="22"/>
          <w:lang w:eastAsia="ru-RU"/>
        </w:rPr>
        <w:t>stabile</w:t>
      </w:r>
      <w:r w:rsidRPr="00972F02">
        <w:rPr>
          <w:bCs/>
          <w:sz w:val="22"/>
          <w:szCs w:val="22"/>
          <w:lang w:eastAsia="ru-RU"/>
        </w:rPr>
        <w:t xml:space="preserve"> pe toată perioada de executare a contractului, respectiv până la executarea integrală a lucrărilor contractate.</w:t>
      </w:r>
    </w:p>
    <w:p w14:paraId="42BD3112" w14:textId="77777777" w:rsidR="00530AF5" w:rsidRPr="00972F02" w:rsidRDefault="00530AF5" w:rsidP="00530AF5">
      <w:pPr>
        <w:pStyle w:val="a"/>
        <w:numPr>
          <w:ilvl w:val="0"/>
          <w:numId w:val="0"/>
        </w:numPr>
        <w:shd w:val="clear" w:color="auto" w:fill="FFFFFF"/>
        <w:tabs>
          <w:tab w:val="right" w:pos="426"/>
        </w:tabs>
        <w:spacing w:before="120"/>
        <w:ind w:left="720"/>
        <w:rPr>
          <w:b/>
          <w:sz w:val="22"/>
          <w:szCs w:val="22"/>
          <w:lang w:eastAsia="ru-RU"/>
        </w:rPr>
      </w:pPr>
      <w:proofErr w:type="spellStart"/>
      <w:r w:rsidRPr="00972F02">
        <w:rPr>
          <w:b/>
          <w:sz w:val="22"/>
          <w:szCs w:val="22"/>
          <w:lang w:eastAsia="ru-RU"/>
        </w:rPr>
        <w:t>Sancțiuni</w:t>
      </w:r>
      <w:proofErr w:type="spellEnd"/>
      <w:r w:rsidRPr="00972F02">
        <w:rPr>
          <w:b/>
          <w:sz w:val="22"/>
          <w:szCs w:val="22"/>
          <w:lang w:eastAsia="ru-RU"/>
        </w:rPr>
        <w:t>:</w:t>
      </w:r>
    </w:p>
    <w:p w14:paraId="6F105B53" w14:textId="77777777" w:rsidR="00530AF5" w:rsidRPr="00972F02" w:rsidRDefault="00530AF5" w:rsidP="00530AF5">
      <w:pPr>
        <w:pStyle w:val="a"/>
        <w:numPr>
          <w:ilvl w:val="0"/>
          <w:numId w:val="0"/>
        </w:numPr>
        <w:shd w:val="clear" w:color="auto" w:fill="FFFFFF"/>
        <w:tabs>
          <w:tab w:val="right" w:pos="426"/>
        </w:tabs>
        <w:spacing w:before="120"/>
        <w:ind w:left="720"/>
        <w:rPr>
          <w:bCs/>
          <w:sz w:val="22"/>
          <w:szCs w:val="22"/>
          <w:lang w:eastAsia="ru-RU"/>
        </w:rPr>
      </w:pPr>
      <w:r w:rsidRPr="00972F02">
        <w:rPr>
          <w:bCs/>
          <w:sz w:val="22"/>
          <w:szCs w:val="22"/>
          <w:lang w:eastAsia="ru-RU"/>
        </w:rPr>
        <w:t xml:space="preserve">1.   </w:t>
      </w:r>
      <w:proofErr w:type="spellStart"/>
      <w:r w:rsidRPr="00972F02">
        <w:rPr>
          <w:bCs/>
          <w:sz w:val="22"/>
          <w:szCs w:val="22"/>
          <w:lang w:eastAsia="ru-RU"/>
        </w:rPr>
        <w:t>Pentru</w:t>
      </w:r>
      <w:proofErr w:type="spellEnd"/>
      <w:r w:rsidRPr="00972F02">
        <w:rPr>
          <w:bCs/>
          <w:sz w:val="22"/>
          <w:szCs w:val="22"/>
          <w:lang w:eastAsia="ru-RU"/>
        </w:rPr>
        <w:t xml:space="preserve"> </w:t>
      </w:r>
      <w:proofErr w:type="spellStart"/>
      <w:r w:rsidRPr="00972F02">
        <w:rPr>
          <w:bCs/>
          <w:sz w:val="22"/>
          <w:szCs w:val="22"/>
          <w:lang w:eastAsia="ru-RU"/>
        </w:rPr>
        <w:t>executarea</w:t>
      </w:r>
      <w:proofErr w:type="spellEnd"/>
      <w:r w:rsidRPr="00972F02">
        <w:rPr>
          <w:bCs/>
          <w:sz w:val="22"/>
          <w:szCs w:val="22"/>
          <w:lang w:eastAsia="ru-RU"/>
        </w:rPr>
        <w:t xml:space="preserve"> cu </w:t>
      </w:r>
      <w:proofErr w:type="spellStart"/>
      <w:r w:rsidRPr="00972F02">
        <w:rPr>
          <w:bCs/>
          <w:sz w:val="22"/>
          <w:szCs w:val="22"/>
          <w:lang w:eastAsia="ru-RU"/>
        </w:rPr>
        <w:t>întârziere</w:t>
      </w:r>
      <w:proofErr w:type="spellEnd"/>
      <w:r w:rsidRPr="00972F02">
        <w:rPr>
          <w:bCs/>
          <w:sz w:val="22"/>
          <w:szCs w:val="22"/>
          <w:lang w:eastAsia="ru-RU"/>
        </w:rPr>
        <w:t xml:space="preserve"> a </w:t>
      </w:r>
      <w:proofErr w:type="spellStart"/>
      <w:r w:rsidRPr="00972F02">
        <w:rPr>
          <w:bCs/>
          <w:sz w:val="22"/>
          <w:szCs w:val="22"/>
          <w:lang w:eastAsia="ru-RU"/>
        </w:rPr>
        <w:t>Lucrărilor</w:t>
      </w:r>
      <w:proofErr w:type="spellEnd"/>
      <w:r w:rsidRPr="00972F02">
        <w:rPr>
          <w:bCs/>
          <w:sz w:val="22"/>
          <w:szCs w:val="22"/>
          <w:lang w:eastAsia="ru-RU"/>
        </w:rPr>
        <w:t xml:space="preserve">, </w:t>
      </w:r>
      <w:proofErr w:type="spellStart"/>
      <w:r w:rsidRPr="00972F02">
        <w:rPr>
          <w:bCs/>
          <w:sz w:val="22"/>
          <w:szCs w:val="22"/>
          <w:lang w:eastAsia="ru-RU"/>
        </w:rPr>
        <w:t>Antreprenorul</w:t>
      </w:r>
      <w:proofErr w:type="spellEnd"/>
      <w:r w:rsidRPr="00972F02">
        <w:rPr>
          <w:bCs/>
          <w:sz w:val="22"/>
          <w:szCs w:val="22"/>
          <w:lang w:eastAsia="ru-RU"/>
        </w:rPr>
        <w:t xml:space="preserve"> </w:t>
      </w:r>
      <w:proofErr w:type="spellStart"/>
      <w:r w:rsidRPr="00972F02">
        <w:rPr>
          <w:bCs/>
          <w:sz w:val="22"/>
          <w:szCs w:val="22"/>
          <w:lang w:eastAsia="ru-RU"/>
        </w:rPr>
        <w:t>poartă</w:t>
      </w:r>
      <w:proofErr w:type="spellEnd"/>
      <w:r w:rsidRPr="00972F02">
        <w:rPr>
          <w:bCs/>
          <w:sz w:val="22"/>
          <w:szCs w:val="22"/>
          <w:lang w:eastAsia="ru-RU"/>
        </w:rPr>
        <w:t xml:space="preserve"> </w:t>
      </w:r>
      <w:proofErr w:type="spellStart"/>
      <w:r w:rsidRPr="00972F02">
        <w:rPr>
          <w:bCs/>
          <w:sz w:val="22"/>
          <w:szCs w:val="22"/>
          <w:lang w:eastAsia="ru-RU"/>
        </w:rPr>
        <w:t>răspundere</w:t>
      </w:r>
      <w:proofErr w:type="spellEnd"/>
      <w:r w:rsidRPr="00972F02">
        <w:rPr>
          <w:bCs/>
          <w:sz w:val="22"/>
          <w:szCs w:val="22"/>
          <w:lang w:eastAsia="ru-RU"/>
        </w:rPr>
        <w:t xml:space="preserve"> </w:t>
      </w:r>
      <w:proofErr w:type="spellStart"/>
      <w:r w:rsidRPr="00972F02">
        <w:rPr>
          <w:bCs/>
          <w:sz w:val="22"/>
          <w:szCs w:val="22"/>
          <w:lang w:eastAsia="ru-RU"/>
        </w:rPr>
        <w:t>materială</w:t>
      </w:r>
      <w:proofErr w:type="spellEnd"/>
      <w:r w:rsidRPr="00972F02">
        <w:rPr>
          <w:bCs/>
          <w:sz w:val="22"/>
          <w:szCs w:val="22"/>
          <w:lang w:eastAsia="ru-RU"/>
        </w:rPr>
        <w:t xml:space="preserve"> </w:t>
      </w:r>
      <w:proofErr w:type="spellStart"/>
      <w:r w:rsidRPr="00972F02">
        <w:rPr>
          <w:bCs/>
          <w:sz w:val="22"/>
          <w:szCs w:val="22"/>
          <w:lang w:eastAsia="ru-RU"/>
        </w:rPr>
        <w:t>în</w:t>
      </w:r>
      <w:proofErr w:type="spellEnd"/>
      <w:r w:rsidRPr="00972F02">
        <w:rPr>
          <w:bCs/>
          <w:sz w:val="22"/>
          <w:szCs w:val="22"/>
          <w:lang w:eastAsia="ru-RU"/>
        </w:rPr>
        <w:t xml:space="preserve"> </w:t>
      </w:r>
      <w:proofErr w:type="spellStart"/>
      <w:r w:rsidRPr="00972F02">
        <w:rPr>
          <w:bCs/>
          <w:sz w:val="22"/>
          <w:szCs w:val="22"/>
          <w:lang w:eastAsia="ru-RU"/>
        </w:rPr>
        <w:t>valoare</w:t>
      </w:r>
      <w:proofErr w:type="spellEnd"/>
      <w:r w:rsidRPr="00972F02">
        <w:rPr>
          <w:bCs/>
          <w:sz w:val="22"/>
          <w:szCs w:val="22"/>
          <w:lang w:eastAsia="ru-RU"/>
        </w:rPr>
        <w:t xml:space="preserve"> de 0,01% din </w:t>
      </w:r>
      <w:proofErr w:type="spellStart"/>
      <w:r w:rsidRPr="00972F02">
        <w:rPr>
          <w:bCs/>
          <w:sz w:val="22"/>
          <w:szCs w:val="22"/>
          <w:lang w:eastAsia="ru-RU"/>
        </w:rPr>
        <w:t>suma</w:t>
      </w:r>
      <w:proofErr w:type="spellEnd"/>
      <w:r w:rsidRPr="00972F02">
        <w:rPr>
          <w:bCs/>
          <w:sz w:val="22"/>
          <w:szCs w:val="22"/>
          <w:lang w:eastAsia="ru-RU"/>
        </w:rPr>
        <w:t xml:space="preserve"> </w:t>
      </w:r>
      <w:proofErr w:type="spellStart"/>
      <w:r w:rsidRPr="00972F02">
        <w:rPr>
          <w:bCs/>
          <w:sz w:val="22"/>
          <w:szCs w:val="22"/>
          <w:lang w:eastAsia="ru-RU"/>
        </w:rPr>
        <w:t>Lucrărilor</w:t>
      </w:r>
      <w:proofErr w:type="spellEnd"/>
      <w:r w:rsidRPr="00972F02">
        <w:rPr>
          <w:bCs/>
          <w:sz w:val="22"/>
          <w:szCs w:val="22"/>
          <w:lang w:eastAsia="ru-RU"/>
        </w:rPr>
        <w:t xml:space="preserve"> </w:t>
      </w:r>
      <w:proofErr w:type="spellStart"/>
      <w:r w:rsidRPr="00972F02">
        <w:rPr>
          <w:bCs/>
          <w:sz w:val="22"/>
          <w:szCs w:val="22"/>
          <w:lang w:eastAsia="ru-RU"/>
        </w:rPr>
        <w:t>neexecutate</w:t>
      </w:r>
      <w:proofErr w:type="spellEnd"/>
      <w:r w:rsidRPr="00972F02">
        <w:rPr>
          <w:bCs/>
          <w:sz w:val="22"/>
          <w:szCs w:val="22"/>
          <w:lang w:eastAsia="ru-RU"/>
        </w:rPr>
        <w:t xml:space="preserve">, </w:t>
      </w:r>
      <w:proofErr w:type="spellStart"/>
      <w:r w:rsidRPr="00972F02">
        <w:rPr>
          <w:bCs/>
          <w:sz w:val="22"/>
          <w:szCs w:val="22"/>
          <w:lang w:eastAsia="ru-RU"/>
        </w:rPr>
        <w:t>pentru</w:t>
      </w:r>
      <w:proofErr w:type="spellEnd"/>
      <w:r w:rsidRPr="00972F02">
        <w:rPr>
          <w:bCs/>
          <w:sz w:val="22"/>
          <w:szCs w:val="22"/>
          <w:lang w:eastAsia="ru-RU"/>
        </w:rPr>
        <w:t xml:space="preserve"> </w:t>
      </w:r>
      <w:proofErr w:type="spellStart"/>
      <w:r w:rsidRPr="00972F02">
        <w:rPr>
          <w:bCs/>
          <w:sz w:val="22"/>
          <w:szCs w:val="22"/>
          <w:lang w:eastAsia="ru-RU"/>
        </w:rPr>
        <w:t>fiecare</w:t>
      </w:r>
      <w:proofErr w:type="spellEnd"/>
      <w:r w:rsidRPr="00972F02">
        <w:rPr>
          <w:bCs/>
          <w:sz w:val="22"/>
          <w:szCs w:val="22"/>
          <w:lang w:eastAsia="ru-RU"/>
        </w:rPr>
        <w:t xml:space="preserve"> zi de </w:t>
      </w:r>
      <w:proofErr w:type="spellStart"/>
      <w:r w:rsidRPr="00972F02">
        <w:rPr>
          <w:bCs/>
          <w:sz w:val="22"/>
          <w:szCs w:val="22"/>
          <w:lang w:eastAsia="ru-RU"/>
        </w:rPr>
        <w:t>întârziere</w:t>
      </w:r>
      <w:proofErr w:type="spellEnd"/>
      <w:r w:rsidRPr="00972F02">
        <w:rPr>
          <w:bCs/>
          <w:sz w:val="22"/>
          <w:szCs w:val="22"/>
          <w:lang w:eastAsia="ru-RU"/>
        </w:rPr>
        <w:t xml:space="preserve">, </w:t>
      </w:r>
      <w:proofErr w:type="spellStart"/>
      <w:r w:rsidRPr="00972F02">
        <w:rPr>
          <w:bCs/>
          <w:sz w:val="22"/>
          <w:szCs w:val="22"/>
          <w:lang w:eastAsia="ru-RU"/>
        </w:rPr>
        <w:t>dar</w:t>
      </w:r>
      <w:proofErr w:type="spellEnd"/>
      <w:r w:rsidRPr="00972F02">
        <w:rPr>
          <w:bCs/>
          <w:sz w:val="22"/>
          <w:szCs w:val="22"/>
          <w:lang w:eastAsia="ru-RU"/>
        </w:rPr>
        <w:t xml:space="preserve"> nu </w:t>
      </w:r>
      <w:proofErr w:type="spellStart"/>
      <w:r w:rsidRPr="00972F02">
        <w:rPr>
          <w:bCs/>
          <w:sz w:val="22"/>
          <w:szCs w:val="22"/>
          <w:lang w:eastAsia="ru-RU"/>
        </w:rPr>
        <w:t>mai</w:t>
      </w:r>
      <w:proofErr w:type="spellEnd"/>
      <w:r w:rsidRPr="00972F02">
        <w:rPr>
          <w:bCs/>
          <w:sz w:val="22"/>
          <w:szCs w:val="22"/>
          <w:lang w:eastAsia="ru-RU"/>
        </w:rPr>
        <w:t xml:space="preserve"> </w:t>
      </w:r>
      <w:proofErr w:type="spellStart"/>
      <w:r w:rsidRPr="00972F02">
        <w:rPr>
          <w:bCs/>
          <w:sz w:val="22"/>
          <w:szCs w:val="22"/>
          <w:lang w:eastAsia="ru-RU"/>
        </w:rPr>
        <w:t>mult</w:t>
      </w:r>
      <w:proofErr w:type="spellEnd"/>
      <w:r w:rsidRPr="00972F02">
        <w:rPr>
          <w:bCs/>
          <w:sz w:val="22"/>
          <w:szCs w:val="22"/>
          <w:lang w:eastAsia="ru-RU"/>
        </w:rPr>
        <w:t xml:space="preserve"> </w:t>
      </w:r>
      <w:proofErr w:type="spellStart"/>
      <w:r w:rsidRPr="00972F02">
        <w:rPr>
          <w:bCs/>
          <w:sz w:val="22"/>
          <w:szCs w:val="22"/>
          <w:lang w:eastAsia="ru-RU"/>
        </w:rPr>
        <w:t>decât</w:t>
      </w:r>
      <w:proofErr w:type="spellEnd"/>
      <w:r w:rsidRPr="00972F02">
        <w:rPr>
          <w:bCs/>
          <w:sz w:val="22"/>
          <w:szCs w:val="22"/>
          <w:lang w:eastAsia="ru-RU"/>
        </w:rPr>
        <w:t xml:space="preserve"> </w:t>
      </w:r>
      <w:proofErr w:type="spellStart"/>
      <w:r w:rsidRPr="00972F02">
        <w:rPr>
          <w:bCs/>
          <w:sz w:val="22"/>
          <w:szCs w:val="22"/>
          <w:lang w:eastAsia="ru-RU"/>
        </w:rPr>
        <w:t>valoarea</w:t>
      </w:r>
      <w:proofErr w:type="spellEnd"/>
      <w:r w:rsidRPr="00972F02">
        <w:rPr>
          <w:bCs/>
          <w:sz w:val="22"/>
          <w:szCs w:val="22"/>
          <w:lang w:eastAsia="ru-RU"/>
        </w:rPr>
        <w:t xml:space="preserve"> </w:t>
      </w:r>
      <w:proofErr w:type="spellStart"/>
      <w:r w:rsidRPr="00972F02">
        <w:rPr>
          <w:bCs/>
          <w:sz w:val="22"/>
          <w:szCs w:val="22"/>
          <w:lang w:eastAsia="ru-RU"/>
        </w:rPr>
        <w:t>garanției</w:t>
      </w:r>
      <w:proofErr w:type="spellEnd"/>
      <w:r w:rsidRPr="00972F02">
        <w:rPr>
          <w:bCs/>
          <w:sz w:val="22"/>
          <w:szCs w:val="22"/>
          <w:lang w:eastAsia="ru-RU"/>
        </w:rPr>
        <w:t xml:space="preserve"> de </w:t>
      </w:r>
      <w:proofErr w:type="spellStart"/>
      <w:r w:rsidRPr="00972F02">
        <w:rPr>
          <w:bCs/>
          <w:sz w:val="22"/>
          <w:szCs w:val="22"/>
          <w:lang w:eastAsia="ru-RU"/>
        </w:rPr>
        <w:t>bună</w:t>
      </w:r>
      <w:proofErr w:type="spellEnd"/>
      <w:r w:rsidRPr="00972F02">
        <w:rPr>
          <w:bCs/>
          <w:sz w:val="22"/>
          <w:szCs w:val="22"/>
          <w:lang w:eastAsia="ru-RU"/>
        </w:rPr>
        <w:t xml:space="preserve"> </w:t>
      </w:r>
      <w:proofErr w:type="spellStart"/>
      <w:r w:rsidRPr="00972F02">
        <w:rPr>
          <w:bCs/>
          <w:sz w:val="22"/>
          <w:szCs w:val="22"/>
          <w:lang w:eastAsia="ru-RU"/>
        </w:rPr>
        <w:t>executare</w:t>
      </w:r>
      <w:proofErr w:type="spellEnd"/>
      <w:r w:rsidRPr="00972F02">
        <w:rPr>
          <w:bCs/>
          <w:sz w:val="22"/>
          <w:szCs w:val="22"/>
          <w:lang w:eastAsia="ru-RU"/>
        </w:rPr>
        <w:t xml:space="preserve"> a </w:t>
      </w:r>
      <w:proofErr w:type="spellStart"/>
      <w:r w:rsidRPr="00972F02">
        <w:rPr>
          <w:bCs/>
          <w:sz w:val="22"/>
          <w:szCs w:val="22"/>
          <w:lang w:eastAsia="ru-RU"/>
        </w:rPr>
        <w:t>contractului</w:t>
      </w:r>
      <w:proofErr w:type="spellEnd"/>
      <w:r w:rsidRPr="00972F02">
        <w:rPr>
          <w:bCs/>
          <w:sz w:val="22"/>
          <w:szCs w:val="22"/>
          <w:lang w:eastAsia="ru-RU"/>
        </w:rPr>
        <w:t>.</w:t>
      </w:r>
    </w:p>
    <w:p w14:paraId="618C6C8C" w14:textId="77777777" w:rsidR="00530AF5" w:rsidRPr="00972F02" w:rsidRDefault="00530AF5" w:rsidP="00530AF5">
      <w:pPr>
        <w:pStyle w:val="a"/>
        <w:numPr>
          <w:ilvl w:val="0"/>
          <w:numId w:val="0"/>
        </w:numPr>
        <w:shd w:val="clear" w:color="auto" w:fill="FFFFFF"/>
        <w:tabs>
          <w:tab w:val="right" w:pos="426"/>
        </w:tabs>
        <w:spacing w:before="120"/>
        <w:ind w:left="720"/>
        <w:rPr>
          <w:bCs/>
          <w:sz w:val="22"/>
          <w:szCs w:val="22"/>
          <w:lang w:eastAsia="ru-RU"/>
        </w:rPr>
      </w:pPr>
      <w:r w:rsidRPr="00972F02">
        <w:rPr>
          <w:bCs/>
          <w:sz w:val="22"/>
          <w:szCs w:val="22"/>
          <w:lang w:eastAsia="ru-RU"/>
        </w:rPr>
        <w:t xml:space="preserve">2.  </w:t>
      </w:r>
      <w:proofErr w:type="spellStart"/>
      <w:r w:rsidRPr="00972F02">
        <w:rPr>
          <w:bCs/>
          <w:sz w:val="22"/>
          <w:szCs w:val="22"/>
          <w:lang w:eastAsia="ru-RU"/>
        </w:rPr>
        <w:t>Pentru</w:t>
      </w:r>
      <w:proofErr w:type="spellEnd"/>
      <w:r w:rsidRPr="00972F02">
        <w:rPr>
          <w:bCs/>
          <w:sz w:val="22"/>
          <w:szCs w:val="22"/>
          <w:lang w:eastAsia="ru-RU"/>
        </w:rPr>
        <w:t xml:space="preserve"> </w:t>
      </w:r>
      <w:proofErr w:type="spellStart"/>
      <w:r w:rsidRPr="00972F02">
        <w:rPr>
          <w:bCs/>
          <w:sz w:val="22"/>
          <w:szCs w:val="22"/>
          <w:lang w:eastAsia="ru-RU"/>
        </w:rPr>
        <w:t>refuzul</w:t>
      </w:r>
      <w:proofErr w:type="spellEnd"/>
      <w:r w:rsidRPr="00972F02">
        <w:rPr>
          <w:bCs/>
          <w:sz w:val="22"/>
          <w:szCs w:val="22"/>
          <w:lang w:eastAsia="ru-RU"/>
        </w:rPr>
        <w:t xml:space="preserve"> de </w:t>
      </w:r>
      <w:proofErr w:type="gramStart"/>
      <w:r w:rsidRPr="00972F02">
        <w:rPr>
          <w:bCs/>
          <w:sz w:val="22"/>
          <w:szCs w:val="22"/>
          <w:lang w:eastAsia="ru-RU"/>
        </w:rPr>
        <w:t>a</w:t>
      </w:r>
      <w:proofErr w:type="gramEnd"/>
      <w:r w:rsidRPr="00972F02">
        <w:rPr>
          <w:bCs/>
          <w:sz w:val="22"/>
          <w:szCs w:val="22"/>
          <w:lang w:eastAsia="ru-RU"/>
        </w:rPr>
        <w:t xml:space="preserve"> </w:t>
      </w:r>
      <w:proofErr w:type="spellStart"/>
      <w:r w:rsidRPr="00972F02">
        <w:rPr>
          <w:bCs/>
          <w:sz w:val="22"/>
          <w:szCs w:val="22"/>
          <w:lang w:eastAsia="ru-RU"/>
        </w:rPr>
        <w:t>executa</w:t>
      </w:r>
      <w:proofErr w:type="spellEnd"/>
      <w:r w:rsidRPr="00972F02">
        <w:rPr>
          <w:bCs/>
          <w:sz w:val="22"/>
          <w:szCs w:val="22"/>
          <w:lang w:eastAsia="ru-RU"/>
        </w:rPr>
        <w:t xml:space="preserve"> </w:t>
      </w:r>
      <w:proofErr w:type="spellStart"/>
      <w:r w:rsidRPr="00972F02">
        <w:rPr>
          <w:bCs/>
          <w:sz w:val="22"/>
          <w:szCs w:val="22"/>
          <w:lang w:eastAsia="ru-RU"/>
        </w:rPr>
        <w:t>Lucrările</w:t>
      </w:r>
      <w:proofErr w:type="spellEnd"/>
      <w:r w:rsidRPr="00972F02">
        <w:rPr>
          <w:bCs/>
          <w:sz w:val="22"/>
          <w:szCs w:val="22"/>
          <w:lang w:eastAsia="ru-RU"/>
        </w:rPr>
        <w:t xml:space="preserve"> </w:t>
      </w:r>
      <w:proofErr w:type="spellStart"/>
      <w:r w:rsidRPr="00972F02">
        <w:rPr>
          <w:bCs/>
          <w:sz w:val="22"/>
          <w:szCs w:val="22"/>
          <w:lang w:eastAsia="ru-RU"/>
        </w:rPr>
        <w:t>prevăzute</w:t>
      </w:r>
      <w:proofErr w:type="spellEnd"/>
      <w:r w:rsidRPr="00972F02">
        <w:rPr>
          <w:bCs/>
          <w:sz w:val="22"/>
          <w:szCs w:val="22"/>
          <w:lang w:eastAsia="ru-RU"/>
        </w:rPr>
        <w:t xml:space="preserve"> </w:t>
      </w:r>
      <w:proofErr w:type="spellStart"/>
      <w:r w:rsidRPr="00972F02">
        <w:rPr>
          <w:bCs/>
          <w:sz w:val="22"/>
          <w:szCs w:val="22"/>
          <w:lang w:eastAsia="ru-RU"/>
        </w:rPr>
        <w:t>în</w:t>
      </w:r>
      <w:proofErr w:type="spellEnd"/>
      <w:r w:rsidRPr="00972F02">
        <w:rPr>
          <w:bCs/>
          <w:sz w:val="22"/>
          <w:szCs w:val="22"/>
          <w:lang w:eastAsia="ru-RU"/>
        </w:rPr>
        <w:t xml:space="preserve"> </w:t>
      </w:r>
      <w:proofErr w:type="spellStart"/>
      <w:r w:rsidRPr="00972F02">
        <w:rPr>
          <w:bCs/>
          <w:sz w:val="22"/>
          <w:szCs w:val="22"/>
          <w:lang w:eastAsia="ru-RU"/>
        </w:rPr>
        <w:t>prezentul</w:t>
      </w:r>
      <w:proofErr w:type="spellEnd"/>
      <w:r w:rsidRPr="00972F02">
        <w:rPr>
          <w:bCs/>
          <w:sz w:val="22"/>
          <w:szCs w:val="22"/>
          <w:lang w:eastAsia="ru-RU"/>
        </w:rPr>
        <w:t xml:space="preserve"> Contract, se </w:t>
      </w:r>
      <w:proofErr w:type="spellStart"/>
      <w:r w:rsidRPr="00972F02">
        <w:rPr>
          <w:bCs/>
          <w:sz w:val="22"/>
          <w:szCs w:val="22"/>
          <w:lang w:eastAsia="ru-RU"/>
        </w:rPr>
        <w:t>va</w:t>
      </w:r>
      <w:proofErr w:type="spellEnd"/>
      <w:r w:rsidRPr="00972F02">
        <w:rPr>
          <w:bCs/>
          <w:sz w:val="22"/>
          <w:szCs w:val="22"/>
          <w:lang w:eastAsia="ru-RU"/>
        </w:rPr>
        <w:t xml:space="preserve"> </w:t>
      </w:r>
      <w:proofErr w:type="spellStart"/>
      <w:r w:rsidRPr="00972F02">
        <w:rPr>
          <w:bCs/>
          <w:sz w:val="22"/>
          <w:szCs w:val="22"/>
          <w:lang w:eastAsia="ru-RU"/>
        </w:rPr>
        <w:t>reține</w:t>
      </w:r>
      <w:proofErr w:type="spellEnd"/>
      <w:r w:rsidRPr="00972F02">
        <w:rPr>
          <w:bCs/>
          <w:sz w:val="22"/>
          <w:szCs w:val="22"/>
          <w:lang w:eastAsia="ru-RU"/>
        </w:rPr>
        <w:t xml:space="preserve"> </w:t>
      </w:r>
      <w:proofErr w:type="spellStart"/>
      <w:r w:rsidRPr="00972F02">
        <w:rPr>
          <w:bCs/>
          <w:sz w:val="22"/>
          <w:szCs w:val="22"/>
          <w:lang w:eastAsia="ru-RU"/>
        </w:rPr>
        <w:t>garanția</w:t>
      </w:r>
      <w:proofErr w:type="spellEnd"/>
      <w:r w:rsidRPr="00972F02">
        <w:rPr>
          <w:bCs/>
          <w:sz w:val="22"/>
          <w:szCs w:val="22"/>
          <w:lang w:eastAsia="ru-RU"/>
        </w:rPr>
        <w:t xml:space="preserve"> de </w:t>
      </w:r>
      <w:proofErr w:type="spellStart"/>
      <w:r w:rsidRPr="00972F02">
        <w:rPr>
          <w:bCs/>
          <w:sz w:val="22"/>
          <w:szCs w:val="22"/>
          <w:lang w:eastAsia="ru-RU"/>
        </w:rPr>
        <w:t>bună</w:t>
      </w:r>
      <w:proofErr w:type="spellEnd"/>
      <w:r w:rsidRPr="00972F02">
        <w:rPr>
          <w:bCs/>
          <w:sz w:val="22"/>
          <w:szCs w:val="22"/>
          <w:lang w:eastAsia="ru-RU"/>
        </w:rPr>
        <w:t xml:space="preserve"> </w:t>
      </w:r>
      <w:proofErr w:type="spellStart"/>
      <w:r w:rsidRPr="00972F02">
        <w:rPr>
          <w:bCs/>
          <w:sz w:val="22"/>
          <w:szCs w:val="22"/>
          <w:lang w:eastAsia="ru-RU"/>
        </w:rPr>
        <w:t>execuție</w:t>
      </w:r>
      <w:proofErr w:type="spellEnd"/>
      <w:r w:rsidRPr="00972F02">
        <w:rPr>
          <w:bCs/>
          <w:sz w:val="22"/>
          <w:szCs w:val="22"/>
          <w:lang w:eastAsia="ru-RU"/>
        </w:rPr>
        <w:t xml:space="preserve"> a </w:t>
      </w:r>
      <w:proofErr w:type="spellStart"/>
      <w:r w:rsidRPr="00972F02">
        <w:rPr>
          <w:bCs/>
          <w:sz w:val="22"/>
          <w:szCs w:val="22"/>
          <w:lang w:eastAsia="ru-RU"/>
        </w:rPr>
        <w:t>contractului</w:t>
      </w:r>
      <w:proofErr w:type="spellEnd"/>
      <w:r w:rsidRPr="00972F02">
        <w:rPr>
          <w:bCs/>
          <w:sz w:val="22"/>
          <w:szCs w:val="22"/>
          <w:lang w:eastAsia="ru-RU"/>
        </w:rPr>
        <w:t>.</w:t>
      </w:r>
    </w:p>
    <w:p w14:paraId="632D1830" w14:textId="77777777" w:rsidR="00530AF5" w:rsidRPr="00972F02" w:rsidRDefault="00530AF5" w:rsidP="00530AF5">
      <w:pPr>
        <w:pStyle w:val="a"/>
        <w:numPr>
          <w:ilvl w:val="0"/>
          <w:numId w:val="0"/>
        </w:numPr>
        <w:shd w:val="clear" w:color="auto" w:fill="FFFFFF"/>
        <w:tabs>
          <w:tab w:val="right" w:pos="426"/>
        </w:tabs>
        <w:spacing w:before="120"/>
        <w:ind w:left="720"/>
        <w:rPr>
          <w:bCs/>
          <w:sz w:val="22"/>
          <w:szCs w:val="22"/>
          <w:lang w:eastAsia="ru-RU"/>
        </w:rPr>
      </w:pPr>
      <w:r w:rsidRPr="00972F02">
        <w:rPr>
          <w:bCs/>
          <w:sz w:val="22"/>
          <w:szCs w:val="22"/>
          <w:lang w:eastAsia="ru-RU"/>
        </w:rPr>
        <w:t xml:space="preserve">3. </w:t>
      </w:r>
      <w:proofErr w:type="spellStart"/>
      <w:r w:rsidRPr="00972F02">
        <w:rPr>
          <w:bCs/>
          <w:sz w:val="22"/>
          <w:szCs w:val="22"/>
          <w:lang w:eastAsia="ru-RU"/>
        </w:rPr>
        <w:t>În</w:t>
      </w:r>
      <w:proofErr w:type="spellEnd"/>
      <w:r w:rsidRPr="00972F02">
        <w:rPr>
          <w:bCs/>
          <w:sz w:val="22"/>
          <w:szCs w:val="22"/>
          <w:lang w:eastAsia="ru-RU"/>
        </w:rPr>
        <w:t xml:space="preserve"> </w:t>
      </w:r>
      <w:proofErr w:type="spellStart"/>
      <w:r w:rsidRPr="00972F02">
        <w:rPr>
          <w:bCs/>
          <w:sz w:val="22"/>
          <w:szCs w:val="22"/>
          <w:lang w:eastAsia="ru-RU"/>
        </w:rPr>
        <w:t>cazul</w:t>
      </w:r>
      <w:proofErr w:type="spellEnd"/>
      <w:r w:rsidRPr="00972F02">
        <w:rPr>
          <w:bCs/>
          <w:sz w:val="22"/>
          <w:szCs w:val="22"/>
          <w:lang w:eastAsia="ru-RU"/>
        </w:rPr>
        <w:t xml:space="preserve"> </w:t>
      </w:r>
      <w:proofErr w:type="spellStart"/>
      <w:r w:rsidRPr="00972F02">
        <w:rPr>
          <w:bCs/>
          <w:sz w:val="22"/>
          <w:szCs w:val="22"/>
          <w:lang w:eastAsia="ru-RU"/>
        </w:rPr>
        <w:t>rez</w:t>
      </w:r>
      <w:r>
        <w:rPr>
          <w:bCs/>
          <w:sz w:val="22"/>
          <w:szCs w:val="22"/>
          <w:lang w:eastAsia="ru-RU"/>
        </w:rPr>
        <w:t>ilierii</w:t>
      </w:r>
      <w:proofErr w:type="spellEnd"/>
      <w:r>
        <w:rPr>
          <w:bCs/>
          <w:sz w:val="22"/>
          <w:szCs w:val="22"/>
          <w:lang w:eastAsia="ru-RU"/>
        </w:rPr>
        <w:t xml:space="preserve"> </w:t>
      </w:r>
      <w:proofErr w:type="spellStart"/>
      <w:r w:rsidRPr="00972F02">
        <w:rPr>
          <w:bCs/>
          <w:sz w:val="22"/>
          <w:szCs w:val="22"/>
          <w:lang w:eastAsia="ru-RU"/>
        </w:rPr>
        <w:t>contractului</w:t>
      </w:r>
      <w:proofErr w:type="spellEnd"/>
      <w:r w:rsidRPr="00972F02">
        <w:rPr>
          <w:bCs/>
          <w:sz w:val="22"/>
          <w:szCs w:val="22"/>
          <w:lang w:eastAsia="ru-RU"/>
        </w:rPr>
        <w:t xml:space="preserve"> pe </w:t>
      </w:r>
      <w:proofErr w:type="spellStart"/>
      <w:r w:rsidRPr="00972F02">
        <w:rPr>
          <w:bCs/>
          <w:sz w:val="22"/>
          <w:szCs w:val="22"/>
          <w:lang w:eastAsia="ru-RU"/>
        </w:rPr>
        <w:t>motiv</w:t>
      </w:r>
      <w:proofErr w:type="spellEnd"/>
      <w:r w:rsidRPr="00972F02">
        <w:rPr>
          <w:bCs/>
          <w:sz w:val="22"/>
          <w:szCs w:val="22"/>
          <w:lang w:eastAsia="ru-RU"/>
        </w:rPr>
        <w:t xml:space="preserve"> de </w:t>
      </w:r>
      <w:proofErr w:type="spellStart"/>
      <w:r w:rsidRPr="00972F02">
        <w:rPr>
          <w:bCs/>
          <w:sz w:val="22"/>
          <w:szCs w:val="22"/>
          <w:lang w:eastAsia="ru-RU"/>
        </w:rPr>
        <w:t>nesatisfacere</w:t>
      </w:r>
      <w:proofErr w:type="spellEnd"/>
      <w:r w:rsidRPr="00972F02">
        <w:rPr>
          <w:bCs/>
          <w:sz w:val="22"/>
          <w:szCs w:val="22"/>
          <w:lang w:eastAsia="ru-RU"/>
        </w:rPr>
        <w:t xml:space="preserve"> de </w:t>
      </w:r>
      <w:proofErr w:type="spellStart"/>
      <w:r w:rsidRPr="00972F02">
        <w:rPr>
          <w:bCs/>
          <w:sz w:val="22"/>
          <w:szCs w:val="22"/>
          <w:lang w:eastAsia="ru-RU"/>
        </w:rPr>
        <w:t>către</w:t>
      </w:r>
      <w:proofErr w:type="spellEnd"/>
      <w:r w:rsidRPr="00972F02">
        <w:rPr>
          <w:bCs/>
          <w:sz w:val="22"/>
          <w:szCs w:val="22"/>
          <w:lang w:eastAsia="ru-RU"/>
        </w:rPr>
        <w:t xml:space="preserve"> </w:t>
      </w:r>
      <w:proofErr w:type="spellStart"/>
      <w:r w:rsidRPr="00972F02">
        <w:rPr>
          <w:bCs/>
          <w:sz w:val="22"/>
          <w:szCs w:val="22"/>
          <w:lang w:eastAsia="ru-RU"/>
        </w:rPr>
        <w:t>Antreprenor</w:t>
      </w:r>
      <w:proofErr w:type="spellEnd"/>
      <w:r w:rsidRPr="00972F02">
        <w:rPr>
          <w:bCs/>
          <w:sz w:val="22"/>
          <w:szCs w:val="22"/>
          <w:lang w:eastAsia="ru-RU"/>
        </w:rPr>
        <w:t xml:space="preserve"> a </w:t>
      </w:r>
      <w:proofErr w:type="spellStart"/>
      <w:r w:rsidRPr="00972F02">
        <w:rPr>
          <w:bCs/>
          <w:sz w:val="22"/>
          <w:szCs w:val="22"/>
          <w:lang w:eastAsia="ru-RU"/>
        </w:rPr>
        <w:t>pretențiilor</w:t>
      </w:r>
      <w:proofErr w:type="spellEnd"/>
      <w:r w:rsidRPr="00972F02">
        <w:rPr>
          <w:bCs/>
          <w:sz w:val="22"/>
          <w:szCs w:val="22"/>
          <w:lang w:eastAsia="ru-RU"/>
        </w:rPr>
        <w:t xml:space="preserve"> </w:t>
      </w:r>
      <w:proofErr w:type="spellStart"/>
      <w:r w:rsidRPr="00972F02">
        <w:rPr>
          <w:bCs/>
          <w:sz w:val="22"/>
          <w:szCs w:val="22"/>
          <w:lang w:eastAsia="ru-RU"/>
        </w:rPr>
        <w:t>înaintate</w:t>
      </w:r>
      <w:proofErr w:type="spellEnd"/>
      <w:r w:rsidRPr="00972F02">
        <w:rPr>
          <w:bCs/>
          <w:sz w:val="22"/>
          <w:szCs w:val="22"/>
          <w:lang w:eastAsia="ru-RU"/>
        </w:rPr>
        <w:t xml:space="preserve"> </w:t>
      </w:r>
      <w:proofErr w:type="spellStart"/>
      <w:r w:rsidRPr="00972F02">
        <w:rPr>
          <w:bCs/>
          <w:sz w:val="22"/>
          <w:szCs w:val="22"/>
          <w:lang w:eastAsia="ru-RU"/>
        </w:rPr>
        <w:t>privind</w:t>
      </w:r>
      <w:proofErr w:type="spellEnd"/>
      <w:r w:rsidRPr="00972F02">
        <w:rPr>
          <w:bCs/>
          <w:sz w:val="22"/>
          <w:szCs w:val="22"/>
          <w:lang w:eastAsia="ru-RU"/>
        </w:rPr>
        <w:t xml:space="preserve"> </w:t>
      </w:r>
      <w:proofErr w:type="spellStart"/>
      <w:r w:rsidRPr="00972F02">
        <w:rPr>
          <w:bCs/>
          <w:sz w:val="22"/>
          <w:szCs w:val="22"/>
          <w:lang w:eastAsia="ru-RU"/>
        </w:rPr>
        <w:t>executarea</w:t>
      </w:r>
      <w:proofErr w:type="spellEnd"/>
      <w:r w:rsidRPr="00972F02">
        <w:rPr>
          <w:bCs/>
          <w:sz w:val="22"/>
          <w:szCs w:val="22"/>
          <w:lang w:eastAsia="ru-RU"/>
        </w:rPr>
        <w:t xml:space="preserve"> </w:t>
      </w:r>
      <w:proofErr w:type="spellStart"/>
      <w:r w:rsidRPr="00972F02">
        <w:rPr>
          <w:bCs/>
          <w:sz w:val="22"/>
          <w:szCs w:val="22"/>
          <w:lang w:eastAsia="ru-RU"/>
        </w:rPr>
        <w:t>necorespunzătoare</w:t>
      </w:r>
      <w:proofErr w:type="spellEnd"/>
      <w:r w:rsidRPr="00972F02">
        <w:rPr>
          <w:bCs/>
          <w:sz w:val="22"/>
          <w:szCs w:val="22"/>
          <w:lang w:eastAsia="ru-RU"/>
        </w:rPr>
        <w:t xml:space="preserve"> a </w:t>
      </w:r>
      <w:proofErr w:type="spellStart"/>
      <w:r w:rsidRPr="00972F02">
        <w:rPr>
          <w:bCs/>
          <w:sz w:val="22"/>
          <w:szCs w:val="22"/>
          <w:lang w:eastAsia="ru-RU"/>
        </w:rPr>
        <w:t>contractului</w:t>
      </w:r>
      <w:proofErr w:type="spellEnd"/>
      <w:r w:rsidRPr="00972F02">
        <w:rPr>
          <w:bCs/>
          <w:sz w:val="22"/>
          <w:szCs w:val="22"/>
          <w:lang w:eastAsia="ru-RU"/>
        </w:rPr>
        <w:t xml:space="preserve"> de </w:t>
      </w:r>
      <w:proofErr w:type="spellStart"/>
      <w:r w:rsidRPr="00972F02">
        <w:rPr>
          <w:bCs/>
          <w:sz w:val="22"/>
          <w:szCs w:val="22"/>
          <w:lang w:eastAsia="ru-RU"/>
        </w:rPr>
        <w:t>achiziție</w:t>
      </w:r>
      <w:proofErr w:type="spellEnd"/>
      <w:r w:rsidRPr="00972F02">
        <w:rPr>
          <w:bCs/>
          <w:sz w:val="22"/>
          <w:szCs w:val="22"/>
          <w:lang w:eastAsia="ru-RU"/>
        </w:rPr>
        <w:t xml:space="preserve"> </w:t>
      </w:r>
      <w:proofErr w:type="spellStart"/>
      <w:r w:rsidRPr="00972F02">
        <w:rPr>
          <w:bCs/>
          <w:sz w:val="22"/>
          <w:szCs w:val="22"/>
          <w:lang w:eastAsia="ru-RU"/>
        </w:rPr>
        <w:t>atribuit</w:t>
      </w:r>
      <w:proofErr w:type="spellEnd"/>
      <w:r w:rsidRPr="00972F02">
        <w:rPr>
          <w:bCs/>
          <w:sz w:val="22"/>
          <w:szCs w:val="22"/>
          <w:lang w:eastAsia="ru-RU"/>
        </w:rPr>
        <w:t xml:space="preserve">, se </w:t>
      </w:r>
      <w:proofErr w:type="spellStart"/>
      <w:r w:rsidRPr="00972F02">
        <w:rPr>
          <w:bCs/>
          <w:sz w:val="22"/>
          <w:szCs w:val="22"/>
          <w:lang w:eastAsia="ru-RU"/>
        </w:rPr>
        <w:t>va</w:t>
      </w:r>
      <w:proofErr w:type="spellEnd"/>
      <w:r w:rsidRPr="00972F02">
        <w:rPr>
          <w:bCs/>
          <w:sz w:val="22"/>
          <w:szCs w:val="22"/>
          <w:lang w:eastAsia="ru-RU"/>
        </w:rPr>
        <w:t xml:space="preserve"> </w:t>
      </w:r>
      <w:proofErr w:type="spellStart"/>
      <w:r w:rsidRPr="00972F02">
        <w:rPr>
          <w:bCs/>
          <w:sz w:val="22"/>
          <w:szCs w:val="22"/>
          <w:lang w:eastAsia="ru-RU"/>
        </w:rPr>
        <w:t>reține</w:t>
      </w:r>
      <w:proofErr w:type="spellEnd"/>
      <w:r w:rsidRPr="00972F02">
        <w:rPr>
          <w:bCs/>
          <w:sz w:val="22"/>
          <w:szCs w:val="22"/>
          <w:lang w:eastAsia="ru-RU"/>
        </w:rPr>
        <w:t xml:space="preserve"> </w:t>
      </w:r>
      <w:proofErr w:type="spellStart"/>
      <w:r w:rsidRPr="00972F02">
        <w:rPr>
          <w:bCs/>
          <w:sz w:val="22"/>
          <w:szCs w:val="22"/>
          <w:lang w:eastAsia="ru-RU"/>
        </w:rPr>
        <w:t>garanția</w:t>
      </w:r>
      <w:proofErr w:type="spellEnd"/>
      <w:r w:rsidRPr="00972F02">
        <w:rPr>
          <w:bCs/>
          <w:sz w:val="22"/>
          <w:szCs w:val="22"/>
          <w:lang w:eastAsia="ru-RU"/>
        </w:rPr>
        <w:t xml:space="preserve"> de </w:t>
      </w:r>
      <w:proofErr w:type="spellStart"/>
      <w:r w:rsidRPr="00972F02">
        <w:rPr>
          <w:bCs/>
          <w:sz w:val="22"/>
          <w:szCs w:val="22"/>
          <w:lang w:eastAsia="ru-RU"/>
        </w:rPr>
        <w:t>bună</w:t>
      </w:r>
      <w:proofErr w:type="spellEnd"/>
      <w:r w:rsidRPr="00972F02">
        <w:rPr>
          <w:bCs/>
          <w:sz w:val="22"/>
          <w:szCs w:val="22"/>
          <w:lang w:eastAsia="ru-RU"/>
        </w:rPr>
        <w:t xml:space="preserve"> </w:t>
      </w:r>
      <w:proofErr w:type="spellStart"/>
      <w:r w:rsidRPr="00972F02">
        <w:rPr>
          <w:bCs/>
          <w:sz w:val="22"/>
          <w:szCs w:val="22"/>
          <w:lang w:eastAsia="ru-RU"/>
        </w:rPr>
        <w:t>executare</w:t>
      </w:r>
      <w:proofErr w:type="spellEnd"/>
      <w:r w:rsidRPr="00972F02">
        <w:rPr>
          <w:bCs/>
          <w:sz w:val="22"/>
          <w:szCs w:val="22"/>
          <w:lang w:eastAsia="ru-RU"/>
        </w:rPr>
        <w:t xml:space="preserve"> a </w:t>
      </w:r>
      <w:proofErr w:type="spellStart"/>
      <w:r w:rsidRPr="00972F02">
        <w:rPr>
          <w:bCs/>
          <w:sz w:val="22"/>
          <w:szCs w:val="22"/>
          <w:lang w:eastAsia="ru-RU"/>
        </w:rPr>
        <w:t>contractului</w:t>
      </w:r>
      <w:proofErr w:type="spellEnd"/>
      <w:r w:rsidRPr="00972F02">
        <w:rPr>
          <w:bCs/>
          <w:sz w:val="22"/>
          <w:szCs w:val="22"/>
          <w:lang w:eastAsia="ru-RU"/>
        </w:rPr>
        <w:t>.</w:t>
      </w:r>
    </w:p>
    <w:p w14:paraId="5405E7C4" w14:textId="77777777" w:rsidR="00530AF5" w:rsidRDefault="00530AF5" w:rsidP="00530AF5">
      <w:pPr>
        <w:shd w:val="clear" w:color="auto" w:fill="FFFFFF"/>
        <w:tabs>
          <w:tab w:val="right" w:pos="426"/>
        </w:tabs>
        <w:spacing w:before="120"/>
        <w:rPr>
          <w:b/>
          <w:lang w:eastAsia="ru-RU"/>
        </w:rPr>
      </w:pPr>
    </w:p>
    <w:p w14:paraId="01992D7D" w14:textId="77777777" w:rsidR="00530AF5" w:rsidRDefault="00530AF5" w:rsidP="00530AF5">
      <w:pPr>
        <w:shd w:val="clear" w:color="auto" w:fill="FFFFFF"/>
        <w:tabs>
          <w:tab w:val="right" w:pos="426"/>
        </w:tabs>
        <w:spacing w:before="120"/>
        <w:rPr>
          <w:b/>
          <w:lang w:eastAsia="ru-RU"/>
        </w:rPr>
      </w:pPr>
    </w:p>
    <w:p w14:paraId="6C72BB5F" w14:textId="77777777" w:rsidR="00530AF5" w:rsidRPr="00FF430B" w:rsidRDefault="00530AF5" w:rsidP="00530AF5">
      <w:pPr>
        <w:shd w:val="clear" w:color="auto" w:fill="FFFFFF"/>
        <w:tabs>
          <w:tab w:val="right" w:pos="426"/>
        </w:tabs>
        <w:spacing w:before="120"/>
        <w:rPr>
          <w:b/>
          <w:lang w:eastAsia="ru-RU"/>
        </w:rPr>
      </w:pPr>
    </w:p>
    <w:p w14:paraId="088B16BD" w14:textId="77777777" w:rsidR="00530AF5" w:rsidRPr="00FF430B" w:rsidRDefault="00530AF5" w:rsidP="00530AF5">
      <w:pPr>
        <w:shd w:val="clear" w:color="auto" w:fill="FFFFFF"/>
        <w:tabs>
          <w:tab w:val="left" w:pos="284"/>
          <w:tab w:val="left" w:pos="426"/>
          <w:tab w:val="decimal" w:pos="8364"/>
        </w:tabs>
        <w:spacing w:line="276" w:lineRule="auto"/>
        <w:ind w:right="-144"/>
        <w:rPr>
          <w:b/>
          <w:bCs/>
          <w:color w:val="000000"/>
        </w:rPr>
      </w:pPr>
      <w:r w:rsidRPr="00FF430B">
        <w:rPr>
          <w:b/>
          <w:lang w:eastAsia="ru-RU"/>
        </w:rPr>
        <w:t xml:space="preserve">Conducătorul grupului de lucru:  </w:t>
      </w:r>
      <w:r w:rsidRPr="00FF430B">
        <w:rPr>
          <w:b/>
          <w:shd w:val="clear" w:color="auto" w:fill="FFFFFF"/>
          <w:lang w:eastAsia="ru-RU"/>
        </w:rPr>
        <w:t xml:space="preserve">______________________________  </w:t>
      </w:r>
      <w:r>
        <w:rPr>
          <w:b/>
          <w:shd w:val="clear" w:color="auto" w:fill="FFFFFF"/>
          <w:lang w:eastAsia="ru-RU"/>
        </w:rPr>
        <w:t xml:space="preserve">Tatiana </w:t>
      </w:r>
      <w:r>
        <w:rPr>
          <w:b/>
        </w:rPr>
        <w:t>Damașcan</w:t>
      </w:r>
    </w:p>
    <w:p w14:paraId="5AF40CFA" w14:textId="77777777" w:rsidR="00530AF5" w:rsidRPr="00FF430B" w:rsidRDefault="00530AF5" w:rsidP="00530AF5">
      <w:pPr>
        <w:tabs>
          <w:tab w:val="decimal" w:pos="8364"/>
        </w:tabs>
        <w:spacing w:line="276" w:lineRule="auto"/>
        <w:ind w:right="-144"/>
        <w:jc w:val="center"/>
        <w:rPr>
          <w:b/>
          <w:bCs/>
          <w:color w:val="000000"/>
        </w:rPr>
      </w:pPr>
    </w:p>
    <w:p w14:paraId="5FA2B520" w14:textId="77777777" w:rsidR="00530AF5" w:rsidRPr="00FF430B" w:rsidRDefault="00530AF5" w:rsidP="00530AF5">
      <w:pPr>
        <w:tabs>
          <w:tab w:val="decimal" w:pos="8364"/>
        </w:tabs>
        <w:spacing w:line="276" w:lineRule="auto"/>
        <w:ind w:right="-144"/>
        <w:jc w:val="center"/>
        <w:rPr>
          <w:b/>
          <w:bCs/>
          <w:color w:val="000000"/>
        </w:rPr>
      </w:pPr>
    </w:p>
    <w:p w14:paraId="000B7275" w14:textId="77777777" w:rsidR="00530AF5" w:rsidRPr="00FF430B" w:rsidRDefault="00530AF5" w:rsidP="00530AF5">
      <w:pPr>
        <w:tabs>
          <w:tab w:val="left" w:pos="360"/>
          <w:tab w:val="left" w:pos="567"/>
        </w:tabs>
        <w:outlineLvl w:val="2"/>
        <w:rPr>
          <w:rFonts w:eastAsia="PMingLiU"/>
          <w:b/>
          <w:lang w:eastAsia="zh-CN"/>
        </w:rPr>
      </w:pPr>
    </w:p>
    <w:p w14:paraId="5232A036" w14:textId="77777777" w:rsidR="00530AF5" w:rsidRPr="003C68C7" w:rsidRDefault="00530AF5" w:rsidP="00530AF5">
      <w:pPr>
        <w:shd w:val="clear" w:color="auto" w:fill="FFFFFF"/>
        <w:tabs>
          <w:tab w:val="right" w:pos="426"/>
        </w:tabs>
        <w:spacing w:before="120"/>
        <w:rPr>
          <w:rFonts w:eastAsia="PMingLiU"/>
          <w:b/>
          <w:lang w:eastAsia="zh-CN"/>
        </w:rPr>
      </w:pPr>
    </w:p>
    <w:p w14:paraId="198B73BE" w14:textId="77777777" w:rsidR="00507348" w:rsidRPr="00530AF5"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3"/>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3"/>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3"/>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3"/>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3"/>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3"/>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3"/>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3"/>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3"/>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3"/>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3"/>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3"/>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3"/>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3"/>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3"/>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3"/>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3"/>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3"/>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3"/>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3"/>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3"/>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768CB" w14:textId="77777777" w:rsidR="009D1336" w:rsidRDefault="009D1336" w:rsidP="00A20ACF">
      <w:r>
        <w:separator/>
      </w:r>
    </w:p>
  </w:endnote>
  <w:endnote w:type="continuationSeparator" w:id="0">
    <w:p w14:paraId="76C21177" w14:textId="77777777" w:rsidR="009D1336" w:rsidRDefault="009D13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476DF" w14:textId="77777777" w:rsidR="009D1336" w:rsidRDefault="009D1336" w:rsidP="00A20ACF">
      <w:r>
        <w:separator/>
      </w:r>
    </w:p>
  </w:footnote>
  <w:footnote w:type="continuationSeparator" w:id="0">
    <w:p w14:paraId="692B3629" w14:textId="77777777" w:rsidR="009D1336" w:rsidRDefault="009D133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1CE35864"/>
    <w:multiLevelType w:val="hybridMultilevel"/>
    <w:tmpl w:val="95B01166"/>
    <w:lvl w:ilvl="0" w:tplc="0419000F">
      <w:start w:val="3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2206E13"/>
    <w:multiLevelType w:val="hybridMultilevel"/>
    <w:tmpl w:val="C4FC7EA2"/>
    <w:lvl w:ilvl="0" w:tplc="0419000F">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5B0C335E"/>
    <w:multiLevelType w:val="hybridMultilevel"/>
    <w:tmpl w:val="CD1AF27C"/>
    <w:lvl w:ilvl="0" w:tplc="97B68788">
      <w:start w:val="8"/>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7552303">
    <w:abstractNumId w:val="39"/>
  </w:num>
  <w:num w:numId="2" w16cid:durableId="638147266">
    <w:abstractNumId w:val="48"/>
  </w:num>
  <w:num w:numId="3" w16cid:durableId="253906746">
    <w:abstractNumId w:val="35"/>
  </w:num>
  <w:num w:numId="4" w16cid:durableId="567620558">
    <w:abstractNumId w:val="34"/>
  </w:num>
  <w:num w:numId="5" w16cid:durableId="1234657868">
    <w:abstractNumId w:val="15"/>
  </w:num>
  <w:num w:numId="6" w16cid:durableId="1018508431">
    <w:abstractNumId w:val="20"/>
  </w:num>
  <w:num w:numId="7" w16cid:durableId="942959951">
    <w:abstractNumId w:val="16"/>
  </w:num>
  <w:num w:numId="8" w16cid:durableId="2086299108">
    <w:abstractNumId w:val="9"/>
  </w:num>
  <w:num w:numId="9" w16cid:durableId="1496998314">
    <w:abstractNumId w:val="32"/>
  </w:num>
  <w:num w:numId="10" w16cid:durableId="1857619639">
    <w:abstractNumId w:val="13"/>
  </w:num>
  <w:num w:numId="11" w16cid:durableId="1881284257">
    <w:abstractNumId w:val="24"/>
  </w:num>
  <w:num w:numId="12" w16cid:durableId="821308739">
    <w:abstractNumId w:val="25"/>
  </w:num>
  <w:num w:numId="13" w16cid:durableId="2116634440">
    <w:abstractNumId w:val="43"/>
  </w:num>
  <w:num w:numId="14" w16cid:durableId="320158317">
    <w:abstractNumId w:val="31"/>
  </w:num>
  <w:num w:numId="15" w16cid:durableId="491331049">
    <w:abstractNumId w:val="8"/>
  </w:num>
  <w:num w:numId="16" w16cid:durableId="1789468207">
    <w:abstractNumId w:val="26"/>
  </w:num>
  <w:num w:numId="17" w16cid:durableId="246378321">
    <w:abstractNumId w:val="27"/>
  </w:num>
  <w:num w:numId="18" w16cid:durableId="1672561178">
    <w:abstractNumId w:val="41"/>
  </w:num>
  <w:num w:numId="19" w16cid:durableId="871848064">
    <w:abstractNumId w:val="11"/>
  </w:num>
  <w:num w:numId="20" w16cid:durableId="1128595794">
    <w:abstractNumId w:val="45"/>
  </w:num>
  <w:num w:numId="21" w16cid:durableId="236130473">
    <w:abstractNumId w:val="37"/>
  </w:num>
  <w:num w:numId="22" w16cid:durableId="498278171">
    <w:abstractNumId w:val="12"/>
  </w:num>
  <w:num w:numId="23" w16cid:durableId="1713456060">
    <w:abstractNumId w:val="36"/>
  </w:num>
  <w:num w:numId="24" w16cid:durableId="1903708079">
    <w:abstractNumId w:val="21"/>
  </w:num>
  <w:num w:numId="25" w16cid:durableId="1797723294">
    <w:abstractNumId w:val="29"/>
  </w:num>
  <w:num w:numId="26" w16cid:durableId="1986425579">
    <w:abstractNumId w:val="23"/>
  </w:num>
  <w:num w:numId="27" w16cid:durableId="1410349750">
    <w:abstractNumId w:val="44"/>
  </w:num>
  <w:num w:numId="28" w16cid:durableId="1782607168">
    <w:abstractNumId w:val="14"/>
  </w:num>
  <w:num w:numId="29" w16cid:durableId="1236816880">
    <w:abstractNumId w:val="10"/>
  </w:num>
  <w:num w:numId="30" w16cid:durableId="975719054">
    <w:abstractNumId w:val="22"/>
  </w:num>
  <w:num w:numId="31" w16cid:durableId="920061124">
    <w:abstractNumId w:val="7"/>
  </w:num>
  <w:num w:numId="32" w16cid:durableId="121850269">
    <w:abstractNumId w:val="5"/>
  </w:num>
  <w:num w:numId="33" w16cid:durableId="63651317">
    <w:abstractNumId w:val="3"/>
  </w:num>
  <w:num w:numId="34" w16cid:durableId="378482229">
    <w:abstractNumId w:val="0"/>
  </w:num>
  <w:num w:numId="35" w16cid:durableId="2017347074">
    <w:abstractNumId w:val="2"/>
  </w:num>
  <w:num w:numId="36" w16cid:durableId="2127580789">
    <w:abstractNumId w:val="4"/>
  </w:num>
  <w:num w:numId="37" w16cid:durableId="1427339774">
    <w:abstractNumId w:val="1"/>
  </w:num>
  <w:num w:numId="38" w16cid:durableId="596325654">
    <w:abstractNumId w:val="30"/>
  </w:num>
  <w:num w:numId="39" w16cid:durableId="92958726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222849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6788290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0307068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830680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5592804">
    <w:abstractNumId w:val="48"/>
  </w:num>
  <w:num w:numId="45" w16cid:durableId="1283147327">
    <w:abstractNumId w:val="42"/>
  </w:num>
  <w:num w:numId="46" w16cid:durableId="256406722">
    <w:abstractNumId w:val="6"/>
  </w:num>
  <w:num w:numId="47" w16cid:durableId="438570434">
    <w:abstractNumId w:val="47"/>
  </w:num>
  <w:num w:numId="48" w16cid:durableId="792331873">
    <w:abstractNumId w:val="28"/>
  </w:num>
  <w:num w:numId="49" w16cid:durableId="1053499921">
    <w:abstractNumId w:val="17"/>
  </w:num>
  <w:num w:numId="50" w16cid:durableId="442916853">
    <w:abstractNumId w:val="46"/>
  </w:num>
  <w:num w:numId="51" w16cid:durableId="1844389523">
    <w:abstractNumId w:val="33"/>
  </w:num>
  <w:num w:numId="52" w16cid:durableId="1352030358">
    <w:abstractNumId w:val="19"/>
  </w:num>
  <w:num w:numId="53" w16cid:durableId="877666764">
    <w:abstractNumId w:val="18"/>
  </w:num>
  <w:num w:numId="54" w16cid:durableId="249584544">
    <w:abstractNumId w:val="40"/>
  </w:num>
  <w:num w:numId="55" w16cid:durableId="1268273832">
    <w:abstractNumId w:val="3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AF5"/>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17560"/>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33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2,List Paragraph1 Caracter,List Paragraph 1,ERP-List Paragraph,List Paragraph11,Bullet EY,Akapit z listą BS,Outlines a.b.c.,List_Paragraph,Multilevel para_II"/>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Lista 1 Знак,body 2 Знак,lp1 Знак,lp11 Знак,List Paragraph1 Знак,List Paragraph2 Знак,List Paragraph1 Caracter Знак,List Paragraph 1 Знак,ERP-List Paragraph Знак,List Paragraph11 Знак,Bullet EY Знак"/>
    <w:link w:val="a"/>
    <w:uiPriority w:val="34"/>
    <w:qFormat/>
    <w:locked/>
    <w:rsid w:val="00530AF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73</Pages>
  <Words>26114</Words>
  <Characters>148856</Characters>
  <Application>Microsoft Office Word</Application>
  <DocSecurity>0</DocSecurity>
  <Lines>1240</Lines>
  <Paragraphs>349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2021-06-01T11:52:00Z</cp:lastPrinted>
  <dcterms:created xsi:type="dcterms:W3CDTF">2021-06-14T10:00:00Z</dcterms:created>
  <dcterms:modified xsi:type="dcterms:W3CDTF">2026-03-20T09:48:00Z</dcterms:modified>
</cp:coreProperties>
</file>