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A1E44">
      <w:pPr>
        <w:pStyle w:val="a"/>
        <w:numPr>
          <w:ilvl w:val="0"/>
          <w:numId w:val="3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A1E44">
      <w:pPr>
        <w:pStyle w:val="a"/>
        <w:numPr>
          <w:ilvl w:val="0"/>
          <w:numId w:val="3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A1E44">
      <w:pPr>
        <w:pStyle w:val="a"/>
        <w:numPr>
          <w:ilvl w:val="0"/>
          <w:numId w:val="3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A1E44">
      <w:pPr>
        <w:pStyle w:val="a"/>
        <w:numPr>
          <w:ilvl w:val="0"/>
          <w:numId w:val="3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A1E44">
      <w:pPr>
        <w:pStyle w:val="a"/>
        <w:numPr>
          <w:ilvl w:val="0"/>
          <w:numId w:val="3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A1E44">
      <w:pPr>
        <w:pStyle w:val="a"/>
        <w:numPr>
          <w:ilvl w:val="0"/>
          <w:numId w:val="3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A1E44">
      <w:pPr>
        <w:pStyle w:val="a"/>
        <w:numPr>
          <w:ilvl w:val="0"/>
          <w:numId w:val="3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A1E44">
      <w:pPr>
        <w:pStyle w:val="a"/>
        <w:numPr>
          <w:ilvl w:val="0"/>
          <w:numId w:val="3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A1E44">
      <w:pPr>
        <w:pStyle w:val="a"/>
        <w:numPr>
          <w:ilvl w:val="0"/>
          <w:numId w:val="3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A1E44">
      <w:pPr>
        <w:pStyle w:val="a"/>
        <w:numPr>
          <w:ilvl w:val="0"/>
          <w:numId w:val="3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A1E44">
      <w:pPr>
        <w:pStyle w:val="a"/>
        <w:numPr>
          <w:ilvl w:val="0"/>
          <w:numId w:val="3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A1E44">
      <w:pPr>
        <w:pStyle w:val="a"/>
        <w:numPr>
          <w:ilvl w:val="0"/>
          <w:numId w:val="3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A1E44">
      <w:pPr>
        <w:pStyle w:val="a"/>
        <w:numPr>
          <w:ilvl w:val="0"/>
          <w:numId w:val="3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A1E44">
      <w:pPr>
        <w:pStyle w:val="a"/>
        <w:numPr>
          <w:ilvl w:val="0"/>
          <w:numId w:val="3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A1E44">
      <w:pPr>
        <w:pStyle w:val="a"/>
        <w:numPr>
          <w:ilvl w:val="0"/>
          <w:numId w:val="3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A1E44">
      <w:pPr>
        <w:pStyle w:val="a"/>
        <w:numPr>
          <w:ilvl w:val="0"/>
          <w:numId w:val="3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A1E44">
      <w:pPr>
        <w:pStyle w:val="a"/>
        <w:numPr>
          <w:ilvl w:val="0"/>
          <w:numId w:val="3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A1E44">
      <w:pPr>
        <w:pStyle w:val="a"/>
        <w:numPr>
          <w:ilvl w:val="0"/>
          <w:numId w:val="3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A1E44">
      <w:pPr>
        <w:pStyle w:val="a"/>
        <w:numPr>
          <w:ilvl w:val="0"/>
          <w:numId w:val="3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A1E44">
      <w:pPr>
        <w:pStyle w:val="a"/>
        <w:numPr>
          <w:ilvl w:val="0"/>
          <w:numId w:val="3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A1E44">
      <w:pPr>
        <w:pStyle w:val="a"/>
        <w:numPr>
          <w:ilvl w:val="0"/>
          <w:numId w:val="3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A1E44">
      <w:pPr>
        <w:pStyle w:val="a"/>
        <w:numPr>
          <w:ilvl w:val="0"/>
          <w:numId w:val="3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A1E44">
      <w:pPr>
        <w:pStyle w:val="a"/>
        <w:numPr>
          <w:ilvl w:val="0"/>
          <w:numId w:val="3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A1E44">
      <w:pPr>
        <w:pStyle w:val="a"/>
        <w:numPr>
          <w:ilvl w:val="0"/>
          <w:numId w:val="3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A1E44">
      <w:pPr>
        <w:pStyle w:val="a"/>
        <w:numPr>
          <w:ilvl w:val="0"/>
          <w:numId w:val="3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A1E44">
      <w:pPr>
        <w:pStyle w:val="a"/>
        <w:numPr>
          <w:ilvl w:val="0"/>
          <w:numId w:val="3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A1E44">
      <w:pPr>
        <w:pStyle w:val="a"/>
        <w:numPr>
          <w:ilvl w:val="0"/>
          <w:numId w:val="3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A1E44">
      <w:pPr>
        <w:pStyle w:val="a"/>
        <w:numPr>
          <w:ilvl w:val="0"/>
          <w:numId w:val="3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A1E4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A1E4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CA1E4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CA1E4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A1E4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F1A38" w:rsidP="00CA1E44">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CA1E4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A1E4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A1E4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A1E4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A1E4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A1E4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A1E4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A1E4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A1E4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CA1E4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A1E4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CA1E4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CA1E4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CA1E4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CA1E4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CA1E4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CA1E4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CA1E44">
      <w:pPr>
        <w:numPr>
          <w:ilvl w:val="0"/>
          <w:numId w:val="19"/>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CA1E4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CA1E4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CA1E4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CA1E44">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CA1E4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CA1E4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CA1E4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CA1E4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CA1E4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CA1E4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CA1E4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CA1E4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CA1E4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CA1E4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CA1E4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CA1E4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CA1E4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CA1E4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CA1E4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CA1E4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CA1E4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CA1E4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CA1E4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CA1E4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A1E4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CA1E4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CA1E4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CA1E4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CA1E4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CA1E4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CA1E4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A1E4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A1E4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A1E4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CA1E44">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CA1E4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CA1E4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CA1E44">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CA1E44">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CA1E44">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CA1E44">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CA1E44">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CA1E4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2D679B12" w14:textId="77777777" w:rsidR="001A6CCE" w:rsidRPr="001A6CCE" w:rsidRDefault="001A6CCE" w:rsidP="001A6CCE">
      <w:pPr>
        <w:tabs>
          <w:tab w:val="left" w:pos="1260"/>
        </w:tabs>
        <w:ind w:firstLine="720"/>
        <w:contextualSpacing/>
        <w:jc w:val="center"/>
        <w:rPr>
          <w:b/>
          <w:noProof w:val="0"/>
          <w:lang w:val="en-US" w:eastAsia="ru-RU"/>
        </w:rPr>
      </w:pPr>
      <w:r w:rsidRPr="001A6CCE">
        <w:rPr>
          <w:b/>
          <w:noProof w:val="0"/>
          <w:lang w:val="en-US" w:eastAsia="ru-RU"/>
        </w:rPr>
        <w:t>CONTRACT – MODEL</w:t>
      </w:r>
    </w:p>
    <w:p w14:paraId="7AB4D681" w14:textId="77777777" w:rsidR="001A6CCE" w:rsidRPr="001A6CCE" w:rsidRDefault="001A6CCE" w:rsidP="001A6CCE">
      <w:pPr>
        <w:tabs>
          <w:tab w:val="left" w:pos="1260"/>
        </w:tabs>
        <w:ind w:firstLine="720"/>
        <w:contextualSpacing/>
        <w:jc w:val="center"/>
        <w:rPr>
          <w:b/>
          <w:caps/>
          <w:noProof w:val="0"/>
          <w:lang w:val="en-US" w:eastAsia="ru-RU"/>
        </w:rPr>
      </w:pPr>
    </w:p>
    <w:p w14:paraId="06961252" w14:textId="77777777" w:rsidR="001A6CCE" w:rsidRPr="001A6CCE" w:rsidRDefault="001A6CCE" w:rsidP="001A6CCE">
      <w:pPr>
        <w:tabs>
          <w:tab w:val="left" w:pos="1260"/>
        </w:tabs>
        <w:ind w:firstLine="720"/>
        <w:contextualSpacing/>
        <w:jc w:val="center"/>
        <w:rPr>
          <w:b/>
          <w:noProof w:val="0"/>
          <w:lang w:val="en-US" w:eastAsia="ru-RU"/>
        </w:rPr>
      </w:pPr>
      <w:r w:rsidRPr="001A6CCE">
        <w:rPr>
          <w:b/>
          <w:caps/>
          <w:noProof w:val="0"/>
          <w:lang w:val="en-US" w:eastAsia="ru-RU"/>
        </w:rPr>
        <w:t>Contract</w:t>
      </w:r>
      <w:r w:rsidRPr="001A6CCE">
        <w:rPr>
          <w:b/>
          <w:noProof w:val="0"/>
          <w:lang w:val="en-US" w:eastAsia="ru-RU"/>
        </w:rPr>
        <w:t xml:space="preserve"> DE ANTREPRIZĂ nr.___________</w:t>
      </w:r>
    </w:p>
    <w:p w14:paraId="46498637" w14:textId="77777777" w:rsidR="001A6CCE" w:rsidRPr="001A6CCE" w:rsidRDefault="001A6CCE" w:rsidP="001A6CCE">
      <w:pPr>
        <w:tabs>
          <w:tab w:val="left" w:pos="1260"/>
        </w:tabs>
        <w:ind w:firstLine="720"/>
        <w:contextualSpacing/>
        <w:jc w:val="both"/>
        <w:rPr>
          <w:noProof w:val="0"/>
          <w:lang w:eastAsia="ru-RU"/>
        </w:rPr>
      </w:pPr>
    </w:p>
    <w:p w14:paraId="0DAECF30" w14:textId="77777777" w:rsidR="001A6CCE" w:rsidRPr="001A6CCE" w:rsidRDefault="001A6CCE" w:rsidP="00CA1E44">
      <w:pPr>
        <w:numPr>
          <w:ilvl w:val="0"/>
          <w:numId w:val="35"/>
        </w:numPr>
        <w:tabs>
          <w:tab w:val="left" w:pos="540"/>
        </w:tabs>
        <w:ind w:left="0" w:firstLine="0"/>
        <w:contextualSpacing/>
        <w:jc w:val="center"/>
        <w:rPr>
          <w:b/>
          <w:noProof w:val="0"/>
          <w:lang w:eastAsia="ru-RU"/>
        </w:rPr>
      </w:pPr>
      <w:r w:rsidRPr="001A6CCE">
        <w:rPr>
          <w:b/>
          <w:noProof w:val="0"/>
          <w:lang w:eastAsia="ru-RU"/>
        </w:rPr>
        <w:t>PARTEA GENERALĂ</w:t>
      </w:r>
    </w:p>
    <w:p w14:paraId="064F2ACD" w14:textId="77777777" w:rsidR="001A6CCE" w:rsidRPr="001A6CCE" w:rsidRDefault="001A6CCE" w:rsidP="001A6CCE">
      <w:pPr>
        <w:tabs>
          <w:tab w:val="left" w:pos="540"/>
        </w:tabs>
        <w:contextualSpacing/>
        <w:jc w:val="center"/>
        <w:rPr>
          <w:i/>
          <w:noProof w:val="0"/>
          <w:sz w:val="20"/>
          <w:szCs w:val="20"/>
          <w:lang w:eastAsia="ru-RU"/>
        </w:rPr>
      </w:pPr>
      <w:r w:rsidRPr="001A6CCE">
        <w:rPr>
          <w:i/>
          <w:noProof w:val="0"/>
          <w:sz w:val="20"/>
          <w:szCs w:val="20"/>
          <w:lang w:eastAsia="ru-RU"/>
        </w:rPr>
        <w:t>(OBLIGATORIE)</w:t>
      </w:r>
    </w:p>
    <w:p w14:paraId="26299D17" w14:textId="77777777" w:rsidR="001A6CCE" w:rsidRPr="001A6CCE" w:rsidRDefault="001A6CCE" w:rsidP="001A6CCE">
      <w:pPr>
        <w:tabs>
          <w:tab w:val="left" w:pos="540"/>
        </w:tabs>
        <w:contextualSpacing/>
        <w:jc w:val="both"/>
        <w:rPr>
          <w:i/>
          <w:noProof w:val="0"/>
          <w:lang w:eastAsia="ru-RU"/>
        </w:rPr>
      </w:pPr>
    </w:p>
    <w:p w14:paraId="257C520D" w14:textId="77777777" w:rsidR="001A6CCE" w:rsidRPr="001A6CCE" w:rsidRDefault="001A6CCE" w:rsidP="001A6CCE">
      <w:pPr>
        <w:tabs>
          <w:tab w:val="left" w:pos="540"/>
        </w:tabs>
        <w:spacing w:after="120"/>
        <w:contextualSpacing/>
        <w:jc w:val="both"/>
        <w:rPr>
          <w:b/>
          <w:noProof w:val="0"/>
          <w:lang w:eastAsia="ru-RU"/>
        </w:rPr>
      </w:pPr>
      <w:r w:rsidRPr="001A6CCE">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1A6CCE" w:rsidRPr="001A6CCE" w14:paraId="39DACD10" w14:textId="77777777" w:rsidTr="001A6CCE">
        <w:tc>
          <w:tcPr>
            <w:tcW w:w="2553" w:type="pct"/>
          </w:tcPr>
          <w:p w14:paraId="2D647645" w14:textId="77777777" w:rsidR="001A6CCE" w:rsidRPr="001A6CCE" w:rsidRDefault="001A6CCE" w:rsidP="001A6CCE">
            <w:pPr>
              <w:tabs>
                <w:tab w:val="left" w:pos="360"/>
              </w:tabs>
              <w:jc w:val="both"/>
              <w:rPr>
                <w:b/>
                <w:noProof w:val="0"/>
                <w:lang w:val="ru-RU" w:eastAsia="ru-RU"/>
              </w:rPr>
            </w:pPr>
            <w:r w:rsidRPr="001A6CCE">
              <w:rPr>
                <w:b/>
                <w:noProof w:val="0"/>
                <w:lang w:val="ru-RU" w:eastAsia="ru-RU"/>
              </w:rPr>
              <w:t>Beneficiar</w:t>
            </w:r>
          </w:p>
        </w:tc>
        <w:tc>
          <w:tcPr>
            <w:tcW w:w="2447" w:type="pct"/>
          </w:tcPr>
          <w:p w14:paraId="0219FBBA" w14:textId="77777777" w:rsidR="001A6CCE" w:rsidRPr="001A6CCE" w:rsidRDefault="001A6CCE" w:rsidP="001A6CCE">
            <w:pPr>
              <w:tabs>
                <w:tab w:val="left" w:pos="360"/>
              </w:tabs>
              <w:jc w:val="both"/>
              <w:rPr>
                <w:b/>
                <w:noProof w:val="0"/>
                <w:lang w:val="ru-RU" w:eastAsia="ru-RU"/>
              </w:rPr>
            </w:pPr>
            <w:r w:rsidRPr="001A6CCE">
              <w:rPr>
                <w:b/>
                <w:noProof w:val="0"/>
                <w:lang w:val="ru-RU" w:eastAsia="ru-RU"/>
              </w:rPr>
              <w:t>Antreprenor</w:t>
            </w:r>
          </w:p>
        </w:tc>
      </w:tr>
      <w:tr w:rsidR="001A6CCE" w:rsidRPr="001A6CCE" w14:paraId="4734EBF0" w14:textId="77777777" w:rsidTr="001A6CCE">
        <w:tc>
          <w:tcPr>
            <w:tcW w:w="2553" w:type="pct"/>
          </w:tcPr>
          <w:p w14:paraId="19F9A506" w14:textId="77777777" w:rsidR="001A6CCE" w:rsidRPr="001A6CCE" w:rsidRDefault="001A6CCE" w:rsidP="001A6CCE">
            <w:pPr>
              <w:tabs>
                <w:tab w:val="left" w:pos="360"/>
              </w:tabs>
              <w:jc w:val="both"/>
              <w:rPr>
                <w:noProof w:val="0"/>
                <w:lang w:val="en-US" w:eastAsia="ru-RU"/>
              </w:rPr>
            </w:pPr>
            <w:r w:rsidRPr="001A6CCE">
              <w:rPr>
                <w:b/>
                <w:noProof w:val="0"/>
                <w:lang w:val="en-US" w:eastAsia="ru-RU"/>
              </w:rPr>
              <w:t>_________________________</w:t>
            </w:r>
            <w:r w:rsidRPr="001A6CCE">
              <w:rPr>
                <w:noProof w:val="0"/>
                <w:lang w:val="en-US" w:eastAsia="ru-RU"/>
              </w:rPr>
              <w:t>reprezentat legal prin</w:t>
            </w:r>
            <w:r w:rsidRPr="001A6CCE">
              <w:rPr>
                <w:b/>
                <w:noProof w:val="0"/>
                <w:lang w:val="en-US" w:eastAsia="ru-RU"/>
              </w:rPr>
              <w:t>___________________</w:t>
            </w:r>
            <w:r w:rsidRPr="001A6CCE">
              <w:rPr>
                <w:noProof w:val="0"/>
                <w:lang w:val="en-US" w:eastAsia="ru-RU"/>
              </w:rPr>
              <w:t xml:space="preserve">, </w:t>
            </w:r>
            <w:r w:rsidRPr="001A6CCE">
              <w:rPr>
                <w:noProof w:val="0"/>
                <w:lang w:eastAsia="ru-RU"/>
              </w:rPr>
              <w:t>în calitate</w:t>
            </w:r>
            <w:r w:rsidRPr="001A6CCE">
              <w:rPr>
                <w:noProof w:val="0"/>
                <w:lang w:val="en-US" w:eastAsia="ru-RU"/>
              </w:rPr>
              <w:t xml:space="preserve"> de </w:t>
            </w:r>
            <w:r w:rsidRPr="001A6CCE">
              <w:rPr>
                <w:i/>
                <w:noProof w:val="0"/>
                <w:lang w:val="en-US" w:eastAsia="ru-RU"/>
              </w:rPr>
              <w:t>Beneficiar</w:t>
            </w:r>
            <w:r w:rsidRPr="001A6CCE">
              <w:rPr>
                <w:noProof w:val="0"/>
                <w:lang w:val="en-US" w:eastAsia="ru-RU"/>
              </w:rPr>
              <w:t>, IDNO,</w:t>
            </w:r>
            <w:r w:rsidRPr="001A6CCE">
              <w:rPr>
                <w:i/>
                <w:noProof w:val="0"/>
                <w:lang w:val="en-US" w:eastAsia="ru-RU"/>
              </w:rPr>
              <w:t xml:space="preserve"> </w:t>
            </w:r>
            <w:r w:rsidRPr="001A6CCE">
              <w:rPr>
                <w:noProof w:val="0"/>
                <w:lang w:val="en-US" w:eastAsia="ru-RU"/>
              </w:rPr>
              <w:t xml:space="preserve"> pe de o parte,</w:t>
            </w:r>
          </w:p>
        </w:tc>
        <w:tc>
          <w:tcPr>
            <w:tcW w:w="2447" w:type="pct"/>
          </w:tcPr>
          <w:p w14:paraId="193CA93B" w14:textId="77777777" w:rsidR="001A6CCE" w:rsidRPr="001A6CCE" w:rsidRDefault="001A6CCE" w:rsidP="001A6CCE">
            <w:pPr>
              <w:tabs>
                <w:tab w:val="left" w:pos="360"/>
              </w:tabs>
              <w:jc w:val="both"/>
              <w:rPr>
                <w:noProof w:val="0"/>
                <w:lang w:val="en-US" w:eastAsia="ru-RU"/>
              </w:rPr>
            </w:pPr>
            <w:r w:rsidRPr="001A6CCE">
              <w:rPr>
                <w:b/>
                <w:noProof w:val="0"/>
                <w:lang w:val="en-US" w:eastAsia="ru-RU"/>
              </w:rPr>
              <w:t>_______________________</w:t>
            </w:r>
            <w:r w:rsidRPr="001A6CCE">
              <w:rPr>
                <w:noProof w:val="0"/>
                <w:lang w:val="en-US" w:eastAsia="ru-RU"/>
              </w:rPr>
              <w:t>reprezentat legal prin</w:t>
            </w:r>
            <w:r w:rsidRPr="001A6CCE">
              <w:rPr>
                <w:b/>
                <w:noProof w:val="0"/>
                <w:lang w:val="en-US" w:eastAsia="ru-RU"/>
              </w:rPr>
              <w:t>___________________</w:t>
            </w:r>
            <w:r w:rsidRPr="001A6CCE">
              <w:rPr>
                <w:noProof w:val="0"/>
                <w:lang w:val="en-US" w:eastAsia="ru-RU"/>
              </w:rPr>
              <w:t xml:space="preserve">, în calitate de </w:t>
            </w:r>
            <w:r w:rsidRPr="001A6CCE">
              <w:rPr>
                <w:i/>
                <w:noProof w:val="0"/>
                <w:lang w:val="en-US" w:eastAsia="ru-RU"/>
              </w:rPr>
              <w:t xml:space="preserve">Antreprenor, </w:t>
            </w:r>
            <w:r w:rsidRPr="001A6CCE">
              <w:rPr>
                <w:noProof w:val="0"/>
                <w:lang w:val="en-US" w:eastAsia="ru-RU"/>
              </w:rPr>
              <w:t>IDNO</w:t>
            </w:r>
            <w:r w:rsidRPr="001A6CCE">
              <w:rPr>
                <w:i/>
                <w:noProof w:val="0"/>
                <w:lang w:val="en-US" w:eastAsia="ru-RU"/>
              </w:rPr>
              <w:t xml:space="preserve">, </w:t>
            </w:r>
            <w:r w:rsidRPr="001A6CCE">
              <w:rPr>
                <w:noProof w:val="0"/>
                <w:lang w:val="en-US" w:eastAsia="ru-RU"/>
              </w:rPr>
              <w:t xml:space="preserve"> pe de altă parte,</w:t>
            </w:r>
          </w:p>
        </w:tc>
      </w:tr>
    </w:tbl>
    <w:p w14:paraId="544C362B" w14:textId="77777777" w:rsidR="001A6CCE" w:rsidRPr="001A6CCE" w:rsidRDefault="001A6CCE" w:rsidP="001A6CCE">
      <w:pPr>
        <w:tabs>
          <w:tab w:val="left" w:pos="1260"/>
        </w:tabs>
        <w:contextualSpacing/>
        <w:jc w:val="both"/>
        <w:rPr>
          <w:noProof w:val="0"/>
          <w:lang w:val="en-US" w:eastAsia="ru-RU"/>
        </w:rPr>
      </w:pPr>
      <w:proofErr w:type="gramStart"/>
      <w:r w:rsidRPr="001A6CCE">
        <w:rPr>
          <w:noProof w:val="0"/>
          <w:lang w:val="en-US" w:eastAsia="ru-RU"/>
        </w:rPr>
        <w:t>ambii</w:t>
      </w:r>
      <w:proofErr w:type="gramEnd"/>
      <w:r w:rsidRPr="001A6CCE">
        <w:rPr>
          <w:noProof w:val="0"/>
          <w:lang w:val="en-US" w:eastAsia="ru-RU"/>
        </w:rPr>
        <w:t xml:space="preserve"> (denumiţi în continuare </w:t>
      </w:r>
      <w:r w:rsidRPr="001A6CCE">
        <w:rPr>
          <w:i/>
          <w:noProof w:val="0"/>
          <w:lang w:val="en-US" w:eastAsia="ru-RU"/>
        </w:rPr>
        <w:t>Părţi</w:t>
      </w:r>
      <w:r w:rsidRPr="001A6CCE">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1A6CCE" w:rsidRPr="001A6CCE" w14:paraId="38588FAD" w14:textId="77777777" w:rsidTr="001A6CCE">
        <w:trPr>
          <w:trHeight w:val="697"/>
        </w:trPr>
        <w:tc>
          <w:tcPr>
            <w:tcW w:w="9540" w:type="dxa"/>
            <w:vAlign w:val="center"/>
          </w:tcPr>
          <w:p w14:paraId="0AC7039D" w14:textId="77777777" w:rsidR="001A6CCE" w:rsidRPr="001A6CCE" w:rsidRDefault="001A6CCE" w:rsidP="001A6CCE">
            <w:pPr>
              <w:tabs>
                <w:tab w:val="left" w:pos="360"/>
              </w:tabs>
              <w:jc w:val="both"/>
              <w:rPr>
                <w:noProof w:val="0"/>
                <w:lang w:val="en-US" w:eastAsia="ru-RU"/>
              </w:rPr>
            </w:pPr>
          </w:p>
          <w:p w14:paraId="0FE25868" w14:textId="77777777" w:rsidR="001A6CCE" w:rsidRPr="001A6CCE" w:rsidRDefault="001A6CCE" w:rsidP="001A6CCE">
            <w:pPr>
              <w:tabs>
                <w:tab w:val="left" w:pos="525"/>
                <w:tab w:val="left" w:pos="1134"/>
                <w:tab w:val="left" w:pos="3705"/>
              </w:tabs>
              <w:jc w:val="both"/>
              <w:rPr>
                <w:b/>
                <w:noProof w:val="0"/>
                <w:lang w:val="en-US" w:eastAsia="ru-RU"/>
              </w:rPr>
            </w:pPr>
            <w:r w:rsidRPr="001A6CCE">
              <w:rPr>
                <w:b/>
                <w:noProof w:val="0"/>
                <w:lang w:val="en-US" w:eastAsia="ru-RU"/>
              </w:rPr>
              <w:t>1. OBIECTUL CONTRACTULUI</w:t>
            </w:r>
          </w:p>
          <w:p w14:paraId="7966545C" w14:textId="77777777" w:rsidR="001A6CCE" w:rsidRPr="001A6CCE" w:rsidRDefault="001A6CCE" w:rsidP="001A6CCE">
            <w:pPr>
              <w:tabs>
                <w:tab w:val="left" w:pos="360"/>
              </w:tabs>
              <w:ind w:left="-15" w:right="-15" w:firstLine="15"/>
              <w:jc w:val="both"/>
              <w:rPr>
                <w:noProof w:val="0"/>
                <w:lang w:val="en-US" w:eastAsia="ru-RU"/>
              </w:rPr>
            </w:pPr>
            <w:r w:rsidRPr="001A6CCE">
              <w:rPr>
                <w:noProof w:val="0"/>
                <w:lang w:val="en-US" w:eastAsia="ru-RU"/>
              </w:rPr>
              <w:t xml:space="preserve">Antreprenorul se obligă să execute </w:t>
            </w:r>
            <w:r w:rsidRPr="001A6CCE">
              <w:rPr>
                <w:b/>
                <w:noProof w:val="0"/>
                <w:lang w:val="en-US" w:eastAsia="ru-RU"/>
              </w:rPr>
              <w:t xml:space="preserve">lucrările </w:t>
            </w:r>
            <w:r w:rsidRPr="001A6CCE">
              <w:rPr>
                <w:i/>
                <w:noProof w:val="0"/>
                <w:lang w:val="en-US" w:eastAsia="ru-RU"/>
              </w:rPr>
              <w:t xml:space="preserve">______________________________________________ </w:t>
            </w:r>
            <w:r w:rsidRPr="001A6CCE">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1A6CCE">
              <w:rPr>
                <w:b/>
                <w:noProof w:val="0"/>
                <w:lang w:val="en-US" w:eastAsia="ru-RU"/>
              </w:rPr>
              <w:t xml:space="preserve">________________ </w:t>
            </w:r>
            <w:proofErr w:type="gramStart"/>
            <w:r w:rsidRPr="001A6CCE">
              <w:rPr>
                <w:noProof w:val="0"/>
                <w:lang w:val="en-US" w:eastAsia="ru-RU"/>
              </w:rPr>
              <w:t>din</w:t>
            </w:r>
            <w:proofErr w:type="gramEnd"/>
            <w:r w:rsidRPr="001A6CCE">
              <w:rPr>
                <w:noProof w:val="0"/>
                <w:lang w:val="en-US" w:eastAsia="ru-RU"/>
              </w:rPr>
              <w:t xml:space="preserve"> </w:t>
            </w:r>
            <w:r w:rsidRPr="001A6CCE">
              <w:rPr>
                <w:b/>
                <w:noProof w:val="0"/>
                <w:lang w:val="en-US" w:eastAsia="ru-RU"/>
              </w:rPr>
              <w:t>___________________</w:t>
            </w:r>
            <w:r w:rsidRPr="001A6CCE">
              <w:rPr>
                <w:noProof w:val="0"/>
                <w:lang w:val="en-US" w:eastAsia="ru-RU"/>
              </w:rPr>
              <w:t>,</w:t>
            </w:r>
            <w:r w:rsidRPr="001A6CCE">
              <w:rPr>
                <w:b/>
                <w:noProof w:val="0"/>
                <w:lang w:val="en-US" w:eastAsia="ru-RU"/>
              </w:rPr>
              <w:t xml:space="preserve"> </w:t>
            </w:r>
            <w:r w:rsidRPr="001A6CCE">
              <w:rPr>
                <w:noProof w:val="0"/>
                <w:lang w:val="en-US" w:eastAsia="ru-RU"/>
              </w:rPr>
              <w:t xml:space="preserve">în baza deciziei grupului de lucru al Beneficiarului nr. </w:t>
            </w:r>
            <w:r w:rsidRPr="001A6CCE">
              <w:rPr>
                <w:b/>
                <w:noProof w:val="0"/>
                <w:lang w:val="en-US" w:eastAsia="ru-RU"/>
              </w:rPr>
              <w:t>_____________</w:t>
            </w:r>
            <w:r w:rsidRPr="001A6CCE">
              <w:rPr>
                <w:noProof w:val="0"/>
                <w:lang w:val="en-US" w:eastAsia="ru-RU"/>
              </w:rPr>
              <w:t xml:space="preserve"> </w:t>
            </w:r>
            <w:proofErr w:type="gramStart"/>
            <w:r w:rsidRPr="001A6CCE">
              <w:rPr>
                <w:noProof w:val="0"/>
                <w:lang w:val="en-US" w:eastAsia="ru-RU"/>
              </w:rPr>
              <w:t>din</w:t>
            </w:r>
            <w:proofErr w:type="gramEnd"/>
            <w:r w:rsidRPr="001A6CCE">
              <w:rPr>
                <w:noProof w:val="0"/>
                <w:lang w:val="en-US" w:eastAsia="ru-RU"/>
              </w:rPr>
              <w:t xml:space="preserve"> </w:t>
            </w:r>
            <w:r w:rsidRPr="001A6CCE">
              <w:rPr>
                <w:b/>
                <w:noProof w:val="0"/>
                <w:lang w:val="en-US" w:eastAsia="ru-RU"/>
              </w:rPr>
              <w:t>___________________</w:t>
            </w:r>
            <w:r w:rsidRPr="001A6CCE">
              <w:rPr>
                <w:noProof w:val="0"/>
                <w:lang w:val="en-US" w:eastAsia="ru-RU"/>
              </w:rPr>
              <w:t>.</w:t>
            </w:r>
          </w:p>
          <w:p w14:paraId="65BF51AB" w14:textId="77777777" w:rsidR="001A6CCE" w:rsidRPr="001A6CCE" w:rsidRDefault="001A6CCE" w:rsidP="001A6CCE">
            <w:pPr>
              <w:tabs>
                <w:tab w:val="left" w:pos="360"/>
              </w:tabs>
              <w:jc w:val="both"/>
              <w:rPr>
                <w:noProof w:val="0"/>
                <w:lang w:val="en-US" w:eastAsia="ru-RU"/>
              </w:rPr>
            </w:pPr>
          </w:p>
          <w:p w14:paraId="77ACFDE3" w14:textId="77777777" w:rsidR="001A6CCE" w:rsidRPr="001A6CCE" w:rsidRDefault="001A6CCE" w:rsidP="001A6CCE">
            <w:pPr>
              <w:numPr>
                <w:ilvl w:val="0"/>
                <w:numId w:val="3"/>
              </w:numPr>
              <w:tabs>
                <w:tab w:val="left" w:pos="525"/>
                <w:tab w:val="left" w:pos="567"/>
              </w:tabs>
              <w:ind w:left="-15" w:firstLine="0"/>
              <w:jc w:val="both"/>
              <w:rPr>
                <w:b/>
                <w:noProof w:val="0"/>
                <w:lang w:val="en-US" w:eastAsia="ru-RU"/>
              </w:rPr>
            </w:pPr>
            <w:r w:rsidRPr="001A6CCE">
              <w:rPr>
                <w:b/>
                <w:noProof w:val="0"/>
                <w:lang w:val="en-US" w:eastAsia="ru-RU"/>
              </w:rPr>
              <w:t>2. DOCUMENTELE CONTRACTULUI</w:t>
            </w:r>
          </w:p>
          <w:p w14:paraId="4294D577" w14:textId="77777777" w:rsidR="001A6CCE" w:rsidRPr="001A6CCE" w:rsidRDefault="001A6CCE" w:rsidP="001A6CCE">
            <w:pPr>
              <w:tabs>
                <w:tab w:val="left" w:pos="360"/>
              </w:tabs>
              <w:jc w:val="both"/>
              <w:rPr>
                <w:noProof w:val="0"/>
                <w:lang w:val="en-US" w:eastAsia="ru-RU"/>
              </w:rPr>
            </w:pPr>
            <w:r w:rsidRPr="001A6CCE">
              <w:rPr>
                <w:noProof w:val="0"/>
                <w:lang w:val="en-US" w:eastAsia="ru-RU"/>
              </w:rPr>
              <w:t>2.1. Următoarele documente vor fi considerate părţi componente ale Contractului:</w:t>
            </w:r>
          </w:p>
          <w:p w14:paraId="62CE1490" w14:textId="77777777" w:rsidR="001A6CCE" w:rsidRPr="001A6CCE" w:rsidRDefault="001A6CCE" w:rsidP="00CA1E44">
            <w:pPr>
              <w:numPr>
                <w:ilvl w:val="0"/>
                <w:numId w:val="37"/>
              </w:numPr>
              <w:tabs>
                <w:tab w:val="left" w:pos="360"/>
              </w:tabs>
              <w:suppressAutoHyphens/>
              <w:ind w:left="-15" w:firstLine="0"/>
              <w:jc w:val="both"/>
              <w:rPr>
                <w:noProof w:val="0"/>
                <w:lang w:val="ru-RU" w:eastAsia="ru-RU"/>
              </w:rPr>
            </w:pPr>
            <w:r w:rsidRPr="001A6CCE">
              <w:rPr>
                <w:noProof w:val="0"/>
                <w:lang w:val="ru-RU" w:eastAsia="ru-RU"/>
              </w:rPr>
              <w:t>Formularul contractului;</w:t>
            </w:r>
          </w:p>
          <w:p w14:paraId="16F7CC74"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Propunerea tehnică și propunerea financiară;</w:t>
            </w:r>
          </w:p>
          <w:p w14:paraId="3B6B4672" w14:textId="77777777" w:rsidR="001A6CCE" w:rsidRPr="001A6CCE" w:rsidRDefault="001A6CCE" w:rsidP="00CA1E44">
            <w:pPr>
              <w:numPr>
                <w:ilvl w:val="0"/>
                <w:numId w:val="37"/>
              </w:numPr>
              <w:tabs>
                <w:tab w:val="left" w:pos="360"/>
              </w:tabs>
              <w:suppressAutoHyphens/>
              <w:ind w:left="-15" w:firstLine="0"/>
              <w:jc w:val="both"/>
              <w:rPr>
                <w:noProof w:val="0"/>
                <w:lang w:val="ru-RU" w:eastAsia="ru-RU"/>
              </w:rPr>
            </w:pPr>
            <w:r w:rsidRPr="001A6CCE">
              <w:rPr>
                <w:noProof w:val="0"/>
                <w:lang w:val="ru-RU" w:eastAsia="ru-RU"/>
              </w:rPr>
              <w:t>Caietul de sarcini;</w:t>
            </w:r>
          </w:p>
          <w:p w14:paraId="1D7A681F"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Garanția de bună execuție a contractului;</w:t>
            </w:r>
          </w:p>
          <w:p w14:paraId="7BF92588"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Acordul de asociere (după caz);</w:t>
            </w:r>
          </w:p>
          <w:p w14:paraId="2021BC0F"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 xml:space="preserve">Contractele încheiate cu subcontractanții (după </w:t>
            </w:r>
            <w:r w:rsidRPr="001A6CCE">
              <w:rPr>
                <w:noProof w:val="0"/>
                <w:lang w:eastAsia="ru-RU"/>
              </w:rPr>
              <w:t>caz</w:t>
            </w:r>
            <w:r w:rsidRPr="001A6CCE">
              <w:rPr>
                <w:noProof w:val="0"/>
                <w:lang w:val="en-US" w:eastAsia="ru-RU"/>
              </w:rPr>
              <w:t>);</w:t>
            </w:r>
          </w:p>
          <w:p w14:paraId="4938436C" w14:textId="77777777" w:rsidR="001A6CCE" w:rsidRPr="001A6CCE" w:rsidRDefault="001A6CCE" w:rsidP="00CA1E44">
            <w:pPr>
              <w:numPr>
                <w:ilvl w:val="0"/>
                <w:numId w:val="37"/>
              </w:numPr>
              <w:tabs>
                <w:tab w:val="left" w:pos="360"/>
              </w:tabs>
              <w:suppressAutoHyphens/>
              <w:ind w:left="-15" w:firstLine="0"/>
              <w:jc w:val="both"/>
              <w:rPr>
                <w:noProof w:val="0"/>
                <w:lang w:val="en-US" w:eastAsia="ru-RU"/>
              </w:rPr>
            </w:pPr>
            <w:r w:rsidRPr="001A6CCE">
              <w:rPr>
                <w:noProof w:val="0"/>
                <w:lang w:val="en-US" w:eastAsia="ru-RU"/>
              </w:rPr>
              <w:t>Graficul de execuție a contractului aprobat de ambele părți.</w:t>
            </w:r>
          </w:p>
          <w:p w14:paraId="0E7F5403" w14:textId="77777777" w:rsidR="001A6CCE" w:rsidRPr="001A6CCE" w:rsidRDefault="001A6CCE" w:rsidP="001A6CCE">
            <w:pPr>
              <w:tabs>
                <w:tab w:val="left" w:pos="360"/>
              </w:tabs>
              <w:ind w:left="1530"/>
              <w:contextualSpacing/>
              <w:jc w:val="both"/>
              <w:rPr>
                <w:noProof w:val="0"/>
                <w:lang w:val="en-US" w:eastAsia="ru-RU"/>
              </w:rPr>
            </w:pPr>
          </w:p>
          <w:p w14:paraId="45C6BF65" w14:textId="77777777" w:rsidR="001A6CCE" w:rsidRPr="001A6CCE" w:rsidRDefault="001A6CCE" w:rsidP="001A6CCE">
            <w:pPr>
              <w:tabs>
                <w:tab w:val="left" w:pos="525"/>
                <w:tab w:val="left" w:pos="3645"/>
              </w:tabs>
              <w:jc w:val="both"/>
              <w:rPr>
                <w:b/>
                <w:noProof w:val="0"/>
                <w:lang w:val="en-US" w:eastAsia="ru-RU"/>
              </w:rPr>
            </w:pPr>
            <w:r w:rsidRPr="001A6CCE">
              <w:rPr>
                <w:b/>
                <w:noProof w:val="0"/>
                <w:lang w:val="en-US" w:eastAsia="ru-RU"/>
              </w:rPr>
              <w:t>3. PREȚUL CONTRACTULUI ŞI MODALITĂŢILE DE PLATĂ</w:t>
            </w:r>
          </w:p>
          <w:p w14:paraId="74A96A64" w14:textId="77777777" w:rsidR="001A6CCE" w:rsidRPr="001A6CCE" w:rsidRDefault="001A6CCE" w:rsidP="001A6CCE">
            <w:pPr>
              <w:jc w:val="both"/>
              <w:rPr>
                <w:noProof w:val="0"/>
                <w:lang w:val="en-US" w:eastAsia="ru-RU"/>
              </w:rPr>
            </w:pPr>
            <w:r w:rsidRPr="001A6CCE">
              <w:rPr>
                <w:noProof w:val="0"/>
                <w:lang w:val="en-US" w:eastAsia="ru-RU"/>
              </w:rPr>
              <w:t>3.1. Prețul lucrărilor, ce reprezintă obiectul prezentului contract, este stabilit în lei MDL.</w:t>
            </w:r>
          </w:p>
          <w:p w14:paraId="22638354" w14:textId="77777777" w:rsidR="001A6CCE" w:rsidRPr="001A6CCE" w:rsidRDefault="001A6CCE" w:rsidP="001A6CCE">
            <w:pPr>
              <w:rPr>
                <w:iCs/>
                <w:noProof w:val="0"/>
                <w:color w:val="000000"/>
                <w:lang w:eastAsia="ru-RU"/>
              </w:rPr>
            </w:pPr>
            <w:r w:rsidRPr="001A6CCE">
              <w:rPr>
                <w:noProof w:val="0"/>
                <w:lang w:val="en-US" w:eastAsia="ru-RU"/>
              </w:rPr>
              <w:t xml:space="preserve">3.2. </w:t>
            </w:r>
            <w:r w:rsidRPr="001A6CCE">
              <w:rPr>
                <w:bCs/>
                <w:iCs/>
                <w:noProof w:val="0"/>
                <w:color w:val="000000"/>
                <w:lang w:eastAsia="ru-RU"/>
              </w:rPr>
              <w:t>Prețul prezentului contract este de</w:t>
            </w:r>
            <w:r w:rsidRPr="001A6CCE">
              <w:rPr>
                <w:iCs/>
                <w:noProof w:val="0"/>
                <w:color w:val="000000"/>
                <w:lang w:eastAsia="ru-RU"/>
              </w:rPr>
              <w:t>_________</w:t>
            </w:r>
            <w:r w:rsidRPr="001A6CCE">
              <w:rPr>
                <w:bCs/>
                <w:iCs/>
                <w:noProof w:val="0"/>
                <w:color w:val="000000"/>
                <w:lang w:eastAsia="ru-RU"/>
              </w:rPr>
              <w:t>lei MDL, fără TVA, la care se adaugă cota legală de TVA, după cum urmează</w:t>
            </w:r>
            <w:proofErr w:type="gramStart"/>
            <w:r w:rsidRPr="001A6CCE">
              <w:rPr>
                <w:bCs/>
                <w:iCs/>
                <w:noProof w:val="0"/>
                <w:color w:val="000000"/>
                <w:lang w:eastAsia="ru-RU"/>
              </w:rPr>
              <w:t>:</w:t>
            </w:r>
            <w:proofErr w:type="gramEnd"/>
            <w:r w:rsidRPr="001A6CCE">
              <w:rPr>
                <w:iCs/>
                <w:noProof w:val="0"/>
                <w:color w:val="000000"/>
                <w:lang w:eastAsia="ru-RU"/>
              </w:rPr>
              <w:br/>
              <w:t>– valoarea fără TVA:_________ lei MDL;</w:t>
            </w:r>
            <w:r w:rsidRPr="001A6CCE">
              <w:rPr>
                <w:iCs/>
                <w:noProof w:val="0"/>
                <w:color w:val="000000"/>
                <w:lang w:eastAsia="ru-RU"/>
              </w:rPr>
              <w:br/>
              <w:t>– TVA _________%: _________ lei MDL;</w:t>
            </w:r>
            <w:r w:rsidRPr="001A6CCE">
              <w:rPr>
                <w:iCs/>
                <w:noProof w:val="0"/>
                <w:color w:val="000000"/>
                <w:lang w:eastAsia="ru-RU"/>
              </w:rPr>
              <w:br/>
              <w:t>– valoarea totală cu TVA: _________lei MDL.</w:t>
            </w:r>
          </w:p>
          <w:p w14:paraId="5EB1F0E0" w14:textId="77777777" w:rsidR="001A6CCE" w:rsidRPr="001A6CCE" w:rsidRDefault="001A6CCE" w:rsidP="001A6CCE">
            <w:pPr>
              <w:jc w:val="both"/>
              <w:rPr>
                <w:noProof w:val="0"/>
                <w:lang w:val="en-US" w:eastAsia="ru-RU"/>
              </w:rPr>
            </w:pPr>
            <w:r w:rsidRPr="001A6CCE">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6B72A687" w14:textId="77777777" w:rsidR="001A6CCE" w:rsidRPr="001A6CCE" w:rsidRDefault="001A6CCE" w:rsidP="001A6CCE">
            <w:pPr>
              <w:jc w:val="both"/>
              <w:rPr>
                <w:noProof w:val="0"/>
                <w:lang w:val="en-US" w:eastAsia="ru-RU"/>
              </w:rPr>
            </w:pPr>
            <w:r w:rsidRPr="001A6CCE">
              <w:rPr>
                <w:noProof w:val="0"/>
                <w:lang w:val="en-US" w:eastAsia="ru-RU"/>
              </w:rPr>
              <w:t>3.4. Beneficiarul va verifica procesele-verbale de recepție a lucrărilor executate în termen de ________ zile de la primirea acestora de la Antreprenor.</w:t>
            </w:r>
          </w:p>
          <w:p w14:paraId="286B6B20" w14:textId="77777777" w:rsidR="001A6CCE" w:rsidRPr="001A6CCE" w:rsidRDefault="001A6CCE" w:rsidP="001A6CCE">
            <w:pPr>
              <w:jc w:val="both"/>
              <w:rPr>
                <w:noProof w:val="0"/>
                <w:lang w:val="en-US" w:eastAsia="ru-RU"/>
              </w:rPr>
            </w:pPr>
            <w:r w:rsidRPr="001A6CCE">
              <w:rPr>
                <w:noProof w:val="0"/>
                <w:lang w:val="en-US" w:eastAsia="ru-RU"/>
              </w:rPr>
              <w:t>3.5.</w:t>
            </w:r>
            <w:r w:rsidRPr="001A6CCE">
              <w:rPr>
                <w:iCs/>
                <w:noProof w:val="0"/>
                <w:color w:val="000000"/>
                <w:sz w:val="20"/>
                <w:szCs w:val="20"/>
                <w:lang w:eastAsia="ru-RU"/>
              </w:rPr>
              <w:t xml:space="preserve"> </w:t>
            </w:r>
            <w:r w:rsidRPr="001A6CCE">
              <w:rPr>
                <w:iCs/>
                <w:noProof w:val="0"/>
                <w:color w:val="000000"/>
                <w:lang w:eastAsia="ru-RU"/>
              </w:rPr>
              <w:t>Plata facturii finale se va efectua imediat după verificarea și acceptarea situației de plată definitive de către Beneficiar</w:t>
            </w:r>
            <w:r w:rsidRPr="001A6CCE">
              <w:rPr>
                <w:noProof w:val="0"/>
                <w:lang w:val="en-US" w:eastAsia="ru-RU"/>
              </w:rPr>
              <w:t xml:space="preserve">. Dacă verificarea se prelungeşte din diferite motive, dar în special datorită unor eventuale litigii, contravaloarea lucrărilor care nu sunt în litigiu va fi plătită imediat. </w:t>
            </w:r>
          </w:p>
          <w:p w14:paraId="3BF97BA0" w14:textId="77777777" w:rsidR="001A6CCE" w:rsidRPr="001A6CCE" w:rsidRDefault="001A6CCE" w:rsidP="001A6CCE">
            <w:pPr>
              <w:jc w:val="both"/>
              <w:rPr>
                <w:noProof w:val="0"/>
                <w:lang w:val="en-US" w:eastAsia="ru-RU"/>
              </w:rPr>
            </w:pPr>
            <w:r w:rsidRPr="001A6CCE">
              <w:rPr>
                <w:noProof w:val="0"/>
                <w:lang w:val="en-US" w:eastAsia="ru-RU"/>
              </w:rPr>
              <w:t xml:space="preserve">3.6. Lucrările nu vor fi considerate finalizate până când procesul-verbal de recepţie la terminarea </w:t>
            </w:r>
            <w:proofErr w:type="gramStart"/>
            <w:r w:rsidRPr="001A6CCE">
              <w:rPr>
                <w:noProof w:val="0"/>
                <w:lang w:val="en-US" w:eastAsia="ru-RU"/>
              </w:rPr>
              <w:lastRenderedPageBreak/>
              <w:t>lucrărilor  nu</w:t>
            </w:r>
            <w:proofErr w:type="gramEnd"/>
            <w:r w:rsidRPr="001A6CCE">
              <w:rPr>
                <w:noProof w:val="0"/>
                <w:lang w:val="en-US" w:eastAsia="ru-RU"/>
              </w:rPr>
              <w:t xml:space="preserve"> va fi semnat de comisia de recepţie, care confirmă că lucrările au fost executate conform contractului.</w:t>
            </w:r>
          </w:p>
          <w:p w14:paraId="6D086A29" w14:textId="77777777" w:rsidR="001A6CCE" w:rsidRPr="001A6CCE" w:rsidRDefault="001A6CCE" w:rsidP="001A6CCE">
            <w:pPr>
              <w:jc w:val="both"/>
              <w:rPr>
                <w:noProof w:val="0"/>
                <w:lang w:val="en-US" w:eastAsia="ru-RU"/>
              </w:rPr>
            </w:pPr>
          </w:p>
          <w:p w14:paraId="76DD9A35" w14:textId="77777777" w:rsidR="001A6CCE" w:rsidRPr="001A6CCE" w:rsidRDefault="001A6CCE" w:rsidP="001A6CCE">
            <w:pPr>
              <w:numPr>
                <w:ilvl w:val="0"/>
                <w:numId w:val="3"/>
              </w:numPr>
              <w:tabs>
                <w:tab w:val="left" w:pos="567"/>
              </w:tabs>
              <w:ind w:left="0" w:firstLine="0"/>
              <w:jc w:val="both"/>
              <w:rPr>
                <w:b/>
                <w:noProof w:val="0"/>
                <w:lang w:val="en-US" w:eastAsia="ru-RU"/>
              </w:rPr>
            </w:pPr>
            <w:r w:rsidRPr="001A6CCE">
              <w:rPr>
                <w:b/>
                <w:noProof w:val="0"/>
                <w:lang w:val="en-US" w:eastAsia="ru-RU"/>
              </w:rPr>
              <w:t>4. DURATA DE EXECUȚIE</w:t>
            </w:r>
          </w:p>
          <w:p w14:paraId="2E71D21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4.1. Durata de execuţie a prezentului contract </w:t>
            </w:r>
            <w:proofErr w:type="gramStart"/>
            <w:r w:rsidRPr="001A6CCE">
              <w:rPr>
                <w:noProof w:val="0"/>
                <w:lang w:val="en-US" w:eastAsia="ru-RU"/>
              </w:rPr>
              <w:t>este</w:t>
            </w:r>
            <w:proofErr w:type="gramEnd"/>
            <w:r w:rsidRPr="001A6CCE">
              <w:rPr>
                <w:noProof w:val="0"/>
                <w:lang w:val="en-US" w:eastAsia="ru-RU"/>
              </w:rPr>
              <w:t xml:space="preserve"> de _________ luni, </w:t>
            </w:r>
            <w:r w:rsidRPr="001A6CCE">
              <w:rPr>
                <w:noProof w:val="0"/>
                <w:lang w:eastAsia="ru-RU"/>
              </w:rPr>
              <w:t>începând de la data prevăzută în Ordinul de începere</w:t>
            </w:r>
            <w:r w:rsidRPr="001A6CCE">
              <w:rPr>
                <w:noProof w:val="0"/>
                <w:lang w:val="en-US" w:eastAsia="ru-RU"/>
              </w:rPr>
              <w:t>.</w:t>
            </w:r>
          </w:p>
          <w:p w14:paraId="5F94EF41"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4.2. </w:t>
            </w:r>
            <w:r w:rsidRPr="001A6CCE">
              <w:rPr>
                <w:noProof w:val="0"/>
                <w:lang w:eastAsia="ru-RU"/>
              </w:rPr>
              <w:t xml:space="preserve">Antreprenorul </w:t>
            </w:r>
            <w:proofErr w:type="gramStart"/>
            <w:r w:rsidRPr="001A6CCE">
              <w:rPr>
                <w:noProof w:val="0"/>
                <w:lang w:eastAsia="ru-RU"/>
              </w:rPr>
              <w:t>va</w:t>
            </w:r>
            <w:proofErr w:type="gramEnd"/>
            <w:r w:rsidRPr="001A6CCE">
              <w:rPr>
                <w:noProof w:val="0"/>
                <w:lang w:eastAsia="ru-RU"/>
              </w:rPr>
              <w:t xml:space="preserve">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FAB6DF9" w14:textId="77777777" w:rsidR="001A6CCE" w:rsidRPr="001A6CCE" w:rsidRDefault="001A6CCE" w:rsidP="001A6CCE">
            <w:pPr>
              <w:jc w:val="both"/>
              <w:rPr>
                <w:noProof w:val="0"/>
                <w:lang w:eastAsia="ru-RU"/>
              </w:rPr>
            </w:pPr>
            <w:r w:rsidRPr="001A6CCE">
              <w:rPr>
                <w:noProof w:val="0"/>
                <w:lang w:eastAsia="ru-RU"/>
              </w:rPr>
              <w:t>- obținerea autorizației de construire de către Beneficiar;</w:t>
            </w:r>
          </w:p>
          <w:p w14:paraId="1EA6CFBD" w14:textId="77777777" w:rsidR="001A6CCE" w:rsidRPr="001A6CCE" w:rsidRDefault="001A6CCE" w:rsidP="001A6CCE">
            <w:pPr>
              <w:jc w:val="both"/>
              <w:rPr>
                <w:noProof w:val="0"/>
                <w:lang w:eastAsia="ru-RU"/>
              </w:rPr>
            </w:pPr>
            <w:r w:rsidRPr="001A6CCE">
              <w:rPr>
                <w:noProof w:val="0"/>
                <w:lang w:eastAsia="ru-RU"/>
              </w:rPr>
              <w:t>- constituirea garanției de bună execuție a contractului;</w:t>
            </w:r>
          </w:p>
          <w:p w14:paraId="007C36E4" w14:textId="77777777" w:rsidR="001A6CCE" w:rsidRPr="001A6CCE" w:rsidRDefault="001A6CCE" w:rsidP="001A6CCE">
            <w:pPr>
              <w:jc w:val="both"/>
              <w:rPr>
                <w:noProof w:val="0"/>
                <w:lang w:eastAsia="ru-RU"/>
              </w:rPr>
            </w:pPr>
            <w:r w:rsidRPr="001A6CCE">
              <w:rPr>
                <w:noProof w:val="0"/>
                <w:lang w:eastAsia="ru-RU"/>
              </w:rPr>
              <w:t>- semnarea procesului–verbal de predare - primire a amplasamentului, liber de orice sarcini care împiedică realizarea obiectului prezentului contract.</w:t>
            </w:r>
          </w:p>
          <w:p w14:paraId="38528944" w14:textId="77777777" w:rsidR="001A6CCE" w:rsidRPr="001A6CCE" w:rsidRDefault="001A6CCE" w:rsidP="001A6CCE">
            <w:pPr>
              <w:numPr>
                <w:ilvl w:val="0"/>
                <w:numId w:val="3"/>
              </w:numPr>
              <w:tabs>
                <w:tab w:val="left" w:pos="567"/>
              </w:tabs>
              <w:ind w:left="0" w:firstLine="29"/>
              <w:jc w:val="both"/>
              <w:rPr>
                <w:noProof w:val="0"/>
                <w:lang w:val="en-US" w:eastAsia="ru-RU"/>
              </w:rPr>
            </w:pPr>
            <w:r w:rsidRPr="001A6CCE">
              <w:rPr>
                <w:noProof w:val="0"/>
                <w:lang w:val="en-US" w:eastAsia="ru-RU"/>
              </w:rPr>
              <w:t xml:space="preserve">4.3. Executarea lucrărilor se </w:t>
            </w:r>
            <w:proofErr w:type="gramStart"/>
            <w:r w:rsidRPr="001A6CCE">
              <w:rPr>
                <w:noProof w:val="0"/>
                <w:lang w:val="en-US" w:eastAsia="ru-RU"/>
              </w:rPr>
              <w:t>va</w:t>
            </w:r>
            <w:proofErr w:type="gramEnd"/>
            <w:r w:rsidRPr="001A6CCE">
              <w:rPr>
                <w:noProof w:val="0"/>
                <w:lang w:val="en-US" w:eastAsia="ru-RU"/>
              </w:rPr>
              <w:t xml:space="preserve"> face în succesiunea și termenele stabilite prin graficul de execuție, alcătuit în ordinea tehnologică de execuţie, anexă la contract și parte integrantă a acestuia.</w:t>
            </w:r>
          </w:p>
          <w:p w14:paraId="5168D7A3" w14:textId="77777777" w:rsidR="001A6CCE" w:rsidRPr="001A6CCE" w:rsidRDefault="001A6CCE" w:rsidP="001A6CCE">
            <w:pPr>
              <w:numPr>
                <w:ilvl w:val="0"/>
                <w:numId w:val="3"/>
              </w:numPr>
              <w:tabs>
                <w:tab w:val="left" w:pos="567"/>
              </w:tabs>
              <w:ind w:left="0" w:right="-110" w:firstLine="0"/>
              <w:jc w:val="both"/>
              <w:rPr>
                <w:noProof w:val="0"/>
                <w:lang w:val="en-US" w:eastAsia="ru-RU"/>
              </w:rPr>
            </w:pPr>
            <w:r w:rsidRPr="001A6CCE">
              <w:rPr>
                <w:noProof w:val="0"/>
                <w:lang w:val="en-US" w:eastAsia="ru-RU"/>
              </w:rPr>
              <w:t xml:space="preserve">4.4. Antreprenorul are dreptul la modificarea duratei de execuţie doar dacă aceasta nu se datorează din culpa </w:t>
            </w:r>
            <w:proofErr w:type="gramStart"/>
            <w:r w:rsidRPr="001A6CCE">
              <w:rPr>
                <w:noProof w:val="0"/>
                <w:lang w:val="en-US" w:eastAsia="ru-RU"/>
              </w:rPr>
              <w:t>sa</w:t>
            </w:r>
            <w:proofErr w:type="gramEnd"/>
            <w:r w:rsidRPr="001A6CCE">
              <w:rPr>
                <w:noProof w:val="0"/>
                <w:lang w:val="en-US" w:eastAsia="ru-RU"/>
              </w:rPr>
              <w:t>.</w:t>
            </w:r>
          </w:p>
          <w:p w14:paraId="3E2556AA"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4.5. Perioada de execuţie poate fi prelungită sau suspendată, cu modificarea graficului de execuție aprobat de ambele părți, dacă constrângerea activităţii se datorează următoarelor cauze:</w:t>
            </w:r>
          </w:p>
          <w:p w14:paraId="397A986B" w14:textId="77777777" w:rsidR="001A6CCE" w:rsidRPr="001A6CCE" w:rsidRDefault="001A6CCE" w:rsidP="001A6CCE">
            <w:pPr>
              <w:tabs>
                <w:tab w:val="left" w:pos="1276"/>
              </w:tabs>
              <w:jc w:val="both"/>
              <w:rPr>
                <w:noProof w:val="0"/>
                <w:lang w:val="en-US" w:eastAsia="ru-RU"/>
              </w:rPr>
            </w:pPr>
            <w:r w:rsidRPr="001A6CCE">
              <w:rPr>
                <w:noProof w:val="0"/>
                <w:lang w:val="en-US" w:eastAsia="ru-RU"/>
              </w:rPr>
              <w:t>a) generate de Beneficiar;</w:t>
            </w:r>
          </w:p>
          <w:p w14:paraId="2F36007D" w14:textId="77777777" w:rsidR="001A6CCE" w:rsidRPr="001A6CCE" w:rsidRDefault="001A6CCE" w:rsidP="001A6CCE">
            <w:pPr>
              <w:tabs>
                <w:tab w:val="left" w:pos="1276"/>
              </w:tabs>
              <w:jc w:val="both"/>
              <w:rPr>
                <w:noProof w:val="0"/>
                <w:lang w:val="en-US" w:eastAsia="ru-RU"/>
              </w:rPr>
            </w:pPr>
            <w:r w:rsidRPr="001A6CCE">
              <w:rPr>
                <w:noProof w:val="0"/>
                <w:lang w:val="en-US" w:eastAsia="ru-RU"/>
              </w:rPr>
              <w:t>b) datorită impedimentului care justifică neexecutarea obligației sau altei situaţii extreme neimputabile şi imprevizibile pentru Antreprenor;</w:t>
            </w:r>
          </w:p>
          <w:p w14:paraId="45BD770E" w14:textId="77777777" w:rsidR="001A6CCE" w:rsidRPr="001A6CCE" w:rsidRDefault="001A6CCE" w:rsidP="001A6CCE">
            <w:pPr>
              <w:tabs>
                <w:tab w:val="left" w:pos="1276"/>
              </w:tabs>
              <w:jc w:val="both"/>
              <w:rPr>
                <w:noProof w:val="0"/>
                <w:lang w:val="en-US" w:eastAsia="ru-RU"/>
              </w:rPr>
            </w:pPr>
            <w:r w:rsidRPr="001A6CCE">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108D1E0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d) </w:t>
            </w:r>
            <w:proofErr w:type="gramStart"/>
            <w:r w:rsidRPr="001A6CCE">
              <w:rPr>
                <w:noProof w:val="0"/>
                <w:lang w:val="en-US" w:eastAsia="ru-RU"/>
              </w:rPr>
              <w:t>calamităţilor</w:t>
            </w:r>
            <w:proofErr w:type="gramEnd"/>
            <w:r w:rsidRPr="001A6CCE">
              <w:rPr>
                <w:noProof w:val="0"/>
                <w:lang w:val="en-US" w:eastAsia="ru-RU"/>
              </w:rPr>
              <w:t xml:space="preserve"> naturale recunoscute de autoritatea legală.</w:t>
            </w:r>
          </w:p>
          <w:p w14:paraId="10C64A31"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4.6. Conform dispoziţiei scrise a Beneficiarului, Antreprenorul </w:t>
            </w:r>
            <w:proofErr w:type="gramStart"/>
            <w:r w:rsidRPr="001A6CCE">
              <w:rPr>
                <w:noProof w:val="0"/>
                <w:lang w:val="en-US" w:eastAsia="ru-RU"/>
              </w:rPr>
              <w:t>va</w:t>
            </w:r>
            <w:proofErr w:type="gramEnd"/>
            <w:r w:rsidRPr="001A6CCE">
              <w:rPr>
                <w:noProof w:val="0"/>
                <w:lang w:val="en-US" w:eastAsia="ru-RU"/>
              </w:rPr>
              <w:t xml:space="preserve"> sista execuţia lucrărilor sau a unor părţi ale acestora pe o durată şi în modul în care Beneficiarul consideră oportun. Pe timpul suspendării, Antreprenorul </w:t>
            </w:r>
            <w:proofErr w:type="gramStart"/>
            <w:r w:rsidRPr="001A6CCE">
              <w:rPr>
                <w:noProof w:val="0"/>
                <w:lang w:val="en-US" w:eastAsia="ru-RU"/>
              </w:rPr>
              <w:t>va</w:t>
            </w:r>
            <w:proofErr w:type="gramEnd"/>
            <w:r w:rsidRPr="001A6CCE">
              <w:rPr>
                <w:noProof w:val="0"/>
                <w:lang w:val="en-US" w:eastAsia="ru-RU"/>
              </w:rPr>
              <w:t xml:space="preserve">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218E42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FF4DE3E" w14:textId="77777777" w:rsidR="001A6CCE" w:rsidRPr="001A6CCE" w:rsidRDefault="001A6CCE" w:rsidP="001A6CCE">
            <w:pPr>
              <w:tabs>
                <w:tab w:val="left" w:pos="360"/>
              </w:tabs>
              <w:jc w:val="both"/>
              <w:rPr>
                <w:noProof w:val="0"/>
                <w:lang w:val="en-US" w:eastAsia="ru-RU"/>
              </w:rPr>
            </w:pPr>
          </w:p>
          <w:p w14:paraId="5FFECDF5" w14:textId="77777777" w:rsidR="001A6CCE" w:rsidRPr="001A6CCE" w:rsidRDefault="001A6CCE" w:rsidP="001A6CCE">
            <w:pPr>
              <w:numPr>
                <w:ilvl w:val="0"/>
                <w:numId w:val="3"/>
              </w:numPr>
              <w:tabs>
                <w:tab w:val="left" w:pos="525"/>
              </w:tabs>
              <w:ind w:left="0" w:firstLine="0"/>
              <w:jc w:val="both"/>
              <w:rPr>
                <w:b/>
                <w:noProof w:val="0"/>
                <w:lang w:val="en-US" w:eastAsia="ru-RU"/>
              </w:rPr>
            </w:pPr>
            <w:r w:rsidRPr="001A6CCE">
              <w:rPr>
                <w:b/>
                <w:noProof w:val="0"/>
                <w:lang w:val="en-US" w:eastAsia="ru-RU"/>
              </w:rPr>
              <w:t>5. RECEPŢIA LUCRĂRILOR DE EXECUŢIE</w:t>
            </w:r>
          </w:p>
          <w:p w14:paraId="4D301D4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5.1. Terminarea lucrărilor</w:t>
            </w:r>
          </w:p>
          <w:p w14:paraId="49DEF3A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5E127"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5.2. Înştiinţarea de Recepţie</w:t>
            </w:r>
          </w:p>
          <w:p w14:paraId="730B5155"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1A6CCE">
              <w:rPr>
                <w:noProof w:val="0"/>
                <w:lang w:eastAsia="ru-RU"/>
              </w:rPr>
              <w:t xml:space="preserve">Codul urbanismului și construcțiilor al Republicii Moldova nr. 434/2023. Notificarea va fi avizată de către dirigintele de șantier. În baza acestei notificări, Beneficiarul va convoca  comisia de recepție la terminrea lucrărilor, în termenii stabiliți de </w:t>
            </w:r>
            <w:r w:rsidRPr="001A6CCE">
              <w:rPr>
                <w:noProof w:val="0"/>
                <w:lang w:eastAsia="ru-RU"/>
              </w:rPr>
              <w:lastRenderedPageBreak/>
              <w:t>legislație.</w:t>
            </w:r>
          </w:p>
          <w:p w14:paraId="143C249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5.2.2. În cazul în care Comisia de recep</w:t>
            </w:r>
            <w:r w:rsidRPr="001A6CCE">
              <w:rPr>
                <w:noProof w:val="0"/>
                <w:lang w:eastAsia="ru-RU"/>
              </w:rPr>
              <w:t>ție</w:t>
            </w:r>
            <w:r w:rsidRPr="001A6CCE">
              <w:rPr>
                <w:noProof w:val="0"/>
                <w:lang w:val="en-US" w:eastAsia="ru-RU"/>
              </w:rPr>
              <w:t xml:space="preserve"> constată că sunt lipsuri sau deficienţe, acestea vor fi consemnate </w:t>
            </w:r>
            <w:r w:rsidRPr="001A6CCE">
              <w:rPr>
                <w:noProof w:val="0"/>
                <w:lang w:eastAsia="ru-RU"/>
              </w:rPr>
              <w:t>î</w:t>
            </w:r>
            <w:r w:rsidRPr="001A6CCE">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5562E4"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1A6CCE">
              <w:rPr>
                <w:noProof w:val="0"/>
                <w:lang w:val="en-US" w:eastAsia="ru-RU"/>
              </w:rPr>
              <w:t>cu</w:t>
            </w:r>
            <w:proofErr w:type="gramEnd"/>
            <w:r w:rsidRPr="001A6CCE">
              <w:rPr>
                <w:noProof w:val="0"/>
                <w:lang w:val="en-US" w:eastAsia="ru-RU"/>
              </w:rPr>
              <w:t xml:space="preserve"> respectarea exigenţelor prevăzute de lege. În funcţie de constatările făcute, Beneficiarul are dreptul de </w:t>
            </w:r>
            <w:proofErr w:type="gramStart"/>
            <w:r w:rsidRPr="001A6CCE">
              <w:rPr>
                <w:noProof w:val="0"/>
                <w:lang w:val="en-US" w:eastAsia="ru-RU"/>
              </w:rPr>
              <w:t>a</w:t>
            </w:r>
            <w:proofErr w:type="gramEnd"/>
            <w:r w:rsidRPr="001A6CCE">
              <w:rPr>
                <w:noProof w:val="0"/>
                <w:lang w:val="en-US" w:eastAsia="ru-RU"/>
              </w:rPr>
              <w:t xml:space="preserve"> admite, cu sau fără obiecții, a amâna sau de a respinge recepţia.</w:t>
            </w:r>
            <w:r w:rsidRPr="001A6CCE">
              <w:rPr>
                <w:noProof w:val="0"/>
                <w:color w:val="333333"/>
                <w:shd w:val="clear" w:color="auto" w:fill="FFFFFF"/>
                <w:lang w:val="en-US" w:eastAsia="ru-RU"/>
              </w:rPr>
              <w:t xml:space="preserve"> </w:t>
            </w:r>
          </w:p>
          <w:p w14:paraId="00BFA617"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5.2.4. Beneficiarul </w:t>
            </w:r>
            <w:proofErr w:type="gramStart"/>
            <w:r w:rsidRPr="001A6CCE">
              <w:rPr>
                <w:noProof w:val="0"/>
                <w:lang w:val="en-US" w:eastAsia="ru-RU"/>
              </w:rPr>
              <w:t>va</w:t>
            </w:r>
            <w:proofErr w:type="gramEnd"/>
            <w:r w:rsidRPr="001A6CCE">
              <w:rPr>
                <w:noProof w:val="0"/>
                <w:lang w:val="en-US" w:eastAsia="ru-RU"/>
              </w:rPr>
              <w:t xml:space="preserve"> proceda la recepţia lucrărilor potrivit actelor normative şi va înştiinţa Antreprenorul referitor la decizia sa, transmiţând acestuia o copie a procesului verbal de recepţie la terminarea lucrărilor.</w:t>
            </w:r>
          </w:p>
          <w:p w14:paraId="53536AF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5.2.5. Antreprenorul </w:t>
            </w:r>
            <w:proofErr w:type="gramStart"/>
            <w:r w:rsidRPr="001A6CCE">
              <w:rPr>
                <w:noProof w:val="0"/>
                <w:lang w:val="en-US" w:eastAsia="ru-RU"/>
              </w:rPr>
              <w:t>va</w:t>
            </w:r>
            <w:proofErr w:type="gramEnd"/>
            <w:r w:rsidRPr="001A6CCE">
              <w:rPr>
                <w:noProof w:val="0"/>
                <w:lang w:val="en-US" w:eastAsia="ru-RU"/>
              </w:rPr>
              <w:t xml:space="preserve"> finaliza cu promptitudine lucrările neterminate sau necorespunzătoare din punct de vedere calitativ indicate de comisia de recepţie şi va elibera șantierul, conform termenului stabilit în procesul verbal de recepție la terminarea lucrărilor.</w:t>
            </w:r>
          </w:p>
          <w:p w14:paraId="423C535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5.2.6. Recepţia finală </w:t>
            </w:r>
            <w:proofErr w:type="gramStart"/>
            <w:r w:rsidRPr="001A6CCE">
              <w:rPr>
                <w:noProof w:val="0"/>
                <w:lang w:val="en-US" w:eastAsia="ru-RU"/>
              </w:rPr>
              <w:t>va</w:t>
            </w:r>
            <w:proofErr w:type="gramEnd"/>
            <w:r w:rsidRPr="001A6CCE">
              <w:rPr>
                <w:noProof w:val="0"/>
                <w:lang w:val="en-US" w:eastAsia="ru-RU"/>
              </w:rPr>
              <w:t xml:space="preserve"> fi efectuată conform prevederilor actelor normative. </w:t>
            </w:r>
          </w:p>
          <w:p w14:paraId="1F54FC7B" w14:textId="77777777" w:rsidR="001A6CCE" w:rsidRPr="001A6CCE" w:rsidRDefault="001A6CCE" w:rsidP="001A6CCE">
            <w:pPr>
              <w:numPr>
                <w:ilvl w:val="0"/>
                <w:numId w:val="3"/>
              </w:numPr>
              <w:tabs>
                <w:tab w:val="left" w:pos="567"/>
              </w:tabs>
              <w:ind w:left="0" w:firstLine="0"/>
              <w:jc w:val="both"/>
              <w:rPr>
                <w:noProof w:val="0"/>
                <w:lang w:val="en-US" w:eastAsia="ru-RU"/>
              </w:rPr>
            </w:pPr>
          </w:p>
          <w:p w14:paraId="1A66BB0D" w14:textId="77777777" w:rsidR="001A6CCE" w:rsidRPr="001A6CCE" w:rsidRDefault="001A6CCE" w:rsidP="001A6CCE">
            <w:pPr>
              <w:tabs>
                <w:tab w:val="left" w:pos="525"/>
              </w:tabs>
              <w:jc w:val="both"/>
              <w:rPr>
                <w:b/>
                <w:noProof w:val="0"/>
                <w:lang w:val="en-US" w:eastAsia="ru-RU"/>
              </w:rPr>
            </w:pPr>
            <w:r w:rsidRPr="001A6CCE">
              <w:rPr>
                <w:b/>
                <w:noProof w:val="0"/>
                <w:lang w:val="en-US" w:eastAsia="ru-RU"/>
              </w:rPr>
              <w:t>6. REMEDIEREA DEFECTELOR</w:t>
            </w:r>
          </w:p>
          <w:p w14:paraId="72229652" w14:textId="77777777" w:rsidR="001A6CCE" w:rsidRPr="001A6CCE" w:rsidRDefault="001A6CCE" w:rsidP="001A6CCE">
            <w:pPr>
              <w:jc w:val="both"/>
              <w:rPr>
                <w:noProof w:val="0"/>
                <w:lang w:val="en-US" w:eastAsia="ru-RU"/>
              </w:rPr>
            </w:pPr>
            <w:r w:rsidRPr="001A6CCE">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3EDB543" w14:textId="77777777" w:rsidR="001A6CCE" w:rsidRPr="001A6CCE" w:rsidRDefault="001A6CCE" w:rsidP="001A6CCE">
            <w:pPr>
              <w:jc w:val="both"/>
              <w:rPr>
                <w:noProof w:val="0"/>
                <w:lang w:val="en-US" w:eastAsia="ru-RU"/>
              </w:rPr>
            </w:pPr>
            <w:r w:rsidRPr="001A6CCE">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414F8D5A" w14:textId="77777777" w:rsidR="001A6CCE" w:rsidRPr="001A6CCE" w:rsidRDefault="001A6CCE" w:rsidP="001A6CCE">
            <w:pPr>
              <w:jc w:val="both"/>
              <w:rPr>
                <w:noProof w:val="0"/>
                <w:lang w:val="en-US" w:eastAsia="ru-RU"/>
              </w:rPr>
            </w:pPr>
            <w:r w:rsidRPr="001A6CCE">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3EE9083" w14:textId="77777777" w:rsidR="001A6CCE" w:rsidRPr="001A6CCE" w:rsidRDefault="001A6CCE" w:rsidP="001A6CCE">
            <w:pPr>
              <w:numPr>
                <w:ilvl w:val="0"/>
                <w:numId w:val="3"/>
              </w:numPr>
              <w:tabs>
                <w:tab w:val="left" w:pos="567"/>
              </w:tabs>
              <w:ind w:left="0" w:firstLine="0"/>
              <w:jc w:val="both"/>
              <w:rPr>
                <w:noProof w:val="0"/>
                <w:lang w:val="en-US" w:eastAsia="ru-RU"/>
              </w:rPr>
            </w:pPr>
          </w:p>
          <w:p w14:paraId="122AAAC3" w14:textId="77777777" w:rsidR="001A6CCE" w:rsidRPr="001A6CCE" w:rsidRDefault="001A6CCE" w:rsidP="001A6CCE">
            <w:pPr>
              <w:numPr>
                <w:ilvl w:val="0"/>
                <w:numId w:val="3"/>
              </w:numPr>
              <w:tabs>
                <w:tab w:val="left" w:pos="525"/>
              </w:tabs>
              <w:ind w:left="0" w:firstLine="0"/>
              <w:jc w:val="both"/>
              <w:rPr>
                <w:noProof w:val="0"/>
                <w:lang w:val="en-US" w:eastAsia="ru-RU"/>
              </w:rPr>
            </w:pPr>
            <w:r w:rsidRPr="001A6CCE">
              <w:rPr>
                <w:b/>
                <w:noProof w:val="0"/>
                <w:lang w:val="en-US" w:eastAsia="ru-RU"/>
              </w:rPr>
              <w:t>7. DREPTURILE ŞI OBLIGAŢIUNILE ANTREPRENORULUI ŞI ALE BENEFICIARULUI</w:t>
            </w:r>
          </w:p>
          <w:p w14:paraId="09E5C506"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7.1. Întreaga documentaţie necesară pentru executarea lucrărilor contractate se pune de către Beneficiar la dispoziţia Antreprenorului în două exemplare.</w:t>
            </w:r>
          </w:p>
          <w:p w14:paraId="4EC423E9"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5A28C57"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EED89F" w14:textId="77777777" w:rsidR="001A6CCE" w:rsidRPr="001A6CCE" w:rsidRDefault="001A6CCE" w:rsidP="001A6CCE">
            <w:pPr>
              <w:tabs>
                <w:tab w:val="left" w:pos="2625"/>
              </w:tabs>
              <w:spacing w:after="200"/>
              <w:contextualSpacing/>
              <w:jc w:val="both"/>
              <w:rPr>
                <w:noProof w:val="0"/>
                <w:lang w:val="en-US" w:eastAsia="ru-RU"/>
              </w:rPr>
            </w:pPr>
            <w:r w:rsidRPr="001A6CCE">
              <w:rPr>
                <w:noProof w:val="0"/>
                <w:lang w:val="en-US" w:eastAsia="ru-RU"/>
              </w:rPr>
              <w:t xml:space="preserve">7.4. Documentaţia pusă la dispoziţia Antreprenorului se repartizează astfel: </w:t>
            </w:r>
          </w:p>
          <w:p w14:paraId="00F91EA3" w14:textId="77777777" w:rsidR="001A6CCE" w:rsidRPr="001A6CCE" w:rsidRDefault="001A6CCE" w:rsidP="001A6CCE">
            <w:pPr>
              <w:tabs>
                <w:tab w:val="left" w:pos="1276"/>
              </w:tabs>
              <w:jc w:val="both"/>
              <w:rPr>
                <w:noProof w:val="0"/>
                <w:lang w:val="en-US" w:eastAsia="ru-RU"/>
              </w:rPr>
            </w:pPr>
            <w:r w:rsidRPr="001A6CCE">
              <w:rPr>
                <w:noProof w:val="0"/>
                <w:lang w:val="en-US" w:eastAsia="ru-RU"/>
              </w:rPr>
              <w:t>a) un exemplar rămâne la dispoziţia Antreprenorului,</w:t>
            </w:r>
          </w:p>
          <w:p w14:paraId="701902A4"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b) </w:t>
            </w:r>
            <w:proofErr w:type="gramStart"/>
            <w:r w:rsidRPr="001A6CCE">
              <w:rPr>
                <w:noProof w:val="0"/>
                <w:lang w:val="en-US" w:eastAsia="ru-RU"/>
              </w:rPr>
              <w:t>un</w:t>
            </w:r>
            <w:proofErr w:type="gramEnd"/>
            <w:r w:rsidRPr="001A6CCE">
              <w:rPr>
                <w:noProof w:val="0"/>
                <w:lang w:val="en-US" w:eastAsia="ru-RU"/>
              </w:rPr>
              <w:t xml:space="preserve"> exemplar</w:t>
            </w:r>
            <w:r w:rsidRPr="001A6CCE">
              <w:rPr>
                <w:noProof w:val="0"/>
                <w:lang w:eastAsia="ru-RU"/>
              </w:rPr>
              <w:t xml:space="preserve"> </w:t>
            </w:r>
            <w:r w:rsidRPr="001A6CCE">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0A874CF6"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3A0304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7.6. Dacă Beneficiarul nu emite în timp util dispoziţii suplimentare care să conţină instrucţiuni sau aprobări, ordine, directive, sau detalii, Antreprenorul va notifica Beneficiarul prin scrisori, </w:t>
            </w:r>
            <w:r w:rsidRPr="001A6CCE">
              <w:rPr>
                <w:noProof w:val="0"/>
                <w:lang w:val="en-US" w:eastAsia="ru-RU"/>
              </w:rPr>
              <w:lastRenderedPageBreak/>
              <w:t xml:space="preserve">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3696631"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D824170"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7.8. La lucrările la care se fac încercări, se consideră calitatea probei îndeplinită atâta timp cât rezultatele se înscriu în limitele admise prin reglementările tehnice. </w:t>
            </w:r>
          </w:p>
          <w:p w14:paraId="39154526" w14:textId="77777777" w:rsidR="001A6CCE" w:rsidRPr="001A6CCE" w:rsidRDefault="001A6CCE" w:rsidP="001A6CCE">
            <w:pPr>
              <w:tabs>
                <w:tab w:val="left" w:pos="1276"/>
              </w:tabs>
              <w:jc w:val="both"/>
              <w:rPr>
                <w:noProof w:val="0"/>
                <w:lang w:val="en-US" w:eastAsia="ru-RU"/>
              </w:rPr>
            </w:pPr>
            <w:r w:rsidRPr="001A6CCE">
              <w:rPr>
                <w:noProof w:val="0"/>
                <w:lang w:val="en-US" w:eastAsia="ru-RU"/>
              </w:rPr>
              <w:t>7.9.</w:t>
            </w:r>
            <w:r w:rsidRPr="001A6CCE">
              <w:rPr>
                <w:noProof w:val="0"/>
                <w:sz w:val="20"/>
                <w:szCs w:val="20"/>
                <w:lang w:val="en-US" w:eastAsia="ru-RU"/>
              </w:rPr>
              <w:t xml:space="preserve"> </w:t>
            </w:r>
            <w:r w:rsidRPr="001A6CCE">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00A862B" w14:textId="77777777" w:rsidR="001A6CCE" w:rsidRPr="001A6CCE" w:rsidRDefault="001A6CCE" w:rsidP="001A6CCE">
            <w:pPr>
              <w:tabs>
                <w:tab w:val="left" w:pos="1276"/>
              </w:tabs>
              <w:jc w:val="both"/>
              <w:rPr>
                <w:noProof w:val="0"/>
                <w:lang w:val="en-US" w:eastAsia="ru-RU"/>
              </w:rPr>
            </w:pPr>
            <w:r w:rsidRPr="001A6CCE">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EC9DE6A"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166443B"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5443A2"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AB35A2C"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D9705EE"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CB3AED"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7.16. Pe parcursul executării lucrărilor, Beneficiarul are dreptul să dispună în scris: </w:t>
            </w:r>
          </w:p>
          <w:p w14:paraId="20A06A2B" w14:textId="77777777" w:rsidR="001A6CCE" w:rsidRPr="001A6CCE" w:rsidRDefault="001A6CCE" w:rsidP="00CA1E44">
            <w:pPr>
              <w:numPr>
                <w:ilvl w:val="0"/>
                <w:numId w:val="36"/>
              </w:numPr>
              <w:tabs>
                <w:tab w:val="left" w:pos="345"/>
              </w:tabs>
              <w:ind w:left="0" w:firstLine="0"/>
              <w:contextualSpacing/>
              <w:jc w:val="both"/>
              <w:rPr>
                <w:noProof w:val="0"/>
                <w:lang w:val="en-US" w:eastAsia="ru-RU"/>
              </w:rPr>
            </w:pPr>
            <w:r w:rsidRPr="001A6CCE">
              <w:rPr>
                <w:noProof w:val="0"/>
                <w:lang w:val="en-US" w:eastAsia="ru-RU"/>
              </w:rPr>
              <w:t xml:space="preserve">îndepărtarea de pe şantier a oricăror materiale care sunt calitativ necorespunzătoare; </w:t>
            </w:r>
          </w:p>
          <w:p w14:paraId="4515C5D1" w14:textId="77777777" w:rsidR="001A6CCE" w:rsidRPr="001A6CCE" w:rsidRDefault="001A6CCE" w:rsidP="00CA1E44">
            <w:pPr>
              <w:numPr>
                <w:ilvl w:val="0"/>
                <w:numId w:val="36"/>
              </w:numPr>
              <w:tabs>
                <w:tab w:val="left" w:pos="345"/>
              </w:tabs>
              <w:ind w:left="0" w:firstLine="0"/>
              <w:jc w:val="both"/>
              <w:rPr>
                <w:noProof w:val="0"/>
                <w:lang w:val="en-US" w:eastAsia="ru-RU"/>
              </w:rPr>
            </w:pPr>
            <w:r w:rsidRPr="001A6CCE">
              <w:rPr>
                <w:noProof w:val="0"/>
                <w:lang w:val="en-US" w:eastAsia="ru-RU"/>
              </w:rPr>
              <w:t xml:space="preserve">înlocuirea materialelor necorespunzătoare calitativ cu altele corespunzătoare; </w:t>
            </w:r>
          </w:p>
          <w:p w14:paraId="6F52C6BA" w14:textId="77777777" w:rsidR="001A6CCE" w:rsidRPr="001A6CCE" w:rsidRDefault="001A6CCE" w:rsidP="00CA1E44">
            <w:pPr>
              <w:numPr>
                <w:ilvl w:val="0"/>
                <w:numId w:val="36"/>
              </w:numPr>
              <w:tabs>
                <w:tab w:val="left" w:pos="345"/>
              </w:tabs>
              <w:ind w:left="0" w:firstLine="0"/>
              <w:jc w:val="both"/>
              <w:rPr>
                <w:noProof w:val="0"/>
                <w:lang w:val="en-US" w:eastAsia="ru-RU"/>
              </w:rPr>
            </w:pPr>
            <w:proofErr w:type="gramStart"/>
            <w:r w:rsidRPr="001A6CCE">
              <w:rPr>
                <w:noProof w:val="0"/>
                <w:lang w:val="en-US" w:eastAsia="ru-RU"/>
              </w:rPr>
              <w:t>îndepărtarea</w:t>
            </w:r>
            <w:proofErr w:type="gramEnd"/>
            <w:r w:rsidRPr="001A6CCE">
              <w:rPr>
                <w:noProof w:val="0"/>
                <w:lang w:val="en-US" w:eastAsia="ru-RU"/>
              </w:rPr>
              <w:t xml:space="preserve"> sau refacerea oricărei lucrări sau părţi de lucrare necorespunzătoare din punct de vedere calitativ. </w:t>
            </w:r>
          </w:p>
          <w:p w14:paraId="559ECBAC"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7F87A4C"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89645"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7.19. În timpul desfăşurării lucrărilor, Antreprenorul are obligaţia să menţină căile de acces </w:t>
            </w:r>
            <w:r w:rsidRPr="001A6CCE">
              <w:rPr>
                <w:noProof w:val="0"/>
                <w:lang w:val="en-US" w:eastAsia="ru-RU"/>
              </w:rPr>
              <w:lastRenderedPageBreak/>
              <w:t xml:space="preserve">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72994AF" w14:textId="77777777" w:rsidR="001A6CCE" w:rsidRPr="001A6CCE" w:rsidRDefault="001A6CCE" w:rsidP="001A6CCE">
            <w:pPr>
              <w:tabs>
                <w:tab w:val="left" w:pos="314"/>
              </w:tabs>
              <w:jc w:val="both"/>
              <w:rPr>
                <w:noProof w:val="0"/>
                <w:lang w:val="en-US" w:eastAsia="ru-RU"/>
              </w:rPr>
            </w:pPr>
            <w:r w:rsidRPr="001A6CCE">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6139B937" w14:textId="77777777" w:rsidR="001A6CCE" w:rsidRPr="001A6CCE" w:rsidRDefault="001A6CCE" w:rsidP="001A6CCE">
            <w:pPr>
              <w:tabs>
                <w:tab w:val="left" w:pos="314"/>
              </w:tabs>
              <w:jc w:val="both"/>
              <w:rPr>
                <w:noProof w:val="0"/>
                <w:lang w:val="en-US" w:eastAsia="ru-RU"/>
              </w:rPr>
            </w:pPr>
            <w:r w:rsidRPr="001A6CCE">
              <w:rPr>
                <w:noProof w:val="0"/>
                <w:lang w:val="en-US" w:eastAsia="ru-RU"/>
              </w:rPr>
              <w:t>7.21. Antreprenorul răspunde pentru defectele ascunse ale construcției, în conformitate cu prevederile actelor normative.</w:t>
            </w:r>
          </w:p>
          <w:p w14:paraId="7E83634B" w14:textId="77777777" w:rsidR="001A6CCE" w:rsidRPr="001A6CCE" w:rsidRDefault="001A6CCE" w:rsidP="001A6CCE">
            <w:pPr>
              <w:numPr>
                <w:ilvl w:val="0"/>
                <w:numId w:val="3"/>
              </w:numPr>
              <w:tabs>
                <w:tab w:val="left" w:pos="525"/>
              </w:tabs>
              <w:ind w:left="0" w:firstLine="0"/>
              <w:jc w:val="both"/>
              <w:rPr>
                <w:noProof w:val="0"/>
                <w:lang w:val="en-US" w:eastAsia="ru-RU"/>
              </w:rPr>
            </w:pPr>
            <w:r w:rsidRPr="001A6CCE">
              <w:rPr>
                <w:noProof w:val="0"/>
                <w:lang w:val="en-US" w:eastAsia="ru-RU"/>
              </w:rPr>
              <w:t xml:space="preserve">7.22. Beneficiarul trebuie </w:t>
            </w:r>
            <w:proofErr w:type="gramStart"/>
            <w:r w:rsidRPr="001A6CCE">
              <w:rPr>
                <w:noProof w:val="0"/>
                <w:lang w:val="en-US" w:eastAsia="ru-RU"/>
              </w:rPr>
              <w:t>să</w:t>
            </w:r>
            <w:proofErr w:type="gramEnd"/>
            <w:r w:rsidRPr="001A6CCE">
              <w:rPr>
                <w:noProof w:val="0"/>
                <w:lang w:val="en-US" w:eastAsia="ru-RU"/>
              </w:rPr>
              <w:t xml:space="preserve"> obţină, pe propria cheltuială, toate avizele, autorizaţiile şi aprobările, să plătească toate taxele necesare legate de execuţia lucrărilor, precum şi pentru bunuri sau drepturi afectate sau care pot fi afectate de execuţia lucrărilor.</w:t>
            </w:r>
          </w:p>
          <w:p w14:paraId="11853F2B" w14:textId="77777777" w:rsidR="001A6CCE" w:rsidRPr="001A6CCE" w:rsidRDefault="001A6CCE" w:rsidP="001A6CCE">
            <w:pPr>
              <w:numPr>
                <w:ilvl w:val="0"/>
                <w:numId w:val="3"/>
              </w:numPr>
              <w:tabs>
                <w:tab w:val="left" w:pos="525"/>
              </w:tabs>
              <w:ind w:left="0" w:firstLine="0"/>
              <w:jc w:val="both"/>
              <w:rPr>
                <w:noProof w:val="0"/>
                <w:lang w:val="en-US" w:eastAsia="ru-RU"/>
              </w:rPr>
            </w:pPr>
          </w:p>
          <w:p w14:paraId="3FD4FF1B" w14:textId="77777777" w:rsidR="001A6CCE" w:rsidRPr="001A6CCE" w:rsidRDefault="001A6CCE" w:rsidP="001A6CCE">
            <w:pPr>
              <w:numPr>
                <w:ilvl w:val="0"/>
                <w:numId w:val="3"/>
              </w:numPr>
              <w:tabs>
                <w:tab w:val="left" w:pos="525"/>
              </w:tabs>
              <w:ind w:left="0" w:firstLine="0"/>
              <w:jc w:val="both"/>
              <w:rPr>
                <w:b/>
                <w:noProof w:val="0"/>
                <w:lang w:val="en-US" w:eastAsia="ru-RU"/>
              </w:rPr>
            </w:pPr>
            <w:r w:rsidRPr="001A6CCE">
              <w:rPr>
                <w:b/>
                <w:noProof w:val="0"/>
                <w:lang w:val="en-US" w:eastAsia="ru-RU"/>
              </w:rPr>
              <w:t>8. MODIFICĂRI</w:t>
            </w:r>
          </w:p>
          <w:p w14:paraId="694B8845" w14:textId="77777777" w:rsidR="001A6CCE" w:rsidRPr="001A6CCE" w:rsidRDefault="001A6CCE" w:rsidP="001A6CCE">
            <w:pPr>
              <w:tabs>
                <w:tab w:val="left" w:pos="360"/>
              </w:tabs>
              <w:jc w:val="both"/>
              <w:rPr>
                <w:noProof w:val="0"/>
                <w:lang w:val="en-US" w:eastAsia="ru-RU"/>
              </w:rPr>
            </w:pPr>
            <w:r w:rsidRPr="001A6CCE">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11B7BAA0" w14:textId="77777777" w:rsidR="001A6CCE" w:rsidRPr="001A6CCE" w:rsidRDefault="001A6CCE" w:rsidP="001A6CCE">
            <w:pPr>
              <w:tabs>
                <w:tab w:val="left" w:pos="360"/>
              </w:tabs>
              <w:jc w:val="both"/>
              <w:rPr>
                <w:noProof w:val="0"/>
                <w:lang w:val="en-US" w:eastAsia="ru-RU"/>
              </w:rPr>
            </w:pPr>
          </w:p>
          <w:p w14:paraId="507F53C1" w14:textId="77777777" w:rsidR="001A6CCE" w:rsidRPr="001A6CCE" w:rsidRDefault="001A6CCE" w:rsidP="001A6CCE">
            <w:pPr>
              <w:tabs>
                <w:tab w:val="left" w:pos="360"/>
              </w:tabs>
              <w:jc w:val="both"/>
              <w:rPr>
                <w:noProof w:val="0"/>
                <w:lang w:val="en-US" w:eastAsia="ru-RU"/>
              </w:rPr>
            </w:pPr>
            <w:r w:rsidRPr="001A6CCE">
              <w:rPr>
                <w:b/>
                <w:noProof w:val="0"/>
                <w:lang w:val="en-US" w:eastAsia="ru-RU"/>
              </w:rPr>
              <w:t>9. AJUSTAREA PREŢULUI CONTRACTULUI</w:t>
            </w:r>
          </w:p>
          <w:p w14:paraId="3FBD05D4" w14:textId="77777777" w:rsidR="001A6CCE" w:rsidRPr="001A6CCE" w:rsidRDefault="001A6CCE" w:rsidP="001A6CCE">
            <w:pPr>
              <w:jc w:val="both"/>
              <w:rPr>
                <w:noProof w:val="0"/>
                <w:lang w:eastAsia="ru-RU"/>
              </w:rPr>
            </w:pPr>
            <w:r w:rsidRPr="001A6CCE">
              <w:rPr>
                <w:noProof w:val="0"/>
                <w:lang w:val="en-US" w:eastAsia="ru-RU"/>
              </w:rPr>
              <w:t xml:space="preserve">9.1. </w:t>
            </w:r>
            <w:r w:rsidRPr="001A6CCE">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1957360" w14:textId="77777777" w:rsidR="001A6CCE" w:rsidRPr="001A6CCE" w:rsidRDefault="001A6CCE" w:rsidP="001A6CCE">
            <w:pPr>
              <w:tabs>
                <w:tab w:val="left" w:pos="360"/>
              </w:tabs>
              <w:jc w:val="both"/>
              <w:rPr>
                <w:noProof w:val="0"/>
                <w:lang w:val="en-US" w:eastAsia="ru-RU"/>
              </w:rPr>
            </w:pPr>
            <w:r w:rsidRPr="001A6CCE">
              <w:rPr>
                <w:noProof w:val="0"/>
                <w:lang w:eastAsia="ru-RU"/>
              </w:rPr>
              <w:t>9.2.</w:t>
            </w:r>
            <w:r w:rsidRPr="001A6CCE">
              <w:rPr>
                <w:noProof w:val="0"/>
                <w:color w:val="333333"/>
                <w:shd w:val="clear" w:color="auto" w:fill="FFFFFF"/>
                <w:lang w:eastAsia="ru-RU"/>
              </w:rPr>
              <w:t xml:space="preserve"> </w:t>
            </w:r>
            <w:r w:rsidRPr="001A6CCE">
              <w:rPr>
                <w:noProof w:val="0"/>
                <w:lang w:eastAsia="ru-RU"/>
              </w:rPr>
              <w:t xml:space="preserve">Ajustarea valorii prezentului contract de achiziție se va efectua ținând cont de rata inflației sau deflației/în baza actualizării prețurilor de cost (modalitate stabilită de comun acord </w:t>
            </w:r>
            <w:r w:rsidRPr="001A6CCE">
              <w:rPr>
                <w:noProof w:val="0"/>
                <w:color w:val="333333"/>
                <w:shd w:val="clear" w:color="auto" w:fill="FFFFFF"/>
                <w:lang w:eastAsia="ru-RU"/>
              </w:rPr>
              <w:t>între părți la semnarea acestuia și nu poate fi modificată pe durata executării</w:t>
            </w:r>
            <w:r w:rsidRPr="001A6CCE">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6D781026" w14:textId="77777777" w:rsidR="001A6CCE" w:rsidRPr="001A6CCE" w:rsidRDefault="001A6CCE" w:rsidP="001A6CCE">
            <w:pPr>
              <w:tabs>
                <w:tab w:val="left" w:pos="360"/>
              </w:tabs>
              <w:jc w:val="both"/>
              <w:rPr>
                <w:noProof w:val="0"/>
                <w:lang w:val="en-US" w:eastAsia="ru-RU"/>
              </w:rPr>
            </w:pPr>
          </w:p>
          <w:p w14:paraId="32107FAF" w14:textId="77777777" w:rsidR="001A6CCE" w:rsidRPr="001A6CCE" w:rsidRDefault="001A6CCE" w:rsidP="001A6CCE">
            <w:pPr>
              <w:tabs>
                <w:tab w:val="left" w:pos="555"/>
                <w:tab w:val="left" w:pos="4365"/>
              </w:tabs>
              <w:jc w:val="both"/>
              <w:rPr>
                <w:b/>
                <w:noProof w:val="0"/>
                <w:lang w:val="en-US" w:eastAsia="ru-RU"/>
              </w:rPr>
            </w:pPr>
            <w:r w:rsidRPr="001A6CCE">
              <w:rPr>
                <w:b/>
                <w:noProof w:val="0"/>
                <w:lang w:val="en-US" w:eastAsia="ru-RU"/>
              </w:rPr>
              <w:t xml:space="preserve">10. ANTREPRENORUL ŞI SUBANTREPRENORII </w:t>
            </w:r>
          </w:p>
          <w:p w14:paraId="3DFF3C68" w14:textId="77777777" w:rsidR="001A6CCE" w:rsidRPr="001A6CCE" w:rsidRDefault="001A6CCE" w:rsidP="001A6CCE">
            <w:pPr>
              <w:tabs>
                <w:tab w:val="left" w:pos="4365"/>
              </w:tabs>
              <w:jc w:val="both"/>
              <w:rPr>
                <w:noProof w:val="0"/>
                <w:lang w:val="en-US" w:eastAsia="ru-RU"/>
              </w:rPr>
            </w:pPr>
            <w:r w:rsidRPr="001A6CCE">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3BD47D6"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 xml:space="preserve">10.2. Antreprenorul nu va avea dreptul de </w:t>
            </w:r>
            <w:proofErr w:type="gramStart"/>
            <w:r w:rsidRPr="001A6CCE">
              <w:rPr>
                <w:noProof w:val="0"/>
                <w:lang w:val="en-US" w:eastAsia="ru-RU"/>
              </w:rPr>
              <w:t>a</w:t>
            </w:r>
            <w:proofErr w:type="gramEnd"/>
            <w:r w:rsidRPr="001A6CCE">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F799F5B" w14:textId="77777777" w:rsidR="001A6CCE" w:rsidRPr="001A6CCE" w:rsidRDefault="001A6CCE" w:rsidP="001A6CCE">
            <w:pPr>
              <w:tabs>
                <w:tab w:val="left" w:pos="4365"/>
              </w:tabs>
              <w:spacing w:before="240" w:after="240"/>
              <w:contextualSpacing/>
              <w:jc w:val="both"/>
              <w:rPr>
                <w:noProof w:val="0"/>
                <w:lang w:eastAsia="ru-RU"/>
              </w:rPr>
            </w:pPr>
            <w:r w:rsidRPr="001A6CCE">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1A6CCE">
              <w:rPr>
                <w:noProof w:val="0"/>
                <w:lang w:eastAsia="ru-RU"/>
              </w:rPr>
              <w:t>documentația de atribuire.</w:t>
            </w:r>
          </w:p>
          <w:p w14:paraId="47E32BE4"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10.4. Înlocuirea/implicarea de noi subcontractanţi nu diminueaza în nici o situaţie răspunderea Antreprenorului în ceea ce priveşte modul de îndeplinire a contractului.</w:t>
            </w:r>
          </w:p>
          <w:p w14:paraId="7117AEC1" w14:textId="77777777" w:rsidR="001A6CCE" w:rsidRPr="001A6CCE" w:rsidRDefault="001A6CCE" w:rsidP="001A6CCE">
            <w:pPr>
              <w:tabs>
                <w:tab w:val="left" w:pos="4365"/>
              </w:tabs>
              <w:spacing w:before="240" w:after="240"/>
              <w:contextualSpacing/>
              <w:jc w:val="both"/>
              <w:rPr>
                <w:noProof w:val="0"/>
                <w:lang w:val="en-US" w:eastAsia="ru-RU"/>
              </w:rPr>
            </w:pPr>
            <w:r w:rsidRPr="001A6CCE">
              <w:rPr>
                <w:noProof w:val="0"/>
                <w:lang w:val="en-US" w:eastAsia="ru-RU"/>
              </w:rPr>
              <w:t>10.5. Angajarea forţei de muncă pe bază de acord nu este considerată obiectul unei subcontractări.</w:t>
            </w:r>
          </w:p>
          <w:p w14:paraId="349815A7" w14:textId="77777777" w:rsidR="001A6CCE" w:rsidRPr="001A6CCE" w:rsidRDefault="001A6CCE" w:rsidP="001A6CCE">
            <w:pPr>
              <w:tabs>
                <w:tab w:val="left" w:pos="4365"/>
              </w:tabs>
              <w:jc w:val="both"/>
              <w:rPr>
                <w:b/>
                <w:noProof w:val="0"/>
                <w:lang w:val="en-US" w:eastAsia="ru-RU"/>
              </w:rPr>
            </w:pPr>
          </w:p>
          <w:p w14:paraId="4983851A" w14:textId="77777777" w:rsidR="001A6CCE" w:rsidRPr="001A6CCE" w:rsidRDefault="001A6CCE" w:rsidP="001A6CCE">
            <w:pPr>
              <w:tabs>
                <w:tab w:val="left" w:pos="4365"/>
              </w:tabs>
              <w:jc w:val="both"/>
              <w:rPr>
                <w:noProof w:val="0"/>
                <w:lang w:val="en-US" w:eastAsia="ru-RU"/>
              </w:rPr>
            </w:pPr>
            <w:r w:rsidRPr="001A6CCE">
              <w:rPr>
                <w:b/>
                <w:noProof w:val="0"/>
                <w:lang w:val="en-US" w:eastAsia="ru-RU"/>
              </w:rPr>
              <w:t>11. FORȚA DE MUNCĂ</w:t>
            </w:r>
          </w:p>
          <w:p w14:paraId="559623B1" w14:textId="77777777" w:rsidR="001A6CCE" w:rsidRPr="001A6CCE" w:rsidRDefault="001A6CCE" w:rsidP="001A6CCE">
            <w:pPr>
              <w:tabs>
                <w:tab w:val="left" w:pos="795"/>
              </w:tabs>
              <w:ind w:left="-14"/>
              <w:contextualSpacing/>
              <w:jc w:val="both"/>
              <w:rPr>
                <w:noProof w:val="0"/>
                <w:lang w:val="en-US" w:eastAsia="ru-RU"/>
              </w:rPr>
            </w:pPr>
            <w:r w:rsidRPr="001A6CCE">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1A6CCE">
              <w:rPr>
                <w:noProof w:val="0"/>
                <w:lang w:eastAsia="ru-RU"/>
              </w:rPr>
              <w:t>securității şi sănătății în muncă</w:t>
            </w:r>
            <w:r w:rsidRPr="001A6CCE">
              <w:rPr>
                <w:noProof w:val="0"/>
                <w:lang w:val="en-US" w:eastAsia="ru-RU"/>
              </w:rPr>
              <w:t>.</w:t>
            </w:r>
          </w:p>
          <w:p w14:paraId="7BE410B1" w14:textId="77777777" w:rsidR="001A6CCE" w:rsidRPr="001A6CCE" w:rsidRDefault="001A6CCE" w:rsidP="001A6CCE">
            <w:pPr>
              <w:tabs>
                <w:tab w:val="left" w:pos="795"/>
              </w:tabs>
              <w:ind w:left="-15"/>
              <w:contextualSpacing/>
              <w:jc w:val="both"/>
              <w:rPr>
                <w:noProof w:val="0"/>
                <w:lang w:val="en-US" w:eastAsia="ru-RU"/>
              </w:rPr>
            </w:pPr>
          </w:p>
          <w:p w14:paraId="77615CDE" w14:textId="77777777" w:rsidR="001A6CCE" w:rsidRPr="001A6CCE" w:rsidRDefault="001A6CCE" w:rsidP="001A6CCE">
            <w:pPr>
              <w:tabs>
                <w:tab w:val="left" w:pos="795"/>
              </w:tabs>
              <w:jc w:val="both"/>
              <w:rPr>
                <w:noProof w:val="0"/>
                <w:lang w:val="en-US" w:eastAsia="ru-RU"/>
              </w:rPr>
            </w:pPr>
            <w:r w:rsidRPr="001A6CCE">
              <w:rPr>
                <w:b/>
                <w:noProof w:val="0"/>
                <w:lang w:val="en-US" w:eastAsia="ru-RU"/>
              </w:rPr>
              <w:t>12. MATERIALELE ŞI EXECUŢIA LUCRĂRILOR</w:t>
            </w:r>
          </w:p>
          <w:p w14:paraId="6D34B98A" w14:textId="77777777" w:rsidR="001A6CCE" w:rsidRPr="001A6CCE" w:rsidRDefault="001A6CCE" w:rsidP="001A6CCE">
            <w:pPr>
              <w:numPr>
                <w:ilvl w:val="0"/>
                <w:numId w:val="3"/>
              </w:numPr>
              <w:tabs>
                <w:tab w:val="left" w:pos="0"/>
              </w:tabs>
              <w:ind w:left="0" w:firstLine="0"/>
              <w:jc w:val="both"/>
              <w:rPr>
                <w:noProof w:val="0"/>
                <w:lang w:val="en-US" w:eastAsia="ru-RU"/>
              </w:rPr>
            </w:pPr>
            <w:r w:rsidRPr="001A6CCE">
              <w:rPr>
                <w:noProof w:val="0"/>
                <w:lang w:val="en-US" w:eastAsia="ru-RU"/>
              </w:rPr>
              <w:t xml:space="preserve">12.1. Materialele vor fi de calitatea prevăzută în documentaţia de executare, urmând a fi supuse periodic la diverse testări de către proiectantul sau Beneficiarul </w:t>
            </w:r>
            <w:proofErr w:type="gramStart"/>
            <w:r w:rsidRPr="001A6CCE">
              <w:rPr>
                <w:noProof w:val="0"/>
                <w:lang w:val="en-US" w:eastAsia="ru-RU"/>
              </w:rPr>
              <w:t>ce</w:t>
            </w:r>
            <w:proofErr w:type="gramEnd"/>
            <w:r w:rsidRPr="001A6CCE">
              <w:rPr>
                <w:noProof w:val="0"/>
                <w:lang w:val="en-US" w:eastAsia="ru-RU"/>
              </w:rPr>
              <w:t xml:space="preserve"> le va solicita. Antreprenorul </w:t>
            </w:r>
            <w:proofErr w:type="gramStart"/>
            <w:r w:rsidRPr="001A6CCE">
              <w:rPr>
                <w:noProof w:val="0"/>
                <w:lang w:val="en-US" w:eastAsia="ru-RU"/>
              </w:rPr>
              <w:t>va</w:t>
            </w:r>
            <w:proofErr w:type="gramEnd"/>
            <w:r w:rsidRPr="001A6CCE">
              <w:rPr>
                <w:noProof w:val="0"/>
                <w:lang w:val="en-US" w:eastAsia="ru-RU"/>
              </w:rPr>
              <w:t xml:space="preserve"> asigura, la cerere, forţa de muncă, instrumentele, utilajul şi materialele necesare pentru examinarea, măsurarea şi testarea lucrărilor. </w:t>
            </w:r>
          </w:p>
          <w:p w14:paraId="1ABEDDF1" w14:textId="77777777" w:rsidR="001A6CCE" w:rsidRPr="001A6CCE" w:rsidRDefault="001A6CCE" w:rsidP="001A6CCE">
            <w:pPr>
              <w:numPr>
                <w:ilvl w:val="0"/>
                <w:numId w:val="3"/>
              </w:numPr>
              <w:tabs>
                <w:tab w:val="left" w:pos="0"/>
              </w:tabs>
              <w:ind w:left="0" w:firstLine="0"/>
              <w:jc w:val="both"/>
              <w:rPr>
                <w:noProof w:val="0"/>
                <w:lang w:val="en-US" w:eastAsia="ru-RU"/>
              </w:rPr>
            </w:pPr>
            <w:r w:rsidRPr="001A6CCE">
              <w:rPr>
                <w:noProof w:val="0"/>
                <w:lang w:val="en-US" w:eastAsia="ru-RU"/>
              </w:rPr>
              <w:t xml:space="preserve">12.2. Costul probelor şi încercărilor </w:t>
            </w:r>
            <w:proofErr w:type="gramStart"/>
            <w:r w:rsidRPr="001A6CCE">
              <w:rPr>
                <w:noProof w:val="0"/>
                <w:lang w:val="en-US" w:eastAsia="ru-RU"/>
              </w:rPr>
              <w:t>va</w:t>
            </w:r>
            <w:proofErr w:type="gramEnd"/>
            <w:r w:rsidRPr="001A6CCE">
              <w:rPr>
                <w:noProof w:val="0"/>
                <w:lang w:val="en-US" w:eastAsia="ru-RU"/>
              </w:rPr>
              <w:t xml:space="preserve"> fi suportat de Antreprenor, dacă acesta este prevăzut în documentaţie, în caz contrar cheltuielile vor fi suportate de Beneficiar. </w:t>
            </w:r>
          </w:p>
          <w:p w14:paraId="2755354D"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w:t>
            </w:r>
            <w:proofErr w:type="gramStart"/>
            <w:r w:rsidRPr="001A6CCE">
              <w:rPr>
                <w:noProof w:val="0"/>
                <w:lang w:val="en-US" w:eastAsia="ru-RU"/>
              </w:rPr>
              <w:t>este</w:t>
            </w:r>
            <w:proofErr w:type="gramEnd"/>
            <w:r w:rsidRPr="001A6CCE">
              <w:rPr>
                <w:noProof w:val="0"/>
                <w:lang w:val="en-US" w:eastAsia="ru-RU"/>
              </w:rPr>
              <w:t xml:space="preserve"> în conformitate cu prevederile contractului. În caz contrar, Beneficiarul </w:t>
            </w:r>
            <w:proofErr w:type="gramStart"/>
            <w:r w:rsidRPr="001A6CCE">
              <w:rPr>
                <w:noProof w:val="0"/>
                <w:lang w:val="en-US" w:eastAsia="ru-RU"/>
              </w:rPr>
              <w:t>va</w:t>
            </w:r>
            <w:proofErr w:type="gramEnd"/>
            <w:r w:rsidRPr="001A6CCE">
              <w:rPr>
                <w:noProof w:val="0"/>
                <w:lang w:val="en-US" w:eastAsia="ru-RU"/>
              </w:rPr>
              <w:t xml:space="preserve"> suporta aceste cheltuieli. </w:t>
            </w:r>
          </w:p>
          <w:p w14:paraId="0AEAA125"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12.4. Beneficiarul, proiectantul sau orice </w:t>
            </w:r>
            <w:proofErr w:type="gramStart"/>
            <w:r w:rsidRPr="001A6CCE">
              <w:rPr>
                <w:noProof w:val="0"/>
                <w:lang w:val="en-US" w:eastAsia="ru-RU"/>
              </w:rPr>
              <w:t>altă</w:t>
            </w:r>
            <w:proofErr w:type="gramEnd"/>
            <w:r w:rsidRPr="001A6CCE">
              <w:rPr>
                <w:noProof w:val="0"/>
                <w:lang w:val="en-US" w:eastAsia="ru-RU"/>
              </w:rPr>
              <w:t xml:space="preserve"> persoană autorizată de aceştia au acces tot timpul la lucrări pe şantier şi în locurile unde se pregăteşte lucrarea, în depozite de materiale prefabricate. </w:t>
            </w:r>
          </w:p>
          <w:p w14:paraId="6634B792"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12.5. Lucrările care </w:t>
            </w:r>
            <w:proofErr w:type="gramStart"/>
            <w:r w:rsidRPr="001A6CCE">
              <w:rPr>
                <w:noProof w:val="0"/>
                <w:lang w:val="en-US" w:eastAsia="ru-RU"/>
              </w:rPr>
              <w:t>devin</w:t>
            </w:r>
            <w:proofErr w:type="gramEnd"/>
            <w:r w:rsidRPr="001A6CCE">
              <w:rPr>
                <w:noProof w:val="0"/>
                <w:lang w:val="en-US" w:eastAsia="ru-RU"/>
              </w:rPr>
              <w:t xml:space="preserve"> ascunse nu vor fi acoperite fără aprobarea Dirigintelui de șantier atestat şi, după caz, a proiectantului, Antreprenorul asigurând posibilitatea acestora să examineze şi să urmărească orice lucrare care urmează să fie ascunsă. Antreprenorul </w:t>
            </w:r>
            <w:proofErr w:type="gramStart"/>
            <w:r w:rsidRPr="001A6CCE">
              <w:rPr>
                <w:noProof w:val="0"/>
                <w:lang w:val="en-US" w:eastAsia="ru-RU"/>
              </w:rPr>
              <w:t>va</w:t>
            </w:r>
            <w:proofErr w:type="gramEnd"/>
            <w:r w:rsidRPr="001A6CCE">
              <w:rPr>
                <w:noProof w:val="0"/>
                <w:lang w:val="en-US" w:eastAsia="ru-RU"/>
              </w:rPr>
              <w:t xml:space="preserve"> anunţa dirigintele de șantier</w:t>
            </w:r>
            <w:r w:rsidRPr="001A6CCE" w:rsidDel="001A2B64">
              <w:rPr>
                <w:noProof w:val="0"/>
                <w:lang w:val="en-US" w:eastAsia="ru-RU"/>
              </w:rPr>
              <w:t xml:space="preserve"> </w:t>
            </w:r>
            <w:r w:rsidRPr="001A6CCE">
              <w:rPr>
                <w:noProof w:val="0"/>
                <w:lang w:val="en-US" w:eastAsia="ru-RU"/>
              </w:rPr>
              <w:t>atestat, proiectantul ori de câte ori astfel de lucrări, inclusiv fundaţiile clădirii, sunt gata pentru a fi examinate. Dirigintele de șantier</w:t>
            </w:r>
            <w:r w:rsidRPr="001A6CCE" w:rsidDel="001A2B64">
              <w:rPr>
                <w:noProof w:val="0"/>
                <w:lang w:val="en-US" w:eastAsia="ru-RU"/>
              </w:rPr>
              <w:t xml:space="preserve"> </w:t>
            </w:r>
            <w:r w:rsidRPr="001A6CCE">
              <w:rPr>
                <w:noProof w:val="0"/>
                <w:lang w:val="en-US" w:eastAsia="ru-RU"/>
              </w:rPr>
              <w:t xml:space="preserve">atestat şi proiectantul vor participa la examinarea şi măsurarea lucrărilor. </w:t>
            </w:r>
          </w:p>
          <w:p w14:paraId="0F733F8C"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12.6. Antreprenorul </w:t>
            </w:r>
            <w:proofErr w:type="gramStart"/>
            <w:r w:rsidRPr="001A6CCE">
              <w:rPr>
                <w:noProof w:val="0"/>
                <w:lang w:val="en-US" w:eastAsia="ru-RU"/>
              </w:rPr>
              <w:t>va</w:t>
            </w:r>
            <w:proofErr w:type="gramEnd"/>
            <w:r w:rsidRPr="001A6CCE">
              <w:rPr>
                <w:noProof w:val="0"/>
                <w:lang w:val="en-US" w:eastAsia="ru-RU"/>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35999BA" w14:textId="77777777" w:rsidR="001A6CCE" w:rsidRPr="001A6CCE" w:rsidRDefault="001A6CCE" w:rsidP="001A6CCE">
            <w:pPr>
              <w:numPr>
                <w:ilvl w:val="0"/>
                <w:numId w:val="3"/>
              </w:numPr>
              <w:tabs>
                <w:tab w:val="left" w:pos="284"/>
              </w:tabs>
              <w:ind w:left="0" w:firstLine="0"/>
              <w:jc w:val="both"/>
              <w:rPr>
                <w:noProof w:val="0"/>
                <w:lang w:val="en-US" w:eastAsia="ru-RU"/>
              </w:rPr>
            </w:pPr>
            <w:r w:rsidRPr="001A6CCE">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F6B536E" w14:textId="77777777" w:rsidR="001A6CCE" w:rsidRPr="001A6CCE" w:rsidRDefault="001A6CCE" w:rsidP="001A6CCE">
            <w:pPr>
              <w:tabs>
                <w:tab w:val="left" w:pos="360"/>
              </w:tabs>
              <w:jc w:val="both"/>
              <w:rPr>
                <w:noProof w:val="0"/>
                <w:lang w:val="en-US" w:eastAsia="ru-RU"/>
              </w:rPr>
            </w:pPr>
            <w:r w:rsidRPr="001A6CCE">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36C7B27" w14:textId="77777777" w:rsidR="001A6CCE" w:rsidRPr="001A6CCE" w:rsidRDefault="001A6CCE" w:rsidP="001A6CCE">
            <w:pPr>
              <w:tabs>
                <w:tab w:val="left" w:pos="360"/>
              </w:tabs>
              <w:jc w:val="both"/>
              <w:rPr>
                <w:noProof w:val="0"/>
                <w:lang w:val="en-US" w:eastAsia="ru-RU"/>
              </w:rPr>
            </w:pPr>
          </w:p>
          <w:p w14:paraId="33BD58FE" w14:textId="77777777" w:rsidR="001A6CCE" w:rsidRPr="001A6CCE" w:rsidRDefault="001A6CCE" w:rsidP="001A6CCE">
            <w:pPr>
              <w:tabs>
                <w:tab w:val="left" w:pos="525"/>
              </w:tabs>
              <w:jc w:val="both"/>
              <w:rPr>
                <w:noProof w:val="0"/>
                <w:lang w:val="en-US" w:eastAsia="ru-RU"/>
              </w:rPr>
            </w:pPr>
            <w:r w:rsidRPr="001A6CCE">
              <w:rPr>
                <w:b/>
                <w:noProof w:val="0"/>
                <w:lang w:val="en-US" w:eastAsia="ru-RU"/>
              </w:rPr>
              <w:t>13. PERIOADA DE GARANŢIE ŞI REMEDIERI ÎN PERIOADA DE GARANŢIE</w:t>
            </w:r>
          </w:p>
          <w:p w14:paraId="020BC93E"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13.1. Perioada de garanție curge de la data recepției la terminarea lucrărilor și </w:t>
            </w:r>
            <w:proofErr w:type="gramStart"/>
            <w:r w:rsidRPr="001A6CCE">
              <w:rPr>
                <w:noProof w:val="0"/>
                <w:lang w:val="en-US" w:eastAsia="ru-RU"/>
              </w:rPr>
              <w:t>este  de</w:t>
            </w:r>
            <w:proofErr w:type="gramEnd"/>
            <w:r w:rsidRPr="001A6CCE">
              <w:rPr>
                <w:noProof w:val="0"/>
                <w:lang w:val="en-US" w:eastAsia="ru-RU"/>
              </w:rPr>
              <w:t xml:space="preserve">  ____ luni. </w:t>
            </w:r>
          </w:p>
          <w:p w14:paraId="1933EF2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13.2. </w:t>
            </w:r>
            <w:r w:rsidRPr="001A6CCE">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86A2AF1"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13.3. Intervenţiile efectuate în perioada de garanţie, aflate în sarcina Antreprenorului, se realizează pe cheltuiala acestuia, în cazul în care ele sunt necesare ca urmare a:</w:t>
            </w:r>
          </w:p>
          <w:p w14:paraId="1BFE61DB"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a) utilizării de materiale, instalaţii sau a unei manopere neconforme cu prevederile contractului și/sau cu prevederile documentației tehnico-economice;</w:t>
            </w:r>
          </w:p>
          <w:p w14:paraId="08FCBD3E" w14:textId="77777777" w:rsidR="001A6CCE" w:rsidRPr="001A6CCE" w:rsidRDefault="001A6CCE" w:rsidP="001A6CCE">
            <w:pPr>
              <w:numPr>
                <w:ilvl w:val="0"/>
                <w:numId w:val="3"/>
              </w:numPr>
              <w:tabs>
                <w:tab w:val="left" w:pos="567"/>
              </w:tabs>
              <w:ind w:left="0" w:firstLine="0"/>
              <w:jc w:val="both"/>
              <w:rPr>
                <w:noProof w:val="0"/>
                <w:lang w:eastAsia="ru-RU"/>
              </w:rPr>
            </w:pPr>
            <w:r w:rsidRPr="001A6CCE">
              <w:rPr>
                <w:noProof w:val="0"/>
                <w:lang w:eastAsia="ru-RU"/>
              </w:rPr>
              <w:t>b) neglijenţei sau neîndeplinirii de către Antreprenor a oricăreia dintre obligaţiile care îi revin în baza contractului.</w:t>
            </w:r>
          </w:p>
          <w:p w14:paraId="62F4AD37" w14:textId="77777777" w:rsidR="001A6CCE" w:rsidRPr="001A6CCE" w:rsidRDefault="001A6CCE" w:rsidP="001A6CCE">
            <w:pPr>
              <w:tabs>
                <w:tab w:val="left" w:pos="360"/>
              </w:tabs>
              <w:jc w:val="both"/>
              <w:rPr>
                <w:noProof w:val="0"/>
                <w:lang w:eastAsia="ru-RU"/>
              </w:rPr>
            </w:pPr>
            <w:r w:rsidRPr="001A6CCE">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Pr="001A6CCE">
              <w:rPr>
                <w:noProof w:val="0"/>
                <w:lang w:eastAsia="ru-RU"/>
              </w:rPr>
              <w:lastRenderedPageBreak/>
              <w:t>verbal/notă de constatare încheiat între Părți.</w:t>
            </w:r>
          </w:p>
          <w:p w14:paraId="5FA611F0" w14:textId="77777777" w:rsidR="001A6CCE" w:rsidRPr="001A6CCE" w:rsidRDefault="001A6CCE" w:rsidP="001A6CCE">
            <w:pPr>
              <w:tabs>
                <w:tab w:val="left" w:pos="360"/>
              </w:tabs>
              <w:jc w:val="both"/>
              <w:rPr>
                <w:noProof w:val="0"/>
                <w:lang w:eastAsia="ru-RU"/>
              </w:rPr>
            </w:pPr>
          </w:p>
          <w:p w14:paraId="010B00CE" w14:textId="77777777" w:rsidR="001A6CCE" w:rsidRPr="001A6CCE" w:rsidRDefault="001A6CCE" w:rsidP="001A6CCE">
            <w:pPr>
              <w:tabs>
                <w:tab w:val="left" w:pos="525"/>
              </w:tabs>
              <w:jc w:val="both"/>
              <w:rPr>
                <w:noProof w:val="0"/>
                <w:lang w:val="en-US" w:eastAsia="ru-RU"/>
              </w:rPr>
            </w:pPr>
            <w:r w:rsidRPr="001A6CCE">
              <w:rPr>
                <w:b/>
                <w:noProof w:val="0"/>
                <w:lang w:val="en-US" w:eastAsia="ru-RU"/>
              </w:rPr>
              <w:t>14. RĂSPUNDEREA PĂRŢILOR</w:t>
            </w:r>
          </w:p>
          <w:p w14:paraId="1E2A7F6F"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14.1. Părţile poartă răspundere pentru neexecutarea sau executarea necorespunzătoare a </w:t>
            </w:r>
            <w:proofErr w:type="gramStart"/>
            <w:r w:rsidRPr="001A6CCE">
              <w:rPr>
                <w:noProof w:val="0"/>
                <w:lang w:val="en-US" w:eastAsia="ru-RU"/>
              </w:rPr>
              <w:t>obligaţiilor  prevăzute</w:t>
            </w:r>
            <w:proofErr w:type="gramEnd"/>
            <w:r w:rsidRPr="001A6CCE">
              <w:rPr>
                <w:noProof w:val="0"/>
                <w:lang w:val="en-US" w:eastAsia="ru-RU"/>
              </w:rPr>
              <w:t xml:space="preserve"> de prezentul contract în conformitate cu actele normative a Republicii Moldova.</w:t>
            </w:r>
          </w:p>
          <w:p w14:paraId="5F677953"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1A6CCE">
              <w:rPr>
                <w:noProof w:val="0"/>
                <w:lang w:val="en-US" w:eastAsia="ru-RU"/>
              </w:rPr>
              <w:t>va</w:t>
            </w:r>
            <w:proofErr w:type="gramEnd"/>
            <w:r w:rsidRPr="001A6CCE">
              <w:rPr>
                <w:noProof w:val="0"/>
                <w:lang w:val="en-US" w:eastAsia="ru-RU"/>
              </w:rPr>
              <w:t xml:space="preserve"> ţine seama de gradul de vinovăţie a fiecăruia în producerea acesteia, dacă în clauzele contractuale nu s-a prevăzut altfel. </w:t>
            </w:r>
          </w:p>
          <w:p w14:paraId="1FA64CBE"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14.3. Membrii asocierii își păstrează individualitatea ca subiecți de drept, însă sunt obligați </w:t>
            </w:r>
            <w:proofErr w:type="gramStart"/>
            <w:r w:rsidRPr="001A6CCE">
              <w:rPr>
                <w:noProof w:val="0"/>
                <w:lang w:val="en-US" w:eastAsia="ru-RU"/>
              </w:rPr>
              <w:t>să</w:t>
            </w:r>
            <w:proofErr w:type="gramEnd"/>
            <w:r w:rsidRPr="001A6CCE">
              <w:rPr>
                <w:noProof w:val="0"/>
                <w:lang w:val="en-US" w:eastAsia="ru-RU"/>
              </w:rPr>
              <w:t xml:space="preserve"> răspundă solidar față de Beneficiar pentru modul de îndeplinire a obligațiilor contractuale.</w:t>
            </w:r>
          </w:p>
          <w:p w14:paraId="49DAE040"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D9DF2C"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D5398B6"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14.6. Antreprenorul trebuie </w:t>
            </w:r>
            <w:proofErr w:type="gramStart"/>
            <w:r w:rsidRPr="001A6CCE">
              <w:rPr>
                <w:noProof w:val="0"/>
                <w:lang w:val="en-US" w:eastAsia="ru-RU"/>
              </w:rPr>
              <w:t>să</w:t>
            </w:r>
            <w:proofErr w:type="gramEnd"/>
            <w:r w:rsidRPr="001A6CCE">
              <w:rPr>
                <w:noProof w:val="0"/>
                <w:lang w:val="en-US" w:eastAsia="ru-RU"/>
              </w:rPr>
              <w:t xml:space="preserve"> asigure lucrările executate şi dotările pe care le are la dispoziţie împotriva degradării şi furturilor până la predarea lucrărilor către Beneficiar. El trebuie </w:t>
            </w:r>
            <w:proofErr w:type="gramStart"/>
            <w:r w:rsidRPr="001A6CCE">
              <w:rPr>
                <w:noProof w:val="0"/>
                <w:lang w:val="en-US" w:eastAsia="ru-RU"/>
              </w:rPr>
              <w:t>să</w:t>
            </w:r>
            <w:proofErr w:type="gramEnd"/>
            <w:r w:rsidRPr="001A6CCE">
              <w:rPr>
                <w:noProof w:val="0"/>
                <w:lang w:val="en-US" w:eastAsia="ru-RU"/>
              </w:rPr>
              <w:t xml:space="preserve"> ia măsuri de protecţie contra degradării lucrării datorită acţiunilor atmosferice şi a apei şi să îndepărteze zăpada şi gheaţa. </w:t>
            </w:r>
          </w:p>
          <w:p w14:paraId="0B167688"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CDEEFC" w14:textId="77777777" w:rsidR="001A6CCE" w:rsidRPr="001A6CCE" w:rsidRDefault="001A6CCE" w:rsidP="001A6CCE">
            <w:pPr>
              <w:jc w:val="both"/>
              <w:rPr>
                <w:noProof w:val="0"/>
                <w:lang w:val="en-US" w:eastAsia="ru-RU"/>
              </w:rPr>
            </w:pPr>
            <w:r w:rsidRPr="001A6CCE">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2562080" w14:textId="77777777" w:rsidR="001A6CCE" w:rsidRPr="001A6CCE" w:rsidRDefault="001A6CCE" w:rsidP="001A6CCE">
            <w:pPr>
              <w:tabs>
                <w:tab w:val="left" w:pos="0"/>
              </w:tabs>
              <w:contextualSpacing/>
              <w:jc w:val="both"/>
              <w:rPr>
                <w:noProof w:val="0"/>
                <w:lang w:val="en-US" w:eastAsia="ru-RU"/>
              </w:rPr>
            </w:pPr>
            <w:r w:rsidRPr="001A6CCE">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1A6CCE">
              <w:rPr>
                <w:noProof w:val="0"/>
                <w:lang w:val="en-US" w:eastAsia="ru-RU"/>
              </w:rPr>
              <w:t>a</w:t>
            </w:r>
            <w:proofErr w:type="gramEnd"/>
            <w:r w:rsidRPr="001A6CCE">
              <w:rPr>
                <w:noProof w:val="0"/>
                <w:lang w:val="en-US" w:eastAsia="ru-RU"/>
              </w:rPr>
              <w:t xml:space="preserve"> agenţilor sau a angajaţilor acestora.</w:t>
            </w:r>
          </w:p>
          <w:p w14:paraId="2D299828" w14:textId="77777777" w:rsidR="001A6CCE" w:rsidRPr="001A6CCE" w:rsidRDefault="001A6CCE" w:rsidP="001A6CCE">
            <w:pPr>
              <w:tabs>
                <w:tab w:val="left" w:pos="360"/>
              </w:tabs>
              <w:jc w:val="both"/>
              <w:rPr>
                <w:noProof w:val="0"/>
                <w:lang w:val="en-US" w:eastAsia="ru-RU"/>
              </w:rPr>
            </w:pPr>
          </w:p>
          <w:p w14:paraId="2FBEFF37" w14:textId="77777777" w:rsidR="001A6CCE" w:rsidRPr="001A6CCE" w:rsidRDefault="001A6CCE" w:rsidP="001A6CCE">
            <w:pPr>
              <w:tabs>
                <w:tab w:val="left" w:pos="525"/>
              </w:tabs>
              <w:jc w:val="both"/>
              <w:rPr>
                <w:noProof w:val="0"/>
                <w:lang w:val="en-US" w:eastAsia="ru-RU"/>
              </w:rPr>
            </w:pPr>
            <w:r w:rsidRPr="001A6CCE">
              <w:rPr>
                <w:b/>
                <w:noProof w:val="0"/>
                <w:lang w:val="en-US" w:eastAsia="ru-RU"/>
              </w:rPr>
              <w:t>15. RECLAMAŢII ŞI SANCŢIUNI</w:t>
            </w:r>
          </w:p>
          <w:p w14:paraId="4D519BCC" w14:textId="77777777" w:rsidR="001A6CCE" w:rsidRPr="001A6CCE" w:rsidRDefault="001A6CCE" w:rsidP="001A6CCE">
            <w:pPr>
              <w:jc w:val="both"/>
              <w:rPr>
                <w:noProof w:val="0"/>
                <w:lang w:val="en-US" w:eastAsia="ru-RU"/>
              </w:rPr>
            </w:pPr>
            <w:r w:rsidRPr="001A6CCE">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1A6CCE">
              <w:rPr>
                <w:noProof w:val="0"/>
                <w:lang w:val="en-US" w:eastAsia="ru-RU"/>
              </w:rPr>
              <w:t>%  din</w:t>
            </w:r>
            <w:proofErr w:type="gramEnd"/>
            <w:r w:rsidRPr="001A6CCE">
              <w:rPr>
                <w:noProof w:val="0"/>
                <w:lang w:val="en-US" w:eastAsia="ru-RU"/>
              </w:rPr>
              <w:t xml:space="preserve"> suma totală a prezentului contract, </w:t>
            </w:r>
            <w:r w:rsidRPr="001A6CCE">
              <w:rPr>
                <w:noProof w:val="0"/>
                <w:lang w:eastAsia="ru-RU"/>
              </w:rPr>
              <w:t>în conformitate cu prevederile Codului</w:t>
            </w:r>
            <w:r w:rsidRPr="001A6CCE">
              <w:rPr>
                <w:noProof w:val="0"/>
                <w:lang w:val="en-US" w:eastAsia="ru-RU"/>
              </w:rPr>
              <w:t xml:space="preserve"> civil al </w:t>
            </w:r>
            <w:r w:rsidRPr="001A6CCE">
              <w:rPr>
                <w:noProof w:val="0"/>
                <w:lang w:eastAsia="ru-RU"/>
              </w:rPr>
              <w:t>Republicii Moldova nr</w:t>
            </w:r>
            <w:r w:rsidRPr="001A6CCE">
              <w:rPr>
                <w:noProof w:val="0"/>
                <w:lang w:val="en-US" w:eastAsia="ru-RU"/>
              </w:rPr>
              <w:t>. 1107/2002</w:t>
            </w:r>
            <w:r w:rsidRPr="001A6CCE">
              <w:rPr>
                <w:noProof w:val="0"/>
                <w:color w:val="000000"/>
                <w:lang w:val="en-US" w:eastAsia="ru-RU"/>
              </w:rPr>
              <w:t>,</w:t>
            </w:r>
            <w:r w:rsidRPr="001A6CCE">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ED2D180" w14:textId="77777777" w:rsidR="001A6CCE" w:rsidRPr="001A6CCE" w:rsidRDefault="001A6CCE" w:rsidP="001A6CCE">
            <w:pPr>
              <w:jc w:val="both"/>
              <w:rPr>
                <w:noProof w:val="0"/>
                <w:color w:val="000000"/>
                <w:lang w:val="en-US" w:eastAsia="ru-RU"/>
              </w:rPr>
            </w:pPr>
            <w:r w:rsidRPr="001A6CCE">
              <w:rPr>
                <w:noProof w:val="0"/>
                <w:color w:val="000000"/>
                <w:lang w:val="en-US" w:eastAsia="ru-RU"/>
              </w:rPr>
              <w:t>15.2. Beneficiarul va notifica Antreprenorul în scris cu privire la deducerea acestor penalități și modul de calcul.</w:t>
            </w:r>
          </w:p>
          <w:p w14:paraId="08BC0707" w14:textId="77777777" w:rsidR="001A6CCE" w:rsidRPr="001A6CCE" w:rsidRDefault="001A6CCE" w:rsidP="001A6CCE">
            <w:pPr>
              <w:jc w:val="both"/>
              <w:rPr>
                <w:noProof w:val="0"/>
                <w:color w:val="000000"/>
                <w:lang w:val="en-US" w:eastAsia="ru-RU"/>
              </w:rPr>
            </w:pPr>
            <w:r w:rsidRPr="001A6CCE">
              <w:rPr>
                <w:noProof w:val="0"/>
                <w:lang w:val="en-US" w:eastAsia="ru-RU"/>
              </w:rPr>
              <w:t>15.3. Plata sumelor datorate de către Beneficiar se efectuează după achitarea de către Antreprenor a sumelor datorate.</w:t>
            </w:r>
            <w:r w:rsidRPr="001A6CCE">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0663DC2" w14:textId="77777777" w:rsidR="001A6CCE" w:rsidRPr="001A6CCE" w:rsidRDefault="001A6CCE" w:rsidP="001A6CCE">
            <w:pPr>
              <w:jc w:val="both"/>
              <w:rPr>
                <w:noProof w:val="0"/>
                <w:lang w:val="en-US" w:eastAsia="ru-RU"/>
              </w:rPr>
            </w:pPr>
            <w:r w:rsidRPr="001A6CCE">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w:t>
            </w:r>
            <w:r w:rsidRPr="001A6CCE">
              <w:rPr>
                <w:noProof w:val="0"/>
                <w:lang w:val="en-US" w:eastAsia="ru-RU"/>
              </w:rPr>
              <w:lastRenderedPageBreak/>
              <w:t>scris de către părți și încheierea unui acord adiţional la contract.</w:t>
            </w:r>
          </w:p>
          <w:p w14:paraId="5D5C0761" w14:textId="77777777" w:rsidR="001A6CCE" w:rsidRPr="001A6CCE" w:rsidRDefault="001A6CCE" w:rsidP="001A6CCE">
            <w:pPr>
              <w:jc w:val="both"/>
              <w:rPr>
                <w:noProof w:val="0"/>
                <w:lang w:eastAsia="ru-RU"/>
              </w:rPr>
            </w:pPr>
            <w:r w:rsidRPr="001A6CCE">
              <w:rPr>
                <w:noProof w:val="0"/>
                <w:lang w:val="en-US" w:eastAsia="ru-RU"/>
              </w:rPr>
              <w:t xml:space="preserve">15.5. Pentru refuzul de a executa lucrările prevăzute în prezentul contract, Antreprenorul suportă o penalitate în valoare de _____ % din prețul contractului, </w:t>
            </w:r>
            <w:r w:rsidRPr="001A6CCE">
              <w:rPr>
                <w:noProof w:val="0"/>
                <w:lang w:eastAsia="ru-RU"/>
              </w:rPr>
              <w:t>în conformitate cu prevederile Codului civil al Republicii Moldova nr. 1107/2002.</w:t>
            </w:r>
          </w:p>
          <w:p w14:paraId="2E93EE27" w14:textId="77777777" w:rsidR="001A6CCE" w:rsidRPr="001A6CCE" w:rsidRDefault="001A6CCE" w:rsidP="001A6CCE">
            <w:pPr>
              <w:jc w:val="both"/>
              <w:rPr>
                <w:noProof w:val="0"/>
                <w:lang w:eastAsia="ru-RU"/>
              </w:rPr>
            </w:pPr>
            <w:r w:rsidRPr="001A6CCE">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C2426CE" w14:textId="77777777" w:rsidR="001A6CCE" w:rsidRPr="001A6CCE" w:rsidRDefault="001A6CCE" w:rsidP="001A6CCE">
            <w:pPr>
              <w:tabs>
                <w:tab w:val="left" w:pos="360"/>
              </w:tabs>
              <w:jc w:val="both"/>
              <w:rPr>
                <w:noProof w:val="0"/>
                <w:lang w:val="en-US" w:eastAsia="ru-RU"/>
              </w:rPr>
            </w:pPr>
            <w:r w:rsidRPr="001A6CCE">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1A6CCE">
              <w:rPr>
                <w:noProof w:val="0"/>
                <w:lang w:val="en-US" w:eastAsia="ru-RU"/>
              </w:rPr>
              <w:t>a</w:t>
            </w:r>
            <w:proofErr w:type="gramEnd"/>
            <w:r w:rsidRPr="001A6CCE">
              <w:rPr>
                <w:noProof w:val="0"/>
                <w:lang w:val="en-US" w:eastAsia="ru-RU"/>
              </w:rPr>
              <w:t xml:space="preserve"> agenţilor sau a angajaţilor acestora.</w:t>
            </w:r>
          </w:p>
          <w:p w14:paraId="11F1A879" w14:textId="77777777" w:rsidR="001A6CCE" w:rsidRPr="001A6CCE" w:rsidRDefault="001A6CCE" w:rsidP="001A6CCE">
            <w:pPr>
              <w:tabs>
                <w:tab w:val="left" w:pos="360"/>
              </w:tabs>
              <w:jc w:val="both"/>
              <w:rPr>
                <w:noProof w:val="0"/>
                <w:lang w:val="en-US" w:eastAsia="ru-RU"/>
              </w:rPr>
            </w:pPr>
          </w:p>
          <w:p w14:paraId="7ED8D257" w14:textId="77777777" w:rsidR="001A6CCE" w:rsidRPr="001A6CCE" w:rsidRDefault="001A6CCE" w:rsidP="001A6CCE">
            <w:pPr>
              <w:tabs>
                <w:tab w:val="left" w:pos="540"/>
              </w:tabs>
              <w:jc w:val="both"/>
              <w:rPr>
                <w:b/>
                <w:noProof w:val="0"/>
                <w:lang w:val="en-US" w:eastAsia="ru-RU"/>
              </w:rPr>
            </w:pPr>
            <w:r w:rsidRPr="001A6CCE">
              <w:rPr>
                <w:b/>
                <w:noProof w:val="0"/>
                <w:lang w:val="en-US" w:eastAsia="ru-RU"/>
              </w:rPr>
              <w:t xml:space="preserve">16. GARANŢIA DE BUNĂ EXECUŢIE A CONTRACTULUI </w:t>
            </w:r>
          </w:p>
          <w:p w14:paraId="5F0A5022" w14:textId="77777777" w:rsidR="001A6CCE" w:rsidRPr="001A6CCE" w:rsidRDefault="001A6CCE" w:rsidP="001A6CCE">
            <w:pPr>
              <w:jc w:val="both"/>
              <w:rPr>
                <w:noProof w:val="0"/>
                <w:lang w:eastAsia="ru-RU"/>
              </w:rPr>
            </w:pPr>
            <w:r w:rsidRPr="001A6CCE">
              <w:rPr>
                <w:noProof w:val="0"/>
                <w:lang w:val="en-US" w:eastAsia="ru-RU"/>
              </w:rPr>
              <w:t xml:space="preserve">16.1. </w:t>
            </w:r>
            <w:r w:rsidRPr="001A6CCE">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9B1245C" w14:textId="77777777" w:rsidR="001A6CCE" w:rsidRPr="001A6CCE" w:rsidRDefault="001A6CCE" w:rsidP="001A6CCE">
            <w:pPr>
              <w:jc w:val="both"/>
              <w:rPr>
                <w:noProof w:val="0"/>
                <w:lang w:eastAsia="ru-RU"/>
              </w:rPr>
            </w:pPr>
            <w:r w:rsidRPr="001A6CCE">
              <w:rPr>
                <w:noProof w:val="0"/>
                <w:lang w:eastAsia="ru-RU"/>
              </w:rPr>
              <w:t xml:space="preserve">16.2. Cuantumul garanţiei de bună execuţie a contractului reprezintă _____ %  </w:t>
            </w:r>
            <w:r w:rsidRPr="001A6CCE">
              <w:rPr>
                <w:noProof w:val="0"/>
                <w:color w:val="333333"/>
                <w:shd w:val="clear" w:color="auto" w:fill="FFFFFF"/>
                <w:lang w:eastAsia="ru-RU"/>
              </w:rPr>
              <w:t xml:space="preserve">din valoarea de deviz a contractului de achiziţii publice </w:t>
            </w:r>
            <w:r w:rsidRPr="001A6CCE">
              <w:rPr>
                <w:noProof w:val="0"/>
                <w:lang w:eastAsia="ru-RU"/>
              </w:rPr>
              <w:t>şi se va constitui fie:</w:t>
            </w:r>
          </w:p>
          <w:p w14:paraId="0BCCA881" w14:textId="77777777" w:rsidR="001A6CCE" w:rsidRPr="001A6CCE" w:rsidRDefault="001A6CCE" w:rsidP="001A6CCE">
            <w:pPr>
              <w:jc w:val="both"/>
              <w:rPr>
                <w:noProof w:val="0"/>
                <w:lang w:eastAsia="ru-RU"/>
              </w:rPr>
            </w:pPr>
            <w:r w:rsidRPr="001A6CCE">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569107D" w14:textId="77777777" w:rsidR="001A6CCE" w:rsidRPr="001A6CCE" w:rsidRDefault="001A6CCE" w:rsidP="001A6CCE">
            <w:pPr>
              <w:jc w:val="both"/>
              <w:rPr>
                <w:noProof w:val="0"/>
                <w:lang w:eastAsia="ru-RU"/>
              </w:rPr>
            </w:pPr>
            <w:r w:rsidRPr="001A6CCE">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1A6CCE">
              <w:rPr>
                <w:noProof w:val="0"/>
                <w:color w:val="333333"/>
                <w:shd w:val="clear" w:color="auto" w:fill="FFFFFF"/>
                <w:lang w:eastAsia="ru-RU"/>
              </w:rPr>
              <w:t>valoarea de deviz a contractului</w:t>
            </w:r>
            <w:r w:rsidRPr="001A6CCE">
              <w:rPr>
                <w:noProof w:val="0"/>
                <w:lang w:eastAsia="ru-RU"/>
              </w:rPr>
              <w:t>.</w:t>
            </w:r>
          </w:p>
          <w:p w14:paraId="6AAA6B04" w14:textId="77777777" w:rsidR="001A6CCE" w:rsidRPr="001A6CCE" w:rsidRDefault="001A6CCE" w:rsidP="001A6CCE">
            <w:pPr>
              <w:jc w:val="both"/>
              <w:rPr>
                <w:noProof w:val="0"/>
                <w:lang w:eastAsia="ru-RU"/>
              </w:rPr>
            </w:pPr>
            <w:r w:rsidRPr="001A6CCE">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26D86FF7" w14:textId="77777777" w:rsidR="001A6CCE" w:rsidRPr="001A6CCE" w:rsidRDefault="001A6CCE" w:rsidP="001A6CCE">
            <w:pPr>
              <w:jc w:val="both"/>
              <w:rPr>
                <w:noProof w:val="0"/>
                <w:lang w:eastAsia="ru-RU"/>
              </w:rPr>
            </w:pPr>
            <w:r w:rsidRPr="001A6CCE">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84C25B4" w14:textId="77777777" w:rsidR="001A6CCE" w:rsidRPr="001A6CCE" w:rsidRDefault="001A6CCE" w:rsidP="001A6CCE">
            <w:pPr>
              <w:jc w:val="both"/>
              <w:rPr>
                <w:noProof w:val="0"/>
                <w:lang w:eastAsia="ru-RU"/>
              </w:rPr>
            </w:pPr>
            <w:r w:rsidRPr="001A6CCE">
              <w:rPr>
                <w:noProof w:val="0"/>
                <w:lang w:eastAsia="ru-RU"/>
              </w:rPr>
              <w:t>16.5. Beneficiarul va executa garanţia de bună execuţie, în eventualitatea în care:</w:t>
            </w:r>
          </w:p>
          <w:p w14:paraId="7C4F5576" w14:textId="77777777" w:rsidR="001A6CCE" w:rsidRPr="001A6CCE" w:rsidRDefault="001A6CCE" w:rsidP="001A6CCE">
            <w:pPr>
              <w:jc w:val="both"/>
              <w:rPr>
                <w:noProof w:val="0"/>
                <w:lang w:eastAsia="ru-RU"/>
              </w:rPr>
            </w:pPr>
            <w:r w:rsidRPr="001A6CCE">
              <w:rPr>
                <w:noProof w:val="0"/>
                <w:lang w:eastAsia="ru-RU"/>
              </w:rPr>
              <w:t>a) oricând pe parcursul îndeplinirii contractului, în limita prejudiciului creat, în conformitate cu actele normative;</w:t>
            </w:r>
          </w:p>
          <w:p w14:paraId="0A8E7F5D" w14:textId="77777777" w:rsidR="001A6CCE" w:rsidRPr="001A6CCE" w:rsidRDefault="001A6CCE" w:rsidP="001A6CCE">
            <w:pPr>
              <w:jc w:val="both"/>
              <w:rPr>
                <w:noProof w:val="0"/>
                <w:lang w:eastAsia="ru-RU"/>
              </w:rPr>
            </w:pPr>
            <w:r w:rsidRPr="001A6CCE">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7B8D10E" w14:textId="77777777" w:rsidR="001A6CCE" w:rsidRPr="001A6CCE" w:rsidRDefault="001A6CCE" w:rsidP="001A6CCE">
            <w:pPr>
              <w:jc w:val="both"/>
              <w:rPr>
                <w:noProof w:val="0"/>
                <w:lang w:eastAsia="ru-RU"/>
              </w:rPr>
            </w:pPr>
            <w:r w:rsidRPr="001A6CCE">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838B764" w14:textId="77777777" w:rsidR="001A6CCE" w:rsidRPr="001A6CCE" w:rsidRDefault="001A6CCE" w:rsidP="001A6CCE">
            <w:pPr>
              <w:tabs>
                <w:tab w:val="left" w:pos="360"/>
              </w:tabs>
              <w:ind w:left="-15" w:firstLine="15"/>
              <w:contextualSpacing/>
              <w:jc w:val="both"/>
              <w:rPr>
                <w:noProof w:val="0"/>
                <w:lang w:val="en-US" w:eastAsia="ru-RU"/>
              </w:rPr>
            </w:pPr>
            <w:r w:rsidRPr="001A6CCE">
              <w:rPr>
                <w:noProof w:val="0"/>
                <w:lang w:eastAsia="ru-RU"/>
              </w:rPr>
              <w:t>16.7. Restituirea garanţiei de bună execuţie a contractului se va face în conformitate cu prevederile Codul urbanismului și construcțiilor al Republicii Moldova nr.</w:t>
            </w:r>
            <w:r w:rsidRPr="001A6CCE">
              <w:rPr>
                <w:noProof w:val="0"/>
                <w:lang w:val="en-US" w:eastAsia="ru-RU"/>
              </w:rPr>
              <w:t xml:space="preserve"> 434/2023.</w:t>
            </w:r>
          </w:p>
          <w:p w14:paraId="22E03EBD" w14:textId="77777777" w:rsidR="001A6CCE" w:rsidRPr="001A6CCE" w:rsidRDefault="001A6CCE" w:rsidP="001A6CCE">
            <w:pPr>
              <w:tabs>
                <w:tab w:val="left" w:pos="360"/>
              </w:tabs>
              <w:jc w:val="both"/>
              <w:rPr>
                <w:noProof w:val="0"/>
                <w:lang w:val="en-US" w:eastAsia="ru-RU"/>
              </w:rPr>
            </w:pPr>
          </w:p>
          <w:p w14:paraId="0FD3901C" w14:textId="77777777" w:rsidR="001A6CCE" w:rsidRPr="001A6CCE" w:rsidRDefault="001A6CCE" w:rsidP="00CA1E44">
            <w:pPr>
              <w:numPr>
                <w:ilvl w:val="0"/>
                <w:numId w:val="38"/>
              </w:numPr>
              <w:tabs>
                <w:tab w:val="left" w:pos="525"/>
              </w:tabs>
              <w:ind w:left="0" w:hanging="15"/>
              <w:contextualSpacing/>
              <w:jc w:val="both"/>
              <w:rPr>
                <w:noProof w:val="0"/>
                <w:lang w:val="ru-RU" w:eastAsia="ru-RU"/>
              </w:rPr>
            </w:pPr>
            <w:r w:rsidRPr="001A6CCE">
              <w:rPr>
                <w:b/>
                <w:noProof w:val="0"/>
                <w:lang w:val="ru-RU" w:eastAsia="ru-RU"/>
              </w:rPr>
              <w:t>SOLUŢIONAREA LITIGIILOR</w:t>
            </w:r>
          </w:p>
          <w:p w14:paraId="424C4588" w14:textId="77777777" w:rsidR="001A6CCE" w:rsidRPr="001A6CCE" w:rsidRDefault="001A6CCE" w:rsidP="001A6CCE">
            <w:pPr>
              <w:tabs>
                <w:tab w:val="left" w:pos="3465"/>
              </w:tabs>
              <w:contextualSpacing/>
              <w:jc w:val="both"/>
              <w:rPr>
                <w:noProof w:val="0"/>
                <w:lang w:val="en-US" w:eastAsia="ru-RU"/>
              </w:rPr>
            </w:pPr>
            <w:r w:rsidRPr="001A6CCE">
              <w:rPr>
                <w:noProof w:val="0"/>
                <w:lang w:val="en-US" w:eastAsia="ru-RU"/>
              </w:rPr>
              <w:t xml:space="preserve">17.1. Beneficiarul și Antreprenorul vor face eforturi pentru a rezolva pe cale amiabilă orice </w:t>
            </w:r>
            <w:r w:rsidRPr="001A6CCE">
              <w:rPr>
                <w:noProof w:val="0"/>
                <w:lang w:val="en-US" w:eastAsia="ru-RU"/>
              </w:rPr>
              <w:lastRenderedPageBreak/>
              <w:t>neînţelegere sau litigiu care se poate ivi intre ei, în cadrul sau în legătură cu îndeplinirea Contractului.</w:t>
            </w:r>
          </w:p>
          <w:p w14:paraId="03145790" w14:textId="77777777" w:rsidR="001A6CCE" w:rsidRPr="001A6CCE" w:rsidRDefault="001A6CCE" w:rsidP="001A6CCE">
            <w:pPr>
              <w:tabs>
                <w:tab w:val="left" w:pos="3465"/>
              </w:tabs>
              <w:contextualSpacing/>
              <w:jc w:val="both"/>
              <w:rPr>
                <w:noProof w:val="0"/>
                <w:lang w:val="en-US" w:eastAsia="ru-RU"/>
              </w:rPr>
            </w:pPr>
            <w:r w:rsidRPr="001A6CCE">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E6FEB08" w14:textId="77777777" w:rsidR="001A6CCE" w:rsidRPr="001A6CCE" w:rsidRDefault="001A6CCE" w:rsidP="001A6CCE">
            <w:pPr>
              <w:tabs>
                <w:tab w:val="left" w:pos="567"/>
              </w:tabs>
              <w:contextualSpacing/>
              <w:jc w:val="both"/>
              <w:rPr>
                <w:noProof w:val="0"/>
                <w:lang w:val="en-US" w:eastAsia="ru-RU"/>
              </w:rPr>
            </w:pPr>
            <w:r w:rsidRPr="001A6CCE">
              <w:rPr>
                <w:noProof w:val="0"/>
                <w:lang w:val="en-US" w:eastAsia="ru-RU"/>
              </w:rPr>
              <w:t xml:space="preserve">17.3. În cazul litigiilor privind calitatea şi proprietăţile materialelor de construcţie, procedurile de verificare, corectitudinea efectuării probelor, </w:t>
            </w:r>
            <w:proofErr w:type="gramStart"/>
            <w:r w:rsidRPr="001A6CCE">
              <w:rPr>
                <w:noProof w:val="0"/>
                <w:lang w:val="en-US" w:eastAsia="ru-RU"/>
              </w:rPr>
              <w:t>a</w:t>
            </w:r>
            <w:proofErr w:type="gramEnd"/>
            <w:r w:rsidRPr="001A6CCE">
              <w:rPr>
                <w:noProof w:val="0"/>
                <w:lang w:val="en-US" w:eastAsia="ru-RU"/>
              </w:rPr>
              <w:t xml:space="preserve"> utilajelor de construcţie folosite, fiecare parte poate, după o înştiinţare prealabilă a celeilalte părţi, să solicite verificarea, m</w:t>
            </w:r>
            <w:r w:rsidRPr="001A6CCE">
              <w:rPr>
                <w:noProof w:val="0"/>
                <w:lang w:eastAsia="ru-RU"/>
              </w:rPr>
              <w:t xml:space="preserve">ăsurarea și testarea, conform normativelor. </w:t>
            </w:r>
            <w:r w:rsidRPr="001A6CCE">
              <w:rPr>
                <w:noProof w:val="0"/>
                <w:lang w:val="en-US" w:eastAsia="ru-RU"/>
              </w:rPr>
              <w:t xml:space="preserve">Costurile cercetărilor efectuate le </w:t>
            </w:r>
            <w:proofErr w:type="gramStart"/>
            <w:r w:rsidRPr="001A6CCE">
              <w:rPr>
                <w:noProof w:val="0"/>
                <w:lang w:val="en-US" w:eastAsia="ru-RU"/>
              </w:rPr>
              <w:t>suportă  partea</w:t>
            </w:r>
            <w:proofErr w:type="gramEnd"/>
            <w:r w:rsidRPr="001A6CCE">
              <w:rPr>
                <w:noProof w:val="0"/>
                <w:lang w:val="en-US" w:eastAsia="ru-RU"/>
              </w:rPr>
              <w:t xml:space="preserve"> a cărei culpă a fost dovedită.</w:t>
            </w:r>
          </w:p>
          <w:p w14:paraId="669862D4" w14:textId="77777777" w:rsidR="001A6CCE" w:rsidRPr="001A6CCE" w:rsidRDefault="001A6CCE" w:rsidP="001A6CCE">
            <w:pPr>
              <w:tabs>
                <w:tab w:val="left" w:pos="567"/>
              </w:tabs>
              <w:jc w:val="both"/>
              <w:rPr>
                <w:b/>
                <w:noProof w:val="0"/>
                <w:lang w:val="en-US" w:eastAsia="ru-RU"/>
              </w:rPr>
            </w:pPr>
          </w:p>
          <w:p w14:paraId="7F145673" w14:textId="77777777" w:rsidR="001A6CCE" w:rsidRPr="001A6CCE" w:rsidRDefault="001A6CCE" w:rsidP="001A6CCE">
            <w:pPr>
              <w:tabs>
                <w:tab w:val="left" w:pos="567"/>
              </w:tabs>
              <w:jc w:val="both"/>
              <w:rPr>
                <w:b/>
                <w:noProof w:val="0"/>
                <w:lang w:val="en-US" w:eastAsia="ru-RU"/>
              </w:rPr>
            </w:pPr>
            <w:r w:rsidRPr="001A6CCE">
              <w:rPr>
                <w:b/>
                <w:noProof w:val="0"/>
                <w:lang w:val="en-US" w:eastAsia="ru-RU"/>
              </w:rPr>
              <w:t>18. REZOLUȚIUNEA CONTRACTULUI</w:t>
            </w:r>
          </w:p>
          <w:p w14:paraId="4A456825"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18.1. Antreprenorul poate cere rezoluțiunea contractului, dacă: </w:t>
            </w:r>
          </w:p>
          <w:p w14:paraId="63B942B5" w14:textId="77777777" w:rsidR="001A6CCE" w:rsidRPr="001A6CCE" w:rsidRDefault="001A6CCE" w:rsidP="001A6CCE">
            <w:pPr>
              <w:tabs>
                <w:tab w:val="left" w:pos="1276"/>
              </w:tabs>
              <w:jc w:val="both"/>
              <w:rPr>
                <w:noProof w:val="0"/>
                <w:lang w:val="en-US" w:eastAsia="ru-RU"/>
              </w:rPr>
            </w:pPr>
            <w:r w:rsidRPr="001A6CCE">
              <w:rPr>
                <w:noProof w:val="0"/>
                <w:lang w:val="en-US" w:eastAsia="ru-RU"/>
              </w:rPr>
              <w:t xml:space="preserve">a) Beneficiarul nu-şi îndeplineşte o obligaţie care este în sarcina sa şi prin aceasta pune Antreprenorul în situaţia de a nu putea executa lucrarea; </w:t>
            </w:r>
          </w:p>
          <w:p w14:paraId="55410FD7" w14:textId="77777777" w:rsidR="001A6CCE" w:rsidRPr="001A6CCE" w:rsidRDefault="001A6CCE" w:rsidP="00CA1E44">
            <w:pPr>
              <w:numPr>
                <w:ilvl w:val="0"/>
                <w:numId w:val="9"/>
              </w:numPr>
              <w:tabs>
                <w:tab w:val="left" w:pos="1276"/>
              </w:tabs>
              <w:ind w:left="0" w:hanging="425"/>
              <w:jc w:val="both"/>
              <w:rPr>
                <w:noProof w:val="0"/>
                <w:lang w:val="en-US" w:eastAsia="ru-RU"/>
              </w:rPr>
            </w:pPr>
            <w:r w:rsidRPr="001A6CCE">
              <w:rPr>
                <w:noProof w:val="0"/>
                <w:lang w:val="en-US" w:eastAsia="ru-RU"/>
              </w:rPr>
              <w:t xml:space="preserve">b) Beneficiarul nu onorează o plată scadentă mai mult de 3 luni; </w:t>
            </w:r>
          </w:p>
          <w:p w14:paraId="3C098F23"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c) Beneficiarul notifică Antreprenorul că datorită unor conjuncturi economice din motive neimputabile Beneficiarului, </w:t>
            </w:r>
            <w:proofErr w:type="gramStart"/>
            <w:r w:rsidRPr="001A6CCE">
              <w:rPr>
                <w:noProof w:val="0"/>
                <w:lang w:val="en-US" w:eastAsia="ru-RU"/>
              </w:rPr>
              <w:t>este</w:t>
            </w:r>
            <w:proofErr w:type="gramEnd"/>
            <w:r w:rsidRPr="001A6CCE">
              <w:rPr>
                <w:noProof w:val="0"/>
                <w:lang w:val="en-US" w:eastAsia="ru-RU"/>
              </w:rPr>
              <w:t xml:space="preserve"> în imposibilitate de a continua îndeplinirea obligaţiunilor contractuale. </w:t>
            </w:r>
          </w:p>
          <w:p w14:paraId="55C4F7FF"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18.2. Beneficiarul poate cere rezoluțiunea contractului, dacă: </w:t>
            </w:r>
          </w:p>
          <w:p w14:paraId="006ADA0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a) Antreprenorul se află în incapacitate de plată, lichidare sau bunurile acestuia sunt subsechestru;</w:t>
            </w:r>
          </w:p>
          <w:p w14:paraId="1E3A7FE8"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4549A07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c) Antreprenorul nu a îndepărtat materialele necorespunzătoare de pe şantier sau nu a refăcut o lucrare în termenul stabilit de către beneficiar;</w:t>
            </w:r>
          </w:p>
          <w:p w14:paraId="349D57D2"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d) Antreprenorul nu furnizează/menține garanția de bună execuție în condițiile solicitate prin prezentul contract;</w:t>
            </w:r>
          </w:p>
          <w:p w14:paraId="133EF500"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e) Antreprenorul notifică Beneficiarul că datorită unor conjuncturi economice din motive neimputabile Antreprenorului, </w:t>
            </w:r>
            <w:proofErr w:type="gramStart"/>
            <w:r w:rsidRPr="001A6CCE">
              <w:rPr>
                <w:noProof w:val="0"/>
                <w:lang w:val="en-US" w:eastAsia="ru-RU"/>
              </w:rPr>
              <w:t>este</w:t>
            </w:r>
            <w:proofErr w:type="gramEnd"/>
            <w:r w:rsidRPr="001A6CCE">
              <w:rPr>
                <w:noProof w:val="0"/>
                <w:lang w:val="en-US" w:eastAsia="ru-RU"/>
              </w:rPr>
              <w:t xml:space="preserve"> în imposibilitate de a continua îndeplinirea obligaţiunilor contractuale. </w:t>
            </w:r>
          </w:p>
          <w:p w14:paraId="7149AF14" w14:textId="77777777" w:rsidR="001A6CCE" w:rsidRPr="001A6CCE" w:rsidRDefault="001A6CCE" w:rsidP="00CA1E44">
            <w:pPr>
              <w:numPr>
                <w:ilvl w:val="0"/>
                <w:numId w:val="10"/>
              </w:numPr>
              <w:tabs>
                <w:tab w:val="left" w:pos="1276"/>
              </w:tabs>
              <w:ind w:left="0"/>
              <w:contextualSpacing/>
              <w:jc w:val="both"/>
              <w:rPr>
                <w:noProof w:val="0"/>
                <w:lang w:val="en-US" w:eastAsia="ru-RU"/>
              </w:rPr>
            </w:pPr>
            <w:r w:rsidRPr="001A6CCE">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1A6CCE">
              <w:rPr>
                <w:noProof w:val="0"/>
                <w:lang w:val="en-US" w:eastAsia="ru-RU"/>
              </w:rPr>
              <w:t>să</w:t>
            </w:r>
            <w:proofErr w:type="gramEnd"/>
            <w:r w:rsidRPr="001A6CCE">
              <w:rPr>
                <w:noProof w:val="0"/>
                <w:lang w:val="en-US" w:eastAsia="ru-RU"/>
              </w:rPr>
              <w:t xml:space="preserve"> aibă efect, iar partea solicitantă nu va mai fi îndreptățită să rezilieze contractul.</w:t>
            </w:r>
          </w:p>
          <w:p w14:paraId="32CE874E"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18.4. Contractul se consideră rezolvit, dacă partea contractantă </w:t>
            </w:r>
            <w:proofErr w:type="gramStart"/>
            <w:r w:rsidRPr="001A6CCE">
              <w:rPr>
                <w:noProof w:val="0"/>
                <w:lang w:val="en-US" w:eastAsia="ru-RU"/>
              </w:rPr>
              <w:t>va</w:t>
            </w:r>
            <w:proofErr w:type="gramEnd"/>
            <w:r w:rsidRPr="001A6CCE">
              <w:rPr>
                <w:noProof w:val="0"/>
                <w:lang w:val="en-US" w:eastAsia="ru-RU"/>
              </w:rPr>
              <w:t xml:space="preserve"> comunica în scris celeilalte părţi contractante în termen de 15 zile motivele indicate la punctele 18.1. </w:t>
            </w:r>
            <w:proofErr w:type="gramStart"/>
            <w:r w:rsidRPr="001A6CCE">
              <w:rPr>
                <w:noProof w:val="0"/>
                <w:lang w:val="en-US" w:eastAsia="ru-RU"/>
              </w:rPr>
              <w:t>şi</w:t>
            </w:r>
            <w:proofErr w:type="gramEnd"/>
            <w:r w:rsidRPr="001A6CCE">
              <w:rPr>
                <w:noProof w:val="0"/>
                <w:lang w:val="en-US" w:eastAsia="ru-RU"/>
              </w:rPr>
              <w:t xml:space="preserve"> 18.2. </w:t>
            </w:r>
            <w:proofErr w:type="gramStart"/>
            <w:r w:rsidRPr="001A6CCE">
              <w:rPr>
                <w:noProof w:val="0"/>
                <w:lang w:val="en-US" w:eastAsia="ru-RU"/>
              </w:rPr>
              <w:t>din</w:t>
            </w:r>
            <w:proofErr w:type="gramEnd"/>
            <w:r w:rsidRPr="001A6CCE">
              <w:rPr>
                <w:noProof w:val="0"/>
                <w:lang w:val="en-US" w:eastAsia="ru-RU"/>
              </w:rPr>
              <w:t xml:space="preserve"> prezentul contract.  </w:t>
            </w:r>
          </w:p>
          <w:p w14:paraId="38298AB0"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18.5. Beneficiarul, în caz de rezoluțiunea contractului, </w:t>
            </w:r>
            <w:proofErr w:type="gramStart"/>
            <w:r w:rsidRPr="001A6CCE">
              <w:rPr>
                <w:noProof w:val="0"/>
                <w:lang w:val="en-US" w:eastAsia="ru-RU"/>
              </w:rPr>
              <w:t>va</w:t>
            </w:r>
            <w:proofErr w:type="gramEnd"/>
            <w:r w:rsidRPr="001A6CCE">
              <w:rPr>
                <w:noProof w:val="0"/>
                <w:lang w:val="en-US" w:eastAsia="ru-RU"/>
              </w:rPr>
              <w:t xml:space="preserve"> convoca comisia de recepţie care va efectua recepţia cantitativă şi calitativă a lucrărilor executate, în maximum 15 zile de la data rezoluțiunii contractului.</w:t>
            </w:r>
          </w:p>
          <w:p w14:paraId="2CBA4320"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0ADFD84"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18.7. După rezoluțiunea contractului, Beneficiarul poate continua execuţia lucrărilor cu respectarea prevederilor legale. </w:t>
            </w:r>
          </w:p>
          <w:p w14:paraId="2DE37118"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18.8. Cazuri specifice de încetare a contractului de achiziţii publice:</w:t>
            </w:r>
          </w:p>
          <w:p w14:paraId="09766BC8"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Beneficiarul are dreptul de a rezolvi unilateral un contract de achiziţii publice în perioada de valabilitate a acestuia în una dintre următoarele situaţii:</w:t>
            </w:r>
          </w:p>
          <w:p w14:paraId="1F119044"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a) </w:t>
            </w:r>
            <w:proofErr w:type="gramStart"/>
            <w:r w:rsidRPr="001A6CCE">
              <w:rPr>
                <w:noProof w:val="0"/>
                <w:lang w:val="en-US" w:eastAsia="ru-RU"/>
              </w:rPr>
              <w:t>contractantul</w:t>
            </w:r>
            <w:proofErr w:type="gramEnd"/>
            <w:r w:rsidRPr="001A6CCE">
              <w:rPr>
                <w:noProof w:val="0"/>
                <w:lang w:val="en-US" w:eastAsia="ru-RU"/>
              </w:rPr>
              <w:t xml:space="preserve"> se afla, la momentul atribuirii lui, în una dintre situaţiile care ar fi determinat </w:t>
            </w:r>
            <w:r w:rsidRPr="001A6CCE">
              <w:rPr>
                <w:noProof w:val="0"/>
                <w:lang w:val="en-US" w:eastAsia="ru-RU"/>
              </w:rPr>
              <w:lastRenderedPageBreak/>
              <w:t>excluderea sa din procedura de atribuire potrivit art. 19 al Legii nr. 131/2015 privind achizițiile publice;</w:t>
            </w:r>
          </w:p>
          <w:p w14:paraId="7FD85029" w14:textId="77777777" w:rsidR="001A6CCE" w:rsidRPr="001A6CCE" w:rsidRDefault="001A6CCE" w:rsidP="00CA1E44">
            <w:pPr>
              <w:numPr>
                <w:ilvl w:val="1"/>
                <w:numId w:val="34"/>
              </w:numPr>
              <w:tabs>
                <w:tab w:val="left" w:pos="567"/>
              </w:tabs>
              <w:ind w:left="0" w:hanging="567"/>
              <w:jc w:val="both"/>
              <w:rPr>
                <w:noProof w:val="0"/>
                <w:lang w:val="en-US" w:eastAsia="ru-RU"/>
              </w:rPr>
            </w:pPr>
            <w:r w:rsidRPr="001A6CCE">
              <w:rPr>
                <w:noProof w:val="0"/>
                <w:lang w:val="en-US" w:eastAsia="ru-RU"/>
              </w:rPr>
              <w:t xml:space="preserve">b) </w:t>
            </w:r>
            <w:proofErr w:type="gramStart"/>
            <w:r w:rsidRPr="001A6CCE">
              <w:rPr>
                <w:noProof w:val="0"/>
                <w:lang w:val="en-US" w:eastAsia="ru-RU"/>
              </w:rPr>
              <w:t>contractul</w:t>
            </w:r>
            <w:proofErr w:type="gramEnd"/>
            <w:r w:rsidRPr="001A6CCE">
              <w:rPr>
                <w:noProof w:val="0"/>
                <w:lang w:val="en-US" w:eastAsia="ru-RU"/>
              </w:rPr>
              <w:t xml:space="preserve"> a făcut obiectul unei modificări substanțiale care necesita o nouă procedură de achiziție publică în conformitate cu art. 76 al Legii nr. 131/2015 privind achizițiile publice;</w:t>
            </w:r>
          </w:p>
          <w:p w14:paraId="28883A15" w14:textId="77777777" w:rsidR="001A6CCE" w:rsidRPr="001A6CCE" w:rsidRDefault="001A6CCE" w:rsidP="001A6CCE">
            <w:pPr>
              <w:tabs>
                <w:tab w:val="left" w:pos="567"/>
              </w:tabs>
              <w:jc w:val="both"/>
              <w:rPr>
                <w:noProof w:val="0"/>
                <w:lang w:val="en-US" w:eastAsia="ru-RU"/>
              </w:rPr>
            </w:pPr>
            <w:r w:rsidRPr="001A6CCE">
              <w:rPr>
                <w:noProof w:val="0"/>
                <w:lang w:val="en-US" w:eastAsia="ru-RU"/>
              </w:rPr>
              <w:t xml:space="preserve">c) </w:t>
            </w:r>
            <w:proofErr w:type="gramStart"/>
            <w:r w:rsidRPr="001A6CCE">
              <w:rPr>
                <w:noProof w:val="0"/>
                <w:lang w:val="en-US" w:eastAsia="ru-RU"/>
              </w:rPr>
              <w:t>contractul</w:t>
            </w:r>
            <w:proofErr w:type="gramEnd"/>
            <w:r w:rsidRPr="001A6CCE">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28F932" w14:textId="77777777" w:rsidR="001A6CCE" w:rsidRPr="001A6CCE" w:rsidRDefault="001A6CCE" w:rsidP="001A6CCE">
            <w:pPr>
              <w:tabs>
                <w:tab w:val="left" w:pos="567"/>
              </w:tabs>
              <w:jc w:val="both"/>
              <w:rPr>
                <w:noProof w:val="0"/>
                <w:lang w:val="en-US" w:eastAsia="ru-RU"/>
              </w:rPr>
            </w:pPr>
          </w:p>
          <w:p w14:paraId="77ECA42A" w14:textId="77777777" w:rsidR="001A6CCE" w:rsidRPr="001A6CCE" w:rsidRDefault="001A6CCE" w:rsidP="001A6CCE">
            <w:pPr>
              <w:tabs>
                <w:tab w:val="left" w:pos="567"/>
              </w:tabs>
              <w:jc w:val="both"/>
              <w:rPr>
                <w:b/>
                <w:noProof w:val="0"/>
                <w:lang w:val="en-US" w:eastAsia="ru-RU"/>
              </w:rPr>
            </w:pPr>
            <w:r w:rsidRPr="001A6CCE">
              <w:rPr>
                <w:b/>
                <w:noProof w:val="0"/>
                <w:lang w:val="en-US" w:eastAsia="ru-RU"/>
              </w:rPr>
              <w:t>19. DISPOZIȚII FINALE</w:t>
            </w:r>
          </w:p>
          <w:p w14:paraId="4C62D784" w14:textId="77777777" w:rsidR="001A6CCE" w:rsidRPr="001A6CCE" w:rsidRDefault="001A6CCE" w:rsidP="001A6CCE">
            <w:pPr>
              <w:jc w:val="both"/>
              <w:rPr>
                <w:noProof w:val="0"/>
                <w:lang w:val="en-US" w:eastAsia="ru-RU"/>
              </w:rPr>
            </w:pPr>
            <w:r w:rsidRPr="001A6CCE">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6F2D154" w14:textId="77777777" w:rsidR="001A6CCE" w:rsidRPr="001A6CCE" w:rsidRDefault="001A6CCE" w:rsidP="001A6CCE">
            <w:pPr>
              <w:jc w:val="both"/>
              <w:rPr>
                <w:noProof w:val="0"/>
                <w:lang w:val="en-US" w:eastAsia="ru-RU"/>
              </w:rPr>
            </w:pPr>
            <w:r w:rsidRPr="001A6CCE">
              <w:rPr>
                <w:noProof w:val="0"/>
                <w:lang w:val="en-US" w:eastAsia="ru-RU"/>
              </w:rPr>
              <w:t>19.2. Nici una dintre Părţi nu are dreptul să transmită obligaţiile şi drepturile sale stipulate în prezentul contract unor terţe persoane, fără acordul în scris al celeilalte părţi.</w:t>
            </w:r>
          </w:p>
          <w:p w14:paraId="2C5525FC" w14:textId="77777777" w:rsidR="001A6CCE" w:rsidRPr="001A6CCE" w:rsidRDefault="001A6CCE" w:rsidP="001A6CCE">
            <w:pPr>
              <w:jc w:val="both"/>
              <w:rPr>
                <w:noProof w:val="0"/>
                <w:lang w:val="en-US" w:eastAsia="ru-RU"/>
              </w:rPr>
            </w:pPr>
            <w:r w:rsidRPr="001A6CCE">
              <w:rPr>
                <w:noProof w:val="0"/>
                <w:lang w:val="en-US" w:eastAsia="ru-RU"/>
              </w:rPr>
              <w:t>19.3. Prezentul contract este întocmit în limba de română, în două exemplare de valoare juridică egală, câte un exemplar pentru Beneficiar și Antreprenor.</w:t>
            </w:r>
          </w:p>
          <w:p w14:paraId="599EFD4D" w14:textId="77777777" w:rsidR="001A6CCE" w:rsidRPr="001A6CCE" w:rsidRDefault="001A6CCE" w:rsidP="001A6CCE">
            <w:pPr>
              <w:numPr>
                <w:ilvl w:val="0"/>
                <w:numId w:val="3"/>
              </w:numPr>
              <w:tabs>
                <w:tab w:val="left" w:pos="567"/>
              </w:tabs>
              <w:ind w:left="0" w:firstLine="0"/>
              <w:jc w:val="both"/>
              <w:rPr>
                <w:noProof w:val="0"/>
                <w:lang w:val="en-US" w:eastAsia="ru-RU"/>
              </w:rPr>
            </w:pPr>
            <w:r w:rsidRPr="001A6CCE">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3685B20" w14:textId="77777777" w:rsidR="001A6CCE" w:rsidRPr="001A6CCE" w:rsidRDefault="001A6CCE" w:rsidP="001A6CCE">
            <w:pPr>
              <w:tabs>
                <w:tab w:val="left" w:pos="2295"/>
              </w:tabs>
              <w:jc w:val="both"/>
              <w:rPr>
                <w:noProof w:val="0"/>
                <w:lang w:eastAsia="ru-RU"/>
              </w:rPr>
            </w:pPr>
            <w:r w:rsidRPr="001A6CCE">
              <w:rPr>
                <w:noProof w:val="0"/>
                <w:lang w:val="en-US" w:eastAsia="ru-RU"/>
              </w:rPr>
              <w:t xml:space="preserve">19.5. </w:t>
            </w:r>
            <w:r w:rsidRPr="001A6CCE">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1A6CCE">
              <w:rPr>
                <w:noProof w:val="0"/>
                <w:lang w:eastAsia="ru-RU"/>
              </w:rPr>
              <w:t>a</w:t>
            </w:r>
            <w:proofErr w:type="gramEnd"/>
            <w:r w:rsidRPr="001A6CCE">
              <w:rPr>
                <w:noProof w:val="0"/>
                <w:lang w:eastAsia="ru-RU"/>
              </w:rPr>
              <w:t xml:space="preserve"> oricărui efect pe care îl produce.</w:t>
            </w:r>
          </w:p>
          <w:p w14:paraId="157CA089" w14:textId="77777777" w:rsidR="001A6CCE" w:rsidRPr="001A6CCE" w:rsidRDefault="001A6CCE" w:rsidP="001A6CCE">
            <w:pPr>
              <w:tabs>
                <w:tab w:val="left" w:pos="2295"/>
              </w:tabs>
              <w:jc w:val="both"/>
              <w:rPr>
                <w:noProof w:val="0"/>
                <w:lang w:eastAsia="ru-RU"/>
              </w:rPr>
            </w:pPr>
          </w:p>
          <w:p w14:paraId="69276D4D" w14:textId="77777777" w:rsidR="001A6CCE" w:rsidRPr="001A6CCE" w:rsidRDefault="001A6CCE" w:rsidP="00CA1E44">
            <w:pPr>
              <w:numPr>
                <w:ilvl w:val="0"/>
                <w:numId w:val="35"/>
              </w:numPr>
              <w:tabs>
                <w:tab w:val="left" w:pos="525"/>
                <w:tab w:val="left" w:pos="2295"/>
              </w:tabs>
              <w:ind w:left="0" w:firstLine="0"/>
              <w:jc w:val="center"/>
              <w:rPr>
                <w:noProof w:val="0"/>
                <w:lang w:val="ru-RU" w:eastAsia="ru-RU"/>
              </w:rPr>
            </w:pPr>
            <w:r w:rsidRPr="001A6CCE">
              <w:rPr>
                <w:b/>
                <w:noProof w:val="0"/>
                <w:lang w:val="ru-RU" w:eastAsia="ru-RU"/>
              </w:rPr>
              <w:t>PARTEA CE ȚINE DE CONDIȚIILE</w:t>
            </w:r>
          </w:p>
          <w:p w14:paraId="28991265" w14:textId="77777777" w:rsidR="001A6CCE" w:rsidRPr="001A6CCE" w:rsidRDefault="001A6CCE" w:rsidP="001A6CCE">
            <w:pPr>
              <w:tabs>
                <w:tab w:val="left" w:pos="2295"/>
              </w:tabs>
              <w:ind w:left="3240"/>
              <w:contextualSpacing/>
              <w:rPr>
                <w:noProof w:val="0"/>
                <w:lang w:val="ru-RU" w:eastAsia="ru-RU"/>
              </w:rPr>
            </w:pPr>
            <w:r w:rsidRPr="001A6CCE">
              <w:rPr>
                <w:b/>
                <w:noProof w:val="0"/>
                <w:lang w:val="ru-RU" w:eastAsia="ru-RU"/>
              </w:rPr>
              <w:t>SPECIALE A CONTRACTULUI</w:t>
            </w:r>
          </w:p>
          <w:p w14:paraId="136363FE" w14:textId="77777777" w:rsidR="001A6CCE" w:rsidRPr="001A6CCE" w:rsidRDefault="001A6CCE" w:rsidP="001A6CCE">
            <w:pPr>
              <w:jc w:val="center"/>
              <w:rPr>
                <w:i/>
                <w:noProof w:val="0"/>
                <w:lang w:val="ru-RU" w:eastAsia="ru-RU"/>
              </w:rPr>
            </w:pPr>
            <w:r w:rsidRPr="001A6CCE">
              <w:rPr>
                <w:noProof w:val="0"/>
                <w:lang w:val="ru-RU" w:eastAsia="ru-RU"/>
              </w:rPr>
              <w:t xml:space="preserve">             </w:t>
            </w:r>
            <w:r w:rsidRPr="001A6CCE">
              <w:rPr>
                <w:i/>
                <w:noProof w:val="0"/>
                <w:lang w:val="ru-RU" w:eastAsia="ru-RU"/>
              </w:rPr>
              <w:t>(</w:t>
            </w:r>
            <w:r w:rsidRPr="001A6CCE">
              <w:rPr>
                <w:i/>
                <w:noProof w:val="0"/>
                <w:sz w:val="20"/>
                <w:szCs w:val="20"/>
                <w:lang w:val="ru-RU" w:eastAsia="ru-RU"/>
              </w:rPr>
              <w:t>LA NECESITATE)</w:t>
            </w:r>
          </w:p>
          <w:p w14:paraId="66FFBCB2" w14:textId="5FD19E3B" w:rsidR="001A6CCE" w:rsidRPr="001A6CCE" w:rsidRDefault="00987D5F" w:rsidP="00CA1E44">
            <w:pPr>
              <w:numPr>
                <w:ilvl w:val="0"/>
                <w:numId w:val="12"/>
              </w:numPr>
              <w:spacing w:line="276" w:lineRule="auto"/>
              <w:ind w:left="0"/>
              <w:contextualSpacing/>
              <w:jc w:val="both"/>
              <w:rPr>
                <w:noProof w:val="0"/>
                <w:lang w:val="ru-RU" w:eastAsia="ru-RU"/>
              </w:rPr>
            </w:pPr>
            <w:r>
              <w:rPr>
                <w:b/>
                <w:noProof w:val="0"/>
                <w:lang w:val="ru-RU" w:eastAsia="ru-RU"/>
              </w:rPr>
              <w:t xml:space="preserve">               </w:t>
            </w:r>
          </w:p>
          <w:p w14:paraId="7BF6E60E" w14:textId="77777777" w:rsidR="001A6CCE" w:rsidRPr="001A6CCE" w:rsidRDefault="001A6CCE" w:rsidP="00CA1E44">
            <w:pPr>
              <w:numPr>
                <w:ilvl w:val="0"/>
                <w:numId w:val="12"/>
              </w:numPr>
              <w:spacing w:line="276" w:lineRule="auto"/>
              <w:ind w:left="0"/>
              <w:contextualSpacing/>
              <w:jc w:val="both"/>
              <w:rPr>
                <w:noProof w:val="0"/>
                <w:lang w:val="ru-RU" w:eastAsia="ru-RU"/>
              </w:rPr>
            </w:pPr>
          </w:p>
          <w:p w14:paraId="49E4AEC8" w14:textId="77777777" w:rsidR="001A6CCE" w:rsidRPr="001A6CCE" w:rsidRDefault="001A6CCE" w:rsidP="001A6CCE">
            <w:pPr>
              <w:spacing w:line="276" w:lineRule="auto"/>
              <w:contextualSpacing/>
              <w:jc w:val="center"/>
              <w:rPr>
                <w:b/>
                <w:noProof w:val="0"/>
                <w:lang w:val="en-US" w:eastAsia="ru-RU"/>
              </w:rPr>
            </w:pPr>
            <w:r w:rsidRPr="001A6CCE">
              <w:rPr>
                <w:b/>
                <w:noProof w:val="0"/>
                <w:lang w:val="en-US" w:eastAsia="ru-RU"/>
              </w:rPr>
              <w:t>RECHIZITELE JURIDICE, POŞTALE ŞI DE PLĂŢI ALE PĂRŢILOR</w:t>
            </w:r>
          </w:p>
          <w:p w14:paraId="651206B2" w14:textId="77777777" w:rsidR="001A6CCE" w:rsidRPr="001A6CCE" w:rsidRDefault="001A6CCE" w:rsidP="001A6CC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A6CCE" w:rsidRPr="001A6CCE" w14:paraId="0BB0194B" w14:textId="77777777" w:rsidTr="001A6CCE">
              <w:tc>
                <w:tcPr>
                  <w:tcW w:w="4675" w:type="dxa"/>
                </w:tcPr>
                <w:p w14:paraId="7F97C4E9" w14:textId="77777777" w:rsidR="001A6CCE" w:rsidRPr="001A6CCE" w:rsidRDefault="001A6CCE" w:rsidP="001A6CCE">
                  <w:pPr>
                    <w:tabs>
                      <w:tab w:val="left" w:pos="3295"/>
                    </w:tabs>
                    <w:rPr>
                      <w:b/>
                      <w:noProof w:val="0"/>
                      <w:lang w:val="en-US" w:eastAsia="ru-RU"/>
                    </w:rPr>
                  </w:pPr>
                  <w:r w:rsidRPr="001A6CCE">
                    <w:rPr>
                      <w:b/>
                      <w:iCs/>
                      <w:noProof w:val="0"/>
                      <w:lang w:val="en-US" w:eastAsia="ru-RU"/>
                    </w:rPr>
                    <w:t>BENEFICIAR</w:t>
                  </w:r>
                </w:p>
              </w:tc>
              <w:tc>
                <w:tcPr>
                  <w:tcW w:w="4680" w:type="dxa"/>
                </w:tcPr>
                <w:p w14:paraId="7C6A0E36" w14:textId="77777777" w:rsidR="001A6CCE" w:rsidRPr="001A6CCE" w:rsidRDefault="001A6CCE" w:rsidP="001A6CCE">
                  <w:pPr>
                    <w:tabs>
                      <w:tab w:val="left" w:pos="3295"/>
                    </w:tabs>
                    <w:rPr>
                      <w:noProof w:val="0"/>
                      <w:lang w:val="en-US" w:eastAsia="ru-RU"/>
                    </w:rPr>
                  </w:pPr>
                  <w:r w:rsidRPr="001A6CCE">
                    <w:rPr>
                      <w:b/>
                      <w:iCs/>
                      <w:noProof w:val="0"/>
                      <w:lang w:val="en-US" w:eastAsia="ru-RU"/>
                    </w:rPr>
                    <w:t xml:space="preserve">ANTREPRENOR </w:t>
                  </w:r>
                </w:p>
              </w:tc>
            </w:tr>
            <w:tr w:rsidR="001A6CCE" w:rsidRPr="001A6CCE" w14:paraId="3718C309" w14:textId="77777777" w:rsidTr="001A6CCE">
              <w:tc>
                <w:tcPr>
                  <w:tcW w:w="4675" w:type="dxa"/>
                  <w:vAlign w:val="center"/>
                </w:tcPr>
                <w:p w14:paraId="7DC70678"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Adresa poştală:</w:t>
                  </w:r>
                </w:p>
              </w:tc>
              <w:tc>
                <w:tcPr>
                  <w:tcW w:w="4680" w:type="dxa"/>
                  <w:vAlign w:val="center"/>
                </w:tcPr>
                <w:p w14:paraId="57501A96"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Adresa poştală:</w:t>
                  </w:r>
                </w:p>
              </w:tc>
            </w:tr>
            <w:tr w:rsidR="001A6CCE" w:rsidRPr="001A6CCE" w14:paraId="278CBA57" w14:textId="77777777" w:rsidTr="001A6CCE">
              <w:tc>
                <w:tcPr>
                  <w:tcW w:w="4675" w:type="dxa"/>
                  <w:vAlign w:val="center"/>
                </w:tcPr>
                <w:p w14:paraId="4BFF023E"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Telefon:</w:t>
                  </w:r>
                </w:p>
              </w:tc>
              <w:tc>
                <w:tcPr>
                  <w:tcW w:w="4680" w:type="dxa"/>
                  <w:vAlign w:val="center"/>
                </w:tcPr>
                <w:p w14:paraId="1105D36D"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Telefon:</w:t>
                  </w:r>
                </w:p>
              </w:tc>
            </w:tr>
            <w:tr w:rsidR="001A6CCE" w:rsidRPr="001A6CCE" w14:paraId="4CFB6FC0" w14:textId="77777777" w:rsidTr="001A6CCE">
              <w:tc>
                <w:tcPr>
                  <w:tcW w:w="4675" w:type="dxa"/>
                  <w:vAlign w:val="center"/>
                </w:tcPr>
                <w:p w14:paraId="5CD568DB"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Cod fiscal:</w:t>
                  </w:r>
                </w:p>
              </w:tc>
              <w:tc>
                <w:tcPr>
                  <w:tcW w:w="4680" w:type="dxa"/>
                  <w:vAlign w:val="center"/>
                </w:tcPr>
                <w:p w14:paraId="02247DD1"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Cod fiscal:</w:t>
                  </w:r>
                </w:p>
              </w:tc>
            </w:tr>
            <w:tr w:rsidR="001A6CCE" w:rsidRPr="001A6CCE" w14:paraId="570BF78F" w14:textId="77777777" w:rsidTr="001A6CCE">
              <w:tc>
                <w:tcPr>
                  <w:tcW w:w="4675" w:type="dxa"/>
                  <w:vAlign w:val="center"/>
                </w:tcPr>
                <w:p w14:paraId="64FAF4C3"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Banca:</w:t>
                  </w:r>
                </w:p>
              </w:tc>
              <w:tc>
                <w:tcPr>
                  <w:tcW w:w="4680" w:type="dxa"/>
                  <w:vAlign w:val="center"/>
                </w:tcPr>
                <w:p w14:paraId="0A8CCFC9"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Banca:</w:t>
                  </w:r>
                </w:p>
              </w:tc>
            </w:tr>
            <w:tr w:rsidR="001A6CCE" w:rsidRPr="001A6CCE" w14:paraId="03EF495F" w14:textId="77777777" w:rsidTr="001A6CCE">
              <w:tc>
                <w:tcPr>
                  <w:tcW w:w="4675" w:type="dxa"/>
                  <w:vAlign w:val="center"/>
                </w:tcPr>
                <w:p w14:paraId="012502DE" w14:textId="77777777" w:rsidR="001A6CCE" w:rsidRPr="001A6CCE" w:rsidRDefault="001A6CCE" w:rsidP="001A6CCE">
                  <w:pPr>
                    <w:tabs>
                      <w:tab w:val="left" w:pos="1134"/>
                      <w:tab w:val="left" w:pos="4680"/>
                      <w:tab w:val="left" w:pos="7020"/>
                    </w:tabs>
                    <w:suppressAutoHyphens/>
                    <w:jc w:val="both"/>
                    <w:rPr>
                      <w:noProof w:val="0"/>
                      <w:lang w:val="en-US" w:eastAsia="ru-RU"/>
                    </w:rPr>
                  </w:pPr>
                  <w:r w:rsidRPr="001A6CCE">
                    <w:rPr>
                      <w:noProof w:val="0"/>
                      <w:lang w:val="en-US" w:eastAsia="ru-RU"/>
                    </w:rPr>
                    <w:t>Cod IBAN:</w:t>
                  </w:r>
                </w:p>
              </w:tc>
              <w:tc>
                <w:tcPr>
                  <w:tcW w:w="4680" w:type="dxa"/>
                  <w:vAlign w:val="center"/>
                </w:tcPr>
                <w:p w14:paraId="03EBB0EE" w14:textId="77777777" w:rsidR="001A6CCE" w:rsidRPr="001A6CCE" w:rsidRDefault="001A6CCE" w:rsidP="001A6CCE">
                  <w:pPr>
                    <w:tabs>
                      <w:tab w:val="left" w:pos="1134"/>
                      <w:tab w:val="left" w:pos="4680"/>
                      <w:tab w:val="left" w:pos="7020"/>
                    </w:tabs>
                    <w:suppressAutoHyphens/>
                    <w:ind w:hanging="14"/>
                    <w:jc w:val="both"/>
                    <w:rPr>
                      <w:noProof w:val="0"/>
                      <w:lang w:val="en-US" w:eastAsia="ru-RU"/>
                    </w:rPr>
                  </w:pPr>
                  <w:r w:rsidRPr="001A6CCE">
                    <w:rPr>
                      <w:noProof w:val="0"/>
                      <w:lang w:val="en-US" w:eastAsia="ru-RU"/>
                    </w:rPr>
                    <w:t>Cod IBAN:</w:t>
                  </w:r>
                </w:p>
              </w:tc>
            </w:tr>
          </w:tbl>
          <w:p w14:paraId="0DDE7540" w14:textId="77777777" w:rsidR="001A6CCE" w:rsidRPr="001A6CCE" w:rsidRDefault="001A6CCE" w:rsidP="00987D5F">
            <w:pPr>
              <w:spacing w:line="276" w:lineRule="auto"/>
              <w:contextualSpacing/>
              <w:rPr>
                <w:b/>
                <w:noProof w:val="0"/>
                <w:lang w:val="en-US" w:eastAsia="ru-RU"/>
              </w:rPr>
            </w:pPr>
          </w:p>
          <w:p w14:paraId="2AB23C86" w14:textId="388CC3E1" w:rsidR="001A6CCE" w:rsidRPr="001A6CCE" w:rsidRDefault="001A6CCE" w:rsidP="001A6CCE">
            <w:pPr>
              <w:tabs>
                <w:tab w:val="left" w:pos="360"/>
                <w:tab w:val="left" w:pos="2685"/>
              </w:tabs>
              <w:jc w:val="both"/>
              <w:rPr>
                <w:noProof w:val="0"/>
                <w:lang w:val="en-US" w:eastAsia="ru-RU"/>
              </w:rPr>
            </w:pPr>
          </w:p>
          <w:p w14:paraId="37D0E733" w14:textId="07B03626" w:rsidR="001A6CCE" w:rsidRPr="001A6CCE" w:rsidRDefault="00987D5F" w:rsidP="00987D5F">
            <w:pPr>
              <w:tabs>
                <w:tab w:val="left" w:pos="360"/>
                <w:tab w:val="left" w:pos="2685"/>
              </w:tabs>
              <w:spacing w:line="276" w:lineRule="auto"/>
              <w:contextualSpacing/>
              <w:jc w:val="center"/>
              <w:rPr>
                <w:b/>
                <w:noProof w:val="0"/>
                <w:lang w:val="en-US" w:eastAsia="ru-RU"/>
              </w:rPr>
            </w:pPr>
            <w:r>
              <w:rPr>
                <w:b/>
                <w:noProof w:val="0"/>
                <w:lang w:val="en-US" w:eastAsia="ru-RU"/>
              </w:rPr>
              <w:t>SEMNĂTURILE PĂRŢILOR</w:t>
            </w:r>
          </w:p>
          <w:tbl>
            <w:tblPr>
              <w:tblW w:w="9340" w:type="dxa"/>
              <w:tblLayout w:type="fixed"/>
              <w:tblLook w:val="04A0" w:firstRow="1" w:lastRow="0" w:firstColumn="1" w:lastColumn="0" w:noHBand="0" w:noVBand="1"/>
            </w:tblPr>
            <w:tblGrid>
              <w:gridCol w:w="4630"/>
              <w:gridCol w:w="4710"/>
            </w:tblGrid>
            <w:tr w:rsidR="001A6CCE" w:rsidRPr="001A6CCE" w14:paraId="05561FC5" w14:textId="77777777" w:rsidTr="001A6CCE">
              <w:trPr>
                <w:trHeight w:val="357"/>
              </w:trPr>
              <w:tc>
                <w:tcPr>
                  <w:tcW w:w="4630" w:type="dxa"/>
                  <w:vAlign w:val="center"/>
                </w:tcPr>
                <w:p w14:paraId="64425A3B" w14:textId="77777777" w:rsidR="001A6CCE" w:rsidRPr="001A6CCE" w:rsidRDefault="001A6CCE" w:rsidP="001A6CCE">
                  <w:pPr>
                    <w:tabs>
                      <w:tab w:val="left" w:pos="360"/>
                    </w:tabs>
                    <w:jc w:val="center"/>
                    <w:rPr>
                      <w:b/>
                      <w:noProof w:val="0"/>
                      <w:lang w:val="ru-RU" w:eastAsia="ru-RU"/>
                    </w:rPr>
                  </w:pPr>
                  <w:r w:rsidRPr="001A6CCE">
                    <w:rPr>
                      <w:b/>
                      <w:noProof w:val="0"/>
                      <w:lang w:val="ru-RU" w:eastAsia="ru-RU"/>
                    </w:rPr>
                    <w:t>BENEFICIAR</w:t>
                  </w:r>
                </w:p>
              </w:tc>
              <w:tc>
                <w:tcPr>
                  <w:tcW w:w="4710" w:type="dxa"/>
                  <w:vAlign w:val="center"/>
                </w:tcPr>
                <w:p w14:paraId="608C66F1" w14:textId="77777777" w:rsidR="001A6CCE" w:rsidRPr="001A6CCE" w:rsidRDefault="001A6CCE" w:rsidP="001A6CCE">
                  <w:pPr>
                    <w:tabs>
                      <w:tab w:val="left" w:pos="360"/>
                    </w:tabs>
                    <w:jc w:val="center"/>
                    <w:rPr>
                      <w:b/>
                      <w:noProof w:val="0"/>
                      <w:lang w:val="ru-RU" w:eastAsia="ru-RU"/>
                    </w:rPr>
                  </w:pPr>
                  <w:r w:rsidRPr="001A6CCE">
                    <w:rPr>
                      <w:b/>
                      <w:noProof w:val="0"/>
                      <w:lang w:val="ru-RU" w:eastAsia="ru-RU"/>
                    </w:rPr>
                    <w:t>ANTREPRENOR</w:t>
                  </w:r>
                </w:p>
              </w:tc>
            </w:tr>
            <w:tr w:rsidR="001A6CCE" w:rsidRPr="001A6CCE" w14:paraId="413BFF48" w14:textId="77777777" w:rsidTr="001A6CCE">
              <w:trPr>
                <w:trHeight w:val="357"/>
              </w:trPr>
              <w:tc>
                <w:tcPr>
                  <w:tcW w:w="4630" w:type="dxa"/>
                  <w:vAlign w:val="center"/>
                </w:tcPr>
                <w:p w14:paraId="4F6BBDED" w14:textId="77777777" w:rsidR="001A6CCE" w:rsidRPr="00987D5F" w:rsidRDefault="001A6CCE" w:rsidP="001A6CCE">
                  <w:pPr>
                    <w:tabs>
                      <w:tab w:val="left" w:pos="360"/>
                    </w:tabs>
                    <w:jc w:val="both"/>
                    <w:rPr>
                      <w:b/>
                      <w:noProof w:val="0"/>
                      <w:lang w:val="ro-MO" w:eastAsia="ru-RU"/>
                    </w:rPr>
                  </w:pPr>
                </w:p>
              </w:tc>
              <w:tc>
                <w:tcPr>
                  <w:tcW w:w="4710" w:type="dxa"/>
                  <w:vAlign w:val="center"/>
                </w:tcPr>
                <w:p w14:paraId="73621339" w14:textId="77777777" w:rsidR="001A6CCE" w:rsidRPr="001A6CCE" w:rsidRDefault="001A6CCE" w:rsidP="001A6CCE">
                  <w:pPr>
                    <w:tabs>
                      <w:tab w:val="left" w:pos="360"/>
                    </w:tabs>
                    <w:jc w:val="both"/>
                    <w:rPr>
                      <w:b/>
                      <w:noProof w:val="0"/>
                      <w:lang w:val="ru-RU" w:eastAsia="ru-RU"/>
                    </w:rPr>
                  </w:pPr>
                </w:p>
                <w:p w14:paraId="148861A7" w14:textId="77777777" w:rsidR="001A6CCE" w:rsidRPr="001A6CCE" w:rsidRDefault="001A6CCE" w:rsidP="001A6CCE">
                  <w:pPr>
                    <w:tabs>
                      <w:tab w:val="left" w:pos="360"/>
                    </w:tabs>
                    <w:jc w:val="both"/>
                    <w:rPr>
                      <w:b/>
                      <w:noProof w:val="0"/>
                      <w:lang w:val="ru-RU" w:eastAsia="ru-RU"/>
                    </w:rPr>
                  </w:pPr>
                </w:p>
                <w:p w14:paraId="4F170588" w14:textId="77777777" w:rsidR="001A6CCE" w:rsidRPr="001A6CCE" w:rsidRDefault="001A6CCE" w:rsidP="001A6CCE">
                  <w:pPr>
                    <w:tabs>
                      <w:tab w:val="left" w:pos="360"/>
                    </w:tabs>
                    <w:jc w:val="both"/>
                    <w:rPr>
                      <w:b/>
                      <w:noProof w:val="0"/>
                      <w:lang w:val="ru-RU" w:eastAsia="ru-RU"/>
                    </w:rPr>
                  </w:pPr>
                </w:p>
              </w:tc>
            </w:tr>
            <w:tr w:rsidR="001A6CCE" w:rsidRPr="001A6CCE" w14:paraId="57457DC0" w14:textId="77777777" w:rsidTr="001A6CCE">
              <w:trPr>
                <w:trHeight w:val="357"/>
              </w:trPr>
              <w:tc>
                <w:tcPr>
                  <w:tcW w:w="4630" w:type="dxa"/>
                  <w:vAlign w:val="center"/>
                </w:tcPr>
                <w:p w14:paraId="35BD54EF" w14:textId="77777777" w:rsidR="001A6CCE" w:rsidRPr="001A6CCE" w:rsidRDefault="001A6CCE" w:rsidP="001A6CCE">
                  <w:pPr>
                    <w:tabs>
                      <w:tab w:val="left" w:pos="360"/>
                    </w:tabs>
                    <w:jc w:val="center"/>
                    <w:rPr>
                      <w:b/>
                      <w:noProof w:val="0"/>
                      <w:lang w:val="ru-RU" w:eastAsia="ru-RU"/>
                    </w:rPr>
                  </w:pPr>
                  <w:r w:rsidRPr="001A6CCE">
                    <w:rPr>
                      <w:noProof w:val="0"/>
                      <w:lang w:val="ru-RU" w:eastAsia="ru-RU"/>
                    </w:rPr>
                    <w:t>„___”_________20__</w:t>
                  </w:r>
                </w:p>
              </w:tc>
              <w:tc>
                <w:tcPr>
                  <w:tcW w:w="4710" w:type="dxa"/>
                  <w:vAlign w:val="center"/>
                </w:tcPr>
                <w:p w14:paraId="3B701E41" w14:textId="77777777" w:rsidR="001A6CCE" w:rsidRPr="001A6CCE" w:rsidRDefault="001A6CCE" w:rsidP="001A6CCE">
                  <w:pPr>
                    <w:tabs>
                      <w:tab w:val="left" w:pos="360"/>
                    </w:tabs>
                    <w:jc w:val="center"/>
                    <w:rPr>
                      <w:b/>
                      <w:noProof w:val="0"/>
                      <w:lang w:val="ru-RU" w:eastAsia="ru-RU"/>
                    </w:rPr>
                  </w:pPr>
                  <w:r w:rsidRPr="001A6CCE">
                    <w:rPr>
                      <w:noProof w:val="0"/>
                      <w:lang w:val="ru-RU" w:eastAsia="ru-RU"/>
                    </w:rPr>
                    <w:t>„___”_________20__”.</w:t>
                  </w:r>
                </w:p>
              </w:tc>
            </w:tr>
          </w:tbl>
          <w:p w14:paraId="1FF61C4C" w14:textId="77777777" w:rsidR="001A6CCE" w:rsidRPr="001A6CCE" w:rsidRDefault="001A6CCE" w:rsidP="001A6CCE">
            <w:pPr>
              <w:tabs>
                <w:tab w:val="left" w:pos="360"/>
                <w:tab w:val="left" w:pos="2295"/>
              </w:tabs>
              <w:jc w:val="both"/>
              <w:rPr>
                <w:noProof w:val="0"/>
                <w:lang w:val="ru-RU" w:eastAsia="ru-RU"/>
              </w:rPr>
            </w:pPr>
            <w:r w:rsidRPr="001A6CCE">
              <w:rPr>
                <w:noProof w:val="0"/>
                <w:lang w:val="ru-RU" w:eastAsia="ru-RU"/>
              </w:rPr>
              <w:lastRenderedPageBreak/>
              <w:t xml:space="preserve">              </w:t>
            </w:r>
          </w:p>
          <w:p w14:paraId="3FA85884" w14:textId="77777777" w:rsidR="001A6CCE" w:rsidRPr="001A6CCE" w:rsidRDefault="001A6CCE" w:rsidP="001A6CCE">
            <w:pPr>
              <w:tabs>
                <w:tab w:val="left" w:pos="360"/>
              </w:tabs>
              <w:jc w:val="both"/>
              <w:rPr>
                <w:noProof w:val="0"/>
                <w:lang w:val="ru-RU" w:eastAsia="ru-RU"/>
              </w:rPr>
            </w:pPr>
          </w:p>
        </w:tc>
      </w:tr>
    </w:tbl>
    <w:p w14:paraId="58DAEC38" w14:textId="330911BD" w:rsidR="007B392A" w:rsidRPr="00FF430B" w:rsidRDefault="007B392A" w:rsidP="00987D5F">
      <w:pPr>
        <w:rPr>
          <w:b/>
          <w:noProof w:val="0"/>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76546AC" w14:textId="77777777" w:rsidR="004D7C86" w:rsidRPr="00FF430B" w:rsidRDefault="004D7C86" w:rsidP="00196AB4">
            <w:pPr>
              <w:tabs>
                <w:tab w:val="left" w:pos="567"/>
                <w:tab w:val="left" w:pos="400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6B1D6A2A" w:rsidR="00803E7E" w:rsidRPr="00FF430B" w:rsidRDefault="00803E7E" w:rsidP="002722CC">
                  <w:pPr>
                    <w:jc w:val="center"/>
                    <w:rPr>
                      <w:b/>
                      <w:bCs/>
                      <w:noProof w:val="0"/>
                    </w:rPr>
                  </w:pPr>
                  <w:r w:rsidRPr="00FF430B">
                    <w:rPr>
                      <w:b/>
                      <w:bCs/>
                      <w:noProof w:val="0"/>
                    </w:rPr>
                    <w:t>Suma</w:t>
                  </w:r>
                  <w:r w:rsidR="00E355FA">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Default="006A7C1C" w:rsidP="00196AB4">
            <w:pPr>
              <w:tabs>
                <w:tab w:val="left" w:pos="2295"/>
              </w:tabs>
              <w:jc w:val="both"/>
            </w:pPr>
          </w:p>
          <w:p w14:paraId="6D020BBD" w14:textId="77777777" w:rsidR="00ED0D46" w:rsidRPr="00ED0D46" w:rsidRDefault="00ED0D46" w:rsidP="00ED0D46">
            <w:pPr>
              <w:jc w:val="right"/>
              <w:rPr>
                <w:noProof w:val="0"/>
                <w:lang w:val="en-US" w:eastAsia="ru-RU"/>
              </w:rPr>
            </w:pPr>
            <w:r w:rsidRPr="00ED0D46">
              <w:rPr>
                <w:noProof w:val="0"/>
                <w:lang w:val="en-US" w:eastAsia="ru-RU"/>
              </w:rPr>
              <w:t>Anexa nr. 26</w:t>
            </w:r>
          </w:p>
          <w:p w14:paraId="028937DE" w14:textId="77777777" w:rsidR="00ED0D46" w:rsidRPr="00ED0D46" w:rsidRDefault="00ED0D46" w:rsidP="00ED0D46">
            <w:pPr>
              <w:jc w:val="center"/>
              <w:rPr>
                <w:b/>
                <w:noProof w:val="0"/>
                <w:lang w:val="en-US" w:eastAsia="ru-RU"/>
              </w:rPr>
            </w:pPr>
            <w:r w:rsidRPr="00ED0D46">
              <w:rPr>
                <w:b/>
                <w:noProof w:val="0"/>
                <w:lang w:val="en-US" w:eastAsia="ru-RU"/>
              </w:rPr>
              <w:t>CONTRACT – MODEL</w:t>
            </w:r>
          </w:p>
          <w:p w14:paraId="6530E9D5" w14:textId="77777777" w:rsidR="00ED0D46" w:rsidRPr="00ED0D46" w:rsidRDefault="00ED0D46" w:rsidP="00ED0D46">
            <w:pPr>
              <w:tabs>
                <w:tab w:val="left" w:pos="2295"/>
              </w:tabs>
              <w:jc w:val="both"/>
              <w:rPr>
                <w:noProof w:val="0"/>
                <w:lang w:val="en-US" w:eastAsia="ru-RU"/>
              </w:rPr>
            </w:pPr>
          </w:p>
          <w:p w14:paraId="20877456" w14:textId="77777777" w:rsidR="00ED0D46" w:rsidRPr="00ED0D46" w:rsidRDefault="00ED0D46" w:rsidP="00ED0D46">
            <w:pPr>
              <w:jc w:val="center"/>
              <w:rPr>
                <w:b/>
                <w:noProof w:val="0"/>
                <w:lang w:val="en-US" w:eastAsia="ru-RU"/>
              </w:rPr>
            </w:pPr>
            <w:r w:rsidRPr="00ED0D46">
              <w:rPr>
                <w:b/>
                <w:caps/>
                <w:noProof w:val="0"/>
                <w:lang w:val="en-US" w:eastAsia="ru-RU"/>
              </w:rPr>
              <w:t>Contract</w:t>
            </w:r>
            <w:r w:rsidRPr="00ED0D46">
              <w:rPr>
                <w:b/>
                <w:noProof w:val="0"/>
                <w:lang w:val="en-US" w:eastAsia="ru-RU"/>
              </w:rPr>
              <w:t xml:space="preserve"> nr.  </w:t>
            </w:r>
            <w:r w:rsidRPr="00ED0D46">
              <w:rPr>
                <w:b/>
                <w:noProof w:val="0"/>
                <w:lang w:val="en-US" w:eastAsia="ru-RU"/>
              </w:rPr>
              <w:softHyphen/>
            </w:r>
            <w:r w:rsidRPr="00ED0D46">
              <w:rPr>
                <w:b/>
                <w:noProof w:val="0"/>
                <w:lang w:val="en-US" w:eastAsia="ru-RU"/>
              </w:rPr>
              <w:softHyphen/>
              <w:t>______________</w:t>
            </w:r>
          </w:p>
          <w:p w14:paraId="0786DD90" w14:textId="77777777" w:rsidR="00ED0D46" w:rsidRPr="00ED0D46" w:rsidRDefault="00ED0D46" w:rsidP="00ED0D46">
            <w:pPr>
              <w:jc w:val="center"/>
              <w:rPr>
                <w:b/>
                <w:noProof w:val="0"/>
                <w:lang w:val="en-US" w:eastAsia="ru-RU"/>
              </w:rPr>
            </w:pPr>
            <w:r w:rsidRPr="00ED0D46">
              <w:rPr>
                <w:b/>
                <w:noProof w:val="0"/>
                <w:lang w:val="en-US" w:eastAsia="ru-RU"/>
              </w:rPr>
              <w:t xml:space="preserve">de achiziţie publică de servicii de proiectare </w:t>
            </w:r>
          </w:p>
          <w:p w14:paraId="5BEE9A61" w14:textId="77777777" w:rsidR="00ED0D46" w:rsidRPr="00ED0D46" w:rsidRDefault="00ED0D46" w:rsidP="00ED0D46">
            <w:pPr>
              <w:tabs>
                <w:tab w:val="left" w:pos="2295"/>
              </w:tabs>
              <w:jc w:val="both"/>
              <w:rPr>
                <w:noProof w:val="0"/>
                <w:lang w:val="en-US" w:eastAsia="ru-RU"/>
              </w:rPr>
            </w:pPr>
          </w:p>
          <w:p w14:paraId="6BA55680" w14:textId="77777777" w:rsidR="00ED0D46" w:rsidRPr="00ED0D46" w:rsidRDefault="00ED0D46" w:rsidP="00ED0D46">
            <w:pPr>
              <w:numPr>
                <w:ilvl w:val="0"/>
                <w:numId w:val="31"/>
              </w:numPr>
              <w:tabs>
                <w:tab w:val="left" w:pos="540"/>
              </w:tabs>
              <w:ind w:left="0" w:firstLine="0"/>
              <w:jc w:val="center"/>
              <w:rPr>
                <w:b/>
                <w:noProof w:val="0"/>
                <w:kern w:val="28"/>
                <w:lang w:val="ru-RU" w:eastAsia="ru-RU"/>
              </w:rPr>
            </w:pPr>
            <w:r w:rsidRPr="00ED0D46">
              <w:rPr>
                <w:b/>
                <w:noProof w:val="0"/>
                <w:kern w:val="28"/>
                <w:lang w:val="ru-RU" w:eastAsia="ru-RU"/>
              </w:rPr>
              <w:t>PARTEA GENERALĂ</w:t>
            </w:r>
          </w:p>
          <w:p w14:paraId="40F44F7B" w14:textId="77777777" w:rsidR="00ED0D46" w:rsidRPr="00ED0D46" w:rsidRDefault="00ED0D46" w:rsidP="00ED0D46">
            <w:pPr>
              <w:contextualSpacing/>
              <w:jc w:val="center"/>
              <w:rPr>
                <w:i/>
                <w:noProof w:val="0"/>
                <w:kern w:val="28"/>
                <w:sz w:val="20"/>
                <w:szCs w:val="20"/>
                <w:lang w:val="ru-RU" w:eastAsia="ru-RU"/>
              </w:rPr>
            </w:pPr>
            <w:r w:rsidRPr="00ED0D46">
              <w:rPr>
                <w:i/>
                <w:noProof w:val="0"/>
                <w:kern w:val="28"/>
                <w:sz w:val="20"/>
                <w:szCs w:val="20"/>
                <w:lang w:val="ru-RU" w:eastAsia="ru-RU"/>
              </w:rPr>
              <w:t>(OBLIGATORIE)</w:t>
            </w:r>
          </w:p>
          <w:p w14:paraId="7799F992" w14:textId="77777777" w:rsidR="00ED0D46" w:rsidRPr="00ED0D46" w:rsidRDefault="00ED0D46" w:rsidP="00ED0D46">
            <w:pPr>
              <w:jc w:val="both"/>
              <w:rPr>
                <w:b/>
                <w:noProof w:val="0"/>
                <w:kern w:val="28"/>
                <w:lang w:val="ru-RU" w:eastAsia="ru-RU"/>
              </w:rPr>
            </w:pPr>
            <w:r w:rsidRPr="00ED0D46">
              <w:rPr>
                <w:b/>
                <w:noProof w:val="0"/>
                <w:kern w:val="28"/>
                <w:lang w:val="ru-RU" w:eastAsia="ru-RU"/>
              </w:rPr>
              <w:t>PĂRŢILE CONTRACTANTE</w:t>
            </w:r>
          </w:p>
          <w:p w14:paraId="690858B6" w14:textId="77777777" w:rsidR="00ED0D46" w:rsidRPr="00ED0D46" w:rsidRDefault="00ED0D46" w:rsidP="00ED0D46">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ED0D46" w:rsidRPr="00ED0D46" w14:paraId="50A7B181" w14:textId="77777777" w:rsidTr="002562C5">
              <w:tc>
                <w:tcPr>
                  <w:tcW w:w="2476" w:type="pct"/>
                </w:tcPr>
                <w:p w14:paraId="004035EF" w14:textId="77777777" w:rsidR="00ED0D46" w:rsidRPr="00ED0D46" w:rsidRDefault="00ED0D46" w:rsidP="00ED0D46">
                  <w:pPr>
                    <w:jc w:val="both"/>
                    <w:rPr>
                      <w:b/>
                      <w:noProof w:val="0"/>
                      <w:lang w:val="ru-RU" w:eastAsia="ru-RU"/>
                    </w:rPr>
                  </w:pPr>
                  <w:r w:rsidRPr="00ED0D46">
                    <w:rPr>
                      <w:b/>
                      <w:noProof w:val="0"/>
                      <w:lang w:val="ru-RU" w:eastAsia="ru-RU"/>
                    </w:rPr>
                    <w:t>Beneficiar</w:t>
                  </w:r>
                </w:p>
              </w:tc>
              <w:tc>
                <w:tcPr>
                  <w:tcW w:w="2524" w:type="pct"/>
                </w:tcPr>
                <w:p w14:paraId="3A61AFF2" w14:textId="77777777" w:rsidR="00ED0D46" w:rsidRPr="00ED0D46" w:rsidRDefault="00ED0D46" w:rsidP="00ED0D46">
                  <w:pPr>
                    <w:jc w:val="both"/>
                    <w:rPr>
                      <w:b/>
                      <w:noProof w:val="0"/>
                      <w:lang w:val="ru-RU" w:eastAsia="ru-RU"/>
                    </w:rPr>
                  </w:pPr>
                  <w:r w:rsidRPr="00ED0D46">
                    <w:rPr>
                      <w:b/>
                      <w:noProof w:val="0"/>
                      <w:lang w:val="ru-RU" w:eastAsia="ru-RU"/>
                    </w:rPr>
                    <w:t>Prestator</w:t>
                  </w:r>
                </w:p>
              </w:tc>
            </w:tr>
            <w:tr w:rsidR="00ED0D46" w:rsidRPr="00ED0D46" w14:paraId="7C680467" w14:textId="77777777" w:rsidTr="002562C5">
              <w:tc>
                <w:tcPr>
                  <w:tcW w:w="2476" w:type="pct"/>
                </w:tcPr>
                <w:p w14:paraId="4C517AE1" w14:textId="77777777" w:rsidR="00ED0D46" w:rsidRPr="00ED0D46" w:rsidRDefault="00ED0D46" w:rsidP="00ED0D46">
                  <w:pPr>
                    <w:jc w:val="both"/>
                    <w:rPr>
                      <w:noProof w:val="0"/>
                      <w:lang w:val="en-US" w:eastAsia="ru-RU"/>
                    </w:rPr>
                  </w:pPr>
                  <w:r w:rsidRPr="00ED0D46">
                    <w:rPr>
                      <w:b/>
                      <w:noProof w:val="0"/>
                      <w:lang w:val="en-US" w:eastAsia="ru-RU"/>
                    </w:rPr>
                    <w:t>_________________________</w:t>
                  </w:r>
                  <w:r w:rsidRPr="00ED0D46">
                    <w:rPr>
                      <w:noProof w:val="0"/>
                      <w:lang w:val="en-US" w:eastAsia="ru-RU"/>
                    </w:rPr>
                    <w:t>reprezentat legal prin</w:t>
                  </w:r>
                  <w:r w:rsidRPr="00ED0D46">
                    <w:rPr>
                      <w:b/>
                      <w:noProof w:val="0"/>
                      <w:lang w:val="en-US" w:eastAsia="ru-RU"/>
                    </w:rPr>
                    <w:t>___________________</w:t>
                  </w:r>
                  <w:r w:rsidRPr="00ED0D46">
                    <w:rPr>
                      <w:noProof w:val="0"/>
                      <w:lang w:val="en-US" w:eastAsia="ru-RU"/>
                    </w:rPr>
                    <w:t xml:space="preserve">, </w:t>
                  </w:r>
                  <w:r w:rsidRPr="00ED0D46">
                    <w:rPr>
                      <w:noProof w:val="0"/>
                      <w:lang w:eastAsia="ru-RU"/>
                    </w:rPr>
                    <w:t>în calitate</w:t>
                  </w:r>
                  <w:r w:rsidRPr="00ED0D46">
                    <w:rPr>
                      <w:noProof w:val="0"/>
                      <w:lang w:val="en-US" w:eastAsia="ru-RU"/>
                    </w:rPr>
                    <w:t xml:space="preserve"> de </w:t>
                  </w:r>
                  <w:r w:rsidRPr="00ED0D46">
                    <w:rPr>
                      <w:i/>
                      <w:noProof w:val="0"/>
                      <w:lang w:val="en-US" w:eastAsia="ru-RU"/>
                    </w:rPr>
                    <w:t>Beneficiar</w:t>
                  </w:r>
                  <w:r w:rsidRPr="00ED0D46">
                    <w:rPr>
                      <w:noProof w:val="0"/>
                      <w:lang w:val="en-US" w:eastAsia="ru-RU"/>
                    </w:rPr>
                    <w:t>, IDNO,</w:t>
                  </w:r>
                  <w:r w:rsidRPr="00ED0D46">
                    <w:rPr>
                      <w:i/>
                      <w:noProof w:val="0"/>
                      <w:lang w:val="en-US" w:eastAsia="ru-RU"/>
                    </w:rPr>
                    <w:t xml:space="preserve"> </w:t>
                  </w:r>
                  <w:r w:rsidRPr="00ED0D46">
                    <w:rPr>
                      <w:noProof w:val="0"/>
                      <w:lang w:val="en-US" w:eastAsia="ru-RU"/>
                    </w:rPr>
                    <w:t xml:space="preserve"> pe de o parte,</w:t>
                  </w:r>
                </w:p>
              </w:tc>
              <w:tc>
                <w:tcPr>
                  <w:tcW w:w="2524" w:type="pct"/>
                </w:tcPr>
                <w:p w14:paraId="6CE3DB7C" w14:textId="77777777" w:rsidR="00ED0D46" w:rsidRPr="00ED0D46" w:rsidRDefault="00ED0D46" w:rsidP="00ED0D46">
                  <w:pPr>
                    <w:jc w:val="both"/>
                    <w:rPr>
                      <w:noProof w:val="0"/>
                      <w:lang w:val="en-US" w:eastAsia="ru-RU"/>
                    </w:rPr>
                  </w:pPr>
                  <w:r w:rsidRPr="00ED0D46">
                    <w:rPr>
                      <w:b/>
                      <w:noProof w:val="0"/>
                      <w:lang w:val="en-US" w:eastAsia="ru-RU"/>
                    </w:rPr>
                    <w:t>_______________________</w:t>
                  </w:r>
                  <w:r w:rsidRPr="00ED0D46">
                    <w:rPr>
                      <w:noProof w:val="0"/>
                      <w:lang w:val="en-US" w:eastAsia="ru-RU"/>
                    </w:rPr>
                    <w:t>reprezentat legal prin</w:t>
                  </w:r>
                  <w:r w:rsidRPr="00ED0D46">
                    <w:rPr>
                      <w:b/>
                      <w:noProof w:val="0"/>
                      <w:lang w:val="en-US" w:eastAsia="ru-RU"/>
                    </w:rPr>
                    <w:t>___________________</w:t>
                  </w:r>
                  <w:r w:rsidRPr="00ED0D46">
                    <w:rPr>
                      <w:noProof w:val="0"/>
                      <w:lang w:val="en-US" w:eastAsia="ru-RU"/>
                    </w:rPr>
                    <w:t xml:space="preserve">, în calitate de </w:t>
                  </w:r>
                  <w:r w:rsidRPr="00ED0D46">
                    <w:rPr>
                      <w:i/>
                      <w:noProof w:val="0"/>
                      <w:lang w:val="en-US" w:eastAsia="ru-RU"/>
                    </w:rPr>
                    <w:t xml:space="preserve">Prestator, </w:t>
                  </w:r>
                  <w:r w:rsidRPr="00ED0D46">
                    <w:rPr>
                      <w:noProof w:val="0"/>
                      <w:lang w:val="en-US" w:eastAsia="ru-RU"/>
                    </w:rPr>
                    <w:t>IDNO</w:t>
                  </w:r>
                  <w:r w:rsidRPr="00ED0D46">
                    <w:rPr>
                      <w:i/>
                      <w:noProof w:val="0"/>
                      <w:lang w:val="en-US" w:eastAsia="ru-RU"/>
                    </w:rPr>
                    <w:t xml:space="preserve">, </w:t>
                  </w:r>
                  <w:r w:rsidRPr="00ED0D46">
                    <w:rPr>
                      <w:noProof w:val="0"/>
                      <w:lang w:val="en-US" w:eastAsia="ru-RU"/>
                    </w:rPr>
                    <w:t xml:space="preserve"> pe de altă parte,</w:t>
                  </w:r>
                </w:p>
              </w:tc>
            </w:tr>
          </w:tbl>
          <w:p w14:paraId="3D7DD409" w14:textId="77777777" w:rsidR="00ED0D46" w:rsidRPr="00ED0D46" w:rsidRDefault="00ED0D46" w:rsidP="00ED0D46">
            <w:pPr>
              <w:jc w:val="both"/>
              <w:rPr>
                <w:noProof w:val="0"/>
                <w:lang w:val="en-US" w:eastAsia="ru-RU"/>
              </w:rPr>
            </w:pPr>
            <w:r w:rsidRPr="00ED0D46">
              <w:rPr>
                <w:noProof w:val="0"/>
                <w:lang w:val="en-US" w:eastAsia="ru-RU"/>
              </w:rPr>
              <w:t xml:space="preserve">ambii (denumiţi în continuare </w:t>
            </w:r>
            <w:r w:rsidRPr="00ED0D46">
              <w:rPr>
                <w:i/>
                <w:noProof w:val="0"/>
                <w:lang w:val="en-US" w:eastAsia="ru-RU"/>
              </w:rPr>
              <w:t>Părţi</w:t>
            </w:r>
            <w:r w:rsidRPr="00ED0D46">
              <w:rPr>
                <w:noProof w:val="0"/>
                <w:lang w:val="en-US" w:eastAsia="ru-RU"/>
              </w:rPr>
              <w:t>), au încheiat prezentul contract referitor la următoarele:</w:t>
            </w:r>
          </w:p>
          <w:p w14:paraId="1F3C3769" w14:textId="77777777" w:rsidR="00ED0D46" w:rsidRPr="00ED0D46" w:rsidRDefault="00ED0D46" w:rsidP="00ED0D46">
            <w:pPr>
              <w:ind w:left="3240"/>
              <w:contextualSpacing/>
              <w:rPr>
                <w:noProof w:val="0"/>
                <w:kern w:val="28"/>
                <w:sz w:val="20"/>
                <w:szCs w:val="20"/>
                <w:lang w:val="en-US" w:eastAsia="ru-RU"/>
              </w:rPr>
            </w:pPr>
          </w:p>
          <w:p w14:paraId="64267E53" w14:textId="77777777" w:rsidR="00ED0D46" w:rsidRPr="00ED0D46" w:rsidRDefault="00ED0D46" w:rsidP="00ED0D46">
            <w:pPr>
              <w:rPr>
                <w:b/>
                <w:noProof w:val="0"/>
                <w:lang w:val="en-US" w:eastAsia="ru-RU"/>
              </w:rPr>
            </w:pPr>
            <w:r w:rsidRPr="00ED0D46">
              <w:rPr>
                <w:b/>
                <w:noProof w:val="0"/>
                <w:lang w:val="en-US" w:eastAsia="ru-RU"/>
              </w:rPr>
              <w:t>1. OBIECTUL CONTRACTULUI</w:t>
            </w:r>
          </w:p>
          <w:p w14:paraId="33C9256C" w14:textId="77777777" w:rsidR="00ED0D46" w:rsidRPr="00ED0D46" w:rsidRDefault="00ED0D46" w:rsidP="00ED0D46">
            <w:pPr>
              <w:jc w:val="both"/>
              <w:rPr>
                <w:noProof w:val="0"/>
                <w:lang w:val="en-US" w:eastAsia="ru-RU"/>
              </w:rPr>
            </w:pPr>
          </w:p>
          <w:p w14:paraId="46AD6FF5" w14:textId="77777777" w:rsidR="00ED0D46" w:rsidRPr="00ED0D46" w:rsidRDefault="00ED0D46" w:rsidP="00ED0D46">
            <w:pPr>
              <w:jc w:val="both"/>
              <w:rPr>
                <w:noProof w:val="0"/>
                <w:lang w:val="en-US" w:eastAsia="ru-RU"/>
              </w:rPr>
            </w:pPr>
            <w:r w:rsidRPr="00ED0D46">
              <w:rPr>
                <w:noProof w:val="0"/>
                <w:lang w:val="en-US" w:eastAsia="ru-RU"/>
              </w:rPr>
              <w:t xml:space="preserve">1.1. Achiziţionarea </w:t>
            </w:r>
            <w:r w:rsidRPr="00ED0D46">
              <w:rPr>
                <w:b/>
                <w:noProof w:val="0"/>
                <w:lang w:val="en-US" w:eastAsia="ru-RU"/>
              </w:rPr>
              <w:t>serviciilor de proiectare ______________________________________</w:t>
            </w:r>
            <w:proofErr w:type="gramStart"/>
            <w:r w:rsidRPr="00ED0D46">
              <w:rPr>
                <w:noProof w:val="0"/>
                <w:lang w:val="en-US" w:eastAsia="ru-RU"/>
              </w:rPr>
              <w:t>,  conform</w:t>
            </w:r>
            <w:proofErr w:type="gramEnd"/>
            <w:r w:rsidRPr="00ED0D46">
              <w:rPr>
                <w:noProof w:val="0"/>
                <w:lang w:val="en-US" w:eastAsia="ru-RU"/>
              </w:rPr>
              <w:t xml:space="preserve"> procedurii de achiziție publică nr. </w:t>
            </w:r>
            <w:r w:rsidRPr="00ED0D46">
              <w:rPr>
                <w:b/>
                <w:noProof w:val="0"/>
                <w:lang w:val="en-US" w:eastAsia="ru-RU"/>
              </w:rPr>
              <w:t>___________________</w:t>
            </w:r>
            <w:r w:rsidRPr="00ED0D46">
              <w:rPr>
                <w:noProof w:val="0"/>
                <w:lang w:val="en-US" w:eastAsia="ru-RU"/>
              </w:rPr>
              <w:t xml:space="preserve">din </w:t>
            </w:r>
            <w:r w:rsidRPr="00ED0D46">
              <w:rPr>
                <w:b/>
                <w:noProof w:val="0"/>
                <w:lang w:val="en-US" w:eastAsia="ru-RU"/>
              </w:rPr>
              <w:t xml:space="preserve">___________________         </w:t>
            </w:r>
            <w:r w:rsidRPr="00ED0D46">
              <w:rPr>
                <w:noProof w:val="0"/>
                <w:lang w:val="en-US" w:eastAsia="ru-RU"/>
              </w:rPr>
              <w:t xml:space="preserve">în baza deciziei grupului de lucru al Beneficiarului nr. </w:t>
            </w:r>
            <w:r w:rsidRPr="00ED0D46">
              <w:rPr>
                <w:b/>
                <w:noProof w:val="0"/>
                <w:lang w:val="en-US" w:eastAsia="ru-RU"/>
              </w:rPr>
              <w:t>___________</w:t>
            </w:r>
            <w:r w:rsidRPr="00ED0D46">
              <w:rPr>
                <w:noProof w:val="0"/>
                <w:lang w:val="en-US" w:eastAsia="ru-RU"/>
              </w:rPr>
              <w:t xml:space="preserve">din </w:t>
            </w:r>
            <w:r w:rsidRPr="00ED0D46">
              <w:rPr>
                <w:b/>
                <w:noProof w:val="0"/>
                <w:lang w:val="en-US" w:eastAsia="ru-RU"/>
              </w:rPr>
              <w:t>___________________</w:t>
            </w:r>
            <w:r w:rsidRPr="00ED0D46">
              <w:rPr>
                <w:noProof w:val="0"/>
                <w:lang w:val="en-US" w:eastAsia="ru-RU"/>
              </w:rPr>
              <w:t>.</w:t>
            </w:r>
          </w:p>
          <w:p w14:paraId="06ACEE09" w14:textId="77777777" w:rsidR="00ED0D46" w:rsidRPr="00ED0D46" w:rsidRDefault="00ED0D46" w:rsidP="00ED0D46">
            <w:pPr>
              <w:jc w:val="both"/>
              <w:rPr>
                <w:noProof w:val="0"/>
                <w:lang w:val="en-US" w:eastAsia="ru-RU"/>
              </w:rPr>
            </w:pPr>
            <w:r w:rsidRPr="00ED0D46">
              <w:rPr>
                <w:noProof w:val="0"/>
                <w:lang w:val="en-US" w:eastAsia="ru-RU"/>
              </w:rPr>
              <w:t xml:space="preserve">1.2. Prestatorul îşi asumă obligaţia de a presta serviciile de proiectare în conformitate cu parametrii tehnici şi cerinţele de bază la elaborarea proiectului </w:t>
            </w:r>
            <w:proofErr w:type="gramStart"/>
            <w:r w:rsidRPr="00ED0D46">
              <w:rPr>
                <w:noProof w:val="0"/>
                <w:lang w:val="en-US" w:eastAsia="ru-RU"/>
              </w:rPr>
              <w:t>stipulate</w:t>
            </w:r>
            <w:proofErr w:type="gramEnd"/>
            <w:r w:rsidRPr="00ED0D46">
              <w:rPr>
                <w:noProof w:val="0"/>
                <w:lang w:val="en-US" w:eastAsia="ru-RU"/>
              </w:rPr>
              <w:t xml:space="preserve"> în documentația de atribuire și caietul de sarcini.</w:t>
            </w:r>
          </w:p>
          <w:p w14:paraId="3334958E" w14:textId="77777777" w:rsidR="00ED0D46" w:rsidRPr="00ED0D46" w:rsidRDefault="00ED0D46" w:rsidP="00ED0D46">
            <w:pPr>
              <w:jc w:val="both"/>
              <w:rPr>
                <w:noProof w:val="0"/>
                <w:lang w:val="en-US" w:eastAsia="ru-RU"/>
              </w:rPr>
            </w:pPr>
            <w:r w:rsidRPr="00ED0D46">
              <w:rPr>
                <w:noProof w:val="0"/>
                <w:lang w:val="en-US" w:eastAsia="ru-RU"/>
              </w:rPr>
              <w:t xml:space="preserve">1.3. Beneficiarul se obligă, la rândul său, să achite şi să recepţioneze serviciile de proiectare prestate de Prestator. </w:t>
            </w:r>
          </w:p>
          <w:p w14:paraId="035A2A9A" w14:textId="77777777" w:rsidR="00ED0D46" w:rsidRPr="00ED0D46" w:rsidRDefault="00ED0D46" w:rsidP="00ED0D46">
            <w:pPr>
              <w:jc w:val="both"/>
              <w:rPr>
                <w:noProof w:val="0"/>
                <w:lang w:val="en-US" w:eastAsia="ru-RU"/>
              </w:rPr>
            </w:pPr>
            <w:r w:rsidRPr="00ED0D46">
              <w:rPr>
                <w:noProof w:val="0"/>
                <w:lang w:val="en-US" w:eastAsia="ru-RU"/>
              </w:rPr>
              <w:t>1.4. Calitatea serviciilor se atestă prin respectarea legislației, documentelor normative și standardelor de stat ale căror cerințe trebuie respectate la executarea documentației de proiect.</w:t>
            </w:r>
          </w:p>
          <w:p w14:paraId="35210A65" w14:textId="77777777" w:rsidR="00ED0D46" w:rsidRPr="00ED0D46" w:rsidRDefault="00ED0D46" w:rsidP="00ED0D46">
            <w:pPr>
              <w:ind w:left="-284"/>
              <w:jc w:val="both"/>
              <w:rPr>
                <w:noProof w:val="0"/>
                <w:lang w:val="en-US" w:eastAsia="ru-RU"/>
              </w:rPr>
            </w:pPr>
          </w:p>
          <w:p w14:paraId="4F98A439" w14:textId="77777777" w:rsidR="00ED0D46" w:rsidRPr="00ED0D46" w:rsidRDefault="00ED0D46" w:rsidP="00BE0AA8">
            <w:pPr>
              <w:tabs>
                <w:tab w:val="left" w:pos="567"/>
              </w:tabs>
              <w:jc w:val="both"/>
              <w:rPr>
                <w:b/>
                <w:noProof w:val="0"/>
                <w:lang w:val="en-US" w:eastAsia="ru-RU"/>
              </w:rPr>
            </w:pPr>
            <w:r w:rsidRPr="00ED0D46">
              <w:rPr>
                <w:b/>
                <w:noProof w:val="0"/>
                <w:lang w:val="en-US" w:eastAsia="ru-RU"/>
              </w:rPr>
              <w:t>2. DOCUMENTELE CONTRACTULUI</w:t>
            </w:r>
          </w:p>
          <w:p w14:paraId="2DE10F40" w14:textId="77777777" w:rsidR="00ED0D46" w:rsidRPr="00ED0D46" w:rsidRDefault="00ED0D46" w:rsidP="00BE0AA8">
            <w:pPr>
              <w:tabs>
                <w:tab w:val="left" w:pos="142"/>
              </w:tabs>
              <w:jc w:val="both"/>
              <w:rPr>
                <w:b/>
                <w:noProof w:val="0"/>
                <w:lang w:val="en-US" w:eastAsia="ru-RU"/>
              </w:rPr>
            </w:pPr>
            <w:r w:rsidRPr="00ED0D46">
              <w:rPr>
                <w:noProof w:val="0"/>
                <w:lang w:val="en-US" w:eastAsia="ru-RU"/>
              </w:rPr>
              <w:t>2.1. Următoarele documente vor fi considerate părţi componente ale contractului:</w:t>
            </w:r>
          </w:p>
          <w:p w14:paraId="2E12DD59" w14:textId="77777777" w:rsidR="00ED0D46" w:rsidRPr="00ED0D46" w:rsidRDefault="00ED0D46" w:rsidP="00ED0D46">
            <w:pPr>
              <w:tabs>
                <w:tab w:val="left" w:pos="993"/>
              </w:tabs>
              <w:suppressAutoHyphens/>
              <w:jc w:val="both"/>
              <w:rPr>
                <w:noProof w:val="0"/>
                <w:lang w:val="en-US" w:eastAsia="ru-RU"/>
              </w:rPr>
            </w:pPr>
            <w:r w:rsidRPr="00ED0D46">
              <w:rPr>
                <w:noProof w:val="0"/>
                <w:lang w:val="en-US" w:eastAsia="ru-RU"/>
              </w:rPr>
              <w:t>a) Formularul contractului;</w:t>
            </w:r>
          </w:p>
          <w:p w14:paraId="24C263AB"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b) Propunerea tehnică și propunerea financiară;</w:t>
            </w:r>
          </w:p>
          <w:p w14:paraId="507663C6"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c) Caietul de sarcini;</w:t>
            </w:r>
          </w:p>
          <w:p w14:paraId="68DE75CC"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d) Garanția de bună execuție a contractului;</w:t>
            </w:r>
          </w:p>
          <w:p w14:paraId="395A0F44"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e) Acordul de asociere (după caz);</w:t>
            </w:r>
          </w:p>
          <w:p w14:paraId="4F087CB8" w14:textId="77777777" w:rsidR="00ED0D46" w:rsidRPr="00ED0D46" w:rsidRDefault="00ED0D46" w:rsidP="00ED0D46">
            <w:pPr>
              <w:tabs>
                <w:tab w:val="left" w:pos="993"/>
              </w:tabs>
              <w:suppressAutoHyphens/>
              <w:jc w:val="both"/>
              <w:rPr>
                <w:i/>
                <w:noProof w:val="0"/>
                <w:lang w:val="en-US" w:eastAsia="ru-RU"/>
              </w:rPr>
            </w:pPr>
            <w:r w:rsidRPr="00ED0D46">
              <w:rPr>
                <w:noProof w:val="0"/>
                <w:lang w:val="en-US" w:eastAsia="ru-RU"/>
              </w:rPr>
              <w:t>f) Graficul de îndeplinire a contractului aprobat de ambele părți.</w:t>
            </w:r>
          </w:p>
          <w:p w14:paraId="13A57098" w14:textId="77777777" w:rsidR="00ED0D46" w:rsidRPr="00ED0D46" w:rsidRDefault="00ED0D46" w:rsidP="00ED0D46">
            <w:pPr>
              <w:jc w:val="both"/>
              <w:rPr>
                <w:noProof w:val="0"/>
                <w:lang w:val="en-US" w:eastAsia="ru-RU"/>
              </w:rPr>
            </w:pPr>
            <w:r w:rsidRPr="00ED0D46">
              <w:rPr>
                <w:noProof w:val="0"/>
                <w:lang w:val="en-US" w:eastAsia="ru-RU"/>
              </w:rPr>
              <w:t>2.2. În cazul unor discrepanţe sau inconsecvenţe între documentele componente ale contractului, documentele vor avea ordinea de prioritate enumerată în punctul 2.1.</w:t>
            </w:r>
          </w:p>
          <w:p w14:paraId="4CDD3136" w14:textId="77777777" w:rsidR="00ED0D46" w:rsidRPr="00ED0D46" w:rsidRDefault="00ED0D46" w:rsidP="00ED0D46">
            <w:pPr>
              <w:jc w:val="both"/>
              <w:rPr>
                <w:noProof w:val="0"/>
                <w:lang w:val="en-US" w:eastAsia="ru-RU"/>
              </w:rPr>
            </w:pPr>
            <w:r w:rsidRPr="00ED0D46">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CB5D515" w14:textId="77777777" w:rsidR="00ED0D46" w:rsidRPr="00ED0D46" w:rsidRDefault="00ED0D46" w:rsidP="00ED0D46">
            <w:pPr>
              <w:jc w:val="both"/>
              <w:rPr>
                <w:noProof w:val="0"/>
                <w:lang w:val="en-US" w:eastAsia="ru-RU"/>
              </w:rPr>
            </w:pPr>
            <w:r w:rsidRPr="00ED0D46">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BC791F" w14:textId="77777777" w:rsidR="00ED0D46" w:rsidRPr="00ED0D46" w:rsidRDefault="00ED0D46" w:rsidP="00ED0D46">
            <w:pPr>
              <w:rPr>
                <w:noProof w:val="0"/>
                <w:kern w:val="28"/>
                <w:sz w:val="20"/>
                <w:szCs w:val="20"/>
                <w:lang w:val="en-US" w:eastAsia="ru-RU"/>
              </w:rPr>
            </w:pPr>
          </w:p>
          <w:p w14:paraId="477F62B8" w14:textId="77777777" w:rsidR="00ED0D46" w:rsidRPr="00ED0D46" w:rsidRDefault="00ED0D46" w:rsidP="00ED0D46">
            <w:pPr>
              <w:rPr>
                <w:b/>
                <w:noProof w:val="0"/>
                <w:lang w:val="en-US" w:eastAsia="ru-RU"/>
              </w:rPr>
            </w:pPr>
            <w:r w:rsidRPr="00ED0D46">
              <w:rPr>
                <w:b/>
                <w:noProof w:val="0"/>
                <w:lang w:val="en-US" w:eastAsia="ru-RU"/>
              </w:rPr>
              <w:t>3. TERMENII ŞI CONDIŢIILE DE PRESTARE</w:t>
            </w:r>
          </w:p>
          <w:p w14:paraId="7CFAF91E" w14:textId="77777777" w:rsidR="00ED0D46" w:rsidRPr="00ED0D46" w:rsidRDefault="00ED0D46" w:rsidP="00ED0D46">
            <w:pPr>
              <w:jc w:val="both"/>
              <w:rPr>
                <w:noProof w:val="0"/>
                <w:lang w:val="en-US" w:eastAsia="ru-RU"/>
              </w:rPr>
            </w:pPr>
            <w:r w:rsidRPr="00ED0D46">
              <w:rPr>
                <w:noProof w:val="0"/>
                <w:lang w:val="en-US" w:eastAsia="ru-RU"/>
              </w:rPr>
              <w:t xml:space="preserve">3.1. Prestatorul se obligă să presteze serviciile de  elaborare a documentaţiei de proiect şi deviz, în termen de </w:t>
            </w:r>
            <w:r w:rsidRPr="00ED0D46">
              <w:rPr>
                <w:noProof w:val="0"/>
                <w:lang w:eastAsia="ru-RU"/>
              </w:rPr>
              <w:t>până la ______ luni,</w:t>
            </w:r>
            <w:r w:rsidRPr="00ED0D46">
              <w:rPr>
                <w:noProof w:val="0"/>
                <w:lang w:val="en-US" w:eastAsia="ru-RU"/>
              </w:rPr>
              <w:t xml:space="preserve"> de la data notificării de către Beneficiar cu privire la începerea serviciilor de proiectare și în conformitate cu graficul de prestare anexat.</w:t>
            </w:r>
          </w:p>
          <w:p w14:paraId="4333F0A7" w14:textId="77777777" w:rsidR="00ED0D46" w:rsidRPr="00ED0D46" w:rsidRDefault="00ED0D46" w:rsidP="00ED0D46">
            <w:pPr>
              <w:jc w:val="both"/>
              <w:rPr>
                <w:i/>
                <w:noProof w:val="0"/>
                <w:sz w:val="20"/>
                <w:szCs w:val="20"/>
                <w:lang w:val="en-US" w:eastAsia="ru-RU"/>
              </w:rPr>
            </w:pPr>
            <w:r w:rsidRPr="00ED0D46">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3AA42124" w14:textId="77777777" w:rsidR="00ED0D46" w:rsidRPr="00ED0D46" w:rsidRDefault="00ED0D46" w:rsidP="00ED0D46">
            <w:pPr>
              <w:jc w:val="both"/>
              <w:rPr>
                <w:noProof w:val="0"/>
                <w:lang w:val="en-US" w:eastAsia="ru-RU"/>
              </w:rPr>
            </w:pPr>
            <w:r w:rsidRPr="00ED0D46">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ED0D46">
              <w:rPr>
                <w:noProof w:val="0"/>
                <w:lang w:val="en-US" w:eastAsia="ru-RU"/>
              </w:rPr>
              <w:t>a</w:t>
            </w:r>
            <w:proofErr w:type="gramEnd"/>
            <w:r w:rsidRPr="00ED0D46">
              <w:rPr>
                <w:noProof w:val="0"/>
                <w:lang w:val="en-US" w:eastAsia="ru-RU"/>
              </w:rPr>
              <w:t xml:space="preserve"> optat, acesta se va baza pe date relevante, precum și argumentarea tehnico-economică.</w:t>
            </w:r>
          </w:p>
          <w:p w14:paraId="45984030" w14:textId="77777777" w:rsidR="00ED0D46" w:rsidRPr="00ED0D46" w:rsidRDefault="00ED0D46" w:rsidP="00ED0D46">
            <w:pPr>
              <w:jc w:val="both"/>
              <w:rPr>
                <w:noProof w:val="0"/>
                <w:lang w:val="en-US" w:eastAsia="ru-RU"/>
              </w:rPr>
            </w:pPr>
            <w:r w:rsidRPr="00ED0D46">
              <w:rPr>
                <w:noProof w:val="0"/>
                <w:lang w:val="en-US" w:eastAsia="ru-RU"/>
              </w:rPr>
              <w:t xml:space="preserve">3.3. Prestatorul prezintă Beneficiarului documentaţia de proiect şi deviz în limba română (și altă limbă după caz), în volum de ______ exemplare + varianta electronică. </w:t>
            </w:r>
          </w:p>
          <w:p w14:paraId="7CE350AB" w14:textId="77777777" w:rsidR="00ED0D46" w:rsidRPr="00ED0D46" w:rsidRDefault="00ED0D46" w:rsidP="00ED0D46">
            <w:pPr>
              <w:jc w:val="both"/>
              <w:rPr>
                <w:noProof w:val="0"/>
                <w:lang w:val="en-US" w:eastAsia="ru-RU"/>
              </w:rPr>
            </w:pPr>
            <w:r w:rsidRPr="00ED0D46">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79AAB27" w14:textId="77777777" w:rsidR="00ED0D46" w:rsidRPr="00ED0D46" w:rsidRDefault="00ED0D46" w:rsidP="00ED0D46">
            <w:pPr>
              <w:jc w:val="both"/>
              <w:rPr>
                <w:noProof w:val="0"/>
                <w:lang w:val="en-US" w:eastAsia="ru-RU"/>
              </w:rPr>
            </w:pPr>
          </w:p>
          <w:p w14:paraId="43A4DAE6" w14:textId="77777777" w:rsidR="00ED0D46" w:rsidRPr="00ED0D46" w:rsidRDefault="00ED0D46" w:rsidP="00ED0D46">
            <w:pPr>
              <w:rPr>
                <w:b/>
                <w:noProof w:val="0"/>
                <w:lang w:val="en-US" w:eastAsia="ru-RU"/>
              </w:rPr>
            </w:pPr>
            <w:r w:rsidRPr="00ED0D46">
              <w:rPr>
                <w:b/>
                <w:noProof w:val="0"/>
                <w:lang w:val="en-US" w:eastAsia="ru-RU"/>
              </w:rPr>
              <w:t>4. PREŢUL ŞI CONDIŢIILE DE PLATĂ</w:t>
            </w:r>
          </w:p>
          <w:p w14:paraId="266E7A54" w14:textId="77777777" w:rsidR="00ED0D46" w:rsidRPr="00ED0D46" w:rsidRDefault="00ED0D46" w:rsidP="00ED0D46">
            <w:pPr>
              <w:jc w:val="both"/>
              <w:rPr>
                <w:noProof w:val="0"/>
                <w:lang w:val="en-US" w:eastAsia="ru-RU"/>
              </w:rPr>
            </w:pPr>
            <w:r w:rsidRPr="00ED0D46">
              <w:rPr>
                <w:noProof w:val="0"/>
                <w:lang w:val="en-US" w:eastAsia="ru-RU"/>
              </w:rPr>
              <w:t xml:space="preserve">4.1. Preţul serviciilor de </w:t>
            </w:r>
            <w:proofErr w:type="gramStart"/>
            <w:r w:rsidRPr="00ED0D46">
              <w:rPr>
                <w:noProof w:val="0"/>
                <w:lang w:val="en-US" w:eastAsia="ru-RU"/>
              </w:rPr>
              <w:t>proiectare  conform</w:t>
            </w:r>
            <w:proofErr w:type="gramEnd"/>
            <w:r w:rsidRPr="00ED0D46">
              <w:rPr>
                <w:noProof w:val="0"/>
                <w:lang w:val="en-US" w:eastAsia="ru-RU"/>
              </w:rPr>
              <w:t xml:space="preserve"> prezentului contract este stabilit în lei MDL.</w:t>
            </w:r>
          </w:p>
          <w:p w14:paraId="7757BB02" w14:textId="77777777" w:rsidR="00ED0D46" w:rsidRPr="00ED0D46" w:rsidRDefault="00ED0D46" w:rsidP="00ED0D46">
            <w:pPr>
              <w:rPr>
                <w:noProof w:val="0"/>
                <w:lang w:val="en-US" w:eastAsia="ru-RU"/>
              </w:rPr>
            </w:pPr>
            <w:r w:rsidRPr="00ED0D46">
              <w:rPr>
                <w:noProof w:val="0"/>
                <w:lang w:val="en-US" w:eastAsia="ru-RU"/>
              </w:rPr>
              <w:t xml:space="preserve">4.2. </w:t>
            </w:r>
            <w:r w:rsidRPr="00ED0D46">
              <w:rPr>
                <w:bCs/>
                <w:iCs/>
                <w:noProof w:val="0"/>
                <w:color w:val="000000"/>
                <w:lang w:eastAsia="ru-RU"/>
              </w:rPr>
              <w:t>Prețul prezentului contract este de</w:t>
            </w:r>
            <w:r w:rsidRPr="00ED0D46">
              <w:rPr>
                <w:iCs/>
                <w:noProof w:val="0"/>
                <w:color w:val="000000"/>
                <w:lang w:eastAsia="ru-RU"/>
              </w:rPr>
              <w:t>_________</w:t>
            </w:r>
            <w:r w:rsidRPr="00ED0D46">
              <w:rPr>
                <w:bCs/>
                <w:iCs/>
                <w:noProof w:val="0"/>
                <w:color w:val="000000"/>
                <w:lang w:eastAsia="ru-RU"/>
              </w:rPr>
              <w:t>lei MDL, fără TVA, la care se adaugă cota legală de TVA, după cum urmează</w:t>
            </w:r>
            <w:proofErr w:type="gramStart"/>
            <w:r w:rsidRPr="00ED0D46">
              <w:rPr>
                <w:bCs/>
                <w:iCs/>
                <w:noProof w:val="0"/>
                <w:color w:val="000000"/>
                <w:lang w:eastAsia="ru-RU"/>
              </w:rPr>
              <w:t>:</w:t>
            </w:r>
            <w:proofErr w:type="gramEnd"/>
            <w:r w:rsidRPr="00ED0D46">
              <w:rPr>
                <w:iCs/>
                <w:noProof w:val="0"/>
                <w:color w:val="000000"/>
                <w:lang w:eastAsia="ru-RU"/>
              </w:rPr>
              <w:br/>
              <w:t>– valoarea fără TVA:_________ lei MDL;</w:t>
            </w:r>
            <w:r w:rsidRPr="00ED0D46">
              <w:rPr>
                <w:iCs/>
                <w:noProof w:val="0"/>
                <w:color w:val="000000"/>
                <w:lang w:eastAsia="ru-RU"/>
              </w:rPr>
              <w:br/>
              <w:t>– TVA _________%: _________ lei MDL;</w:t>
            </w:r>
            <w:r w:rsidRPr="00ED0D46">
              <w:rPr>
                <w:iCs/>
                <w:noProof w:val="0"/>
                <w:color w:val="000000"/>
                <w:lang w:eastAsia="ru-RU"/>
              </w:rPr>
              <w:br/>
              <w:t>– valoarea totală cu TVA: _________lei MDL.</w:t>
            </w:r>
          </w:p>
          <w:p w14:paraId="7BAE3B67" w14:textId="77777777" w:rsidR="00ED0D46" w:rsidRPr="00ED0D46" w:rsidRDefault="00ED0D46" w:rsidP="00ED0D46">
            <w:pPr>
              <w:jc w:val="both"/>
              <w:rPr>
                <w:noProof w:val="0"/>
                <w:lang w:eastAsia="ru-RU"/>
              </w:rPr>
            </w:pPr>
            <w:r w:rsidRPr="00ED0D46">
              <w:rPr>
                <w:noProof w:val="0"/>
                <w:lang w:val="en-US" w:eastAsia="ru-RU"/>
              </w:rPr>
              <w:t>4.3</w:t>
            </w:r>
            <w:r w:rsidRPr="00ED0D46">
              <w:rPr>
                <w:noProof w:val="0"/>
                <w:lang w:eastAsia="ru-RU"/>
              </w:rPr>
              <w:t>. Beneficiarul are obligaţia de a efectua plata către Prestator pentru *</w:t>
            </w:r>
            <w:r w:rsidRPr="00ED0D46">
              <w:rPr>
                <w:b/>
                <w:noProof w:val="0"/>
                <w:lang w:eastAsia="ru-RU"/>
              </w:rPr>
              <w:t>___________________</w:t>
            </w:r>
            <w:r w:rsidRPr="00ED0D46">
              <w:rPr>
                <w:noProof w:val="0"/>
                <w:lang w:eastAsia="ru-RU"/>
              </w:rPr>
              <w:t xml:space="preserve"> </w:t>
            </w:r>
          </w:p>
          <w:p w14:paraId="6629CC09" w14:textId="77777777" w:rsidR="00ED0D46" w:rsidRPr="00ED0D46" w:rsidRDefault="00ED0D46" w:rsidP="00ED0D46">
            <w:pPr>
              <w:jc w:val="both"/>
              <w:rPr>
                <w:noProof w:val="0"/>
                <w:lang w:eastAsia="ru-RU"/>
              </w:rPr>
            </w:pPr>
            <w:r w:rsidRPr="00ED0D46">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ED0D46">
              <w:rPr>
                <w:noProof w:val="0"/>
                <w:lang w:eastAsia="ru-RU"/>
              </w:rPr>
              <w:t xml:space="preserve">), în termen de </w:t>
            </w:r>
            <w:r w:rsidRPr="00ED0D46">
              <w:rPr>
                <w:b/>
                <w:noProof w:val="0"/>
                <w:lang w:eastAsia="ru-RU"/>
              </w:rPr>
              <w:t>____________</w:t>
            </w:r>
            <w:r w:rsidRPr="00ED0D46">
              <w:rPr>
                <w:noProof w:val="0"/>
                <w:lang w:eastAsia="ru-RU"/>
              </w:rPr>
              <w:t xml:space="preserve"> de la data primirii facturii emisă de către Prestator, în baza documentelor ce atestă predarea documentației fără obiecțiuni.</w:t>
            </w:r>
          </w:p>
          <w:p w14:paraId="6C856B94" w14:textId="77777777" w:rsidR="00ED0D46" w:rsidRPr="00ED0D46" w:rsidRDefault="00ED0D46" w:rsidP="00ED0D46">
            <w:pPr>
              <w:rPr>
                <w:b/>
                <w:noProof w:val="0"/>
                <w:lang w:val="en-US" w:eastAsia="ru-RU"/>
              </w:rPr>
            </w:pPr>
          </w:p>
          <w:p w14:paraId="557D05B3" w14:textId="77777777" w:rsidR="00ED0D46" w:rsidRPr="00ED0D46" w:rsidRDefault="00ED0D46" w:rsidP="00ED0D46">
            <w:pPr>
              <w:rPr>
                <w:b/>
                <w:noProof w:val="0"/>
                <w:lang w:val="en-US" w:eastAsia="ru-RU"/>
              </w:rPr>
            </w:pPr>
            <w:r w:rsidRPr="00ED0D46">
              <w:rPr>
                <w:b/>
                <w:noProof w:val="0"/>
                <w:lang w:val="en-US" w:eastAsia="ru-RU"/>
              </w:rPr>
              <w:t>5. STANDARDE</w:t>
            </w:r>
          </w:p>
          <w:p w14:paraId="38508476" w14:textId="77777777" w:rsidR="00ED0D46" w:rsidRPr="00ED0D46" w:rsidRDefault="00ED0D46" w:rsidP="00ED0D46">
            <w:pPr>
              <w:jc w:val="both"/>
              <w:rPr>
                <w:noProof w:val="0"/>
                <w:lang w:val="en-US" w:eastAsia="ru-RU"/>
              </w:rPr>
            </w:pPr>
            <w:r w:rsidRPr="00ED0D46">
              <w:rPr>
                <w:noProof w:val="0"/>
                <w:lang w:val="en-US" w:eastAsia="ru-RU"/>
              </w:rPr>
              <w:t>5.1. Serviciile de proiectare prestate în baza contractului vor respecta standardele stabilite de către Beneficiar în cerințele caietului de sarcini.</w:t>
            </w:r>
          </w:p>
          <w:p w14:paraId="03F673F2" w14:textId="77777777" w:rsidR="00ED0D46" w:rsidRPr="00ED0D46" w:rsidRDefault="00ED0D46" w:rsidP="00ED0D46">
            <w:pPr>
              <w:jc w:val="both"/>
              <w:rPr>
                <w:noProof w:val="0"/>
                <w:lang w:val="en-US" w:eastAsia="ru-RU"/>
              </w:rPr>
            </w:pPr>
            <w:r w:rsidRPr="00ED0D46">
              <w:rPr>
                <w:noProof w:val="0"/>
                <w:lang w:val="en-US" w:eastAsia="ru-RU"/>
              </w:rPr>
              <w:t>5.2. Când nu este menţionat nici un standard sau reglementare aplicabilă, se vor respecta standardele sau alte reglementări autorizate în Republica Moldova.</w:t>
            </w:r>
          </w:p>
          <w:p w14:paraId="20CAAC8F" w14:textId="77777777" w:rsidR="00ED0D46" w:rsidRPr="00ED0D46" w:rsidRDefault="00ED0D46" w:rsidP="00ED0D46">
            <w:pPr>
              <w:jc w:val="both"/>
              <w:rPr>
                <w:b/>
                <w:noProof w:val="0"/>
                <w:lang w:val="en-US" w:eastAsia="ru-RU"/>
              </w:rPr>
            </w:pPr>
          </w:p>
          <w:p w14:paraId="1A4AB2C8" w14:textId="77777777" w:rsidR="00ED0D46" w:rsidRPr="00ED0D46" w:rsidRDefault="00ED0D46" w:rsidP="00ED0D46">
            <w:pPr>
              <w:jc w:val="both"/>
              <w:rPr>
                <w:b/>
                <w:noProof w:val="0"/>
                <w:lang w:val="en-US" w:eastAsia="ru-RU"/>
              </w:rPr>
            </w:pPr>
            <w:r w:rsidRPr="00ED0D46">
              <w:rPr>
                <w:b/>
                <w:noProof w:val="0"/>
                <w:lang w:val="en-US" w:eastAsia="ru-RU"/>
              </w:rPr>
              <w:t>6. RESPONSABILITĂŢILE BENEFICIARULUI</w:t>
            </w:r>
          </w:p>
          <w:p w14:paraId="3EB96B69" w14:textId="77777777" w:rsidR="00ED0D46" w:rsidRPr="00ED0D46" w:rsidRDefault="00ED0D46" w:rsidP="00ED0D46">
            <w:pPr>
              <w:jc w:val="both"/>
              <w:rPr>
                <w:noProof w:val="0"/>
                <w:lang w:eastAsia="ru-RU"/>
              </w:rPr>
            </w:pPr>
            <w:r w:rsidRPr="00ED0D46">
              <w:rPr>
                <w:noProof w:val="0"/>
                <w:lang w:eastAsia="ru-RU"/>
              </w:rPr>
              <w:t xml:space="preserve">6.1. Beneficiarul are obligaţia de a pune la dispoziţia Prestatorului orice facilităţi şi/sau informaţii pe care acesta le consideră necesare pentru îndeplinirea contractului. </w:t>
            </w:r>
          </w:p>
          <w:p w14:paraId="6A5A834B" w14:textId="77777777" w:rsidR="00ED0D46" w:rsidRPr="00ED0D46" w:rsidRDefault="00ED0D46" w:rsidP="00ED0D46">
            <w:pPr>
              <w:jc w:val="both"/>
              <w:rPr>
                <w:noProof w:val="0"/>
                <w:lang w:eastAsia="ru-RU"/>
              </w:rPr>
            </w:pPr>
            <w:r w:rsidRPr="00ED0D46">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D6BC085" w14:textId="77777777" w:rsidR="00ED0D46" w:rsidRPr="00ED0D46" w:rsidRDefault="00ED0D46" w:rsidP="00ED0D46">
            <w:pPr>
              <w:jc w:val="both"/>
              <w:rPr>
                <w:noProof w:val="0"/>
                <w:lang w:eastAsia="ru-RU"/>
              </w:rPr>
            </w:pPr>
            <w:r w:rsidRPr="00ED0D46">
              <w:rPr>
                <w:noProof w:val="0"/>
                <w:lang w:eastAsia="ru-RU"/>
              </w:rPr>
              <w:t xml:space="preserve">6.3. Beneficiarul are obligația de a furniza Prestatorului toate autorizațiile și avizele pe care le deține, conform prevederilor legale, dacă nu s-a prevăzut altfel în caietul de sarcini. </w:t>
            </w:r>
          </w:p>
          <w:p w14:paraId="19C573DA" w14:textId="77777777" w:rsidR="00ED0D46" w:rsidRPr="00ED0D46" w:rsidRDefault="00ED0D46" w:rsidP="00ED0D46">
            <w:pPr>
              <w:jc w:val="both"/>
              <w:rPr>
                <w:noProof w:val="0"/>
                <w:lang w:eastAsia="ru-RU"/>
              </w:rPr>
            </w:pPr>
            <w:r w:rsidRPr="00ED0D46">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6FA3B40" w14:textId="77777777" w:rsidR="00ED0D46" w:rsidRPr="00ED0D46" w:rsidRDefault="00ED0D46" w:rsidP="00ED0D46">
            <w:pPr>
              <w:jc w:val="both"/>
              <w:rPr>
                <w:noProof w:val="0"/>
                <w:lang w:eastAsia="ru-RU"/>
              </w:rPr>
            </w:pPr>
          </w:p>
          <w:p w14:paraId="08BFE3EA" w14:textId="77777777" w:rsidR="00ED0D46" w:rsidRPr="00ED0D46" w:rsidRDefault="00ED0D46" w:rsidP="00ED0D46">
            <w:pPr>
              <w:jc w:val="both"/>
              <w:rPr>
                <w:b/>
                <w:noProof w:val="0"/>
                <w:lang w:val="en-US" w:eastAsia="ru-RU"/>
              </w:rPr>
            </w:pPr>
            <w:r w:rsidRPr="00ED0D46">
              <w:rPr>
                <w:b/>
                <w:noProof w:val="0"/>
                <w:lang w:val="en-US" w:eastAsia="ru-RU"/>
              </w:rPr>
              <w:t>7. RESPONSABILITĂŢILE PRESTATORULUI</w:t>
            </w:r>
          </w:p>
          <w:p w14:paraId="44973D6F" w14:textId="77777777" w:rsidR="00ED0D46" w:rsidRPr="00ED0D46" w:rsidRDefault="00ED0D46" w:rsidP="00ED0D46">
            <w:pPr>
              <w:jc w:val="both"/>
              <w:rPr>
                <w:noProof w:val="0"/>
                <w:lang w:eastAsia="ru-RU"/>
              </w:rPr>
            </w:pPr>
            <w:r w:rsidRPr="00ED0D46">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91C925A" w14:textId="77777777" w:rsidR="00ED0D46" w:rsidRPr="00ED0D46" w:rsidRDefault="00ED0D46" w:rsidP="00ED0D46">
            <w:pPr>
              <w:jc w:val="both"/>
              <w:rPr>
                <w:noProof w:val="0"/>
                <w:lang w:eastAsia="ru-RU"/>
              </w:rPr>
            </w:pPr>
            <w:r w:rsidRPr="00ED0D46">
              <w:rPr>
                <w:noProof w:val="0"/>
                <w:lang w:eastAsia="ru-RU"/>
              </w:rPr>
              <w:t xml:space="preserve">7.2. Prestatorul are obligaţia de a supraveghea prestarea serviciilor, de a asigura resursele umane, materiale, echipamentele sau altele asemenea, cerute de şi pentru contract, în măsura în care </w:t>
            </w:r>
            <w:r w:rsidRPr="00ED0D46">
              <w:rPr>
                <w:noProof w:val="0"/>
                <w:lang w:eastAsia="ru-RU"/>
              </w:rPr>
              <w:lastRenderedPageBreak/>
              <w:t xml:space="preserve">necesitatea asigurării acestora este prevăzută în contract sau se poate deduce în mod rezonabil din contract. </w:t>
            </w:r>
          </w:p>
          <w:p w14:paraId="58278E64" w14:textId="77777777" w:rsidR="00ED0D46" w:rsidRPr="00ED0D46" w:rsidRDefault="00ED0D46" w:rsidP="00ED0D46">
            <w:pPr>
              <w:jc w:val="both"/>
              <w:rPr>
                <w:noProof w:val="0"/>
                <w:lang w:eastAsia="ru-RU"/>
              </w:rPr>
            </w:pPr>
            <w:r w:rsidRPr="00ED0D46">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008E6A60" w14:textId="77777777" w:rsidR="00ED0D46" w:rsidRPr="00ED0D46" w:rsidRDefault="00ED0D46" w:rsidP="00ED0D46">
            <w:pPr>
              <w:jc w:val="both"/>
              <w:rPr>
                <w:noProof w:val="0"/>
                <w:lang w:eastAsia="ru-RU"/>
              </w:rPr>
            </w:pPr>
            <w:r w:rsidRPr="00ED0D46">
              <w:rPr>
                <w:noProof w:val="0"/>
                <w:lang w:eastAsia="ru-RU"/>
              </w:rPr>
              <w:t>7.3. Asumându-şi toate responsabilităţile ce decurg din conţinutul contractului cât şi a prevederilor legale, Prestatorul are cel putin următoarele obligaţii şi răspunderi:</w:t>
            </w:r>
          </w:p>
          <w:p w14:paraId="72938265" w14:textId="77777777" w:rsidR="00ED0D46" w:rsidRPr="00ED0D46" w:rsidRDefault="00ED0D46" w:rsidP="00ED0D46">
            <w:pPr>
              <w:jc w:val="both"/>
              <w:rPr>
                <w:noProof w:val="0"/>
                <w:lang w:eastAsia="ru-RU"/>
              </w:rPr>
            </w:pPr>
            <w:r w:rsidRPr="00ED0D46">
              <w:rPr>
                <w:noProof w:val="0"/>
                <w:lang w:eastAsia="ru-RU"/>
              </w:rPr>
              <w:t>a) precizarea prin proiect a categoriei de importanţă a construcţiei;</w:t>
            </w:r>
          </w:p>
          <w:p w14:paraId="1FFE4C43" w14:textId="77777777" w:rsidR="00ED0D46" w:rsidRPr="00ED0D46" w:rsidRDefault="00ED0D46" w:rsidP="00ED0D46">
            <w:pPr>
              <w:jc w:val="both"/>
              <w:rPr>
                <w:noProof w:val="0"/>
                <w:lang w:eastAsia="ru-RU"/>
              </w:rPr>
            </w:pPr>
            <w:r w:rsidRPr="00ED0D46">
              <w:rPr>
                <w:noProof w:val="0"/>
                <w:lang w:eastAsia="ru-RU"/>
              </w:rPr>
              <w:t xml:space="preserve">b) asigurarea prin proiecte şi detalii de execuţie a nivelului de calitate corespunzător cerinţelor, cu respectarea reglementărilor tehnice şi a clauzelor contractuale; </w:t>
            </w:r>
          </w:p>
          <w:p w14:paraId="79C0772F" w14:textId="77777777" w:rsidR="00ED0D46" w:rsidRPr="00ED0D46" w:rsidRDefault="00ED0D46" w:rsidP="00ED0D46">
            <w:pPr>
              <w:jc w:val="both"/>
              <w:rPr>
                <w:noProof w:val="0"/>
                <w:lang w:eastAsia="ru-RU"/>
              </w:rPr>
            </w:pPr>
            <w:r w:rsidRPr="00ED0D46">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67A945E6" w14:textId="77777777" w:rsidR="00ED0D46" w:rsidRPr="00ED0D46" w:rsidRDefault="00ED0D46" w:rsidP="00ED0D46">
            <w:pPr>
              <w:jc w:val="both"/>
              <w:rPr>
                <w:noProof w:val="0"/>
                <w:lang w:eastAsia="ru-RU"/>
              </w:rPr>
            </w:pPr>
            <w:r w:rsidRPr="00ED0D46">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3EB8442" w14:textId="77777777" w:rsidR="00ED0D46" w:rsidRPr="00ED0D46" w:rsidRDefault="00ED0D46" w:rsidP="00ED0D46">
            <w:pPr>
              <w:jc w:val="both"/>
              <w:rPr>
                <w:noProof w:val="0"/>
                <w:lang w:eastAsia="ru-RU"/>
              </w:rPr>
            </w:pPr>
            <w:r w:rsidRPr="00ED0D46">
              <w:rPr>
                <w:noProof w:val="0"/>
                <w:lang w:eastAsia="ru-RU"/>
              </w:rPr>
              <w:t xml:space="preserve">e) stabilirea, prin proiect, a fazelor de execuţie determinate pentru lucrările aferente cerinţelor şi participarea pe şantier la verificările de calitate legate de acestea; </w:t>
            </w:r>
          </w:p>
          <w:p w14:paraId="5D3DD3E8" w14:textId="77777777" w:rsidR="00ED0D46" w:rsidRPr="00ED0D46" w:rsidRDefault="00ED0D46" w:rsidP="00ED0D46">
            <w:pPr>
              <w:jc w:val="both"/>
              <w:rPr>
                <w:noProof w:val="0"/>
                <w:lang w:eastAsia="ru-RU"/>
              </w:rPr>
            </w:pPr>
            <w:r w:rsidRPr="00ED0D46">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7F755C2" w14:textId="77777777" w:rsidR="00ED0D46" w:rsidRPr="00ED0D46" w:rsidRDefault="00ED0D46" w:rsidP="00ED0D46">
            <w:pPr>
              <w:jc w:val="both"/>
              <w:rPr>
                <w:noProof w:val="0"/>
                <w:lang w:eastAsia="ru-RU"/>
              </w:rPr>
            </w:pPr>
            <w:r w:rsidRPr="00ED0D46">
              <w:rPr>
                <w:noProof w:val="0"/>
                <w:lang w:eastAsia="ru-RU"/>
              </w:rPr>
              <w:t xml:space="preserve">g) participarea la întocmirea cărţii tehnice a construcţiei şi la recepţia lucrărilor executate; </w:t>
            </w:r>
          </w:p>
          <w:p w14:paraId="56A1AB39" w14:textId="77777777" w:rsidR="00ED0D46" w:rsidRPr="00ED0D46" w:rsidRDefault="00ED0D46" w:rsidP="00ED0D46">
            <w:pPr>
              <w:jc w:val="both"/>
              <w:rPr>
                <w:noProof w:val="0"/>
                <w:lang w:eastAsia="ru-RU"/>
              </w:rPr>
            </w:pPr>
            <w:r w:rsidRPr="00ED0D46">
              <w:rPr>
                <w:noProof w:val="0"/>
                <w:lang w:eastAsia="ru-RU"/>
              </w:rPr>
              <w:t>h) asigurarea asistenţei tehnice, conform clauzelor contractuale, pentru proiectele elaborate, pe perioada execuţiei construcţiilor sau a lucrărilor de intervenţie la construcţiile existente;</w:t>
            </w:r>
          </w:p>
          <w:p w14:paraId="133288F2" w14:textId="77777777" w:rsidR="00ED0D46" w:rsidRPr="00ED0D46" w:rsidRDefault="00ED0D46" w:rsidP="00ED0D46">
            <w:pPr>
              <w:jc w:val="both"/>
              <w:rPr>
                <w:noProof w:val="0"/>
                <w:lang w:eastAsia="ru-RU"/>
              </w:rPr>
            </w:pPr>
            <w:r w:rsidRPr="00ED0D46">
              <w:rPr>
                <w:noProof w:val="0"/>
                <w:lang w:eastAsia="ru-RU"/>
              </w:rPr>
              <w:t>i) asigurarea participării obligatorii a proiectantului coordonator de proiect şi, după caz, a proiectanţilor pe specialităţi la toate fazele de execuţie stabilite prin proiect şi la recepţia lucrărilor.</w:t>
            </w:r>
          </w:p>
          <w:p w14:paraId="14BC5A39" w14:textId="77777777" w:rsidR="00ED0D46" w:rsidRPr="00ED0D46" w:rsidRDefault="00ED0D46" w:rsidP="00ED0D46">
            <w:pPr>
              <w:jc w:val="both"/>
              <w:rPr>
                <w:noProof w:val="0"/>
                <w:lang w:eastAsia="ru-RU"/>
              </w:rPr>
            </w:pPr>
            <w:r w:rsidRPr="00ED0D46">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18DDF9ED" w14:textId="77777777" w:rsidR="00ED0D46" w:rsidRPr="00ED0D46" w:rsidRDefault="00ED0D46" w:rsidP="00ED0D46">
            <w:pPr>
              <w:jc w:val="both"/>
              <w:rPr>
                <w:noProof w:val="0"/>
                <w:lang w:eastAsia="ru-RU"/>
              </w:rPr>
            </w:pPr>
            <w:r w:rsidRPr="00ED0D46">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ED0D46">
              <w:rPr>
                <w:b/>
                <w:noProof w:val="0"/>
                <w:lang w:eastAsia="ru-RU"/>
              </w:rPr>
              <w:t xml:space="preserve">____  </w:t>
            </w:r>
            <w:r w:rsidRPr="00ED0D46">
              <w:rPr>
                <w:noProof w:val="0"/>
                <w:lang w:eastAsia="ru-RU"/>
              </w:rPr>
              <w:t>zile lucrătoare.</w:t>
            </w:r>
          </w:p>
          <w:p w14:paraId="16C9BBF0" w14:textId="77777777" w:rsidR="00ED0D46" w:rsidRPr="00ED0D46" w:rsidRDefault="00ED0D46" w:rsidP="00ED0D46">
            <w:pPr>
              <w:jc w:val="both"/>
              <w:rPr>
                <w:noProof w:val="0"/>
                <w:lang w:eastAsia="ru-RU"/>
              </w:rPr>
            </w:pPr>
            <w:r w:rsidRPr="00ED0D46">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43B9A90" w14:textId="77777777" w:rsidR="00ED0D46" w:rsidRPr="00ED0D46" w:rsidRDefault="00ED0D46" w:rsidP="00ED0D46">
            <w:pPr>
              <w:jc w:val="both"/>
              <w:rPr>
                <w:noProof w:val="0"/>
                <w:lang w:eastAsia="ru-RU"/>
              </w:rPr>
            </w:pPr>
            <w:r w:rsidRPr="00ED0D46">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0DA55EE2" w14:textId="77777777" w:rsidR="00ED0D46" w:rsidRPr="00ED0D46" w:rsidRDefault="00ED0D46" w:rsidP="00ED0D46">
            <w:pPr>
              <w:jc w:val="both"/>
              <w:rPr>
                <w:noProof w:val="0"/>
                <w:lang w:eastAsia="ru-RU"/>
              </w:rPr>
            </w:pPr>
            <w:r w:rsidRPr="00ED0D46">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C35AC0A" w14:textId="77777777" w:rsidR="00ED0D46" w:rsidRPr="00ED0D46" w:rsidRDefault="00ED0D46" w:rsidP="00ED0D46">
            <w:pPr>
              <w:rPr>
                <w:b/>
                <w:noProof w:val="0"/>
                <w:lang w:eastAsia="ru-RU"/>
              </w:rPr>
            </w:pPr>
          </w:p>
          <w:p w14:paraId="5215CE5A" w14:textId="77777777" w:rsidR="00ED0D46" w:rsidRPr="00ED0D46" w:rsidRDefault="00ED0D46" w:rsidP="00ED0D46">
            <w:pPr>
              <w:rPr>
                <w:b/>
                <w:noProof w:val="0"/>
                <w:lang w:eastAsia="ru-RU"/>
              </w:rPr>
            </w:pPr>
            <w:r w:rsidRPr="00ED0D46">
              <w:rPr>
                <w:b/>
                <w:noProof w:val="0"/>
                <w:lang w:eastAsia="ru-RU"/>
              </w:rPr>
              <w:t xml:space="preserve">8. RECEPŢIE ŞI VERIFICĂRI </w:t>
            </w:r>
          </w:p>
          <w:p w14:paraId="299A40EB" w14:textId="77777777" w:rsidR="00ED0D46" w:rsidRPr="00ED0D46" w:rsidRDefault="00ED0D46" w:rsidP="00ED0D46">
            <w:pPr>
              <w:jc w:val="both"/>
              <w:rPr>
                <w:noProof w:val="0"/>
                <w:lang w:eastAsia="ru-RU"/>
              </w:rPr>
            </w:pPr>
            <w:r w:rsidRPr="00ED0D46">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1DB93244" w14:textId="77777777" w:rsidR="00ED0D46" w:rsidRPr="00ED0D46" w:rsidRDefault="00ED0D46" w:rsidP="00ED0D46">
            <w:pPr>
              <w:jc w:val="both"/>
              <w:rPr>
                <w:noProof w:val="0"/>
                <w:lang w:eastAsia="ru-RU"/>
              </w:rPr>
            </w:pPr>
            <w:r w:rsidRPr="00ED0D46">
              <w:rPr>
                <w:noProof w:val="0"/>
                <w:lang w:eastAsia="ru-RU"/>
              </w:rPr>
              <w:t xml:space="preserve">8.2. Beneficiarul are dreptul de a verifica periodic modul de prestare a serviciilor și documentele </w:t>
            </w:r>
            <w:r w:rsidRPr="00ED0D46">
              <w:rPr>
                <w:noProof w:val="0"/>
                <w:lang w:eastAsia="ru-RU"/>
              </w:rPr>
              <w:lastRenderedPageBreak/>
              <w:t xml:space="preserve">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4CA2BB3" w14:textId="77777777" w:rsidR="00ED0D46" w:rsidRPr="00ED0D46" w:rsidRDefault="00ED0D46" w:rsidP="00ED0D46">
            <w:pPr>
              <w:jc w:val="both"/>
              <w:rPr>
                <w:noProof w:val="0"/>
                <w:lang w:eastAsia="ru-RU"/>
              </w:rPr>
            </w:pPr>
            <w:r w:rsidRPr="00ED0D46">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AFB596E" w14:textId="77777777" w:rsidR="00ED0D46" w:rsidRPr="00ED0D46" w:rsidRDefault="00ED0D46" w:rsidP="00ED0D46">
            <w:pPr>
              <w:jc w:val="both"/>
              <w:rPr>
                <w:noProof w:val="0"/>
                <w:lang w:eastAsia="ru-RU"/>
              </w:rPr>
            </w:pPr>
            <w:r w:rsidRPr="00ED0D46">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7A29DE9" w14:textId="77777777" w:rsidR="00ED0D46" w:rsidRPr="00ED0D46" w:rsidRDefault="00ED0D46" w:rsidP="00ED0D46">
            <w:pPr>
              <w:jc w:val="both"/>
              <w:rPr>
                <w:noProof w:val="0"/>
                <w:lang w:eastAsia="ru-RU"/>
              </w:rPr>
            </w:pPr>
            <w:r w:rsidRPr="00ED0D46">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490E264" w14:textId="77777777" w:rsidR="00ED0D46" w:rsidRPr="00ED0D46" w:rsidRDefault="00ED0D46" w:rsidP="00ED0D46">
            <w:pPr>
              <w:jc w:val="both"/>
              <w:rPr>
                <w:noProof w:val="0"/>
                <w:lang w:eastAsia="ru-RU"/>
              </w:rPr>
            </w:pPr>
            <w:r w:rsidRPr="00ED0D46">
              <w:rPr>
                <w:noProof w:val="0"/>
                <w:lang w:eastAsia="ru-RU"/>
              </w:rPr>
              <w:t xml:space="preserve">8.6. Procesul-verbal de recepție nu il va exonera pe Prestator de raspunderea pentru viciile de executie cauzate de realizarea necorespunzătoare a documentatiei de către acesta. </w:t>
            </w:r>
          </w:p>
          <w:p w14:paraId="1549DBA4" w14:textId="77777777" w:rsidR="00ED0D46" w:rsidRPr="00ED0D46" w:rsidRDefault="00ED0D46" w:rsidP="00ED0D46">
            <w:pPr>
              <w:rPr>
                <w:noProof w:val="0"/>
                <w:lang w:eastAsia="ru-RU"/>
              </w:rPr>
            </w:pPr>
          </w:p>
          <w:p w14:paraId="4D7BD6BA" w14:textId="77777777" w:rsidR="00ED0D46" w:rsidRPr="00ED0D46" w:rsidRDefault="00ED0D46" w:rsidP="00ED0D46">
            <w:pPr>
              <w:rPr>
                <w:b/>
                <w:noProof w:val="0"/>
                <w:lang w:eastAsia="ru-RU"/>
              </w:rPr>
            </w:pPr>
            <w:r w:rsidRPr="00ED0D46">
              <w:rPr>
                <w:b/>
                <w:noProof w:val="0"/>
                <w:lang w:eastAsia="ru-RU"/>
              </w:rPr>
              <w:t>9. DERULARE</w:t>
            </w:r>
          </w:p>
          <w:p w14:paraId="22E98799" w14:textId="77777777" w:rsidR="00ED0D46" w:rsidRPr="00ED0D46" w:rsidRDefault="00ED0D46" w:rsidP="00ED0D46">
            <w:pPr>
              <w:jc w:val="both"/>
              <w:rPr>
                <w:noProof w:val="0"/>
                <w:lang w:eastAsia="ru-RU"/>
              </w:rPr>
            </w:pPr>
            <w:r w:rsidRPr="00ED0D46">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403ACE1" w14:textId="77777777" w:rsidR="00ED0D46" w:rsidRPr="00ED0D46" w:rsidRDefault="00ED0D46" w:rsidP="00ED0D46">
            <w:pPr>
              <w:jc w:val="both"/>
              <w:rPr>
                <w:noProof w:val="0"/>
                <w:lang w:eastAsia="ru-RU"/>
              </w:rPr>
            </w:pPr>
            <w:r w:rsidRPr="00ED0D46">
              <w:rPr>
                <w:noProof w:val="0"/>
                <w:lang w:eastAsia="ru-RU"/>
              </w:rPr>
              <w:t xml:space="preserve">9.2. Serviciile prestate în baza contractului trebuie finalizate în termenul convenit de părţi, conform punctului 3 din prezentul contract. </w:t>
            </w:r>
          </w:p>
          <w:p w14:paraId="4C0C2BB3" w14:textId="77777777" w:rsidR="00ED0D46" w:rsidRPr="00ED0D46" w:rsidRDefault="00ED0D46" w:rsidP="00ED0D46">
            <w:pPr>
              <w:jc w:val="both"/>
              <w:rPr>
                <w:noProof w:val="0"/>
                <w:lang w:eastAsia="ru-RU"/>
              </w:rPr>
            </w:pPr>
            <w:r w:rsidRPr="00ED0D46">
              <w:rPr>
                <w:noProof w:val="0"/>
                <w:lang w:eastAsia="ru-RU"/>
              </w:rPr>
              <w:t>9.3. Cu excepţia prevederilor de la punctul 10, o întarziere în îndeplinirea contractului dă dreptul Beneficiarului de a solicita penalităţi Prestatorului potrivit prevederilor punctului 15.</w:t>
            </w:r>
          </w:p>
          <w:p w14:paraId="09F54487" w14:textId="77777777" w:rsidR="00ED0D46" w:rsidRPr="00ED0D46" w:rsidRDefault="00ED0D46" w:rsidP="00ED0D46">
            <w:pPr>
              <w:rPr>
                <w:b/>
                <w:noProof w:val="0"/>
                <w:lang w:eastAsia="ru-RU"/>
              </w:rPr>
            </w:pPr>
          </w:p>
          <w:p w14:paraId="2152A1FF" w14:textId="77777777" w:rsidR="00ED0D46" w:rsidRPr="00ED0D46" w:rsidRDefault="00ED0D46" w:rsidP="00ED0D46">
            <w:pPr>
              <w:rPr>
                <w:b/>
                <w:noProof w:val="0"/>
                <w:lang w:val="en-US" w:eastAsia="ru-RU"/>
              </w:rPr>
            </w:pPr>
            <w:r w:rsidRPr="00ED0D46">
              <w:rPr>
                <w:b/>
                <w:noProof w:val="0"/>
                <w:lang w:val="en-US" w:eastAsia="ru-RU"/>
              </w:rPr>
              <w:t>10. JUSTIFICAREA DATORITĂ UNUI IMPEDIMENT</w:t>
            </w:r>
          </w:p>
          <w:p w14:paraId="7A1D7AE4" w14:textId="77777777" w:rsidR="00ED0D46" w:rsidRPr="00ED0D46" w:rsidRDefault="00ED0D46" w:rsidP="00ED0D46">
            <w:pPr>
              <w:jc w:val="both"/>
              <w:rPr>
                <w:noProof w:val="0"/>
                <w:lang w:val="en-US" w:eastAsia="ru-RU"/>
              </w:rPr>
            </w:pPr>
            <w:r w:rsidRPr="00ED0D46">
              <w:rPr>
                <w:noProof w:val="0"/>
                <w:lang w:val="en-US" w:eastAsia="ru-RU"/>
              </w:rPr>
              <w:t xml:space="preserve">10.1. Părţile sunt exonerate de răspundere pentru neîndeplinirea parţială sau integrală </w:t>
            </w:r>
            <w:proofErr w:type="gramStart"/>
            <w:r w:rsidRPr="00ED0D46">
              <w:rPr>
                <w:noProof w:val="0"/>
                <w:lang w:val="en-US" w:eastAsia="ru-RU"/>
              </w:rPr>
              <w:t>a</w:t>
            </w:r>
            <w:proofErr w:type="gramEnd"/>
            <w:r w:rsidRPr="00ED0D46">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8007310" w14:textId="77777777" w:rsidR="00ED0D46" w:rsidRPr="00ED0D46" w:rsidRDefault="00ED0D46" w:rsidP="00ED0D46">
            <w:pPr>
              <w:jc w:val="both"/>
              <w:rPr>
                <w:noProof w:val="0"/>
                <w:lang w:val="en-US" w:eastAsia="ru-RU"/>
              </w:rPr>
            </w:pPr>
            <w:r w:rsidRPr="00ED0D46">
              <w:rPr>
                <w:noProof w:val="0"/>
                <w:lang w:val="en-US" w:eastAsia="ru-RU"/>
              </w:rPr>
              <w:t xml:space="preserve">10.2. Partea care invocă apariția impedimentului înafara controlului este obligată să informeze imediat (dar nu mai târziu de </w:t>
            </w:r>
            <w:r w:rsidRPr="00ED0D46">
              <w:rPr>
                <w:noProof w:val="0"/>
                <w:lang w:val="en-US" w:eastAsia="ru-RU"/>
              </w:rPr>
              <w:softHyphen/>
            </w:r>
            <w:r w:rsidRPr="00ED0D46">
              <w:rPr>
                <w:noProof w:val="0"/>
                <w:lang w:val="en-US" w:eastAsia="ru-RU"/>
              </w:rPr>
              <w:softHyphen/>
            </w:r>
            <w:r w:rsidRPr="00ED0D46">
              <w:rPr>
                <w:noProof w:val="0"/>
                <w:lang w:val="en-US" w:eastAsia="ru-RU"/>
              </w:rPr>
              <w:softHyphen/>
            </w:r>
            <w:r w:rsidRPr="00ED0D46">
              <w:rPr>
                <w:noProof w:val="0"/>
                <w:lang w:val="en-US" w:eastAsia="ru-RU"/>
              </w:rPr>
              <w:softHyphen/>
            </w:r>
            <w:r w:rsidRPr="00ED0D46">
              <w:rPr>
                <w:noProof w:val="0"/>
                <w:lang w:val="en-US" w:eastAsia="ru-RU"/>
              </w:rPr>
              <w:softHyphen/>
              <w:t xml:space="preserve">_____ zile) cealaltă Parte despre survenirea circumstanţelor, dar și despre efectele acestora asupra executării contractului. </w:t>
            </w:r>
          </w:p>
          <w:p w14:paraId="244B1EEE" w14:textId="77777777" w:rsidR="00ED0D46" w:rsidRPr="00ED0D46" w:rsidRDefault="00ED0D46" w:rsidP="00ED0D46">
            <w:pPr>
              <w:jc w:val="both"/>
              <w:rPr>
                <w:noProof w:val="0"/>
                <w:lang w:val="en-US" w:eastAsia="ru-RU"/>
              </w:rPr>
            </w:pPr>
            <w:r w:rsidRPr="00ED0D46">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70EE5C70" w14:textId="77777777" w:rsidR="00ED0D46" w:rsidRPr="00ED0D46" w:rsidRDefault="00ED0D46" w:rsidP="00BE0AA8">
            <w:pPr>
              <w:tabs>
                <w:tab w:val="left" w:pos="426"/>
                <w:tab w:val="left" w:pos="3645"/>
              </w:tabs>
              <w:rPr>
                <w:b/>
                <w:noProof w:val="0"/>
                <w:lang w:val="en-US" w:eastAsia="ru-RU"/>
              </w:rPr>
            </w:pPr>
          </w:p>
          <w:p w14:paraId="035D1593" w14:textId="77777777" w:rsidR="00ED0D46" w:rsidRPr="00ED0D46" w:rsidRDefault="00ED0D46" w:rsidP="00BE0AA8">
            <w:pPr>
              <w:tabs>
                <w:tab w:val="left" w:pos="426"/>
                <w:tab w:val="left" w:pos="3645"/>
              </w:tabs>
              <w:rPr>
                <w:b/>
                <w:noProof w:val="0"/>
                <w:lang w:val="en-US" w:eastAsia="ru-RU"/>
              </w:rPr>
            </w:pPr>
            <w:r w:rsidRPr="00ED0D46">
              <w:rPr>
                <w:b/>
                <w:noProof w:val="0"/>
                <w:lang w:val="en-US" w:eastAsia="ru-RU"/>
              </w:rPr>
              <w:t>11. MODIFICĂRI</w:t>
            </w:r>
          </w:p>
          <w:p w14:paraId="251156A3" w14:textId="77777777" w:rsidR="00ED0D46" w:rsidRPr="00ED0D46" w:rsidRDefault="00ED0D46" w:rsidP="00BE0AA8">
            <w:pPr>
              <w:tabs>
                <w:tab w:val="left" w:pos="426"/>
                <w:tab w:val="left" w:pos="3645"/>
              </w:tabs>
              <w:jc w:val="both"/>
              <w:rPr>
                <w:noProof w:val="0"/>
                <w:lang w:val="en-US" w:eastAsia="ru-RU"/>
              </w:rPr>
            </w:pPr>
            <w:bookmarkStart w:id="63" w:name="_GoBack"/>
            <w:bookmarkEnd w:id="63"/>
            <w:r w:rsidRPr="00ED0D46">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25356177" w14:textId="77777777" w:rsidR="00ED0D46" w:rsidRPr="00ED0D46" w:rsidRDefault="00ED0D46" w:rsidP="00ED0D46">
            <w:pPr>
              <w:jc w:val="both"/>
              <w:rPr>
                <w:b/>
                <w:noProof w:val="0"/>
                <w:lang w:val="en-US" w:eastAsia="ru-RU"/>
              </w:rPr>
            </w:pPr>
          </w:p>
          <w:p w14:paraId="0BE8D931" w14:textId="77777777" w:rsidR="00ED0D46" w:rsidRPr="00ED0D46" w:rsidRDefault="00ED0D46" w:rsidP="00ED0D46">
            <w:pPr>
              <w:jc w:val="both"/>
              <w:rPr>
                <w:b/>
                <w:noProof w:val="0"/>
                <w:lang w:val="en-US" w:eastAsia="ru-RU"/>
              </w:rPr>
            </w:pPr>
            <w:r w:rsidRPr="00ED0D46">
              <w:rPr>
                <w:b/>
                <w:noProof w:val="0"/>
                <w:lang w:val="en-US" w:eastAsia="ru-RU"/>
              </w:rPr>
              <w:t>12. AJUSTAREA PREŢULUI CONTRACTULUI</w:t>
            </w:r>
          </w:p>
          <w:p w14:paraId="7EE0E0CC" w14:textId="77777777" w:rsidR="00ED0D46" w:rsidRPr="00ED0D46" w:rsidRDefault="00ED0D46" w:rsidP="00ED0D46">
            <w:pPr>
              <w:jc w:val="both"/>
              <w:rPr>
                <w:noProof w:val="0"/>
                <w:lang w:val="en-US" w:eastAsia="ru-RU"/>
              </w:rPr>
            </w:pPr>
            <w:r w:rsidRPr="00ED0D46">
              <w:rPr>
                <w:noProof w:val="0"/>
                <w:lang w:eastAsia="ru-RU"/>
              </w:rPr>
              <w:t>Ajustarea prețului contractului pe parcursul derulării contractului aflat în perioada sa de valabilitate, se va efectua conform prevederilor actelor normative aplicabile în domeniul achiziţiilor publice.</w:t>
            </w:r>
          </w:p>
          <w:p w14:paraId="141CF490" w14:textId="77777777" w:rsidR="00ED0D46" w:rsidRPr="00ED0D46" w:rsidRDefault="00ED0D46" w:rsidP="00ED0D46">
            <w:pPr>
              <w:jc w:val="both"/>
              <w:rPr>
                <w:noProof w:val="0"/>
                <w:lang w:val="en-US" w:eastAsia="ru-RU"/>
              </w:rPr>
            </w:pPr>
          </w:p>
          <w:p w14:paraId="35DEF4EE" w14:textId="77777777" w:rsidR="00ED0D46" w:rsidRPr="00ED0D46" w:rsidRDefault="00ED0D46" w:rsidP="00ED0D46">
            <w:pPr>
              <w:rPr>
                <w:b/>
                <w:noProof w:val="0"/>
                <w:lang w:val="en-US" w:eastAsia="ru-RU"/>
              </w:rPr>
            </w:pPr>
            <w:r w:rsidRPr="00ED0D46">
              <w:rPr>
                <w:b/>
                <w:noProof w:val="0"/>
                <w:lang w:val="en-US" w:eastAsia="ru-RU"/>
              </w:rPr>
              <w:t>13. CONDIŢIILE DE PREDARE-PRIMIRE</w:t>
            </w:r>
          </w:p>
          <w:p w14:paraId="45672647" w14:textId="77777777" w:rsidR="00ED0D46" w:rsidRPr="00ED0D46" w:rsidRDefault="00ED0D46" w:rsidP="00ED0D46">
            <w:pPr>
              <w:jc w:val="both"/>
              <w:rPr>
                <w:noProof w:val="0"/>
                <w:lang w:val="en-US" w:eastAsia="ru-RU"/>
              </w:rPr>
            </w:pPr>
            <w:r w:rsidRPr="00ED0D46">
              <w:rPr>
                <w:noProof w:val="0"/>
                <w:lang w:val="en-US" w:eastAsia="ru-RU"/>
              </w:rPr>
              <w:t>Serviciile de proiectare se consideră predate de către Prestator şi recepţionate de către Beneficiar dacă:</w:t>
            </w:r>
          </w:p>
          <w:p w14:paraId="21344723" w14:textId="77777777" w:rsidR="00ED0D46" w:rsidRPr="00ED0D46" w:rsidRDefault="00ED0D46" w:rsidP="00ED0D46">
            <w:pPr>
              <w:numPr>
                <w:ilvl w:val="0"/>
                <w:numId w:val="39"/>
              </w:numPr>
              <w:tabs>
                <w:tab w:val="num" w:pos="0"/>
                <w:tab w:val="left" w:pos="360"/>
              </w:tabs>
              <w:suppressAutoHyphens/>
              <w:ind w:left="0" w:firstLine="0"/>
              <w:jc w:val="both"/>
              <w:rPr>
                <w:noProof w:val="0"/>
                <w:lang w:val="en-US" w:eastAsia="ru-RU"/>
              </w:rPr>
            </w:pPr>
            <w:r w:rsidRPr="00ED0D46">
              <w:rPr>
                <w:noProof w:val="0"/>
                <w:lang w:val="en-US" w:eastAsia="ru-RU"/>
              </w:rPr>
              <w:t xml:space="preserve">cantitatea serviciilor de proiectare corespunde informaţiei indicate în prezentul contract; </w:t>
            </w:r>
          </w:p>
          <w:p w14:paraId="6D99DF48" w14:textId="77777777" w:rsidR="00ED0D46" w:rsidRPr="00ED0D46" w:rsidRDefault="00ED0D46" w:rsidP="00ED0D46">
            <w:pPr>
              <w:numPr>
                <w:ilvl w:val="0"/>
                <w:numId w:val="39"/>
              </w:numPr>
              <w:tabs>
                <w:tab w:val="num" w:pos="0"/>
                <w:tab w:val="left" w:pos="360"/>
              </w:tabs>
              <w:suppressAutoHyphens/>
              <w:ind w:left="0" w:firstLine="0"/>
              <w:jc w:val="both"/>
              <w:rPr>
                <w:noProof w:val="0"/>
                <w:lang w:val="en-US" w:eastAsia="ru-RU"/>
              </w:rPr>
            </w:pPr>
            <w:proofErr w:type="gramStart"/>
            <w:r w:rsidRPr="00ED0D46">
              <w:rPr>
                <w:noProof w:val="0"/>
                <w:lang w:val="en-US" w:eastAsia="ru-RU"/>
              </w:rPr>
              <w:t>calitatea</w:t>
            </w:r>
            <w:proofErr w:type="gramEnd"/>
            <w:r w:rsidRPr="00ED0D46">
              <w:rPr>
                <w:noProof w:val="0"/>
                <w:lang w:val="en-US" w:eastAsia="ru-RU"/>
              </w:rPr>
              <w:t xml:space="preserve"> serviciilor de proiectare corespunde documentelor normative și standardelor de stat.</w:t>
            </w:r>
          </w:p>
          <w:p w14:paraId="4317B7A1" w14:textId="77777777" w:rsidR="00ED0D46" w:rsidRPr="00ED0D46" w:rsidRDefault="00ED0D46" w:rsidP="00ED0D46">
            <w:pPr>
              <w:jc w:val="both"/>
              <w:rPr>
                <w:noProof w:val="0"/>
                <w:lang w:val="en-US" w:eastAsia="ru-RU"/>
              </w:rPr>
            </w:pPr>
          </w:p>
          <w:p w14:paraId="7FEC79AB" w14:textId="77777777" w:rsidR="00ED0D46" w:rsidRPr="00ED0D46" w:rsidRDefault="00ED0D46" w:rsidP="00ED0D46">
            <w:pPr>
              <w:rPr>
                <w:b/>
                <w:noProof w:val="0"/>
                <w:lang w:val="en-US" w:eastAsia="ru-RU"/>
              </w:rPr>
            </w:pPr>
            <w:r w:rsidRPr="00ED0D46">
              <w:rPr>
                <w:b/>
                <w:noProof w:val="0"/>
                <w:lang w:val="en-US" w:eastAsia="ru-RU"/>
              </w:rPr>
              <w:t>14. REZOLUȚIUNEA CONTRACTULUI</w:t>
            </w:r>
          </w:p>
          <w:p w14:paraId="2E04A1B0" w14:textId="77777777" w:rsidR="00ED0D46" w:rsidRPr="00ED0D46" w:rsidRDefault="00ED0D46" w:rsidP="00ED0D46">
            <w:pPr>
              <w:jc w:val="both"/>
              <w:rPr>
                <w:noProof w:val="0"/>
                <w:lang w:val="en-US" w:eastAsia="ru-RU"/>
              </w:rPr>
            </w:pPr>
            <w:r w:rsidRPr="00ED0D46">
              <w:rPr>
                <w:noProof w:val="0"/>
                <w:lang w:val="en-US" w:eastAsia="ru-RU"/>
              </w:rPr>
              <w:t>14.1. Rezoluțiunea contractului se poate realiza cu acordul comun al Părţilor.</w:t>
            </w:r>
          </w:p>
          <w:p w14:paraId="02BBAD7D" w14:textId="77777777" w:rsidR="00ED0D46" w:rsidRPr="00ED0D46" w:rsidRDefault="00ED0D46" w:rsidP="00ED0D46">
            <w:pPr>
              <w:jc w:val="both"/>
              <w:rPr>
                <w:noProof w:val="0"/>
                <w:lang w:val="en-US" w:eastAsia="ru-RU"/>
              </w:rPr>
            </w:pPr>
            <w:r w:rsidRPr="00ED0D46">
              <w:rPr>
                <w:noProof w:val="0"/>
                <w:lang w:val="en-US" w:eastAsia="ru-RU"/>
              </w:rPr>
              <w:t>14.2. Contractul poate fi rezolvit în mod unilateral în caz de:</w:t>
            </w:r>
          </w:p>
          <w:p w14:paraId="74FB5200"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 xml:space="preserve">refuz al Prestatorului de a presta serviciile de proiectare prevăzute în prezentul contract;         </w:t>
            </w:r>
          </w:p>
          <w:p w14:paraId="6885AFAE"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nerespectare de către Prestator a termenelor de executare stabilite;</w:t>
            </w:r>
          </w:p>
          <w:p w14:paraId="6BB18358"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nerespectare de către Beneficiar a termenelor de plată a serviciilor;</w:t>
            </w:r>
          </w:p>
          <w:p w14:paraId="1408BEB5"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r w:rsidRPr="00ED0D46">
              <w:rPr>
                <w:noProof w:val="0"/>
                <w:lang w:val="en-US" w:eastAsia="ru-RU"/>
              </w:rPr>
              <w:t>nesatisfacerea de către una dintre Părţi a pretenţiilor înaintate conform prezentului contract;</w:t>
            </w:r>
          </w:p>
          <w:p w14:paraId="2E88E36C" w14:textId="77777777" w:rsidR="00ED0D46" w:rsidRPr="00ED0D46" w:rsidRDefault="00ED0D46" w:rsidP="00ED0D46">
            <w:pPr>
              <w:numPr>
                <w:ilvl w:val="0"/>
                <w:numId w:val="30"/>
              </w:numPr>
              <w:tabs>
                <w:tab w:val="left" w:pos="0"/>
                <w:tab w:val="left" w:pos="360"/>
              </w:tabs>
              <w:suppressAutoHyphens/>
              <w:ind w:left="0" w:firstLine="0"/>
              <w:jc w:val="both"/>
              <w:rPr>
                <w:noProof w:val="0"/>
                <w:lang w:val="en-US" w:eastAsia="ru-RU"/>
              </w:rPr>
            </w:pPr>
            <w:proofErr w:type="gramStart"/>
            <w:r w:rsidRPr="00ED0D46">
              <w:rPr>
                <w:noProof w:val="0"/>
                <w:lang w:val="en-US" w:eastAsia="ru-RU"/>
              </w:rPr>
              <w:t>contractantul</w:t>
            </w:r>
            <w:proofErr w:type="gramEnd"/>
            <w:r w:rsidRPr="00ED0D46">
              <w:rPr>
                <w:noProof w:val="0"/>
                <w:lang w:val="en-US" w:eastAsia="ru-RU"/>
              </w:rPr>
              <w:t xml:space="preserve"> se afla, la momentul atribuirii lui, în una dintre situațiile care ar fi determinat excluderea sa din procedura de atribuire potrivit art. 19 al Legii nr. 131/2015 privind achizițiile publice;</w:t>
            </w:r>
          </w:p>
          <w:p w14:paraId="54896C84" w14:textId="77777777" w:rsidR="00ED0D46" w:rsidRPr="00ED0D46" w:rsidRDefault="00ED0D46" w:rsidP="00ED0D46">
            <w:pPr>
              <w:numPr>
                <w:ilvl w:val="0"/>
                <w:numId w:val="30"/>
              </w:numPr>
              <w:tabs>
                <w:tab w:val="left" w:pos="0"/>
                <w:tab w:val="left" w:pos="360"/>
                <w:tab w:val="left" w:pos="599"/>
                <w:tab w:val="num" w:pos="1135"/>
                <w:tab w:val="left" w:pos="2070"/>
              </w:tabs>
              <w:ind w:left="0" w:firstLine="0"/>
              <w:jc w:val="both"/>
              <w:rPr>
                <w:noProof w:val="0"/>
                <w:lang w:val="en-US" w:eastAsia="ru-RU"/>
              </w:rPr>
            </w:pPr>
            <w:proofErr w:type="gramStart"/>
            <w:r w:rsidRPr="00ED0D46">
              <w:rPr>
                <w:noProof w:val="0"/>
                <w:lang w:val="en-US" w:eastAsia="ru-RU"/>
              </w:rPr>
              <w:t>contractul</w:t>
            </w:r>
            <w:proofErr w:type="gramEnd"/>
            <w:r w:rsidRPr="00ED0D46">
              <w:rPr>
                <w:noProof w:val="0"/>
                <w:lang w:val="en-US" w:eastAsia="ru-RU"/>
              </w:rPr>
              <w:t xml:space="preserve"> a făcut obiectul unei modificări substanțiale care necesită o nouă procedură de achiziție publică în conformitate cu art. 76 al Legii nr. 131/2015 privind achizițiile publice;</w:t>
            </w:r>
          </w:p>
          <w:p w14:paraId="3714EC54" w14:textId="77777777" w:rsidR="00ED0D46" w:rsidRPr="00ED0D46" w:rsidRDefault="00ED0D46" w:rsidP="00ED0D46">
            <w:pPr>
              <w:numPr>
                <w:ilvl w:val="0"/>
                <w:numId w:val="30"/>
              </w:numPr>
              <w:tabs>
                <w:tab w:val="left" w:pos="0"/>
                <w:tab w:val="left" w:pos="360"/>
                <w:tab w:val="left" w:pos="599"/>
                <w:tab w:val="num" w:pos="1135"/>
                <w:tab w:val="left" w:pos="2070"/>
              </w:tabs>
              <w:ind w:left="0" w:firstLine="0"/>
              <w:jc w:val="both"/>
              <w:rPr>
                <w:noProof w:val="0"/>
                <w:lang w:val="en-US" w:eastAsia="ru-RU"/>
              </w:rPr>
            </w:pPr>
            <w:proofErr w:type="gramStart"/>
            <w:r w:rsidRPr="00ED0D46">
              <w:rPr>
                <w:noProof w:val="0"/>
                <w:lang w:val="en-US" w:eastAsia="ru-RU"/>
              </w:rPr>
              <w:t>contractul</w:t>
            </w:r>
            <w:proofErr w:type="gramEnd"/>
            <w:r w:rsidRPr="00ED0D46">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8BB2D54" w14:textId="77777777" w:rsidR="00ED0D46" w:rsidRPr="00ED0D46" w:rsidRDefault="00ED0D46" w:rsidP="00ED0D46">
            <w:pPr>
              <w:jc w:val="both"/>
              <w:rPr>
                <w:noProof w:val="0"/>
                <w:lang w:val="en-US" w:eastAsia="ru-RU"/>
              </w:rPr>
            </w:pPr>
            <w:r w:rsidRPr="00ED0D46">
              <w:rPr>
                <w:noProof w:val="0"/>
                <w:lang w:val="en-US" w:eastAsia="ru-RU"/>
              </w:rPr>
              <w:t>14.3. Partea iniţiatoare a rezoluțiunii contractului este obligată să comunice în termen de ____</w:t>
            </w:r>
            <w:proofErr w:type="gramStart"/>
            <w:r w:rsidRPr="00ED0D46">
              <w:rPr>
                <w:noProof w:val="0"/>
                <w:lang w:val="en-US" w:eastAsia="ru-RU"/>
              </w:rPr>
              <w:t>_  zile</w:t>
            </w:r>
            <w:proofErr w:type="gramEnd"/>
            <w:r w:rsidRPr="00ED0D46">
              <w:rPr>
                <w:noProof w:val="0"/>
                <w:lang w:val="en-US" w:eastAsia="ru-RU"/>
              </w:rPr>
              <w:t xml:space="preserve"> lucrătoare celeilalte Părţi despre intenţiile ei printr-o scrisoare motivată.</w:t>
            </w:r>
          </w:p>
          <w:p w14:paraId="7FC6CF0C" w14:textId="77777777" w:rsidR="00ED0D46" w:rsidRPr="00ED0D46" w:rsidRDefault="00ED0D46" w:rsidP="00ED0D46">
            <w:pPr>
              <w:jc w:val="both"/>
              <w:rPr>
                <w:noProof w:val="0"/>
                <w:lang w:val="en-US" w:eastAsia="ru-RU"/>
              </w:rPr>
            </w:pPr>
            <w:r w:rsidRPr="00ED0D46">
              <w:rPr>
                <w:noProof w:val="0"/>
                <w:lang w:val="en-US" w:eastAsia="ru-RU"/>
              </w:rPr>
              <w:t xml:space="preserve">14.4. Partea înştiinţată este obligată să răspundă în decurs </w:t>
            </w:r>
            <w:proofErr w:type="gramStart"/>
            <w:r w:rsidRPr="00ED0D46">
              <w:rPr>
                <w:noProof w:val="0"/>
                <w:lang w:val="en-US" w:eastAsia="ru-RU"/>
              </w:rPr>
              <w:t>de  _</w:t>
            </w:r>
            <w:proofErr w:type="gramEnd"/>
            <w:r w:rsidRPr="00ED0D46">
              <w:rPr>
                <w:noProof w:val="0"/>
                <w:lang w:val="en-US" w:eastAsia="ru-RU"/>
              </w:rPr>
              <w:t>____ zile lucrătoare de la primirea notificării, după expirarea acestui termen contractul se consideră încetat de drept.</w:t>
            </w:r>
          </w:p>
          <w:p w14:paraId="0901EFE8" w14:textId="77777777" w:rsidR="00ED0D46" w:rsidRPr="00ED0D46" w:rsidRDefault="00ED0D46" w:rsidP="00ED0D46">
            <w:pPr>
              <w:rPr>
                <w:b/>
                <w:noProof w:val="0"/>
                <w:lang w:val="en-US" w:eastAsia="ru-RU"/>
              </w:rPr>
            </w:pPr>
          </w:p>
          <w:p w14:paraId="2A5D442A" w14:textId="77777777" w:rsidR="00ED0D46" w:rsidRPr="00ED0D46" w:rsidRDefault="00ED0D46" w:rsidP="00ED0D46">
            <w:pPr>
              <w:rPr>
                <w:b/>
                <w:noProof w:val="0"/>
                <w:lang w:val="en-US" w:eastAsia="ru-RU"/>
              </w:rPr>
            </w:pPr>
            <w:r w:rsidRPr="00ED0D46">
              <w:rPr>
                <w:b/>
                <w:noProof w:val="0"/>
                <w:lang w:val="en-US" w:eastAsia="ru-RU"/>
              </w:rPr>
              <w:t>15. RECLAMAŢII ŞI SANCŢIUNI</w:t>
            </w:r>
          </w:p>
          <w:p w14:paraId="570CD187" w14:textId="77777777" w:rsidR="00ED0D46" w:rsidRPr="00ED0D46" w:rsidRDefault="00ED0D46" w:rsidP="00ED0D46">
            <w:pPr>
              <w:jc w:val="both"/>
              <w:rPr>
                <w:noProof w:val="0"/>
                <w:lang w:val="en-US" w:eastAsia="ru-RU"/>
              </w:rPr>
            </w:pPr>
            <w:r w:rsidRPr="00ED0D46">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1CF12D1" w14:textId="77777777" w:rsidR="00ED0D46" w:rsidRPr="00ED0D46" w:rsidRDefault="00ED0D46" w:rsidP="00ED0D46">
            <w:pPr>
              <w:jc w:val="both"/>
              <w:rPr>
                <w:noProof w:val="0"/>
                <w:lang w:eastAsia="ru-RU"/>
              </w:rPr>
            </w:pPr>
            <w:r w:rsidRPr="00ED0D46">
              <w:rPr>
                <w:noProof w:val="0"/>
                <w:lang w:val="en-US" w:eastAsia="ru-RU"/>
              </w:rPr>
              <w:t xml:space="preserve">15.2. </w:t>
            </w:r>
            <w:r w:rsidRPr="00ED0D46">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ED0D46">
              <w:rPr>
                <w:noProof w:val="0"/>
                <w:color w:val="262626"/>
                <w:shd w:val="clear" w:color="auto" w:fill="FFFFFF"/>
                <w:lang w:eastAsia="ru-RU"/>
              </w:rPr>
              <w:t>specialiştilor verificatori de proiecte atestaţi</w:t>
            </w:r>
            <w:r w:rsidRPr="00ED0D46">
              <w:rPr>
                <w:noProof w:val="0"/>
                <w:lang w:eastAsia="ru-RU"/>
              </w:rPr>
              <w:t>.</w:t>
            </w:r>
          </w:p>
          <w:p w14:paraId="2011AF8C" w14:textId="77777777" w:rsidR="00ED0D46" w:rsidRPr="00ED0D46" w:rsidRDefault="00ED0D46" w:rsidP="00ED0D46">
            <w:pPr>
              <w:jc w:val="both"/>
              <w:rPr>
                <w:noProof w:val="0"/>
                <w:lang w:eastAsia="ru-RU"/>
              </w:rPr>
            </w:pPr>
            <w:r w:rsidRPr="00ED0D46">
              <w:rPr>
                <w:noProof w:val="0"/>
                <w:lang w:eastAsia="ru-RU"/>
              </w:rPr>
              <w:t>15.3. Prestatorul este obligat să examineze pretenţiile înaintate, în termen de _____ zile de la data primirii acestora şi să comunice, în scris, Beneficiarului despre decizia luată.</w:t>
            </w:r>
          </w:p>
          <w:p w14:paraId="61885C9B" w14:textId="77777777" w:rsidR="00ED0D46" w:rsidRPr="00ED0D46" w:rsidRDefault="00ED0D46" w:rsidP="00ED0D46">
            <w:pPr>
              <w:jc w:val="both"/>
              <w:rPr>
                <w:noProof w:val="0"/>
                <w:lang w:eastAsia="ru-RU"/>
              </w:rPr>
            </w:pPr>
            <w:r w:rsidRPr="00ED0D46">
              <w:rPr>
                <w:noProof w:val="0"/>
                <w:lang w:eastAsia="ru-RU"/>
              </w:rPr>
              <w:t xml:space="preserve">15.4. În caz de recunoaştere a pretenţiilor, Prestatorul este obligat, în termen  restrâns, să le înlăture potrivit cerinţelor contractului. </w:t>
            </w:r>
          </w:p>
          <w:p w14:paraId="4755A2D7" w14:textId="77777777" w:rsidR="00ED0D46" w:rsidRPr="00ED0D46" w:rsidRDefault="00ED0D46" w:rsidP="00ED0D46">
            <w:pPr>
              <w:jc w:val="both"/>
              <w:rPr>
                <w:noProof w:val="0"/>
                <w:lang w:eastAsia="ru-RU"/>
              </w:rPr>
            </w:pPr>
            <w:r w:rsidRPr="00ED0D46">
              <w:rPr>
                <w:noProof w:val="0"/>
                <w:lang w:eastAsia="ru-RU"/>
              </w:rPr>
              <w:t>15.5. Prestatorul poartă răspundere pentru calitatea serviciilor de proiectare în limitele stabilite, inclusiv pentru viciile ascunse.</w:t>
            </w:r>
          </w:p>
          <w:p w14:paraId="3B54E799" w14:textId="77777777" w:rsidR="00ED0D46" w:rsidRPr="00ED0D46" w:rsidRDefault="00ED0D46" w:rsidP="00ED0D46">
            <w:pPr>
              <w:jc w:val="both"/>
              <w:rPr>
                <w:noProof w:val="0"/>
                <w:lang w:eastAsia="ru-RU"/>
              </w:rPr>
            </w:pPr>
            <w:r w:rsidRPr="00ED0D46">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45BC16" w14:textId="77777777" w:rsidR="00ED0D46" w:rsidRPr="00ED0D46" w:rsidRDefault="00ED0D46" w:rsidP="00ED0D46">
            <w:pPr>
              <w:jc w:val="both"/>
              <w:rPr>
                <w:noProof w:val="0"/>
                <w:color w:val="000000"/>
                <w:lang w:eastAsia="ru-RU"/>
              </w:rPr>
            </w:pPr>
            <w:r w:rsidRPr="00ED0D46">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ED0D46">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654D7A39" w14:textId="77777777" w:rsidR="00ED0D46" w:rsidRPr="00ED0D46" w:rsidRDefault="00ED0D46" w:rsidP="00ED0D46">
            <w:pPr>
              <w:jc w:val="both"/>
              <w:rPr>
                <w:noProof w:val="0"/>
                <w:lang w:eastAsia="ru-RU"/>
              </w:rPr>
            </w:pPr>
            <w:r w:rsidRPr="00ED0D46">
              <w:rPr>
                <w:noProof w:val="0"/>
                <w:lang w:eastAsia="ru-RU"/>
              </w:rPr>
              <w:t xml:space="preserve">15.8.  În cazul în care Beneficiarul, din vina sa exclusivă, nu își onorează obligația de plată a </w:t>
            </w:r>
            <w:r w:rsidRPr="00ED0D46">
              <w:rPr>
                <w:noProof w:val="0"/>
                <w:lang w:eastAsia="ru-RU"/>
              </w:rPr>
              <w:lastRenderedPageBreak/>
              <w:t>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856BB90" w14:textId="77777777" w:rsidR="00ED0D46" w:rsidRPr="00ED0D46" w:rsidRDefault="00ED0D46" w:rsidP="00ED0D46">
            <w:pPr>
              <w:jc w:val="both"/>
              <w:rPr>
                <w:noProof w:val="0"/>
                <w:lang w:eastAsia="ru-RU"/>
              </w:rPr>
            </w:pPr>
          </w:p>
          <w:p w14:paraId="626681DD" w14:textId="77777777" w:rsidR="00ED0D46" w:rsidRPr="00ED0D46" w:rsidRDefault="00ED0D46" w:rsidP="00ED0D46">
            <w:pPr>
              <w:jc w:val="both"/>
              <w:rPr>
                <w:b/>
                <w:noProof w:val="0"/>
                <w:lang w:eastAsia="ru-RU"/>
              </w:rPr>
            </w:pPr>
            <w:r w:rsidRPr="00ED0D46">
              <w:rPr>
                <w:b/>
                <w:noProof w:val="0"/>
                <w:lang w:eastAsia="ru-RU"/>
              </w:rPr>
              <w:t xml:space="preserve">16. GARANŢIA DE BUNĂ EXECUŢIE A CONTRACTULUI DE SERVICII </w:t>
            </w:r>
          </w:p>
          <w:p w14:paraId="1190F379" w14:textId="77777777" w:rsidR="00ED0D46" w:rsidRPr="00ED0D46" w:rsidRDefault="00ED0D46" w:rsidP="00ED0D46">
            <w:pPr>
              <w:jc w:val="both"/>
              <w:rPr>
                <w:noProof w:val="0"/>
                <w:lang w:eastAsia="ru-RU"/>
              </w:rPr>
            </w:pPr>
            <w:r w:rsidRPr="00ED0D46">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0D929ED" w14:textId="77777777" w:rsidR="00ED0D46" w:rsidRPr="00ED0D46" w:rsidRDefault="00ED0D46" w:rsidP="00ED0D46">
            <w:pPr>
              <w:jc w:val="both"/>
              <w:rPr>
                <w:noProof w:val="0"/>
                <w:lang w:eastAsia="ru-RU"/>
              </w:rPr>
            </w:pPr>
            <w:r w:rsidRPr="00ED0D46">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A08B8" w14:textId="77777777" w:rsidR="00ED0D46" w:rsidRPr="00ED0D46" w:rsidRDefault="00ED0D46" w:rsidP="00ED0D46">
            <w:pPr>
              <w:jc w:val="both"/>
              <w:rPr>
                <w:noProof w:val="0"/>
                <w:lang w:eastAsia="ru-RU"/>
              </w:rPr>
            </w:pPr>
            <w:r w:rsidRPr="00ED0D46">
              <w:rPr>
                <w:noProof w:val="0"/>
                <w:lang w:eastAsia="ru-RU"/>
              </w:rPr>
              <w:t>16.3. În situaţia executării garanţiei de bună execuţie, parţial sau total, Prestatorul are obligaţia de a reîntregi garanţia în cauză, raportat la restul rămas de executat.</w:t>
            </w:r>
          </w:p>
          <w:p w14:paraId="359D4759" w14:textId="77777777" w:rsidR="00ED0D46" w:rsidRPr="00ED0D46" w:rsidRDefault="00ED0D46" w:rsidP="00ED0D46">
            <w:pPr>
              <w:jc w:val="both"/>
              <w:rPr>
                <w:noProof w:val="0"/>
                <w:lang w:eastAsia="ru-RU"/>
              </w:rPr>
            </w:pPr>
            <w:r w:rsidRPr="00ED0D46">
              <w:rPr>
                <w:noProof w:val="0"/>
                <w:lang w:eastAsia="ru-RU"/>
              </w:rPr>
              <w:t>16.4. Prestatorul se va asigura că garanția de bună execuție este valabilă și în vigoare până la finalizarea prestării serviciilor.</w:t>
            </w:r>
          </w:p>
          <w:p w14:paraId="6DC6F1C4" w14:textId="77777777" w:rsidR="00ED0D46" w:rsidRPr="00ED0D46" w:rsidRDefault="00ED0D46" w:rsidP="00ED0D46">
            <w:pPr>
              <w:jc w:val="both"/>
              <w:rPr>
                <w:noProof w:val="0"/>
                <w:lang w:eastAsia="ru-RU"/>
              </w:rPr>
            </w:pPr>
            <w:r w:rsidRPr="00ED0D46">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0435D8DA" w14:textId="77777777" w:rsidR="00ED0D46" w:rsidRPr="00ED0D46" w:rsidRDefault="00ED0D46" w:rsidP="00ED0D46">
            <w:pPr>
              <w:jc w:val="both"/>
              <w:rPr>
                <w:noProof w:val="0"/>
                <w:lang w:eastAsia="ru-RU"/>
              </w:rPr>
            </w:pPr>
            <w:r w:rsidRPr="00ED0D46">
              <w:rPr>
                <w:noProof w:val="0"/>
                <w:lang w:eastAsia="ru-RU"/>
              </w:rPr>
              <w:t xml:space="preserve">16.6. Cuantumul garanţiei de bună execuţie a contractului de servicii reprezintă _____ %  din </w:t>
            </w:r>
            <w:r w:rsidRPr="00ED0D46">
              <w:rPr>
                <w:noProof w:val="0"/>
                <w:color w:val="000000"/>
                <w:shd w:val="clear" w:color="auto" w:fill="FFFFFF"/>
                <w:lang w:eastAsia="ru-RU"/>
              </w:rPr>
              <w:t>valoarea de deviz a contractului de achiziţii publice</w:t>
            </w:r>
            <w:r w:rsidRPr="00ED0D46">
              <w:rPr>
                <w:noProof w:val="0"/>
                <w:lang w:eastAsia="ru-RU"/>
              </w:rPr>
              <w:t xml:space="preserve">, şi se va constitui astfel: </w:t>
            </w:r>
          </w:p>
          <w:p w14:paraId="20CCE55C" w14:textId="77777777" w:rsidR="00ED0D46" w:rsidRPr="00ED0D46" w:rsidRDefault="00ED0D46" w:rsidP="00ED0D46">
            <w:pPr>
              <w:jc w:val="both"/>
              <w:rPr>
                <w:noProof w:val="0"/>
                <w:lang w:eastAsia="ru-RU"/>
              </w:rPr>
            </w:pPr>
            <w:r w:rsidRPr="00ED0D46">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F87BCCE" w14:textId="77777777" w:rsidR="00ED0D46" w:rsidRPr="00ED0D46" w:rsidRDefault="00ED0D46" w:rsidP="00ED0D46">
            <w:pPr>
              <w:jc w:val="both"/>
              <w:rPr>
                <w:noProof w:val="0"/>
                <w:lang w:eastAsia="ru-RU"/>
              </w:rPr>
            </w:pPr>
            <w:r w:rsidRPr="00ED0D46">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ED0D46">
              <w:rPr>
                <w:noProof w:val="0"/>
                <w:color w:val="000000"/>
                <w:shd w:val="clear" w:color="auto" w:fill="FFFFFF"/>
                <w:lang w:eastAsia="ru-RU"/>
              </w:rPr>
              <w:t>valoarea de deviz a contractului</w:t>
            </w:r>
            <w:r w:rsidRPr="00ED0D46">
              <w:rPr>
                <w:noProof w:val="0"/>
                <w:lang w:eastAsia="ru-RU"/>
              </w:rPr>
              <w:t xml:space="preserve">. </w:t>
            </w:r>
          </w:p>
          <w:p w14:paraId="4563287E" w14:textId="77777777" w:rsidR="00ED0D46" w:rsidRPr="00ED0D46" w:rsidRDefault="00ED0D46" w:rsidP="00ED0D46">
            <w:pPr>
              <w:jc w:val="both"/>
              <w:rPr>
                <w:noProof w:val="0"/>
                <w:lang w:eastAsia="ru-RU"/>
              </w:rPr>
            </w:pPr>
            <w:r w:rsidRPr="00ED0D46">
              <w:rPr>
                <w:noProof w:val="0"/>
                <w:lang w:eastAsia="ru-RU"/>
              </w:rPr>
              <w:t xml:space="preserve">16.7. Restituirea garanţiei de bună execuţie a contractului se va face în conformitate cu actele normative. </w:t>
            </w:r>
          </w:p>
          <w:p w14:paraId="081534C8" w14:textId="77777777" w:rsidR="00ED0D46" w:rsidRPr="00ED0D46" w:rsidRDefault="00ED0D46" w:rsidP="00ED0D46">
            <w:pPr>
              <w:jc w:val="both"/>
              <w:rPr>
                <w:noProof w:val="0"/>
                <w:lang w:eastAsia="ru-RU"/>
              </w:rPr>
            </w:pPr>
            <w:r w:rsidRPr="00ED0D46">
              <w:rPr>
                <w:noProof w:val="0"/>
                <w:lang w:eastAsia="ru-RU"/>
              </w:rPr>
              <w:t xml:space="preserve">16.8. Beneficiarul va executa garanţia de bună execuţie, în eventualitatea în care: </w:t>
            </w:r>
          </w:p>
          <w:p w14:paraId="30968951" w14:textId="77777777" w:rsidR="00ED0D46" w:rsidRPr="00ED0D46" w:rsidRDefault="00ED0D46" w:rsidP="00ED0D46">
            <w:pPr>
              <w:jc w:val="both"/>
              <w:rPr>
                <w:noProof w:val="0"/>
                <w:lang w:eastAsia="ru-RU"/>
              </w:rPr>
            </w:pPr>
            <w:r w:rsidRPr="00ED0D46">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A1EA5CB" w14:textId="77777777" w:rsidR="00ED0D46" w:rsidRPr="00ED0D46" w:rsidRDefault="00ED0D46" w:rsidP="00ED0D46">
            <w:pPr>
              <w:jc w:val="both"/>
              <w:rPr>
                <w:noProof w:val="0"/>
                <w:lang w:eastAsia="ru-RU"/>
              </w:rPr>
            </w:pPr>
            <w:r w:rsidRPr="00ED0D46">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24CB2D85" w14:textId="77777777" w:rsidR="00ED0D46" w:rsidRPr="00ED0D46" w:rsidRDefault="00ED0D46" w:rsidP="00ED0D46">
            <w:pPr>
              <w:rPr>
                <w:b/>
                <w:noProof w:val="0"/>
                <w:lang w:eastAsia="ru-RU"/>
              </w:rPr>
            </w:pPr>
          </w:p>
          <w:p w14:paraId="219E19D1" w14:textId="77777777" w:rsidR="00ED0D46" w:rsidRPr="00ED0D46" w:rsidRDefault="00ED0D46" w:rsidP="00ED0D46">
            <w:pPr>
              <w:rPr>
                <w:b/>
                <w:noProof w:val="0"/>
                <w:lang w:val="en-US" w:eastAsia="ru-RU"/>
              </w:rPr>
            </w:pPr>
            <w:r w:rsidRPr="00ED0D46">
              <w:rPr>
                <w:b/>
                <w:noProof w:val="0"/>
                <w:lang w:val="en-US" w:eastAsia="ru-RU"/>
              </w:rPr>
              <w:t>17. DREPTURI DE PROPRIETATE INTELECTUALĂ</w:t>
            </w:r>
          </w:p>
          <w:p w14:paraId="495119E0" w14:textId="77777777" w:rsidR="00ED0D46" w:rsidRPr="00ED0D46" w:rsidRDefault="00ED0D46" w:rsidP="00ED0D46">
            <w:pPr>
              <w:jc w:val="both"/>
              <w:rPr>
                <w:noProof w:val="0"/>
                <w:lang w:val="en-US" w:eastAsia="ru-RU"/>
              </w:rPr>
            </w:pPr>
            <w:r w:rsidRPr="00ED0D46">
              <w:rPr>
                <w:noProof w:val="0"/>
                <w:lang w:val="en-US" w:eastAsia="ru-RU"/>
              </w:rPr>
              <w:t>Prestatorul are obligaţia să despăgubească Beneficiarul împotriva oricăror:</w:t>
            </w:r>
          </w:p>
          <w:p w14:paraId="475A93FF" w14:textId="77777777" w:rsidR="00ED0D46" w:rsidRPr="00ED0D46" w:rsidRDefault="00ED0D46" w:rsidP="00ED0D46">
            <w:pPr>
              <w:jc w:val="both"/>
              <w:rPr>
                <w:noProof w:val="0"/>
                <w:lang w:val="en-US" w:eastAsia="ru-RU"/>
              </w:rPr>
            </w:pPr>
            <w:r w:rsidRPr="00ED0D46">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8EC6D82" w14:textId="77777777" w:rsidR="00ED0D46" w:rsidRPr="00ED0D46" w:rsidRDefault="00ED0D46" w:rsidP="00ED0D46">
            <w:pPr>
              <w:jc w:val="both"/>
              <w:rPr>
                <w:noProof w:val="0"/>
                <w:lang w:val="en-US" w:eastAsia="ru-RU"/>
              </w:rPr>
            </w:pPr>
            <w:r w:rsidRPr="00ED0D46">
              <w:rPr>
                <w:noProof w:val="0"/>
                <w:lang w:val="en-US" w:eastAsia="ru-RU"/>
              </w:rPr>
              <w:t>b) daune-interese, costuri, taxe şi cheltuieli de orice natură, aferente, cu excepţia situaţiei în care o astfel de încălcare rezultă din respectarea caietului de sarcini.</w:t>
            </w:r>
          </w:p>
          <w:p w14:paraId="21320632" w14:textId="77777777" w:rsidR="00ED0D46" w:rsidRPr="00ED0D46" w:rsidRDefault="00ED0D46" w:rsidP="00ED0D46">
            <w:pPr>
              <w:jc w:val="both"/>
              <w:rPr>
                <w:noProof w:val="0"/>
                <w:lang w:val="en-US" w:eastAsia="ru-RU"/>
              </w:rPr>
            </w:pPr>
          </w:p>
          <w:p w14:paraId="17246A48" w14:textId="77777777" w:rsidR="00ED0D46" w:rsidRPr="00ED0D46" w:rsidRDefault="00ED0D46" w:rsidP="00ED0D46">
            <w:pPr>
              <w:tabs>
                <w:tab w:val="left" w:pos="3825"/>
              </w:tabs>
              <w:contextualSpacing/>
              <w:jc w:val="both"/>
              <w:rPr>
                <w:b/>
                <w:noProof w:val="0"/>
                <w:lang w:val="en-US" w:eastAsia="ru-RU"/>
              </w:rPr>
            </w:pPr>
            <w:r w:rsidRPr="00ED0D46">
              <w:rPr>
                <w:b/>
                <w:noProof w:val="0"/>
                <w:lang w:val="en-US" w:eastAsia="ru-RU"/>
              </w:rPr>
              <w:t>18. REZOLUȚIUNEA CONTRACTULUI</w:t>
            </w:r>
          </w:p>
          <w:p w14:paraId="6B0E15E2" w14:textId="77777777" w:rsidR="00ED0D46" w:rsidRPr="00ED0D46" w:rsidRDefault="00ED0D46" w:rsidP="00ED0D46">
            <w:pPr>
              <w:tabs>
                <w:tab w:val="left" w:pos="3825"/>
              </w:tabs>
              <w:contextualSpacing/>
              <w:jc w:val="both"/>
              <w:rPr>
                <w:noProof w:val="0"/>
                <w:lang w:val="en-US" w:eastAsia="ru-RU"/>
              </w:rPr>
            </w:pPr>
            <w:r w:rsidRPr="00ED0D46">
              <w:rPr>
                <w:noProof w:val="0"/>
                <w:lang w:val="en-US" w:eastAsia="ru-RU"/>
              </w:rPr>
              <w:t xml:space="preserve">18.1. Prestatorul poate cere rezoluțiunea contractului, dacă: </w:t>
            </w:r>
          </w:p>
          <w:p w14:paraId="166A751E" w14:textId="77777777" w:rsidR="00ED0D46" w:rsidRPr="00ED0D46" w:rsidRDefault="00ED0D46" w:rsidP="00ED0D46">
            <w:pPr>
              <w:tabs>
                <w:tab w:val="left" w:pos="1276"/>
              </w:tabs>
              <w:jc w:val="both"/>
              <w:rPr>
                <w:noProof w:val="0"/>
                <w:lang w:val="en-US" w:eastAsia="ru-RU"/>
              </w:rPr>
            </w:pPr>
            <w:r w:rsidRPr="00ED0D46">
              <w:rPr>
                <w:noProof w:val="0"/>
                <w:lang w:val="en-US" w:eastAsia="ru-RU"/>
              </w:rPr>
              <w:t xml:space="preserve">a) Beneficiarul nu-şi îndeplineşte o obligaţie care este în sarcina sa şi prin aceasta pune Prestatorul </w:t>
            </w:r>
            <w:r w:rsidRPr="00ED0D46">
              <w:rPr>
                <w:noProof w:val="0"/>
                <w:lang w:val="en-US" w:eastAsia="ru-RU"/>
              </w:rPr>
              <w:lastRenderedPageBreak/>
              <w:t xml:space="preserve">în situaţia de a nu putea presta serviciile; </w:t>
            </w:r>
          </w:p>
          <w:p w14:paraId="0D1BB6AD" w14:textId="77777777" w:rsidR="00ED0D46" w:rsidRPr="00ED0D46" w:rsidRDefault="00ED0D46" w:rsidP="00ED0D46">
            <w:pPr>
              <w:tabs>
                <w:tab w:val="left" w:pos="1276"/>
              </w:tabs>
              <w:jc w:val="both"/>
              <w:rPr>
                <w:noProof w:val="0"/>
                <w:lang w:val="en-US" w:eastAsia="ru-RU"/>
              </w:rPr>
            </w:pPr>
            <w:r w:rsidRPr="00ED0D46">
              <w:rPr>
                <w:noProof w:val="0"/>
                <w:lang w:val="en-US" w:eastAsia="ru-RU"/>
              </w:rPr>
              <w:t xml:space="preserve">b) Beneficiarul nu onorează o plată scadentă mai mult de 3 luni; </w:t>
            </w:r>
          </w:p>
          <w:p w14:paraId="7B3BB5DA"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c) Beneficiarul notifică Prestatorul </w:t>
            </w:r>
            <w:proofErr w:type="gramStart"/>
            <w:r w:rsidRPr="00ED0D46">
              <w:rPr>
                <w:noProof w:val="0"/>
                <w:lang w:val="en-US" w:eastAsia="ru-RU"/>
              </w:rPr>
              <w:t>că  datorită</w:t>
            </w:r>
            <w:proofErr w:type="gramEnd"/>
            <w:r w:rsidRPr="00ED0D46">
              <w:rPr>
                <w:noProof w:val="0"/>
                <w:lang w:val="en-US" w:eastAsia="ru-RU"/>
              </w:rPr>
              <w:t xml:space="preserve"> unor conjuncturi economice din motive neimputabile Beneficiarului, este în imposibilitate de a continua îndeplinirea obligaţiunilor contractuale. </w:t>
            </w:r>
          </w:p>
          <w:p w14:paraId="3CBC7670" w14:textId="77777777" w:rsidR="00ED0D46" w:rsidRPr="00ED0D46" w:rsidRDefault="00ED0D46" w:rsidP="00ED0D46">
            <w:pPr>
              <w:numPr>
                <w:ilvl w:val="0"/>
                <w:numId w:val="3"/>
              </w:numPr>
              <w:tabs>
                <w:tab w:val="left" w:pos="567"/>
              </w:tabs>
              <w:ind w:left="0" w:firstLine="0"/>
              <w:jc w:val="both"/>
              <w:rPr>
                <w:noProof w:val="0"/>
                <w:lang w:val="en-US" w:eastAsia="ru-RU"/>
              </w:rPr>
            </w:pPr>
            <w:r w:rsidRPr="00ED0D46">
              <w:rPr>
                <w:noProof w:val="0"/>
                <w:lang w:val="en-US" w:eastAsia="ru-RU"/>
              </w:rPr>
              <w:t xml:space="preserve">18.2. Beneficiarul poate cere rezoluțiunea contractului, dacă: </w:t>
            </w:r>
          </w:p>
          <w:p w14:paraId="25188579"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a) Prestatorul se află în incapacitate de plată, lichidare sau bunurile acestuia sunt sub sechestru;</w:t>
            </w:r>
          </w:p>
          <w:p w14:paraId="38C5442E"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b) Prestatorul nu începe serviciile fără să aibă un motiv justificat, în termenul stabilit de la primirea dispoziţiei scrise de începere a serviciilor; </w:t>
            </w:r>
          </w:p>
          <w:p w14:paraId="02D56EA8"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c) Prestatorul nu furnizează/menține garanția de bună execuție în condițiile solicitate prin prezentul contract;</w:t>
            </w:r>
          </w:p>
          <w:p w14:paraId="5102E39E"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d) Prestatorul notifică Beneficiarul că datorită unor conjuncturi economice din motive </w:t>
            </w:r>
            <w:proofErr w:type="gramStart"/>
            <w:r w:rsidRPr="00ED0D46">
              <w:rPr>
                <w:noProof w:val="0"/>
                <w:lang w:val="en-US" w:eastAsia="ru-RU"/>
              </w:rPr>
              <w:t>neimputabile  Antreprenorului</w:t>
            </w:r>
            <w:proofErr w:type="gramEnd"/>
            <w:r w:rsidRPr="00ED0D46">
              <w:rPr>
                <w:noProof w:val="0"/>
                <w:lang w:val="en-US" w:eastAsia="ru-RU"/>
              </w:rPr>
              <w:t xml:space="preserve">, este în imposibilitate de a continua îndeplinirea obligaţiunilor contractuale. </w:t>
            </w:r>
          </w:p>
          <w:p w14:paraId="76E31444"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8D6CD1" w14:textId="77777777" w:rsidR="00ED0D46" w:rsidRPr="00ED0D46" w:rsidRDefault="00ED0D46" w:rsidP="00ED0D46">
            <w:pPr>
              <w:tabs>
                <w:tab w:val="left" w:pos="1276"/>
              </w:tabs>
              <w:contextualSpacing/>
              <w:jc w:val="both"/>
              <w:rPr>
                <w:noProof w:val="0"/>
                <w:lang w:val="en-US" w:eastAsia="ru-RU"/>
              </w:rPr>
            </w:pPr>
            <w:r w:rsidRPr="00ED0D46">
              <w:rPr>
                <w:noProof w:val="0"/>
                <w:lang w:val="en-US" w:eastAsia="ru-RU"/>
              </w:rPr>
              <w:t xml:space="preserve">18.4. Contractul se consideră rezolvit, dacă partea contractantă va comunica în scris celeilalte părţi contractante în termen de 15 zile motivele indicate la punctele 18.1. </w:t>
            </w:r>
            <w:proofErr w:type="gramStart"/>
            <w:r w:rsidRPr="00ED0D46">
              <w:rPr>
                <w:noProof w:val="0"/>
                <w:lang w:val="en-US" w:eastAsia="ru-RU"/>
              </w:rPr>
              <w:t>şi</w:t>
            </w:r>
            <w:proofErr w:type="gramEnd"/>
            <w:r w:rsidRPr="00ED0D46">
              <w:rPr>
                <w:noProof w:val="0"/>
                <w:lang w:val="en-US" w:eastAsia="ru-RU"/>
              </w:rPr>
              <w:t xml:space="preserve"> 18.2. </w:t>
            </w:r>
            <w:proofErr w:type="gramStart"/>
            <w:r w:rsidRPr="00ED0D46">
              <w:rPr>
                <w:noProof w:val="0"/>
                <w:lang w:val="en-US" w:eastAsia="ru-RU"/>
              </w:rPr>
              <w:t>din</w:t>
            </w:r>
            <w:proofErr w:type="gramEnd"/>
            <w:r w:rsidRPr="00ED0D46">
              <w:rPr>
                <w:noProof w:val="0"/>
                <w:lang w:val="en-US" w:eastAsia="ru-RU"/>
              </w:rPr>
              <w:t xml:space="preserve"> prezentul contract.  18.5. Cazuri specifice de încetare a contractului de achiziţii publice:</w:t>
            </w:r>
          </w:p>
          <w:p w14:paraId="4C9447FF"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Beneficiarul are dreptul de a rezolvi unilateral un contract de achiziţii publice în perioada de valabilitate a acestuia în una dintre următoarele situaţii:</w:t>
            </w:r>
          </w:p>
          <w:p w14:paraId="6F9AD2B5"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a) </w:t>
            </w:r>
            <w:proofErr w:type="gramStart"/>
            <w:r w:rsidRPr="00ED0D46">
              <w:rPr>
                <w:noProof w:val="0"/>
                <w:lang w:val="en-US" w:eastAsia="ru-RU"/>
              </w:rPr>
              <w:t>contractantul</w:t>
            </w:r>
            <w:proofErr w:type="gramEnd"/>
            <w:r w:rsidRPr="00ED0D46">
              <w:rPr>
                <w:noProof w:val="0"/>
                <w:lang w:val="en-US" w:eastAsia="ru-RU"/>
              </w:rPr>
              <w:t xml:space="preserve"> se afla, la momentul atribuirii lui, în una dintre situaţiile care ar fi determinat excluderea sa din procedura de atribuire potrivit art. 19 al Legii nr. 131/2015 privind achizițiile publice;</w:t>
            </w:r>
          </w:p>
          <w:p w14:paraId="21926397"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b) </w:t>
            </w:r>
            <w:proofErr w:type="gramStart"/>
            <w:r w:rsidRPr="00ED0D46">
              <w:rPr>
                <w:noProof w:val="0"/>
                <w:lang w:val="en-US" w:eastAsia="ru-RU"/>
              </w:rPr>
              <w:t>contractul</w:t>
            </w:r>
            <w:proofErr w:type="gramEnd"/>
            <w:r w:rsidRPr="00ED0D46">
              <w:rPr>
                <w:noProof w:val="0"/>
                <w:lang w:val="en-US" w:eastAsia="ru-RU"/>
              </w:rPr>
              <w:t xml:space="preserve"> a făcut obiectul unei modificări substanțiale care necesita o nouă procedură de achiziție publică în conformitate cu art. 76 al Legii nr. 131/2015 privind achizițiile publice;</w:t>
            </w:r>
          </w:p>
          <w:p w14:paraId="080358D2" w14:textId="77777777" w:rsidR="00ED0D46" w:rsidRPr="00ED0D46" w:rsidRDefault="00ED0D46" w:rsidP="00ED0D46">
            <w:pPr>
              <w:numPr>
                <w:ilvl w:val="0"/>
                <w:numId w:val="3"/>
              </w:numPr>
              <w:tabs>
                <w:tab w:val="left" w:pos="567"/>
                <w:tab w:val="left" w:pos="2070"/>
              </w:tabs>
              <w:ind w:left="0" w:firstLine="0"/>
              <w:jc w:val="both"/>
              <w:rPr>
                <w:noProof w:val="0"/>
                <w:lang w:val="en-US" w:eastAsia="ru-RU"/>
              </w:rPr>
            </w:pPr>
            <w:r w:rsidRPr="00ED0D46">
              <w:rPr>
                <w:noProof w:val="0"/>
                <w:lang w:val="en-US" w:eastAsia="ru-RU"/>
              </w:rPr>
              <w:t xml:space="preserve">c) </w:t>
            </w:r>
            <w:proofErr w:type="gramStart"/>
            <w:r w:rsidRPr="00ED0D46">
              <w:rPr>
                <w:noProof w:val="0"/>
                <w:lang w:val="en-US" w:eastAsia="ru-RU"/>
              </w:rPr>
              <w:t>contractul</w:t>
            </w:r>
            <w:proofErr w:type="gramEnd"/>
            <w:r w:rsidRPr="00ED0D46">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3733647" w14:textId="77777777" w:rsidR="00ED0D46" w:rsidRPr="00ED0D46" w:rsidRDefault="00ED0D46" w:rsidP="00ED0D46">
            <w:pPr>
              <w:jc w:val="both"/>
              <w:rPr>
                <w:noProof w:val="0"/>
                <w:lang w:val="en-US" w:eastAsia="ru-RU"/>
              </w:rPr>
            </w:pPr>
          </w:p>
          <w:p w14:paraId="75F5E7EE" w14:textId="77777777" w:rsidR="00ED0D46" w:rsidRPr="00ED0D46" w:rsidRDefault="00ED0D46" w:rsidP="00ED0D46">
            <w:pPr>
              <w:rPr>
                <w:b/>
                <w:noProof w:val="0"/>
                <w:lang w:val="en-US" w:eastAsia="ru-RU"/>
              </w:rPr>
            </w:pPr>
            <w:r w:rsidRPr="00ED0D46">
              <w:rPr>
                <w:b/>
                <w:noProof w:val="0"/>
                <w:lang w:val="en-US" w:eastAsia="ru-RU"/>
              </w:rPr>
              <w:t>19. DISPOZIŢII FINALE</w:t>
            </w:r>
          </w:p>
          <w:p w14:paraId="75CF80C1" w14:textId="77777777" w:rsidR="00ED0D46" w:rsidRPr="00ED0D46" w:rsidRDefault="00ED0D46" w:rsidP="00ED0D46">
            <w:pPr>
              <w:jc w:val="both"/>
              <w:rPr>
                <w:noProof w:val="0"/>
                <w:lang w:val="en-US" w:eastAsia="ru-RU"/>
              </w:rPr>
            </w:pPr>
            <w:r w:rsidRPr="00ED0D46">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48B7083" w14:textId="77777777" w:rsidR="00ED0D46" w:rsidRPr="00ED0D46" w:rsidRDefault="00ED0D46" w:rsidP="00ED0D46">
            <w:pPr>
              <w:jc w:val="both"/>
              <w:rPr>
                <w:noProof w:val="0"/>
                <w:lang w:val="en-US" w:eastAsia="ru-RU"/>
              </w:rPr>
            </w:pPr>
            <w:r w:rsidRPr="00ED0D46">
              <w:rPr>
                <w:noProof w:val="0"/>
                <w:lang w:val="en-US" w:eastAsia="ru-RU"/>
              </w:rPr>
              <w:t xml:space="preserve">19.2. De la data semnării prezentului contract, toate negocierile purtate şi </w:t>
            </w:r>
            <w:proofErr w:type="gramStart"/>
            <w:r w:rsidRPr="00ED0D46">
              <w:rPr>
                <w:noProof w:val="0"/>
                <w:lang w:val="en-US" w:eastAsia="ru-RU"/>
              </w:rPr>
              <w:t>documentele  perfectate</w:t>
            </w:r>
            <w:proofErr w:type="gramEnd"/>
            <w:r w:rsidRPr="00ED0D46">
              <w:rPr>
                <w:noProof w:val="0"/>
                <w:lang w:val="en-US" w:eastAsia="ru-RU"/>
              </w:rPr>
              <w:t xml:space="preserve"> anterior, îşi pierd valabilitatea.</w:t>
            </w:r>
          </w:p>
          <w:p w14:paraId="646829EE" w14:textId="77777777" w:rsidR="00ED0D46" w:rsidRPr="00ED0D46" w:rsidRDefault="00ED0D46" w:rsidP="00ED0D46">
            <w:pPr>
              <w:jc w:val="both"/>
              <w:rPr>
                <w:noProof w:val="0"/>
                <w:lang w:val="en-US" w:eastAsia="ru-RU"/>
              </w:rPr>
            </w:pPr>
            <w:r w:rsidRPr="00ED0D46">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1D6F39" w14:textId="77777777" w:rsidR="00ED0D46" w:rsidRPr="00ED0D46" w:rsidRDefault="00ED0D46" w:rsidP="00ED0D46">
            <w:pPr>
              <w:jc w:val="both"/>
              <w:rPr>
                <w:noProof w:val="0"/>
                <w:lang w:val="en-US" w:eastAsia="ru-RU"/>
              </w:rPr>
            </w:pPr>
            <w:r w:rsidRPr="00ED0D46">
              <w:rPr>
                <w:noProof w:val="0"/>
                <w:lang w:val="en-US" w:eastAsia="ru-RU"/>
              </w:rPr>
              <w:t>19.4. Nici una dintre Părţi nu are dreptul să transmită obligaţiile şi drepturile sale stipulate în prezentul contract unor terţe persoane, fără acordul în scris al celeilalte părţi.</w:t>
            </w:r>
          </w:p>
          <w:p w14:paraId="0340966F" w14:textId="77777777" w:rsidR="00ED0D46" w:rsidRPr="00ED0D46" w:rsidRDefault="00ED0D46" w:rsidP="00ED0D46">
            <w:pPr>
              <w:jc w:val="both"/>
              <w:rPr>
                <w:noProof w:val="0"/>
                <w:lang w:val="en-US" w:eastAsia="ru-RU"/>
              </w:rPr>
            </w:pPr>
            <w:r w:rsidRPr="00ED0D46">
              <w:rPr>
                <w:noProof w:val="0"/>
                <w:lang w:val="en-US" w:eastAsia="ru-RU"/>
              </w:rPr>
              <w:t>19.5. Prezentul contract este întocmit în două exemplare de valoare juridică egală, în limba română, câte un exemplar pentru Beneficiar și Prestator.</w:t>
            </w:r>
          </w:p>
          <w:p w14:paraId="5FD7C0B1" w14:textId="77777777" w:rsidR="00ED0D46" w:rsidRPr="00ED0D46" w:rsidRDefault="00ED0D46" w:rsidP="00ED0D46">
            <w:pPr>
              <w:numPr>
                <w:ilvl w:val="0"/>
                <w:numId w:val="3"/>
              </w:numPr>
              <w:tabs>
                <w:tab w:val="left" w:pos="567"/>
              </w:tabs>
              <w:ind w:left="0" w:firstLine="0"/>
              <w:jc w:val="both"/>
              <w:rPr>
                <w:noProof w:val="0"/>
                <w:lang w:val="en-US" w:eastAsia="ru-RU"/>
              </w:rPr>
            </w:pPr>
            <w:r w:rsidRPr="00ED0D46">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308321F" w14:textId="77777777" w:rsidR="00ED0D46" w:rsidRPr="00ED0D46" w:rsidRDefault="00ED0D46" w:rsidP="00ED0D46">
            <w:pPr>
              <w:tabs>
                <w:tab w:val="left" w:pos="2295"/>
              </w:tabs>
              <w:jc w:val="both"/>
              <w:rPr>
                <w:noProof w:val="0"/>
                <w:lang w:eastAsia="ru-RU"/>
              </w:rPr>
            </w:pPr>
            <w:r w:rsidRPr="00ED0D46">
              <w:rPr>
                <w:noProof w:val="0"/>
                <w:lang w:val="en-US" w:eastAsia="ru-RU"/>
              </w:rPr>
              <w:lastRenderedPageBreak/>
              <w:t xml:space="preserve">19.7. </w:t>
            </w:r>
            <w:r w:rsidRPr="00ED0D46">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ED0D46">
              <w:rPr>
                <w:noProof w:val="0"/>
                <w:lang w:eastAsia="ru-RU"/>
              </w:rPr>
              <w:t>a</w:t>
            </w:r>
            <w:proofErr w:type="gramEnd"/>
            <w:r w:rsidRPr="00ED0D46">
              <w:rPr>
                <w:noProof w:val="0"/>
                <w:lang w:eastAsia="ru-RU"/>
              </w:rPr>
              <w:t xml:space="preserve"> oricărui efect pe care îl produce.</w:t>
            </w:r>
          </w:p>
          <w:p w14:paraId="1C77CEB8" w14:textId="77777777" w:rsidR="00ED0D46" w:rsidRPr="00ED0D46" w:rsidRDefault="00ED0D46" w:rsidP="00ED0D46">
            <w:pPr>
              <w:spacing w:line="276" w:lineRule="auto"/>
              <w:contextualSpacing/>
              <w:rPr>
                <w:noProof w:val="0"/>
                <w:lang w:val="en-US" w:eastAsia="ru-RU"/>
              </w:rPr>
            </w:pPr>
          </w:p>
          <w:p w14:paraId="3B421B45" w14:textId="77777777" w:rsidR="00ED0D46" w:rsidRPr="00ED0D46" w:rsidRDefault="00ED0D46" w:rsidP="00ED0D46">
            <w:pPr>
              <w:numPr>
                <w:ilvl w:val="0"/>
                <w:numId w:val="31"/>
              </w:numPr>
              <w:tabs>
                <w:tab w:val="left" w:pos="1134"/>
                <w:tab w:val="left" w:pos="2295"/>
              </w:tabs>
              <w:jc w:val="center"/>
              <w:rPr>
                <w:noProof w:val="0"/>
                <w:lang w:val="ru-RU" w:eastAsia="ru-RU"/>
              </w:rPr>
            </w:pPr>
            <w:r w:rsidRPr="00ED0D46">
              <w:rPr>
                <w:b/>
                <w:noProof w:val="0"/>
                <w:lang w:val="ru-RU" w:eastAsia="ru-RU"/>
              </w:rPr>
              <w:t>PARTEA CE ȚINE DE CONDIȚIILE</w:t>
            </w:r>
          </w:p>
          <w:p w14:paraId="721D0945" w14:textId="77777777" w:rsidR="00ED0D46" w:rsidRPr="00ED0D46" w:rsidRDefault="00ED0D46" w:rsidP="00ED0D46">
            <w:pPr>
              <w:tabs>
                <w:tab w:val="left" w:pos="2295"/>
              </w:tabs>
              <w:ind w:left="3240"/>
              <w:contextualSpacing/>
              <w:rPr>
                <w:noProof w:val="0"/>
                <w:lang w:val="ru-RU" w:eastAsia="ru-RU"/>
              </w:rPr>
            </w:pPr>
            <w:r w:rsidRPr="00ED0D46">
              <w:rPr>
                <w:b/>
                <w:noProof w:val="0"/>
                <w:lang w:val="ru-RU" w:eastAsia="ru-RU"/>
              </w:rPr>
              <w:t xml:space="preserve">   SPECIALE AL CONTRACTULUI</w:t>
            </w:r>
          </w:p>
          <w:p w14:paraId="5EF988C9" w14:textId="77777777" w:rsidR="00ED0D46" w:rsidRPr="00ED0D46" w:rsidRDefault="00ED0D46" w:rsidP="00ED0D46">
            <w:pPr>
              <w:jc w:val="center"/>
              <w:rPr>
                <w:i/>
                <w:noProof w:val="0"/>
                <w:lang w:val="ru-RU" w:eastAsia="ru-RU"/>
              </w:rPr>
            </w:pPr>
            <w:r w:rsidRPr="00ED0D46">
              <w:rPr>
                <w:i/>
                <w:noProof w:val="0"/>
                <w:lang w:val="ru-RU" w:eastAsia="ru-RU"/>
              </w:rPr>
              <w:t xml:space="preserve">              (</w:t>
            </w:r>
            <w:r w:rsidRPr="00ED0D46">
              <w:rPr>
                <w:i/>
                <w:noProof w:val="0"/>
                <w:sz w:val="20"/>
                <w:szCs w:val="20"/>
                <w:lang w:val="ru-RU" w:eastAsia="ru-RU"/>
              </w:rPr>
              <w:t>LA NECESITATE)</w:t>
            </w:r>
          </w:p>
          <w:p w14:paraId="26017671" w14:textId="77777777" w:rsidR="00ED0D46" w:rsidRPr="00ED0D46" w:rsidRDefault="00ED0D46" w:rsidP="00ED0D46">
            <w:pPr>
              <w:spacing w:line="276" w:lineRule="auto"/>
              <w:contextualSpacing/>
              <w:rPr>
                <w:noProof w:val="0"/>
                <w:lang w:val="ru-RU" w:eastAsia="ru-RU"/>
              </w:rPr>
            </w:pPr>
          </w:p>
          <w:p w14:paraId="2129845A" w14:textId="77777777" w:rsidR="00ED0D46" w:rsidRPr="00ED0D46" w:rsidRDefault="00ED0D46" w:rsidP="00ED0D46">
            <w:pPr>
              <w:spacing w:line="276" w:lineRule="auto"/>
              <w:contextualSpacing/>
              <w:jc w:val="center"/>
              <w:rPr>
                <w:b/>
                <w:noProof w:val="0"/>
                <w:lang w:val="en-US" w:eastAsia="ru-RU"/>
              </w:rPr>
            </w:pPr>
            <w:r w:rsidRPr="00ED0D46">
              <w:rPr>
                <w:b/>
                <w:noProof w:val="0"/>
                <w:lang w:val="en-US" w:eastAsia="ru-RU"/>
              </w:rPr>
              <w:t>RECHIZITELE JURIDICE, POŞTALE ŞI DE PLĂŢI ALE PĂRŢILOR</w:t>
            </w:r>
          </w:p>
          <w:p w14:paraId="50C7261E" w14:textId="77777777" w:rsidR="00ED0D46" w:rsidRPr="00ED0D46" w:rsidRDefault="00ED0D46" w:rsidP="00ED0D46">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D0D46" w:rsidRPr="00ED0D46" w14:paraId="345775BC" w14:textId="77777777" w:rsidTr="002562C5">
              <w:tc>
                <w:tcPr>
                  <w:tcW w:w="4675" w:type="dxa"/>
                </w:tcPr>
                <w:p w14:paraId="030E3A4C" w14:textId="77777777" w:rsidR="00ED0D46" w:rsidRPr="00ED0D46" w:rsidRDefault="00ED0D46" w:rsidP="00ED0D46">
                  <w:pPr>
                    <w:tabs>
                      <w:tab w:val="left" w:pos="3295"/>
                    </w:tabs>
                    <w:rPr>
                      <w:b/>
                      <w:noProof w:val="0"/>
                      <w:lang w:val="ru-RU" w:eastAsia="ru-RU"/>
                    </w:rPr>
                  </w:pPr>
                  <w:r w:rsidRPr="00ED0D46">
                    <w:rPr>
                      <w:b/>
                      <w:iCs/>
                      <w:noProof w:val="0"/>
                      <w:lang w:val="ru-RU" w:eastAsia="ru-RU"/>
                    </w:rPr>
                    <w:t>BENEFICIAR</w:t>
                  </w:r>
                </w:p>
              </w:tc>
              <w:tc>
                <w:tcPr>
                  <w:tcW w:w="4680" w:type="dxa"/>
                </w:tcPr>
                <w:p w14:paraId="53DF3094" w14:textId="77777777" w:rsidR="00ED0D46" w:rsidRPr="00ED0D46" w:rsidRDefault="00ED0D46" w:rsidP="00ED0D46">
                  <w:pPr>
                    <w:tabs>
                      <w:tab w:val="left" w:pos="3295"/>
                    </w:tabs>
                    <w:rPr>
                      <w:noProof w:val="0"/>
                      <w:lang w:val="ru-RU" w:eastAsia="ru-RU"/>
                    </w:rPr>
                  </w:pPr>
                  <w:r w:rsidRPr="00ED0D46">
                    <w:rPr>
                      <w:b/>
                      <w:iCs/>
                      <w:noProof w:val="0"/>
                      <w:lang w:val="ru-RU" w:eastAsia="ru-RU"/>
                    </w:rPr>
                    <w:t xml:space="preserve">ANTREPRENOR </w:t>
                  </w:r>
                </w:p>
              </w:tc>
            </w:tr>
            <w:tr w:rsidR="00ED0D46" w:rsidRPr="00ED0D46" w14:paraId="7611D0FD" w14:textId="77777777" w:rsidTr="002562C5">
              <w:tc>
                <w:tcPr>
                  <w:tcW w:w="4675" w:type="dxa"/>
                  <w:vAlign w:val="center"/>
                </w:tcPr>
                <w:p w14:paraId="1A4C8138"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Adresa poştală:</w:t>
                  </w:r>
                </w:p>
              </w:tc>
              <w:tc>
                <w:tcPr>
                  <w:tcW w:w="4680" w:type="dxa"/>
                  <w:vAlign w:val="center"/>
                </w:tcPr>
                <w:p w14:paraId="0406059B"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Adresa poştală:</w:t>
                  </w:r>
                </w:p>
              </w:tc>
            </w:tr>
            <w:tr w:rsidR="00ED0D46" w:rsidRPr="00ED0D46" w14:paraId="4EB0FEAB" w14:textId="77777777" w:rsidTr="002562C5">
              <w:tc>
                <w:tcPr>
                  <w:tcW w:w="4675" w:type="dxa"/>
                  <w:vAlign w:val="center"/>
                </w:tcPr>
                <w:p w14:paraId="248B7744"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Telefon:</w:t>
                  </w:r>
                </w:p>
              </w:tc>
              <w:tc>
                <w:tcPr>
                  <w:tcW w:w="4680" w:type="dxa"/>
                  <w:vAlign w:val="center"/>
                </w:tcPr>
                <w:p w14:paraId="156B4133"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Telefon:</w:t>
                  </w:r>
                </w:p>
              </w:tc>
            </w:tr>
            <w:tr w:rsidR="00ED0D46" w:rsidRPr="00ED0D46" w14:paraId="445236ED" w14:textId="77777777" w:rsidTr="002562C5">
              <w:tc>
                <w:tcPr>
                  <w:tcW w:w="4675" w:type="dxa"/>
                  <w:vAlign w:val="center"/>
                </w:tcPr>
                <w:p w14:paraId="7726C859"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Cod fiscal:</w:t>
                  </w:r>
                </w:p>
              </w:tc>
              <w:tc>
                <w:tcPr>
                  <w:tcW w:w="4680" w:type="dxa"/>
                  <w:vAlign w:val="center"/>
                </w:tcPr>
                <w:p w14:paraId="25E1038E"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Cod fiscal:</w:t>
                  </w:r>
                </w:p>
              </w:tc>
            </w:tr>
            <w:tr w:rsidR="00ED0D46" w:rsidRPr="00ED0D46" w14:paraId="43BE39AC" w14:textId="77777777" w:rsidTr="002562C5">
              <w:tc>
                <w:tcPr>
                  <w:tcW w:w="4675" w:type="dxa"/>
                  <w:vAlign w:val="center"/>
                </w:tcPr>
                <w:p w14:paraId="211201DC"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Banca:</w:t>
                  </w:r>
                </w:p>
              </w:tc>
              <w:tc>
                <w:tcPr>
                  <w:tcW w:w="4680" w:type="dxa"/>
                  <w:vAlign w:val="center"/>
                </w:tcPr>
                <w:p w14:paraId="4ADE0DA4"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Banca:</w:t>
                  </w:r>
                </w:p>
              </w:tc>
            </w:tr>
            <w:tr w:rsidR="00ED0D46" w:rsidRPr="00ED0D46" w14:paraId="34B517F4" w14:textId="77777777" w:rsidTr="002562C5">
              <w:tc>
                <w:tcPr>
                  <w:tcW w:w="4675" w:type="dxa"/>
                  <w:vAlign w:val="center"/>
                </w:tcPr>
                <w:p w14:paraId="73B7674E" w14:textId="77777777" w:rsidR="00ED0D46" w:rsidRPr="00ED0D46" w:rsidRDefault="00ED0D46" w:rsidP="00ED0D46">
                  <w:pPr>
                    <w:tabs>
                      <w:tab w:val="left" w:pos="1134"/>
                      <w:tab w:val="left" w:pos="4680"/>
                      <w:tab w:val="left" w:pos="7020"/>
                    </w:tabs>
                    <w:suppressAutoHyphens/>
                    <w:jc w:val="both"/>
                    <w:rPr>
                      <w:noProof w:val="0"/>
                      <w:lang w:val="ru-RU" w:eastAsia="ru-RU"/>
                    </w:rPr>
                  </w:pPr>
                  <w:r w:rsidRPr="00ED0D46">
                    <w:rPr>
                      <w:noProof w:val="0"/>
                      <w:lang w:val="ru-RU" w:eastAsia="ru-RU"/>
                    </w:rPr>
                    <w:t>Cod IBAN:</w:t>
                  </w:r>
                </w:p>
              </w:tc>
              <w:tc>
                <w:tcPr>
                  <w:tcW w:w="4680" w:type="dxa"/>
                  <w:vAlign w:val="center"/>
                </w:tcPr>
                <w:p w14:paraId="5E0303C9" w14:textId="77777777" w:rsidR="00ED0D46" w:rsidRPr="00ED0D46" w:rsidRDefault="00ED0D46" w:rsidP="00ED0D46">
                  <w:pPr>
                    <w:tabs>
                      <w:tab w:val="left" w:pos="1134"/>
                      <w:tab w:val="left" w:pos="4680"/>
                      <w:tab w:val="left" w:pos="7020"/>
                    </w:tabs>
                    <w:suppressAutoHyphens/>
                    <w:ind w:hanging="14"/>
                    <w:jc w:val="both"/>
                    <w:rPr>
                      <w:noProof w:val="0"/>
                      <w:lang w:val="ru-RU" w:eastAsia="ru-RU"/>
                    </w:rPr>
                  </w:pPr>
                  <w:r w:rsidRPr="00ED0D46">
                    <w:rPr>
                      <w:noProof w:val="0"/>
                      <w:lang w:val="ru-RU" w:eastAsia="ru-RU"/>
                    </w:rPr>
                    <w:t>Cod IBAN:</w:t>
                  </w:r>
                </w:p>
              </w:tc>
            </w:tr>
          </w:tbl>
          <w:p w14:paraId="2264AEA1" w14:textId="77777777" w:rsidR="00ED0D46" w:rsidRPr="00ED0D46" w:rsidRDefault="00ED0D46" w:rsidP="00ED0D46">
            <w:pPr>
              <w:spacing w:line="276" w:lineRule="auto"/>
              <w:contextualSpacing/>
              <w:jc w:val="center"/>
              <w:rPr>
                <w:b/>
                <w:noProof w:val="0"/>
                <w:lang w:val="ru-RU" w:eastAsia="ru-RU"/>
              </w:rPr>
            </w:pPr>
          </w:p>
          <w:p w14:paraId="0B8C18CE" w14:textId="77777777" w:rsidR="00ED0D46" w:rsidRPr="00ED0D46" w:rsidRDefault="00ED0D46" w:rsidP="00ED0D46">
            <w:pPr>
              <w:tabs>
                <w:tab w:val="left" w:pos="360"/>
              </w:tabs>
              <w:jc w:val="both"/>
              <w:rPr>
                <w:noProof w:val="0"/>
                <w:lang w:val="ru-RU" w:eastAsia="ru-RU"/>
              </w:rPr>
            </w:pPr>
          </w:p>
          <w:p w14:paraId="18A040CC" w14:textId="77777777" w:rsidR="00ED0D46" w:rsidRPr="00ED0D46" w:rsidRDefault="00ED0D46" w:rsidP="00ED0D46">
            <w:pPr>
              <w:tabs>
                <w:tab w:val="left" w:pos="360"/>
                <w:tab w:val="left" w:pos="2685"/>
              </w:tabs>
              <w:jc w:val="both"/>
              <w:rPr>
                <w:noProof w:val="0"/>
                <w:lang w:val="ru-RU" w:eastAsia="ru-RU"/>
              </w:rPr>
            </w:pPr>
            <w:r w:rsidRPr="00ED0D46">
              <w:rPr>
                <w:noProof w:val="0"/>
                <w:lang w:val="ru-RU" w:eastAsia="ru-RU"/>
              </w:rPr>
              <w:tab/>
            </w:r>
          </w:p>
          <w:p w14:paraId="56E2A128" w14:textId="77777777" w:rsidR="00ED0D46" w:rsidRPr="00ED0D46" w:rsidRDefault="00ED0D46" w:rsidP="00ED0D46">
            <w:pPr>
              <w:tabs>
                <w:tab w:val="left" w:pos="360"/>
                <w:tab w:val="left" w:pos="2685"/>
              </w:tabs>
              <w:spacing w:line="276" w:lineRule="auto"/>
              <w:contextualSpacing/>
              <w:jc w:val="center"/>
              <w:rPr>
                <w:b/>
                <w:noProof w:val="0"/>
                <w:lang w:val="ru-RU" w:eastAsia="ru-RU"/>
              </w:rPr>
            </w:pPr>
            <w:r w:rsidRPr="00ED0D46">
              <w:rPr>
                <w:b/>
                <w:noProof w:val="0"/>
                <w:lang w:val="ru-RU" w:eastAsia="ru-RU"/>
              </w:rPr>
              <w:t>SEMNĂTURILE PĂRŢILOR</w:t>
            </w:r>
          </w:p>
          <w:p w14:paraId="4F4D6D92" w14:textId="77777777" w:rsidR="00ED0D46" w:rsidRPr="00ED0D46" w:rsidRDefault="00ED0D46" w:rsidP="00ED0D46">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D0D46" w:rsidRPr="00ED0D46" w14:paraId="47F84FF3" w14:textId="77777777" w:rsidTr="002562C5">
              <w:trPr>
                <w:trHeight w:val="357"/>
              </w:trPr>
              <w:tc>
                <w:tcPr>
                  <w:tcW w:w="4630" w:type="dxa"/>
                  <w:vAlign w:val="center"/>
                </w:tcPr>
                <w:p w14:paraId="68716569" w14:textId="77777777" w:rsidR="00ED0D46" w:rsidRPr="00ED0D46" w:rsidRDefault="00ED0D46" w:rsidP="00ED0D46">
                  <w:pPr>
                    <w:tabs>
                      <w:tab w:val="left" w:pos="360"/>
                    </w:tabs>
                    <w:jc w:val="center"/>
                    <w:rPr>
                      <w:b/>
                      <w:noProof w:val="0"/>
                      <w:lang w:val="ru-RU" w:eastAsia="ru-RU"/>
                    </w:rPr>
                  </w:pPr>
                  <w:r w:rsidRPr="00ED0D46">
                    <w:rPr>
                      <w:b/>
                      <w:noProof w:val="0"/>
                      <w:lang w:val="ru-RU" w:eastAsia="ru-RU"/>
                    </w:rPr>
                    <w:t>BENEFICIAR</w:t>
                  </w:r>
                </w:p>
              </w:tc>
              <w:tc>
                <w:tcPr>
                  <w:tcW w:w="4710" w:type="dxa"/>
                  <w:vAlign w:val="center"/>
                </w:tcPr>
                <w:p w14:paraId="614C5225" w14:textId="77777777" w:rsidR="00ED0D46" w:rsidRPr="00ED0D46" w:rsidRDefault="00ED0D46" w:rsidP="00ED0D46">
                  <w:pPr>
                    <w:tabs>
                      <w:tab w:val="left" w:pos="360"/>
                    </w:tabs>
                    <w:jc w:val="center"/>
                    <w:rPr>
                      <w:b/>
                      <w:noProof w:val="0"/>
                      <w:lang w:val="ru-RU" w:eastAsia="ru-RU"/>
                    </w:rPr>
                  </w:pPr>
                  <w:r w:rsidRPr="00ED0D46">
                    <w:rPr>
                      <w:b/>
                      <w:noProof w:val="0"/>
                      <w:lang w:val="ru-RU" w:eastAsia="ru-RU"/>
                    </w:rPr>
                    <w:t>ANTREPRENOR</w:t>
                  </w:r>
                </w:p>
              </w:tc>
            </w:tr>
            <w:tr w:rsidR="00ED0D46" w:rsidRPr="00ED0D46" w14:paraId="5A95C8DC" w14:textId="77777777" w:rsidTr="002562C5">
              <w:trPr>
                <w:trHeight w:val="357"/>
              </w:trPr>
              <w:tc>
                <w:tcPr>
                  <w:tcW w:w="4630" w:type="dxa"/>
                  <w:vAlign w:val="center"/>
                </w:tcPr>
                <w:p w14:paraId="1C1FF672" w14:textId="77777777" w:rsidR="00ED0D46" w:rsidRPr="00ED0D46" w:rsidRDefault="00ED0D46" w:rsidP="00ED0D46">
                  <w:pPr>
                    <w:tabs>
                      <w:tab w:val="left" w:pos="360"/>
                    </w:tabs>
                    <w:jc w:val="both"/>
                    <w:rPr>
                      <w:b/>
                      <w:noProof w:val="0"/>
                      <w:lang w:val="ru-RU" w:eastAsia="ru-RU"/>
                    </w:rPr>
                  </w:pPr>
                </w:p>
                <w:p w14:paraId="113E2CBD" w14:textId="77777777" w:rsidR="00ED0D46" w:rsidRPr="00ED0D46" w:rsidRDefault="00ED0D46" w:rsidP="00ED0D46">
                  <w:pPr>
                    <w:tabs>
                      <w:tab w:val="left" w:pos="360"/>
                    </w:tabs>
                    <w:jc w:val="both"/>
                    <w:rPr>
                      <w:b/>
                      <w:noProof w:val="0"/>
                      <w:lang w:val="ru-RU" w:eastAsia="ru-RU"/>
                    </w:rPr>
                  </w:pPr>
                </w:p>
                <w:p w14:paraId="1947006A" w14:textId="77777777" w:rsidR="00ED0D46" w:rsidRPr="00ED0D46" w:rsidRDefault="00ED0D46" w:rsidP="00ED0D46">
                  <w:pPr>
                    <w:tabs>
                      <w:tab w:val="left" w:pos="360"/>
                    </w:tabs>
                    <w:jc w:val="both"/>
                    <w:rPr>
                      <w:b/>
                      <w:noProof w:val="0"/>
                      <w:lang w:val="ru-RU" w:eastAsia="ru-RU"/>
                    </w:rPr>
                  </w:pPr>
                </w:p>
              </w:tc>
              <w:tc>
                <w:tcPr>
                  <w:tcW w:w="4710" w:type="dxa"/>
                  <w:vAlign w:val="center"/>
                </w:tcPr>
                <w:p w14:paraId="53E7AD5C" w14:textId="77777777" w:rsidR="00ED0D46" w:rsidRPr="00ED0D46" w:rsidRDefault="00ED0D46" w:rsidP="00ED0D46">
                  <w:pPr>
                    <w:tabs>
                      <w:tab w:val="left" w:pos="360"/>
                    </w:tabs>
                    <w:jc w:val="both"/>
                    <w:rPr>
                      <w:b/>
                      <w:noProof w:val="0"/>
                      <w:lang w:val="ru-RU" w:eastAsia="ru-RU"/>
                    </w:rPr>
                  </w:pPr>
                </w:p>
                <w:p w14:paraId="79F28DDE" w14:textId="77777777" w:rsidR="00ED0D46" w:rsidRPr="00ED0D46" w:rsidRDefault="00ED0D46" w:rsidP="00ED0D46">
                  <w:pPr>
                    <w:tabs>
                      <w:tab w:val="left" w:pos="360"/>
                    </w:tabs>
                    <w:jc w:val="both"/>
                    <w:rPr>
                      <w:b/>
                      <w:noProof w:val="0"/>
                      <w:lang w:val="ru-RU" w:eastAsia="ru-RU"/>
                    </w:rPr>
                  </w:pPr>
                </w:p>
                <w:p w14:paraId="6939699E" w14:textId="77777777" w:rsidR="00ED0D46" w:rsidRPr="00ED0D46" w:rsidRDefault="00ED0D46" w:rsidP="00ED0D46">
                  <w:pPr>
                    <w:tabs>
                      <w:tab w:val="left" w:pos="360"/>
                    </w:tabs>
                    <w:jc w:val="both"/>
                    <w:rPr>
                      <w:b/>
                      <w:noProof w:val="0"/>
                      <w:lang w:val="ru-RU" w:eastAsia="ru-RU"/>
                    </w:rPr>
                  </w:pPr>
                </w:p>
              </w:tc>
            </w:tr>
            <w:tr w:rsidR="00ED0D46" w:rsidRPr="00ED0D46" w14:paraId="47CFEE40" w14:textId="77777777" w:rsidTr="002562C5">
              <w:trPr>
                <w:trHeight w:val="357"/>
              </w:trPr>
              <w:tc>
                <w:tcPr>
                  <w:tcW w:w="4630" w:type="dxa"/>
                  <w:vAlign w:val="center"/>
                </w:tcPr>
                <w:p w14:paraId="3F47806E" w14:textId="77777777" w:rsidR="00ED0D46" w:rsidRPr="00ED0D46" w:rsidRDefault="00ED0D46" w:rsidP="00ED0D46">
                  <w:pPr>
                    <w:tabs>
                      <w:tab w:val="left" w:pos="360"/>
                    </w:tabs>
                    <w:jc w:val="center"/>
                    <w:rPr>
                      <w:b/>
                      <w:noProof w:val="0"/>
                      <w:lang w:val="ru-RU" w:eastAsia="ru-RU"/>
                    </w:rPr>
                  </w:pPr>
                  <w:r w:rsidRPr="00ED0D46">
                    <w:rPr>
                      <w:noProof w:val="0"/>
                      <w:lang w:val="ru-RU" w:eastAsia="ru-RU"/>
                    </w:rPr>
                    <w:t>„___”_________20__</w:t>
                  </w:r>
                </w:p>
              </w:tc>
              <w:tc>
                <w:tcPr>
                  <w:tcW w:w="4710" w:type="dxa"/>
                  <w:vAlign w:val="center"/>
                </w:tcPr>
                <w:p w14:paraId="3516D401" w14:textId="77777777" w:rsidR="00ED0D46" w:rsidRPr="00ED0D46" w:rsidRDefault="00ED0D46" w:rsidP="00ED0D46">
                  <w:pPr>
                    <w:tabs>
                      <w:tab w:val="left" w:pos="360"/>
                    </w:tabs>
                    <w:jc w:val="center"/>
                    <w:rPr>
                      <w:b/>
                      <w:noProof w:val="0"/>
                      <w:lang w:val="ru-RU" w:eastAsia="ru-RU"/>
                    </w:rPr>
                  </w:pPr>
                  <w:r w:rsidRPr="00ED0D46">
                    <w:rPr>
                      <w:noProof w:val="0"/>
                      <w:lang w:val="ru-RU" w:eastAsia="ru-RU"/>
                    </w:rPr>
                    <w:t>„___”_________20__”.</w:t>
                  </w:r>
                </w:p>
              </w:tc>
            </w:tr>
          </w:tbl>
          <w:p w14:paraId="0EF3D675" w14:textId="77777777" w:rsidR="00ED0D46" w:rsidRPr="00ED0D46" w:rsidRDefault="00ED0D46" w:rsidP="00ED0D46">
            <w:pPr>
              <w:spacing w:line="276" w:lineRule="auto"/>
              <w:contextualSpacing/>
              <w:rPr>
                <w:b/>
                <w:noProof w:val="0"/>
                <w:lang w:val="ru-RU" w:eastAsia="ru-RU"/>
              </w:rPr>
            </w:pPr>
            <w:r w:rsidRPr="00ED0D46">
              <w:rPr>
                <w:b/>
                <w:noProof w:val="0"/>
                <w:lang w:val="ru-RU" w:eastAsia="ru-RU"/>
              </w:rPr>
              <w:t xml:space="preserve">              </w:t>
            </w:r>
          </w:p>
          <w:p w14:paraId="4EA0CFC9" w14:textId="77777777" w:rsidR="00ED0D46" w:rsidRDefault="00ED0D46" w:rsidP="00196AB4">
            <w:pPr>
              <w:tabs>
                <w:tab w:val="left" w:pos="2295"/>
              </w:tabs>
              <w:jc w:val="both"/>
            </w:pPr>
          </w:p>
          <w:p w14:paraId="0A501FCC" w14:textId="77777777" w:rsidR="00ED0D46" w:rsidRDefault="00ED0D46" w:rsidP="00196AB4">
            <w:pPr>
              <w:tabs>
                <w:tab w:val="left" w:pos="2295"/>
              </w:tabs>
              <w:jc w:val="both"/>
            </w:pPr>
          </w:p>
          <w:p w14:paraId="3EE09D6A" w14:textId="77777777" w:rsidR="00ED0D46" w:rsidRDefault="00ED0D46" w:rsidP="00196AB4">
            <w:pPr>
              <w:tabs>
                <w:tab w:val="left" w:pos="2295"/>
              </w:tabs>
              <w:jc w:val="both"/>
            </w:pPr>
          </w:p>
          <w:p w14:paraId="4A03D036" w14:textId="77777777" w:rsidR="00ED0D46" w:rsidRPr="00FF430B" w:rsidRDefault="00ED0D46" w:rsidP="00196AB4">
            <w:pPr>
              <w:tabs>
                <w:tab w:val="left" w:pos="2295"/>
              </w:tabs>
              <w:jc w:val="both"/>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3E245505" w14:textId="77777777" w:rsidR="00394DC7" w:rsidRPr="00FF430B" w:rsidRDefault="00394DC7" w:rsidP="00394DC7">
            <w:pPr>
              <w:pStyle w:val="a"/>
              <w:numPr>
                <w:ilvl w:val="0"/>
                <w:numId w:val="0"/>
              </w:numPr>
              <w:ind w:left="3240"/>
              <w:rPr>
                <w:kern w:val="28"/>
                <w:sz w:val="20"/>
                <w:szCs w:val="20"/>
              </w:rPr>
            </w:pP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DF4A99" w:rsidRPr="00EC30C2" w14:paraId="3B04B76E" w14:textId="77777777" w:rsidTr="00ED0D46">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ED0D46">
                  <w:pPr>
                    <w:spacing w:after="160" w:line="259" w:lineRule="auto"/>
                  </w:pPr>
                </w:p>
              </w:tc>
              <w:tc>
                <w:tcPr>
                  <w:tcW w:w="4927" w:type="dxa"/>
                  <w:gridSpan w:val="3"/>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r w:rsidR="00DF4A99" w:rsidRPr="00EC30C2" w14:paraId="0A8C0B19" w14:textId="77777777" w:rsidTr="00ED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60FF047C" w14:textId="77777777" w:rsidR="00DF4A99" w:rsidRPr="00FF430B" w:rsidRDefault="00DF4A99" w:rsidP="00ED0D46">
                  <w:pPr>
                    <w:spacing w:after="160" w:line="259" w:lineRule="auto"/>
                    <w:rPr>
                      <w:b/>
                    </w:rPr>
                  </w:pPr>
                </w:p>
              </w:tc>
              <w:tc>
                <w:tcPr>
                  <w:tcW w:w="4559" w:type="dxa"/>
                  <w:vAlign w:val="center"/>
                </w:tcPr>
                <w:p w14:paraId="325BE5CF" w14:textId="77777777" w:rsidR="00DF4A99" w:rsidRPr="00FF430B" w:rsidRDefault="00DF4A99" w:rsidP="00AD32DD">
                  <w:pPr>
                    <w:jc w:val="both"/>
                    <w:rPr>
                      <w:b/>
                    </w:rPr>
                  </w:pPr>
                </w:p>
              </w:tc>
            </w:tr>
          </w:tbl>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3E165528" w:rsidR="002B4D12" w:rsidRPr="00FF430B" w:rsidRDefault="004A5F0C" w:rsidP="00196AB4">
            <w:pPr>
              <w:tabs>
                <w:tab w:val="left" w:pos="2295"/>
              </w:tabs>
              <w:jc w:val="both"/>
              <w:rPr>
                <w:b/>
              </w:rPr>
            </w:pPr>
            <w:r w:rsidRPr="00FF430B">
              <w:rPr>
                <w:b/>
              </w:rPr>
              <w:t xml:space="preserve">        </w:t>
            </w:r>
            <w:r w:rsidR="002B4D12" w:rsidRPr="00FF430B">
              <w:rPr>
                <w:b/>
              </w:rPr>
              <w:t>SPECIFICAŢII TEHNICE</w:t>
            </w:r>
            <w:r w:rsidR="004C445F">
              <w:rPr>
                <w:b/>
              </w:rPr>
              <w:t xml:space="preserve"> modelul va fi modificat conform devizelor</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20A97C28" w:rsidR="004001DE" w:rsidRPr="00FF430B" w:rsidRDefault="004001DE" w:rsidP="0028382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C445F" w:rsidRPr="00EC30C2" w14:paraId="799403A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06888B40"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69B8988A" w14:textId="6D99946F" w:rsidR="004C445F" w:rsidRPr="00FF430B" w:rsidRDefault="004C445F" w:rsidP="004C445F">
                  <w:pPr>
                    <w:ind w:firstLine="720"/>
                    <w:jc w:val="both"/>
                    <w:rPr>
                      <w:noProof w:val="0"/>
                    </w:rPr>
                  </w:pPr>
                  <w:r w:rsidRPr="00636698">
                    <w:rPr>
                      <w:b/>
                      <w:lang w:eastAsia="ru-RU"/>
                    </w:rPr>
                    <w:t>Lotul 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C445F" w:rsidRPr="00FF430B" w:rsidRDefault="004C445F" w:rsidP="004C445F">
                  <w:pPr>
                    <w:jc w:val="both"/>
                    <w:rPr>
                      <w:noProof w:val="0"/>
                    </w:rPr>
                  </w:pPr>
                </w:p>
              </w:tc>
            </w:tr>
            <w:tr w:rsidR="004C445F" w:rsidRPr="00EC30C2" w14:paraId="4E2F4575"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2D0A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4FA52A8" w14:textId="32EE1ECA"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241E10E" w14:textId="5B7858A8"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3B0C0" w14:textId="28B24E73"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08759"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D533C1" w14:textId="77777777" w:rsidR="004C445F" w:rsidRPr="00FF430B" w:rsidRDefault="004C445F" w:rsidP="004C445F">
                  <w:pPr>
                    <w:jc w:val="both"/>
                    <w:rPr>
                      <w:noProof w:val="0"/>
                    </w:rPr>
                  </w:pPr>
                </w:p>
              </w:tc>
            </w:tr>
            <w:tr w:rsidR="004C445F" w:rsidRPr="00EC30C2" w14:paraId="0BFFFC92"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8143AB"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C0DA86C" w14:textId="74200B96"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303250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AF754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31E29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CE28CB" w14:textId="77777777" w:rsidR="004C445F" w:rsidRPr="00FF430B" w:rsidRDefault="004C445F" w:rsidP="004C445F">
                  <w:pPr>
                    <w:jc w:val="both"/>
                    <w:rPr>
                      <w:noProof w:val="0"/>
                    </w:rPr>
                  </w:pPr>
                </w:p>
              </w:tc>
            </w:tr>
            <w:tr w:rsidR="004C445F" w:rsidRPr="00EC30C2" w14:paraId="68C558C9"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65E4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D9C8AA3" w14:textId="0C698264"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7F60D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B1F4F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05730"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EDBF02" w14:textId="77777777" w:rsidR="004C445F" w:rsidRPr="00FF430B" w:rsidRDefault="004C445F" w:rsidP="004C445F">
                  <w:pPr>
                    <w:jc w:val="both"/>
                    <w:rPr>
                      <w:noProof w:val="0"/>
                    </w:rPr>
                  </w:pPr>
                </w:p>
              </w:tc>
            </w:tr>
            <w:tr w:rsidR="004C445F" w:rsidRPr="00EC30C2" w14:paraId="172EF5EF"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E28B2"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88C0A28" w14:textId="46BBE469"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6E84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C2F8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7205B"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CB1419C" w14:textId="77777777" w:rsidR="004C445F" w:rsidRPr="00FF430B" w:rsidRDefault="004C445F" w:rsidP="004C445F">
                  <w:pPr>
                    <w:jc w:val="both"/>
                    <w:rPr>
                      <w:noProof w:val="0"/>
                    </w:rPr>
                  </w:pPr>
                </w:p>
              </w:tc>
            </w:tr>
            <w:tr w:rsidR="004C445F" w:rsidRPr="00EC30C2" w14:paraId="670632D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7197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A09DC14" w14:textId="31365ED2"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74CB4EB"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C58A6A"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BE5D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8D4113" w14:textId="77777777" w:rsidR="004C445F" w:rsidRPr="00FF430B" w:rsidRDefault="004C445F" w:rsidP="004C445F">
                  <w:pPr>
                    <w:jc w:val="both"/>
                    <w:rPr>
                      <w:noProof w:val="0"/>
                    </w:rPr>
                  </w:pPr>
                </w:p>
              </w:tc>
            </w:tr>
            <w:tr w:rsidR="004C445F" w:rsidRPr="00EC30C2" w14:paraId="0C89968A"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9A54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885D5AB" w14:textId="0DE06D7E"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162C68A"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79448"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05E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630E337" w14:textId="77777777" w:rsidR="004C445F" w:rsidRPr="00FF430B" w:rsidRDefault="004C445F" w:rsidP="004C445F">
                  <w:pPr>
                    <w:jc w:val="both"/>
                    <w:rPr>
                      <w:noProof w:val="0"/>
                    </w:rPr>
                  </w:pPr>
                </w:p>
              </w:tc>
            </w:tr>
            <w:tr w:rsidR="004C445F" w:rsidRPr="00EC30C2" w14:paraId="61540681"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90B60"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5965079" w14:textId="75D52E05"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299E955"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91E46"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B265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6AB94F" w14:textId="77777777" w:rsidR="004C445F" w:rsidRPr="00FF430B" w:rsidRDefault="004C445F" w:rsidP="004C445F">
                  <w:pPr>
                    <w:jc w:val="both"/>
                    <w:rPr>
                      <w:noProof w:val="0"/>
                    </w:rPr>
                  </w:pPr>
                </w:p>
              </w:tc>
            </w:tr>
            <w:tr w:rsidR="004C445F" w:rsidRPr="00EC30C2" w14:paraId="1C974B76"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70F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6FBE3BF" w14:textId="0E537F50"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85CDC3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943A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572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B1019A" w14:textId="77777777" w:rsidR="004C445F" w:rsidRPr="00FF430B" w:rsidRDefault="004C445F" w:rsidP="004C445F">
                  <w:pPr>
                    <w:jc w:val="both"/>
                    <w:rPr>
                      <w:noProof w:val="0"/>
                    </w:rPr>
                  </w:pPr>
                </w:p>
              </w:tc>
            </w:tr>
            <w:tr w:rsidR="004C445F" w:rsidRPr="00EC30C2" w14:paraId="6F71100A" w14:textId="77777777" w:rsidTr="001A6C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70CBEA53" w14:textId="3447DF87"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C445F" w:rsidRPr="00FF430B" w:rsidRDefault="004C445F" w:rsidP="004C445F">
                  <w:pPr>
                    <w:jc w:val="both"/>
                    <w:rPr>
                      <w:noProof w:val="0"/>
                    </w:rPr>
                  </w:pPr>
                </w:p>
              </w:tc>
            </w:tr>
            <w:tr w:rsidR="004C445F"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C445F" w:rsidRPr="00FF430B" w:rsidRDefault="004C445F" w:rsidP="004C445F">
                  <w:pPr>
                    <w:jc w:val="both"/>
                    <w:rPr>
                      <w:noProof w:val="0"/>
                    </w:rPr>
                  </w:pPr>
                </w:p>
                <w:p w14:paraId="7B1AC1F0" w14:textId="77777777" w:rsidR="004C445F" w:rsidRPr="00FF430B" w:rsidRDefault="004C445F" w:rsidP="004C445F">
                  <w:pPr>
                    <w:jc w:val="both"/>
                    <w:rPr>
                      <w:noProof w:val="0"/>
                    </w:rPr>
                  </w:pPr>
                </w:p>
                <w:p w14:paraId="4C8F1E81" w14:textId="77777777" w:rsidR="004C445F" w:rsidRPr="00FF430B" w:rsidRDefault="004C445F" w:rsidP="004C445F">
                  <w:pPr>
                    <w:jc w:val="both"/>
                    <w:rPr>
                      <w:noProof w:val="0"/>
                    </w:rPr>
                  </w:pPr>
                </w:p>
                <w:p w14:paraId="299220B1" w14:textId="77777777" w:rsidR="004C445F" w:rsidRPr="00FF430B" w:rsidRDefault="004C445F" w:rsidP="004C445F">
                  <w:pPr>
                    <w:jc w:val="both"/>
                    <w:rPr>
                      <w:noProof w:val="0"/>
                    </w:rPr>
                  </w:pPr>
                </w:p>
                <w:p w14:paraId="65FCFA5E" w14:textId="77777777" w:rsidR="004C445F" w:rsidRPr="00FF430B" w:rsidRDefault="004C445F" w:rsidP="004C445F">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C445F" w:rsidRPr="00FF430B" w:rsidRDefault="004C445F" w:rsidP="004C445F">
                  <w:pPr>
                    <w:jc w:val="both"/>
                    <w:rPr>
                      <w:noProof w:val="0"/>
                    </w:rPr>
                  </w:pPr>
                  <w:r w:rsidRPr="00FF430B">
                    <w:rPr>
                      <w:noProof w:val="0"/>
                    </w:rPr>
                    <w:t> </w:t>
                  </w:r>
                </w:p>
                <w:p w14:paraId="5642638F" w14:textId="77777777" w:rsidR="004C445F" w:rsidRPr="00FF430B" w:rsidRDefault="004C445F" w:rsidP="004C445F">
                  <w:pPr>
                    <w:jc w:val="center"/>
                    <w:rPr>
                      <w:b/>
                      <w:bCs/>
                      <w:noProof w:val="0"/>
                    </w:rPr>
                  </w:pPr>
                </w:p>
                <w:p w14:paraId="4BF23CB1" w14:textId="77777777" w:rsidR="004C445F" w:rsidRPr="00FF430B" w:rsidRDefault="004C445F" w:rsidP="004C445F">
                  <w:pPr>
                    <w:jc w:val="center"/>
                    <w:rPr>
                      <w:b/>
                      <w:bCs/>
                      <w:noProof w:val="0"/>
                    </w:rPr>
                  </w:pPr>
                </w:p>
                <w:p w14:paraId="270F20AD" w14:textId="77777777" w:rsidR="004C445F" w:rsidRPr="00FF430B" w:rsidRDefault="004C445F" w:rsidP="004C445F">
                  <w:pPr>
                    <w:jc w:val="center"/>
                    <w:rPr>
                      <w:b/>
                      <w:bCs/>
                      <w:noProof w:val="0"/>
                    </w:rPr>
                  </w:pPr>
                </w:p>
                <w:p w14:paraId="0A65668A" w14:textId="77777777" w:rsidR="004C445F" w:rsidRPr="00FF430B" w:rsidRDefault="004C445F" w:rsidP="004C445F">
                  <w:pPr>
                    <w:jc w:val="center"/>
                    <w:rPr>
                      <w:b/>
                      <w:bCs/>
                      <w:noProof w:val="0"/>
                    </w:rPr>
                  </w:pPr>
                </w:p>
                <w:p w14:paraId="6F1B7FDE" w14:textId="77777777" w:rsidR="004C445F" w:rsidRPr="00FF430B" w:rsidRDefault="004C445F" w:rsidP="004C445F">
                  <w:pPr>
                    <w:jc w:val="center"/>
                    <w:rPr>
                      <w:b/>
                      <w:bCs/>
                      <w:noProof w:val="0"/>
                    </w:rPr>
                  </w:pPr>
                </w:p>
                <w:p w14:paraId="0D054949" w14:textId="77777777" w:rsidR="004C445F" w:rsidRPr="00FF430B" w:rsidRDefault="004C445F" w:rsidP="004C445F">
                  <w:pPr>
                    <w:jc w:val="center"/>
                    <w:rPr>
                      <w:b/>
                      <w:bCs/>
                      <w:noProof w:val="0"/>
                    </w:rPr>
                  </w:pPr>
                </w:p>
                <w:p w14:paraId="1ED91CB6" w14:textId="77777777" w:rsidR="004C445F" w:rsidRPr="00FF430B" w:rsidRDefault="004C445F" w:rsidP="004C445F">
                  <w:pPr>
                    <w:jc w:val="center"/>
                    <w:rPr>
                      <w:b/>
                      <w:bCs/>
                      <w:noProof w:val="0"/>
                    </w:rPr>
                  </w:pPr>
                </w:p>
                <w:p w14:paraId="01FFB410" w14:textId="77777777" w:rsidR="004C445F" w:rsidRDefault="004C445F" w:rsidP="004C445F">
                  <w:pPr>
                    <w:rPr>
                      <w:b/>
                      <w:bCs/>
                      <w:noProof w:val="0"/>
                    </w:rPr>
                  </w:pPr>
                  <w:r w:rsidRPr="00FF430B">
                    <w:rPr>
                      <w:b/>
                      <w:bCs/>
                      <w:noProof w:val="0"/>
                    </w:rPr>
                    <w:t xml:space="preserve">                 SEMNĂTURILE PĂRŢILOR</w:t>
                  </w:r>
                </w:p>
                <w:p w14:paraId="0A2F2586" w14:textId="2B233D9F" w:rsidR="004C445F" w:rsidRPr="00FF430B" w:rsidRDefault="004C445F" w:rsidP="004C445F">
                  <w:pPr>
                    <w:rPr>
                      <w:noProof w:val="0"/>
                    </w:rPr>
                  </w:pPr>
                </w:p>
              </w:tc>
            </w:tr>
            <w:tr w:rsidR="004C445F"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C445F" w:rsidRPr="00FF430B" w:rsidRDefault="004C445F" w:rsidP="004C445F">
                  <w:pPr>
                    <w:jc w:val="center"/>
                    <w:rPr>
                      <w:noProof w:val="0"/>
                    </w:rPr>
                  </w:pPr>
                  <w:r w:rsidRPr="00FF430B">
                    <w:rPr>
                      <w:b/>
                      <w:bCs/>
                      <w:noProof w:val="0"/>
                    </w:rPr>
                    <w:t>Antreprenorul/Prestatorul de lucrări/de servicii de proiectare</w:t>
                  </w:r>
                </w:p>
                <w:p w14:paraId="7773675D" w14:textId="77777777" w:rsidR="004C445F" w:rsidRPr="00FF430B" w:rsidRDefault="004C445F" w:rsidP="004C445F">
                  <w:pPr>
                    <w:ind w:firstLine="567"/>
                    <w:jc w:val="both"/>
                    <w:rPr>
                      <w:noProof w:val="0"/>
                    </w:rPr>
                  </w:pPr>
                  <w:r w:rsidRPr="00FF430B">
                    <w:rPr>
                      <w:noProof w:val="0"/>
                    </w:rPr>
                    <w:t> </w:t>
                  </w:r>
                </w:p>
                <w:p w14:paraId="2151506D" w14:textId="77777777" w:rsidR="004C445F" w:rsidRPr="00FF430B" w:rsidRDefault="004C445F" w:rsidP="004C445F">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C445F" w:rsidRPr="00FF430B" w:rsidRDefault="004C445F" w:rsidP="004C445F">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C445F" w:rsidRPr="00FF430B" w:rsidRDefault="004C445F" w:rsidP="004C445F">
                  <w:pPr>
                    <w:rPr>
                      <w:noProof w:val="0"/>
                    </w:rPr>
                  </w:pPr>
                  <w:r w:rsidRPr="00FF430B">
                    <w:rPr>
                      <w:b/>
                      <w:bCs/>
                      <w:noProof w:val="0"/>
                    </w:rPr>
                    <w:t xml:space="preserve">                                  Beneficiar</w:t>
                  </w:r>
                </w:p>
                <w:p w14:paraId="71E551BB" w14:textId="77777777" w:rsidR="004C445F" w:rsidRPr="00FF430B" w:rsidRDefault="004C445F" w:rsidP="004C445F">
                  <w:pPr>
                    <w:ind w:firstLine="567"/>
                    <w:jc w:val="both"/>
                    <w:rPr>
                      <w:noProof w:val="0"/>
                    </w:rPr>
                  </w:pPr>
                </w:p>
                <w:p w14:paraId="057D63A1" w14:textId="77777777" w:rsidR="004C445F" w:rsidRPr="00FF430B" w:rsidRDefault="004C445F" w:rsidP="004C445F">
                  <w:pPr>
                    <w:ind w:firstLine="567"/>
                    <w:jc w:val="both"/>
                    <w:rPr>
                      <w:noProof w:val="0"/>
                    </w:rPr>
                  </w:pPr>
                  <w:r w:rsidRPr="00FF430B">
                    <w:rPr>
                      <w:noProof w:val="0"/>
                    </w:rPr>
                    <w:t> </w:t>
                  </w:r>
                </w:p>
                <w:p w14:paraId="3663D228" w14:textId="77777777" w:rsidR="004C445F" w:rsidRPr="00FF430B" w:rsidRDefault="004C445F" w:rsidP="004C445F">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2BCF08CD" w14:textId="77777777" w:rsidR="004D7C86" w:rsidRPr="00FF430B" w:rsidRDefault="004D7C86" w:rsidP="00ED0D46">
            <w:pPr>
              <w:jc w:val="both"/>
              <w:rPr>
                <w:noProof w:val="0"/>
              </w:rPr>
            </w:pPr>
          </w:p>
          <w:p w14:paraId="62979151" w14:textId="3B770BBD" w:rsidR="00425938" w:rsidRPr="00FF430B" w:rsidRDefault="00425938" w:rsidP="00ED0D46">
            <w:pPr>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6DCB3835" w:rsidR="006827E1" w:rsidRPr="00FF430B" w:rsidRDefault="004A5F0C" w:rsidP="006827E1">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B4F4BFD" w14:textId="1154FB85" w:rsidR="006D2A20" w:rsidRPr="00FF430B" w:rsidRDefault="006D2A20" w:rsidP="00283820">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5932B09F" w14:textId="77777777" w:rsidR="003A40C2" w:rsidRPr="00FF430B" w:rsidRDefault="003A40C2" w:rsidP="003F369B">
            <w:pPr>
              <w:autoSpaceDE w:val="0"/>
              <w:autoSpaceDN w:val="0"/>
              <w:adjustRightInd w:val="0"/>
              <w:ind w:right="23"/>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A1E4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A1E4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CA1E44">
            <w:pPr>
              <w:pStyle w:val="a"/>
              <w:numPr>
                <w:ilvl w:val="0"/>
                <w:numId w:val="33"/>
              </w:numPr>
            </w:pPr>
            <w:r w:rsidRPr="00FF430B">
              <w:t>prin acordul de voinţă al părţilor ;</w:t>
            </w:r>
          </w:p>
          <w:p w14:paraId="0472106D" w14:textId="77777777" w:rsidR="0063773E" w:rsidRPr="00FF430B" w:rsidRDefault="0063773E" w:rsidP="00CA1E44">
            <w:pPr>
              <w:pStyle w:val="a"/>
              <w:numPr>
                <w:ilvl w:val="0"/>
                <w:numId w:val="33"/>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A1E44">
            <w:pPr>
              <w:pStyle w:val="a"/>
              <w:numPr>
                <w:ilvl w:val="0"/>
                <w:numId w:val="24"/>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611D83" w14:textId="77777777" w:rsidR="009F1A38" w:rsidRDefault="009F1A38" w:rsidP="00A20ACF">
      <w:r>
        <w:separator/>
      </w:r>
    </w:p>
  </w:endnote>
  <w:endnote w:type="continuationSeparator" w:id="0">
    <w:p w14:paraId="2BCD2715" w14:textId="77777777" w:rsidR="009F1A38" w:rsidRDefault="009F1A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A6CCE" w:rsidRDefault="001A6CC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A6CCE" w:rsidRDefault="001A6CCE">
        <w:pPr>
          <w:pStyle w:val="a4"/>
          <w:jc w:val="right"/>
        </w:pPr>
        <w:r>
          <w:fldChar w:fldCharType="begin"/>
        </w:r>
        <w:r>
          <w:instrText xml:space="preserve"> PAGE   \* MERGEFORMAT </w:instrText>
        </w:r>
        <w:r>
          <w:fldChar w:fldCharType="separate"/>
        </w:r>
        <w:r w:rsidR="00BE0AA8">
          <w:t>73</w:t>
        </w:r>
        <w:r>
          <w:fldChar w:fldCharType="end"/>
        </w:r>
      </w:p>
    </w:sdtContent>
  </w:sdt>
  <w:p w14:paraId="075618FA" w14:textId="77777777" w:rsidR="001A6CCE" w:rsidRDefault="001A6C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11DFF" w14:textId="77777777" w:rsidR="009F1A38" w:rsidRDefault="009F1A38" w:rsidP="00A20ACF">
      <w:r>
        <w:separator/>
      </w:r>
    </w:p>
  </w:footnote>
  <w:footnote w:type="continuationSeparator" w:id="0">
    <w:p w14:paraId="7AC78A9C" w14:textId="77777777" w:rsidR="009F1A38" w:rsidRDefault="009F1A3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3"/>
  </w:num>
  <w:num w:numId="27">
    <w:abstractNumId w:val="0"/>
  </w:num>
  <w:num w:numId="28">
    <w:abstractNumId w:val="2"/>
  </w:num>
  <w:num w:numId="29">
    <w:abstractNumId w:val="4"/>
  </w:num>
  <w:num w:numId="30">
    <w:abstractNumId w:val="1"/>
  </w:num>
  <w:num w:numId="31">
    <w:abstractNumId w:val="32"/>
  </w:num>
  <w:num w:numId="32">
    <w:abstractNumId w:val="14"/>
  </w:num>
  <w:num w:numId="33">
    <w:abstractNumId w:val="36"/>
  </w:num>
  <w:num w:numId="34">
    <w:abstractNumId w:val="29"/>
  </w:num>
  <w:num w:numId="35">
    <w:abstractNumId w:val="16"/>
  </w:num>
  <w:num w:numId="36">
    <w:abstractNumId w:val="21"/>
  </w:num>
  <w:num w:numId="37">
    <w:abstractNumId w:val="37"/>
  </w:num>
  <w:num w:numId="38">
    <w:abstractNumId w:val="22"/>
  </w:num>
  <w:num w:numId="39">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67B"/>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62"/>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B02"/>
    <w:rsid w:val="001A2344"/>
    <w:rsid w:val="001A4150"/>
    <w:rsid w:val="001A4DB4"/>
    <w:rsid w:val="001A5517"/>
    <w:rsid w:val="001A58C5"/>
    <w:rsid w:val="001A6043"/>
    <w:rsid w:val="001A6CCE"/>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726"/>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69B"/>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5F"/>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B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C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91D"/>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7E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B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E48"/>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D5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A38"/>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B19"/>
    <w:rsid w:val="00A61C31"/>
    <w:rsid w:val="00A66664"/>
    <w:rsid w:val="00A6700A"/>
    <w:rsid w:val="00A67C9F"/>
    <w:rsid w:val="00A67EEF"/>
    <w:rsid w:val="00A712D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612"/>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AA8"/>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44"/>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68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26C"/>
    <w:rsid w:val="00D46B1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FA"/>
    <w:rsid w:val="00E357B7"/>
    <w:rsid w:val="00E35B9C"/>
    <w:rsid w:val="00E364D5"/>
    <w:rsid w:val="00E36D38"/>
    <w:rsid w:val="00E3793E"/>
    <w:rsid w:val="00E37B2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D46"/>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5BF"/>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87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B9D65-9401-459B-86F4-44742318E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73</Pages>
  <Words>28259</Words>
  <Characters>161081</Characters>
  <Application>Microsoft Office Word</Application>
  <DocSecurity>0</DocSecurity>
  <Lines>1342</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2021-06-01T11:52:00Z</cp:lastPrinted>
  <dcterms:created xsi:type="dcterms:W3CDTF">2025-03-26T08:50:00Z</dcterms:created>
  <dcterms:modified xsi:type="dcterms:W3CDTF">2026-04-14T06:50:00Z</dcterms:modified>
</cp:coreProperties>
</file>